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BE3" w:rsidRPr="00FF430B" w:rsidRDefault="00E33BE3" w:rsidP="00C805CC">
      <w:pPr>
        <w:tabs>
          <w:tab w:val="left" w:pos="5103"/>
          <w:tab w:val="left" w:pos="10348"/>
        </w:tabs>
        <w:jc w:val="right"/>
        <w:rPr>
          <w:noProof w:val="0"/>
          <w:lang w:eastAsia="ru-RU"/>
        </w:rPr>
      </w:pPr>
      <w:r w:rsidRPr="00FF430B">
        <w:rPr>
          <w:noProof w:val="0"/>
          <w:lang w:eastAsia="ru-RU"/>
        </w:rPr>
        <w:t>APROBATĂ</w:t>
      </w:r>
    </w:p>
    <w:p w:rsidR="00E33BE3" w:rsidRPr="00FF430B" w:rsidRDefault="00E33BE3" w:rsidP="00AF76C0">
      <w:pPr>
        <w:tabs>
          <w:tab w:val="left" w:pos="5103"/>
          <w:tab w:val="left" w:pos="10348"/>
        </w:tabs>
        <w:jc w:val="right"/>
        <w:rPr>
          <w:noProof w:val="0"/>
          <w:lang w:eastAsia="ru-RU"/>
        </w:rPr>
      </w:pPr>
      <w:r w:rsidRPr="00FF430B">
        <w:rPr>
          <w:noProof w:val="0"/>
          <w:lang w:eastAsia="ru-RU"/>
        </w:rPr>
        <w:t xml:space="preserve"> prin Ordinul </w:t>
      </w:r>
    </w:p>
    <w:p w:rsidR="00E33BE3" w:rsidRDefault="00E33BE3"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rsidR="00E33BE3" w:rsidRPr="00FF430B" w:rsidRDefault="00E33BE3" w:rsidP="003961E7">
      <w:pPr>
        <w:tabs>
          <w:tab w:val="left" w:pos="5103"/>
          <w:tab w:val="left" w:pos="10348"/>
        </w:tabs>
        <w:jc w:val="right"/>
        <w:rPr>
          <w:noProof w:val="0"/>
          <w:lang w:eastAsia="ru-RU"/>
        </w:rPr>
      </w:pPr>
    </w:p>
    <w:p w:rsidR="00E33BE3" w:rsidRPr="00FF430B" w:rsidRDefault="00E33BE3" w:rsidP="003961E7">
      <w:pPr>
        <w:tabs>
          <w:tab w:val="left" w:pos="5103"/>
          <w:tab w:val="left" w:pos="10348"/>
        </w:tabs>
        <w:jc w:val="center"/>
        <w:rPr>
          <w:noProof w:val="0"/>
          <w:lang w:eastAsia="ru-RU"/>
        </w:rPr>
      </w:pPr>
    </w:p>
    <w:p w:rsidR="00E33BE3" w:rsidRPr="00FF430B" w:rsidRDefault="00E33BE3" w:rsidP="003961E7">
      <w:pPr>
        <w:tabs>
          <w:tab w:val="left" w:pos="5103"/>
          <w:tab w:val="left" w:pos="10348"/>
        </w:tabs>
        <w:jc w:val="center"/>
        <w:rPr>
          <w:b/>
          <w:noProof w:val="0"/>
          <w:lang w:eastAsia="ru-RU"/>
        </w:rPr>
      </w:pPr>
    </w:p>
    <w:p w:rsidR="00E33BE3" w:rsidRPr="00FF430B" w:rsidRDefault="00E33BE3" w:rsidP="003961E7">
      <w:pPr>
        <w:tabs>
          <w:tab w:val="left" w:pos="5103"/>
          <w:tab w:val="left" w:pos="10348"/>
        </w:tabs>
        <w:jc w:val="center"/>
        <w:rPr>
          <w:b/>
          <w:noProof w:val="0"/>
          <w:lang w:eastAsia="ru-RU"/>
        </w:rPr>
      </w:pPr>
      <w:r w:rsidRPr="00FF430B">
        <w:rPr>
          <w:b/>
          <w:noProof w:val="0"/>
          <w:lang w:eastAsia="ru-RU"/>
        </w:rPr>
        <w:t>DOCUMENTAŢIA STANDARD</w:t>
      </w:r>
    </w:p>
    <w:p w:rsidR="00E33BE3" w:rsidRPr="00FF430B" w:rsidRDefault="00E33BE3"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E33BE3" w:rsidRPr="00FF430B" w:rsidRDefault="00E33BE3" w:rsidP="003961E7">
      <w:pPr>
        <w:tabs>
          <w:tab w:val="left" w:pos="5103"/>
          <w:tab w:val="left" w:pos="10348"/>
        </w:tabs>
        <w:jc w:val="center"/>
        <w:rPr>
          <w:noProof w:val="0"/>
          <w:lang w:eastAsia="ru-RU"/>
        </w:rPr>
      </w:pPr>
    </w:p>
    <w:p w:rsidR="00E33BE3" w:rsidRPr="00FF430B" w:rsidRDefault="00E33BE3" w:rsidP="00196AB4"/>
    <w:p w:rsidR="00E33BE3" w:rsidRDefault="00E33BE3"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E33BE3" w:rsidRPr="007D2250" w:rsidRDefault="00E33BE3" w:rsidP="007D2250"/>
    <w:p w:rsidR="00E33BE3" w:rsidRPr="00A14C96" w:rsidRDefault="00E33BE3"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E33BE3" w:rsidRPr="00A14C96" w:rsidRDefault="00E33BE3" w:rsidP="007D2250"/>
    <w:p w:rsidR="00E33BE3" w:rsidRPr="00A07263" w:rsidRDefault="00E33BE3"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E33BE3" w:rsidRPr="00A07263" w:rsidRDefault="00E33BE3"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E33BE3" w:rsidRPr="00A07263" w:rsidRDefault="00E33BE3"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E33BE3" w:rsidRPr="00A07263" w:rsidRDefault="00E33BE3"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E33BE3" w:rsidRPr="00A07263" w:rsidRDefault="00E33BE3"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E33BE3" w:rsidRPr="00A07263" w:rsidRDefault="00E33BE3"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E33BE3" w:rsidRPr="00A07263" w:rsidRDefault="00E33BE3"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E33BE3" w:rsidRPr="00A07263" w:rsidRDefault="00E33BE3"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E33BE3" w:rsidRPr="00FF430B" w:rsidRDefault="00E33BE3"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E33BE3" w:rsidRPr="00A07263" w:rsidRDefault="00E33BE3"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E33BE3" w:rsidRPr="00A07263" w:rsidRDefault="00E33BE3"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E33BE3" w:rsidRPr="00A07263" w:rsidRDefault="00E33BE3"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E33BE3" w:rsidRPr="00A07263" w:rsidRDefault="00E33BE3"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E33BE3" w:rsidRPr="00FF430B" w:rsidRDefault="00E33BE3"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E33BE3" w:rsidRPr="00A07263" w:rsidRDefault="00E33BE3"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E33BE3" w:rsidRPr="00A07263" w:rsidRDefault="00E33BE3"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E33BE3" w:rsidRPr="00FF430B" w:rsidRDefault="00E33BE3"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E33BE3" w:rsidRPr="00A07263" w:rsidRDefault="00E33BE3"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E33BE3" w:rsidRPr="00A07263" w:rsidRDefault="00E33BE3"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E33BE3" w:rsidRPr="00A07263" w:rsidRDefault="00E33BE3"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E33BE3" w:rsidRPr="00A07263" w:rsidRDefault="00E33BE3"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E33BE3" w:rsidRPr="00FF430B" w:rsidRDefault="00E33BE3" w:rsidP="00D8130E">
      <w:pPr>
        <w:pStyle w:val="ListParagraph"/>
        <w:numPr>
          <w:ilvl w:val="0"/>
          <w:numId w:val="49"/>
        </w:numPr>
        <w:tabs>
          <w:tab w:val="clear" w:pos="1134"/>
          <w:tab w:val="left" w:pos="-284"/>
          <w:tab w:val="left" w:pos="426"/>
        </w:tabs>
        <w:ind w:left="-284" w:firstLine="284"/>
      </w:pPr>
      <w:r w:rsidRPr="00FF430B">
        <w:t>Acord adițional (anexa nr. 27);</w:t>
      </w:r>
    </w:p>
    <w:p w:rsidR="00E33BE3" w:rsidRPr="00FF430B" w:rsidRDefault="00E33BE3" w:rsidP="00203193">
      <w:pPr>
        <w:pStyle w:val="ListParagraph"/>
        <w:numPr>
          <w:ilvl w:val="0"/>
          <w:numId w:val="0"/>
        </w:numPr>
        <w:tabs>
          <w:tab w:val="clear" w:pos="1134"/>
          <w:tab w:val="left" w:pos="-284"/>
          <w:tab w:val="left" w:pos="426"/>
        </w:tabs>
        <w:ind w:left="-284"/>
      </w:pPr>
    </w:p>
    <w:p w:rsidR="00E33BE3" w:rsidRPr="00FF430B" w:rsidRDefault="00E33BE3" w:rsidP="00D8130E">
      <w:pPr>
        <w:pStyle w:val="ListParagraph"/>
        <w:numPr>
          <w:ilvl w:val="0"/>
          <w:numId w:val="0"/>
        </w:numPr>
        <w:tabs>
          <w:tab w:val="clear" w:pos="1134"/>
          <w:tab w:val="left" w:pos="-284"/>
          <w:tab w:val="left" w:pos="196"/>
          <w:tab w:val="left" w:pos="567"/>
        </w:tabs>
        <w:rPr>
          <w:color w:val="000000"/>
        </w:rPr>
      </w:pPr>
    </w:p>
    <w:p w:rsidR="00E33BE3" w:rsidRPr="00A07263" w:rsidRDefault="00E33BE3"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E33BE3" w:rsidRPr="00A07263" w:rsidRDefault="00E33BE3" w:rsidP="00D8130E">
      <w:pPr>
        <w:pStyle w:val="ListParagraph"/>
        <w:numPr>
          <w:ilvl w:val="0"/>
          <w:numId w:val="0"/>
        </w:numPr>
        <w:tabs>
          <w:tab w:val="clear" w:pos="1134"/>
          <w:tab w:val="left" w:pos="-284"/>
          <w:tab w:val="left" w:pos="196"/>
          <w:tab w:val="left" w:pos="567"/>
        </w:tabs>
        <w:rPr>
          <w:color w:val="000000"/>
          <w:lang w:val="pt-BR"/>
        </w:rPr>
      </w:pPr>
    </w:p>
    <w:p w:rsidR="00E33BE3" w:rsidRPr="00A07263" w:rsidRDefault="00E33BE3"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E33BE3" w:rsidRPr="00A07263" w:rsidRDefault="00E33BE3" w:rsidP="00D8130E">
      <w:pPr>
        <w:pStyle w:val="ListParagraph"/>
        <w:numPr>
          <w:ilvl w:val="0"/>
          <w:numId w:val="0"/>
        </w:numPr>
        <w:ind w:left="360"/>
        <w:rPr>
          <w:lang w:val="pt-BR"/>
        </w:rPr>
      </w:pPr>
    </w:p>
    <w:p w:rsidR="00E33BE3" w:rsidRPr="00A07263" w:rsidRDefault="00E33BE3"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E33BE3" w:rsidRPr="00A07263" w:rsidRDefault="00E33BE3" w:rsidP="00D8130E">
      <w:pPr>
        <w:pStyle w:val="ListParagraph"/>
        <w:numPr>
          <w:ilvl w:val="0"/>
          <w:numId w:val="0"/>
        </w:numPr>
        <w:ind w:left="357"/>
        <w:rPr>
          <w:lang w:val="pt-BR"/>
        </w:rPr>
      </w:pPr>
    </w:p>
    <w:p w:rsidR="00E33BE3" w:rsidRPr="00A07263" w:rsidRDefault="00E33BE3"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E33BE3" w:rsidRPr="00FF430B" w:rsidRDefault="00E33BE3"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E33BE3" w:rsidRPr="00A07263" w:rsidRDefault="00E33BE3"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E33BE3" w:rsidRPr="00A07263" w:rsidRDefault="00E33BE3"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E33BE3" w:rsidRPr="00A07263" w:rsidRDefault="00E33BE3"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33BE3" w:rsidRPr="00A07263" w:rsidRDefault="00E33BE3"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E33BE3" w:rsidRPr="00A07263" w:rsidRDefault="00E33BE3"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E33BE3" w:rsidRPr="00A07263" w:rsidRDefault="00E33BE3"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E33BE3" w:rsidRPr="00A07263" w:rsidRDefault="00E33BE3"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E33BE3" w:rsidRPr="00A07263" w:rsidRDefault="00E33BE3"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E33BE3" w:rsidRPr="00A07263" w:rsidRDefault="00E33BE3"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E33BE3" w:rsidRPr="00A07263" w:rsidRDefault="00E33BE3"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E33BE3" w:rsidRPr="00A07263" w:rsidRDefault="00E33BE3"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E33BE3" w:rsidRPr="00A07263" w:rsidRDefault="00E33BE3"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E33BE3" w:rsidRPr="00FF430B" w:rsidRDefault="00E33BE3"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E33BE3" w:rsidRPr="00A07263" w:rsidRDefault="00E33BE3"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E33BE3" w:rsidRPr="00A07263" w:rsidRDefault="00E33BE3"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E33BE3" w:rsidRPr="00A07263" w:rsidRDefault="00E33BE3"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E33BE3" w:rsidRPr="00A07263" w:rsidRDefault="00E33BE3"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E33BE3" w:rsidRPr="00A07263" w:rsidRDefault="00E33BE3"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E33BE3" w:rsidRPr="00A07263" w:rsidRDefault="00E33BE3"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E33BE3" w:rsidRPr="00FF430B" w:rsidRDefault="00E33BE3" w:rsidP="009F1E2C">
      <w:pPr>
        <w:pStyle w:val="Heading2"/>
        <w:keepNext w:val="0"/>
        <w:keepLines w:val="0"/>
        <w:tabs>
          <w:tab w:val="left" w:pos="-284"/>
        </w:tabs>
        <w:spacing w:before="0"/>
        <w:ind w:left="-284" w:firstLine="284"/>
        <w:jc w:val="center"/>
        <w:rPr>
          <w:rFonts w:ascii="Times New Roman" w:hAnsi="Times New Roman"/>
          <w:bCs w:val="0"/>
          <w:color w:val="auto"/>
        </w:rPr>
      </w:pPr>
    </w:p>
    <w:p w:rsidR="00E33BE3" w:rsidRPr="00FF430B" w:rsidRDefault="00E33BE3" w:rsidP="009F1E2C">
      <w:pPr>
        <w:pStyle w:val="Heading2"/>
        <w:keepNext w:val="0"/>
        <w:keepLines w:val="0"/>
        <w:tabs>
          <w:tab w:val="left" w:pos="-284"/>
        </w:tabs>
        <w:spacing w:before="0"/>
        <w:ind w:left="-284" w:firstLine="284"/>
        <w:jc w:val="center"/>
        <w:rPr>
          <w:rFonts w:ascii="Times New Roman" w:hAnsi="Times New Roman"/>
          <w:bCs w:val="0"/>
          <w:color w:val="auto"/>
        </w:rPr>
      </w:pPr>
    </w:p>
    <w:p w:rsidR="00E33BE3" w:rsidRPr="00FF430B" w:rsidRDefault="00E33BE3"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E33BE3" w:rsidRPr="00FF430B" w:rsidRDefault="00E33BE3" w:rsidP="00B51DAA"/>
    <w:p w:rsidR="00E33BE3" w:rsidRPr="00A07263" w:rsidRDefault="00E33BE3"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E33BE3" w:rsidRPr="00A07263" w:rsidRDefault="00E33BE3"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E33BE3" w:rsidRPr="00A07263" w:rsidRDefault="00E33BE3"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33BE3" w:rsidRPr="00A07263" w:rsidRDefault="00E33BE3"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E33BE3" w:rsidRPr="00A07263" w:rsidRDefault="00E33BE3"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E33BE3" w:rsidRPr="00A07263" w:rsidRDefault="00E33BE3"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33BE3" w:rsidRPr="00A07263" w:rsidRDefault="00E33BE3"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E33BE3" w:rsidRPr="00A07263" w:rsidRDefault="00E33BE3"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E33BE3" w:rsidRPr="00A07263" w:rsidRDefault="00E33BE3"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33BE3" w:rsidRPr="00A07263" w:rsidRDefault="00E33BE3"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E33BE3" w:rsidRPr="00FF430B" w:rsidRDefault="00E33BE3" w:rsidP="00A54239">
      <w:pPr>
        <w:spacing w:after="120"/>
        <w:ind w:left="142"/>
      </w:pPr>
      <w:r w:rsidRPr="00FF430B">
        <w:t>1) eligibilitatea ofertantului sau candidatului;</w:t>
      </w:r>
    </w:p>
    <w:p w:rsidR="00E33BE3" w:rsidRPr="00FF430B" w:rsidRDefault="00E33BE3" w:rsidP="00A54239">
      <w:pPr>
        <w:spacing w:after="120"/>
        <w:ind w:left="142"/>
      </w:pPr>
      <w:r w:rsidRPr="00FF430B">
        <w:t>2) capacitatea de exercitare a activității profesionale;</w:t>
      </w:r>
    </w:p>
    <w:p w:rsidR="00E33BE3" w:rsidRPr="00A07263" w:rsidRDefault="00E33BE3"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E33BE3" w:rsidRPr="00A07263" w:rsidRDefault="00E33BE3"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E33BE3" w:rsidRPr="00A07263" w:rsidRDefault="00E33BE3"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E33BE3" w:rsidRPr="00A07263" w:rsidRDefault="00E33BE3"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E33BE3" w:rsidRPr="00A07263" w:rsidRDefault="00E33BE3">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E33BE3" w:rsidRPr="00A07263" w:rsidRDefault="00E33BE3"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33BE3" w:rsidRPr="00FF430B" w:rsidRDefault="00E33BE3"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E33BE3" w:rsidRPr="00A07263" w:rsidRDefault="00E33BE3"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33BE3" w:rsidRPr="00A07263" w:rsidRDefault="00E33BE3"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E33BE3" w:rsidRPr="00A07263" w:rsidRDefault="00E33BE3"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33BE3" w:rsidRPr="00A07263" w:rsidRDefault="00E33BE3"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33BE3" w:rsidRPr="00A07263" w:rsidRDefault="00E33BE3"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E33BE3" w:rsidRPr="00A07263" w:rsidRDefault="00E33BE3"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E33BE3" w:rsidRPr="00A07263" w:rsidRDefault="00E33BE3"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33BE3" w:rsidRPr="00A07263" w:rsidRDefault="00E33BE3"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E33BE3" w:rsidRPr="00A07263" w:rsidRDefault="00E33BE3"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E33BE3" w:rsidRPr="00A07263" w:rsidRDefault="00E33BE3"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E33BE3" w:rsidRPr="00A07263" w:rsidRDefault="00E33BE3"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E33BE3" w:rsidRPr="00A07263" w:rsidRDefault="00E33BE3"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E33BE3" w:rsidRPr="00A07263" w:rsidRDefault="00E33BE3"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E33BE3" w:rsidRPr="00A07263" w:rsidRDefault="00E33BE3"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E33BE3" w:rsidRPr="00A07263" w:rsidRDefault="00E33BE3"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E33BE3" w:rsidRPr="00A07263" w:rsidRDefault="00E33BE3"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E33BE3" w:rsidRPr="00A07263" w:rsidRDefault="00E33BE3"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E33BE3" w:rsidRPr="00A07263" w:rsidRDefault="00E33BE3"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E33BE3" w:rsidRPr="00A07263" w:rsidRDefault="00E33BE3"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E33BE3" w:rsidRDefault="00E33BE3" w:rsidP="00A54239">
      <w:pPr>
        <w:pStyle w:val="ListParagraph"/>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rsidR="00E33BE3" w:rsidRPr="007D1CE3" w:rsidRDefault="00E33BE3" w:rsidP="00A54239">
      <w:pPr>
        <w:pStyle w:val="ListParagraph"/>
        <w:numPr>
          <w:ilvl w:val="0"/>
          <w:numId w:val="0"/>
        </w:numPr>
        <w:tabs>
          <w:tab w:val="clear" w:pos="1134"/>
          <w:tab w:val="left" w:pos="142"/>
        </w:tabs>
        <w:spacing w:after="120"/>
        <w:ind w:left="-284" w:firstLine="426"/>
        <w:rPr>
          <w:lang w:val="ro-RO"/>
        </w:rPr>
      </w:pPr>
      <w:r>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rsidR="00E33BE3" w:rsidRPr="00A91388" w:rsidRDefault="00E33BE3"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E33BE3" w:rsidRPr="00A07263" w:rsidRDefault="00E33BE3"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E33BE3" w:rsidRPr="00A07263" w:rsidRDefault="00E33BE3"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E33BE3" w:rsidRPr="00A07263" w:rsidRDefault="00E33BE3"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E33BE3" w:rsidRPr="00A07263" w:rsidRDefault="00E33BE3"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33BE3" w:rsidRPr="00A07263" w:rsidRDefault="00E33BE3"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E33BE3" w:rsidRPr="00A07263" w:rsidRDefault="00E33BE3"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E33BE3" w:rsidRPr="00A07263" w:rsidRDefault="00E33BE3"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E33BE3" w:rsidRPr="00A07263" w:rsidRDefault="00E33BE3"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E33BE3" w:rsidRPr="00A07263" w:rsidRDefault="00E33BE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33BE3" w:rsidRPr="00FF430B" w:rsidRDefault="00E33BE3"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E33BE3" w:rsidRPr="00FF430B" w:rsidRDefault="00E33BE3"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E33BE3" w:rsidRPr="00FF430B" w:rsidRDefault="00E33BE3"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E33BE3" w:rsidRPr="00FF430B" w:rsidRDefault="00E33BE3" w:rsidP="00A54239">
      <w:pPr>
        <w:tabs>
          <w:tab w:val="left" w:pos="-284"/>
          <w:tab w:val="left" w:pos="142"/>
          <w:tab w:val="left" w:pos="426"/>
          <w:tab w:val="left" w:pos="567"/>
          <w:tab w:val="left" w:pos="709"/>
        </w:tabs>
        <w:ind w:left="-284" w:firstLine="284"/>
        <w:jc w:val="both"/>
      </w:pPr>
      <w:r w:rsidRPr="00FF430B">
        <w:t>3) gestionarea deșeurilor din demolări;</w:t>
      </w:r>
    </w:p>
    <w:p w:rsidR="00E33BE3" w:rsidRPr="00FF430B" w:rsidRDefault="00E33BE3"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E33BE3" w:rsidRPr="00FF430B" w:rsidRDefault="00E33BE3" w:rsidP="00A54239">
      <w:pPr>
        <w:tabs>
          <w:tab w:val="left" w:pos="-284"/>
          <w:tab w:val="left" w:pos="142"/>
          <w:tab w:val="left" w:pos="426"/>
          <w:tab w:val="left" w:pos="567"/>
          <w:tab w:val="left" w:pos="709"/>
        </w:tabs>
        <w:ind w:left="-284" w:firstLine="284"/>
        <w:jc w:val="both"/>
      </w:pPr>
      <w:r w:rsidRPr="00FF430B">
        <w:t>5) contractul de performanță energetică;</w:t>
      </w:r>
    </w:p>
    <w:p w:rsidR="00E33BE3" w:rsidRPr="00FF430B" w:rsidRDefault="00E33BE3" w:rsidP="00A54239">
      <w:pPr>
        <w:tabs>
          <w:tab w:val="left" w:pos="-284"/>
          <w:tab w:val="left" w:pos="142"/>
          <w:tab w:val="left" w:pos="426"/>
          <w:tab w:val="left" w:pos="567"/>
          <w:tab w:val="left" w:pos="709"/>
        </w:tabs>
        <w:ind w:left="-284" w:firstLine="284"/>
        <w:jc w:val="both"/>
      </w:pPr>
      <w:r w:rsidRPr="00FF430B">
        <w:t>6) conținut reciclat în beton și zidărie;</w:t>
      </w:r>
    </w:p>
    <w:p w:rsidR="00E33BE3" w:rsidRPr="00FF430B" w:rsidRDefault="00E33BE3"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E33BE3" w:rsidRPr="00FF430B" w:rsidRDefault="00E33BE3"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E33BE3" w:rsidRPr="00FF430B" w:rsidRDefault="00E33BE3"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E33BE3" w:rsidRPr="00FF430B" w:rsidRDefault="00E33BE3"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E33BE3" w:rsidRPr="00FF430B" w:rsidRDefault="00E33BE3"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E33BE3" w:rsidRPr="00FF430B" w:rsidRDefault="00E33BE3"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E33BE3" w:rsidRPr="00FF430B" w:rsidRDefault="00E33BE3" w:rsidP="00A54239">
      <w:pPr>
        <w:tabs>
          <w:tab w:val="left" w:pos="-284"/>
          <w:tab w:val="left" w:pos="142"/>
          <w:tab w:val="left" w:pos="426"/>
          <w:tab w:val="left" w:pos="567"/>
          <w:tab w:val="left" w:pos="709"/>
        </w:tabs>
        <w:ind w:left="-284" w:firstLine="284"/>
        <w:jc w:val="both"/>
      </w:pPr>
      <w:r w:rsidRPr="00FF430B">
        <w:t>13) îmbrăcăminți rezistente;</w:t>
      </w:r>
    </w:p>
    <w:p w:rsidR="00E33BE3" w:rsidRPr="00FF430B" w:rsidRDefault="00E33BE3" w:rsidP="00A54239">
      <w:pPr>
        <w:tabs>
          <w:tab w:val="left" w:pos="-284"/>
          <w:tab w:val="left" w:pos="142"/>
          <w:tab w:val="left" w:pos="426"/>
          <w:tab w:val="left" w:pos="567"/>
          <w:tab w:val="left" w:pos="709"/>
        </w:tabs>
        <w:ind w:left="-284" w:firstLine="284"/>
        <w:jc w:val="both"/>
      </w:pPr>
      <w:r w:rsidRPr="00FF430B">
        <w:t>14) pardoseli din lemn;</w:t>
      </w:r>
    </w:p>
    <w:p w:rsidR="00E33BE3" w:rsidRPr="00FF430B" w:rsidRDefault="00E33BE3" w:rsidP="00A54239">
      <w:pPr>
        <w:tabs>
          <w:tab w:val="left" w:pos="-284"/>
          <w:tab w:val="left" w:pos="142"/>
          <w:tab w:val="left" w:pos="426"/>
          <w:tab w:val="left" w:pos="567"/>
          <w:tab w:val="left" w:pos="709"/>
        </w:tabs>
        <w:ind w:left="-284" w:firstLine="284"/>
        <w:jc w:val="both"/>
      </w:pPr>
      <w:r w:rsidRPr="00FF430B">
        <w:t>15) încălzitoare de apă;</w:t>
      </w:r>
    </w:p>
    <w:p w:rsidR="00E33BE3" w:rsidRPr="00FF430B" w:rsidRDefault="00E33BE3"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E33BE3" w:rsidRPr="00FF430B" w:rsidRDefault="00E33BE3"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E33BE3" w:rsidRPr="00FF430B" w:rsidRDefault="00E33BE3"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E33BE3" w:rsidRPr="00A07263" w:rsidRDefault="00E33BE3"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E33BE3" w:rsidRPr="00A07263" w:rsidRDefault="00E33BE3"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E33BE3" w:rsidRPr="00A07263" w:rsidRDefault="00E33BE3"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E33BE3" w:rsidRPr="00A07263" w:rsidRDefault="00E33BE3"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E33BE3" w:rsidRPr="00A07263" w:rsidRDefault="00E33BE3"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E33BE3" w:rsidRPr="00A07263" w:rsidRDefault="00E33BE3"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E33BE3" w:rsidRPr="00A07263" w:rsidRDefault="00E33BE3"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E33BE3" w:rsidRPr="00FF430B" w:rsidRDefault="00E33BE3"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E33BE3" w:rsidRPr="00FF430B" w:rsidRDefault="00E33BE3"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33BE3" w:rsidRPr="00FF430B" w:rsidRDefault="00E33BE3"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33BE3" w:rsidRPr="00FF430B" w:rsidRDefault="00E33BE3"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E33BE3" w:rsidRPr="00FF430B" w:rsidRDefault="00E33BE3"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33BE3" w:rsidRPr="00FF430B" w:rsidRDefault="00E33BE3"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E33BE3" w:rsidRPr="00FF430B" w:rsidRDefault="00E33BE3" w:rsidP="003C2C26">
      <w:pPr>
        <w:tabs>
          <w:tab w:val="left" w:pos="-284"/>
          <w:tab w:val="left" w:pos="426"/>
          <w:tab w:val="left" w:pos="604"/>
        </w:tabs>
        <w:spacing w:after="120"/>
        <w:ind w:left="-284" w:firstLine="284"/>
        <w:jc w:val="both"/>
      </w:pPr>
      <w:r w:rsidRPr="00FF430B">
        <w:tab/>
      </w:r>
    </w:p>
    <w:p w:rsidR="00E33BE3" w:rsidRPr="00FF430B" w:rsidRDefault="00E33BE3"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E33BE3" w:rsidRPr="00FF430B" w:rsidRDefault="00E33BE3" w:rsidP="000E4D7D"/>
    <w:bookmarkEnd w:id="25"/>
    <w:bookmarkEnd w:id="26"/>
    <w:p w:rsidR="00E33BE3" w:rsidRPr="00FF430B" w:rsidRDefault="00E33BE3"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E33BE3" w:rsidRPr="00FF430B" w:rsidRDefault="00E33BE3" w:rsidP="009F1E2C">
      <w:pPr>
        <w:tabs>
          <w:tab w:val="left" w:pos="-284"/>
        </w:tabs>
        <w:ind w:left="-284" w:firstLine="284"/>
      </w:pPr>
    </w:p>
    <w:p w:rsidR="00E33BE3" w:rsidRPr="00FF430B" w:rsidRDefault="00E33BE3"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E33BE3" w:rsidRPr="00FF430B" w:rsidRDefault="00E33BE3"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E33BE3" w:rsidRPr="00FF430B" w:rsidRDefault="00E33BE3"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E33BE3" w:rsidRPr="00FF430B" w:rsidRDefault="00E33BE3" w:rsidP="00A54239">
      <w:pPr>
        <w:tabs>
          <w:tab w:val="left" w:pos="0"/>
          <w:tab w:val="left" w:pos="426"/>
          <w:tab w:val="left" w:pos="960"/>
        </w:tabs>
        <w:spacing w:after="120"/>
      </w:pPr>
      <w:r w:rsidRPr="00FF430B">
        <w:t>2) Propunerea financiară;</w:t>
      </w:r>
    </w:p>
    <w:p w:rsidR="00E33BE3" w:rsidRPr="00FF430B" w:rsidRDefault="00E33BE3"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E33BE3" w:rsidRPr="00FF430B" w:rsidRDefault="00E33BE3" w:rsidP="00A54239">
      <w:pPr>
        <w:tabs>
          <w:tab w:val="left" w:pos="0"/>
          <w:tab w:val="left" w:pos="426"/>
          <w:tab w:val="left" w:pos="960"/>
        </w:tabs>
        <w:spacing w:after="120"/>
      </w:pPr>
      <w:r w:rsidRPr="00FF430B">
        <w:rPr>
          <w:color w:val="000000"/>
        </w:rPr>
        <w:t>4) Garanția pentru ofertă, după caz (anexa nr. 9).</w:t>
      </w:r>
    </w:p>
    <w:p w:rsidR="00E33BE3" w:rsidRPr="00FF430B" w:rsidRDefault="00E33BE3"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E33BE3" w:rsidRPr="00FF430B" w:rsidRDefault="00E33BE3"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E33BE3" w:rsidRPr="00FF430B" w:rsidRDefault="00E33BE3"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E33BE3" w:rsidRPr="00FF430B" w:rsidRDefault="00E33BE3"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E33BE3" w:rsidRPr="00FF430B" w:rsidRDefault="00E33BE3"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rsidR="00E33BE3" w:rsidRPr="00FF430B" w:rsidRDefault="00E33BE3"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E33BE3" w:rsidRPr="00FF430B" w:rsidRDefault="00E33BE3"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33BE3" w:rsidRPr="00FF430B" w:rsidRDefault="00E33BE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E33BE3" w:rsidRPr="00FF430B" w:rsidRDefault="00E33BE3"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E33BE3" w:rsidRPr="00FF430B" w:rsidRDefault="00E33BE3"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33BE3" w:rsidRPr="00FF430B" w:rsidRDefault="00E33BE3"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E33BE3" w:rsidRPr="00FF430B" w:rsidRDefault="00E33BE3"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33BE3" w:rsidRPr="00FF430B" w:rsidRDefault="00E33BE3"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E33BE3" w:rsidRPr="00FF430B" w:rsidRDefault="00E33BE3"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E33BE3" w:rsidRPr="00FF430B" w:rsidRDefault="00E33BE3"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E33BE3" w:rsidRPr="00FF430B" w:rsidRDefault="00E33BE3"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E33BE3" w:rsidRPr="00FF430B" w:rsidRDefault="00E33BE3" w:rsidP="009F1E2C">
      <w:pPr>
        <w:tabs>
          <w:tab w:val="left" w:pos="-284"/>
        </w:tabs>
        <w:ind w:left="-284" w:firstLine="284"/>
        <w:jc w:val="center"/>
        <w:rPr>
          <w:b/>
          <w:sz w:val="26"/>
          <w:szCs w:val="26"/>
        </w:rPr>
      </w:pPr>
    </w:p>
    <w:p w:rsidR="00E33BE3" w:rsidRPr="00FF430B" w:rsidRDefault="00E33BE3" w:rsidP="009F1E2C">
      <w:pPr>
        <w:tabs>
          <w:tab w:val="left" w:pos="-284"/>
        </w:tabs>
        <w:ind w:left="-284" w:firstLine="284"/>
        <w:jc w:val="center"/>
        <w:rPr>
          <w:b/>
          <w:sz w:val="26"/>
          <w:szCs w:val="26"/>
        </w:rPr>
      </w:pPr>
      <w:r w:rsidRPr="00FF430B">
        <w:rPr>
          <w:b/>
          <w:sz w:val="26"/>
          <w:szCs w:val="26"/>
        </w:rPr>
        <w:t>Secţiunea a 4-a</w:t>
      </w:r>
    </w:p>
    <w:p w:rsidR="00E33BE3" w:rsidRPr="00FF430B" w:rsidRDefault="00E33BE3" w:rsidP="009F1E2C">
      <w:pPr>
        <w:tabs>
          <w:tab w:val="left" w:pos="-284"/>
        </w:tabs>
        <w:ind w:left="-284" w:firstLine="284"/>
        <w:jc w:val="center"/>
        <w:rPr>
          <w:b/>
          <w:sz w:val="26"/>
          <w:szCs w:val="26"/>
        </w:rPr>
      </w:pPr>
    </w:p>
    <w:p w:rsidR="00E33BE3" w:rsidRPr="00FF430B" w:rsidRDefault="00E33BE3" w:rsidP="009F1E2C">
      <w:pPr>
        <w:tabs>
          <w:tab w:val="left" w:pos="-284"/>
        </w:tabs>
        <w:ind w:left="-284" w:firstLine="284"/>
        <w:jc w:val="center"/>
        <w:rPr>
          <w:b/>
        </w:rPr>
      </w:pPr>
      <w:r w:rsidRPr="00FF430B">
        <w:rPr>
          <w:b/>
        </w:rPr>
        <w:t>Depunerea și deschiderea ofertelor</w:t>
      </w:r>
    </w:p>
    <w:p w:rsidR="00E33BE3" w:rsidRPr="00FF430B" w:rsidRDefault="00E33BE3" w:rsidP="009F1E2C">
      <w:pPr>
        <w:tabs>
          <w:tab w:val="left" w:pos="-284"/>
        </w:tabs>
        <w:ind w:left="-284" w:firstLine="284"/>
        <w:jc w:val="center"/>
        <w:rPr>
          <w:b/>
        </w:rPr>
      </w:pPr>
    </w:p>
    <w:p w:rsidR="00E33BE3" w:rsidRPr="00FF430B" w:rsidRDefault="00E33BE3"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E33BE3" w:rsidRPr="00FF430B" w:rsidRDefault="00E33BE3"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33BE3" w:rsidRPr="00FF430B" w:rsidRDefault="00E33BE3"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E33BE3" w:rsidRPr="00FF430B" w:rsidRDefault="00E33BE3"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E33BE3" w:rsidRPr="00FF430B" w:rsidRDefault="00E33BE3"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E33BE3" w:rsidRPr="00FF430B" w:rsidRDefault="00E33BE3"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E33BE3" w:rsidRPr="00FF430B" w:rsidRDefault="00E33BE3"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E33BE3" w:rsidRPr="00FF430B" w:rsidRDefault="00E33BE3"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E33BE3" w:rsidRPr="00FF430B" w:rsidRDefault="00E33BE3"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E33BE3" w:rsidRPr="00FF430B" w:rsidRDefault="00E33BE3" w:rsidP="009F1E2C">
      <w:pPr>
        <w:tabs>
          <w:tab w:val="left" w:pos="-284"/>
          <w:tab w:val="left" w:pos="960"/>
        </w:tabs>
        <w:ind w:left="-284" w:firstLine="284"/>
        <w:jc w:val="both"/>
      </w:pPr>
    </w:p>
    <w:p w:rsidR="00E33BE3" w:rsidRPr="00FF430B" w:rsidRDefault="00E33BE3" w:rsidP="009F1E2C">
      <w:pPr>
        <w:tabs>
          <w:tab w:val="left" w:pos="-284"/>
          <w:tab w:val="left" w:pos="960"/>
        </w:tabs>
        <w:ind w:left="-284" w:firstLine="284"/>
        <w:jc w:val="both"/>
      </w:pPr>
    </w:p>
    <w:p w:rsidR="00E33BE3" w:rsidRPr="00FF430B" w:rsidRDefault="00E33BE3" w:rsidP="009F1E2C">
      <w:pPr>
        <w:tabs>
          <w:tab w:val="left" w:pos="-284"/>
          <w:tab w:val="left" w:pos="284"/>
          <w:tab w:val="left" w:pos="604"/>
          <w:tab w:val="left" w:pos="1134"/>
        </w:tabs>
        <w:ind w:left="-284" w:firstLine="284"/>
        <w:jc w:val="center"/>
        <w:rPr>
          <w:b/>
          <w:bCs/>
        </w:rPr>
      </w:pPr>
      <w:r w:rsidRPr="00FF430B">
        <w:rPr>
          <w:b/>
          <w:bCs/>
        </w:rPr>
        <w:t>Secюiunea a 5-a</w:t>
      </w:r>
    </w:p>
    <w:p w:rsidR="00E33BE3" w:rsidRPr="00FF430B" w:rsidRDefault="00E33BE3" w:rsidP="009F1E2C">
      <w:pPr>
        <w:tabs>
          <w:tab w:val="left" w:pos="-284"/>
          <w:tab w:val="left" w:pos="284"/>
          <w:tab w:val="left" w:pos="604"/>
          <w:tab w:val="left" w:pos="1134"/>
        </w:tabs>
        <w:ind w:left="-284" w:firstLine="284"/>
        <w:jc w:val="center"/>
        <w:rPr>
          <w:b/>
          <w:bCs/>
        </w:rPr>
      </w:pPr>
    </w:p>
    <w:p w:rsidR="00E33BE3" w:rsidRPr="00FF430B" w:rsidRDefault="00E33BE3" w:rsidP="009F1E2C">
      <w:pPr>
        <w:tabs>
          <w:tab w:val="left" w:pos="-284"/>
          <w:tab w:val="left" w:pos="604"/>
          <w:tab w:val="left" w:pos="1134"/>
        </w:tabs>
        <w:ind w:left="-284" w:firstLine="284"/>
        <w:jc w:val="center"/>
        <w:rPr>
          <w:b/>
          <w:bCs/>
        </w:rPr>
      </w:pPr>
      <w:r w:rsidRPr="00FF430B">
        <w:rPr>
          <w:b/>
          <w:bCs/>
        </w:rPr>
        <w:t>Evaluarea și compararea ofertelor</w:t>
      </w:r>
    </w:p>
    <w:p w:rsidR="00E33BE3" w:rsidRPr="00FF430B" w:rsidRDefault="00E33BE3" w:rsidP="009F1E2C">
      <w:pPr>
        <w:tabs>
          <w:tab w:val="left" w:pos="-284"/>
          <w:tab w:val="left" w:pos="604"/>
          <w:tab w:val="left" w:pos="1134"/>
        </w:tabs>
        <w:ind w:left="-284" w:firstLine="284"/>
        <w:jc w:val="center"/>
        <w:rPr>
          <w:b/>
          <w:bCs/>
        </w:rPr>
      </w:pPr>
    </w:p>
    <w:p w:rsidR="00E33BE3" w:rsidRPr="00FF430B" w:rsidRDefault="00E33BE3"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E33BE3" w:rsidRPr="00FF430B" w:rsidRDefault="00E33BE3"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E33BE3" w:rsidRPr="00FF430B" w:rsidRDefault="00E33BE3"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E33BE3" w:rsidRPr="00FF430B" w:rsidRDefault="00E33BE3"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E33BE3" w:rsidRPr="00FF430B" w:rsidRDefault="00E33BE3"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E33BE3" w:rsidRPr="00FF430B" w:rsidRDefault="00E33BE3"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33BE3" w:rsidRPr="00FF430B" w:rsidRDefault="00E33BE3"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E33BE3" w:rsidRPr="00FF430B" w:rsidRDefault="00E33BE3"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33BE3" w:rsidRPr="00FF430B" w:rsidRDefault="00E33BE3"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E33BE3" w:rsidRPr="00FF430B" w:rsidRDefault="00E33BE3"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E33BE3" w:rsidRPr="00FF430B" w:rsidRDefault="00E33BE3"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E33BE3" w:rsidRPr="00FF430B" w:rsidRDefault="00E33BE3"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E33BE3" w:rsidRPr="00FF430B" w:rsidRDefault="00E33BE3"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33BE3" w:rsidRPr="00FF430B" w:rsidRDefault="00E33BE3"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E33BE3" w:rsidRPr="00FF430B" w:rsidRDefault="00E33BE3"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E33BE3" w:rsidRPr="00FF430B" w:rsidRDefault="00E33BE3"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33BE3" w:rsidRPr="00FF430B" w:rsidRDefault="00E33BE3"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E33BE3" w:rsidRPr="00FF430B" w:rsidRDefault="00E33BE3"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E33BE3" w:rsidRPr="00FF430B" w:rsidRDefault="00E33BE3"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E33BE3" w:rsidRPr="00FF430B" w:rsidRDefault="00E33BE3"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E33BE3" w:rsidRPr="00FF430B" w:rsidRDefault="00E33BE3"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E33BE3" w:rsidRPr="00FF430B" w:rsidRDefault="00E33BE3"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33BE3" w:rsidRPr="00FF430B" w:rsidRDefault="00E33BE3"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E33BE3" w:rsidRPr="00FF430B" w:rsidRDefault="00E33BE3"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33BE3" w:rsidRPr="00FF430B" w:rsidRDefault="00E33BE3" w:rsidP="009F1E2C">
      <w:pPr>
        <w:tabs>
          <w:tab w:val="left" w:pos="-284"/>
          <w:tab w:val="left" w:pos="462"/>
          <w:tab w:val="left" w:pos="1134"/>
        </w:tabs>
        <w:spacing w:after="120"/>
        <w:ind w:left="-284" w:firstLine="284"/>
        <w:jc w:val="both"/>
      </w:pPr>
    </w:p>
    <w:p w:rsidR="00E33BE3" w:rsidRPr="00FF430B" w:rsidRDefault="00E33BE3" w:rsidP="009F1E2C">
      <w:pPr>
        <w:tabs>
          <w:tab w:val="left" w:pos="-284"/>
        </w:tabs>
        <w:ind w:left="-284" w:firstLine="284"/>
        <w:jc w:val="center"/>
        <w:rPr>
          <w:b/>
          <w:bCs/>
          <w:sz w:val="26"/>
          <w:szCs w:val="26"/>
        </w:rPr>
      </w:pPr>
      <w:r w:rsidRPr="00FF430B">
        <w:rPr>
          <w:b/>
          <w:bCs/>
          <w:sz w:val="26"/>
          <w:szCs w:val="26"/>
        </w:rPr>
        <w:t>Secюiunea a 6-a</w:t>
      </w:r>
    </w:p>
    <w:p w:rsidR="00E33BE3" w:rsidRPr="00FF430B" w:rsidRDefault="00E33BE3" w:rsidP="009F1E2C">
      <w:pPr>
        <w:tabs>
          <w:tab w:val="left" w:pos="-284"/>
        </w:tabs>
        <w:ind w:left="-284" w:firstLine="284"/>
        <w:jc w:val="center"/>
        <w:rPr>
          <w:b/>
          <w:bCs/>
          <w:sz w:val="26"/>
          <w:szCs w:val="26"/>
        </w:rPr>
      </w:pPr>
    </w:p>
    <w:p w:rsidR="00E33BE3" w:rsidRPr="00FF430B" w:rsidRDefault="00E33BE3" w:rsidP="009F1E2C">
      <w:pPr>
        <w:tabs>
          <w:tab w:val="left" w:pos="-284"/>
        </w:tabs>
        <w:ind w:left="-284" w:firstLine="284"/>
        <w:jc w:val="center"/>
        <w:rPr>
          <w:b/>
          <w:bCs/>
        </w:rPr>
      </w:pPr>
      <w:r w:rsidRPr="00FF430B">
        <w:rPr>
          <w:b/>
          <w:bCs/>
        </w:rPr>
        <w:t>Atribuirea contractului</w:t>
      </w:r>
    </w:p>
    <w:p w:rsidR="00E33BE3" w:rsidRPr="00FF430B" w:rsidRDefault="00E33BE3" w:rsidP="009F1E2C">
      <w:pPr>
        <w:tabs>
          <w:tab w:val="left" w:pos="-284"/>
        </w:tabs>
        <w:ind w:left="-284" w:firstLine="284"/>
        <w:jc w:val="center"/>
      </w:pPr>
    </w:p>
    <w:p w:rsidR="00E33BE3" w:rsidRPr="00FF430B" w:rsidRDefault="00E33BE3"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E33BE3" w:rsidRPr="00FF430B" w:rsidRDefault="00E33BE3"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33BE3" w:rsidRPr="00FF430B" w:rsidRDefault="00E33BE3"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rsidR="00E33BE3" w:rsidRPr="00A07263" w:rsidRDefault="00E33BE3"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E33BE3" w:rsidRPr="00FF430B" w:rsidRDefault="00E33BE3"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33BE3" w:rsidRPr="00FF430B" w:rsidRDefault="00E33BE3"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E33BE3" w:rsidRPr="00FF430B" w:rsidRDefault="00E33BE3"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33BE3" w:rsidRPr="00FF430B" w:rsidRDefault="00E33BE3"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E33BE3" w:rsidRPr="00FF430B" w:rsidRDefault="00E33BE3"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E33BE3" w:rsidRPr="00FF430B" w:rsidRDefault="00E33BE3"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E33BE3" w:rsidRPr="00FF430B" w:rsidRDefault="00E33BE3"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E33BE3" w:rsidRPr="00FF430B" w:rsidRDefault="00E33BE3"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33BE3" w:rsidRPr="00FF430B" w:rsidRDefault="00E33BE3"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E33BE3" w:rsidRPr="00A07263" w:rsidRDefault="00E33BE3"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E33BE3" w:rsidRPr="008A32FB" w:rsidRDefault="00E33BE3" w:rsidP="0082544A">
      <w:pPr>
        <w:spacing w:after="160" w:line="276" w:lineRule="auto"/>
        <w:rPr>
          <w:rFonts w:ascii="Calibri" w:hAnsi="Calibri"/>
          <w:sz w:val="22"/>
          <w:szCs w:val="22"/>
          <w:lang w:val="pt-BR"/>
        </w:rPr>
      </w:pPr>
    </w:p>
    <w:p w:rsidR="00E33BE3" w:rsidRPr="0053205A" w:rsidRDefault="00E33BE3" w:rsidP="00A76834">
      <w:pPr>
        <w:rPr>
          <w:rFonts w:ascii="Calibri" w:hAnsi="Calibri"/>
          <w:sz w:val="22"/>
          <w:szCs w:val="22"/>
          <w:lang w:val="pt-BR"/>
        </w:rPr>
      </w:pPr>
    </w:p>
    <w:p w:rsidR="00E33BE3" w:rsidRPr="0082544A" w:rsidRDefault="00E33BE3" w:rsidP="00130A49">
      <w:pPr>
        <w:tabs>
          <w:tab w:val="decimal" w:pos="8364"/>
        </w:tabs>
        <w:spacing w:line="276" w:lineRule="auto"/>
        <w:ind w:right="-144"/>
        <w:jc w:val="center"/>
        <w:rPr>
          <w:b/>
          <w:bCs/>
          <w:color w:val="000000"/>
          <w:lang w:val="pt-BR"/>
        </w:rPr>
      </w:pPr>
    </w:p>
    <w:p w:rsidR="00E33BE3" w:rsidRPr="008A32FB" w:rsidRDefault="00E33BE3" w:rsidP="00130A49">
      <w:pPr>
        <w:tabs>
          <w:tab w:val="decimal" w:pos="8364"/>
        </w:tabs>
        <w:spacing w:line="276" w:lineRule="auto"/>
        <w:ind w:right="-144"/>
        <w:jc w:val="center"/>
        <w:rPr>
          <w:b/>
          <w:bCs/>
          <w:color w:val="000000"/>
          <w:lang w:val="pt-BR"/>
        </w:rPr>
      </w:pPr>
    </w:p>
    <w:p w:rsidR="00E33BE3" w:rsidRDefault="00E33BE3" w:rsidP="00130A49">
      <w:pPr>
        <w:tabs>
          <w:tab w:val="decimal" w:pos="8364"/>
        </w:tabs>
        <w:spacing w:line="276" w:lineRule="auto"/>
        <w:ind w:right="-144"/>
        <w:jc w:val="center"/>
        <w:rPr>
          <w:b/>
          <w:bCs/>
          <w:color w:val="000000"/>
        </w:rPr>
      </w:pPr>
    </w:p>
    <w:p w:rsidR="00E33BE3" w:rsidRPr="005D05BF" w:rsidRDefault="00E33BE3" w:rsidP="00130A49">
      <w:pPr>
        <w:tabs>
          <w:tab w:val="decimal" w:pos="8364"/>
        </w:tabs>
        <w:spacing w:line="276" w:lineRule="auto"/>
        <w:ind w:right="-144"/>
        <w:jc w:val="center"/>
        <w:rPr>
          <w:b/>
        </w:rPr>
      </w:pPr>
      <w:r w:rsidRPr="005D05BF">
        <w:rPr>
          <w:b/>
        </w:rPr>
        <w:t xml:space="preserve">FORMULARULF3.1 </w:t>
      </w:r>
    </w:p>
    <w:p w:rsidR="00E33BE3" w:rsidRDefault="00E33BE3"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E33BE3" w:rsidRDefault="00E33BE3"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E33BE3" w:rsidRDefault="00E33BE3"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E33BE3" w:rsidRDefault="00E33BE3"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E33BE3" w:rsidRDefault="00E33BE3"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E33BE3" w:rsidRDefault="00E33BE3"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E33BE3" w:rsidRDefault="00E33BE3"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E33BE3" w:rsidRDefault="00E33BE3"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E33BE3" w:rsidRDefault="00E33BE3"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E33BE3" w:rsidRDefault="00E33BE3"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E33BE3" w:rsidRDefault="00E33BE3" w:rsidP="008A2B62">
      <w:pPr>
        <w:tabs>
          <w:tab w:val="decimal" w:pos="8364"/>
        </w:tabs>
        <w:spacing w:line="276" w:lineRule="auto"/>
        <w:ind w:right="-144"/>
      </w:pPr>
    </w:p>
    <w:p w:rsidR="00E33BE3" w:rsidRDefault="00E33BE3" w:rsidP="008A2B62">
      <w:pPr>
        <w:tabs>
          <w:tab w:val="decimal" w:pos="8364"/>
        </w:tabs>
        <w:spacing w:line="276" w:lineRule="auto"/>
        <w:ind w:right="-144"/>
      </w:pPr>
    </w:p>
    <w:p w:rsidR="00E33BE3" w:rsidRDefault="00E33BE3" w:rsidP="008A2B62">
      <w:pPr>
        <w:tabs>
          <w:tab w:val="decimal" w:pos="8364"/>
        </w:tabs>
        <w:spacing w:line="276" w:lineRule="auto"/>
        <w:ind w:right="-144"/>
      </w:pPr>
    </w:p>
    <w:p w:rsidR="00E33BE3" w:rsidRDefault="00E33BE3" w:rsidP="008A2B62">
      <w:pPr>
        <w:tabs>
          <w:tab w:val="decimal" w:pos="8364"/>
        </w:tabs>
        <w:spacing w:line="276" w:lineRule="auto"/>
        <w:ind w:right="-144"/>
      </w:pPr>
    </w:p>
    <w:p w:rsidR="00E33BE3" w:rsidRDefault="00E33BE3" w:rsidP="008A2B62">
      <w:pPr>
        <w:tabs>
          <w:tab w:val="decimal" w:pos="8364"/>
        </w:tabs>
        <w:spacing w:line="276" w:lineRule="auto"/>
        <w:ind w:right="-144"/>
      </w:pPr>
      <w:r>
        <w:t xml:space="preserve"> </w:t>
      </w:r>
    </w:p>
    <w:p w:rsidR="00E33BE3" w:rsidRDefault="00E33BE3" w:rsidP="008A2B62">
      <w:pPr>
        <w:tabs>
          <w:tab w:val="decimal" w:pos="8364"/>
        </w:tabs>
        <w:spacing w:line="276" w:lineRule="auto"/>
        <w:ind w:right="-144"/>
        <w:jc w:val="center"/>
      </w:pPr>
      <w:r>
        <w:t>ANEXĂ LA OFERTĂ</w:t>
      </w:r>
    </w:p>
    <w:p w:rsidR="00E33BE3" w:rsidRDefault="00E33BE3"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E33BE3" w:rsidRDefault="00E33BE3"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E33BE3" w:rsidRDefault="00E33BE3"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Default="00E33BE3" w:rsidP="00130A49">
      <w:pPr>
        <w:tabs>
          <w:tab w:val="decimal" w:pos="8364"/>
        </w:tabs>
        <w:spacing w:line="276" w:lineRule="auto"/>
        <w:ind w:right="-144"/>
        <w:jc w:val="center"/>
        <w:rPr>
          <w:b/>
          <w:bCs/>
          <w:color w:val="000000"/>
        </w:rPr>
      </w:pPr>
    </w:p>
    <w:p w:rsidR="00E33BE3" w:rsidRPr="00FF430B" w:rsidRDefault="00E33BE3" w:rsidP="00130A49">
      <w:pPr>
        <w:tabs>
          <w:tab w:val="decimal" w:pos="8364"/>
        </w:tabs>
        <w:spacing w:line="276" w:lineRule="auto"/>
        <w:ind w:right="-144"/>
        <w:jc w:val="center"/>
        <w:rPr>
          <w:b/>
          <w:bCs/>
          <w:color w:val="000000"/>
        </w:rPr>
      </w:pPr>
    </w:p>
    <w:p w:rsidR="00E33BE3" w:rsidRPr="00FF430B" w:rsidRDefault="00E33BE3"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E33BE3" w:rsidRPr="00FF430B" w:rsidRDefault="00E33BE3" w:rsidP="00BA7FF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Pr="00BC55D9" w:rsidRDefault="00E33BE3">
      <w:pPr>
        <w:pStyle w:val="Style3"/>
        <w:tabs>
          <w:tab w:val="left" w:pos="567"/>
        </w:tabs>
        <w:spacing w:before="0" w:beforeAutospacing="0" w:after="0"/>
        <w:ind w:left="0" w:firstLine="0"/>
        <w:rPr>
          <w:rFonts w:eastAsia="PMingLiU"/>
          <w:lang w:val="pt-BR" w:eastAsia="zh-CN"/>
        </w:rPr>
      </w:pPr>
    </w:p>
    <w:p w:rsidR="00E33BE3" w:rsidRPr="00BC55D9" w:rsidRDefault="00E33BE3" w:rsidP="00B322B4">
      <w:pPr>
        <w:pStyle w:val="Style3"/>
        <w:tabs>
          <w:tab w:val="left" w:pos="567"/>
        </w:tabs>
        <w:spacing w:before="0" w:beforeAutospacing="0" w:after="0"/>
        <w:ind w:left="0" w:firstLine="0"/>
        <w:jc w:val="center"/>
        <w:rPr>
          <w:rFonts w:eastAsia="PMingLiU"/>
          <w:lang w:val="pt-BR" w:eastAsia="zh-CN"/>
        </w:rPr>
      </w:pPr>
    </w:p>
    <w:p w:rsidR="00E33BE3" w:rsidRPr="00FF430B" w:rsidRDefault="00E33BE3" w:rsidP="00F5261B">
      <w:pPr>
        <w:pStyle w:val="BodyText"/>
        <w:tabs>
          <w:tab w:val="left" w:pos="567"/>
        </w:tabs>
        <w:rPr>
          <w:rFonts w:ascii="Calibri Light" w:hAnsi="Calibri Light" w:cs="Calibri Light"/>
          <w:b/>
          <w:szCs w:val="24"/>
        </w:rPr>
      </w:pPr>
      <w:bookmarkStart w:id="46" w:name="_Toc449692096"/>
      <w:bookmarkEnd w:id="45"/>
    </w:p>
    <w:p w:rsidR="00E33BE3" w:rsidRPr="00FF430B" w:rsidRDefault="00E33BE3"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E33BE3" w:rsidRPr="00FF430B" w:rsidRDefault="00E33BE3" w:rsidP="00F5261B">
      <w:pPr>
        <w:pStyle w:val="BodyText"/>
        <w:tabs>
          <w:tab w:val="left" w:pos="-142"/>
        </w:tabs>
        <w:spacing w:before="240"/>
        <w:jc w:val="center"/>
        <w:rPr>
          <w:rFonts w:ascii="Calibri Light" w:hAnsi="Calibri Light" w:cs="Calibri Light"/>
          <w:szCs w:val="24"/>
        </w:rPr>
      </w:pPr>
    </w:p>
    <w:p w:rsidR="00E33BE3" w:rsidRPr="00FF430B" w:rsidRDefault="00E33BE3"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E33BE3" w:rsidRPr="00FF430B" w:rsidRDefault="00E33BE3" w:rsidP="00F5261B">
      <w:pPr>
        <w:pStyle w:val="BodyText"/>
        <w:tabs>
          <w:tab w:val="left" w:pos="567"/>
        </w:tabs>
        <w:spacing w:line="360" w:lineRule="auto"/>
        <w:jc w:val="both"/>
        <w:rPr>
          <w:rFonts w:ascii="Times New Roman" w:hAnsi="Times New Roman"/>
          <w:szCs w:val="24"/>
        </w:rPr>
      </w:pPr>
    </w:p>
    <w:p w:rsidR="00E33BE3" w:rsidRPr="00FF430B" w:rsidRDefault="00E33BE3"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33BE3" w:rsidRPr="00FF430B" w:rsidRDefault="00E33BE3"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E33BE3" w:rsidRPr="00FF430B" w:rsidRDefault="00E33BE3" w:rsidP="00F5261B">
      <w:pPr>
        <w:pStyle w:val="BodyText"/>
        <w:tabs>
          <w:tab w:val="left" w:pos="567"/>
        </w:tabs>
        <w:spacing w:line="360" w:lineRule="auto"/>
        <w:rPr>
          <w:rFonts w:ascii="Times New Roman" w:hAnsi="Times New Roman"/>
          <w:szCs w:val="24"/>
        </w:rPr>
      </w:pPr>
    </w:p>
    <w:p w:rsidR="00E33BE3" w:rsidRPr="00FF430B" w:rsidRDefault="00E33BE3"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33BE3" w:rsidRPr="00FF430B" w:rsidRDefault="00E33BE3"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33BE3" w:rsidRPr="00FF430B" w:rsidRDefault="00E33BE3"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33BE3" w:rsidRPr="00FF430B" w:rsidRDefault="00E33BE3"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Default="00E33BE3" w:rsidP="000C42AE">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rsidR="00E33BE3" w:rsidRPr="00FF430B" w:rsidRDefault="00E33BE3"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E33BE3" w:rsidRPr="00FF430B" w:rsidRDefault="00E33BE3"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E33BE3" w:rsidRPr="00FF430B" w:rsidRDefault="00E33BE3" w:rsidP="00211C74">
      <w:pPr>
        <w:pStyle w:val="BodyText"/>
        <w:tabs>
          <w:tab w:val="left" w:pos="567"/>
        </w:tabs>
        <w:spacing w:line="360" w:lineRule="auto"/>
        <w:jc w:val="both"/>
        <w:rPr>
          <w:rFonts w:ascii="Times New Roman" w:hAnsi="Times New Roman"/>
          <w:szCs w:val="24"/>
        </w:rPr>
      </w:pPr>
    </w:p>
    <w:p w:rsidR="00E33BE3" w:rsidRPr="00FF430B" w:rsidRDefault="00E33BE3" w:rsidP="00211C74">
      <w:pPr>
        <w:pStyle w:val="BodyText"/>
        <w:tabs>
          <w:tab w:val="left" w:pos="567"/>
        </w:tabs>
        <w:spacing w:line="360" w:lineRule="auto"/>
        <w:jc w:val="both"/>
        <w:rPr>
          <w:rFonts w:ascii="Times New Roman" w:hAnsi="Times New Roman"/>
          <w:szCs w:val="24"/>
        </w:rPr>
      </w:pPr>
    </w:p>
    <w:p w:rsidR="00E33BE3" w:rsidRPr="00FF430B" w:rsidRDefault="00E33BE3"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E33BE3" w:rsidRPr="00FF430B" w:rsidRDefault="00E33BE3"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33BE3" w:rsidRPr="00FF430B" w:rsidRDefault="00E33BE3"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33BE3" w:rsidRPr="00FF430B" w:rsidRDefault="00E33BE3"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33BE3" w:rsidRPr="00FF430B" w:rsidRDefault="00E33BE3"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Pr="00FF430B" w:rsidRDefault="00E33BE3" w:rsidP="00950D18">
      <w:pPr>
        <w:pStyle w:val="BodyText"/>
        <w:tabs>
          <w:tab w:val="left" w:pos="567"/>
        </w:tabs>
        <w:spacing w:line="360" w:lineRule="auto"/>
        <w:rPr>
          <w:rFonts w:ascii="Times New Roman" w:hAnsi="Times New Roman"/>
          <w:szCs w:val="24"/>
        </w:rPr>
      </w:pPr>
    </w:p>
    <w:p w:rsidR="00E33BE3" w:rsidRDefault="00E33BE3" w:rsidP="00BE49DD">
      <w:pPr>
        <w:jc w:val="right"/>
        <w:rPr>
          <w:noProof w:val="0"/>
        </w:rPr>
      </w:pPr>
      <w:r w:rsidRPr="00FF430B">
        <w:rPr>
          <w:noProof w:val="0"/>
        </w:rPr>
        <w:t>Anexa nr.</w:t>
      </w:r>
      <w:r>
        <w:rPr>
          <w:noProof w:val="0"/>
        </w:rPr>
        <w:t xml:space="preserve"> </w:t>
      </w:r>
      <w:r w:rsidRPr="00FF430B">
        <w:rPr>
          <w:noProof w:val="0"/>
        </w:rPr>
        <w:t>9</w:t>
      </w:r>
    </w:p>
    <w:p w:rsidR="00E33BE3" w:rsidRPr="00FF430B" w:rsidRDefault="00E33BE3"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rsidR="00E33BE3" w:rsidRDefault="00E33BE3" w:rsidP="00950D18">
      <w:pPr>
        <w:pStyle w:val="BodyText"/>
        <w:tabs>
          <w:tab w:val="left" w:pos="567"/>
        </w:tabs>
        <w:rPr>
          <w:rFonts w:ascii="Times New Roman" w:hAnsi="Times New Roman"/>
          <w:b/>
          <w:szCs w:val="24"/>
        </w:rPr>
      </w:pPr>
    </w:p>
    <w:p w:rsidR="00E33BE3" w:rsidRPr="00FF430B" w:rsidRDefault="00E33BE3" w:rsidP="00950D18">
      <w:pPr>
        <w:pStyle w:val="BodyText"/>
        <w:tabs>
          <w:tab w:val="left" w:pos="567"/>
        </w:tabs>
        <w:rPr>
          <w:rFonts w:ascii="Times New Roman" w:hAnsi="Times New Roman"/>
          <w:b/>
          <w:szCs w:val="24"/>
        </w:rPr>
      </w:pPr>
    </w:p>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E33BE3" w:rsidRPr="00FF430B" w:rsidRDefault="00E33BE3" w:rsidP="00950D18">
      <w:pPr>
        <w:pStyle w:val="BodyText"/>
        <w:tabs>
          <w:tab w:val="left" w:pos="567"/>
        </w:tabs>
        <w:rPr>
          <w:rFonts w:ascii="Times New Roman" w:hAnsi="Times New Roman"/>
          <w:b/>
          <w:szCs w:val="24"/>
        </w:rPr>
      </w:pPr>
    </w:p>
    <w:p w:rsidR="00E33BE3" w:rsidRPr="00FF430B" w:rsidRDefault="00E33BE3"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E33BE3" w:rsidRPr="00FF430B" w:rsidRDefault="00E33BE3"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E33BE3" w:rsidRPr="00FF430B" w:rsidRDefault="00E33BE3"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E33BE3" w:rsidRPr="00FF430B" w:rsidRDefault="00E33BE3"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E33BE3" w:rsidRPr="00FF430B" w:rsidRDefault="00E33BE3"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E33BE3" w:rsidRPr="00FF430B" w:rsidRDefault="00E33BE3"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E33BE3" w:rsidRPr="00FF430B" w:rsidRDefault="00E33BE3"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33BE3" w:rsidRPr="00FF430B" w:rsidRDefault="00E33BE3"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E33BE3" w:rsidRPr="00FF430B" w:rsidRDefault="00E33BE3"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E33BE3" w:rsidRPr="00FF430B" w:rsidRDefault="00E33BE3"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E33BE3" w:rsidRPr="00FF430B" w:rsidRDefault="00E33BE3">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E33BE3" w:rsidRPr="00FF430B" w:rsidRDefault="00E33BE3"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E33BE3" w:rsidRPr="00FF430B" w:rsidRDefault="00E33BE3"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E33BE3" w:rsidRPr="00FF430B" w:rsidRDefault="00E33BE3"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33BE3" w:rsidRPr="00FF430B" w:rsidRDefault="00E33BE3"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E33BE3" w:rsidRPr="00FF430B" w:rsidRDefault="00E33BE3"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E33BE3" w:rsidRPr="00FF430B" w:rsidRDefault="00E33BE3" w:rsidP="00950D18">
      <w:pPr>
        <w:pStyle w:val="BodyText"/>
        <w:tabs>
          <w:tab w:val="left" w:pos="567"/>
        </w:tabs>
        <w:ind w:hanging="502"/>
        <w:rPr>
          <w:rFonts w:ascii="Times New Roman" w:hAnsi="Times New Roman"/>
          <w:szCs w:val="24"/>
        </w:rPr>
      </w:pPr>
    </w:p>
    <w:p w:rsidR="00E33BE3" w:rsidRPr="00FF430B" w:rsidRDefault="00E33BE3"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E33BE3" w:rsidRPr="00FF430B" w:rsidRDefault="00E33BE3"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E33BE3" w:rsidRPr="00FF430B" w:rsidRDefault="00E33BE3" w:rsidP="00196AB4">
      <w:pPr>
        <w:spacing w:after="200" w:line="276" w:lineRule="auto"/>
        <w:jc w:val="center"/>
        <w:rPr>
          <w:lang w:eastAsia="zh-CN"/>
        </w:rPr>
      </w:pPr>
      <w:bookmarkStart w:id="47" w:name="_Toc449692097"/>
    </w:p>
    <w:p w:rsidR="00E33BE3" w:rsidRPr="00FF430B" w:rsidRDefault="00E33BE3" w:rsidP="00196AB4">
      <w:pPr>
        <w:spacing w:after="200" w:line="276" w:lineRule="auto"/>
        <w:jc w:val="center"/>
        <w:rPr>
          <w:lang w:eastAsia="zh-CN"/>
        </w:rPr>
      </w:pPr>
    </w:p>
    <w:p w:rsidR="00E33BE3" w:rsidRPr="00FF430B" w:rsidRDefault="00E33BE3" w:rsidP="00196AB4">
      <w:pPr>
        <w:spacing w:after="200" w:line="276" w:lineRule="auto"/>
        <w:jc w:val="center"/>
        <w:rPr>
          <w:lang w:eastAsia="zh-CN"/>
        </w:rPr>
      </w:pPr>
    </w:p>
    <w:p w:rsidR="00E33BE3" w:rsidRDefault="00E33BE3" w:rsidP="000C42AE">
      <w:pPr>
        <w:jc w:val="right"/>
        <w:rPr>
          <w:noProof w:val="0"/>
        </w:rPr>
      </w:pPr>
      <w:r w:rsidRPr="00FF430B">
        <w:rPr>
          <w:noProof w:val="0"/>
        </w:rPr>
        <w:t>Anexa nr.</w:t>
      </w:r>
      <w:r>
        <w:rPr>
          <w:noProof w:val="0"/>
        </w:rPr>
        <w:t xml:space="preserve"> </w:t>
      </w:r>
      <w:r w:rsidRPr="00FF430B">
        <w:rPr>
          <w:noProof w:val="0"/>
        </w:rPr>
        <w:t>10</w:t>
      </w:r>
    </w:p>
    <w:p w:rsidR="00E33BE3" w:rsidRPr="00FF430B" w:rsidRDefault="00E33BE3"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E33BE3" w:rsidRPr="000C42AE" w:rsidRDefault="00E33BE3"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p w:rsidR="00E33BE3" w:rsidRPr="00FF430B" w:rsidRDefault="00E33BE3" w:rsidP="00950D18">
      <w:pPr>
        <w:rPr>
          <w:lang w:eastAsia="zh-CN"/>
        </w:rPr>
      </w:pPr>
    </w:p>
    <w:bookmarkEnd w:id="47"/>
    <w:p w:rsidR="00E33BE3" w:rsidRPr="00FF430B" w:rsidRDefault="00E33BE3" w:rsidP="00950D18">
      <w:pPr>
        <w:jc w:val="center"/>
        <w:rPr>
          <w:b/>
        </w:rPr>
      </w:pPr>
    </w:p>
    <w:p w:rsidR="00E33BE3" w:rsidRPr="00FF430B" w:rsidRDefault="00E33BE3"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33BE3" w:rsidRPr="00FF430B" w:rsidRDefault="00E33BE3"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E33BE3" w:rsidRPr="00FF430B" w:rsidRDefault="00E33BE3"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E33BE3" w:rsidRPr="00EC30C2" w:rsidTr="00233538">
        <w:trPr>
          <w:cantSplit/>
          <w:trHeight w:val="300"/>
        </w:trPr>
        <w:tc>
          <w:tcPr>
            <w:tcW w:w="709" w:type="dxa"/>
            <w:vMerge w:val="restart"/>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E33BE3" w:rsidRPr="00EC30C2" w:rsidTr="00233538">
        <w:trPr>
          <w:cantSplit/>
          <w:trHeight w:val="240"/>
        </w:trPr>
        <w:tc>
          <w:tcPr>
            <w:tcW w:w="709" w:type="dxa"/>
            <w:vMerge/>
          </w:tcPr>
          <w:p w:rsidR="00E33BE3" w:rsidRPr="00FF430B" w:rsidRDefault="00E33BE3" w:rsidP="00950D18">
            <w:pPr>
              <w:pStyle w:val="BodyText"/>
              <w:tabs>
                <w:tab w:val="left" w:pos="567"/>
              </w:tabs>
              <w:rPr>
                <w:rFonts w:ascii="Times New Roman" w:hAnsi="Times New Roman"/>
                <w:b/>
                <w:szCs w:val="24"/>
              </w:rPr>
            </w:pPr>
          </w:p>
        </w:tc>
        <w:tc>
          <w:tcPr>
            <w:tcW w:w="2825" w:type="dxa"/>
            <w:vMerge/>
          </w:tcPr>
          <w:p w:rsidR="00E33BE3" w:rsidRPr="00FF430B" w:rsidRDefault="00E33BE3" w:rsidP="00950D18">
            <w:pPr>
              <w:pStyle w:val="BodyText"/>
              <w:tabs>
                <w:tab w:val="left" w:pos="567"/>
              </w:tabs>
              <w:rPr>
                <w:rFonts w:ascii="Times New Roman" w:hAnsi="Times New Roman"/>
                <w:b/>
                <w:szCs w:val="24"/>
              </w:rPr>
            </w:pPr>
          </w:p>
        </w:tc>
        <w:tc>
          <w:tcPr>
            <w:tcW w:w="5490" w:type="dxa"/>
            <w:gridSpan w:val="7"/>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E33BE3" w:rsidRPr="00EC30C2" w:rsidTr="00233538">
        <w:trPr>
          <w:cantSplit/>
          <w:trHeight w:val="120"/>
        </w:trPr>
        <w:tc>
          <w:tcPr>
            <w:tcW w:w="709" w:type="dxa"/>
            <w:vMerge/>
          </w:tcPr>
          <w:p w:rsidR="00E33BE3" w:rsidRPr="00FF430B" w:rsidRDefault="00E33BE3" w:rsidP="00950D18">
            <w:pPr>
              <w:pStyle w:val="BodyText"/>
              <w:tabs>
                <w:tab w:val="left" w:pos="567"/>
              </w:tabs>
              <w:rPr>
                <w:rFonts w:ascii="Times New Roman" w:hAnsi="Times New Roman"/>
                <w:b/>
                <w:szCs w:val="24"/>
              </w:rPr>
            </w:pPr>
          </w:p>
        </w:tc>
        <w:tc>
          <w:tcPr>
            <w:tcW w:w="2825" w:type="dxa"/>
            <w:vMerge/>
          </w:tcPr>
          <w:p w:rsidR="00E33BE3" w:rsidRPr="00FF430B" w:rsidRDefault="00E33BE3" w:rsidP="00950D18">
            <w:pPr>
              <w:pStyle w:val="BodyText"/>
              <w:tabs>
                <w:tab w:val="left" w:pos="567"/>
              </w:tabs>
              <w:rPr>
                <w:rFonts w:ascii="Times New Roman" w:hAnsi="Times New Roman"/>
                <w:b/>
                <w:szCs w:val="24"/>
              </w:rPr>
            </w:pPr>
          </w:p>
        </w:tc>
        <w:tc>
          <w:tcPr>
            <w:tcW w:w="1035" w:type="dxa"/>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E33BE3" w:rsidRPr="00FF430B" w:rsidRDefault="00E33BE3"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E33BE3" w:rsidRPr="00EC30C2" w:rsidTr="00233538">
        <w:trPr>
          <w:cantSplit/>
          <w:trHeight w:val="180"/>
        </w:trPr>
        <w:tc>
          <w:tcPr>
            <w:tcW w:w="709"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E33BE3" w:rsidRPr="00FF430B" w:rsidRDefault="00E33BE3" w:rsidP="00950D18">
            <w:pPr>
              <w:pStyle w:val="BodyText"/>
              <w:tabs>
                <w:tab w:val="left" w:pos="567"/>
              </w:tabs>
              <w:rPr>
                <w:rFonts w:ascii="Times New Roman" w:hAnsi="Times New Roman"/>
                <w:szCs w:val="24"/>
              </w:rPr>
            </w:pPr>
          </w:p>
        </w:tc>
        <w:tc>
          <w:tcPr>
            <w:tcW w:w="1215" w:type="dxa"/>
          </w:tcPr>
          <w:p w:rsidR="00E33BE3" w:rsidRPr="00FF430B" w:rsidRDefault="00E33BE3" w:rsidP="00950D18">
            <w:pPr>
              <w:pStyle w:val="BodyText"/>
              <w:tabs>
                <w:tab w:val="left" w:pos="567"/>
              </w:tabs>
              <w:rPr>
                <w:rFonts w:ascii="Times New Roman" w:hAnsi="Times New Roman"/>
                <w:szCs w:val="24"/>
              </w:rPr>
            </w:pPr>
          </w:p>
        </w:tc>
        <w:tc>
          <w:tcPr>
            <w:tcW w:w="1005" w:type="dxa"/>
            <w:gridSpan w:val="2"/>
          </w:tcPr>
          <w:p w:rsidR="00E33BE3" w:rsidRPr="00FF430B" w:rsidRDefault="00E33BE3" w:rsidP="00950D18">
            <w:pPr>
              <w:pStyle w:val="BodyText"/>
              <w:tabs>
                <w:tab w:val="left" w:pos="567"/>
              </w:tabs>
              <w:rPr>
                <w:rFonts w:ascii="Times New Roman" w:hAnsi="Times New Roman"/>
                <w:szCs w:val="24"/>
              </w:rPr>
            </w:pPr>
          </w:p>
        </w:tc>
        <w:tc>
          <w:tcPr>
            <w:tcW w:w="990" w:type="dxa"/>
            <w:gridSpan w:val="2"/>
          </w:tcPr>
          <w:p w:rsidR="00E33BE3" w:rsidRPr="00FF430B" w:rsidRDefault="00E33BE3" w:rsidP="00950D18">
            <w:pPr>
              <w:pStyle w:val="BodyText"/>
              <w:tabs>
                <w:tab w:val="left" w:pos="567"/>
              </w:tabs>
              <w:rPr>
                <w:rFonts w:ascii="Times New Roman" w:hAnsi="Times New Roman"/>
                <w:szCs w:val="24"/>
              </w:rPr>
            </w:pPr>
          </w:p>
        </w:tc>
        <w:tc>
          <w:tcPr>
            <w:tcW w:w="1245" w:type="dxa"/>
          </w:tcPr>
          <w:p w:rsidR="00E33BE3" w:rsidRPr="00FF430B" w:rsidRDefault="00E33BE3" w:rsidP="00950D18">
            <w:pPr>
              <w:pStyle w:val="BodyText"/>
              <w:tabs>
                <w:tab w:val="left" w:pos="567"/>
              </w:tabs>
              <w:rPr>
                <w:rFonts w:ascii="Times New Roman" w:hAnsi="Times New Roman"/>
                <w:szCs w:val="24"/>
              </w:rPr>
            </w:pPr>
          </w:p>
        </w:tc>
      </w:tr>
      <w:tr w:rsidR="00E33BE3" w:rsidRPr="00EC30C2" w:rsidTr="00233538">
        <w:trPr>
          <w:cantSplit/>
          <w:trHeight w:val="1372"/>
        </w:trPr>
        <w:tc>
          <w:tcPr>
            <w:tcW w:w="709"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p>
        </w:tc>
        <w:tc>
          <w:tcPr>
            <w:tcW w:w="2825"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33BE3" w:rsidRPr="00FF430B" w:rsidRDefault="00E33BE3" w:rsidP="00950D18">
            <w:pPr>
              <w:pStyle w:val="BodyText"/>
              <w:tabs>
                <w:tab w:val="left" w:pos="567"/>
              </w:tabs>
              <w:rPr>
                <w:rFonts w:ascii="Times New Roman" w:hAnsi="Times New Roman"/>
                <w:szCs w:val="24"/>
              </w:rPr>
            </w:pPr>
          </w:p>
        </w:tc>
        <w:tc>
          <w:tcPr>
            <w:tcW w:w="1035" w:type="dxa"/>
          </w:tcPr>
          <w:p w:rsidR="00E33BE3" w:rsidRPr="00FF430B" w:rsidRDefault="00E33BE3" w:rsidP="00950D18">
            <w:pPr>
              <w:pStyle w:val="BodyText"/>
              <w:tabs>
                <w:tab w:val="left" w:pos="567"/>
              </w:tabs>
              <w:rPr>
                <w:rFonts w:ascii="Times New Roman" w:hAnsi="Times New Roman"/>
                <w:szCs w:val="24"/>
              </w:rPr>
            </w:pPr>
          </w:p>
        </w:tc>
        <w:tc>
          <w:tcPr>
            <w:tcW w:w="1215" w:type="dxa"/>
          </w:tcPr>
          <w:p w:rsidR="00E33BE3" w:rsidRPr="00FF430B" w:rsidRDefault="00E33BE3" w:rsidP="00950D18">
            <w:pPr>
              <w:pStyle w:val="BodyText"/>
              <w:tabs>
                <w:tab w:val="left" w:pos="567"/>
              </w:tabs>
              <w:rPr>
                <w:rFonts w:ascii="Times New Roman" w:hAnsi="Times New Roman"/>
                <w:szCs w:val="24"/>
              </w:rPr>
            </w:pPr>
          </w:p>
        </w:tc>
        <w:tc>
          <w:tcPr>
            <w:tcW w:w="1005" w:type="dxa"/>
            <w:gridSpan w:val="2"/>
          </w:tcPr>
          <w:p w:rsidR="00E33BE3" w:rsidRPr="00FF430B" w:rsidRDefault="00E33BE3" w:rsidP="00950D18">
            <w:pPr>
              <w:pStyle w:val="BodyText"/>
              <w:tabs>
                <w:tab w:val="left" w:pos="567"/>
              </w:tabs>
              <w:rPr>
                <w:rFonts w:ascii="Times New Roman" w:hAnsi="Times New Roman"/>
                <w:szCs w:val="24"/>
              </w:rPr>
            </w:pPr>
          </w:p>
        </w:tc>
        <w:tc>
          <w:tcPr>
            <w:tcW w:w="990" w:type="dxa"/>
            <w:gridSpan w:val="2"/>
          </w:tcPr>
          <w:p w:rsidR="00E33BE3" w:rsidRPr="00FF430B" w:rsidRDefault="00E33BE3" w:rsidP="00950D18">
            <w:pPr>
              <w:pStyle w:val="BodyText"/>
              <w:tabs>
                <w:tab w:val="left" w:pos="567"/>
              </w:tabs>
              <w:rPr>
                <w:rFonts w:ascii="Times New Roman" w:hAnsi="Times New Roman"/>
                <w:szCs w:val="24"/>
              </w:rPr>
            </w:pPr>
          </w:p>
        </w:tc>
        <w:tc>
          <w:tcPr>
            <w:tcW w:w="1245" w:type="dxa"/>
          </w:tcPr>
          <w:p w:rsidR="00E33BE3" w:rsidRPr="00FF430B" w:rsidRDefault="00E33BE3" w:rsidP="00950D18">
            <w:pPr>
              <w:pStyle w:val="BodyText"/>
              <w:tabs>
                <w:tab w:val="left" w:pos="567"/>
              </w:tabs>
              <w:rPr>
                <w:rFonts w:ascii="Times New Roman" w:hAnsi="Times New Roman"/>
                <w:szCs w:val="24"/>
              </w:rPr>
            </w:pPr>
          </w:p>
        </w:tc>
      </w:tr>
      <w:tr w:rsidR="00E33BE3" w:rsidRPr="00EC30C2" w:rsidTr="00233538">
        <w:trPr>
          <w:cantSplit/>
          <w:trHeight w:val="1412"/>
        </w:trPr>
        <w:tc>
          <w:tcPr>
            <w:tcW w:w="709"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3.</w:t>
            </w: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p>
          <w:p w:rsidR="00E33BE3" w:rsidRPr="00FF430B" w:rsidRDefault="00E33BE3" w:rsidP="00950D18">
            <w:pPr>
              <w:pStyle w:val="BodyText"/>
              <w:tabs>
                <w:tab w:val="left" w:pos="567"/>
              </w:tabs>
              <w:rPr>
                <w:rFonts w:ascii="Times New Roman" w:hAnsi="Times New Roman"/>
                <w:szCs w:val="24"/>
              </w:rPr>
            </w:pPr>
          </w:p>
        </w:tc>
        <w:tc>
          <w:tcPr>
            <w:tcW w:w="2825"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33BE3" w:rsidRPr="00FF430B" w:rsidRDefault="00E33BE3" w:rsidP="00950D18">
            <w:pPr>
              <w:pStyle w:val="BodyText"/>
              <w:tabs>
                <w:tab w:val="left" w:pos="567"/>
              </w:tabs>
              <w:rPr>
                <w:rFonts w:ascii="Times New Roman" w:hAnsi="Times New Roman"/>
                <w:szCs w:val="24"/>
              </w:rPr>
            </w:pPr>
          </w:p>
        </w:tc>
        <w:tc>
          <w:tcPr>
            <w:tcW w:w="1035" w:type="dxa"/>
          </w:tcPr>
          <w:p w:rsidR="00E33BE3" w:rsidRPr="00FF430B" w:rsidRDefault="00E33BE3" w:rsidP="00950D18">
            <w:pPr>
              <w:pStyle w:val="BodyText"/>
              <w:tabs>
                <w:tab w:val="left" w:pos="567"/>
              </w:tabs>
              <w:rPr>
                <w:rFonts w:ascii="Times New Roman" w:hAnsi="Times New Roman"/>
                <w:szCs w:val="24"/>
              </w:rPr>
            </w:pPr>
          </w:p>
        </w:tc>
        <w:tc>
          <w:tcPr>
            <w:tcW w:w="1215" w:type="dxa"/>
          </w:tcPr>
          <w:p w:rsidR="00E33BE3" w:rsidRPr="00FF430B" w:rsidRDefault="00E33BE3" w:rsidP="00950D18">
            <w:pPr>
              <w:pStyle w:val="BodyText"/>
              <w:tabs>
                <w:tab w:val="left" w:pos="567"/>
              </w:tabs>
              <w:rPr>
                <w:rFonts w:ascii="Times New Roman" w:hAnsi="Times New Roman"/>
                <w:szCs w:val="24"/>
              </w:rPr>
            </w:pPr>
          </w:p>
        </w:tc>
        <w:tc>
          <w:tcPr>
            <w:tcW w:w="1005" w:type="dxa"/>
            <w:gridSpan w:val="2"/>
          </w:tcPr>
          <w:p w:rsidR="00E33BE3" w:rsidRPr="00FF430B" w:rsidRDefault="00E33BE3" w:rsidP="00950D18">
            <w:pPr>
              <w:pStyle w:val="BodyText"/>
              <w:tabs>
                <w:tab w:val="left" w:pos="567"/>
              </w:tabs>
              <w:rPr>
                <w:rFonts w:ascii="Times New Roman" w:hAnsi="Times New Roman"/>
                <w:szCs w:val="24"/>
              </w:rPr>
            </w:pPr>
          </w:p>
        </w:tc>
        <w:tc>
          <w:tcPr>
            <w:tcW w:w="990" w:type="dxa"/>
            <w:gridSpan w:val="2"/>
          </w:tcPr>
          <w:p w:rsidR="00E33BE3" w:rsidRPr="00FF430B" w:rsidRDefault="00E33BE3" w:rsidP="00950D18">
            <w:pPr>
              <w:pStyle w:val="BodyText"/>
              <w:tabs>
                <w:tab w:val="left" w:pos="567"/>
              </w:tabs>
              <w:rPr>
                <w:rFonts w:ascii="Times New Roman" w:hAnsi="Times New Roman"/>
                <w:szCs w:val="24"/>
              </w:rPr>
            </w:pPr>
          </w:p>
        </w:tc>
        <w:tc>
          <w:tcPr>
            <w:tcW w:w="1245" w:type="dxa"/>
          </w:tcPr>
          <w:p w:rsidR="00E33BE3" w:rsidRPr="00FF430B" w:rsidRDefault="00E33BE3" w:rsidP="00950D18">
            <w:pPr>
              <w:pStyle w:val="BodyText"/>
              <w:tabs>
                <w:tab w:val="left" w:pos="567"/>
              </w:tabs>
              <w:rPr>
                <w:rFonts w:ascii="Times New Roman" w:hAnsi="Times New Roman"/>
                <w:szCs w:val="24"/>
              </w:rPr>
            </w:pPr>
          </w:p>
        </w:tc>
      </w:tr>
      <w:tr w:rsidR="00E33BE3" w:rsidRPr="00EC30C2" w:rsidTr="00233538">
        <w:trPr>
          <w:cantSplit/>
          <w:trHeight w:val="1593"/>
        </w:trPr>
        <w:tc>
          <w:tcPr>
            <w:tcW w:w="709"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33BE3" w:rsidRPr="00FF430B" w:rsidRDefault="00E33BE3"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33BE3" w:rsidRPr="00FF430B" w:rsidRDefault="00E33BE3" w:rsidP="00950D18">
            <w:pPr>
              <w:pStyle w:val="BodyText"/>
              <w:tabs>
                <w:tab w:val="left" w:pos="567"/>
              </w:tabs>
              <w:rPr>
                <w:rFonts w:ascii="Times New Roman" w:hAnsi="Times New Roman"/>
                <w:szCs w:val="24"/>
              </w:rPr>
            </w:pPr>
          </w:p>
        </w:tc>
        <w:tc>
          <w:tcPr>
            <w:tcW w:w="1035" w:type="dxa"/>
          </w:tcPr>
          <w:p w:rsidR="00E33BE3" w:rsidRPr="00FF430B" w:rsidRDefault="00E33BE3" w:rsidP="00950D18">
            <w:pPr>
              <w:pStyle w:val="BodyText"/>
              <w:tabs>
                <w:tab w:val="left" w:pos="567"/>
              </w:tabs>
              <w:rPr>
                <w:rFonts w:ascii="Times New Roman" w:hAnsi="Times New Roman"/>
                <w:szCs w:val="24"/>
              </w:rPr>
            </w:pPr>
          </w:p>
        </w:tc>
        <w:tc>
          <w:tcPr>
            <w:tcW w:w="1215" w:type="dxa"/>
          </w:tcPr>
          <w:p w:rsidR="00E33BE3" w:rsidRPr="00FF430B" w:rsidRDefault="00E33BE3" w:rsidP="00950D18">
            <w:pPr>
              <w:pStyle w:val="BodyText"/>
              <w:tabs>
                <w:tab w:val="left" w:pos="567"/>
              </w:tabs>
              <w:rPr>
                <w:rFonts w:ascii="Times New Roman" w:hAnsi="Times New Roman"/>
                <w:szCs w:val="24"/>
              </w:rPr>
            </w:pPr>
          </w:p>
        </w:tc>
        <w:tc>
          <w:tcPr>
            <w:tcW w:w="1005" w:type="dxa"/>
            <w:gridSpan w:val="2"/>
          </w:tcPr>
          <w:p w:rsidR="00E33BE3" w:rsidRPr="00FF430B" w:rsidRDefault="00E33BE3" w:rsidP="00950D18">
            <w:pPr>
              <w:pStyle w:val="BodyText"/>
              <w:tabs>
                <w:tab w:val="left" w:pos="567"/>
              </w:tabs>
              <w:rPr>
                <w:rFonts w:ascii="Times New Roman" w:hAnsi="Times New Roman"/>
                <w:szCs w:val="24"/>
              </w:rPr>
            </w:pPr>
          </w:p>
        </w:tc>
        <w:tc>
          <w:tcPr>
            <w:tcW w:w="990" w:type="dxa"/>
            <w:gridSpan w:val="2"/>
          </w:tcPr>
          <w:p w:rsidR="00E33BE3" w:rsidRPr="00FF430B" w:rsidRDefault="00E33BE3" w:rsidP="00950D18">
            <w:pPr>
              <w:pStyle w:val="BodyText"/>
              <w:tabs>
                <w:tab w:val="left" w:pos="567"/>
              </w:tabs>
              <w:rPr>
                <w:rFonts w:ascii="Times New Roman" w:hAnsi="Times New Roman"/>
                <w:szCs w:val="24"/>
              </w:rPr>
            </w:pPr>
          </w:p>
        </w:tc>
        <w:tc>
          <w:tcPr>
            <w:tcW w:w="1245" w:type="dxa"/>
          </w:tcPr>
          <w:p w:rsidR="00E33BE3" w:rsidRPr="00FF430B" w:rsidRDefault="00E33BE3" w:rsidP="00950D18">
            <w:pPr>
              <w:pStyle w:val="BodyText"/>
              <w:tabs>
                <w:tab w:val="left" w:pos="567"/>
              </w:tabs>
              <w:rPr>
                <w:rFonts w:ascii="Times New Roman" w:hAnsi="Times New Roman"/>
                <w:szCs w:val="24"/>
              </w:rPr>
            </w:pPr>
          </w:p>
        </w:tc>
      </w:tr>
    </w:tbl>
    <w:p w:rsidR="00E33BE3" w:rsidRPr="00FF430B" w:rsidRDefault="00E33BE3" w:rsidP="00950D18">
      <w:pPr>
        <w:jc w:val="both"/>
      </w:pPr>
    </w:p>
    <w:p w:rsidR="00E33BE3" w:rsidRPr="00FF430B" w:rsidRDefault="00E33BE3" w:rsidP="00950D18">
      <w:pPr>
        <w:jc w:val="both"/>
      </w:pPr>
    </w:p>
    <w:p w:rsidR="00E33BE3" w:rsidRPr="00FF430B" w:rsidRDefault="00E33BE3" w:rsidP="00950D18">
      <w:pPr>
        <w:jc w:val="both"/>
        <w:rPr>
          <w:rFonts w:eastAsia="PMingLiU"/>
          <w:lang w:eastAsia="zh-CN"/>
        </w:rPr>
      </w:pPr>
      <w:r w:rsidRPr="00FF430B">
        <w:rPr>
          <w:rFonts w:eastAsia="PMingLiU"/>
          <w:lang w:eastAsia="zh-CN"/>
        </w:rPr>
        <w:t>Semnat: _________________________________________</w:t>
      </w:r>
    </w:p>
    <w:p w:rsidR="00E33BE3" w:rsidRPr="00FF430B" w:rsidRDefault="00E33BE3" w:rsidP="00950D18">
      <w:pPr>
        <w:jc w:val="both"/>
        <w:rPr>
          <w:rFonts w:eastAsia="PMingLiU"/>
          <w:lang w:eastAsia="zh-CN"/>
        </w:rPr>
      </w:pPr>
      <w:r w:rsidRPr="00FF430B">
        <w:rPr>
          <w:rFonts w:eastAsia="PMingLiU"/>
          <w:lang w:eastAsia="zh-CN"/>
        </w:rPr>
        <w:t>Nume: __________________________________________</w:t>
      </w:r>
    </w:p>
    <w:p w:rsidR="00E33BE3" w:rsidRPr="00FF430B" w:rsidRDefault="00E33BE3" w:rsidP="00950D18">
      <w:pPr>
        <w:jc w:val="both"/>
        <w:rPr>
          <w:rFonts w:eastAsia="PMingLiU"/>
          <w:lang w:eastAsia="zh-CN"/>
        </w:rPr>
      </w:pPr>
      <w:r w:rsidRPr="00FF430B">
        <w:rPr>
          <w:rFonts w:eastAsia="PMingLiU"/>
          <w:lang w:eastAsia="zh-CN"/>
        </w:rPr>
        <w:t>Funcţia în cadrul întreprinderii: ____________________________</w:t>
      </w:r>
    </w:p>
    <w:p w:rsidR="00E33BE3" w:rsidRPr="00FF430B" w:rsidRDefault="00E33BE3"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F43D02">
      <w:pPr>
        <w:jc w:val="both"/>
        <w:rPr>
          <w:rFonts w:eastAsia="PMingLiU"/>
          <w:lang w:eastAsia="zh-CN"/>
        </w:rPr>
      </w:pPr>
    </w:p>
    <w:p w:rsidR="00E33BE3" w:rsidRPr="00FF430B" w:rsidRDefault="00E33BE3" w:rsidP="00196AB4">
      <w:pPr>
        <w:pStyle w:val="Style3"/>
        <w:tabs>
          <w:tab w:val="left" w:pos="567"/>
        </w:tabs>
        <w:ind w:left="0" w:firstLine="0"/>
        <w:rPr>
          <w:rFonts w:eastAsia="PMingLiU"/>
          <w:lang w:eastAsia="zh-CN"/>
        </w:rPr>
      </w:pPr>
    </w:p>
    <w:p w:rsidR="00E33BE3" w:rsidRPr="00FF430B" w:rsidRDefault="00E33BE3" w:rsidP="00196AB4">
      <w:pPr>
        <w:pStyle w:val="Style3"/>
        <w:tabs>
          <w:tab w:val="left" w:pos="567"/>
        </w:tabs>
        <w:ind w:left="0" w:firstLine="0"/>
        <w:rPr>
          <w:rFonts w:eastAsia="PMingLiU"/>
          <w:lang w:eastAsia="zh-CN"/>
        </w:rPr>
      </w:pPr>
    </w:p>
    <w:p w:rsidR="00E33BE3" w:rsidRDefault="00E33BE3"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rsidR="00E33BE3" w:rsidRPr="00FF430B" w:rsidRDefault="00E33BE3"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bookmarkEnd w:id="48"/>
    <w:p w:rsidR="00E33BE3" w:rsidRPr="00FF430B" w:rsidRDefault="00E33BE3" w:rsidP="00773FE9">
      <w:pPr>
        <w:rPr>
          <w:rFonts w:eastAsia="PMingLiU"/>
          <w:b/>
          <w:lang w:eastAsia="zh-CN"/>
        </w:rPr>
      </w:pPr>
    </w:p>
    <w:p w:rsidR="00E33BE3" w:rsidRPr="00FF430B" w:rsidRDefault="00E33BE3" w:rsidP="002242A0">
      <w:pPr>
        <w:jc w:val="center"/>
        <w:rPr>
          <w:rFonts w:eastAsia="PMingLiU"/>
          <w:b/>
          <w:noProof w:val="0"/>
          <w:lang w:eastAsia="zh-CN"/>
        </w:rPr>
      </w:pPr>
      <w:r w:rsidRPr="00FF430B">
        <w:rPr>
          <w:rFonts w:eastAsia="PMingLiU"/>
          <w:b/>
          <w:lang w:eastAsia="zh-CN"/>
        </w:rPr>
        <w:t>DECLARAȚIE</w:t>
      </w:r>
    </w:p>
    <w:p w:rsidR="00E33BE3" w:rsidRPr="00FF430B" w:rsidRDefault="00E33BE3">
      <w:pPr>
        <w:pStyle w:val="BodyText"/>
        <w:tabs>
          <w:tab w:val="left" w:pos="567"/>
        </w:tabs>
        <w:jc w:val="center"/>
        <w:rPr>
          <w:b/>
        </w:rPr>
      </w:pPr>
      <w:r w:rsidRPr="00FF430B">
        <w:rPr>
          <w:b/>
        </w:rPr>
        <w:t>privind experienţa similară</w:t>
      </w:r>
    </w:p>
    <w:p w:rsidR="00E33BE3" w:rsidRPr="00FF430B" w:rsidRDefault="00E33BE3">
      <w:pPr>
        <w:pStyle w:val="BodyText"/>
        <w:tabs>
          <w:tab w:val="left" w:pos="567"/>
        </w:tabs>
        <w:jc w:val="center"/>
        <w:rPr>
          <w:rFonts w:ascii="Times New Roman" w:hAnsi="Times New Roman"/>
          <w:b/>
          <w:szCs w:val="24"/>
        </w:rPr>
      </w:pPr>
    </w:p>
    <w:p w:rsidR="00E33BE3" w:rsidRPr="00FF430B" w:rsidRDefault="00E33BE3"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E33BE3" w:rsidRPr="00FF430B" w:rsidRDefault="00E33BE3"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E33BE3" w:rsidRPr="00FF430B" w:rsidRDefault="00E33BE3"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E33BE3" w:rsidRPr="00FF430B" w:rsidRDefault="00E33BE3"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E33BE3" w:rsidRPr="00FF430B" w:rsidRDefault="00E33BE3"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E33BE3" w:rsidRPr="00FF430B" w:rsidRDefault="00E33BE3"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E33BE3" w:rsidRPr="00FF430B" w:rsidRDefault="00E33BE3"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E33BE3" w:rsidRPr="00FF430B" w:rsidRDefault="00E33BE3"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E33BE3" w:rsidRPr="00FF430B" w:rsidRDefault="00E33BE3"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E33BE3" w:rsidRPr="00FF430B" w:rsidRDefault="00E33BE3"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E33BE3" w:rsidRPr="00FF430B" w:rsidRDefault="00E33BE3"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E33BE3" w:rsidRPr="00FF430B" w:rsidRDefault="00E33BE3"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E33BE3" w:rsidRPr="00FF430B" w:rsidRDefault="00E33BE3"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E33BE3" w:rsidRPr="00FF430B" w:rsidRDefault="00E33BE3"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E33BE3" w:rsidRPr="00FF430B" w:rsidRDefault="00E33BE3"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E33BE3" w:rsidRPr="00FF430B" w:rsidRDefault="00E33BE3"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E33BE3" w:rsidRPr="00FF430B" w:rsidRDefault="00E33BE3" w:rsidP="00773FE9">
      <w:pPr>
        <w:rPr>
          <w:rFonts w:eastAsia="MS Mincho"/>
          <w:lang w:eastAsia="zh-CN"/>
        </w:rPr>
      </w:pPr>
    </w:p>
    <w:p w:rsidR="00E33BE3" w:rsidRPr="00FF430B" w:rsidRDefault="00E33BE3" w:rsidP="00773FE9">
      <w:pPr>
        <w:rPr>
          <w:rFonts w:eastAsia="MS Mincho"/>
          <w:lang w:eastAsia="zh-CN"/>
        </w:rPr>
      </w:pPr>
      <w:r w:rsidRPr="00FF430B">
        <w:rPr>
          <w:rFonts w:eastAsia="MS Mincho"/>
          <w:lang w:eastAsia="zh-CN"/>
        </w:rPr>
        <w:t>Data completării:______________________</w:t>
      </w:r>
    </w:p>
    <w:p w:rsidR="00E33BE3" w:rsidRPr="00FF430B" w:rsidRDefault="00E33BE3" w:rsidP="00773FE9">
      <w:pPr>
        <w:jc w:val="both"/>
        <w:rPr>
          <w:rFonts w:eastAsia="PMingLiU"/>
          <w:lang w:eastAsia="zh-CN"/>
        </w:rPr>
      </w:pPr>
      <w:r w:rsidRPr="00FF430B">
        <w:rPr>
          <w:rFonts w:eastAsia="PMingLiU"/>
          <w:lang w:eastAsia="zh-CN"/>
        </w:rPr>
        <w:t>Semnat: _____________________________</w:t>
      </w:r>
    </w:p>
    <w:p w:rsidR="00E33BE3" w:rsidRPr="00FF430B" w:rsidRDefault="00E33BE3" w:rsidP="00773FE9">
      <w:pPr>
        <w:jc w:val="both"/>
        <w:rPr>
          <w:rFonts w:eastAsia="PMingLiU"/>
          <w:lang w:eastAsia="zh-CN"/>
        </w:rPr>
      </w:pPr>
      <w:r w:rsidRPr="00FF430B">
        <w:rPr>
          <w:rFonts w:eastAsia="PMingLiU"/>
          <w:lang w:eastAsia="zh-CN"/>
        </w:rPr>
        <w:t>Nume: ______________________________</w:t>
      </w:r>
    </w:p>
    <w:p w:rsidR="00E33BE3" w:rsidRPr="00FF430B" w:rsidRDefault="00E33BE3" w:rsidP="00773FE9">
      <w:pPr>
        <w:jc w:val="both"/>
        <w:rPr>
          <w:rFonts w:eastAsia="PMingLiU"/>
          <w:lang w:eastAsia="zh-CN"/>
        </w:rPr>
      </w:pPr>
      <w:r w:rsidRPr="00FF430B">
        <w:rPr>
          <w:rFonts w:eastAsia="PMingLiU"/>
          <w:lang w:eastAsia="zh-CN"/>
        </w:rPr>
        <w:t>Funcţia în cadrul întreprinderii: ____________________________</w:t>
      </w:r>
    </w:p>
    <w:p w:rsidR="00E33BE3" w:rsidRPr="00FF430B" w:rsidRDefault="00E33BE3" w:rsidP="00773FE9">
      <w:pPr>
        <w:jc w:val="both"/>
        <w:rPr>
          <w:rFonts w:eastAsia="PMingLiU"/>
          <w:b/>
          <w:lang w:eastAsia="zh-CN"/>
        </w:rPr>
      </w:pPr>
      <w:r w:rsidRPr="00FF430B">
        <w:rPr>
          <w:rFonts w:eastAsia="PMingLiU"/>
          <w:lang w:eastAsia="zh-CN"/>
        </w:rPr>
        <w:t>Denumirea întreprinderii: __________________________</w:t>
      </w:r>
    </w:p>
    <w:p w:rsidR="00E33BE3" w:rsidRPr="00FF430B" w:rsidRDefault="00E33BE3" w:rsidP="009A7C84">
      <w:pPr>
        <w:spacing w:after="200" w:line="276" w:lineRule="auto"/>
        <w:rPr>
          <w:rFonts w:eastAsia="PMingLiU"/>
          <w:lang w:eastAsia="zh-CN"/>
        </w:rPr>
      </w:pPr>
      <w:bookmarkStart w:id="49" w:name="_Toc449692109"/>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Pr="00FF430B" w:rsidRDefault="00E33BE3" w:rsidP="009A7C84">
      <w:pPr>
        <w:jc w:val="center"/>
        <w:rPr>
          <w:rFonts w:eastAsia="PMingLiU"/>
          <w:b/>
          <w:lang w:eastAsia="zh-CN"/>
        </w:rPr>
      </w:pPr>
    </w:p>
    <w:p w:rsidR="00E33BE3" w:rsidRDefault="00E33BE3" w:rsidP="000C42AE">
      <w:pPr>
        <w:jc w:val="right"/>
        <w:rPr>
          <w:noProof w:val="0"/>
        </w:rPr>
      </w:pPr>
      <w:r w:rsidRPr="00FF430B">
        <w:rPr>
          <w:noProof w:val="0"/>
        </w:rPr>
        <w:t>Anexa nr.</w:t>
      </w:r>
      <w:r>
        <w:rPr>
          <w:noProof w:val="0"/>
        </w:rPr>
        <w:t xml:space="preserve"> </w:t>
      </w:r>
      <w:r w:rsidRPr="00FF430B">
        <w:rPr>
          <w:noProof w:val="0"/>
        </w:rPr>
        <w:t>13</w:t>
      </w:r>
    </w:p>
    <w:p w:rsidR="00E33BE3" w:rsidRPr="00FF430B" w:rsidRDefault="00E33BE3"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E33BE3" w:rsidRPr="000C42AE" w:rsidRDefault="00E33BE3"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p w:rsidR="00E33BE3" w:rsidRPr="00FF430B" w:rsidRDefault="00E33BE3" w:rsidP="009A7C84">
      <w:pPr>
        <w:jc w:val="center"/>
        <w:rPr>
          <w:rFonts w:eastAsia="PMingLiU"/>
          <w:b/>
          <w:lang w:eastAsia="zh-CN"/>
        </w:rPr>
      </w:pPr>
    </w:p>
    <w:bookmarkEnd w:id="49"/>
    <w:p w:rsidR="00E33BE3" w:rsidRPr="00FF430B" w:rsidRDefault="00E33BE3" w:rsidP="009A7C84">
      <w:pPr>
        <w:jc w:val="center"/>
        <w:rPr>
          <w:b/>
        </w:rPr>
      </w:pPr>
    </w:p>
    <w:p w:rsidR="00E33BE3" w:rsidRPr="00FF430B" w:rsidRDefault="00E33BE3"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E33BE3" w:rsidRPr="00FF430B" w:rsidRDefault="00E33BE3"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E33BE3" w:rsidRPr="00FF430B" w:rsidRDefault="00E33BE3"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E33BE3"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33BE3" w:rsidRPr="00FF430B" w:rsidRDefault="00E33BE3" w:rsidP="00196AB4">
            <w:pPr>
              <w:jc w:val="center"/>
              <w:rPr>
                <w:b/>
                <w:bCs/>
              </w:rPr>
            </w:pPr>
            <w:r w:rsidRPr="00FF430B">
              <w:rPr>
                <w:b/>
                <w:bCs/>
              </w:rPr>
              <w:t>Nr</w:t>
            </w:r>
          </w:p>
          <w:p w:rsidR="00E33BE3" w:rsidRPr="00FF430B" w:rsidRDefault="00E33BE3"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E33BE3" w:rsidRPr="00FF430B" w:rsidRDefault="00E33BE3"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33BE3" w:rsidRPr="00FF430B" w:rsidRDefault="00E33BE3"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E33BE3" w:rsidRPr="00FF430B" w:rsidRDefault="00E33BE3"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E33BE3" w:rsidRPr="00FF430B" w:rsidRDefault="00E33BE3"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E33BE3" w:rsidRPr="00FF430B" w:rsidRDefault="00E33BE3"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E33BE3" w:rsidRPr="00FF430B" w:rsidRDefault="00E33BE3" w:rsidP="00196AB4">
            <w:pPr>
              <w:jc w:val="center"/>
              <w:rPr>
                <w:b/>
                <w:bCs/>
              </w:rPr>
            </w:pPr>
            <w:r w:rsidRPr="00FF430B">
              <w:rPr>
                <w:b/>
                <w:bCs/>
              </w:rPr>
              <w:t>Numărul şi data procesului-verbal de recepţie la terminarea lucrărilor</w:t>
            </w:r>
          </w:p>
        </w:tc>
      </w:tr>
      <w:tr w:rsidR="00E33BE3"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33BE3" w:rsidRPr="00FF430B" w:rsidRDefault="00E33BE3"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440"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2118"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276"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276"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417"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r>
      <w:tr w:rsidR="00E33BE3"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33BE3" w:rsidRPr="00FF430B" w:rsidRDefault="00E33BE3"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440"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2118"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276"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276"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417"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r>
      <w:tr w:rsidR="00E33BE3"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33BE3" w:rsidRPr="00FF430B" w:rsidRDefault="00E33BE3"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440"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2118"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276"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276"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c>
          <w:tcPr>
            <w:tcW w:w="1417" w:type="dxa"/>
            <w:tcBorders>
              <w:top w:val="nil"/>
              <w:left w:val="nil"/>
              <w:bottom w:val="single" w:sz="4" w:space="0" w:color="auto"/>
              <w:right w:val="single" w:sz="4" w:space="0" w:color="auto"/>
            </w:tcBorders>
            <w:vAlign w:val="center"/>
          </w:tcPr>
          <w:p w:rsidR="00E33BE3" w:rsidRPr="00FF430B" w:rsidRDefault="00E33BE3" w:rsidP="00196AB4">
            <w:pPr>
              <w:jc w:val="center"/>
            </w:pPr>
            <w:r w:rsidRPr="00FF430B">
              <w:t> </w:t>
            </w:r>
          </w:p>
        </w:tc>
      </w:tr>
    </w:tbl>
    <w:p w:rsidR="00E33BE3" w:rsidRPr="00FF430B" w:rsidRDefault="00E33BE3" w:rsidP="009A7C84">
      <w:pPr>
        <w:jc w:val="both"/>
      </w:pPr>
    </w:p>
    <w:p w:rsidR="00E33BE3" w:rsidRPr="00FF430B" w:rsidRDefault="00E33BE3"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E33BE3" w:rsidRPr="00FF430B" w:rsidRDefault="00E33BE3" w:rsidP="00196AB4">
      <w:pPr>
        <w:jc w:val="both"/>
        <w:rPr>
          <w:rFonts w:eastAsia="PMingLiU"/>
          <w:lang w:eastAsia="zh-CN"/>
        </w:rPr>
      </w:pPr>
    </w:p>
    <w:p w:rsidR="00E33BE3" w:rsidRPr="00FF430B" w:rsidRDefault="00E33BE3" w:rsidP="00196AB4">
      <w:pPr>
        <w:jc w:val="both"/>
        <w:rPr>
          <w:rFonts w:eastAsia="PMingLiU"/>
          <w:lang w:eastAsia="zh-CN"/>
        </w:rPr>
      </w:pPr>
      <w:r w:rsidRPr="00FF430B">
        <w:rPr>
          <w:rFonts w:eastAsia="PMingLiU"/>
          <w:lang w:eastAsia="zh-CN"/>
        </w:rPr>
        <w:t>Semnat: ________________________________________</w:t>
      </w:r>
    </w:p>
    <w:p w:rsidR="00E33BE3" w:rsidRPr="00FF430B" w:rsidRDefault="00E33BE3" w:rsidP="00196AB4">
      <w:pPr>
        <w:jc w:val="both"/>
        <w:rPr>
          <w:rFonts w:eastAsia="PMingLiU"/>
          <w:lang w:eastAsia="zh-CN"/>
        </w:rPr>
      </w:pPr>
      <w:r w:rsidRPr="00FF430B">
        <w:rPr>
          <w:rFonts w:eastAsia="PMingLiU"/>
          <w:lang w:eastAsia="zh-CN"/>
        </w:rPr>
        <w:t>Nume: _________________________________________</w:t>
      </w:r>
    </w:p>
    <w:p w:rsidR="00E33BE3" w:rsidRPr="00FF430B" w:rsidRDefault="00E33BE3" w:rsidP="00196AB4">
      <w:pPr>
        <w:jc w:val="both"/>
        <w:rPr>
          <w:rFonts w:eastAsia="PMingLiU"/>
          <w:lang w:eastAsia="zh-CN"/>
        </w:rPr>
      </w:pPr>
      <w:r w:rsidRPr="00FF430B">
        <w:rPr>
          <w:rFonts w:eastAsia="PMingLiU"/>
          <w:lang w:eastAsia="zh-CN"/>
        </w:rPr>
        <w:t>Funcţia în cadrul întreprinderii: ___________________________</w:t>
      </w:r>
    </w:p>
    <w:p w:rsidR="00E33BE3" w:rsidRPr="00FF430B" w:rsidRDefault="00E33BE3" w:rsidP="00196AB4">
      <w:pPr>
        <w:jc w:val="both"/>
        <w:rPr>
          <w:rFonts w:eastAsia="PMingLiU"/>
          <w:lang w:eastAsia="zh-CN"/>
        </w:rPr>
      </w:pPr>
      <w:r w:rsidRPr="00FF430B">
        <w:rPr>
          <w:rFonts w:eastAsia="PMingLiU"/>
          <w:lang w:eastAsia="zh-CN"/>
        </w:rPr>
        <w:t>Denumirea întreprinderii: ________________________________</w:t>
      </w:r>
    </w:p>
    <w:p w:rsidR="00E33BE3" w:rsidRPr="00FF430B" w:rsidRDefault="00E33BE3" w:rsidP="00284ED0">
      <w:pPr>
        <w:spacing w:after="200" w:line="276" w:lineRule="auto"/>
        <w:rPr>
          <w:rFonts w:eastAsia="PMingLiU"/>
          <w:lang w:eastAsia="zh-CN"/>
        </w:rPr>
      </w:pPr>
      <w:bookmarkStart w:id="50" w:name="_Toc449692110"/>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Pr="00FF430B" w:rsidRDefault="00E33BE3" w:rsidP="00284ED0">
      <w:pPr>
        <w:spacing w:line="276" w:lineRule="auto"/>
        <w:jc w:val="center"/>
        <w:rPr>
          <w:rFonts w:eastAsia="PMingLiU"/>
          <w:b/>
          <w:lang w:eastAsia="zh-CN"/>
        </w:rPr>
      </w:pPr>
    </w:p>
    <w:p w:rsidR="00E33BE3" w:rsidRDefault="00E33BE3" w:rsidP="000C42AE">
      <w:pPr>
        <w:jc w:val="right"/>
        <w:rPr>
          <w:noProof w:val="0"/>
        </w:rPr>
      </w:pPr>
      <w:r w:rsidRPr="00FF430B">
        <w:rPr>
          <w:noProof w:val="0"/>
        </w:rPr>
        <w:t>Anexa nr.</w:t>
      </w:r>
      <w:r>
        <w:rPr>
          <w:noProof w:val="0"/>
        </w:rPr>
        <w:t xml:space="preserve"> </w:t>
      </w:r>
    </w:p>
    <w:p w:rsidR="00E33BE3" w:rsidRPr="00FF430B" w:rsidRDefault="00E33BE3"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r w:rsidRPr="00FF430B">
        <w:rPr>
          <w:noProof w:val="0"/>
        </w:rPr>
        <w:t>14</w:t>
      </w:r>
    </w:p>
    <w:p w:rsidR="00E33BE3" w:rsidRPr="00FF430B" w:rsidRDefault="00E33BE3" w:rsidP="00BA7FF4">
      <w:pPr>
        <w:jc w:val="right"/>
        <w:rPr>
          <w:noProof w:val="0"/>
          <w:sz w:val="22"/>
          <w:szCs w:val="22"/>
        </w:rPr>
      </w:pPr>
    </w:p>
    <w:p w:rsidR="00E33BE3" w:rsidRPr="00FF430B" w:rsidRDefault="00E33BE3" w:rsidP="00284ED0">
      <w:pPr>
        <w:spacing w:line="276" w:lineRule="auto"/>
        <w:jc w:val="center"/>
        <w:rPr>
          <w:rFonts w:eastAsia="PMingLiU"/>
          <w:b/>
          <w:lang w:eastAsia="zh-CN"/>
        </w:rPr>
      </w:pPr>
    </w:p>
    <w:bookmarkEnd w:id="50"/>
    <w:p w:rsidR="00E33BE3" w:rsidRPr="00FF430B" w:rsidRDefault="00E33BE3" w:rsidP="00284ED0">
      <w:pPr>
        <w:spacing w:line="276" w:lineRule="auto"/>
        <w:jc w:val="center"/>
        <w:rPr>
          <w:rFonts w:eastAsia="PMingLiU"/>
          <w:b/>
          <w:noProof w:val="0"/>
          <w:lang w:eastAsia="zh-CN"/>
        </w:rPr>
      </w:pPr>
    </w:p>
    <w:p w:rsidR="00E33BE3" w:rsidRPr="00FF430B" w:rsidRDefault="00E33BE3"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E33BE3" w:rsidRPr="00FF430B" w:rsidRDefault="00E33BE3"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E33BE3" w:rsidRPr="00FF430B" w:rsidRDefault="00E33BE3"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33BE3" w:rsidRPr="00EC30C2" w:rsidTr="00233538">
        <w:trPr>
          <w:trHeight w:val="700"/>
        </w:trPr>
        <w:tc>
          <w:tcPr>
            <w:tcW w:w="720" w:type="dxa"/>
          </w:tcPr>
          <w:p w:rsidR="00E33BE3" w:rsidRPr="00FF430B" w:rsidRDefault="00E33BE3" w:rsidP="008A6911">
            <w:pPr>
              <w:tabs>
                <w:tab w:val="left" w:pos="567"/>
                <w:tab w:val="left" w:pos="1134"/>
              </w:tabs>
              <w:ind w:left="360"/>
              <w:jc w:val="both"/>
              <w:outlineLvl w:val="0"/>
              <w:rPr>
                <w:b/>
              </w:rPr>
            </w:pPr>
          </w:p>
          <w:p w:rsidR="00E33BE3" w:rsidRPr="00FF430B" w:rsidRDefault="00E33BE3" w:rsidP="00196AB4">
            <w:pPr>
              <w:tabs>
                <w:tab w:val="left" w:pos="567"/>
              </w:tabs>
              <w:jc w:val="both"/>
              <w:rPr>
                <w:b/>
              </w:rPr>
            </w:pPr>
            <w:r w:rsidRPr="00FF430B">
              <w:rPr>
                <w:b/>
              </w:rPr>
              <w:t>Nr.</w:t>
            </w:r>
          </w:p>
          <w:p w:rsidR="00E33BE3" w:rsidRPr="00FF430B" w:rsidRDefault="00E33BE3" w:rsidP="00196AB4">
            <w:pPr>
              <w:tabs>
                <w:tab w:val="left" w:pos="567"/>
              </w:tabs>
              <w:jc w:val="both"/>
              <w:rPr>
                <w:b/>
              </w:rPr>
            </w:pPr>
            <w:r w:rsidRPr="00FF430B">
              <w:rPr>
                <w:b/>
              </w:rPr>
              <w:t>d/o</w:t>
            </w:r>
          </w:p>
        </w:tc>
        <w:tc>
          <w:tcPr>
            <w:tcW w:w="4680" w:type="dxa"/>
            <w:vAlign w:val="center"/>
          </w:tcPr>
          <w:p w:rsidR="00E33BE3" w:rsidRPr="00FF430B" w:rsidRDefault="00E33BE3"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E33BE3" w:rsidRPr="00FF430B" w:rsidRDefault="00E33BE3" w:rsidP="008A6911">
            <w:pPr>
              <w:tabs>
                <w:tab w:val="left" w:pos="567"/>
                <w:tab w:val="left" w:pos="1134"/>
              </w:tabs>
              <w:ind w:left="360"/>
              <w:jc w:val="center"/>
              <w:outlineLvl w:val="0"/>
              <w:rPr>
                <w:b/>
              </w:rPr>
            </w:pPr>
          </w:p>
          <w:p w:rsidR="00E33BE3" w:rsidRPr="00FF430B" w:rsidRDefault="00E33BE3" w:rsidP="00196AB4">
            <w:pPr>
              <w:tabs>
                <w:tab w:val="left" w:pos="567"/>
              </w:tabs>
              <w:jc w:val="center"/>
              <w:rPr>
                <w:b/>
              </w:rPr>
            </w:pPr>
            <w:r w:rsidRPr="00FF430B">
              <w:rPr>
                <w:b/>
              </w:rPr>
              <w:t>Unitatea de măsură</w:t>
            </w:r>
          </w:p>
          <w:p w:rsidR="00E33BE3" w:rsidRPr="00FF430B" w:rsidRDefault="00E33BE3" w:rsidP="00196AB4">
            <w:pPr>
              <w:tabs>
                <w:tab w:val="left" w:pos="567"/>
              </w:tabs>
              <w:jc w:val="center"/>
              <w:rPr>
                <w:b/>
              </w:rPr>
            </w:pPr>
            <w:r w:rsidRPr="00FF430B">
              <w:rPr>
                <w:b/>
              </w:rPr>
              <w:t>(bucăţi şi seturi)</w:t>
            </w:r>
          </w:p>
        </w:tc>
        <w:tc>
          <w:tcPr>
            <w:tcW w:w="1289" w:type="dxa"/>
            <w:vAlign w:val="center"/>
          </w:tcPr>
          <w:p w:rsidR="00E33BE3" w:rsidRPr="00FF430B" w:rsidRDefault="00E33BE3" w:rsidP="008A6911">
            <w:pPr>
              <w:tabs>
                <w:tab w:val="left" w:pos="567"/>
                <w:tab w:val="left" w:pos="1134"/>
              </w:tabs>
              <w:ind w:left="360"/>
              <w:jc w:val="center"/>
              <w:outlineLvl w:val="0"/>
              <w:rPr>
                <w:b/>
              </w:rPr>
            </w:pPr>
          </w:p>
          <w:p w:rsidR="00E33BE3" w:rsidRPr="00FF430B" w:rsidRDefault="00E33BE3" w:rsidP="00196AB4">
            <w:pPr>
              <w:tabs>
                <w:tab w:val="left" w:pos="567"/>
              </w:tabs>
              <w:jc w:val="center"/>
              <w:rPr>
                <w:b/>
              </w:rPr>
            </w:pPr>
            <w:r w:rsidRPr="00FF430B">
              <w:rPr>
                <w:b/>
              </w:rPr>
              <w:t>Asigurate din dotare</w:t>
            </w:r>
          </w:p>
        </w:tc>
        <w:tc>
          <w:tcPr>
            <w:tcW w:w="1544" w:type="dxa"/>
            <w:vAlign w:val="center"/>
          </w:tcPr>
          <w:p w:rsidR="00E33BE3" w:rsidRPr="00FF430B" w:rsidRDefault="00E33BE3" w:rsidP="008A6911">
            <w:pPr>
              <w:tabs>
                <w:tab w:val="left" w:pos="567"/>
                <w:tab w:val="left" w:pos="1134"/>
              </w:tabs>
              <w:ind w:left="360"/>
              <w:jc w:val="center"/>
              <w:outlineLvl w:val="0"/>
              <w:rPr>
                <w:b/>
              </w:rPr>
            </w:pPr>
          </w:p>
          <w:p w:rsidR="00E33BE3" w:rsidRPr="00FF430B" w:rsidRDefault="00E33BE3" w:rsidP="00196AB4">
            <w:pPr>
              <w:tabs>
                <w:tab w:val="left" w:pos="567"/>
              </w:tabs>
              <w:jc w:val="center"/>
              <w:rPr>
                <w:b/>
              </w:rPr>
            </w:pPr>
            <w:r w:rsidRPr="00FF430B">
              <w:rPr>
                <w:b/>
              </w:rPr>
              <w:t>Asigurate de la terţi sau din alte surse</w:t>
            </w:r>
          </w:p>
        </w:tc>
      </w:tr>
      <w:tr w:rsidR="00E33BE3" w:rsidRPr="00EC30C2" w:rsidTr="00233538">
        <w:trPr>
          <w:trHeight w:val="240"/>
        </w:trPr>
        <w:tc>
          <w:tcPr>
            <w:tcW w:w="720" w:type="dxa"/>
          </w:tcPr>
          <w:p w:rsidR="00E33BE3" w:rsidRPr="00FF430B" w:rsidRDefault="00E33BE3" w:rsidP="00196AB4">
            <w:pPr>
              <w:tabs>
                <w:tab w:val="left" w:pos="567"/>
              </w:tabs>
              <w:jc w:val="both"/>
              <w:rPr>
                <w:b/>
              </w:rPr>
            </w:pPr>
            <w:r w:rsidRPr="00FF430B">
              <w:rPr>
                <w:b/>
              </w:rPr>
              <w:t>0</w:t>
            </w:r>
          </w:p>
        </w:tc>
        <w:tc>
          <w:tcPr>
            <w:tcW w:w="4680" w:type="dxa"/>
          </w:tcPr>
          <w:p w:rsidR="00E33BE3" w:rsidRPr="00FF430B" w:rsidRDefault="00E33BE3" w:rsidP="00196AB4">
            <w:pPr>
              <w:tabs>
                <w:tab w:val="left" w:pos="567"/>
              </w:tabs>
              <w:jc w:val="both"/>
              <w:rPr>
                <w:b/>
              </w:rPr>
            </w:pPr>
            <w:r w:rsidRPr="00FF430B">
              <w:rPr>
                <w:b/>
              </w:rPr>
              <w:t xml:space="preserve">                             1</w:t>
            </w:r>
          </w:p>
        </w:tc>
        <w:tc>
          <w:tcPr>
            <w:tcW w:w="1260" w:type="dxa"/>
          </w:tcPr>
          <w:p w:rsidR="00E33BE3" w:rsidRPr="00FF430B" w:rsidRDefault="00E33BE3" w:rsidP="00196AB4">
            <w:pPr>
              <w:tabs>
                <w:tab w:val="left" w:pos="567"/>
              </w:tabs>
              <w:jc w:val="both"/>
              <w:rPr>
                <w:b/>
              </w:rPr>
            </w:pPr>
            <w:r w:rsidRPr="00FF430B">
              <w:rPr>
                <w:b/>
              </w:rPr>
              <w:t>2</w:t>
            </w:r>
          </w:p>
        </w:tc>
        <w:tc>
          <w:tcPr>
            <w:tcW w:w="1289" w:type="dxa"/>
          </w:tcPr>
          <w:p w:rsidR="00E33BE3" w:rsidRPr="00FF430B" w:rsidRDefault="00E33BE3" w:rsidP="00196AB4">
            <w:pPr>
              <w:tabs>
                <w:tab w:val="left" w:pos="567"/>
              </w:tabs>
              <w:jc w:val="both"/>
              <w:rPr>
                <w:b/>
              </w:rPr>
            </w:pPr>
            <w:r w:rsidRPr="00FF430B">
              <w:rPr>
                <w:b/>
              </w:rPr>
              <w:t>3</w:t>
            </w:r>
          </w:p>
        </w:tc>
        <w:tc>
          <w:tcPr>
            <w:tcW w:w="1544" w:type="dxa"/>
          </w:tcPr>
          <w:p w:rsidR="00E33BE3" w:rsidRPr="00FF430B" w:rsidRDefault="00E33BE3" w:rsidP="00196AB4">
            <w:pPr>
              <w:tabs>
                <w:tab w:val="left" w:pos="567"/>
              </w:tabs>
              <w:jc w:val="both"/>
              <w:rPr>
                <w:b/>
              </w:rPr>
            </w:pPr>
            <w:r w:rsidRPr="00FF430B">
              <w:rPr>
                <w:b/>
              </w:rPr>
              <w:t>4</w:t>
            </w:r>
          </w:p>
        </w:tc>
      </w:tr>
      <w:tr w:rsidR="00E33BE3" w:rsidRPr="00EC30C2" w:rsidTr="00233538">
        <w:trPr>
          <w:trHeight w:val="240"/>
        </w:trPr>
        <w:tc>
          <w:tcPr>
            <w:tcW w:w="720" w:type="dxa"/>
          </w:tcPr>
          <w:p w:rsidR="00E33BE3" w:rsidRPr="00FF430B" w:rsidRDefault="00E33BE3" w:rsidP="00196AB4">
            <w:pPr>
              <w:tabs>
                <w:tab w:val="left" w:pos="567"/>
              </w:tabs>
              <w:jc w:val="both"/>
            </w:pPr>
            <w:r w:rsidRPr="00FF430B">
              <w:t>1.</w:t>
            </w:r>
          </w:p>
        </w:tc>
        <w:tc>
          <w:tcPr>
            <w:tcW w:w="4680" w:type="dxa"/>
          </w:tcPr>
          <w:p w:rsidR="00E33BE3" w:rsidRPr="00FF430B" w:rsidRDefault="00E33BE3" w:rsidP="00196AB4">
            <w:pPr>
              <w:keepNext/>
              <w:keepLines/>
              <w:tabs>
                <w:tab w:val="left" w:pos="567"/>
              </w:tabs>
              <w:spacing w:before="200"/>
              <w:jc w:val="both"/>
              <w:outlineLvl w:val="2"/>
            </w:pPr>
          </w:p>
        </w:tc>
        <w:tc>
          <w:tcPr>
            <w:tcW w:w="1260" w:type="dxa"/>
          </w:tcPr>
          <w:p w:rsidR="00E33BE3" w:rsidRPr="00FF430B" w:rsidRDefault="00E33BE3" w:rsidP="00196AB4">
            <w:pPr>
              <w:keepNext/>
              <w:keepLines/>
              <w:tabs>
                <w:tab w:val="left" w:pos="567"/>
              </w:tabs>
              <w:spacing w:before="200"/>
              <w:jc w:val="both"/>
              <w:outlineLvl w:val="2"/>
            </w:pPr>
          </w:p>
        </w:tc>
        <w:tc>
          <w:tcPr>
            <w:tcW w:w="1289" w:type="dxa"/>
          </w:tcPr>
          <w:p w:rsidR="00E33BE3" w:rsidRPr="00FF430B" w:rsidRDefault="00E33BE3" w:rsidP="00196AB4">
            <w:pPr>
              <w:keepNext/>
              <w:keepLines/>
              <w:tabs>
                <w:tab w:val="left" w:pos="567"/>
              </w:tabs>
              <w:spacing w:before="200"/>
              <w:jc w:val="both"/>
              <w:outlineLvl w:val="2"/>
            </w:pPr>
          </w:p>
        </w:tc>
        <w:tc>
          <w:tcPr>
            <w:tcW w:w="1544" w:type="dxa"/>
          </w:tcPr>
          <w:p w:rsidR="00E33BE3" w:rsidRPr="00FF430B" w:rsidRDefault="00E33BE3" w:rsidP="00196AB4">
            <w:pPr>
              <w:keepNext/>
              <w:keepLines/>
              <w:tabs>
                <w:tab w:val="left" w:pos="567"/>
              </w:tabs>
              <w:spacing w:before="200"/>
              <w:jc w:val="both"/>
              <w:outlineLvl w:val="2"/>
            </w:pPr>
          </w:p>
        </w:tc>
      </w:tr>
      <w:tr w:rsidR="00E33BE3" w:rsidRPr="00EC30C2" w:rsidTr="00233538">
        <w:trPr>
          <w:trHeight w:val="240"/>
        </w:trPr>
        <w:tc>
          <w:tcPr>
            <w:tcW w:w="720" w:type="dxa"/>
          </w:tcPr>
          <w:p w:rsidR="00E33BE3" w:rsidRPr="00FF430B" w:rsidRDefault="00E33BE3" w:rsidP="00196AB4">
            <w:pPr>
              <w:tabs>
                <w:tab w:val="left" w:pos="567"/>
              </w:tabs>
              <w:jc w:val="both"/>
            </w:pPr>
            <w:r w:rsidRPr="00FF430B">
              <w:t>2.</w:t>
            </w:r>
          </w:p>
        </w:tc>
        <w:tc>
          <w:tcPr>
            <w:tcW w:w="4680" w:type="dxa"/>
          </w:tcPr>
          <w:p w:rsidR="00E33BE3" w:rsidRPr="00FF430B" w:rsidRDefault="00E33BE3" w:rsidP="00196AB4">
            <w:pPr>
              <w:keepNext/>
              <w:keepLines/>
              <w:tabs>
                <w:tab w:val="left" w:pos="567"/>
              </w:tabs>
              <w:spacing w:before="200"/>
              <w:jc w:val="both"/>
              <w:outlineLvl w:val="2"/>
            </w:pPr>
          </w:p>
        </w:tc>
        <w:tc>
          <w:tcPr>
            <w:tcW w:w="1260" w:type="dxa"/>
          </w:tcPr>
          <w:p w:rsidR="00E33BE3" w:rsidRPr="00FF430B" w:rsidRDefault="00E33BE3" w:rsidP="00196AB4">
            <w:pPr>
              <w:keepNext/>
              <w:keepLines/>
              <w:tabs>
                <w:tab w:val="left" w:pos="567"/>
              </w:tabs>
              <w:spacing w:before="200"/>
              <w:jc w:val="both"/>
              <w:outlineLvl w:val="2"/>
            </w:pPr>
          </w:p>
        </w:tc>
        <w:tc>
          <w:tcPr>
            <w:tcW w:w="1289" w:type="dxa"/>
          </w:tcPr>
          <w:p w:rsidR="00E33BE3" w:rsidRPr="00FF430B" w:rsidRDefault="00E33BE3" w:rsidP="00196AB4">
            <w:pPr>
              <w:keepNext/>
              <w:keepLines/>
              <w:tabs>
                <w:tab w:val="left" w:pos="567"/>
              </w:tabs>
              <w:spacing w:before="200"/>
              <w:jc w:val="both"/>
              <w:outlineLvl w:val="2"/>
            </w:pPr>
          </w:p>
        </w:tc>
        <w:tc>
          <w:tcPr>
            <w:tcW w:w="1544" w:type="dxa"/>
          </w:tcPr>
          <w:p w:rsidR="00E33BE3" w:rsidRPr="00FF430B" w:rsidRDefault="00E33BE3" w:rsidP="00196AB4">
            <w:pPr>
              <w:keepNext/>
              <w:keepLines/>
              <w:tabs>
                <w:tab w:val="left" w:pos="567"/>
              </w:tabs>
              <w:spacing w:before="200"/>
              <w:jc w:val="both"/>
              <w:outlineLvl w:val="2"/>
            </w:pPr>
          </w:p>
        </w:tc>
      </w:tr>
      <w:tr w:rsidR="00E33BE3" w:rsidRPr="00EC30C2" w:rsidTr="00233538">
        <w:trPr>
          <w:trHeight w:val="240"/>
        </w:trPr>
        <w:tc>
          <w:tcPr>
            <w:tcW w:w="720" w:type="dxa"/>
          </w:tcPr>
          <w:p w:rsidR="00E33BE3" w:rsidRPr="00FF430B" w:rsidRDefault="00E33BE3" w:rsidP="00196AB4">
            <w:pPr>
              <w:tabs>
                <w:tab w:val="left" w:pos="567"/>
              </w:tabs>
              <w:jc w:val="both"/>
            </w:pPr>
            <w:r w:rsidRPr="00FF430B">
              <w:t>3.</w:t>
            </w:r>
          </w:p>
        </w:tc>
        <w:tc>
          <w:tcPr>
            <w:tcW w:w="4680" w:type="dxa"/>
          </w:tcPr>
          <w:p w:rsidR="00E33BE3" w:rsidRPr="00FF430B" w:rsidRDefault="00E33BE3" w:rsidP="00196AB4">
            <w:pPr>
              <w:keepNext/>
              <w:keepLines/>
              <w:tabs>
                <w:tab w:val="left" w:pos="567"/>
              </w:tabs>
              <w:spacing w:before="200"/>
              <w:jc w:val="both"/>
              <w:outlineLvl w:val="2"/>
            </w:pPr>
          </w:p>
        </w:tc>
        <w:tc>
          <w:tcPr>
            <w:tcW w:w="1260" w:type="dxa"/>
          </w:tcPr>
          <w:p w:rsidR="00E33BE3" w:rsidRPr="00FF430B" w:rsidRDefault="00E33BE3" w:rsidP="00196AB4">
            <w:pPr>
              <w:keepNext/>
              <w:keepLines/>
              <w:tabs>
                <w:tab w:val="left" w:pos="567"/>
              </w:tabs>
              <w:spacing w:before="200"/>
              <w:jc w:val="both"/>
              <w:outlineLvl w:val="2"/>
            </w:pPr>
          </w:p>
        </w:tc>
        <w:tc>
          <w:tcPr>
            <w:tcW w:w="1289" w:type="dxa"/>
          </w:tcPr>
          <w:p w:rsidR="00E33BE3" w:rsidRPr="00FF430B" w:rsidRDefault="00E33BE3" w:rsidP="00196AB4">
            <w:pPr>
              <w:keepNext/>
              <w:keepLines/>
              <w:tabs>
                <w:tab w:val="left" w:pos="567"/>
              </w:tabs>
              <w:spacing w:before="200"/>
              <w:jc w:val="both"/>
              <w:outlineLvl w:val="2"/>
            </w:pPr>
          </w:p>
        </w:tc>
        <w:tc>
          <w:tcPr>
            <w:tcW w:w="1544" w:type="dxa"/>
          </w:tcPr>
          <w:p w:rsidR="00E33BE3" w:rsidRPr="00FF430B" w:rsidRDefault="00E33BE3" w:rsidP="00196AB4">
            <w:pPr>
              <w:keepNext/>
              <w:keepLines/>
              <w:tabs>
                <w:tab w:val="left" w:pos="567"/>
              </w:tabs>
              <w:spacing w:before="200"/>
              <w:jc w:val="both"/>
              <w:outlineLvl w:val="2"/>
            </w:pPr>
          </w:p>
        </w:tc>
      </w:tr>
      <w:tr w:rsidR="00E33BE3" w:rsidRPr="00EC30C2" w:rsidTr="00233538">
        <w:trPr>
          <w:trHeight w:val="240"/>
        </w:trPr>
        <w:tc>
          <w:tcPr>
            <w:tcW w:w="720" w:type="dxa"/>
          </w:tcPr>
          <w:p w:rsidR="00E33BE3" w:rsidRPr="00FF430B" w:rsidRDefault="00E33BE3" w:rsidP="00196AB4">
            <w:pPr>
              <w:tabs>
                <w:tab w:val="left" w:pos="567"/>
              </w:tabs>
              <w:jc w:val="both"/>
            </w:pPr>
            <w:r w:rsidRPr="00FF430B">
              <w:t>.</w:t>
            </w:r>
          </w:p>
        </w:tc>
        <w:tc>
          <w:tcPr>
            <w:tcW w:w="4680" w:type="dxa"/>
          </w:tcPr>
          <w:p w:rsidR="00E33BE3" w:rsidRPr="00FF430B" w:rsidRDefault="00E33BE3" w:rsidP="00196AB4">
            <w:pPr>
              <w:keepNext/>
              <w:keepLines/>
              <w:tabs>
                <w:tab w:val="left" w:pos="567"/>
              </w:tabs>
              <w:spacing w:before="200"/>
              <w:jc w:val="both"/>
              <w:outlineLvl w:val="2"/>
            </w:pPr>
          </w:p>
        </w:tc>
        <w:tc>
          <w:tcPr>
            <w:tcW w:w="1260" w:type="dxa"/>
          </w:tcPr>
          <w:p w:rsidR="00E33BE3" w:rsidRPr="00FF430B" w:rsidRDefault="00E33BE3" w:rsidP="00196AB4">
            <w:pPr>
              <w:keepNext/>
              <w:keepLines/>
              <w:tabs>
                <w:tab w:val="left" w:pos="567"/>
              </w:tabs>
              <w:spacing w:before="200"/>
              <w:jc w:val="both"/>
              <w:outlineLvl w:val="2"/>
            </w:pPr>
          </w:p>
        </w:tc>
        <w:tc>
          <w:tcPr>
            <w:tcW w:w="1289" w:type="dxa"/>
          </w:tcPr>
          <w:p w:rsidR="00E33BE3" w:rsidRPr="00FF430B" w:rsidRDefault="00E33BE3" w:rsidP="00196AB4">
            <w:pPr>
              <w:keepNext/>
              <w:keepLines/>
              <w:tabs>
                <w:tab w:val="left" w:pos="567"/>
              </w:tabs>
              <w:spacing w:before="200"/>
              <w:jc w:val="both"/>
              <w:outlineLvl w:val="2"/>
            </w:pPr>
          </w:p>
        </w:tc>
        <w:tc>
          <w:tcPr>
            <w:tcW w:w="1544" w:type="dxa"/>
          </w:tcPr>
          <w:p w:rsidR="00E33BE3" w:rsidRPr="00FF430B" w:rsidRDefault="00E33BE3" w:rsidP="00196AB4">
            <w:pPr>
              <w:keepNext/>
              <w:keepLines/>
              <w:tabs>
                <w:tab w:val="left" w:pos="567"/>
              </w:tabs>
              <w:spacing w:before="200"/>
              <w:jc w:val="both"/>
              <w:outlineLvl w:val="2"/>
            </w:pPr>
          </w:p>
        </w:tc>
      </w:tr>
      <w:tr w:rsidR="00E33BE3" w:rsidRPr="00EC30C2" w:rsidTr="00233538">
        <w:trPr>
          <w:trHeight w:val="240"/>
        </w:trPr>
        <w:tc>
          <w:tcPr>
            <w:tcW w:w="720" w:type="dxa"/>
          </w:tcPr>
          <w:p w:rsidR="00E33BE3" w:rsidRPr="00FF430B" w:rsidRDefault="00E33BE3" w:rsidP="00196AB4">
            <w:pPr>
              <w:keepNext/>
              <w:keepLines/>
              <w:tabs>
                <w:tab w:val="left" w:pos="567"/>
              </w:tabs>
              <w:spacing w:before="200"/>
              <w:jc w:val="both"/>
              <w:outlineLvl w:val="2"/>
            </w:pPr>
          </w:p>
        </w:tc>
        <w:tc>
          <w:tcPr>
            <w:tcW w:w="4680" w:type="dxa"/>
          </w:tcPr>
          <w:p w:rsidR="00E33BE3" w:rsidRPr="00FF430B" w:rsidRDefault="00E33BE3" w:rsidP="00196AB4">
            <w:pPr>
              <w:keepNext/>
              <w:keepLines/>
              <w:tabs>
                <w:tab w:val="left" w:pos="567"/>
              </w:tabs>
              <w:spacing w:before="200"/>
              <w:jc w:val="both"/>
              <w:outlineLvl w:val="2"/>
            </w:pPr>
          </w:p>
        </w:tc>
        <w:tc>
          <w:tcPr>
            <w:tcW w:w="1260" w:type="dxa"/>
          </w:tcPr>
          <w:p w:rsidR="00E33BE3" w:rsidRPr="00FF430B" w:rsidRDefault="00E33BE3" w:rsidP="00196AB4">
            <w:pPr>
              <w:keepNext/>
              <w:keepLines/>
              <w:tabs>
                <w:tab w:val="left" w:pos="567"/>
              </w:tabs>
              <w:spacing w:before="200"/>
              <w:jc w:val="both"/>
              <w:outlineLvl w:val="2"/>
            </w:pPr>
          </w:p>
        </w:tc>
        <w:tc>
          <w:tcPr>
            <w:tcW w:w="1289" w:type="dxa"/>
          </w:tcPr>
          <w:p w:rsidR="00E33BE3" w:rsidRPr="00FF430B" w:rsidRDefault="00E33BE3" w:rsidP="00196AB4">
            <w:pPr>
              <w:keepNext/>
              <w:keepLines/>
              <w:tabs>
                <w:tab w:val="left" w:pos="567"/>
              </w:tabs>
              <w:spacing w:before="200"/>
              <w:jc w:val="both"/>
              <w:outlineLvl w:val="2"/>
            </w:pPr>
          </w:p>
        </w:tc>
        <w:tc>
          <w:tcPr>
            <w:tcW w:w="1544" w:type="dxa"/>
          </w:tcPr>
          <w:p w:rsidR="00E33BE3" w:rsidRPr="00FF430B" w:rsidRDefault="00E33BE3" w:rsidP="00196AB4">
            <w:pPr>
              <w:keepNext/>
              <w:keepLines/>
              <w:tabs>
                <w:tab w:val="left" w:pos="567"/>
              </w:tabs>
              <w:spacing w:before="200"/>
              <w:jc w:val="both"/>
              <w:outlineLvl w:val="2"/>
            </w:pPr>
          </w:p>
        </w:tc>
      </w:tr>
      <w:tr w:rsidR="00E33BE3" w:rsidRPr="00EC30C2" w:rsidTr="00233538">
        <w:trPr>
          <w:trHeight w:val="240"/>
        </w:trPr>
        <w:tc>
          <w:tcPr>
            <w:tcW w:w="720" w:type="dxa"/>
          </w:tcPr>
          <w:p w:rsidR="00E33BE3" w:rsidRPr="00FF430B" w:rsidRDefault="00E33BE3" w:rsidP="00196AB4">
            <w:pPr>
              <w:tabs>
                <w:tab w:val="left" w:pos="567"/>
              </w:tabs>
              <w:jc w:val="both"/>
            </w:pPr>
            <w:r w:rsidRPr="00FF430B">
              <w:t>n</w:t>
            </w:r>
          </w:p>
        </w:tc>
        <w:tc>
          <w:tcPr>
            <w:tcW w:w="4680" w:type="dxa"/>
          </w:tcPr>
          <w:p w:rsidR="00E33BE3" w:rsidRPr="00FF430B" w:rsidRDefault="00E33BE3" w:rsidP="00196AB4">
            <w:pPr>
              <w:keepNext/>
              <w:keepLines/>
              <w:tabs>
                <w:tab w:val="left" w:pos="567"/>
              </w:tabs>
              <w:spacing w:before="200"/>
              <w:jc w:val="both"/>
              <w:outlineLvl w:val="2"/>
            </w:pPr>
          </w:p>
        </w:tc>
        <w:tc>
          <w:tcPr>
            <w:tcW w:w="1260" w:type="dxa"/>
          </w:tcPr>
          <w:p w:rsidR="00E33BE3" w:rsidRPr="00FF430B" w:rsidRDefault="00E33BE3" w:rsidP="00196AB4">
            <w:pPr>
              <w:keepNext/>
              <w:keepLines/>
              <w:tabs>
                <w:tab w:val="left" w:pos="567"/>
              </w:tabs>
              <w:spacing w:before="200"/>
              <w:jc w:val="both"/>
              <w:outlineLvl w:val="2"/>
            </w:pPr>
          </w:p>
        </w:tc>
        <w:tc>
          <w:tcPr>
            <w:tcW w:w="1289" w:type="dxa"/>
          </w:tcPr>
          <w:p w:rsidR="00E33BE3" w:rsidRPr="00FF430B" w:rsidRDefault="00E33BE3" w:rsidP="00196AB4">
            <w:pPr>
              <w:keepNext/>
              <w:keepLines/>
              <w:tabs>
                <w:tab w:val="left" w:pos="567"/>
              </w:tabs>
              <w:spacing w:before="200"/>
              <w:jc w:val="both"/>
              <w:outlineLvl w:val="2"/>
            </w:pPr>
          </w:p>
        </w:tc>
        <w:tc>
          <w:tcPr>
            <w:tcW w:w="1544" w:type="dxa"/>
          </w:tcPr>
          <w:p w:rsidR="00E33BE3" w:rsidRPr="00FF430B" w:rsidRDefault="00E33BE3" w:rsidP="00196AB4">
            <w:pPr>
              <w:keepNext/>
              <w:keepLines/>
              <w:tabs>
                <w:tab w:val="left" w:pos="567"/>
              </w:tabs>
              <w:spacing w:before="200"/>
              <w:jc w:val="both"/>
              <w:outlineLvl w:val="2"/>
            </w:pPr>
          </w:p>
        </w:tc>
      </w:tr>
    </w:tbl>
    <w:p w:rsidR="00E33BE3" w:rsidRPr="00FF430B" w:rsidRDefault="00E33BE3" w:rsidP="00196AB4">
      <w:pPr>
        <w:jc w:val="both"/>
        <w:rPr>
          <w:rFonts w:eastAsia="PMingLiU"/>
          <w:lang w:eastAsia="zh-CN"/>
        </w:rPr>
      </w:pPr>
    </w:p>
    <w:p w:rsidR="00E33BE3" w:rsidRPr="00FF430B" w:rsidRDefault="00E33BE3" w:rsidP="00196AB4">
      <w:pPr>
        <w:jc w:val="both"/>
        <w:rPr>
          <w:rFonts w:eastAsia="PMingLiU"/>
          <w:lang w:eastAsia="zh-CN"/>
        </w:rPr>
      </w:pPr>
    </w:p>
    <w:p w:rsidR="00E33BE3" w:rsidRPr="00FF430B" w:rsidRDefault="00E33BE3" w:rsidP="00196AB4">
      <w:pPr>
        <w:jc w:val="both"/>
        <w:rPr>
          <w:rFonts w:eastAsia="PMingLiU"/>
          <w:lang w:eastAsia="zh-CN"/>
        </w:rPr>
      </w:pPr>
      <w:r w:rsidRPr="00FF430B">
        <w:rPr>
          <w:rFonts w:eastAsia="PMingLiU"/>
          <w:lang w:eastAsia="zh-CN"/>
        </w:rPr>
        <w:t>Semnat: _________________________________________</w:t>
      </w:r>
    </w:p>
    <w:p w:rsidR="00E33BE3" w:rsidRPr="00FF430B" w:rsidRDefault="00E33BE3" w:rsidP="00196AB4">
      <w:pPr>
        <w:jc w:val="both"/>
        <w:rPr>
          <w:rFonts w:eastAsia="PMingLiU"/>
          <w:lang w:eastAsia="zh-CN"/>
        </w:rPr>
      </w:pPr>
      <w:r w:rsidRPr="00FF430B">
        <w:rPr>
          <w:rFonts w:eastAsia="PMingLiU"/>
          <w:lang w:eastAsia="zh-CN"/>
        </w:rPr>
        <w:t>Nume: __________________________________________</w:t>
      </w:r>
    </w:p>
    <w:p w:rsidR="00E33BE3" w:rsidRPr="00FF430B" w:rsidRDefault="00E33BE3" w:rsidP="00196AB4">
      <w:pPr>
        <w:jc w:val="both"/>
        <w:rPr>
          <w:rFonts w:eastAsia="PMingLiU"/>
          <w:lang w:eastAsia="zh-CN"/>
        </w:rPr>
      </w:pPr>
      <w:r w:rsidRPr="00FF430B">
        <w:rPr>
          <w:rFonts w:eastAsia="PMingLiU"/>
          <w:lang w:eastAsia="zh-CN"/>
        </w:rPr>
        <w:t>Funcţia în cadrul întreprinderii: ____________________________</w:t>
      </w:r>
    </w:p>
    <w:p w:rsidR="00E33BE3" w:rsidRPr="00FF430B" w:rsidRDefault="00E33BE3" w:rsidP="00196AB4">
      <w:pPr>
        <w:jc w:val="both"/>
        <w:rPr>
          <w:rFonts w:eastAsia="PMingLiU"/>
          <w:lang w:eastAsia="zh-CN"/>
        </w:rPr>
      </w:pPr>
      <w:r w:rsidRPr="00FF430B">
        <w:rPr>
          <w:rFonts w:eastAsia="PMingLiU"/>
          <w:lang w:eastAsia="zh-CN"/>
        </w:rPr>
        <w:t>Denumirea întreprinderii: _________________________________</w:t>
      </w:r>
    </w:p>
    <w:p w:rsidR="00E33BE3" w:rsidRPr="00FF430B" w:rsidRDefault="00E33BE3" w:rsidP="00B322B4">
      <w:pPr>
        <w:spacing w:after="200" w:line="276" w:lineRule="auto"/>
        <w:jc w:val="center"/>
        <w:rPr>
          <w:rFonts w:eastAsia="PMingLiU"/>
          <w:lang w:eastAsia="zh-CN"/>
        </w:rPr>
      </w:pPr>
      <w:bookmarkStart w:id="57" w:name="_Toc449692113"/>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Pr="00FF430B" w:rsidRDefault="00E33BE3" w:rsidP="00B322B4">
      <w:pPr>
        <w:spacing w:line="276" w:lineRule="auto"/>
        <w:jc w:val="center"/>
        <w:rPr>
          <w:rFonts w:eastAsia="PMingLiU"/>
          <w:b/>
          <w:lang w:eastAsia="zh-CN"/>
        </w:rPr>
      </w:pPr>
    </w:p>
    <w:p w:rsidR="00E33BE3" w:rsidRDefault="00E33BE3"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rsidR="00E33BE3" w:rsidRPr="00FF430B" w:rsidRDefault="00E33BE3"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p w:rsidR="00E33BE3" w:rsidRPr="00FF430B" w:rsidRDefault="00E33BE3" w:rsidP="00B322B4">
      <w:pPr>
        <w:spacing w:line="276" w:lineRule="auto"/>
        <w:jc w:val="center"/>
        <w:rPr>
          <w:rFonts w:eastAsia="PMingLiU"/>
          <w:b/>
          <w:lang w:eastAsia="zh-CN"/>
        </w:rPr>
      </w:pPr>
    </w:p>
    <w:bookmarkEnd w:id="57"/>
    <w:p w:rsidR="00E33BE3" w:rsidRPr="00FF430B" w:rsidRDefault="00E33BE3" w:rsidP="00B322B4">
      <w:pPr>
        <w:spacing w:line="276" w:lineRule="auto"/>
        <w:jc w:val="center"/>
        <w:rPr>
          <w:rFonts w:eastAsia="PMingLiU"/>
          <w:b/>
          <w:noProof w:val="0"/>
          <w:lang w:eastAsia="zh-CN"/>
        </w:rPr>
      </w:pPr>
    </w:p>
    <w:p w:rsidR="00E33BE3" w:rsidRPr="00FF430B" w:rsidRDefault="00E33BE3" w:rsidP="00393AC1">
      <w:pPr>
        <w:ind w:firstLine="709"/>
        <w:jc w:val="center"/>
        <w:rPr>
          <w:rFonts w:eastAsia="PMingLiU"/>
          <w:b/>
          <w:lang w:eastAsia="zh-CN"/>
        </w:rPr>
      </w:pPr>
      <w:r w:rsidRPr="00FF430B">
        <w:rPr>
          <w:rFonts w:eastAsia="PMingLiU"/>
          <w:b/>
          <w:lang w:eastAsia="zh-CN"/>
        </w:rPr>
        <w:t>DECLARAŢIE</w:t>
      </w:r>
    </w:p>
    <w:p w:rsidR="00E33BE3" w:rsidRPr="00FF430B" w:rsidRDefault="00E33BE3"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E33BE3" w:rsidRPr="00FF430B" w:rsidRDefault="00E33BE3"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E33BE3" w:rsidRPr="00EC30C2" w:rsidTr="00233538">
        <w:trPr>
          <w:cantSplit/>
          <w:trHeight w:val="1942"/>
        </w:trPr>
        <w:tc>
          <w:tcPr>
            <w:tcW w:w="273" w:type="pct"/>
            <w:vAlign w:val="center"/>
          </w:tcPr>
          <w:p w:rsidR="00E33BE3" w:rsidRPr="00FF430B" w:rsidRDefault="00E33BE3" w:rsidP="00196AB4">
            <w:pPr>
              <w:tabs>
                <w:tab w:val="left" w:pos="567"/>
              </w:tabs>
              <w:jc w:val="center"/>
              <w:rPr>
                <w:b/>
                <w:bCs/>
              </w:rPr>
            </w:pPr>
          </w:p>
          <w:p w:rsidR="00E33BE3" w:rsidRPr="00FF430B" w:rsidRDefault="00E33BE3" w:rsidP="00196AB4">
            <w:pPr>
              <w:tabs>
                <w:tab w:val="left" w:pos="567"/>
              </w:tabs>
              <w:jc w:val="center"/>
              <w:rPr>
                <w:b/>
                <w:bCs/>
              </w:rPr>
            </w:pPr>
            <w:r w:rsidRPr="00FF430B">
              <w:rPr>
                <w:b/>
                <w:bCs/>
              </w:rPr>
              <w:t>Nr.</w:t>
            </w:r>
          </w:p>
          <w:p w:rsidR="00E33BE3" w:rsidRPr="00FF430B" w:rsidRDefault="00E33BE3" w:rsidP="00196AB4">
            <w:pPr>
              <w:tabs>
                <w:tab w:val="left" w:pos="567"/>
              </w:tabs>
              <w:jc w:val="center"/>
              <w:rPr>
                <w:b/>
                <w:bCs/>
              </w:rPr>
            </w:pPr>
            <w:r w:rsidRPr="00FF430B">
              <w:rPr>
                <w:b/>
                <w:bCs/>
              </w:rPr>
              <w:t>d/o</w:t>
            </w:r>
          </w:p>
        </w:tc>
        <w:tc>
          <w:tcPr>
            <w:tcW w:w="727" w:type="pct"/>
            <w:vAlign w:val="center"/>
          </w:tcPr>
          <w:p w:rsidR="00E33BE3" w:rsidRPr="00FF430B" w:rsidRDefault="00E33BE3" w:rsidP="008A6911">
            <w:pPr>
              <w:tabs>
                <w:tab w:val="left" w:pos="567"/>
                <w:tab w:val="left" w:pos="1134"/>
              </w:tabs>
              <w:ind w:left="360"/>
              <w:jc w:val="center"/>
              <w:outlineLvl w:val="0"/>
              <w:rPr>
                <w:b/>
                <w:bCs/>
              </w:rPr>
            </w:pPr>
          </w:p>
          <w:p w:rsidR="00E33BE3" w:rsidRPr="00FF430B" w:rsidRDefault="00E33BE3" w:rsidP="00196AB4">
            <w:pPr>
              <w:tabs>
                <w:tab w:val="left" w:pos="567"/>
              </w:tabs>
              <w:jc w:val="center"/>
              <w:rPr>
                <w:b/>
                <w:bCs/>
              </w:rPr>
            </w:pPr>
            <w:r w:rsidRPr="00FF430B">
              <w:rPr>
                <w:b/>
                <w:bCs/>
              </w:rPr>
              <w:t>Funcţia</w:t>
            </w:r>
          </w:p>
        </w:tc>
        <w:tc>
          <w:tcPr>
            <w:tcW w:w="1000" w:type="pct"/>
            <w:vAlign w:val="center"/>
          </w:tcPr>
          <w:p w:rsidR="00E33BE3" w:rsidRPr="00FF430B" w:rsidRDefault="00E33BE3" w:rsidP="008A6911">
            <w:pPr>
              <w:tabs>
                <w:tab w:val="left" w:pos="567"/>
                <w:tab w:val="left" w:pos="1134"/>
              </w:tabs>
              <w:ind w:left="360"/>
              <w:jc w:val="center"/>
              <w:outlineLvl w:val="0"/>
              <w:rPr>
                <w:b/>
                <w:bCs/>
              </w:rPr>
            </w:pPr>
          </w:p>
          <w:p w:rsidR="00E33BE3" w:rsidRPr="00FF430B" w:rsidRDefault="00E33BE3" w:rsidP="00196AB4">
            <w:pPr>
              <w:tabs>
                <w:tab w:val="left" w:pos="567"/>
              </w:tabs>
              <w:jc w:val="center"/>
              <w:rPr>
                <w:b/>
                <w:bCs/>
              </w:rPr>
            </w:pPr>
            <w:r w:rsidRPr="00FF430B">
              <w:rPr>
                <w:b/>
                <w:bCs/>
              </w:rPr>
              <w:t>Studii de specialitate</w:t>
            </w:r>
          </w:p>
        </w:tc>
        <w:tc>
          <w:tcPr>
            <w:tcW w:w="1036" w:type="pct"/>
            <w:vAlign w:val="center"/>
          </w:tcPr>
          <w:p w:rsidR="00E33BE3" w:rsidRPr="00FF430B" w:rsidRDefault="00E33BE3" w:rsidP="00196AB4">
            <w:pPr>
              <w:tabs>
                <w:tab w:val="left" w:pos="567"/>
              </w:tabs>
              <w:jc w:val="center"/>
              <w:rPr>
                <w:b/>
                <w:bCs/>
              </w:rPr>
            </w:pPr>
            <w:r w:rsidRPr="00FF430B">
              <w:rPr>
                <w:b/>
                <w:bCs/>
              </w:rPr>
              <w:t>Vechimea în  munca de specialitate (ani)</w:t>
            </w:r>
          </w:p>
        </w:tc>
        <w:tc>
          <w:tcPr>
            <w:tcW w:w="1056" w:type="pct"/>
            <w:vAlign w:val="center"/>
          </w:tcPr>
          <w:p w:rsidR="00E33BE3" w:rsidRPr="00FF430B" w:rsidRDefault="00E33BE3"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E33BE3" w:rsidRPr="00FF430B" w:rsidRDefault="00E33BE3" w:rsidP="00196AB4">
            <w:pPr>
              <w:tabs>
                <w:tab w:val="left" w:pos="567"/>
              </w:tabs>
              <w:jc w:val="center"/>
              <w:rPr>
                <w:b/>
                <w:bCs/>
              </w:rPr>
            </w:pPr>
            <w:r w:rsidRPr="00FF430B">
              <w:rPr>
                <w:b/>
                <w:bCs/>
              </w:rPr>
              <w:t>Numărul certificatului de atestare</w:t>
            </w:r>
          </w:p>
          <w:p w:rsidR="00E33BE3" w:rsidRPr="00FF430B" w:rsidRDefault="00E33BE3" w:rsidP="00196AB4">
            <w:pPr>
              <w:tabs>
                <w:tab w:val="left" w:pos="567"/>
              </w:tabs>
              <w:jc w:val="center"/>
              <w:rPr>
                <w:b/>
                <w:bCs/>
              </w:rPr>
            </w:pPr>
            <w:r w:rsidRPr="00FF430B">
              <w:rPr>
                <w:b/>
                <w:bCs/>
              </w:rPr>
              <w:t>și data eliberării</w:t>
            </w:r>
          </w:p>
          <w:p w:rsidR="00E33BE3" w:rsidRPr="00FF430B" w:rsidRDefault="00E33BE3" w:rsidP="008A6911">
            <w:pPr>
              <w:tabs>
                <w:tab w:val="left" w:pos="567"/>
                <w:tab w:val="left" w:pos="1134"/>
              </w:tabs>
              <w:ind w:left="360"/>
              <w:jc w:val="center"/>
              <w:outlineLvl w:val="0"/>
              <w:rPr>
                <w:b/>
                <w:bCs/>
              </w:rPr>
            </w:pPr>
          </w:p>
          <w:p w:rsidR="00E33BE3" w:rsidRPr="00FF430B" w:rsidRDefault="00E33BE3" w:rsidP="008A6911">
            <w:pPr>
              <w:tabs>
                <w:tab w:val="left" w:pos="567"/>
                <w:tab w:val="left" w:pos="1134"/>
              </w:tabs>
              <w:ind w:left="360"/>
              <w:jc w:val="center"/>
              <w:outlineLvl w:val="0"/>
              <w:rPr>
                <w:b/>
                <w:bCs/>
              </w:rPr>
            </w:pPr>
          </w:p>
        </w:tc>
      </w:tr>
      <w:tr w:rsidR="00E33BE3" w:rsidRPr="00EC30C2" w:rsidTr="00233538">
        <w:trPr>
          <w:cantSplit/>
          <w:trHeight w:val="320"/>
        </w:trPr>
        <w:tc>
          <w:tcPr>
            <w:tcW w:w="273" w:type="pct"/>
          </w:tcPr>
          <w:p w:rsidR="00E33BE3" w:rsidRPr="00FF430B" w:rsidRDefault="00E33BE3" w:rsidP="008A6911">
            <w:pPr>
              <w:tabs>
                <w:tab w:val="left" w:pos="567"/>
                <w:tab w:val="left" w:pos="1134"/>
              </w:tabs>
              <w:ind w:left="360"/>
              <w:jc w:val="both"/>
              <w:outlineLvl w:val="0"/>
              <w:rPr>
                <w:b/>
                <w:bCs/>
              </w:rPr>
            </w:pPr>
          </w:p>
        </w:tc>
        <w:tc>
          <w:tcPr>
            <w:tcW w:w="727" w:type="pct"/>
          </w:tcPr>
          <w:p w:rsidR="00E33BE3" w:rsidRPr="00FF430B" w:rsidRDefault="00E33BE3" w:rsidP="00196AB4">
            <w:pPr>
              <w:tabs>
                <w:tab w:val="left" w:pos="567"/>
              </w:tabs>
              <w:jc w:val="both"/>
              <w:rPr>
                <w:b/>
                <w:bCs/>
              </w:rPr>
            </w:pPr>
            <w:r w:rsidRPr="00FF430B">
              <w:rPr>
                <w:b/>
                <w:bCs/>
              </w:rPr>
              <w:t>1</w:t>
            </w:r>
          </w:p>
        </w:tc>
        <w:tc>
          <w:tcPr>
            <w:tcW w:w="1000" w:type="pct"/>
          </w:tcPr>
          <w:p w:rsidR="00E33BE3" w:rsidRPr="00FF430B" w:rsidRDefault="00E33BE3" w:rsidP="00196AB4">
            <w:pPr>
              <w:tabs>
                <w:tab w:val="left" w:pos="567"/>
              </w:tabs>
              <w:jc w:val="both"/>
              <w:rPr>
                <w:b/>
                <w:bCs/>
              </w:rPr>
            </w:pPr>
            <w:r w:rsidRPr="00FF430B">
              <w:rPr>
                <w:b/>
                <w:bCs/>
              </w:rPr>
              <w:t>2</w:t>
            </w:r>
          </w:p>
        </w:tc>
        <w:tc>
          <w:tcPr>
            <w:tcW w:w="1036" w:type="pct"/>
          </w:tcPr>
          <w:p w:rsidR="00E33BE3" w:rsidRPr="00FF430B" w:rsidRDefault="00E33BE3" w:rsidP="00196AB4">
            <w:pPr>
              <w:tabs>
                <w:tab w:val="left" w:pos="567"/>
              </w:tabs>
              <w:jc w:val="both"/>
              <w:rPr>
                <w:b/>
                <w:bCs/>
              </w:rPr>
            </w:pPr>
            <w:r w:rsidRPr="00FF430B">
              <w:rPr>
                <w:b/>
                <w:bCs/>
              </w:rPr>
              <w:t>3</w:t>
            </w:r>
          </w:p>
        </w:tc>
        <w:tc>
          <w:tcPr>
            <w:tcW w:w="1056" w:type="pct"/>
          </w:tcPr>
          <w:p w:rsidR="00E33BE3" w:rsidRPr="00FF430B" w:rsidRDefault="00E33BE3" w:rsidP="00196AB4">
            <w:pPr>
              <w:tabs>
                <w:tab w:val="left" w:pos="567"/>
              </w:tabs>
              <w:jc w:val="both"/>
              <w:rPr>
                <w:b/>
                <w:bCs/>
              </w:rPr>
            </w:pPr>
            <w:r w:rsidRPr="00FF430B">
              <w:rPr>
                <w:b/>
                <w:bCs/>
              </w:rPr>
              <w:t>4</w:t>
            </w:r>
          </w:p>
        </w:tc>
        <w:tc>
          <w:tcPr>
            <w:tcW w:w="908" w:type="pct"/>
          </w:tcPr>
          <w:p w:rsidR="00E33BE3" w:rsidRPr="00FF430B" w:rsidRDefault="00E33BE3" w:rsidP="008A6911">
            <w:pPr>
              <w:tabs>
                <w:tab w:val="left" w:pos="567"/>
              </w:tabs>
              <w:jc w:val="both"/>
              <w:rPr>
                <w:b/>
                <w:bCs/>
              </w:rPr>
            </w:pPr>
            <w:r w:rsidRPr="00FF430B">
              <w:rPr>
                <w:b/>
                <w:bCs/>
              </w:rPr>
              <w:t>5</w:t>
            </w:r>
          </w:p>
        </w:tc>
      </w:tr>
      <w:tr w:rsidR="00E33BE3" w:rsidRPr="00EC30C2" w:rsidTr="00233538">
        <w:trPr>
          <w:cantSplit/>
          <w:trHeight w:val="140"/>
        </w:trPr>
        <w:tc>
          <w:tcPr>
            <w:tcW w:w="273" w:type="pct"/>
          </w:tcPr>
          <w:p w:rsidR="00E33BE3" w:rsidRPr="00FF430B" w:rsidRDefault="00E33BE3" w:rsidP="00196AB4">
            <w:pPr>
              <w:keepNext/>
              <w:keepLines/>
              <w:tabs>
                <w:tab w:val="left" w:pos="567"/>
              </w:tabs>
              <w:spacing w:before="200"/>
              <w:jc w:val="both"/>
              <w:outlineLvl w:val="2"/>
              <w:rPr>
                <w:bCs/>
              </w:rPr>
            </w:pPr>
          </w:p>
        </w:tc>
        <w:tc>
          <w:tcPr>
            <w:tcW w:w="727" w:type="pct"/>
          </w:tcPr>
          <w:p w:rsidR="00E33BE3" w:rsidRPr="00FF430B" w:rsidRDefault="00E33BE3" w:rsidP="005B24DA">
            <w:pPr>
              <w:tabs>
                <w:tab w:val="left" w:pos="567"/>
              </w:tabs>
              <w:jc w:val="both"/>
              <w:rPr>
                <w:bCs/>
              </w:rPr>
            </w:pPr>
            <w:r w:rsidRPr="00FF430B">
              <w:rPr>
                <w:bCs/>
              </w:rPr>
              <w:t>Arhitect-șef</w:t>
            </w:r>
          </w:p>
        </w:tc>
        <w:tc>
          <w:tcPr>
            <w:tcW w:w="1000" w:type="pct"/>
          </w:tcPr>
          <w:p w:rsidR="00E33BE3" w:rsidRPr="00FF430B" w:rsidRDefault="00E33BE3" w:rsidP="00196AB4">
            <w:pPr>
              <w:keepNext/>
              <w:keepLines/>
              <w:tabs>
                <w:tab w:val="left" w:pos="567"/>
              </w:tabs>
              <w:spacing w:before="200"/>
              <w:jc w:val="both"/>
              <w:outlineLvl w:val="2"/>
              <w:rPr>
                <w:bCs/>
              </w:rPr>
            </w:pPr>
          </w:p>
        </w:tc>
        <w:tc>
          <w:tcPr>
            <w:tcW w:w="1036" w:type="pct"/>
          </w:tcPr>
          <w:p w:rsidR="00E33BE3" w:rsidRPr="00FF430B" w:rsidRDefault="00E33BE3" w:rsidP="00196AB4">
            <w:pPr>
              <w:keepNext/>
              <w:keepLines/>
              <w:tabs>
                <w:tab w:val="left" w:pos="567"/>
              </w:tabs>
              <w:spacing w:before="200"/>
              <w:jc w:val="both"/>
              <w:outlineLvl w:val="2"/>
              <w:rPr>
                <w:bCs/>
              </w:rPr>
            </w:pPr>
          </w:p>
        </w:tc>
        <w:tc>
          <w:tcPr>
            <w:tcW w:w="1056" w:type="pct"/>
          </w:tcPr>
          <w:p w:rsidR="00E33BE3" w:rsidRPr="00FF430B" w:rsidRDefault="00E33BE3" w:rsidP="00196AB4">
            <w:pPr>
              <w:keepNext/>
              <w:keepLines/>
              <w:tabs>
                <w:tab w:val="left" w:pos="567"/>
              </w:tabs>
              <w:spacing w:before="200"/>
              <w:jc w:val="both"/>
              <w:outlineLvl w:val="2"/>
              <w:rPr>
                <w:bCs/>
              </w:rPr>
            </w:pPr>
          </w:p>
        </w:tc>
        <w:tc>
          <w:tcPr>
            <w:tcW w:w="908" w:type="pct"/>
          </w:tcPr>
          <w:p w:rsidR="00E33BE3" w:rsidRPr="00FF430B" w:rsidRDefault="00E33BE3" w:rsidP="00196AB4">
            <w:pPr>
              <w:keepNext/>
              <w:keepLines/>
              <w:tabs>
                <w:tab w:val="left" w:pos="567"/>
              </w:tabs>
              <w:spacing w:before="200"/>
              <w:jc w:val="both"/>
              <w:outlineLvl w:val="2"/>
              <w:rPr>
                <w:bCs/>
              </w:rPr>
            </w:pPr>
          </w:p>
        </w:tc>
      </w:tr>
      <w:tr w:rsidR="00E33BE3" w:rsidRPr="00EC30C2" w:rsidTr="00233538">
        <w:trPr>
          <w:cantSplit/>
          <w:trHeight w:val="140"/>
        </w:trPr>
        <w:tc>
          <w:tcPr>
            <w:tcW w:w="273" w:type="pct"/>
          </w:tcPr>
          <w:p w:rsidR="00E33BE3" w:rsidRPr="00FF430B" w:rsidRDefault="00E33BE3" w:rsidP="00196AB4">
            <w:pPr>
              <w:keepNext/>
              <w:keepLines/>
              <w:tabs>
                <w:tab w:val="left" w:pos="567"/>
              </w:tabs>
              <w:spacing w:before="200"/>
              <w:jc w:val="both"/>
              <w:outlineLvl w:val="2"/>
              <w:rPr>
                <w:bCs/>
              </w:rPr>
            </w:pPr>
          </w:p>
        </w:tc>
        <w:tc>
          <w:tcPr>
            <w:tcW w:w="727" w:type="pct"/>
          </w:tcPr>
          <w:p w:rsidR="00E33BE3" w:rsidRPr="00FF430B" w:rsidRDefault="00E33BE3" w:rsidP="005B24DA">
            <w:pPr>
              <w:tabs>
                <w:tab w:val="left" w:pos="567"/>
              </w:tabs>
              <w:jc w:val="both"/>
              <w:rPr>
                <w:bCs/>
              </w:rPr>
            </w:pPr>
            <w:r w:rsidRPr="00FF430B">
              <w:rPr>
                <w:bCs/>
              </w:rPr>
              <w:t>Inginer-șef</w:t>
            </w:r>
          </w:p>
        </w:tc>
        <w:tc>
          <w:tcPr>
            <w:tcW w:w="1000" w:type="pct"/>
          </w:tcPr>
          <w:p w:rsidR="00E33BE3" w:rsidRPr="00FF430B" w:rsidRDefault="00E33BE3" w:rsidP="00196AB4">
            <w:pPr>
              <w:keepNext/>
              <w:keepLines/>
              <w:tabs>
                <w:tab w:val="left" w:pos="567"/>
              </w:tabs>
              <w:spacing w:before="200"/>
              <w:jc w:val="both"/>
              <w:outlineLvl w:val="2"/>
              <w:rPr>
                <w:bCs/>
              </w:rPr>
            </w:pPr>
          </w:p>
        </w:tc>
        <w:tc>
          <w:tcPr>
            <w:tcW w:w="1036" w:type="pct"/>
          </w:tcPr>
          <w:p w:rsidR="00E33BE3" w:rsidRPr="00FF430B" w:rsidRDefault="00E33BE3" w:rsidP="00196AB4">
            <w:pPr>
              <w:keepNext/>
              <w:keepLines/>
              <w:tabs>
                <w:tab w:val="left" w:pos="567"/>
              </w:tabs>
              <w:spacing w:before="200"/>
              <w:jc w:val="both"/>
              <w:outlineLvl w:val="2"/>
              <w:rPr>
                <w:bCs/>
              </w:rPr>
            </w:pPr>
          </w:p>
        </w:tc>
        <w:tc>
          <w:tcPr>
            <w:tcW w:w="1056" w:type="pct"/>
          </w:tcPr>
          <w:p w:rsidR="00E33BE3" w:rsidRPr="00FF430B" w:rsidRDefault="00E33BE3" w:rsidP="00196AB4">
            <w:pPr>
              <w:keepNext/>
              <w:keepLines/>
              <w:tabs>
                <w:tab w:val="left" w:pos="567"/>
              </w:tabs>
              <w:spacing w:before="200"/>
              <w:jc w:val="both"/>
              <w:outlineLvl w:val="2"/>
              <w:rPr>
                <w:bCs/>
              </w:rPr>
            </w:pPr>
          </w:p>
        </w:tc>
        <w:tc>
          <w:tcPr>
            <w:tcW w:w="908" w:type="pct"/>
          </w:tcPr>
          <w:p w:rsidR="00E33BE3" w:rsidRPr="00FF430B" w:rsidRDefault="00E33BE3" w:rsidP="00196AB4">
            <w:pPr>
              <w:keepNext/>
              <w:keepLines/>
              <w:tabs>
                <w:tab w:val="left" w:pos="567"/>
              </w:tabs>
              <w:spacing w:before="200"/>
              <w:jc w:val="both"/>
              <w:outlineLvl w:val="2"/>
              <w:rPr>
                <w:bCs/>
              </w:rPr>
            </w:pPr>
          </w:p>
        </w:tc>
      </w:tr>
      <w:tr w:rsidR="00E33BE3" w:rsidRPr="00EC30C2" w:rsidTr="00233538">
        <w:trPr>
          <w:cantSplit/>
          <w:trHeight w:val="140"/>
        </w:trPr>
        <w:tc>
          <w:tcPr>
            <w:tcW w:w="273" w:type="pct"/>
          </w:tcPr>
          <w:p w:rsidR="00E33BE3" w:rsidRPr="00FF430B" w:rsidRDefault="00E33BE3" w:rsidP="00196AB4">
            <w:pPr>
              <w:keepNext/>
              <w:keepLines/>
              <w:tabs>
                <w:tab w:val="left" w:pos="567"/>
              </w:tabs>
              <w:spacing w:before="200"/>
              <w:jc w:val="both"/>
              <w:outlineLvl w:val="2"/>
              <w:rPr>
                <w:bCs/>
              </w:rPr>
            </w:pPr>
          </w:p>
        </w:tc>
        <w:tc>
          <w:tcPr>
            <w:tcW w:w="727" w:type="pct"/>
          </w:tcPr>
          <w:p w:rsidR="00E33BE3" w:rsidRPr="00FF430B" w:rsidRDefault="00E33BE3" w:rsidP="00196AB4">
            <w:pPr>
              <w:tabs>
                <w:tab w:val="left" w:pos="567"/>
              </w:tabs>
              <w:jc w:val="both"/>
              <w:rPr>
                <w:bCs/>
              </w:rPr>
            </w:pPr>
            <w:r w:rsidRPr="00FF430B">
              <w:rPr>
                <w:bCs/>
              </w:rPr>
              <w:t>Diriginţi de şantier</w:t>
            </w:r>
          </w:p>
        </w:tc>
        <w:tc>
          <w:tcPr>
            <w:tcW w:w="1000" w:type="pct"/>
          </w:tcPr>
          <w:p w:rsidR="00E33BE3" w:rsidRPr="00FF430B" w:rsidRDefault="00E33BE3" w:rsidP="00196AB4">
            <w:pPr>
              <w:keepNext/>
              <w:keepLines/>
              <w:tabs>
                <w:tab w:val="left" w:pos="567"/>
              </w:tabs>
              <w:spacing w:before="200"/>
              <w:jc w:val="both"/>
              <w:outlineLvl w:val="2"/>
              <w:rPr>
                <w:bCs/>
              </w:rPr>
            </w:pPr>
          </w:p>
        </w:tc>
        <w:tc>
          <w:tcPr>
            <w:tcW w:w="1036" w:type="pct"/>
          </w:tcPr>
          <w:p w:rsidR="00E33BE3" w:rsidRPr="00FF430B" w:rsidRDefault="00E33BE3" w:rsidP="00196AB4">
            <w:pPr>
              <w:keepNext/>
              <w:keepLines/>
              <w:tabs>
                <w:tab w:val="left" w:pos="567"/>
              </w:tabs>
              <w:spacing w:before="200"/>
              <w:jc w:val="both"/>
              <w:outlineLvl w:val="2"/>
              <w:rPr>
                <w:bCs/>
              </w:rPr>
            </w:pPr>
          </w:p>
        </w:tc>
        <w:tc>
          <w:tcPr>
            <w:tcW w:w="1056" w:type="pct"/>
          </w:tcPr>
          <w:p w:rsidR="00E33BE3" w:rsidRPr="00FF430B" w:rsidRDefault="00E33BE3" w:rsidP="00196AB4">
            <w:pPr>
              <w:keepNext/>
              <w:keepLines/>
              <w:tabs>
                <w:tab w:val="left" w:pos="567"/>
              </w:tabs>
              <w:spacing w:before="200"/>
              <w:jc w:val="both"/>
              <w:outlineLvl w:val="2"/>
              <w:rPr>
                <w:bCs/>
              </w:rPr>
            </w:pPr>
          </w:p>
        </w:tc>
        <w:tc>
          <w:tcPr>
            <w:tcW w:w="908" w:type="pct"/>
          </w:tcPr>
          <w:p w:rsidR="00E33BE3" w:rsidRPr="00FF430B" w:rsidRDefault="00E33BE3" w:rsidP="00196AB4">
            <w:pPr>
              <w:keepNext/>
              <w:keepLines/>
              <w:tabs>
                <w:tab w:val="left" w:pos="567"/>
              </w:tabs>
              <w:spacing w:before="200"/>
              <w:jc w:val="both"/>
              <w:outlineLvl w:val="2"/>
              <w:rPr>
                <w:bCs/>
              </w:rPr>
            </w:pPr>
          </w:p>
        </w:tc>
      </w:tr>
      <w:tr w:rsidR="00E33BE3" w:rsidRPr="00EC30C2" w:rsidTr="00233538">
        <w:trPr>
          <w:cantSplit/>
          <w:trHeight w:val="140"/>
        </w:trPr>
        <w:tc>
          <w:tcPr>
            <w:tcW w:w="273" w:type="pct"/>
          </w:tcPr>
          <w:p w:rsidR="00E33BE3" w:rsidRPr="00FF430B" w:rsidRDefault="00E33BE3" w:rsidP="00196AB4">
            <w:pPr>
              <w:keepNext/>
              <w:keepLines/>
              <w:tabs>
                <w:tab w:val="left" w:pos="567"/>
              </w:tabs>
              <w:spacing w:before="200"/>
              <w:jc w:val="both"/>
              <w:outlineLvl w:val="2"/>
              <w:rPr>
                <w:bCs/>
              </w:rPr>
            </w:pPr>
          </w:p>
        </w:tc>
        <w:tc>
          <w:tcPr>
            <w:tcW w:w="727" w:type="pct"/>
          </w:tcPr>
          <w:p w:rsidR="00E33BE3" w:rsidRPr="00FF430B" w:rsidRDefault="00E33BE3" w:rsidP="00196AB4">
            <w:pPr>
              <w:tabs>
                <w:tab w:val="left" w:pos="567"/>
              </w:tabs>
              <w:jc w:val="both"/>
              <w:rPr>
                <w:bCs/>
              </w:rPr>
            </w:pPr>
            <w:r w:rsidRPr="00FF430B">
              <w:rPr>
                <w:bCs/>
              </w:rPr>
              <w:t>Maiştri</w:t>
            </w:r>
          </w:p>
        </w:tc>
        <w:tc>
          <w:tcPr>
            <w:tcW w:w="1000" w:type="pct"/>
          </w:tcPr>
          <w:p w:rsidR="00E33BE3" w:rsidRPr="00FF430B" w:rsidRDefault="00E33BE3" w:rsidP="00196AB4">
            <w:pPr>
              <w:keepNext/>
              <w:keepLines/>
              <w:tabs>
                <w:tab w:val="left" w:pos="567"/>
              </w:tabs>
              <w:spacing w:before="200"/>
              <w:jc w:val="both"/>
              <w:outlineLvl w:val="2"/>
              <w:rPr>
                <w:bCs/>
              </w:rPr>
            </w:pPr>
          </w:p>
        </w:tc>
        <w:tc>
          <w:tcPr>
            <w:tcW w:w="1036" w:type="pct"/>
          </w:tcPr>
          <w:p w:rsidR="00E33BE3" w:rsidRPr="00FF430B" w:rsidRDefault="00E33BE3" w:rsidP="00196AB4">
            <w:pPr>
              <w:keepNext/>
              <w:keepLines/>
              <w:tabs>
                <w:tab w:val="left" w:pos="567"/>
              </w:tabs>
              <w:spacing w:before="200"/>
              <w:jc w:val="both"/>
              <w:outlineLvl w:val="2"/>
              <w:rPr>
                <w:bCs/>
              </w:rPr>
            </w:pPr>
          </w:p>
        </w:tc>
        <w:tc>
          <w:tcPr>
            <w:tcW w:w="1056" w:type="pct"/>
          </w:tcPr>
          <w:p w:rsidR="00E33BE3" w:rsidRPr="00FF430B" w:rsidRDefault="00E33BE3" w:rsidP="00196AB4">
            <w:pPr>
              <w:keepNext/>
              <w:keepLines/>
              <w:tabs>
                <w:tab w:val="left" w:pos="567"/>
              </w:tabs>
              <w:spacing w:before="200"/>
              <w:jc w:val="both"/>
              <w:outlineLvl w:val="2"/>
              <w:rPr>
                <w:bCs/>
              </w:rPr>
            </w:pPr>
          </w:p>
        </w:tc>
        <w:tc>
          <w:tcPr>
            <w:tcW w:w="908" w:type="pct"/>
          </w:tcPr>
          <w:p w:rsidR="00E33BE3" w:rsidRPr="00FF430B" w:rsidRDefault="00E33BE3" w:rsidP="00196AB4">
            <w:pPr>
              <w:keepNext/>
              <w:keepLines/>
              <w:tabs>
                <w:tab w:val="left" w:pos="567"/>
              </w:tabs>
              <w:spacing w:before="200"/>
              <w:jc w:val="both"/>
              <w:outlineLvl w:val="2"/>
              <w:rPr>
                <w:bCs/>
              </w:rPr>
            </w:pPr>
          </w:p>
        </w:tc>
      </w:tr>
      <w:tr w:rsidR="00E33BE3" w:rsidRPr="00EC30C2" w:rsidTr="00233538">
        <w:trPr>
          <w:cantSplit/>
          <w:trHeight w:val="1270"/>
        </w:trPr>
        <w:tc>
          <w:tcPr>
            <w:tcW w:w="273" w:type="pct"/>
          </w:tcPr>
          <w:p w:rsidR="00E33BE3" w:rsidRPr="00FF430B" w:rsidRDefault="00E33BE3" w:rsidP="00196AB4">
            <w:pPr>
              <w:keepNext/>
              <w:keepLines/>
              <w:tabs>
                <w:tab w:val="left" w:pos="567"/>
              </w:tabs>
              <w:spacing w:before="200"/>
              <w:jc w:val="both"/>
              <w:outlineLvl w:val="2"/>
              <w:rPr>
                <w:bCs/>
              </w:rPr>
            </w:pPr>
          </w:p>
        </w:tc>
        <w:tc>
          <w:tcPr>
            <w:tcW w:w="727" w:type="pct"/>
          </w:tcPr>
          <w:p w:rsidR="00E33BE3" w:rsidRPr="00FF430B" w:rsidRDefault="00E33BE3" w:rsidP="00196AB4">
            <w:pPr>
              <w:tabs>
                <w:tab w:val="left" w:pos="567"/>
              </w:tabs>
              <w:jc w:val="both"/>
              <w:rPr>
                <w:bCs/>
              </w:rPr>
            </w:pPr>
            <w:r w:rsidRPr="00FF430B">
              <w:rPr>
                <w:bCs/>
              </w:rPr>
              <w:t>Specialişti</w:t>
            </w:r>
          </w:p>
          <w:p w:rsidR="00E33BE3" w:rsidRPr="00FF430B" w:rsidRDefault="00E33BE3" w:rsidP="00196AB4">
            <w:pPr>
              <w:tabs>
                <w:tab w:val="left" w:pos="567"/>
              </w:tabs>
              <w:jc w:val="both"/>
              <w:rPr>
                <w:bCs/>
              </w:rPr>
            </w:pPr>
            <w:r w:rsidRPr="00FF430B">
              <w:rPr>
                <w:bCs/>
              </w:rPr>
              <w:t>……………</w:t>
            </w:r>
          </w:p>
          <w:p w:rsidR="00E33BE3" w:rsidRPr="00FF430B" w:rsidRDefault="00E33BE3" w:rsidP="00196AB4">
            <w:pPr>
              <w:tabs>
                <w:tab w:val="left" w:pos="567"/>
              </w:tabs>
              <w:jc w:val="both"/>
              <w:rPr>
                <w:bCs/>
              </w:rPr>
            </w:pPr>
            <w:r w:rsidRPr="00FF430B">
              <w:rPr>
                <w:bCs/>
              </w:rPr>
              <w:t>……………</w:t>
            </w:r>
          </w:p>
          <w:p w:rsidR="00E33BE3" w:rsidRPr="00FF430B" w:rsidRDefault="00E33BE3" w:rsidP="00196AB4">
            <w:pPr>
              <w:tabs>
                <w:tab w:val="left" w:pos="567"/>
              </w:tabs>
              <w:jc w:val="both"/>
              <w:rPr>
                <w:bCs/>
              </w:rPr>
            </w:pPr>
            <w:r w:rsidRPr="00FF430B">
              <w:rPr>
                <w:bCs/>
              </w:rPr>
              <w:t>…………….</w:t>
            </w:r>
          </w:p>
        </w:tc>
        <w:tc>
          <w:tcPr>
            <w:tcW w:w="1000" w:type="pct"/>
          </w:tcPr>
          <w:p w:rsidR="00E33BE3" w:rsidRPr="00FF430B" w:rsidRDefault="00E33BE3" w:rsidP="00196AB4">
            <w:pPr>
              <w:keepNext/>
              <w:keepLines/>
              <w:tabs>
                <w:tab w:val="left" w:pos="567"/>
              </w:tabs>
              <w:spacing w:before="200"/>
              <w:jc w:val="both"/>
              <w:outlineLvl w:val="2"/>
              <w:rPr>
                <w:bCs/>
              </w:rPr>
            </w:pPr>
          </w:p>
        </w:tc>
        <w:tc>
          <w:tcPr>
            <w:tcW w:w="1036" w:type="pct"/>
          </w:tcPr>
          <w:p w:rsidR="00E33BE3" w:rsidRPr="00FF430B" w:rsidRDefault="00E33BE3" w:rsidP="00196AB4">
            <w:pPr>
              <w:keepNext/>
              <w:keepLines/>
              <w:tabs>
                <w:tab w:val="left" w:pos="567"/>
              </w:tabs>
              <w:spacing w:before="200"/>
              <w:jc w:val="both"/>
              <w:outlineLvl w:val="2"/>
              <w:rPr>
                <w:bCs/>
              </w:rPr>
            </w:pPr>
          </w:p>
        </w:tc>
        <w:tc>
          <w:tcPr>
            <w:tcW w:w="1056" w:type="pct"/>
          </w:tcPr>
          <w:p w:rsidR="00E33BE3" w:rsidRPr="00FF430B" w:rsidRDefault="00E33BE3" w:rsidP="00196AB4">
            <w:pPr>
              <w:keepNext/>
              <w:keepLines/>
              <w:tabs>
                <w:tab w:val="left" w:pos="567"/>
              </w:tabs>
              <w:spacing w:before="200"/>
              <w:jc w:val="both"/>
              <w:outlineLvl w:val="2"/>
              <w:rPr>
                <w:bCs/>
              </w:rPr>
            </w:pPr>
          </w:p>
        </w:tc>
        <w:tc>
          <w:tcPr>
            <w:tcW w:w="908" w:type="pct"/>
          </w:tcPr>
          <w:p w:rsidR="00E33BE3" w:rsidRPr="00FF430B" w:rsidRDefault="00E33BE3" w:rsidP="00196AB4">
            <w:pPr>
              <w:keepNext/>
              <w:keepLines/>
              <w:tabs>
                <w:tab w:val="left" w:pos="567"/>
              </w:tabs>
              <w:spacing w:before="200"/>
              <w:jc w:val="both"/>
              <w:outlineLvl w:val="2"/>
              <w:rPr>
                <w:bCs/>
              </w:rPr>
            </w:pPr>
          </w:p>
        </w:tc>
      </w:tr>
    </w:tbl>
    <w:p w:rsidR="00E33BE3" w:rsidRPr="00FF430B" w:rsidRDefault="00E33BE3" w:rsidP="00196AB4">
      <w:pPr>
        <w:jc w:val="both"/>
        <w:rPr>
          <w:rFonts w:eastAsia="PMingLiU"/>
          <w:lang w:eastAsia="zh-CN"/>
        </w:rPr>
      </w:pPr>
    </w:p>
    <w:p w:rsidR="00E33BE3" w:rsidRPr="00FF430B" w:rsidRDefault="00E33BE3" w:rsidP="00196AB4">
      <w:pPr>
        <w:jc w:val="both"/>
        <w:rPr>
          <w:rFonts w:eastAsia="PMingLiU"/>
          <w:lang w:eastAsia="zh-CN"/>
        </w:rPr>
      </w:pPr>
      <w:r w:rsidRPr="00FF430B">
        <w:rPr>
          <w:rFonts w:eastAsia="PMingLiU"/>
          <w:lang w:eastAsia="zh-CN"/>
        </w:rPr>
        <w:t>Semnat: _________________________________________</w:t>
      </w:r>
    </w:p>
    <w:p w:rsidR="00E33BE3" w:rsidRPr="00FF430B" w:rsidRDefault="00E33BE3" w:rsidP="00196AB4">
      <w:pPr>
        <w:jc w:val="both"/>
        <w:rPr>
          <w:rFonts w:eastAsia="PMingLiU"/>
          <w:lang w:eastAsia="zh-CN"/>
        </w:rPr>
      </w:pPr>
      <w:r w:rsidRPr="00FF430B">
        <w:rPr>
          <w:rFonts w:eastAsia="PMingLiU"/>
          <w:lang w:eastAsia="zh-CN"/>
        </w:rPr>
        <w:t>Nume: __________________________________________</w:t>
      </w:r>
    </w:p>
    <w:p w:rsidR="00E33BE3" w:rsidRPr="00FF430B" w:rsidRDefault="00E33BE3" w:rsidP="00196AB4">
      <w:pPr>
        <w:jc w:val="both"/>
        <w:rPr>
          <w:rFonts w:eastAsia="PMingLiU"/>
          <w:lang w:eastAsia="zh-CN"/>
        </w:rPr>
      </w:pPr>
      <w:r w:rsidRPr="00FF430B">
        <w:rPr>
          <w:rFonts w:eastAsia="PMingLiU"/>
          <w:lang w:eastAsia="zh-CN"/>
        </w:rPr>
        <w:t>Funcţia în cadrul întreprinderii: ____________________________</w:t>
      </w:r>
    </w:p>
    <w:p w:rsidR="00E33BE3" w:rsidRPr="00FF430B" w:rsidRDefault="00E33BE3" w:rsidP="00196AB4">
      <w:pPr>
        <w:jc w:val="both"/>
        <w:rPr>
          <w:rFonts w:eastAsia="PMingLiU"/>
          <w:lang w:eastAsia="zh-CN"/>
        </w:rPr>
      </w:pPr>
      <w:r w:rsidRPr="00FF430B">
        <w:rPr>
          <w:rFonts w:eastAsia="PMingLiU"/>
          <w:lang w:eastAsia="zh-CN"/>
        </w:rPr>
        <w:t>Denumirea întreprinderii: _________________________________</w:t>
      </w:r>
    </w:p>
    <w:p w:rsidR="00E33BE3" w:rsidRPr="00FF430B" w:rsidRDefault="00E33BE3" w:rsidP="004F77F1">
      <w:pPr>
        <w:spacing w:after="200" w:line="276" w:lineRule="auto"/>
        <w:rPr>
          <w:rFonts w:eastAsia="PMingLiU"/>
          <w:lang w:eastAsia="zh-CN"/>
        </w:rPr>
      </w:pPr>
      <w:bookmarkStart w:id="58" w:name="_Toc449692114"/>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BA7FF4">
      <w:pPr>
        <w:jc w:val="right"/>
        <w:rPr>
          <w:noProof w:val="0"/>
        </w:rPr>
      </w:pPr>
    </w:p>
    <w:p w:rsidR="00E33BE3" w:rsidRDefault="00E33BE3" w:rsidP="00BA7FF4">
      <w:pPr>
        <w:jc w:val="right"/>
        <w:rPr>
          <w:noProof w:val="0"/>
        </w:rPr>
      </w:pPr>
      <w:r w:rsidRPr="00FF430B">
        <w:rPr>
          <w:noProof w:val="0"/>
        </w:rPr>
        <w:t>Anexa nr.</w:t>
      </w:r>
      <w:r>
        <w:rPr>
          <w:noProof w:val="0"/>
        </w:rPr>
        <w:t xml:space="preserve"> </w:t>
      </w:r>
      <w:r w:rsidRPr="00FF430B">
        <w:rPr>
          <w:noProof w:val="0"/>
        </w:rPr>
        <w:t>16</w:t>
      </w:r>
    </w:p>
    <w:p w:rsidR="00E33BE3" w:rsidRPr="00FF430B" w:rsidRDefault="00E33BE3"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Pr="00FF430B" w:rsidRDefault="00E33BE3" w:rsidP="00BA7FF4">
      <w:pPr>
        <w:jc w:val="right"/>
        <w:rPr>
          <w:noProof w:val="0"/>
          <w:sz w:val="22"/>
          <w:szCs w:val="22"/>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p w:rsidR="00E33BE3" w:rsidRPr="00FF430B" w:rsidRDefault="00E33BE3" w:rsidP="004F77F1">
      <w:pPr>
        <w:spacing w:line="276" w:lineRule="auto"/>
        <w:jc w:val="center"/>
        <w:rPr>
          <w:rFonts w:eastAsia="PMingLiU"/>
          <w:b/>
          <w:lang w:eastAsia="zh-CN"/>
        </w:rPr>
      </w:pPr>
    </w:p>
    <w:bookmarkEnd w:id="58"/>
    <w:p w:rsidR="00E33BE3" w:rsidRPr="00FF430B" w:rsidRDefault="00E33BE3" w:rsidP="004F77F1">
      <w:pPr>
        <w:spacing w:line="276" w:lineRule="auto"/>
        <w:jc w:val="center"/>
        <w:rPr>
          <w:rFonts w:eastAsia="PMingLiU"/>
          <w:b/>
          <w:noProof w:val="0"/>
          <w:lang w:eastAsia="zh-CN"/>
        </w:rPr>
      </w:pPr>
    </w:p>
    <w:p w:rsidR="00E33BE3" w:rsidRPr="00FF430B" w:rsidRDefault="00E33BE3" w:rsidP="004F77F1">
      <w:pPr>
        <w:jc w:val="center"/>
        <w:rPr>
          <w:rFonts w:eastAsia="SimSun"/>
          <w:b/>
          <w:bCs/>
          <w:iCs/>
          <w:lang w:eastAsia="zh-CN"/>
        </w:rPr>
      </w:pPr>
      <w:r w:rsidRPr="00FF430B">
        <w:rPr>
          <w:rFonts w:eastAsia="SimSun"/>
          <w:b/>
          <w:bCs/>
          <w:iCs/>
          <w:lang w:eastAsia="zh-CN"/>
        </w:rPr>
        <w:t>LISTA SUBCONTRACTANȚILOR</w:t>
      </w:r>
    </w:p>
    <w:p w:rsidR="00E33BE3" w:rsidRPr="00FF430B" w:rsidRDefault="00E33BE3" w:rsidP="004F77F1">
      <w:pPr>
        <w:jc w:val="center"/>
        <w:rPr>
          <w:rFonts w:eastAsia="SimSun"/>
          <w:b/>
          <w:bCs/>
          <w:iCs/>
          <w:lang w:eastAsia="zh-CN"/>
        </w:rPr>
      </w:pPr>
      <w:r w:rsidRPr="00FF430B">
        <w:rPr>
          <w:rFonts w:eastAsia="SimSun"/>
          <w:b/>
          <w:bCs/>
          <w:iCs/>
          <w:lang w:eastAsia="zh-CN"/>
        </w:rPr>
        <w:t>ŞI PARTEA/PĂRŢILE DIN CONTRACT CARE SUNT</w:t>
      </w:r>
    </w:p>
    <w:p w:rsidR="00E33BE3" w:rsidRPr="00FF430B" w:rsidRDefault="00E33BE3" w:rsidP="004F77F1">
      <w:pPr>
        <w:jc w:val="center"/>
        <w:rPr>
          <w:rFonts w:eastAsia="SimSun"/>
          <w:b/>
          <w:bCs/>
          <w:iCs/>
          <w:lang w:eastAsia="zh-CN"/>
        </w:rPr>
      </w:pPr>
      <w:r w:rsidRPr="00FF430B">
        <w:rPr>
          <w:rFonts w:eastAsia="SimSun"/>
          <w:b/>
          <w:bCs/>
          <w:iCs/>
          <w:lang w:eastAsia="zh-CN"/>
        </w:rPr>
        <w:t>ÎNDEPLINITE DE ACEŞTIA</w:t>
      </w:r>
    </w:p>
    <w:p w:rsidR="00E33BE3" w:rsidRPr="00FF430B" w:rsidRDefault="00E33BE3"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E33BE3" w:rsidRPr="00EC30C2" w:rsidTr="00233538">
        <w:trPr>
          <w:cantSplit/>
          <w:trHeight w:val="920"/>
        </w:trPr>
        <w:tc>
          <w:tcPr>
            <w:tcW w:w="0" w:type="auto"/>
            <w:vAlign w:val="center"/>
          </w:tcPr>
          <w:p w:rsidR="00E33BE3" w:rsidRPr="00FF430B" w:rsidRDefault="00E33BE3" w:rsidP="00196AB4">
            <w:pPr>
              <w:tabs>
                <w:tab w:val="left" w:pos="567"/>
              </w:tabs>
              <w:jc w:val="both"/>
              <w:rPr>
                <w:b/>
              </w:rPr>
            </w:pPr>
            <w:r w:rsidRPr="00FF430B">
              <w:rPr>
                <w:b/>
              </w:rPr>
              <w:t>Nr. d/o</w:t>
            </w:r>
          </w:p>
        </w:tc>
        <w:tc>
          <w:tcPr>
            <w:tcW w:w="3126" w:type="dxa"/>
            <w:vAlign w:val="center"/>
          </w:tcPr>
          <w:p w:rsidR="00E33BE3" w:rsidRPr="00FF430B" w:rsidRDefault="00E33BE3" w:rsidP="00196AB4">
            <w:pPr>
              <w:jc w:val="center"/>
              <w:rPr>
                <w:b/>
              </w:rPr>
            </w:pPr>
            <w:r w:rsidRPr="00FF430B">
              <w:rPr>
                <w:b/>
              </w:rPr>
              <w:t>Numele şi adresa subantreprenorilor</w:t>
            </w:r>
          </w:p>
        </w:tc>
        <w:tc>
          <w:tcPr>
            <w:tcW w:w="1984" w:type="dxa"/>
            <w:vAlign w:val="center"/>
          </w:tcPr>
          <w:p w:rsidR="00E33BE3" w:rsidRPr="00FF430B" w:rsidRDefault="00E33BE3" w:rsidP="00196AB4">
            <w:pPr>
              <w:rPr>
                <w:rFonts w:eastAsia="MS Mincho"/>
                <w:b/>
                <w:lang w:eastAsia="zh-CN"/>
              </w:rPr>
            </w:pPr>
            <w:r w:rsidRPr="00FF430B">
              <w:rPr>
                <w:rFonts w:eastAsia="MS Mincho"/>
                <w:b/>
                <w:lang w:eastAsia="zh-CN"/>
              </w:rPr>
              <w:t>Activităţi din contract</w:t>
            </w:r>
          </w:p>
        </w:tc>
        <w:tc>
          <w:tcPr>
            <w:tcW w:w="1443" w:type="dxa"/>
            <w:vAlign w:val="center"/>
          </w:tcPr>
          <w:p w:rsidR="00E33BE3" w:rsidRPr="00FF430B" w:rsidRDefault="00E33BE3" w:rsidP="00196AB4">
            <w:pPr>
              <w:rPr>
                <w:rFonts w:eastAsia="MS Mincho"/>
                <w:b/>
                <w:lang w:eastAsia="zh-CN"/>
              </w:rPr>
            </w:pPr>
            <w:r w:rsidRPr="00FF430B">
              <w:rPr>
                <w:rFonts w:eastAsia="MS Mincho"/>
                <w:b/>
                <w:lang w:eastAsia="zh-CN"/>
              </w:rPr>
              <w:t>Valoarea aproximativă</w:t>
            </w:r>
          </w:p>
        </w:tc>
        <w:tc>
          <w:tcPr>
            <w:tcW w:w="0" w:type="auto"/>
            <w:vAlign w:val="center"/>
          </w:tcPr>
          <w:p w:rsidR="00E33BE3" w:rsidRPr="00FF430B" w:rsidRDefault="00E33BE3" w:rsidP="00196AB4">
            <w:pPr>
              <w:rPr>
                <w:rFonts w:eastAsia="MS Mincho"/>
                <w:b/>
                <w:lang w:eastAsia="zh-CN"/>
              </w:rPr>
            </w:pPr>
            <w:r w:rsidRPr="00FF430B">
              <w:rPr>
                <w:rFonts w:eastAsia="MS Mincho"/>
                <w:b/>
                <w:lang w:eastAsia="zh-CN"/>
              </w:rPr>
              <w:t>% din valoarea contractului</w:t>
            </w:r>
          </w:p>
        </w:tc>
      </w:tr>
      <w:tr w:rsidR="00E33BE3" w:rsidRPr="00EC30C2" w:rsidTr="00233538">
        <w:trPr>
          <w:trHeight w:val="175"/>
        </w:trPr>
        <w:tc>
          <w:tcPr>
            <w:tcW w:w="0" w:type="auto"/>
          </w:tcPr>
          <w:p w:rsidR="00E33BE3" w:rsidRPr="00FF430B" w:rsidRDefault="00E33BE3" w:rsidP="00196AB4">
            <w:pPr>
              <w:tabs>
                <w:tab w:val="left" w:pos="567"/>
              </w:tabs>
              <w:jc w:val="both"/>
            </w:pPr>
            <w:r w:rsidRPr="00FF430B">
              <w:t>1.</w:t>
            </w:r>
          </w:p>
        </w:tc>
        <w:tc>
          <w:tcPr>
            <w:tcW w:w="3126" w:type="dxa"/>
          </w:tcPr>
          <w:p w:rsidR="00E33BE3" w:rsidRPr="00FF430B" w:rsidRDefault="00E33BE3" w:rsidP="00196AB4">
            <w:pPr>
              <w:keepNext/>
              <w:keepLines/>
              <w:tabs>
                <w:tab w:val="left" w:pos="567"/>
              </w:tabs>
              <w:spacing w:before="200"/>
              <w:jc w:val="both"/>
              <w:outlineLvl w:val="2"/>
            </w:pPr>
          </w:p>
        </w:tc>
        <w:tc>
          <w:tcPr>
            <w:tcW w:w="1984" w:type="dxa"/>
          </w:tcPr>
          <w:p w:rsidR="00E33BE3" w:rsidRPr="00FF430B" w:rsidRDefault="00E33BE3" w:rsidP="00196AB4">
            <w:pPr>
              <w:keepNext/>
              <w:keepLines/>
              <w:tabs>
                <w:tab w:val="left" w:pos="567"/>
              </w:tabs>
              <w:spacing w:before="200"/>
              <w:jc w:val="both"/>
              <w:outlineLvl w:val="2"/>
            </w:pPr>
          </w:p>
        </w:tc>
        <w:tc>
          <w:tcPr>
            <w:tcW w:w="1443" w:type="dxa"/>
          </w:tcPr>
          <w:p w:rsidR="00E33BE3" w:rsidRPr="00FF430B" w:rsidRDefault="00E33BE3" w:rsidP="00196AB4">
            <w:pPr>
              <w:keepNext/>
              <w:keepLines/>
              <w:tabs>
                <w:tab w:val="left" w:pos="567"/>
              </w:tabs>
              <w:spacing w:before="200"/>
              <w:jc w:val="both"/>
              <w:outlineLvl w:val="2"/>
            </w:pPr>
          </w:p>
        </w:tc>
        <w:tc>
          <w:tcPr>
            <w:tcW w:w="0" w:type="auto"/>
          </w:tcPr>
          <w:p w:rsidR="00E33BE3" w:rsidRPr="00FF430B" w:rsidRDefault="00E33BE3" w:rsidP="00196AB4">
            <w:pPr>
              <w:keepNext/>
              <w:keepLines/>
              <w:tabs>
                <w:tab w:val="left" w:pos="567"/>
              </w:tabs>
              <w:spacing w:before="200"/>
              <w:jc w:val="both"/>
              <w:outlineLvl w:val="2"/>
            </w:pPr>
          </w:p>
        </w:tc>
      </w:tr>
      <w:tr w:rsidR="00E33BE3" w:rsidRPr="00EC30C2" w:rsidTr="00233538">
        <w:trPr>
          <w:trHeight w:val="337"/>
        </w:trPr>
        <w:tc>
          <w:tcPr>
            <w:tcW w:w="0" w:type="auto"/>
          </w:tcPr>
          <w:p w:rsidR="00E33BE3" w:rsidRPr="00FF430B" w:rsidRDefault="00E33BE3" w:rsidP="00196AB4">
            <w:pPr>
              <w:tabs>
                <w:tab w:val="left" w:pos="567"/>
              </w:tabs>
              <w:jc w:val="both"/>
            </w:pPr>
            <w:r w:rsidRPr="00FF430B">
              <w:t>2.</w:t>
            </w:r>
          </w:p>
        </w:tc>
        <w:tc>
          <w:tcPr>
            <w:tcW w:w="3126" w:type="dxa"/>
          </w:tcPr>
          <w:p w:rsidR="00E33BE3" w:rsidRPr="00FF430B" w:rsidRDefault="00E33BE3" w:rsidP="00196AB4">
            <w:pPr>
              <w:keepNext/>
              <w:keepLines/>
              <w:tabs>
                <w:tab w:val="left" w:pos="567"/>
              </w:tabs>
              <w:spacing w:before="200"/>
              <w:jc w:val="both"/>
              <w:outlineLvl w:val="2"/>
            </w:pPr>
          </w:p>
        </w:tc>
        <w:tc>
          <w:tcPr>
            <w:tcW w:w="1984" w:type="dxa"/>
          </w:tcPr>
          <w:p w:rsidR="00E33BE3" w:rsidRPr="00FF430B" w:rsidRDefault="00E33BE3" w:rsidP="00196AB4">
            <w:pPr>
              <w:keepNext/>
              <w:keepLines/>
              <w:tabs>
                <w:tab w:val="left" w:pos="567"/>
              </w:tabs>
              <w:spacing w:before="200"/>
              <w:jc w:val="both"/>
              <w:outlineLvl w:val="2"/>
            </w:pPr>
          </w:p>
        </w:tc>
        <w:tc>
          <w:tcPr>
            <w:tcW w:w="1443" w:type="dxa"/>
          </w:tcPr>
          <w:p w:rsidR="00E33BE3" w:rsidRPr="00FF430B" w:rsidRDefault="00E33BE3" w:rsidP="00196AB4">
            <w:pPr>
              <w:keepNext/>
              <w:keepLines/>
              <w:tabs>
                <w:tab w:val="left" w:pos="567"/>
              </w:tabs>
              <w:spacing w:before="200"/>
              <w:jc w:val="both"/>
              <w:outlineLvl w:val="2"/>
            </w:pPr>
          </w:p>
        </w:tc>
        <w:tc>
          <w:tcPr>
            <w:tcW w:w="0" w:type="auto"/>
          </w:tcPr>
          <w:p w:rsidR="00E33BE3" w:rsidRPr="00FF430B" w:rsidRDefault="00E33BE3" w:rsidP="00196AB4">
            <w:pPr>
              <w:keepNext/>
              <w:keepLines/>
              <w:tabs>
                <w:tab w:val="left" w:pos="567"/>
              </w:tabs>
              <w:spacing w:before="200"/>
              <w:jc w:val="both"/>
              <w:outlineLvl w:val="2"/>
            </w:pPr>
          </w:p>
        </w:tc>
      </w:tr>
      <w:tr w:rsidR="00E33BE3" w:rsidRPr="00EC30C2" w:rsidTr="00233538">
        <w:trPr>
          <w:trHeight w:val="181"/>
        </w:trPr>
        <w:tc>
          <w:tcPr>
            <w:tcW w:w="0" w:type="auto"/>
          </w:tcPr>
          <w:p w:rsidR="00E33BE3" w:rsidRPr="00FF430B" w:rsidRDefault="00E33BE3" w:rsidP="00196AB4">
            <w:pPr>
              <w:tabs>
                <w:tab w:val="left" w:pos="567"/>
              </w:tabs>
              <w:jc w:val="both"/>
            </w:pPr>
            <w:r w:rsidRPr="00FF430B">
              <w:t>3.</w:t>
            </w:r>
          </w:p>
        </w:tc>
        <w:tc>
          <w:tcPr>
            <w:tcW w:w="3126" w:type="dxa"/>
          </w:tcPr>
          <w:p w:rsidR="00E33BE3" w:rsidRPr="00FF430B" w:rsidRDefault="00E33BE3" w:rsidP="00196AB4">
            <w:pPr>
              <w:keepNext/>
              <w:keepLines/>
              <w:tabs>
                <w:tab w:val="left" w:pos="567"/>
              </w:tabs>
              <w:spacing w:before="200"/>
              <w:jc w:val="both"/>
              <w:outlineLvl w:val="2"/>
            </w:pPr>
          </w:p>
        </w:tc>
        <w:tc>
          <w:tcPr>
            <w:tcW w:w="1984" w:type="dxa"/>
          </w:tcPr>
          <w:p w:rsidR="00E33BE3" w:rsidRPr="00FF430B" w:rsidRDefault="00E33BE3" w:rsidP="00196AB4">
            <w:pPr>
              <w:keepNext/>
              <w:keepLines/>
              <w:tabs>
                <w:tab w:val="left" w:pos="567"/>
              </w:tabs>
              <w:spacing w:before="200"/>
              <w:jc w:val="both"/>
              <w:outlineLvl w:val="2"/>
            </w:pPr>
          </w:p>
        </w:tc>
        <w:tc>
          <w:tcPr>
            <w:tcW w:w="1443" w:type="dxa"/>
          </w:tcPr>
          <w:p w:rsidR="00E33BE3" w:rsidRPr="00FF430B" w:rsidRDefault="00E33BE3" w:rsidP="00196AB4">
            <w:pPr>
              <w:keepNext/>
              <w:keepLines/>
              <w:tabs>
                <w:tab w:val="left" w:pos="567"/>
              </w:tabs>
              <w:spacing w:before="200"/>
              <w:jc w:val="both"/>
              <w:outlineLvl w:val="2"/>
            </w:pPr>
          </w:p>
        </w:tc>
        <w:tc>
          <w:tcPr>
            <w:tcW w:w="0" w:type="auto"/>
          </w:tcPr>
          <w:p w:rsidR="00E33BE3" w:rsidRPr="00FF430B" w:rsidRDefault="00E33BE3" w:rsidP="00196AB4">
            <w:pPr>
              <w:keepNext/>
              <w:keepLines/>
              <w:tabs>
                <w:tab w:val="left" w:pos="567"/>
              </w:tabs>
              <w:spacing w:before="200"/>
              <w:jc w:val="both"/>
              <w:outlineLvl w:val="2"/>
            </w:pPr>
          </w:p>
        </w:tc>
      </w:tr>
      <w:tr w:rsidR="00E33BE3" w:rsidRPr="00EC30C2" w:rsidTr="00233538">
        <w:trPr>
          <w:trHeight w:val="181"/>
        </w:trPr>
        <w:tc>
          <w:tcPr>
            <w:tcW w:w="0" w:type="auto"/>
          </w:tcPr>
          <w:p w:rsidR="00E33BE3" w:rsidRPr="00FF430B" w:rsidRDefault="00E33BE3" w:rsidP="00196AB4">
            <w:pPr>
              <w:tabs>
                <w:tab w:val="left" w:pos="567"/>
              </w:tabs>
              <w:jc w:val="both"/>
            </w:pPr>
            <w:r w:rsidRPr="00FF430B">
              <w:t>4.</w:t>
            </w:r>
          </w:p>
        </w:tc>
        <w:tc>
          <w:tcPr>
            <w:tcW w:w="3126" w:type="dxa"/>
          </w:tcPr>
          <w:p w:rsidR="00E33BE3" w:rsidRPr="00FF430B" w:rsidRDefault="00E33BE3" w:rsidP="00196AB4">
            <w:pPr>
              <w:keepNext/>
              <w:keepLines/>
              <w:tabs>
                <w:tab w:val="left" w:pos="567"/>
              </w:tabs>
              <w:spacing w:before="200"/>
              <w:jc w:val="both"/>
              <w:outlineLvl w:val="2"/>
            </w:pPr>
          </w:p>
        </w:tc>
        <w:tc>
          <w:tcPr>
            <w:tcW w:w="1984" w:type="dxa"/>
          </w:tcPr>
          <w:p w:rsidR="00E33BE3" w:rsidRPr="00FF430B" w:rsidRDefault="00E33BE3" w:rsidP="00196AB4">
            <w:pPr>
              <w:keepNext/>
              <w:keepLines/>
              <w:tabs>
                <w:tab w:val="left" w:pos="567"/>
              </w:tabs>
              <w:spacing w:before="200"/>
              <w:jc w:val="both"/>
              <w:outlineLvl w:val="2"/>
            </w:pPr>
          </w:p>
        </w:tc>
        <w:tc>
          <w:tcPr>
            <w:tcW w:w="1443" w:type="dxa"/>
          </w:tcPr>
          <w:p w:rsidR="00E33BE3" w:rsidRPr="00FF430B" w:rsidRDefault="00E33BE3" w:rsidP="00196AB4">
            <w:pPr>
              <w:keepNext/>
              <w:keepLines/>
              <w:tabs>
                <w:tab w:val="left" w:pos="567"/>
              </w:tabs>
              <w:spacing w:before="200"/>
              <w:jc w:val="both"/>
              <w:outlineLvl w:val="2"/>
            </w:pPr>
          </w:p>
        </w:tc>
        <w:tc>
          <w:tcPr>
            <w:tcW w:w="0" w:type="auto"/>
          </w:tcPr>
          <w:p w:rsidR="00E33BE3" w:rsidRPr="00FF430B" w:rsidRDefault="00E33BE3" w:rsidP="00196AB4">
            <w:pPr>
              <w:keepNext/>
              <w:keepLines/>
              <w:tabs>
                <w:tab w:val="left" w:pos="567"/>
              </w:tabs>
              <w:spacing w:before="200"/>
              <w:jc w:val="both"/>
              <w:outlineLvl w:val="2"/>
            </w:pPr>
          </w:p>
        </w:tc>
      </w:tr>
      <w:tr w:rsidR="00E33BE3" w:rsidRPr="00EC30C2" w:rsidTr="00233538">
        <w:trPr>
          <w:trHeight w:val="181"/>
        </w:trPr>
        <w:tc>
          <w:tcPr>
            <w:tcW w:w="0" w:type="auto"/>
          </w:tcPr>
          <w:p w:rsidR="00E33BE3" w:rsidRPr="00FF430B" w:rsidRDefault="00E33BE3" w:rsidP="00196AB4">
            <w:pPr>
              <w:keepNext/>
              <w:keepLines/>
              <w:tabs>
                <w:tab w:val="left" w:pos="567"/>
              </w:tabs>
              <w:spacing w:before="200"/>
              <w:jc w:val="both"/>
              <w:outlineLvl w:val="2"/>
            </w:pPr>
          </w:p>
        </w:tc>
        <w:tc>
          <w:tcPr>
            <w:tcW w:w="3126" w:type="dxa"/>
          </w:tcPr>
          <w:p w:rsidR="00E33BE3" w:rsidRPr="00FF430B" w:rsidRDefault="00E33BE3" w:rsidP="00196AB4">
            <w:pPr>
              <w:keepNext/>
              <w:keepLines/>
              <w:tabs>
                <w:tab w:val="left" w:pos="567"/>
              </w:tabs>
              <w:spacing w:before="200"/>
              <w:jc w:val="both"/>
              <w:outlineLvl w:val="2"/>
            </w:pPr>
          </w:p>
        </w:tc>
        <w:tc>
          <w:tcPr>
            <w:tcW w:w="1984" w:type="dxa"/>
          </w:tcPr>
          <w:p w:rsidR="00E33BE3" w:rsidRPr="00FF430B" w:rsidRDefault="00E33BE3" w:rsidP="00196AB4">
            <w:pPr>
              <w:keepNext/>
              <w:keepLines/>
              <w:tabs>
                <w:tab w:val="left" w:pos="567"/>
              </w:tabs>
              <w:spacing w:before="200"/>
              <w:jc w:val="both"/>
              <w:outlineLvl w:val="2"/>
            </w:pPr>
          </w:p>
        </w:tc>
        <w:tc>
          <w:tcPr>
            <w:tcW w:w="1443" w:type="dxa"/>
          </w:tcPr>
          <w:p w:rsidR="00E33BE3" w:rsidRPr="00FF430B" w:rsidRDefault="00E33BE3" w:rsidP="00196AB4">
            <w:pPr>
              <w:keepNext/>
              <w:keepLines/>
              <w:tabs>
                <w:tab w:val="left" w:pos="567"/>
              </w:tabs>
              <w:spacing w:before="200"/>
              <w:jc w:val="both"/>
              <w:outlineLvl w:val="2"/>
            </w:pPr>
          </w:p>
        </w:tc>
        <w:tc>
          <w:tcPr>
            <w:tcW w:w="0" w:type="auto"/>
          </w:tcPr>
          <w:p w:rsidR="00E33BE3" w:rsidRPr="00FF430B" w:rsidRDefault="00E33BE3" w:rsidP="00196AB4">
            <w:pPr>
              <w:keepNext/>
              <w:keepLines/>
              <w:tabs>
                <w:tab w:val="left" w:pos="567"/>
              </w:tabs>
              <w:spacing w:before="200"/>
              <w:jc w:val="both"/>
              <w:outlineLvl w:val="2"/>
            </w:pPr>
          </w:p>
        </w:tc>
      </w:tr>
    </w:tbl>
    <w:p w:rsidR="00E33BE3" w:rsidRPr="00FF430B" w:rsidRDefault="00E33BE3" w:rsidP="00196AB4">
      <w:pPr>
        <w:jc w:val="both"/>
        <w:rPr>
          <w:rFonts w:eastAsia="PMingLiU"/>
          <w:lang w:eastAsia="zh-CN"/>
        </w:rPr>
      </w:pPr>
    </w:p>
    <w:p w:rsidR="00E33BE3" w:rsidRPr="00FF430B" w:rsidRDefault="00E33BE3" w:rsidP="00196AB4">
      <w:pPr>
        <w:jc w:val="both"/>
        <w:rPr>
          <w:rFonts w:eastAsia="PMingLiU"/>
          <w:lang w:eastAsia="zh-CN"/>
        </w:rPr>
      </w:pPr>
      <w:r w:rsidRPr="00FF430B">
        <w:rPr>
          <w:rFonts w:eastAsia="PMingLiU"/>
          <w:lang w:eastAsia="zh-CN"/>
        </w:rPr>
        <w:t>Semnat: ______________________________________</w:t>
      </w:r>
    </w:p>
    <w:p w:rsidR="00E33BE3" w:rsidRPr="00FF430B" w:rsidRDefault="00E33BE3" w:rsidP="00196AB4">
      <w:pPr>
        <w:jc w:val="both"/>
        <w:rPr>
          <w:rFonts w:eastAsia="PMingLiU"/>
          <w:lang w:eastAsia="zh-CN"/>
        </w:rPr>
      </w:pPr>
      <w:r w:rsidRPr="00FF430B">
        <w:rPr>
          <w:rFonts w:eastAsia="PMingLiU"/>
          <w:lang w:eastAsia="zh-CN"/>
        </w:rPr>
        <w:t>Nume: _______________________________________</w:t>
      </w:r>
    </w:p>
    <w:p w:rsidR="00E33BE3" w:rsidRPr="00FF430B" w:rsidRDefault="00E33BE3" w:rsidP="00196AB4">
      <w:pPr>
        <w:jc w:val="both"/>
        <w:rPr>
          <w:rFonts w:eastAsia="PMingLiU"/>
          <w:lang w:eastAsia="zh-CN"/>
        </w:rPr>
      </w:pPr>
      <w:r w:rsidRPr="00FF430B">
        <w:rPr>
          <w:rFonts w:eastAsia="PMingLiU"/>
          <w:lang w:eastAsia="zh-CN"/>
        </w:rPr>
        <w:t>Funcţia în cadrul întreprinderii: _________________________</w:t>
      </w:r>
    </w:p>
    <w:p w:rsidR="00E33BE3" w:rsidRPr="00FF430B" w:rsidRDefault="00E33BE3" w:rsidP="00196AB4">
      <w:pPr>
        <w:jc w:val="both"/>
        <w:rPr>
          <w:rFonts w:eastAsia="PMingLiU"/>
          <w:lang w:eastAsia="zh-CN"/>
        </w:rPr>
      </w:pPr>
      <w:r w:rsidRPr="00FF430B">
        <w:rPr>
          <w:rFonts w:eastAsia="PMingLiU"/>
          <w:lang w:eastAsia="zh-CN"/>
        </w:rPr>
        <w:t>Denumirea întreprinderii: ______________________________</w:t>
      </w:r>
    </w:p>
    <w:p w:rsidR="00E33BE3" w:rsidRPr="00FF430B" w:rsidRDefault="00E33BE3" w:rsidP="00196AB4">
      <w:pPr>
        <w:rPr>
          <w:rFonts w:eastAsia="PMingLiU"/>
          <w:lang w:eastAsia="zh-CN"/>
        </w:rPr>
      </w:pPr>
    </w:p>
    <w:p w:rsidR="00E33BE3" w:rsidRPr="00FF430B" w:rsidRDefault="00E33BE3" w:rsidP="00316C81">
      <w:pPr>
        <w:spacing w:after="200" w:line="276" w:lineRule="auto"/>
        <w:jc w:val="center"/>
        <w:rPr>
          <w:rFonts w:eastAsia="PMingLiU"/>
          <w:lang w:eastAsia="zh-CN"/>
        </w:rPr>
      </w:pPr>
      <w:bookmarkStart w:id="59" w:name="_Toc449692115"/>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Pr="00FF430B" w:rsidRDefault="00E33BE3" w:rsidP="00316C81">
      <w:pPr>
        <w:spacing w:after="200" w:line="276" w:lineRule="auto"/>
        <w:jc w:val="center"/>
        <w:rPr>
          <w:rFonts w:eastAsia="PMingLiU"/>
          <w:b/>
          <w:lang w:eastAsia="zh-CN"/>
        </w:rPr>
      </w:pPr>
    </w:p>
    <w:p w:rsidR="00E33BE3" w:rsidRDefault="00E33BE3"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rsidR="00E33BE3" w:rsidRPr="00FF430B" w:rsidRDefault="00E33BE3"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p w:rsidR="00E33BE3" w:rsidRPr="00FF430B" w:rsidRDefault="00E33BE3" w:rsidP="00316C81">
      <w:pPr>
        <w:spacing w:after="200" w:line="276" w:lineRule="auto"/>
        <w:jc w:val="center"/>
        <w:rPr>
          <w:rFonts w:eastAsia="PMingLiU"/>
          <w:b/>
          <w:lang w:eastAsia="zh-CN"/>
        </w:rPr>
      </w:pPr>
    </w:p>
    <w:bookmarkEnd w:id="59"/>
    <w:p w:rsidR="00E33BE3" w:rsidRPr="00FF430B" w:rsidRDefault="00E33BE3"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E33BE3" w:rsidRPr="00FF430B" w:rsidRDefault="00E33BE3"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E33BE3" w:rsidRPr="00FF430B" w:rsidRDefault="00E33BE3" w:rsidP="008C0290">
      <w:pPr>
        <w:tabs>
          <w:tab w:val="left" w:pos="567"/>
        </w:tabs>
        <w:jc w:val="both"/>
      </w:pPr>
      <w:r w:rsidRPr="00FF430B">
        <w:t>____________________________________________________________________________</w:t>
      </w:r>
    </w:p>
    <w:p w:rsidR="00E33BE3" w:rsidRPr="00FF430B" w:rsidRDefault="00E33BE3" w:rsidP="008C0290">
      <w:pPr>
        <w:tabs>
          <w:tab w:val="left" w:pos="567"/>
        </w:tabs>
        <w:jc w:val="center"/>
        <w:rPr>
          <w:b/>
        </w:rPr>
      </w:pPr>
      <w:r w:rsidRPr="00FF430B">
        <w:rPr>
          <w:b/>
        </w:rPr>
        <w:t>(denumirea)</w:t>
      </w:r>
    </w:p>
    <w:p w:rsidR="00E33BE3" w:rsidRPr="00FF430B" w:rsidRDefault="00E33BE3" w:rsidP="008C0290">
      <w:pPr>
        <w:tabs>
          <w:tab w:val="left" w:pos="567"/>
        </w:tabs>
        <w:jc w:val="both"/>
        <w:rPr>
          <w:u w:val="single"/>
        </w:rPr>
      </w:pPr>
      <w:r w:rsidRPr="00FF430B">
        <w:rPr>
          <w:b/>
        </w:rPr>
        <w:t>1.Părţi contractante</w:t>
      </w:r>
      <w:r w:rsidRPr="00FF430B">
        <w:t xml:space="preserve"> ( agenţi economici)</w:t>
      </w:r>
    </w:p>
    <w:p w:rsidR="00E33BE3" w:rsidRPr="00FF430B" w:rsidRDefault="00E33BE3"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33BE3" w:rsidRPr="00FF430B" w:rsidRDefault="00E33BE3"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33BE3" w:rsidRPr="00FF430B" w:rsidRDefault="00E33BE3"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33BE3" w:rsidRPr="00FF430B" w:rsidRDefault="00E33BE3" w:rsidP="008C0290">
      <w:pPr>
        <w:tabs>
          <w:tab w:val="left" w:pos="567"/>
        </w:tabs>
        <w:jc w:val="both"/>
      </w:pPr>
      <w:r w:rsidRPr="00FF430B">
        <w:rPr>
          <w:b/>
        </w:rPr>
        <w:t xml:space="preserve">2. Adrese, telefon, fax </w:t>
      </w:r>
      <w:r w:rsidRPr="00FF430B">
        <w:t xml:space="preserve"> ale partenerilor (părţi contractante):</w:t>
      </w:r>
    </w:p>
    <w:p w:rsidR="00E33BE3" w:rsidRPr="00FF430B" w:rsidRDefault="00E33BE3"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33BE3" w:rsidRPr="00FF430B" w:rsidRDefault="00E33BE3"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33BE3" w:rsidRPr="00FF430B" w:rsidRDefault="00E33BE3"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33BE3" w:rsidRPr="00FF430B" w:rsidRDefault="00E33BE3" w:rsidP="008C0290">
      <w:pPr>
        <w:tabs>
          <w:tab w:val="left" w:pos="567"/>
        </w:tabs>
        <w:jc w:val="both"/>
      </w:pPr>
      <w:r w:rsidRPr="00FF430B">
        <w:rPr>
          <w:b/>
        </w:rPr>
        <w:t>3. Informaţii privind modul de asociere:</w:t>
      </w:r>
    </w:p>
    <w:p w:rsidR="00E33BE3" w:rsidRPr="00FF430B" w:rsidRDefault="00E33BE3"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E33BE3" w:rsidRPr="00FF430B" w:rsidRDefault="00E33BE3" w:rsidP="008C0290">
      <w:pPr>
        <w:tabs>
          <w:tab w:val="left" w:pos="567"/>
        </w:tabs>
        <w:jc w:val="both"/>
      </w:pPr>
      <w:r w:rsidRPr="00FF430B">
        <w:t>b) Locul şi data înregistrării asociaţiei______________________________________________</w:t>
      </w:r>
    </w:p>
    <w:p w:rsidR="00E33BE3" w:rsidRPr="00FF430B" w:rsidRDefault="00E33BE3" w:rsidP="008C0290">
      <w:pPr>
        <w:pStyle w:val="Footer"/>
        <w:tabs>
          <w:tab w:val="left" w:pos="567"/>
        </w:tabs>
        <w:jc w:val="both"/>
      </w:pPr>
      <w:r w:rsidRPr="00FF430B">
        <w:t>c) Activităţi economice ce se vor realiza în comun ____________________________________</w:t>
      </w:r>
    </w:p>
    <w:p w:rsidR="00E33BE3" w:rsidRPr="00FF430B" w:rsidRDefault="00E33BE3" w:rsidP="008C0290">
      <w:pPr>
        <w:tabs>
          <w:tab w:val="left" w:pos="567"/>
        </w:tabs>
        <w:jc w:val="both"/>
      </w:pPr>
      <w:r w:rsidRPr="00FF430B">
        <w:t>_____________________________________________________________________________</w:t>
      </w:r>
    </w:p>
    <w:p w:rsidR="00E33BE3" w:rsidRPr="00FF430B" w:rsidRDefault="00E33BE3"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E33BE3" w:rsidRPr="00FF430B" w:rsidRDefault="00E33BE3" w:rsidP="008C0290">
      <w:pPr>
        <w:tabs>
          <w:tab w:val="left" w:pos="567"/>
        </w:tabs>
        <w:jc w:val="both"/>
      </w:pPr>
      <w:r w:rsidRPr="00FF430B">
        <w:t>e) Valoarea  și cota procentuală a lucrărilor executate de fiecare asociat ___________________</w:t>
      </w:r>
    </w:p>
    <w:p w:rsidR="00E33BE3" w:rsidRPr="00FF430B" w:rsidRDefault="00E33BE3" w:rsidP="008C0290">
      <w:pPr>
        <w:tabs>
          <w:tab w:val="left" w:pos="567"/>
        </w:tabs>
        <w:jc w:val="both"/>
      </w:pPr>
      <w:r w:rsidRPr="00FF430B">
        <w:t>_____________________________________________________________________________</w:t>
      </w:r>
    </w:p>
    <w:p w:rsidR="00E33BE3" w:rsidRPr="00FF430B" w:rsidRDefault="00E33BE3" w:rsidP="008C0290">
      <w:pPr>
        <w:tabs>
          <w:tab w:val="left" w:pos="567"/>
        </w:tabs>
        <w:jc w:val="both"/>
      </w:pPr>
      <w:r w:rsidRPr="00FF430B">
        <w:t>f) Condiţii de administrare a asociaţiei______________________________________________</w:t>
      </w:r>
    </w:p>
    <w:p w:rsidR="00E33BE3" w:rsidRPr="00FF430B" w:rsidRDefault="00E33BE3"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E33BE3" w:rsidRPr="00FF430B" w:rsidRDefault="00E33BE3" w:rsidP="008C0290">
      <w:pPr>
        <w:tabs>
          <w:tab w:val="left" w:pos="567"/>
        </w:tabs>
        <w:jc w:val="both"/>
      </w:pPr>
      <w:r w:rsidRPr="00FF430B">
        <w:t>h) Cauze de încetare a asociaţiei şi modul de împărţire a rezultatelor   lichidării_____________________________________________________________________</w:t>
      </w:r>
    </w:p>
    <w:p w:rsidR="00E33BE3" w:rsidRPr="00FF430B" w:rsidRDefault="00E33BE3"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E33BE3" w:rsidRPr="00FF430B" w:rsidRDefault="00E33BE3" w:rsidP="008C0290">
      <w:pPr>
        <w:tabs>
          <w:tab w:val="left" w:pos="567"/>
        </w:tabs>
        <w:jc w:val="both"/>
      </w:pPr>
      <w:r w:rsidRPr="00FF430B">
        <w:t>j) Alte cauze__________________________________________________________________</w:t>
      </w:r>
    </w:p>
    <w:p w:rsidR="00E33BE3" w:rsidRPr="00FF430B" w:rsidRDefault="00E33BE3" w:rsidP="008C0290">
      <w:pPr>
        <w:jc w:val="both"/>
        <w:rPr>
          <w:rFonts w:eastAsia="PMingLiU"/>
          <w:lang w:eastAsia="zh-CN"/>
        </w:rPr>
      </w:pPr>
    </w:p>
    <w:p w:rsidR="00E33BE3" w:rsidRPr="00FF430B" w:rsidRDefault="00E33BE3" w:rsidP="008C0290">
      <w:pPr>
        <w:jc w:val="both"/>
        <w:rPr>
          <w:rFonts w:eastAsia="PMingLiU"/>
          <w:lang w:eastAsia="zh-CN"/>
        </w:rPr>
      </w:pPr>
    </w:p>
    <w:p w:rsidR="00E33BE3" w:rsidRPr="00FF430B" w:rsidRDefault="00E33BE3"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E33BE3" w:rsidRPr="00FF430B" w:rsidRDefault="00E33BE3" w:rsidP="008C0290">
      <w:pPr>
        <w:jc w:val="both"/>
        <w:rPr>
          <w:rFonts w:eastAsia="PMingLiU"/>
          <w:lang w:eastAsia="zh-CN"/>
        </w:rPr>
      </w:pPr>
      <w:r w:rsidRPr="00FF430B">
        <w:rPr>
          <w:rFonts w:eastAsia="PMingLiU"/>
          <w:lang w:eastAsia="zh-CN"/>
        </w:rPr>
        <w:t>Semnat Liderul Asociației: __________________________</w:t>
      </w:r>
    </w:p>
    <w:p w:rsidR="00E33BE3" w:rsidRPr="00FF430B" w:rsidRDefault="00E33BE3" w:rsidP="008C0290">
      <w:pPr>
        <w:jc w:val="both"/>
        <w:rPr>
          <w:rFonts w:eastAsia="PMingLiU"/>
          <w:lang w:eastAsia="zh-CN"/>
        </w:rPr>
      </w:pPr>
      <w:r w:rsidRPr="00FF430B">
        <w:rPr>
          <w:rFonts w:eastAsia="PMingLiU"/>
          <w:lang w:eastAsia="zh-CN"/>
        </w:rPr>
        <w:t>Nume: __________________________________________</w:t>
      </w:r>
    </w:p>
    <w:p w:rsidR="00E33BE3" w:rsidRPr="00FF430B" w:rsidRDefault="00E33BE3" w:rsidP="008C0290">
      <w:pPr>
        <w:jc w:val="both"/>
        <w:rPr>
          <w:rFonts w:eastAsia="PMingLiU"/>
          <w:lang w:eastAsia="zh-CN"/>
        </w:rPr>
      </w:pPr>
      <w:r w:rsidRPr="00FF430B">
        <w:rPr>
          <w:rFonts w:eastAsia="PMingLiU"/>
          <w:lang w:eastAsia="zh-CN"/>
        </w:rPr>
        <w:t>Funcţia în cadrul întreprinderii: ____________________________</w:t>
      </w:r>
    </w:p>
    <w:p w:rsidR="00E33BE3" w:rsidRPr="00FF430B" w:rsidRDefault="00E33BE3" w:rsidP="008C0290">
      <w:pPr>
        <w:jc w:val="both"/>
        <w:rPr>
          <w:rFonts w:eastAsia="PMingLiU"/>
          <w:lang w:eastAsia="zh-CN"/>
        </w:rPr>
      </w:pPr>
      <w:r w:rsidRPr="00FF430B">
        <w:rPr>
          <w:rFonts w:eastAsia="PMingLiU"/>
          <w:lang w:eastAsia="zh-CN"/>
        </w:rPr>
        <w:t>Denumirea întreprinderii: _________________________________</w:t>
      </w:r>
    </w:p>
    <w:p w:rsidR="00E33BE3" w:rsidRPr="00FF430B" w:rsidRDefault="00E33BE3" w:rsidP="008C0290">
      <w:pPr>
        <w:jc w:val="both"/>
        <w:rPr>
          <w:rFonts w:eastAsia="PMingLiU"/>
          <w:lang w:eastAsia="zh-CN"/>
        </w:rPr>
      </w:pPr>
    </w:p>
    <w:p w:rsidR="00E33BE3" w:rsidRPr="00FF430B" w:rsidRDefault="00E33BE3" w:rsidP="008C0290">
      <w:pPr>
        <w:jc w:val="both"/>
        <w:rPr>
          <w:rFonts w:eastAsia="PMingLiU"/>
          <w:lang w:eastAsia="zh-CN"/>
        </w:rPr>
      </w:pPr>
      <w:r w:rsidRPr="00FF430B">
        <w:rPr>
          <w:rFonts w:eastAsia="PMingLiU"/>
          <w:lang w:eastAsia="zh-CN"/>
        </w:rPr>
        <w:t>Semnat Asociatul secund: __________________________</w:t>
      </w:r>
    </w:p>
    <w:p w:rsidR="00E33BE3" w:rsidRPr="00FF430B" w:rsidRDefault="00E33BE3" w:rsidP="008C0290">
      <w:pPr>
        <w:jc w:val="both"/>
        <w:rPr>
          <w:rFonts w:eastAsia="PMingLiU"/>
          <w:lang w:eastAsia="zh-CN"/>
        </w:rPr>
      </w:pPr>
      <w:r w:rsidRPr="00FF430B">
        <w:rPr>
          <w:rFonts w:eastAsia="PMingLiU"/>
          <w:lang w:eastAsia="zh-CN"/>
        </w:rPr>
        <w:t>Nume: __________________________________________</w:t>
      </w:r>
    </w:p>
    <w:p w:rsidR="00E33BE3" w:rsidRPr="00FF430B" w:rsidRDefault="00E33BE3" w:rsidP="008C0290">
      <w:pPr>
        <w:jc w:val="both"/>
        <w:rPr>
          <w:rFonts w:eastAsia="PMingLiU"/>
          <w:lang w:eastAsia="zh-CN"/>
        </w:rPr>
      </w:pPr>
      <w:r w:rsidRPr="00FF430B">
        <w:rPr>
          <w:rFonts w:eastAsia="PMingLiU"/>
          <w:lang w:eastAsia="zh-CN"/>
        </w:rPr>
        <w:t>Funcţia în cadrul întreprinderii: ____________________________</w:t>
      </w:r>
    </w:p>
    <w:p w:rsidR="00E33BE3" w:rsidRPr="00FF430B" w:rsidRDefault="00E33BE3"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E33BE3" w:rsidRPr="00FF430B" w:rsidRDefault="00E33BE3" w:rsidP="00A1178E">
      <w:pPr>
        <w:tabs>
          <w:tab w:val="left" w:pos="567"/>
        </w:tabs>
        <w:jc w:val="both"/>
        <w:rPr>
          <w:rFonts w:eastAsia="PMingLiU"/>
          <w:lang w:eastAsia="zh-CN"/>
        </w:rPr>
      </w:pPr>
    </w:p>
    <w:p w:rsidR="00E33BE3" w:rsidRPr="00FF430B" w:rsidRDefault="00E33BE3" w:rsidP="00A1178E">
      <w:pPr>
        <w:tabs>
          <w:tab w:val="left" w:pos="567"/>
        </w:tabs>
        <w:jc w:val="center"/>
        <w:rPr>
          <w:b/>
          <w:color w:val="000000"/>
          <w:w w:val="90"/>
          <w:sz w:val="28"/>
          <w:szCs w:val="28"/>
        </w:rPr>
      </w:pPr>
    </w:p>
    <w:p w:rsidR="00E33BE3" w:rsidRPr="00FF430B" w:rsidRDefault="00E33BE3" w:rsidP="00A1178E">
      <w:pPr>
        <w:tabs>
          <w:tab w:val="left" w:pos="567"/>
        </w:tabs>
        <w:jc w:val="center"/>
        <w:rPr>
          <w:b/>
          <w:color w:val="000000"/>
          <w:w w:val="90"/>
        </w:rPr>
      </w:pPr>
    </w:p>
    <w:p w:rsidR="00E33BE3" w:rsidRPr="00FF430B" w:rsidRDefault="00E33BE3" w:rsidP="00A1178E">
      <w:pPr>
        <w:tabs>
          <w:tab w:val="left" w:pos="567"/>
        </w:tabs>
        <w:jc w:val="center"/>
        <w:rPr>
          <w:b/>
          <w:color w:val="000000"/>
          <w:w w:val="90"/>
        </w:rPr>
      </w:pPr>
    </w:p>
    <w:p w:rsidR="00E33BE3" w:rsidRPr="00FF430B" w:rsidRDefault="00E33BE3" w:rsidP="00A1178E">
      <w:pPr>
        <w:tabs>
          <w:tab w:val="left" w:pos="567"/>
        </w:tabs>
        <w:jc w:val="center"/>
        <w:rPr>
          <w:b/>
          <w:color w:val="000000"/>
          <w:w w:val="90"/>
        </w:rPr>
      </w:pPr>
    </w:p>
    <w:p w:rsidR="00E33BE3" w:rsidRDefault="00E33BE3" w:rsidP="00BA7FF4">
      <w:pPr>
        <w:jc w:val="right"/>
        <w:rPr>
          <w:noProof w:val="0"/>
        </w:rPr>
      </w:pPr>
      <w:r w:rsidRPr="00FF430B">
        <w:rPr>
          <w:noProof w:val="0"/>
        </w:rPr>
        <w:t>Anexa nr.</w:t>
      </w:r>
      <w:r>
        <w:rPr>
          <w:noProof w:val="0"/>
        </w:rPr>
        <w:t xml:space="preserve"> </w:t>
      </w:r>
      <w:r w:rsidRPr="00FF430B">
        <w:rPr>
          <w:noProof w:val="0"/>
        </w:rPr>
        <w:t>18</w:t>
      </w:r>
    </w:p>
    <w:p w:rsidR="00E33BE3" w:rsidRPr="00FF430B" w:rsidRDefault="00E33BE3"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Pr="00FF430B" w:rsidRDefault="00E33BE3" w:rsidP="00BA7FF4">
      <w:pPr>
        <w:jc w:val="right"/>
        <w:rPr>
          <w:noProof w:val="0"/>
          <w:sz w:val="22"/>
          <w:szCs w:val="22"/>
        </w:rPr>
      </w:pPr>
    </w:p>
    <w:p w:rsidR="00E33BE3" w:rsidRPr="00FF430B" w:rsidRDefault="00E33BE3" w:rsidP="00A1178E">
      <w:pPr>
        <w:tabs>
          <w:tab w:val="left" w:pos="567"/>
        </w:tabs>
        <w:jc w:val="center"/>
        <w:rPr>
          <w:b/>
          <w:color w:val="000000"/>
          <w:w w:val="90"/>
        </w:rPr>
      </w:pPr>
    </w:p>
    <w:p w:rsidR="00E33BE3" w:rsidRPr="00FF430B" w:rsidRDefault="00E33BE3" w:rsidP="00A1178E">
      <w:pPr>
        <w:tabs>
          <w:tab w:val="left" w:pos="567"/>
        </w:tabs>
        <w:jc w:val="center"/>
        <w:rPr>
          <w:b/>
          <w:color w:val="000000"/>
          <w:w w:val="90"/>
        </w:rPr>
      </w:pPr>
    </w:p>
    <w:p w:rsidR="00E33BE3" w:rsidRPr="00FF430B" w:rsidRDefault="00E33BE3" w:rsidP="00B27D8B">
      <w:pPr>
        <w:tabs>
          <w:tab w:val="left" w:pos="567"/>
        </w:tabs>
        <w:jc w:val="center"/>
        <w:rPr>
          <w:b/>
          <w:color w:val="000000"/>
          <w:w w:val="90"/>
        </w:rPr>
      </w:pPr>
    </w:p>
    <w:p w:rsidR="00E33BE3" w:rsidRPr="00A07263" w:rsidRDefault="00E33BE3" w:rsidP="00B27D8B">
      <w:pPr>
        <w:pStyle w:val="Heading1"/>
        <w:numPr>
          <w:ilvl w:val="0"/>
          <w:numId w:val="0"/>
        </w:numPr>
        <w:ind w:left="720"/>
        <w:rPr>
          <w:lang w:val="pt-BR"/>
        </w:rPr>
      </w:pPr>
      <w:r w:rsidRPr="00A07263">
        <w:rPr>
          <w:lang w:val="pt-BR"/>
        </w:rPr>
        <w:t>ANGAJAMENT TERŢ SUSŢINĂTOR FINANCIAR</w:t>
      </w:r>
    </w:p>
    <w:p w:rsidR="00E33BE3" w:rsidRPr="00FF430B" w:rsidRDefault="00E33BE3" w:rsidP="00B27D8B">
      <w:pPr>
        <w:tabs>
          <w:tab w:val="left" w:pos="567"/>
        </w:tabs>
        <w:jc w:val="center"/>
        <w:rPr>
          <w:b/>
          <w:color w:val="000000"/>
          <w:w w:val="90"/>
        </w:rPr>
      </w:pPr>
    </w:p>
    <w:p w:rsidR="00E33BE3" w:rsidRPr="00FF430B" w:rsidRDefault="00E33BE3" w:rsidP="00AC7DAC">
      <w:pPr>
        <w:shd w:val="clear" w:color="auto" w:fill="FFFFFF"/>
        <w:jc w:val="both"/>
        <w:rPr>
          <w:b/>
          <w:spacing w:val="-2"/>
        </w:rPr>
      </w:pPr>
      <w:r w:rsidRPr="00FF430B">
        <w:rPr>
          <w:b/>
          <w:spacing w:val="-2"/>
        </w:rPr>
        <w:t>Terţ susţinător financiar</w:t>
      </w:r>
    </w:p>
    <w:p w:rsidR="00E33BE3" w:rsidRPr="00FF430B" w:rsidRDefault="00E33BE3" w:rsidP="00AC7DAC">
      <w:pPr>
        <w:shd w:val="clear" w:color="auto" w:fill="FFFFFF"/>
        <w:jc w:val="both"/>
      </w:pPr>
      <w:r w:rsidRPr="00FF430B">
        <w:rPr>
          <w:b/>
          <w:spacing w:val="-2"/>
        </w:rPr>
        <w:t>..........................</w:t>
      </w:r>
      <w:r w:rsidRPr="00FF430B">
        <w:t xml:space="preserve">(denumirea)  </w:t>
      </w:r>
    </w:p>
    <w:p w:rsidR="00E33BE3" w:rsidRPr="00FF430B" w:rsidRDefault="00E33BE3" w:rsidP="00AC7DAC">
      <w:pPr>
        <w:shd w:val="clear" w:color="auto" w:fill="FFFFFF"/>
        <w:jc w:val="center"/>
        <w:rPr>
          <w:b/>
        </w:rPr>
      </w:pPr>
      <w:r w:rsidRPr="00FF430B">
        <w:rPr>
          <w:b/>
        </w:rPr>
        <w:t>ANGAJAMENT</w:t>
      </w:r>
    </w:p>
    <w:p w:rsidR="00E33BE3" w:rsidRPr="00FF430B" w:rsidRDefault="00E33BE3" w:rsidP="00AC7DAC">
      <w:pPr>
        <w:shd w:val="clear" w:color="auto" w:fill="FFFFFF"/>
        <w:jc w:val="center"/>
      </w:pPr>
      <w:r w:rsidRPr="00FF430B">
        <w:t xml:space="preserve">privind susţinerea financiară </w:t>
      </w:r>
      <w:r w:rsidRPr="00FF430B">
        <w:rPr>
          <w:spacing w:val="-1"/>
        </w:rPr>
        <w:t>a ofertantului/candidatului\</w:t>
      </w:r>
    </w:p>
    <w:p w:rsidR="00E33BE3" w:rsidRPr="00FF430B" w:rsidRDefault="00E33BE3" w:rsidP="00AC7DAC">
      <w:pPr>
        <w:shd w:val="clear" w:color="auto" w:fill="FFFFFF"/>
        <w:spacing w:before="504"/>
        <w:jc w:val="both"/>
        <w:rPr>
          <w:spacing w:val="-3"/>
        </w:rPr>
      </w:pPr>
      <w:r w:rsidRPr="00FF430B">
        <w:rPr>
          <w:spacing w:val="-3"/>
        </w:rPr>
        <w:t>Către, ................................................................................................................................................</w:t>
      </w:r>
    </w:p>
    <w:p w:rsidR="00E33BE3" w:rsidRPr="00FF430B" w:rsidRDefault="00E33BE3" w:rsidP="00AC7DAC">
      <w:pPr>
        <w:shd w:val="clear" w:color="auto" w:fill="FFFFFF"/>
        <w:jc w:val="both"/>
        <w:rPr>
          <w:i/>
        </w:rPr>
      </w:pPr>
      <w:r w:rsidRPr="00FF430B">
        <w:rPr>
          <w:i/>
        </w:rPr>
        <w:t xml:space="preserve">                            (denumirea autorităţii contractante şi adresa completă)</w:t>
      </w:r>
    </w:p>
    <w:p w:rsidR="00E33BE3" w:rsidRPr="00FF430B" w:rsidRDefault="00E33BE3" w:rsidP="00AC7DAC">
      <w:pPr>
        <w:shd w:val="clear" w:color="auto" w:fill="FFFFFF"/>
        <w:tabs>
          <w:tab w:val="left" w:leader="dot" w:pos="7166"/>
        </w:tabs>
        <w:jc w:val="both"/>
      </w:pPr>
      <w:r w:rsidRPr="00FF430B">
        <w:t>Cu privire la procedura pentru atribuirea contractului ......................................................................</w:t>
      </w:r>
    </w:p>
    <w:p w:rsidR="00E33BE3" w:rsidRPr="00FF430B" w:rsidRDefault="00E33BE3"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33BE3" w:rsidRPr="00FF430B" w:rsidRDefault="00E33BE3" w:rsidP="00AC7DAC">
      <w:pPr>
        <w:shd w:val="clear" w:color="auto" w:fill="FFFFFF"/>
        <w:jc w:val="both"/>
      </w:pPr>
      <w:r w:rsidRPr="00FF430B">
        <w:t>Acordarea susţinerii financiare nu implică alte costuri pentru achizitor, cu excepţia celor care au fost incluse în propunerea financiară.</w:t>
      </w:r>
    </w:p>
    <w:p w:rsidR="00E33BE3" w:rsidRPr="00FF430B" w:rsidRDefault="00E33BE3"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E33BE3" w:rsidRPr="00FF430B" w:rsidRDefault="00E33BE3"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E33BE3" w:rsidRPr="00FF430B" w:rsidRDefault="00E33BE3"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E33BE3" w:rsidRPr="00FF430B" w:rsidRDefault="00E33BE3"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E33BE3" w:rsidRPr="00FF430B" w:rsidRDefault="00E33BE3"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E33BE3" w:rsidRPr="00FF430B" w:rsidRDefault="00E33BE3" w:rsidP="00AC7DAC">
      <w:pPr>
        <w:shd w:val="clear" w:color="auto" w:fill="FFFFFF"/>
        <w:jc w:val="both"/>
        <w:rPr>
          <w:spacing w:val="-1"/>
        </w:rPr>
      </w:pPr>
    </w:p>
    <w:p w:rsidR="00E33BE3" w:rsidRPr="00FF430B" w:rsidRDefault="00E33BE3" w:rsidP="00AC7DAC">
      <w:pPr>
        <w:shd w:val="clear" w:color="auto" w:fill="FFFFFF"/>
        <w:jc w:val="both"/>
        <w:rPr>
          <w:spacing w:val="-1"/>
        </w:rPr>
      </w:pPr>
    </w:p>
    <w:p w:rsidR="00E33BE3" w:rsidRPr="00FF430B" w:rsidRDefault="00E33BE3" w:rsidP="00AC7DAC">
      <w:pPr>
        <w:shd w:val="clear" w:color="auto" w:fill="FFFFFF"/>
        <w:jc w:val="both"/>
        <w:rPr>
          <w:spacing w:val="-1"/>
        </w:rPr>
      </w:pPr>
    </w:p>
    <w:p w:rsidR="00E33BE3" w:rsidRPr="00FF430B" w:rsidRDefault="00E33BE3" w:rsidP="00AC7DAC">
      <w:pPr>
        <w:shd w:val="clear" w:color="auto" w:fill="FFFFFF"/>
        <w:jc w:val="both"/>
        <w:rPr>
          <w:spacing w:val="-1"/>
        </w:rPr>
      </w:pPr>
    </w:p>
    <w:p w:rsidR="00E33BE3" w:rsidRPr="00FF430B" w:rsidRDefault="00E33BE3" w:rsidP="00AC7DAC">
      <w:pPr>
        <w:shd w:val="clear" w:color="auto" w:fill="FFFFFF"/>
        <w:jc w:val="both"/>
        <w:rPr>
          <w:spacing w:val="-1"/>
        </w:rPr>
      </w:pPr>
    </w:p>
    <w:p w:rsidR="00E33BE3" w:rsidRPr="00E34224" w:rsidRDefault="00E33BE3"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E33BE3" w:rsidRPr="00FF430B" w:rsidRDefault="00E33BE3" w:rsidP="00BA7FF4">
      <w:pPr>
        <w:jc w:val="right"/>
        <w:rPr>
          <w:noProof w:val="0"/>
        </w:rPr>
      </w:pPr>
    </w:p>
    <w:p w:rsidR="00E33BE3" w:rsidRDefault="00E33BE3" w:rsidP="00BA7FF4">
      <w:pPr>
        <w:jc w:val="right"/>
        <w:rPr>
          <w:noProof w:val="0"/>
        </w:rPr>
      </w:pPr>
      <w:r w:rsidRPr="00FF430B">
        <w:rPr>
          <w:noProof w:val="0"/>
        </w:rPr>
        <w:t>Anexa nr.</w:t>
      </w:r>
      <w:r>
        <w:rPr>
          <w:noProof w:val="0"/>
        </w:rPr>
        <w:t xml:space="preserve"> </w:t>
      </w:r>
      <w:r w:rsidRPr="00FF430B">
        <w:rPr>
          <w:noProof w:val="0"/>
        </w:rPr>
        <w:t>19</w:t>
      </w:r>
    </w:p>
    <w:p w:rsidR="00E33BE3" w:rsidRPr="00FF430B" w:rsidRDefault="00E33BE3"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Pr="00FF430B" w:rsidRDefault="00E33BE3" w:rsidP="00BA7FF4">
      <w:pPr>
        <w:jc w:val="right"/>
        <w:rPr>
          <w:noProof w:val="0"/>
          <w:sz w:val="22"/>
          <w:szCs w:val="22"/>
        </w:rPr>
      </w:pPr>
    </w:p>
    <w:p w:rsidR="00E33BE3" w:rsidRPr="00A07263" w:rsidRDefault="00E33BE3" w:rsidP="00653E70">
      <w:pPr>
        <w:pStyle w:val="Heading1"/>
        <w:numPr>
          <w:ilvl w:val="0"/>
          <w:numId w:val="0"/>
        </w:numPr>
        <w:ind w:left="720"/>
        <w:rPr>
          <w:sz w:val="22"/>
          <w:szCs w:val="22"/>
          <w:lang w:val="pt-BR"/>
        </w:rPr>
      </w:pPr>
    </w:p>
    <w:p w:rsidR="00E33BE3" w:rsidRPr="00A07263" w:rsidRDefault="00E33BE3"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E33BE3" w:rsidRPr="00FF430B" w:rsidRDefault="00E33BE3" w:rsidP="00AC7DAC">
      <w:pPr>
        <w:ind w:left="5040" w:firstLine="720"/>
        <w:jc w:val="both"/>
        <w:rPr>
          <w:rStyle w:val="tax1"/>
          <w:bCs/>
          <w:sz w:val="24"/>
        </w:rPr>
      </w:pPr>
    </w:p>
    <w:p w:rsidR="00E33BE3" w:rsidRPr="00FF430B" w:rsidRDefault="00E33BE3" w:rsidP="00AC7DAC">
      <w:pPr>
        <w:ind w:left="5040" w:firstLine="720"/>
        <w:jc w:val="both"/>
        <w:rPr>
          <w:rStyle w:val="tax1"/>
          <w:bCs/>
          <w:sz w:val="24"/>
        </w:rPr>
      </w:pPr>
    </w:p>
    <w:p w:rsidR="00E33BE3" w:rsidRPr="00A07263" w:rsidRDefault="00E33BE3" w:rsidP="006A6FDA">
      <w:pPr>
        <w:pStyle w:val="DefaultText"/>
        <w:rPr>
          <w:noProof w:val="0"/>
          <w:szCs w:val="24"/>
          <w:lang w:val="pt-BR"/>
        </w:rPr>
      </w:pPr>
    </w:p>
    <w:p w:rsidR="00E33BE3" w:rsidRPr="00FF430B" w:rsidRDefault="00E33BE3" w:rsidP="006A6FDA">
      <w:pPr>
        <w:shd w:val="clear" w:color="auto" w:fill="FFFFFF"/>
        <w:rPr>
          <w:b/>
        </w:rPr>
      </w:pPr>
      <w:r w:rsidRPr="00FF430B">
        <w:rPr>
          <w:b/>
          <w:spacing w:val="-2"/>
        </w:rPr>
        <w:t>..........................</w:t>
      </w:r>
    </w:p>
    <w:p w:rsidR="00E33BE3" w:rsidRPr="00FF430B" w:rsidRDefault="00E33BE3" w:rsidP="006A6FDA">
      <w:pPr>
        <w:shd w:val="clear" w:color="auto" w:fill="FFFFFF"/>
      </w:pPr>
      <w:r w:rsidRPr="00FF430B">
        <w:t>(denumirea)</w:t>
      </w:r>
    </w:p>
    <w:p w:rsidR="00E33BE3" w:rsidRPr="00FF430B" w:rsidRDefault="00E33BE3" w:rsidP="006A6FDA">
      <w:pPr>
        <w:shd w:val="clear" w:color="auto" w:fill="FFFFFF"/>
        <w:jc w:val="center"/>
        <w:rPr>
          <w:b/>
        </w:rPr>
      </w:pPr>
      <w:r w:rsidRPr="00FF430B">
        <w:rPr>
          <w:b/>
        </w:rPr>
        <w:t>ANGAJAMENT</w:t>
      </w:r>
    </w:p>
    <w:p w:rsidR="00E33BE3" w:rsidRPr="00FF430B" w:rsidRDefault="00E33BE3" w:rsidP="006A6FDA">
      <w:pPr>
        <w:shd w:val="clear" w:color="auto" w:fill="FFFFFF"/>
        <w:jc w:val="center"/>
        <w:rPr>
          <w:b/>
        </w:rPr>
      </w:pPr>
      <w:r w:rsidRPr="00FF430B">
        <w:rPr>
          <w:b/>
        </w:rPr>
        <w:t>privind susţinerea tehnică și profesională</w:t>
      </w:r>
    </w:p>
    <w:p w:rsidR="00E33BE3" w:rsidRPr="00FF430B" w:rsidRDefault="00E33BE3" w:rsidP="006A6FDA">
      <w:pPr>
        <w:shd w:val="clear" w:color="auto" w:fill="FFFFFF"/>
        <w:jc w:val="center"/>
        <w:rPr>
          <w:b/>
        </w:rPr>
      </w:pPr>
      <w:r w:rsidRPr="00FF430B">
        <w:rPr>
          <w:b/>
        </w:rPr>
        <w:t>a ofertantului/candidatului</w:t>
      </w:r>
    </w:p>
    <w:p w:rsidR="00E33BE3" w:rsidRPr="00FF430B" w:rsidRDefault="00E33BE3" w:rsidP="006A6FDA">
      <w:pPr>
        <w:shd w:val="clear" w:color="auto" w:fill="FFFFFF"/>
        <w:jc w:val="center"/>
      </w:pPr>
    </w:p>
    <w:p w:rsidR="00E33BE3" w:rsidRPr="00FF430B" w:rsidRDefault="00E33BE3" w:rsidP="006A6FDA">
      <w:pPr>
        <w:shd w:val="clear" w:color="auto" w:fill="FFFFFF"/>
      </w:pPr>
      <w:r w:rsidRPr="00FF430B">
        <w:rPr>
          <w:spacing w:val="-2"/>
        </w:rPr>
        <w:t>Către</w:t>
      </w:r>
      <w:r w:rsidRPr="00FF430B">
        <w:t>, .................................................................................................................................................</w:t>
      </w:r>
    </w:p>
    <w:p w:rsidR="00E33BE3" w:rsidRPr="00FF430B" w:rsidRDefault="00E33BE3" w:rsidP="006A6FDA">
      <w:pPr>
        <w:shd w:val="clear" w:color="auto" w:fill="FFFFFF"/>
        <w:spacing w:before="5"/>
        <w:rPr>
          <w:i/>
        </w:rPr>
      </w:pPr>
      <w:r w:rsidRPr="00FF430B">
        <w:rPr>
          <w:i/>
        </w:rPr>
        <w:t xml:space="preserve">                                   (denumirea autorităţii contractante şi adresa completă)</w:t>
      </w:r>
    </w:p>
    <w:p w:rsidR="00E33BE3" w:rsidRPr="00FF430B" w:rsidRDefault="00E33BE3"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33BE3" w:rsidRPr="00FF430B" w:rsidRDefault="00E33BE3"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E33BE3" w:rsidRPr="00FF430B" w:rsidRDefault="00E33BE3"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E33BE3" w:rsidRPr="00FF430B" w:rsidRDefault="00E33BE3"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E33BE3" w:rsidRPr="00FF430B" w:rsidRDefault="00E33BE3"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E33BE3" w:rsidRPr="00FF430B" w:rsidRDefault="00E33BE3"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E33BE3" w:rsidRPr="00FF430B" w:rsidRDefault="00E33BE3"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E33BE3" w:rsidRPr="00FF430B" w:rsidRDefault="00E33BE3" w:rsidP="006A6FDA">
      <w:pPr>
        <w:shd w:val="clear" w:color="auto" w:fill="FFFFFF"/>
        <w:rPr>
          <w:spacing w:val="-1"/>
        </w:rPr>
      </w:pPr>
    </w:p>
    <w:p w:rsidR="00E33BE3" w:rsidRPr="00FF430B" w:rsidRDefault="00E33BE3" w:rsidP="006A6FDA">
      <w:pPr>
        <w:shd w:val="clear" w:color="auto" w:fill="FFFFFF"/>
        <w:rPr>
          <w:spacing w:val="-1"/>
        </w:rPr>
      </w:pPr>
    </w:p>
    <w:p w:rsidR="00E33BE3" w:rsidRPr="00FF430B" w:rsidRDefault="00E33BE3"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E33BE3" w:rsidRPr="00FF430B" w:rsidRDefault="00E33BE3"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E33BE3" w:rsidRPr="00FF430B" w:rsidRDefault="00E33BE3" w:rsidP="009E719D">
      <w:pPr>
        <w:shd w:val="clear" w:color="auto" w:fill="FFFFFF"/>
        <w:jc w:val="right"/>
        <w:rPr>
          <w:i/>
          <w:spacing w:val="-1"/>
        </w:rPr>
      </w:pPr>
      <w:r w:rsidRPr="00FF430B">
        <w:rPr>
          <w:i/>
          <w:spacing w:val="-1"/>
        </w:rPr>
        <w:t>(semnătură autorizată)</w:t>
      </w:r>
    </w:p>
    <w:p w:rsidR="00E33BE3" w:rsidRPr="00FF430B" w:rsidRDefault="00E33BE3" w:rsidP="00A1178E">
      <w:pPr>
        <w:tabs>
          <w:tab w:val="left" w:pos="567"/>
        </w:tabs>
        <w:jc w:val="center"/>
        <w:rPr>
          <w:b/>
          <w:color w:val="000000"/>
          <w:w w:val="90"/>
        </w:rPr>
      </w:pPr>
    </w:p>
    <w:p w:rsidR="00E33BE3" w:rsidRDefault="00E33BE3" w:rsidP="00E34224">
      <w:pPr>
        <w:jc w:val="right"/>
        <w:rPr>
          <w:noProof w:val="0"/>
        </w:rPr>
      </w:pPr>
      <w:r w:rsidRPr="00FF430B">
        <w:rPr>
          <w:noProof w:val="0"/>
        </w:rPr>
        <w:t>Anexa nr.</w:t>
      </w:r>
      <w:r>
        <w:rPr>
          <w:noProof w:val="0"/>
        </w:rPr>
        <w:t xml:space="preserve"> </w:t>
      </w:r>
      <w:r w:rsidRPr="00FF430B">
        <w:rPr>
          <w:noProof w:val="0"/>
        </w:rPr>
        <w:t>20</w:t>
      </w:r>
      <w:r w:rsidRPr="00E34224">
        <w:rPr>
          <w:noProof w:val="0"/>
        </w:rPr>
        <w:t xml:space="preserve"> </w:t>
      </w:r>
    </w:p>
    <w:p w:rsidR="00E33BE3" w:rsidRPr="00FF430B" w:rsidRDefault="00E33BE3"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p w:rsidR="00E33BE3" w:rsidRPr="00FF430B" w:rsidRDefault="00E33BE3" w:rsidP="000D4488">
      <w:pPr>
        <w:tabs>
          <w:tab w:val="left" w:pos="567"/>
        </w:tabs>
        <w:jc w:val="center"/>
        <w:rPr>
          <w:b/>
          <w:color w:val="000000"/>
          <w:w w:val="90"/>
        </w:rPr>
      </w:pPr>
    </w:p>
    <w:p w:rsidR="00E33BE3" w:rsidRPr="00FF430B" w:rsidRDefault="00E33BE3" w:rsidP="005C6BF4">
      <w:pPr>
        <w:keepNext/>
        <w:spacing w:before="240" w:after="60"/>
        <w:jc w:val="center"/>
        <w:outlineLvl w:val="0"/>
        <w:rPr>
          <w:b/>
          <w:bCs/>
          <w:kern w:val="32"/>
        </w:rPr>
      </w:pPr>
      <w:r w:rsidRPr="00FF430B">
        <w:rPr>
          <w:b/>
          <w:bCs/>
          <w:kern w:val="32"/>
        </w:rPr>
        <w:t xml:space="preserve">DECLARAŢIE TERŢ SUSŢINĂTOR TEHNIC </w:t>
      </w:r>
    </w:p>
    <w:p w:rsidR="00E33BE3" w:rsidRPr="00FF430B" w:rsidRDefault="00E33BE3" w:rsidP="005C6BF4">
      <w:pPr>
        <w:shd w:val="clear" w:color="auto" w:fill="FFFFFF"/>
        <w:spacing w:after="200"/>
        <w:rPr>
          <w:b/>
          <w:i/>
        </w:rPr>
      </w:pPr>
    </w:p>
    <w:p w:rsidR="00E33BE3" w:rsidRPr="00FF430B" w:rsidRDefault="00E33BE3" w:rsidP="005C6BF4">
      <w:pPr>
        <w:shd w:val="clear" w:color="auto" w:fill="FFFFFF"/>
        <w:rPr>
          <w:b/>
          <w:spacing w:val="-2"/>
        </w:rPr>
      </w:pPr>
      <w:r w:rsidRPr="00FF430B">
        <w:rPr>
          <w:b/>
          <w:spacing w:val="-2"/>
        </w:rPr>
        <w:t xml:space="preserve">Terю susюinгtor tehnic </w:t>
      </w:r>
    </w:p>
    <w:p w:rsidR="00E33BE3" w:rsidRPr="00FF430B" w:rsidRDefault="00E33BE3" w:rsidP="005C6BF4">
      <w:pPr>
        <w:shd w:val="clear" w:color="auto" w:fill="FFFFFF"/>
        <w:rPr>
          <w:b/>
        </w:rPr>
      </w:pPr>
      <w:r w:rsidRPr="00FF430B">
        <w:rPr>
          <w:b/>
          <w:spacing w:val="-2"/>
        </w:rPr>
        <w:t>..........................</w:t>
      </w:r>
    </w:p>
    <w:p w:rsidR="00E33BE3" w:rsidRPr="00FF430B" w:rsidRDefault="00E33BE3" w:rsidP="005C6BF4">
      <w:pPr>
        <w:shd w:val="clear" w:color="auto" w:fill="FFFFFF"/>
      </w:pPr>
      <w:r w:rsidRPr="00FF430B">
        <w:t>(denumirea)</w:t>
      </w:r>
    </w:p>
    <w:p w:rsidR="00E33BE3" w:rsidRPr="00FF430B" w:rsidRDefault="00E33BE3" w:rsidP="005C6BF4">
      <w:pPr>
        <w:shd w:val="clear" w:color="auto" w:fill="FFFFFF"/>
      </w:pPr>
    </w:p>
    <w:p w:rsidR="00E33BE3" w:rsidRPr="00FF430B" w:rsidRDefault="00E33BE3" w:rsidP="005C6BF4">
      <w:pPr>
        <w:spacing w:after="200"/>
        <w:jc w:val="center"/>
        <w:rPr>
          <w:b/>
        </w:rPr>
      </w:pPr>
      <w:r w:rsidRPr="00FF430B">
        <w:rPr>
          <w:b/>
        </w:rPr>
        <w:t>Declaraюie</w:t>
      </w:r>
    </w:p>
    <w:p w:rsidR="00E33BE3" w:rsidRPr="00FF430B" w:rsidRDefault="00E33BE3"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E33BE3" w:rsidRPr="00FF430B" w:rsidRDefault="00E33BE3"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E33BE3" w:rsidRPr="00FF430B" w:rsidRDefault="00E33BE3" w:rsidP="005C6BF4">
      <w:pPr>
        <w:shd w:val="clear" w:color="auto" w:fill="FFFFFF"/>
        <w:spacing w:after="200"/>
      </w:pPr>
    </w:p>
    <w:p w:rsidR="00E33BE3" w:rsidRPr="00FF430B" w:rsidRDefault="00E33BE3" w:rsidP="005C6BF4">
      <w:pPr>
        <w:shd w:val="clear" w:color="auto" w:fill="FFFFFF"/>
        <w:spacing w:after="200"/>
        <w:ind w:left="34"/>
        <w:jc w:val="center"/>
        <w:rPr>
          <w:b/>
        </w:rPr>
      </w:pPr>
      <w:r w:rsidRPr="00FF430B">
        <w:rPr>
          <w:b/>
          <w:spacing w:val="-3"/>
        </w:rPr>
        <w:t>LISTA</w:t>
      </w:r>
    </w:p>
    <w:p w:rsidR="00E33BE3" w:rsidRPr="00FF430B" w:rsidRDefault="00E33BE3"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E33BE3" w:rsidRPr="00EC30C2" w:rsidTr="008A2F19">
        <w:tc>
          <w:tcPr>
            <w:tcW w:w="609" w:type="dxa"/>
          </w:tcPr>
          <w:p w:rsidR="00E33BE3" w:rsidRPr="00FF430B" w:rsidRDefault="00E33BE3" w:rsidP="008A2F19">
            <w:pPr>
              <w:jc w:val="center"/>
              <w:rPr>
                <w:lang w:eastAsia="ro-RO"/>
              </w:rPr>
            </w:pPr>
            <w:r w:rsidRPr="00FF430B">
              <w:rPr>
                <w:lang w:eastAsia="ro-RO"/>
              </w:rPr>
              <w:t xml:space="preserve">Nr. </w:t>
            </w:r>
          </w:p>
          <w:p w:rsidR="00E33BE3" w:rsidRPr="00FF430B" w:rsidRDefault="00E33BE3" w:rsidP="008A2F19">
            <w:pPr>
              <w:jc w:val="center"/>
              <w:rPr>
                <w:lang w:eastAsia="ro-RO"/>
              </w:rPr>
            </w:pPr>
            <w:r w:rsidRPr="00FF430B">
              <w:rPr>
                <w:lang w:eastAsia="ro-RO"/>
              </w:rPr>
              <w:t>crt</w:t>
            </w:r>
          </w:p>
        </w:tc>
        <w:tc>
          <w:tcPr>
            <w:tcW w:w="3477" w:type="dxa"/>
          </w:tcPr>
          <w:p w:rsidR="00E33BE3" w:rsidRPr="00FF430B" w:rsidRDefault="00E33BE3"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E33BE3" w:rsidRPr="00FF430B" w:rsidRDefault="00E33BE3" w:rsidP="008A2F19">
            <w:pPr>
              <w:jc w:val="center"/>
              <w:rPr>
                <w:lang w:eastAsia="ro-RO"/>
              </w:rPr>
            </w:pPr>
            <w:r w:rsidRPr="00FF430B">
              <w:rPr>
                <w:lang w:eastAsia="ro-RO"/>
              </w:rPr>
              <w:t>Cantitate U.M.</w:t>
            </w:r>
          </w:p>
        </w:tc>
        <w:tc>
          <w:tcPr>
            <w:tcW w:w="2931" w:type="dxa"/>
            <w:gridSpan w:val="2"/>
          </w:tcPr>
          <w:p w:rsidR="00E33BE3" w:rsidRPr="00FF430B" w:rsidRDefault="00E33BE3" w:rsidP="008A2F19">
            <w:pPr>
              <w:jc w:val="center"/>
              <w:rPr>
                <w:lang w:eastAsia="ro-RO"/>
              </w:rPr>
            </w:pPr>
            <w:r w:rsidRPr="00FF430B">
              <w:rPr>
                <w:lang w:eastAsia="ro-RO"/>
              </w:rPr>
              <w:t>Forma de deюinere</w:t>
            </w:r>
          </w:p>
        </w:tc>
      </w:tr>
      <w:tr w:rsidR="00E33BE3" w:rsidRPr="00EC30C2" w:rsidTr="008A2F19">
        <w:tc>
          <w:tcPr>
            <w:tcW w:w="609" w:type="dxa"/>
          </w:tcPr>
          <w:p w:rsidR="00E33BE3" w:rsidRPr="00FF430B" w:rsidRDefault="00E33BE3" w:rsidP="008A2F19">
            <w:pPr>
              <w:jc w:val="center"/>
              <w:rPr>
                <w:lang w:eastAsia="ro-RO"/>
              </w:rPr>
            </w:pPr>
          </w:p>
        </w:tc>
        <w:tc>
          <w:tcPr>
            <w:tcW w:w="3477" w:type="dxa"/>
          </w:tcPr>
          <w:p w:rsidR="00E33BE3" w:rsidRPr="00FF430B" w:rsidRDefault="00E33BE3" w:rsidP="008A2F19">
            <w:pPr>
              <w:jc w:val="center"/>
              <w:rPr>
                <w:lang w:eastAsia="ro-RO"/>
              </w:rPr>
            </w:pPr>
          </w:p>
        </w:tc>
        <w:tc>
          <w:tcPr>
            <w:tcW w:w="1293" w:type="dxa"/>
          </w:tcPr>
          <w:p w:rsidR="00E33BE3" w:rsidRPr="00FF430B" w:rsidRDefault="00E33BE3" w:rsidP="008A2F19">
            <w:pPr>
              <w:jc w:val="center"/>
              <w:rPr>
                <w:lang w:eastAsia="ro-RO"/>
              </w:rPr>
            </w:pPr>
          </w:p>
        </w:tc>
        <w:tc>
          <w:tcPr>
            <w:tcW w:w="1608" w:type="dxa"/>
          </w:tcPr>
          <w:p w:rsidR="00E33BE3" w:rsidRPr="00FF430B" w:rsidRDefault="00E33BE3" w:rsidP="008A2F19">
            <w:pPr>
              <w:jc w:val="center"/>
              <w:rPr>
                <w:lang w:eastAsia="ro-RO"/>
              </w:rPr>
            </w:pPr>
            <w:r w:rsidRPr="00FF430B">
              <w:rPr>
                <w:lang w:eastAsia="ro-RO"/>
              </w:rPr>
              <w:t xml:space="preserve">Proprietate </w:t>
            </w:r>
          </w:p>
        </w:tc>
        <w:tc>
          <w:tcPr>
            <w:tcW w:w="1323" w:type="dxa"/>
          </w:tcPr>
          <w:p w:rsidR="00E33BE3" w:rsidRPr="00FF430B" w:rsidRDefault="00E33BE3" w:rsidP="008A2F19">
            <w:pPr>
              <w:jc w:val="center"/>
              <w:rPr>
                <w:lang w:eastAsia="ro-RO"/>
              </w:rPr>
            </w:pPr>
            <w:r w:rsidRPr="00FF430B">
              <w:rPr>
                <w:lang w:eastAsia="ro-RO"/>
              </w:rPr>
              <w:t>Оn chirie</w:t>
            </w:r>
          </w:p>
        </w:tc>
      </w:tr>
      <w:tr w:rsidR="00E33BE3" w:rsidRPr="00EC30C2" w:rsidTr="008A2F19">
        <w:tc>
          <w:tcPr>
            <w:tcW w:w="609" w:type="dxa"/>
          </w:tcPr>
          <w:p w:rsidR="00E33BE3" w:rsidRPr="00FF430B" w:rsidRDefault="00E33BE3" w:rsidP="008A2F19">
            <w:pPr>
              <w:jc w:val="center"/>
              <w:rPr>
                <w:lang w:eastAsia="ro-RO"/>
              </w:rPr>
            </w:pPr>
          </w:p>
        </w:tc>
        <w:tc>
          <w:tcPr>
            <w:tcW w:w="3477" w:type="dxa"/>
          </w:tcPr>
          <w:p w:rsidR="00E33BE3" w:rsidRPr="00FF430B" w:rsidRDefault="00E33BE3" w:rsidP="008A2F19">
            <w:pPr>
              <w:jc w:val="center"/>
              <w:rPr>
                <w:lang w:eastAsia="ro-RO"/>
              </w:rPr>
            </w:pPr>
          </w:p>
        </w:tc>
        <w:tc>
          <w:tcPr>
            <w:tcW w:w="1293" w:type="dxa"/>
          </w:tcPr>
          <w:p w:rsidR="00E33BE3" w:rsidRPr="00FF430B" w:rsidRDefault="00E33BE3" w:rsidP="008A2F19">
            <w:pPr>
              <w:jc w:val="center"/>
              <w:rPr>
                <w:lang w:eastAsia="ro-RO"/>
              </w:rPr>
            </w:pPr>
          </w:p>
        </w:tc>
        <w:tc>
          <w:tcPr>
            <w:tcW w:w="1608" w:type="dxa"/>
          </w:tcPr>
          <w:p w:rsidR="00E33BE3" w:rsidRPr="00FF430B" w:rsidRDefault="00E33BE3" w:rsidP="008A2F19">
            <w:pPr>
              <w:jc w:val="center"/>
              <w:rPr>
                <w:lang w:eastAsia="ro-RO"/>
              </w:rPr>
            </w:pPr>
          </w:p>
        </w:tc>
        <w:tc>
          <w:tcPr>
            <w:tcW w:w="1323" w:type="dxa"/>
          </w:tcPr>
          <w:p w:rsidR="00E33BE3" w:rsidRPr="00FF430B" w:rsidRDefault="00E33BE3" w:rsidP="008A2F19">
            <w:pPr>
              <w:jc w:val="center"/>
              <w:rPr>
                <w:lang w:eastAsia="ro-RO"/>
              </w:rPr>
            </w:pPr>
          </w:p>
        </w:tc>
      </w:tr>
      <w:tr w:rsidR="00E33BE3" w:rsidRPr="00EC30C2" w:rsidTr="008A2F19">
        <w:tc>
          <w:tcPr>
            <w:tcW w:w="609" w:type="dxa"/>
          </w:tcPr>
          <w:p w:rsidR="00E33BE3" w:rsidRPr="00FF430B" w:rsidRDefault="00E33BE3" w:rsidP="008A2F19">
            <w:pPr>
              <w:jc w:val="center"/>
              <w:rPr>
                <w:lang w:eastAsia="ro-RO"/>
              </w:rPr>
            </w:pPr>
          </w:p>
        </w:tc>
        <w:tc>
          <w:tcPr>
            <w:tcW w:w="3477" w:type="dxa"/>
          </w:tcPr>
          <w:p w:rsidR="00E33BE3" w:rsidRPr="00FF430B" w:rsidRDefault="00E33BE3" w:rsidP="008A2F19">
            <w:pPr>
              <w:jc w:val="center"/>
              <w:rPr>
                <w:lang w:eastAsia="ro-RO"/>
              </w:rPr>
            </w:pPr>
          </w:p>
        </w:tc>
        <w:tc>
          <w:tcPr>
            <w:tcW w:w="1293" w:type="dxa"/>
          </w:tcPr>
          <w:p w:rsidR="00E33BE3" w:rsidRPr="00FF430B" w:rsidRDefault="00E33BE3" w:rsidP="008A2F19">
            <w:pPr>
              <w:jc w:val="center"/>
              <w:rPr>
                <w:lang w:eastAsia="ro-RO"/>
              </w:rPr>
            </w:pPr>
          </w:p>
        </w:tc>
        <w:tc>
          <w:tcPr>
            <w:tcW w:w="1608" w:type="dxa"/>
          </w:tcPr>
          <w:p w:rsidR="00E33BE3" w:rsidRPr="00FF430B" w:rsidRDefault="00E33BE3" w:rsidP="008A2F19">
            <w:pPr>
              <w:jc w:val="center"/>
              <w:rPr>
                <w:lang w:eastAsia="ro-RO"/>
              </w:rPr>
            </w:pPr>
          </w:p>
        </w:tc>
        <w:tc>
          <w:tcPr>
            <w:tcW w:w="1323" w:type="dxa"/>
          </w:tcPr>
          <w:p w:rsidR="00E33BE3" w:rsidRPr="00FF430B" w:rsidRDefault="00E33BE3" w:rsidP="008A2F19">
            <w:pPr>
              <w:jc w:val="center"/>
              <w:rPr>
                <w:lang w:eastAsia="ro-RO"/>
              </w:rPr>
            </w:pPr>
          </w:p>
        </w:tc>
      </w:tr>
      <w:tr w:rsidR="00E33BE3" w:rsidRPr="00EC30C2" w:rsidTr="008A2F19">
        <w:tc>
          <w:tcPr>
            <w:tcW w:w="609" w:type="dxa"/>
          </w:tcPr>
          <w:p w:rsidR="00E33BE3" w:rsidRPr="00FF430B" w:rsidRDefault="00E33BE3" w:rsidP="008A2F19">
            <w:pPr>
              <w:jc w:val="center"/>
              <w:rPr>
                <w:lang w:eastAsia="ro-RO"/>
              </w:rPr>
            </w:pPr>
          </w:p>
        </w:tc>
        <w:tc>
          <w:tcPr>
            <w:tcW w:w="3477" w:type="dxa"/>
          </w:tcPr>
          <w:p w:rsidR="00E33BE3" w:rsidRPr="00FF430B" w:rsidRDefault="00E33BE3" w:rsidP="008A2F19">
            <w:pPr>
              <w:jc w:val="center"/>
              <w:rPr>
                <w:lang w:eastAsia="ro-RO"/>
              </w:rPr>
            </w:pPr>
          </w:p>
        </w:tc>
        <w:tc>
          <w:tcPr>
            <w:tcW w:w="1293" w:type="dxa"/>
          </w:tcPr>
          <w:p w:rsidR="00E33BE3" w:rsidRPr="00FF430B" w:rsidRDefault="00E33BE3" w:rsidP="008A2F19">
            <w:pPr>
              <w:jc w:val="center"/>
              <w:rPr>
                <w:lang w:eastAsia="ro-RO"/>
              </w:rPr>
            </w:pPr>
          </w:p>
        </w:tc>
        <w:tc>
          <w:tcPr>
            <w:tcW w:w="1608" w:type="dxa"/>
          </w:tcPr>
          <w:p w:rsidR="00E33BE3" w:rsidRPr="00FF430B" w:rsidRDefault="00E33BE3" w:rsidP="008A2F19">
            <w:pPr>
              <w:jc w:val="center"/>
              <w:rPr>
                <w:lang w:eastAsia="ro-RO"/>
              </w:rPr>
            </w:pPr>
          </w:p>
        </w:tc>
        <w:tc>
          <w:tcPr>
            <w:tcW w:w="1323" w:type="dxa"/>
          </w:tcPr>
          <w:p w:rsidR="00E33BE3" w:rsidRPr="00FF430B" w:rsidRDefault="00E33BE3" w:rsidP="008A2F19">
            <w:pPr>
              <w:jc w:val="center"/>
              <w:rPr>
                <w:lang w:eastAsia="ro-RO"/>
              </w:rPr>
            </w:pPr>
          </w:p>
        </w:tc>
      </w:tr>
    </w:tbl>
    <w:p w:rsidR="00E33BE3" w:rsidRPr="00FF430B" w:rsidRDefault="00E33BE3" w:rsidP="005C6BF4">
      <w:pPr>
        <w:spacing w:after="200"/>
        <w:ind w:left="28"/>
      </w:pPr>
    </w:p>
    <w:p w:rsidR="00E33BE3" w:rsidRPr="00FF430B" w:rsidRDefault="00E33BE3" w:rsidP="005C6BF4">
      <w:pPr>
        <w:spacing w:after="200"/>
        <w:ind w:left="28"/>
      </w:pPr>
      <w:r w:rsidRPr="00FF430B">
        <w:tab/>
        <w:t>Prezenta declaraюie este anexг la „Angajamentul ferm” privind susюinerea noastrг tehnicг єi profesionalг oferitг .................................................................................................................</w:t>
      </w:r>
    </w:p>
    <w:p w:rsidR="00E33BE3" w:rsidRPr="00FF430B" w:rsidRDefault="00E33BE3" w:rsidP="005C6BF4">
      <w:pPr>
        <w:spacing w:after="200"/>
        <w:ind w:left="28"/>
      </w:pPr>
      <w:r w:rsidRPr="00FF430B">
        <w:t>(</w:t>
      </w:r>
      <w:r w:rsidRPr="00FF430B">
        <w:rPr>
          <w:i/>
        </w:rPr>
        <w:t>denumirea ofertantului/candidatului).</w:t>
      </w:r>
    </w:p>
    <w:p w:rsidR="00E33BE3" w:rsidRPr="00FF430B" w:rsidRDefault="00E33BE3" w:rsidP="005C6BF4">
      <w:pPr>
        <w:shd w:val="clear" w:color="auto" w:fill="FFFFFF"/>
        <w:spacing w:after="200"/>
        <w:ind w:firstLine="993"/>
        <w:rPr>
          <w:spacing w:val="-1"/>
        </w:rPr>
      </w:pPr>
    </w:p>
    <w:p w:rsidR="00E33BE3" w:rsidRPr="00FF430B" w:rsidRDefault="00E33BE3" w:rsidP="005C6BF4">
      <w:pPr>
        <w:shd w:val="clear" w:color="auto" w:fill="FFFFFF"/>
        <w:spacing w:after="200"/>
        <w:ind w:firstLine="993"/>
        <w:rPr>
          <w:spacing w:val="-1"/>
        </w:rPr>
      </w:pPr>
    </w:p>
    <w:p w:rsidR="00E33BE3" w:rsidRPr="00FF430B" w:rsidRDefault="00E33BE3" w:rsidP="005C6BF4">
      <w:pPr>
        <w:shd w:val="clear" w:color="auto" w:fill="FFFFFF"/>
        <w:spacing w:after="200"/>
        <w:ind w:firstLine="993"/>
        <w:rPr>
          <w:spacing w:val="-1"/>
        </w:rPr>
      </w:pPr>
    </w:p>
    <w:p w:rsidR="00E33BE3" w:rsidRPr="00FF430B" w:rsidRDefault="00E33BE3"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E33BE3" w:rsidRPr="00FF430B" w:rsidRDefault="00E33BE3"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E33BE3" w:rsidRPr="00FF430B" w:rsidRDefault="00E33BE3" w:rsidP="000D4488">
      <w:pPr>
        <w:tabs>
          <w:tab w:val="left" w:pos="567"/>
        </w:tabs>
        <w:jc w:val="center"/>
        <w:rPr>
          <w:b/>
          <w:color w:val="000000"/>
          <w:w w:val="90"/>
        </w:rPr>
      </w:pPr>
    </w:p>
    <w:p w:rsidR="00E33BE3" w:rsidRPr="00FF430B" w:rsidRDefault="00E33BE3" w:rsidP="000D4488">
      <w:pPr>
        <w:tabs>
          <w:tab w:val="left" w:pos="567"/>
        </w:tabs>
        <w:jc w:val="center"/>
        <w:rPr>
          <w:b/>
          <w:color w:val="000000"/>
          <w:w w:val="90"/>
        </w:rPr>
      </w:pPr>
    </w:p>
    <w:p w:rsidR="00E33BE3" w:rsidRPr="00FF430B" w:rsidRDefault="00E33BE3" w:rsidP="000D4488">
      <w:pPr>
        <w:tabs>
          <w:tab w:val="left" w:pos="567"/>
        </w:tabs>
        <w:jc w:val="center"/>
        <w:rPr>
          <w:b/>
          <w:color w:val="000000"/>
          <w:w w:val="90"/>
        </w:rPr>
      </w:pPr>
    </w:p>
    <w:p w:rsidR="00E33BE3" w:rsidRPr="00FF430B" w:rsidRDefault="00E33BE3" w:rsidP="000D4488">
      <w:pPr>
        <w:tabs>
          <w:tab w:val="left" w:pos="567"/>
        </w:tabs>
        <w:jc w:val="center"/>
        <w:rPr>
          <w:b/>
          <w:color w:val="000000"/>
          <w:w w:val="90"/>
        </w:rPr>
      </w:pPr>
    </w:p>
    <w:p w:rsidR="00E33BE3" w:rsidRPr="00FF430B" w:rsidRDefault="00E33BE3" w:rsidP="000D4488">
      <w:pPr>
        <w:tabs>
          <w:tab w:val="left" w:pos="567"/>
        </w:tabs>
        <w:jc w:val="center"/>
        <w:rPr>
          <w:b/>
          <w:color w:val="000000"/>
          <w:w w:val="90"/>
        </w:rPr>
      </w:pPr>
    </w:p>
    <w:p w:rsidR="00E33BE3" w:rsidRDefault="00E33BE3" w:rsidP="00BA7FF4">
      <w:pPr>
        <w:jc w:val="right"/>
        <w:rPr>
          <w:noProof w:val="0"/>
        </w:rPr>
      </w:pPr>
      <w:r w:rsidRPr="00FF430B">
        <w:rPr>
          <w:noProof w:val="0"/>
        </w:rPr>
        <w:t>Anexa nr.</w:t>
      </w:r>
      <w:r>
        <w:rPr>
          <w:noProof w:val="0"/>
        </w:rPr>
        <w:t xml:space="preserve"> </w:t>
      </w:r>
      <w:r w:rsidRPr="00FF430B">
        <w:rPr>
          <w:noProof w:val="0"/>
        </w:rPr>
        <w:t>21</w:t>
      </w:r>
    </w:p>
    <w:p w:rsidR="00E33BE3" w:rsidRPr="00FF430B" w:rsidRDefault="00E33BE3"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Pr="00FF430B" w:rsidRDefault="00E33BE3" w:rsidP="000D4488">
      <w:pPr>
        <w:tabs>
          <w:tab w:val="left" w:pos="567"/>
        </w:tabs>
        <w:jc w:val="center"/>
        <w:rPr>
          <w:b/>
          <w:color w:val="000000"/>
          <w:w w:val="90"/>
        </w:rPr>
      </w:pPr>
    </w:p>
    <w:p w:rsidR="00E33BE3" w:rsidRPr="00FF430B" w:rsidRDefault="00E33BE3" w:rsidP="005C6BF4">
      <w:pPr>
        <w:keepNext/>
        <w:spacing w:before="240" w:after="60"/>
        <w:ind w:left="432" w:hanging="432"/>
        <w:jc w:val="center"/>
        <w:outlineLvl w:val="0"/>
        <w:rPr>
          <w:b/>
          <w:bCs/>
          <w:kern w:val="32"/>
        </w:rPr>
      </w:pPr>
      <w:r w:rsidRPr="00FF430B">
        <w:rPr>
          <w:b/>
          <w:bCs/>
          <w:kern w:val="32"/>
        </w:rPr>
        <w:t>DECLARAŢIE TERŢ SUSŢINĂTOR PROFESIONAL</w:t>
      </w:r>
    </w:p>
    <w:p w:rsidR="00E33BE3" w:rsidRPr="00FF430B" w:rsidRDefault="00E33BE3" w:rsidP="005C6BF4">
      <w:pPr>
        <w:spacing w:line="276" w:lineRule="auto"/>
      </w:pPr>
    </w:p>
    <w:p w:rsidR="00E33BE3" w:rsidRPr="00FF430B" w:rsidRDefault="00E33BE3" w:rsidP="005C6BF4">
      <w:pPr>
        <w:shd w:val="clear" w:color="auto" w:fill="FFFFFF"/>
        <w:spacing w:line="276" w:lineRule="auto"/>
        <w:rPr>
          <w:b/>
          <w:spacing w:val="-2"/>
        </w:rPr>
      </w:pPr>
      <w:r w:rsidRPr="00FF430B">
        <w:rPr>
          <w:b/>
          <w:spacing w:val="-2"/>
        </w:rPr>
        <w:t>Terю susюinгtor profesional</w:t>
      </w:r>
    </w:p>
    <w:p w:rsidR="00E33BE3" w:rsidRPr="00FF430B" w:rsidRDefault="00E33BE3" w:rsidP="005C6BF4">
      <w:pPr>
        <w:shd w:val="clear" w:color="auto" w:fill="FFFFFF"/>
        <w:spacing w:line="276" w:lineRule="auto"/>
        <w:rPr>
          <w:b/>
        </w:rPr>
      </w:pPr>
      <w:r w:rsidRPr="00FF430B">
        <w:rPr>
          <w:b/>
          <w:spacing w:val="-2"/>
        </w:rPr>
        <w:t>..........................</w:t>
      </w:r>
    </w:p>
    <w:p w:rsidR="00E33BE3" w:rsidRPr="00FF430B" w:rsidRDefault="00E33BE3" w:rsidP="005C6BF4">
      <w:pPr>
        <w:shd w:val="clear" w:color="auto" w:fill="FFFFFF"/>
        <w:spacing w:line="276" w:lineRule="auto"/>
      </w:pPr>
      <w:r w:rsidRPr="00FF430B">
        <w:t>(denumirea)</w:t>
      </w:r>
    </w:p>
    <w:p w:rsidR="00E33BE3" w:rsidRPr="00FF430B" w:rsidRDefault="00E33BE3" w:rsidP="005C6BF4">
      <w:pPr>
        <w:shd w:val="clear" w:color="auto" w:fill="FFFFFF"/>
        <w:spacing w:line="276" w:lineRule="auto"/>
      </w:pPr>
    </w:p>
    <w:p w:rsidR="00E33BE3" w:rsidRPr="00FF430B" w:rsidRDefault="00E33BE3" w:rsidP="005C6BF4">
      <w:pPr>
        <w:spacing w:after="200" w:line="276" w:lineRule="auto"/>
        <w:jc w:val="center"/>
        <w:rPr>
          <w:b/>
        </w:rPr>
      </w:pPr>
      <w:r w:rsidRPr="00FF430B">
        <w:rPr>
          <w:b/>
        </w:rPr>
        <w:t>Declaraюie</w:t>
      </w:r>
    </w:p>
    <w:p w:rsidR="00E33BE3" w:rsidRPr="00FF430B" w:rsidRDefault="00E33BE3"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E33BE3" w:rsidRPr="00FF430B" w:rsidRDefault="00E33BE3" w:rsidP="005C6BF4">
      <w:pPr>
        <w:shd w:val="clear" w:color="auto" w:fill="FFFFFF"/>
        <w:spacing w:after="200" w:line="276" w:lineRule="auto"/>
        <w:ind w:right="6"/>
        <w:jc w:val="center"/>
        <w:rPr>
          <w:b/>
        </w:rPr>
      </w:pPr>
      <w:r w:rsidRPr="00FF430B">
        <w:rPr>
          <w:b/>
          <w:spacing w:val="-3"/>
        </w:rPr>
        <w:t>LISTA</w:t>
      </w:r>
    </w:p>
    <w:p w:rsidR="00E33BE3" w:rsidRPr="00FF430B" w:rsidRDefault="00E33BE3" w:rsidP="00653E70">
      <w:pPr>
        <w:shd w:val="clear" w:color="auto" w:fill="FFFFFF"/>
        <w:ind w:right="14"/>
        <w:jc w:val="center"/>
      </w:pPr>
      <w:r w:rsidRPr="00FF430B">
        <w:t>privind personalului de specialitate angajat care urmeazг a fi efectiv</w:t>
      </w:r>
    </w:p>
    <w:p w:rsidR="00E33BE3" w:rsidRPr="00FF430B" w:rsidRDefault="00E33BE3" w:rsidP="00653E70">
      <w:pPr>
        <w:shd w:val="clear" w:color="auto" w:fill="FFFFFF"/>
        <w:ind w:right="10"/>
        <w:jc w:val="center"/>
      </w:pPr>
      <w:r w:rsidRPr="00FF430B">
        <w:t>alocat pentru оndeplinirea contractului de achiziюie publicг</w:t>
      </w:r>
    </w:p>
    <w:p w:rsidR="00E33BE3" w:rsidRPr="00FF430B" w:rsidRDefault="00E33BE3"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E33BE3" w:rsidRPr="00EC30C2" w:rsidTr="008A2F19">
        <w:trPr>
          <w:jc w:val="center"/>
        </w:trPr>
        <w:tc>
          <w:tcPr>
            <w:tcW w:w="3023" w:type="dxa"/>
          </w:tcPr>
          <w:p w:rsidR="00E33BE3" w:rsidRPr="00FF430B" w:rsidRDefault="00E33BE3" w:rsidP="008A2F19">
            <w:pPr>
              <w:rPr>
                <w:lang w:eastAsia="ro-RO"/>
              </w:rPr>
            </w:pPr>
          </w:p>
        </w:tc>
        <w:tc>
          <w:tcPr>
            <w:tcW w:w="1757" w:type="dxa"/>
          </w:tcPr>
          <w:p w:rsidR="00E33BE3" w:rsidRPr="00FF430B" w:rsidRDefault="00E33BE3" w:rsidP="008A2F19">
            <w:pPr>
              <w:jc w:val="center"/>
              <w:rPr>
                <w:lang w:eastAsia="ro-RO"/>
              </w:rPr>
            </w:pPr>
            <w:r w:rsidRPr="00FF430B">
              <w:rPr>
                <w:lang w:eastAsia="ro-RO"/>
              </w:rPr>
              <w:t>Anul 1</w:t>
            </w:r>
          </w:p>
        </w:tc>
        <w:tc>
          <w:tcPr>
            <w:tcW w:w="1845" w:type="dxa"/>
          </w:tcPr>
          <w:p w:rsidR="00E33BE3" w:rsidRPr="00FF430B" w:rsidRDefault="00E33BE3" w:rsidP="008A2F19">
            <w:pPr>
              <w:jc w:val="center"/>
              <w:rPr>
                <w:lang w:eastAsia="ro-RO"/>
              </w:rPr>
            </w:pPr>
            <w:r w:rsidRPr="00FF430B">
              <w:rPr>
                <w:lang w:eastAsia="ro-RO"/>
              </w:rPr>
              <w:t>Anul 2</w:t>
            </w:r>
          </w:p>
        </w:tc>
        <w:tc>
          <w:tcPr>
            <w:tcW w:w="1757" w:type="dxa"/>
          </w:tcPr>
          <w:p w:rsidR="00E33BE3" w:rsidRPr="00FF430B" w:rsidRDefault="00E33BE3" w:rsidP="008A2F19">
            <w:pPr>
              <w:jc w:val="center"/>
              <w:rPr>
                <w:lang w:eastAsia="ro-RO"/>
              </w:rPr>
            </w:pPr>
            <w:r w:rsidRPr="00FF430B">
              <w:rPr>
                <w:lang w:eastAsia="ro-RO"/>
              </w:rPr>
              <w:t>Anul 3</w:t>
            </w:r>
          </w:p>
        </w:tc>
      </w:tr>
      <w:tr w:rsidR="00E33BE3" w:rsidRPr="00EC30C2" w:rsidTr="008A2F19">
        <w:trPr>
          <w:jc w:val="center"/>
        </w:trPr>
        <w:tc>
          <w:tcPr>
            <w:tcW w:w="3023" w:type="dxa"/>
          </w:tcPr>
          <w:p w:rsidR="00E33BE3" w:rsidRPr="00FF430B" w:rsidRDefault="00E33BE3" w:rsidP="008A2F19">
            <w:pPr>
              <w:rPr>
                <w:lang w:eastAsia="ro-RO"/>
              </w:rPr>
            </w:pPr>
            <w:r w:rsidRPr="00FF430B">
              <w:t>Personalul de specialitate</w:t>
            </w:r>
          </w:p>
        </w:tc>
        <w:tc>
          <w:tcPr>
            <w:tcW w:w="1757" w:type="dxa"/>
          </w:tcPr>
          <w:p w:rsidR="00E33BE3" w:rsidRPr="00FF430B" w:rsidRDefault="00E33BE3" w:rsidP="008A2F19">
            <w:pPr>
              <w:rPr>
                <w:lang w:eastAsia="ro-RO"/>
              </w:rPr>
            </w:pPr>
          </w:p>
        </w:tc>
        <w:tc>
          <w:tcPr>
            <w:tcW w:w="1845" w:type="dxa"/>
          </w:tcPr>
          <w:p w:rsidR="00E33BE3" w:rsidRPr="00FF430B" w:rsidRDefault="00E33BE3" w:rsidP="008A2F19">
            <w:pPr>
              <w:rPr>
                <w:lang w:eastAsia="ro-RO"/>
              </w:rPr>
            </w:pPr>
          </w:p>
        </w:tc>
        <w:tc>
          <w:tcPr>
            <w:tcW w:w="1757" w:type="dxa"/>
          </w:tcPr>
          <w:p w:rsidR="00E33BE3" w:rsidRPr="00FF430B" w:rsidRDefault="00E33BE3" w:rsidP="008A2F19">
            <w:pPr>
              <w:rPr>
                <w:lang w:eastAsia="ro-RO"/>
              </w:rPr>
            </w:pPr>
          </w:p>
        </w:tc>
      </w:tr>
      <w:tr w:rsidR="00E33BE3" w:rsidRPr="00EC30C2" w:rsidTr="008A2F19">
        <w:trPr>
          <w:jc w:val="center"/>
        </w:trPr>
        <w:tc>
          <w:tcPr>
            <w:tcW w:w="3023" w:type="dxa"/>
          </w:tcPr>
          <w:p w:rsidR="00E33BE3" w:rsidRPr="00FF430B" w:rsidRDefault="00E33BE3" w:rsidP="000B70AD">
            <w:pPr>
              <w:jc w:val="center"/>
              <w:rPr>
                <w:lang w:eastAsia="ro-RO"/>
              </w:rPr>
            </w:pPr>
            <w:r w:rsidRPr="00FF430B">
              <w:rPr>
                <w:lang w:eastAsia="ro-RO"/>
              </w:rPr>
              <w:t>…………</w:t>
            </w:r>
          </w:p>
        </w:tc>
        <w:tc>
          <w:tcPr>
            <w:tcW w:w="1757" w:type="dxa"/>
          </w:tcPr>
          <w:p w:rsidR="00E33BE3" w:rsidRPr="00FF430B" w:rsidRDefault="00E33BE3" w:rsidP="008A2F19">
            <w:pPr>
              <w:rPr>
                <w:lang w:eastAsia="ro-RO"/>
              </w:rPr>
            </w:pPr>
          </w:p>
        </w:tc>
        <w:tc>
          <w:tcPr>
            <w:tcW w:w="1845" w:type="dxa"/>
          </w:tcPr>
          <w:p w:rsidR="00E33BE3" w:rsidRPr="00FF430B" w:rsidRDefault="00E33BE3" w:rsidP="008A2F19">
            <w:pPr>
              <w:rPr>
                <w:lang w:eastAsia="ro-RO"/>
              </w:rPr>
            </w:pPr>
          </w:p>
        </w:tc>
        <w:tc>
          <w:tcPr>
            <w:tcW w:w="1757" w:type="dxa"/>
          </w:tcPr>
          <w:p w:rsidR="00E33BE3" w:rsidRPr="00FF430B" w:rsidRDefault="00E33BE3" w:rsidP="008A2F19">
            <w:pPr>
              <w:rPr>
                <w:lang w:eastAsia="ro-RO"/>
              </w:rPr>
            </w:pPr>
          </w:p>
        </w:tc>
      </w:tr>
      <w:tr w:rsidR="00E33BE3" w:rsidRPr="00EC30C2" w:rsidTr="008A2F19">
        <w:trPr>
          <w:jc w:val="center"/>
        </w:trPr>
        <w:tc>
          <w:tcPr>
            <w:tcW w:w="3023" w:type="dxa"/>
          </w:tcPr>
          <w:p w:rsidR="00E33BE3" w:rsidRPr="00FF430B" w:rsidRDefault="00E33BE3" w:rsidP="000B70AD">
            <w:pPr>
              <w:jc w:val="center"/>
              <w:rPr>
                <w:lang w:eastAsia="ro-RO"/>
              </w:rPr>
            </w:pPr>
            <w:r w:rsidRPr="00FF430B">
              <w:rPr>
                <w:lang w:eastAsia="ro-RO"/>
              </w:rPr>
              <w:t>…………</w:t>
            </w:r>
          </w:p>
        </w:tc>
        <w:tc>
          <w:tcPr>
            <w:tcW w:w="1757" w:type="dxa"/>
          </w:tcPr>
          <w:p w:rsidR="00E33BE3" w:rsidRPr="00FF430B" w:rsidRDefault="00E33BE3" w:rsidP="008A2F19">
            <w:pPr>
              <w:rPr>
                <w:lang w:eastAsia="ro-RO"/>
              </w:rPr>
            </w:pPr>
          </w:p>
        </w:tc>
        <w:tc>
          <w:tcPr>
            <w:tcW w:w="1845" w:type="dxa"/>
          </w:tcPr>
          <w:p w:rsidR="00E33BE3" w:rsidRPr="00FF430B" w:rsidRDefault="00E33BE3" w:rsidP="008A2F19">
            <w:pPr>
              <w:rPr>
                <w:lang w:eastAsia="ro-RO"/>
              </w:rPr>
            </w:pPr>
          </w:p>
        </w:tc>
        <w:tc>
          <w:tcPr>
            <w:tcW w:w="1757" w:type="dxa"/>
          </w:tcPr>
          <w:p w:rsidR="00E33BE3" w:rsidRPr="00FF430B" w:rsidRDefault="00E33BE3" w:rsidP="008A2F19">
            <w:pPr>
              <w:rPr>
                <w:lang w:eastAsia="ro-RO"/>
              </w:rPr>
            </w:pPr>
          </w:p>
        </w:tc>
      </w:tr>
      <w:tr w:rsidR="00E33BE3" w:rsidRPr="00EC30C2" w:rsidTr="008A2F19">
        <w:trPr>
          <w:jc w:val="center"/>
        </w:trPr>
        <w:tc>
          <w:tcPr>
            <w:tcW w:w="3023" w:type="dxa"/>
          </w:tcPr>
          <w:p w:rsidR="00E33BE3" w:rsidRPr="00FF430B" w:rsidRDefault="00E33BE3" w:rsidP="000B70AD">
            <w:pPr>
              <w:jc w:val="center"/>
              <w:rPr>
                <w:lang w:eastAsia="ro-RO"/>
              </w:rPr>
            </w:pPr>
            <w:r w:rsidRPr="00FF430B">
              <w:rPr>
                <w:lang w:eastAsia="ro-RO"/>
              </w:rPr>
              <w:t>………….</w:t>
            </w:r>
          </w:p>
        </w:tc>
        <w:tc>
          <w:tcPr>
            <w:tcW w:w="1757" w:type="dxa"/>
          </w:tcPr>
          <w:p w:rsidR="00E33BE3" w:rsidRPr="00FF430B" w:rsidRDefault="00E33BE3" w:rsidP="008A2F19">
            <w:pPr>
              <w:rPr>
                <w:lang w:eastAsia="ro-RO"/>
              </w:rPr>
            </w:pPr>
          </w:p>
        </w:tc>
        <w:tc>
          <w:tcPr>
            <w:tcW w:w="1845" w:type="dxa"/>
          </w:tcPr>
          <w:p w:rsidR="00E33BE3" w:rsidRPr="00FF430B" w:rsidRDefault="00E33BE3" w:rsidP="008A2F19">
            <w:pPr>
              <w:rPr>
                <w:lang w:eastAsia="ro-RO"/>
              </w:rPr>
            </w:pPr>
          </w:p>
        </w:tc>
        <w:tc>
          <w:tcPr>
            <w:tcW w:w="1757" w:type="dxa"/>
          </w:tcPr>
          <w:p w:rsidR="00E33BE3" w:rsidRPr="00FF430B" w:rsidRDefault="00E33BE3" w:rsidP="008A2F19">
            <w:pPr>
              <w:rPr>
                <w:lang w:eastAsia="ro-RO"/>
              </w:rPr>
            </w:pPr>
          </w:p>
        </w:tc>
      </w:tr>
    </w:tbl>
    <w:p w:rsidR="00E33BE3" w:rsidRPr="00FF430B" w:rsidRDefault="00E33BE3" w:rsidP="005C6BF4">
      <w:pPr>
        <w:shd w:val="clear" w:color="auto" w:fill="FFFFFF"/>
        <w:spacing w:line="276" w:lineRule="auto"/>
        <w:ind w:firstLine="1080"/>
        <w:jc w:val="both"/>
      </w:pPr>
    </w:p>
    <w:p w:rsidR="00E33BE3" w:rsidRPr="00FF430B" w:rsidRDefault="00E33BE3"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E33BE3" w:rsidRPr="00FF430B" w:rsidRDefault="00E33BE3"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E33BE3" w:rsidRPr="00FF430B" w:rsidRDefault="00E33BE3"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E33BE3" w:rsidRPr="00FF430B" w:rsidRDefault="00E33BE3" w:rsidP="00FB2FFC">
      <w:pPr>
        <w:shd w:val="clear" w:color="auto" w:fill="FFFFFF"/>
        <w:spacing w:line="276" w:lineRule="auto"/>
        <w:jc w:val="both"/>
      </w:pPr>
      <w:r w:rsidRPr="00FF430B">
        <w:t>Prezenta declaraюie este anexг la „Angajamentul ferm” privind susюinerea noastrг tehnicг єi profesionalг oferitг .............................................................................</w:t>
      </w:r>
    </w:p>
    <w:p w:rsidR="00E33BE3" w:rsidRPr="00FF430B" w:rsidRDefault="00E33BE3" w:rsidP="00FB2FFC">
      <w:pPr>
        <w:shd w:val="clear" w:color="auto" w:fill="FFFFFF"/>
        <w:spacing w:line="276" w:lineRule="auto"/>
        <w:jc w:val="both"/>
      </w:pPr>
      <w:r w:rsidRPr="00FF430B">
        <w:t>(</w:t>
      </w:r>
      <w:r w:rsidRPr="00FF430B">
        <w:rPr>
          <w:i/>
        </w:rPr>
        <w:t>denumirea ofertantului/candidatului).</w:t>
      </w:r>
    </w:p>
    <w:p w:rsidR="00E33BE3" w:rsidRPr="00FF430B" w:rsidRDefault="00E33BE3" w:rsidP="005C6BF4">
      <w:pPr>
        <w:shd w:val="clear" w:color="auto" w:fill="FFFFFF"/>
        <w:spacing w:after="200" w:line="276" w:lineRule="auto"/>
        <w:ind w:firstLine="720"/>
        <w:rPr>
          <w:spacing w:val="-1"/>
        </w:rPr>
      </w:pPr>
    </w:p>
    <w:p w:rsidR="00E33BE3" w:rsidRPr="00FF430B" w:rsidRDefault="00E33BE3" w:rsidP="005C6BF4">
      <w:pPr>
        <w:shd w:val="clear" w:color="auto" w:fill="FFFFFF"/>
        <w:spacing w:after="200" w:line="276" w:lineRule="auto"/>
        <w:ind w:firstLine="720"/>
        <w:rPr>
          <w:spacing w:val="-1"/>
        </w:rPr>
      </w:pPr>
    </w:p>
    <w:p w:rsidR="00E33BE3" w:rsidRPr="00FF430B" w:rsidRDefault="00E33BE3"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E33BE3" w:rsidRPr="00FF430B" w:rsidRDefault="00E33BE3" w:rsidP="005C6BF4">
      <w:pPr>
        <w:spacing w:after="200" w:line="276" w:lineRule="auto"/>
        <w:ind w:left="5040" w:firstLine="720"/>
        <w:jc w:val="both"/>
        <w:rPr>
          <w:i/>
          <w:spacing w:val="-1"/>
        </w:rPr>
      </w:pPr>
      <w:r w:rsidRPr="00FF430B">
        <w:rPr>
          <w:i/>
          <w:spacing w:val="-1"/>
        </w:rPr>
        <w:t>(semnгturг autorizatг)</w:t>
      </w:r>
    </w:p>
    <w:p w:rsidR="00E33BE3" w:rsidRDefault="00E33BE3" w:rsidP="00E34224">
      <w:pPr>
        <w:jc w:val="right"/>
        <w:rPr>
          <w:noProof w:val="0"/>
        </w:rPr>
      </w:pPr>
      <w:r w:rsidRPr="00FF430B">
        <w:rPr>
          <w:noProof w:val="0"/>
        </w:rPr>
        <w:t>Anexa nr.</w:t>
      </w:r>
      <w:r>
        <w:rPr>
          <w:noProof w:val="0"/>
        </w:rPr>
        <w:t xml:space="preserve"> </w:t>
      </w:r>
      <w:r w:rsidRPr="00FF430B">
        <w:rPr>
          <w:noProof w:val="0"/>
        </w:rPr>
        <w:t>22</w:t>
      </w:r>
    </w:p>
    <w:p w:rsidR="00E33BE3" w:rsidRPr="00FF430B" w:rsidRDefault="00E33BE3"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rsidR="00E33BE3" w:rsidRPr="000C42AE" w:rsidRDefault="00E33BE3"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33BE3" w:rsidRDefault="00E33BE3" w:rsidP="00BA7FF4">
      <w:pPr>
        <w:jc w:val="right"/>
        <w:rPr>
          <w:noProof w:val="0"/>
        </w:rPr>
      </w:pPr>
    </w:p>
    <w:p w:rsidR="00E33BE3" w:rsidRPr="00FF430B" w:rsidRDefault="00E33BE3" w:rsidP="00BA7FF4">
      <w:pPr>
        <w:jc w:val="right"/>
        <w:rPr>
          <w:noProof w:val="0"/>
          <w:sz w:val="22"/>
          <w:szCs w:val="22"/>
        </w:rPr>
      </w:pPr>
    </w:p>
    <w:p w:rsidR="00E33BE3" w:rsidRPr="00FF430B" w:rsidRDefault="00E33BE3" w:rsidP="00A1178E">
      <w:pPr>
        <w:tabs>
          <w:tab w:val="left" w:pos="567"/>
        </w:tabs>
        <w:jc w:val="center"/>
        <w:rPr>
          <w:b/>
          <w:color w:val="000000"/>
          <w:w w:val="90"/>
        </w:rPr>
      </w:pPr>
    </w:p>
    <w:p w:rsidR="00E33BE3" w:rsidRPr="00FF430B" w:rsidRDefault="00E33BE3" w:rsidP="00BE1CB3">
      <w:pPr>
        <w:spacing w:before="72" w:line="292" w:lineRule="auto"/>
        <w:jc w:val="center"/>
        <w:rPr>
          <w:b/>
          <w:color w:val="000000"/>
          <w:w w:val="90"/>
        </w:rPr>
      </w:pPr>
      <w:r w:rsidRPr="00FF430B">
        <w:rPr>
          <w:b/>
          <w:color w:val="000000"/>
          <w:w w:val="90"/>
        </w:rPr>
        <w:t>(Antetul instituției)</w:t>
      </w:r>
    </w:p>
    <w:p w:rsidR="00E33BE3" w:rsidRPr="00FF430B" w:rsidRDefault="00E33BE3" w:rsidP="00BE1CB3">
      <w:pPr>
        <w:spacing w:before="72" w:line="292" w:lineRule="auto"/>
        <w:jc w:val="center"/>
        <w:rPr>
          <w:b/>
          <w:color w:val="000000"/>
          <w:w w:val="90"/>
          <w:sz w:val="28"/>
          <w:szCs w:val="28"/>
        </w:rPr>
      </w:pPr>
      <w:r w:rsidRPr="00FF430B">
        <w:rPr>
          <w:b/>
          <w:color w:val="000000"/>
          <w:w w:val="90"/>
        </w:rPr>
        <w:t>~~~~~~~~~~~~~~~~~~~~~~~~~~~~~~~~~~~~~~~~~~~~~~~~~~~~~~~~~~~~~~~~~~~~~~~</w:t>
      </w:r>
    </w:p>
    <w:p w:rsidR="00E33BE3" w:rsidRPr="00FF430B" w:rsidRDefault="00E33BE3"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E33BE3" w:rsidRPr="00FF430B" w:rsidRDefault="00E33BE3" w:rsidP="00196AB4">
      <w:pPr>
        <w:spacing w:before="72" w:line="292" w:lineRule="auto"/>
        <w:jc w:val="center"/>
        <w:rPr>
          <w:b/>
          <w:color w:val="000000"/>
          <w:w w:val="90"/>
          <w:sz w:val="25"/>
        </w:rPr>
      </w:pPr>
      <w:r w:rsidRPr="00FF430B">
        <w:rPr>
          <w:b/>
          <w:color w:val="000000"/>
          <w:w w:val="90"/>
          <w:sz w:val="28"/>
          <w:szCs w:val="28"/>
        </w:rPr>
        <w:t xml:space="preserve">AVIZ </w:t>
      </w:r>
    </w:p>
    <w:p w:rsidR="00E33BE3" w:rsidRPr="00FF430B" w:rsidRDefault="00E33BE3"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E33BE3" w:rsidRPr="00FF430B" w:rsidRDefault="00E33BE3"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E33BE3" w:rsidRPr="00FF430B" w:rsidRDefault="00E33BE3"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E33BE3" w:rsidRDefault="00E33BE3"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rsidR="00E33BE3" w:rsidRPr="00FF430B" w:rsidRDefault="00E33BE3"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rsidR="00E33BE3" w:rsidRPr="00FF430B" w:rsidRDefault="00E33BE3" w:rsidP="00196AB4">
      <w:pPr>
        <w:tabs>
          <w:tab w:val="left" w:leader="underscore" w:pos="6465"/>
          <w:tab w:val="right" w:leader="underscore" w:pos="9777"/>
        </w:tabs>
        <w:spacing w:line="302" w:lineRule="auto"/>
        <w:rPr>
          <w:rFonts w:eastAsia="PMingLiU"/>
          <w:lang w:eastAsia="zh-CN"/>
        </w:rPr>
      </w:pPr>
    </w:p>
    <w:p w:rsidR="00E33BE3" w:rsidRPr="00FF430B" w:rsidRDefault="00E33BE3" w:rsidP="00196AB4">
      <w:pPr>
        <w:tabs>
          <w:tab w:val="left" w:leader="underscore" w:pos="6465"/>
          <w:tab w:val="right" w:leader="underscore" w:pos="9777"/>
        </w:tabs>
        <w:spacing w:line="302" w:lineRule="auto"/>
        <w:rPr>
          <w:rFonts w:eastAsia="PMingLiU"/>
          <w:lang w:eastAsia="zh-CN"/>
        </w:rPr>
      </w:pPr>
    </w:p>
    <w:p w:rsidR="00E33BE3" w:rsidRPr="00FF430B" w:rsidRDefault="00E33BE3"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E33BE3" w:rsidRPr="00EC30C2" w:rsidTr="00950363">
        <w:tc>
          <w:tcPr>
            <w:tcW w:w="471"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E33BE3" w:rsidRPr="00950363" w:rsidRDefault="00E33BE3"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E33BE3" w:rsidRPr="00950363" w:rsidRDefault="00E33BE3"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E33BE3" w:rsidRPr="00EC30C2" w:rsidTr="00950363">
        <w:trPr>
          <w:trHeight w:val="540"/>
        </w:trPr>
        <w:tc>
          <w:tcPr>
            <w:tcW w:w="471" w:type="dxa"/>
            <w:vMerge w:val="restart"/>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E33BE3" w:rsidRPr="00950363" w:rsidRDefault="00E33BE3"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p>
        </w:tc>
        <w:tc>
          <w:tcPr>
            <w:tcW w:w="563"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p>
        </w:tc>
        <w:tc>
          <w:tcPr>
            <w:tcW w:w="846" w:type="dxa"/>
          </w:tcPr>
          <w:p w:rsidR="00E33BE3" w:rsidRPr="00950363" w:rsidRDefault="00E33BE3" w:rsidP="00950363">
            <w:pPr>
              <w:tabs>
                <w:tab w:val="left" w:leader="underscore" w:pos="6465"/>
                <w:tab w:val="right" w:leader="underscore" w:pos="9777"/>
              </w:tabs>
              <w:spacing w:line="302" w:lineRule="auto"/>
              <w:rPr>
                <w:rFonts w:eastAsia="PMingLiU"/>
                <w:lang w:eastAsia="zh-CN"/>
              </w:rPr>
            </w:pPr>
          </w:p>
        </w:tc>
      </w:tr>
      <w:tr w:rsidR="00E33BE3" w:rsidRPr="00EC30C2" w:rsidTr="00950363">
        <w:trPr>
          <w:trHeight w:val="1380"/>
        </w:trPr>
        <w:tc>
          <w:tcPr>
            <w:tcW w:w="471" w:type="dxa"/>
            <w:vMerge/>
          </w:tcPr>
          <w:p w:rsidR="00E33BE3" w:rsidRPr="00950363" w:rsidRDefault="00E33BE3" w:rsidP="00950363">
            <w:pPr>
              <w:tabs>
                <w:tab w:val="left" w:leader="underscore" w:pos="6465"/>
                <w:tab w:val="right" w:leader="underscore" w:pos="9777"/>
              </w:tabs>
              <w:spacing w:line="302" w:lineRule="auto"/>
              <w:rPr>
                <w:rFonts w:eastAsia="PMingLiU"/>
                <w:lang w:eastAsia="zh-CN"/>
              </w:rPr>
            </w:pPr>
          </w:p>
        </w:tc>
        <w:tc>
          <w:tcPr>
            <w:tcW w:w="3751" w:type="dxa"/>
            <w:vMerge/>
          </w:tcPr>
          <w:p w:rsidR="00E33BE3" w:rsidRPr="00950363" w:rsidRDefault="00E33BE3" w:rsidP="00950363">
            <w:pPr>
              <w:tabs>
                <w:tab w:val="left" w:leader="underscore" w:pos="6465"/>
                <w:tab w:val="right" w:leader="underscore" w:pos="9777"/>
              </w:tabs>
              <w:jc w:val="both"/>
              <w:rPr>
                <w:rFonts w:eastAsia="PMingLiU"/>
                <w:lang w:eastAsia="zh-CN"/>
              </w:rPr>
            </w:pPr>
          </w:p>
        </w:tc>
        <w:tc>
          <w:tcPr>
            <w:tcW w:w="4001" w:type="dxa"/>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33BE3" w:rsidRPr="00EC30C2" w:rsidTr="00950363">
        <w:trPr>
          <w:trHeight w:val="420"/>
        </w:trPr>
        <w:tc>
          <w:tcPr>
            <w:tcW w:w="471" w:type="dxa"/>
            <w:vMerge w:val="restart"/>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33BE3" w:rsidRPr="00EC30C2" w:rsidTr="00950363">
        <w:trPr>
          <w:trHeight w:val="535"/>
        </w:trPr>
        <w:tc>
          <w:tcPr>
            <w:tcW w:w="471" w:type="dxa"/>
            <w:vMerge/>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33BE3" w:rsidRPr="00950363" w:rsidRDefault="00E33BE3" w:rsidP="00950363">
            <w:pPr>
              <w:tabs>
                <w:tab w:val="left" w:leader="underscore" w:pos="6465"/>
                <w:tab w:val="right" w:leader="underscore" w:pos="9777"/>
              </w:tabs>
              <w:jc w:val="both"/>
              <w:rPr>
                <w:rFonts w:eastAsia="PMingLiU"/>
                <w:lang w:eastAsia="zh-CN"/>
              </w:rPr>
            </w:pP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33BE3" w:rsidRPr="00EC30C2" w:rsidTr="00950363">
        <w:trPr>
          <w:trHeight w:val="1770"/>
        </w:trPr>
        <w:tc>
          <w:tcPr>
            <w:tcW w:w="471" w:type="dxa"/>
            <w:vMerge w:val="restart"/>
          </w:tcPr>
          <w:p w:rsidR="00E33BE3" w:rsidRPr="00950363" w:rsidRDefault="00E33BE3"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E33BE3" w:rsidRPr="00FF430B" w:rsidRDefault="00E33BE3" w:rsidP="00950363">
            <w:pPr>
              <w:tabs>
                <w:tab w:val="left" w:pos="567"/>
              </w:tabs>
            </w:pPr>
            <w:r w:rsidRPr="00FF430B">
              <w:t>A.Terasamente, lucrări la structura clădirilor;</w:t>
            </w:r>
          </w:p>
          <w:p w:rsidR="00E33BE3" w:rsidRPr="00FF430B" w:rsidRDefault="00E33BE3" w:rsidP="00950363">
            <w:pPr>
              <w:tabs>
                <w:tab w:val="decimal" w:pos="216"/>
                <w:tab w:val="left" w:leader="underscore" w:pos="6465"/>
                <w:tab w:val="right" w:leader="underscore" w:pos="9777"/>
              </w:tabs>
              <w:ind w:left="360" w:hanging="360"/>
            </w:pPr>
            <w:r w:rsidRPr="00FF430B">
              <w:t xml:space="preserve">B. structuri metalice; </w:t>
            </w:r>
          </w:p>
          <w:p w:rsidR="00E33BE3" w:rsidRPr="00950363" w:rsidRDefault="00E33BE3"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33BE3" w:rsidRPr="00EC30C2" w:rsidTr="00950363">
        <w:trPr>
          <w:trHeight w:val="1260"/>
        </w:trPr>
        <w:tc>
          <w:tcPr>
            <w:tcW w:w="471" w:type="dxa"/>
            <w:vMerge/>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E33BE3" w:rsidRPr="00FF430B" w:rsidRDefault="00E33BE3" w:rsidP="00950363">
            <w:pPr>
              <w:tabs>
                <w:tab w:val="left" w:leader="underscore" w:pos="6465"/>
                <w:tab w:val="right" w:leader="underscore" w:pos="9777"/>
              </w:tabs>
              <w:jc w:val="both"/>
            </w:pPr>
            <w:r w:rsidRPr="00FF430B">
              <w:t xml:space="preserve">A.drumuri și piste de aviație; </w:t>
            </w:r>
          </w:p>
          <w:p w:rsidR="00E33BE3" w:rsidRPr="00FF430B" w:rsidRDefault="00E33BE3" w:rsidP="00950363">
            <w:pPr>
              <w:tabs>
                <w:tab w:val="left" w:leader="underscore" w:pos="6465"/>
                <w:tab w:val="right" w:leader="underscore" w:pos="9777"/>
              </w:tabs>
              <w:jc w:val="both"/>
            </w:pPr>
            <w:r w:rsidRPr="00FF430B">
              <w:t xml:space="preserve">B.poduri; </w:t>
            </w:r>
          </w:p>
          <w:p w:rsidR="00E33BE3" w:rsidRPr="00950363" w:rsidRDefault="00E33BE3"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33BE3" w:rsidRPr="00EC30C2" w:rsidTr="00950363">
        <w:trPr>
          <w:trHeight w:val="1260"/>
        </w:trPr>
        <w:tc>
          <w:tcPr>
            <w:tcW w:w="471" w:type="dxa"/>
            <w:vMerge/>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33BE3" w:rsidRPr="00FF430B" w:rsidRDefault="00E33BE3" w:rsidP="00950363">
            <w:pPr>
              <w:tabs>
                <w:tab w:val="left" w:pos="567"/>
              </w:tabs>
              <w:spacing w:line="276" w:lineRule="auto"/>
            </w:pPr>
            <w:r w:rsidRPr="00FF430B">
              <w:t>Construcții speciale:</w:t>
            </w:r>
          </w:p>
          <w:p w:rsidR="00E33BE3" w:rsidRPr="00FF430B" w:rsidRDefault="00E33BE3" w:rsidP="00950363">
            <w:pPr>
              <w:tabs>
                <w:tab w:val="left" w:pos="567"/>
              </w:tabs>
              <w:spacing w:line="276" w:lineRule="auto"/>
            </w:pPr>
            <w:r w:rsidRPr="00FF430B">
              <w:t>A. hidrotehnice și pentru îmbunătățiri funciare;</w:t>
            </w:r>
          </w:p>
          <w:p w:rsidR="00E33BE3" w:rsidRPr="00FF430B" w:rsidRDefault="00E33BE3" w:rsidP="00950363">
            <w:pPr>
              <w:tabs>
                <w:tab w:val="left" w:pos="567"/>
              </w:tabs>
              <w:spacing w:line="276" w:lineRule="auto"/>
            </w:pPr>
            <w:r w:rsidRPr="00FF430B">
              <w:t xml:space="preserve">B. fântâni arteziene; </w:t>
            </w:r>
          </w:p>
          <w:p w:rsidR="00E33BE3" w:rsidRPr="00FF430B" w:rsidRDefault="00E33BE3" w:rsidP="00950363">
            <w:pPr>
              <w:tabs>
                <w:tab w:val="left" w:pos="567"/>
              </w:tabs>
              <w:spacing w:line="276" w:lineRule="auto"/>
            </w:pPr>
            <w:r w:rsidRPr="00FF430B">
              <w:t>C. porturi și debarcadere;</w:t>
            </w:r>
          </w:p>
          <w:p w:rsidR="00E33BE3" w:rsidRPr="00950363" w:rsidRDefault="00E33BE3"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33BE3" w:rsidRPr="00EC30C2" w:rsidTr="00950363">
        <w:trPr>
          <w:trHeight w:val="2055"/>
        </w:trPr>
        <w:tc>
          <w:tcPr>
            <w:tcW w:w="471" w:type="dxa"/>
            <w:vMerge/>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E33BE3" w:rsidRPr="00FF430B" w:rsidRDefault="00E33BE3" w:rsidP="00950363">
            <w:pPr>
              <w:tabs>
                <w:tab w:val="left" w:pos="567"/>
              </w:tabs>
              <w:spacing w:line="276" w:lineRule="auto"/>
            </w:pPr>
            <w:r w:rsidRPr="00FF430B">
              <w:t>A.de alimentare cu apă și canalizare;</w:t>
            </w:r>
          </w:p>
          <w:p w:rsidR="00E33BE3" w:rsidRPr="00FF430B" w:rsidRDefault="00E33BE3" w:rsidP="00950363">
            <w:pPr>
              <w:tabs>
                <w:tab w:val="left" w:pos="567"/>
              </w:tabs>
              <w:spacing w:line="276" w:lineRule="auto"/>
            </w:pPr>
            <w:r w:rsidRPr="00FF430B">
              <w:t xml:space="preserve">B.de încălzire; </w:t>
            </w:r>
          </w:p>
          <w:p w:rsidR="00E33BE3" w:rsidRPr="00FF430B" w:rsidRDefault="00E33BE3" w:rsidP="00950363">
            <w:pPr>
              <w:tabs>
                <w:tab w:val="left" w:pos="567"/>
              </w:tabs>
              <w:spacing w:line="276" w:lineRule="auto"/>
            </w:pPr>
            <w:r w:rsidRPr="00FF430B">
              <w:t>C. ventilație,</w:t>
            </w:r>
            <w:r>
              <w:t xml:space="preserve"> </w:t>
            </w:r>
            <w:r w:rsidRPr="00FF430B">
              <w:t>climatizare; D. electrice;</w:t>
            </w:r>
          </w:p>
          <w:p w:rsidR="00E33BE3" w:rsidRPr="00FF430B" w:rsidRDefault="00E33BE3" w:rsidP="00950363">
            <w:pPr>
              <w:tabs>
                <w:tab w:val="left" w:pos="567"/>
              </w:tabs>
              <w:spacing w:line="276" w:lineRule="auto"/>
            </w:pPr>
            <w:r w:rsidRPr="00FF430B">
              <w:t>E.de automatizare; F.telecomunicație;</w:t>
            </w:r>
            <w:r>
              <w:t xml:space="preserve"> </w:t>
            </w:r>
            <w:r w:rsidRPr="00FF430B">
              <w:t>G.semnalizare;</w:t>
            </w:r>
          </w:p>
          <w:p w:rsidR="00E33BE3" w:rsidRPr="00FF430B" w:rsidRDefault="00E33BE3" w:rsidP="00950363">
            <w:pPr>
              <w:tabs>
                <w:tab w:val="left" w:leader="underscore" w:pos="6465"/>
                <w:tab w:val="right" w:leader="underscore" w:pos="9777"/>
              </w:tabs>
              <w:jc w:val="both"/>
            </w:pPr>
            <w:r w:rsidRPr="00FF430B">
              <w:t>H.frigorifice,compresoare;</w:t>
            </w:r>
          </w:p>
          <w:p w:rsidR="00E33BE3" w:rsidRPr="00950363" w:rsidRDefault="00E33BE3"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33BE3" w:rsidRPr="00EC30C2" w:rsidTr="00950363">
        <w:trPr>
          <w:trHeight w:val="945"/>
        </w:trPr>
        <w:tc>
          <w:tcPr>
            <w:tcW w:w="471" w:type="dxa"/>
            <w:vMerge/>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33BE3" w:rsidRPr="00950363" w:rsidRDefault="00E33BE3"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33BE3" w:rsidRPr="00950363" w:rsidRDefault="00E33BE3"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E33BE3" w:rsidRPr="00FF430B" w:rsidRDefault="00E33BE3" w:rsidP="00950363">
            <w:pPr>
              <w:tabs>
                <w:tab w:val="left" w:pos="567"/>
              </w:tabs>
              <w:spacing w:line="276" w:lineRule="auto"/>
            </w:pPr>
            <w:r w:rsidRPr="00FF430B">
              <w:t>A. sub presiune, mecanisme de ridicat, cazane;</w:t>
            </w:r>
          </w:p>
          <w:p w:rsidR="00E33BE3" w:rsidRPr="00FF430B" w:rsidRDefault="00E33BE3" w:rsidP="00950363">
            <w:pPr>
              <w:tabs>
                <w:tab w:val="left" w:pos="567"/>
              </w:tabs>
              <w:spacing w:line="276" w:lineRule="auto"/>
            </w:pPr>
            <w:r w:rsidRPr="00FF430B">
              <w:t>B. chimico-tehnologice; C. gazoducte magistrale;</w:t>
            </w:r>
          </w:p>
          <w:p w:rsidR="00E33BE3" w:rsidRPr="00A07263" w:rsidRDefault="00E33BE3"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33BE3" w:rsidRPr="00950363" w:rsidRDefault="00E33BE3"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E33BE3" w:rsidRPr="00FF430B" w:rsidRDefault="00E33BE3" w:rsidP="00196AB4">
      <w:pPr>
        <w:tabs>
          <w:tab w:val="left" w:leader="underscore" w:pos="6465"/>
          <w:tab w:val="right" w:leader="underscore" w:pos="9777"/>
        </w:tabs>
        <w:spacing w:line="302" w:lineRule="auto"/>
        <w:rPr>
          <w:rFonts w:eastAsia="PMingLiU"/>
          <w:lang w:eastAsia="zh-CN"/>
        </w:rPr>
      </w:pPr>
    </w:p>
    <w:p w:rsidR="00E33BE3" w:rsidRPr="00FF430B" w:rsidRDefault="00E33BE3"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E33BE3" w:rsidRPr="00FF430B" w:rsidRDefault="00E33BE3"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E33BE3" w:rsidRPr="00FF5CB2" w:rsidRDefault="00E33BE3"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E33BE3" w:rsidRPr="00FF430B" w:rsidRDefault="00E33BE3"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E33BE3" w:rsidRPr="00FF5CB2" w:rsidRDefault="00E33BE3"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E33BE3" w:rsidRPr="00FF430B" w:rsidRDefault="00E33BE3"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p w:rsidR="00E33BE3" w:rsidRDefault="00E33BE3" w:rsidP="006C4C0E">
      <w:pPr>
        <w:tabs>
          <w:tab w:val="left" w:leader="underscore" w:pos="6465"/>
          <w:tab w:val="right" w:leader="underscore" w:pos="9777"/>
        </w:tabs>
        <w:spacing w:line="302" w:lineRule="auto"/>
        <w:rPr>
          <w:rFonts w:eastAsia="PMingLiU"/>
          <w:lang w:eastAsia="zh-CN"/>
        </w:rPr>
      </w:pPr>
    </w:p>
    <w:p w:rsidR="00E33BE3" w:rsidRPr="00FF430B" w:rsidRDefault="00E33BE3" w:rsidP="006C4C0E">
      <w:pPr>
        <w:tabs>
          <w:tab w:val="left" w:leader="underscore" w:pos="6465"/>
          <w:tab w:val="right" w:leader="underscore" w:pos="9777"/>
        </w:tabs>
        <w:spacing w:line="302" w:lineRule="auto"/>
        <w:rPr>
          <w:rFonts w:eastAsia="PMingLiU"/>
          <w:lang w:eastAsia="zh-CN"/>
        </w:rPr>
      </w:pPr>
    </w:p>
    <w:sectPr w:rsidR="00E33BE3" w:rsidRPr="00FF430B" w:rsidSect="000E6207">
      <w:footerReference w:type="default" r:id="rId11"/>
      <w:pgSz w:w="11906" w:h="16838" w:code="9"/>
      <w:pgMar w:top="426"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BE3" w:rsidRDefault="00E33BE3" w:rsidP="00A20ACF">
      <w:r>
        <w:separator/>
      </w:r>
    </w:p>
  </w:endnote>
  <w:endnote w:type="continuationSeparator" w:id="0">
    <w:p w:rsidR="00E33BE3" w:rsidRDefault="00E33BE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BE3" w:rsidRDefault="00E33BE3">
    <w:pPr>
      <w:pStyle w:val="Footer"/>
      <w:jc w:val="right"/>
    </w:pPr>
    <w:fldSimple w:instr=" PAGE   \* MERGEFORMAT ">
      <w:r>
        <w:t>32</w:t>
      </w:r>
    </w:fldSimple>
  </w:p>
  <w:p w:rsidR="00E33BE3" w:rsidRDefault="00E33B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BE3" w:rsidRDefault="00E33BE3" w:rsidP="00A20ACF">
      <w:r>
        <w:separator/>
      </w:r>
    </w:p>
  </w:footnote>
  <w:footnote w:type="continuationSeparator" w:id="0">
    <w:p w:rsidR="00E33BE3" w:rsidRDefault="00E33BE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6207"/>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39E"/>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49A"/>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3BE3"/>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885873381">
      <w:marLeft w:val="0"/>
      <w:marRight w:val="0"/>
      <w:marTop w:val="0"/>
      <w:marBottom w:val="0"/>
      <w:divBdr>
        <w:top w:val="none" w:sz="0" w:space="0" w:color="auto"/>
        <w:left w:val="none" w:sz="0" w:space="0" w:color="auto"/>
        <w:bottom w:val="none" w:sz="0" w:space="0" w:color="auto"/>
        <w:right w:val="none" w:sz="0" w:space="0" w:color="auto"/>
      </w:divBdr>
      <w:divsChild>
        <w:div w:id="885873385">
          <w:marLeft w:val="274"/>
          <w:marRight w:val="0"/>
          <w:marTop w:val="150"/>
          <w:marBottom w:val="0"/>
          <w:divBdr>
            <w:top w:val="none" w:sz="0" w:space="0" w:color="auto"/>
            <w:left w:val="none" w:sz="0" w:space="0" w:color="auto"/>
            <w:bottom w:val="none" w:sz="0" w:space="0" w:color="auto"/>
            <w:right w:val="none" w:sz="0" w:space="0" w:color="auto"/>
          </w:divBdr>
        </w:div>
      </w:divsChild>
    </w:div>
    <w:div w:id="885873382">
      <w:marLeft w:val="0"/>
      <w:marRight w:val="0"/>
      <w:marTop w:val="0"/>
      <w:marBottom w:val="0"/>
      <w:divBdr>
        <w:top w:val="none" w:sz="0" w:space="0" w:color="auto"/>
        <w:left w:val="none" w:sz="0" w:space="0" w:color="auto"/>
        <w:bottom w:val="none" w:sz="0" w:space="0" w:color="auto"/>
        <w:right w:val="none" w:sz="0" w:space="0" w:color="auto"/>
      </w:divBdr>
    </w:div>
    <w:div w:id="885873383">
      <w:marLeft w:val="0"/>
      <w:marRight w:val="0"/>
      <w:marTop w:val="0"/>
      <w:marBottom w:val="0"/>
      <w:divBdr>
        <w:top w:val="none" w:sz="0" w:space="0" w:color="auto"/>
        <w:left w:val="none" w:sz="0" w:space="0" w:color="auto"/>
        <w:bottom w:val="none" w:sz="0" w:space="0" w:color="auto"/>
        <w:right w:val="none" w:sz="0" w:space="0" w:color="auto"/>
      </w:divBdr>
    </w:div>
    <w:div w:id="885873384">
      <w:marLeft w:val="0"/>
      <w:marRight w:val="0"/>
      <w:marTop w:val="0"/>
      <w:marBottom w:val="0"/>
      <w:divBdr>
        <w:top w:val="none" w:sz="0" w:space="0" w:color="auto"/>
        <w:left w:val="none" w:sz="0" w:space="0" w:color="auto"/>
        <w:bottom w:val="none" w:sz="0" w:space="0" w:color="auto"/>
        <w:right w:val="none" w:sz="0" w:space="0" w:color="auto"/>
      </w:divBdr>
    </w:div>
    <w:div w:id="885873386">
      <w:marLeft w:val="0"/>
      <w:marRight w:val="0"/>
      <w:marTop w:val="0"/>
      <w:marBottom w:val="0"/>
      <w:divBdr>
        <w:top w:val="none" w:sz="0" w:space="0" w:color="auto"/>
        <w:left w:val="none" w:sz="0" w:space="0" w:color="auto"/>
        <w:bottom w:val="none" w:sz="0" w:space="0" w:color="auto"/>
        <w:right w:val="none" w:sz="0" w:space="0" w:color="auto"/>
      </w:divBdr>
    </w:div>
    <w:div w:id="885873387">
      <w:marLeft w:val="0"/>
      <w:marRight w:val="0"/>
      <w:marTop w:val="0"/>
      <w:marBottom w:val="0"/>
      <w:divBdr>
        <w:top w:val="none" w:sz="0" w:space="0" w:color="auto"/>
        <w:left w:val="none" w:sz="0" w:space="0" w:color="auto"/>
        <w:bottom w:val="none" w:sz="0" w:space="0" w:color="auto"/>
        <w:right w:val="none" w:sz="0" w:space="0" w:color="auto"/>
      </w:divBdr>
    </w:div>
    <w:div w:id="885873388">
      <w:marLeft w:val="0"/>
      <w:marRight w:val="0"/>
      <w:marTop w:val="0"/>
      <w:marBottom w:val="0"/>
      <w:divBdr>
        <w:top w:val="none" w:sz="0" w:space="0" w:color="auto"/>
        <w:left w:val="none" w:sz="0" w:space="0" w:color="auto"/>
        <w:bottom w:val="none" w:sz="0" w:space="0" w:color="auto"/>
        <w:right w:val="none" w:sz="0" w:space="0" w:color="auto"/>
      </w:divBdr>
    </w:div>
    <w:div w:id="885873389">
      <w:marLeft w:val="0"/>
      <w:marRight w:val="0"/>
      <w:marTop w:val="0"/>
      <w:marBottom w:val="0"/>
      <w:divBdr>
        <w:top w:val="none" w:sz="0" w:space="0" w:color="auto"/>
        <w:left w:val="none" w:sz="0" w:space="0" w:color="auto"/>
        <w:bottom w:val="none" w:sz="0" w:space="0" w:color="auto"/>
        <w:right w:val="none" w:sz="0" w:space="0" w:color="auto"/>
      </w:divBdr>
    </w:div>
    <w:div w:id="885873390">
      <w:marLeft w:val="0"/>
      <w:marRight w:val="0"/>
      <w:marTop w:val="0"/>
      <w:marBottom w:val="0"/>
      <w:divBdr>
        <w:top w:val="none" w:sz="0" w:space="0" w:color="auto"/>
        <w:left w:val="none" w:sz="0" w:space="0" w:color="auto"/>
        <w:bottom w:val="none" w:sz="0" w:space="0" w:color="auto"/>
        <w:right w:val="none" w:sz="0" w:space="0" w:color="auto"/>
      </w:divBdr>
    </w:div>
    <w:div w:id="885873391">
      <w:marLeft w:val="0"/>
      <w:marRight w:val="0"/>
      <w:marTop w:val="0"/>
      <w:marBottom w:val="0"/>
      <w:divBdr>
        <w:top w:val="none" w:sz="0" w:space="0" w:color="auto"/>
        <w:left w:val="none" w:sz="0" w:space="0" w:color="auto"/>
        <w:bottom w:val="none" w:sz="0" w:space="0" w:color="auto"/>
        <w:right w:val="none" w:sz="0" w:space="0" w:color="auto"/>
      </w:divBdr>
    </w:div>
    <w:div w:id="885873392">
      <w:marLeft w:val="0"/>
      <w:marRight w:val="0"/>
      <w:marTop w:val="0"/>
      <w:marBottom w:val="0"/>
      <w:divBdr>
        <w:top w:val="none" w:sz="0" w:space="0" w:color="auto"/>
        <w:left w:val="none" w:sz="0" w:space="0" w:color="auto"/>
        <w:bottom w:val="none" w:sz="0" w:space="0" w:color="auto"/>
        <w:right w:val="none" w:sz="0" w:space="0" w:color="auto"/>
      </w:divBdr>
    </w:div>
    <w:div w:id="885873393">
      <w:marLeft w:val="0"/>
      <w:marRight w:val="0"/>
      <w:marTop w:val="0"/>
      <w:marBottom w:val="0"/>
      <w:divBdr>
        <w:top w:val="none" w:sz="0" w:space="0" w:color="auto"/>
        <w:left w:val="none" w:sz="0" w:space="0" w:color="auto"/>
        <w:bottom w:val="none" w:sz="0" w:space="0" w:color="auto"/>
        <w:right w:val="none" w:sz="0" w:space="0" w:color="auto"/>
      </w:divBdr>
    </w:div>
    <w:div w:id="885873394">
      <w:marLeft w:val="0"/>
      <w:marRight w:val="0"/>
      <w:marTop w:val="0"/>
      <w:marBottom w:val="0"/>
      <w:divBdr>
        <w:top w:val="none" w:sz="0" w:space="0" w:color="auto"/>
        <w:left w:val="none" w:sz="0" w:space="0" w:color="auto"/>
        <w:bottom w:val="none" w:sz="0" w:space="0" w:color="auto"/>
        <w:right w:val="none" w:sz="0" w:space="0" w:color="auto"/>
      </w:divBdr>
    </w:div>
    <w:div w:id="8858733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367</TotalTime>
  <Pages>32</Pages>
  <Words>12502</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31</cp:revision>
  <cp:lastPrinted>2021-06-01T11:52:00Z</cp:lastPrinted>
  <dcterms:created xsi:type="dcterms:W3CDTF">2023-06-13T07:18:00Z</dcterms:created>
  <dcterms:modified xsi:type="dcterms:W3CDTF">2026-05-21T08:47:00Z</dcterms:modified>
</cp:coreProperties>
</file>