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DD545F" w14:textId="77777777" w:rsidR="00FB7094" w:rsidRPr="00FB7094" w:rsidRDefault="00FB7094" w:rsidP="00FB7094">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APROBATĂ</w:t>
      </w:r>
    </w:p>
    <w:p w14:paraId="54FA982D" w14:textId="77777777" w:rsidR="00FB7094" w:rsidRPr="00FB7094" w:rsidRDefault="00FB7094" w:rsidP="00FB7094">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prin Ordinul </w:t>
      </w:r>
    </w:p>
    <w:p w14:paraId="2CACE41E" w14:textId="77777777" w:rsidR="00FB7094" w:rsidRPr="00FB7094" w:rsidRDefault="00FB7094" w:rsidP="00FB7094">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nr.      din _________2021</w:t>
      </w:r>
    </w:p>
    <w:p w14:paraId="7FB830B5" w14:textId="77777777" w:rsidR="00FB7094" w:rsidRPr="00FB7094" w:rsidRDefault="00FB7094" w:rsidP="00FB7094">
      <w:pPr>
        <w:tabs>
          <w:tab w:val="left" w:pos="5103"/>
          <w:tab w:val="left" w:pos="10348"/>
        </w:tabs>
        <w:spacing w:after="0" w:line="240" w:lineRule="auto"/>
        <w:jc w:val="right"/>
        <w:rPr>
          <w:rFonts w:ascii="Times New Roman" w:eastAsia="Times New Roman" w:hAnsi="Times New Roman" w:cs="Times New Roman"/>
          <w:kern w:val="0"/>
          <w:lang w:val="ro-MD" w:eastAsia="ru-RU"/>
          <w14:ligatures w14:val="none"/>
        </w:rPr>
      </w:pPr>
    </w:p>
    <w:p w14:paraId="5831797A" w14:textId="77777777" w:rsidR="00FB7094" w:rsidRPr="00FB7094" w:rsidRDefault="00FB7094" w:rsidP="00FB7094">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7D0E228C" w14:textId="77777777" w:rsidR="00FB7094" w:rsidRPr="00FB7094" w:rsidRDefault="00FB7094" w:rsidP="00FB7094">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p>
    <w:p w14:paraId="22503DE9" w14:textId="77777777" w:rsidR="00FB7094" w:rsidRPr="00FB7094" w:rsidRDefault="00FB7094" w:rsidP="00FB7094">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DOCUMENTAŢIA STANDARD</w:t>
      </w:r>
    </w:p>
    <w:p w14:paraId="7B63E098" w14:textId="77777777" w:rsidR="00FB7094" w:rsidRPr="00FB7094" w:rsidRDefault="00FB7094" w:rsidP="00FB7094">
      <w:pPr>
        <w:tabs>
          <w:tab w:val="left" w:pos="5103"/>
          <w:tab w:val="left" w:pos="10348"/>
        </w:tabs>
        <w:spacing w:after="0" w:line="240" w:lineRule="auto"/>
        <w:jc w:val="center"/>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pentru realizarea achizițiilor publice de lucrări</w:t>
      </w:r>
    </w:p>
    <w:p w14:paraId="41AC15F7" w14:textId="77777777" w:rsidR="00FB7094" w:rsidRPr="00FB7094" w:rsidRDefault="00FB7094" w:rsidP="00FB7094">
      <w:pPr>
        <w:tabs>
          <w:tab w:val="left" w:pos="5103"/>
          <w:tab w:val="left" w:pos="10348"/>
        </w:tabs>
        <w:spacing w:after="0" w:line="240" w:lineRule="auto"/>
        <w:jc w:val="center"/>
        <w:rPr>
          <w:rFonts w:ascii="Times New Roman" w:eastAsia="Times New Roman" w:hAnsi="Times New Roman" w:cs="Times New Roman"/>
          <w:kern w:val="0"/>
          <w:lang w:val="ro-MD" w:eastAsia="ru-RU"/>
          <w14:ligatures w14:val="none"/>
        </w:rPr>
      </w:pPr>
    </w:p>
    <w:p w14:paraId="01D36A31"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269D9BE4" w14:textId="77777777" w:rsidR="00FB7094" w:rsidRPr="00FB7094" w:rsidRDefault="00FB7094" w:rsidP="00FB7094">
      <w:pPr>
        <w:tabs>
          <w:tab w:val="left" w:pos="37"/>
        </w:tabs>
        <w:spacing w:after="0" w:line="240" w:lineRule="auto"/>
        <w:jc w:val="center"/>
        <w:outlineLvl w:val="1"/>
        <w:rPr>
          <w:rFonts w:ascii="Times New Roman" w:eastAsia="Times New Roman" w:hAnsi="Times New Roman" w:cs="Times New Roman"/>
          <w:b/>
          <w:noProof/>
          <w:kern w:val="0"/>
          <w:sz w:val="26"/>
          <w:szCs w:val="26"/>
          <w:lang w:val="ro-MD"/>
          <w14:ligatures w14:val="none"/>
        </w:rPr>
      </w:pPr>
      <w:r w:rsidRPr="00FB7094">
        <w:rPr>
          <w:rFonts w:ascii="Times New Roman" w:eastAsia="Times New Roman" w:hAnsi="Times New Roman" w:cs="Times New Roman"/>
          <w:b/>
          <w:noProof/>
          <w:kern w:val="0"/>
          <w:sz w:val="26"/>
          <w:szCs w:val="26"/>
          <w:lang w:val="ro-MD"/>
          <w14:ligatures w14:val="none"/>
        </w:rPr>
        <w:t>Secţiunea 1</w:t>
      </w:r>
    </w:p>
    <w:p w14:paraId="07723541"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4371A44D"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FB7094">
        <w:rPr>
          <w:rFonts w:ascii="Times New Roman" w:eastAsia="Times New Roman" w:hAnsi="Times New Roman" w:cs="Times New Roman"/>
          <w:b/>
          <w:noProof/>
          <w:kern w:val="0"/>
          <w:sz w:val="26"/>
          <w:szCs w:val="26"/>
          <w:lang w:val="ro-MD"/>
          <w14:ligatures w14:val="none"/>
        </w:rPr>
        <w:t>Dispoziții generale</w:t>
      </w:r>
    </w:p>
    <w:p w14:paraId="79B905D2"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4A21400D" w14:textId="77777777" w:rsidR="00FB7094" w:rsidRPr="00FB7094" w:rsidRDefault="00FB7094" w:rsidP="00FB7094">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kern w:val="0"/>
          <w:lang w:val="ro-MD"/>
          <w14:ligatures w14:val="none"/>
        </w:rPr>
        <w:t xml:space="preserve"> Prezenta Documentaţie reprezintă o instrucţiune pentru autoritățile contractante și ofertanţi, utilizată la</w:t>
      </w:r>
      <w:r w:rsidRPr="00FB7094">
        <w:rPr>
          <w:rFonts w:ascii="Times New Roman" w:eastAsia="Times New Roman" w:hAnsi="Times New Roman" w:cs="Times New Roman"/>
          <w:kern w:val="0"/>
          <w:lang w:val="ro-MD" w:eastAsia="ru-RU"/>
          <w14:ligatures w14:val="none"/>
        </w:rPr>
        <w:t xml:space="preserve"> inițierea şi desfăşurarea procedurilor de achiziţii publice de lucrări </w:t>
      </w:r>
      <w:r w:rsidRPr="00FB7094">
        <w:rPr>
          <w:rFonts w:ascii="Times New Roman" w:eastAsia="Times New Roman" w:hAnsi="Times New Roman" w:cs="Times New Roman"/>
          <w:kern w:val="0"/>
          <w:lang w:val="ro-MD"/>
          <w14:ligatures w14:val="none"/>
        </w:rPr>
        <w:t>sau procedurilor de achiziţii publice de servicii de proiectare și de lucrări</w:t>
      </w:r>
      <w:r w:rsidRPr="00FB7094">
        <w:rPr>
          <w:rFonts w:ascii="Times New Roman" w:eastAsia="Times New Roman" w:hAnsi="Times New Roman" w:cs="Times New Roman"/>
          <w:kern w:val="0"/>
          <w:lang w:val="ro-MD" w:eastAsia="ru-RU"/>
          <w14:ligatures w14:val="none"/>
        </w:rPr>
        <w:t xml:space="preserve">. </w:t>
      </w:r>
      <w:r w:rsidRPr="00FB7094">
        <w:rPr>
          <w:rFonts w:ascii="Times New Roman" w:eastAsia="Times New Roman" w:hAnsi="Times New Roman" w:cs="Times New Roman"/>
          <w:kern w:val="0"/>
          <w:lang w:val="ro-MD"/>
          <w14:ligatures w14:val="none"/>
        </w:rPr>
        <w:t>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78A308D0" w14:textId="77777777" w:rsidR="00FB7094" w:rsidRPr="00FB7094" w:rsidRDefault="00FB7094" w:rsidP="00FB7094">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kern w:val="0"/>
          <w:lang w:val="ro-MD"/>
          <w14:ligatures w14:val="none"/>
        </w:rPr>
        <w:t xml:space="preserve"> </w:t>
      </w:r>
      <w:r w:rsidRPr="00FB7094">
        <w:rPr>
          <w:rFonts w:ascii="Times New Roman" w:eastAsia="Times New Roman" w:hAnsi="Times New Roman" w:cs="Times New Roman"/>
          <w:bCs/>
          <w:color w:val="000000"/>
          <w:kern w:val="0"/>
          <w:lang w:val="ro-MD"/>
          <w14:ligatures w14:val="none"/>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B7094">
        <w:rPr>
          <w:rFonts w:ascii="Times New Roman" w:eastAsia="Times New Roman" w:hAnsi="Times New Roman" w:cs="Times New Roman"/>
          <w:color w:val="000000" w:themeColor="text1"/>
          <w:kern w:val="0"/>
          <w:lang w:val="ro-MD"/>
          <w14:ligatures w14:val="none"/>
        </w:rPr>
        <w:t xml:space="preserve">după cum urmează:     </w:t>
      </w:r>
    </w:p>
    <w:p w14:paraId="21960874" w14:textId="77777777" w:rsidR="00FB7094" w:rsidRPr="00FB7094" w:rsidRDefault="00FB7094" w:rsidP="00FB7094">
      <w:pPr>
        <w:numPr>
          <w:ilvl w:val="0"/>
          <w:numId w:val="33"/>
        </w:numPr>
        <w:tabs>
          <w:tab w:val="left" w:pos="-284"/>
          <w:tab w:val="left" w:pos="196"/>
          <w:tab w:val="left" w:pos="42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kern w:val="0"/>
          <w:lang w:val="ro-MD"/>
          <w14:ligatures w14:val="none"/>
        </w:rPr>
        <w:t>Anunț de intenție (anexa nr.1);</w:t>
      </w:r>
    </w:p>
    <w:p w14:paraId="13CF0B68" w14:textId="77777777" w:rsidR="00FB7094" w:rsidRPr="00FB7094" w:rsidRDefault="00FB7094" w:rsidP="00FB7094">
      <w:pPr>
        <w:numPr>
          <w:ilvl w:val="0"/>
          <w:numId w:val="33"/>
        </w:numPr>
        <w:tabs>
          <w:tab w:val="left" w:pos="-284"/>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Anunț de participare, inclusiv pentru procedurile de preselecție/procedurile negociate (anexa nr. 2);</w:t>
      </w:r>
    </w:p>
    <w:p w14:paraId="08F55047"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Invitație de participare la etapele de preselecție/la procedurile negociate (anexa nr. 3);</w:t>
      </w:r>
    </w:p>
    <w:p w14:paraId="46156FCF"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Proces-verbal cu privire la rezultatele preselecției candidaților (anexa nr. 4);</w:t>
      </w:r>
    </w:p>
    <w:p w14:paraId="3F6F44FF"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Anunț de atribuire (anexa nr. 5);</w:t>
      </w:r>
    </w:p>
    <w:p w14:paraId="2AB6BA96"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Anunț privind modificarea contractului de achiziții publice/acordului-cadru (anexa nr. 6);</w:t>
      </w:r>
    </w:p>
    <w:p w14:paraId="3F20DF10"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Cerere de participare (anexa nr. 7);</w:t>
      </w:r>
    </w:p>
    <w:p w14:paraId="6B1A4918"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Declaraţie privind valabilitatea ofertei (anexa nr. 8);</w:t>
      </w:r>
    </w:p>
    <w:p w14:paraId="6A730737" w14:textId="77777777" w:rsidR="00FB7094" w:rsidRPr="00FB7094" w:rsidRDefault="00FB7094" w:rsidP="00FB7094">
      <w:pPr>
        <w:numPr>
          <w:ilvl w:val="0"/>
          <w:numId w:val="33"/>
        </w:numPr>
        <w:tabs>
          <w:tab w:val="left" w:pos="-284"/>
          <w:tab w:val="left" w:pos="426"/>
          <w:tab w:val="left" w:pos="1134"/>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Scrisoare  de  garanţie  bancară (anexa nr. 9);</w:t>
      </w:r>
    </w:p>
    <w:p w14:paraId="59E8BF97"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Grafic de executare a lucrărilor (anexa nr. 10.);</w:t>
      </w:r>
    </w:p>
    <w:p w14:paraId="510AF24D"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Grafic de  executare a documentației de proiect (anexa nr. 11);</w:t>
      </w:r>
    </w:p>
    <w:p w14:paraId="2BFE43C6"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Declarație privind experienţa similară (anexa nr. 12);</w:t>
      </w:r>
    </w:p>
    <w:p w14:paraId="547AC790"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Declarație privind lista principalelor lucrări executate în ultimul an de activitate (anexa nr. 13);</w:t>
      </w:r>
    </w:p>
    <w:p w14:paraId="0546C7D7"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Declaraţie privind dotările specifice, utilajul şi echipamentul necesar pentru îndeplinirea corespunzătoare a contractului (anexa nr. 14);</w:t>
      </w:r>
    </w:p>
    <w:p w14:paraId="076D457F"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Declaraţie privind personalul de specialitate propus pentru implementarea contractului (anexa nr. 15);</w:t>
      </w:r>
    </w:p>
    <w:p w14:paraId="060FCA12"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Lista subcontractanților şi partea/părţile din contract care sunt îndeplinite de aceştia (anexa nr. 16);</w:t>
      </w:r>
    </w:p>
    <w:p w14:paraId="26C7B91B"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Informaţii privind asocierea (anexa nr. 17);</w:t>
      </w:r>
    </w:p>
    <w:p w14:paraId="57150CDC"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Angajament terţ susţinător financiar (anexa nr. 18);</w:t>
      </w:r>
    </w:p>
    <w:p w14:paraId="5D9B3BC5"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Angajament privind susţinerea tehnică și profesională a ofertantului/grupului de operatori economici (anexa nr. 19);</w:t>
      </w:r>
    </w:p>
    <w:p w14:paraId="2750EB54"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Declaraţie terţ susţinător tehnic (anexa nr. 20);</w:t>
      </w:r>
    </w:p>
    <w:p w14:paraId="6660CB88"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Declaraţie terţ susţinător profesional (anexa nr. 21);</w:t>
      </w:r>
    </w:p>
    <w:p w14:paraId="2A6D0E54"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Aviz pentru participare la licitațiile publice de lucrări din domeniul construcțiilor și instalațiilor (anexa nr. 22);</w:t>
      </w:r>
    </w:p>
    <w:p w14:paraId="34CB71E6"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Caiet de sarcini. Formularul de deviz nr.1 – lista cu cantitățile de lucrări (anexa nr. 23);</w:t>
      </w:r>
    </w:p>
    <w:p w14:paraId="7BDD6608"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Caiet de sarcini. Servicii de proiectare (anexa nr. 24);</w:t>
      </w:r>
    </w:p>
    <w:p w14:paraId="77A04D2B"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lastRenderedPageBreak/>
        <w:t>Contract de antrepriză (anexa nr. 25);</w:t>
      </w:r>
    </w:p>
    <w:p w14:paraId="5BBD6C05"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Contract de achiziţionare a serviciilor de proiectare (anexa nr. 26);</w:t>
      </w:r>
    </w:p>
    <w:p w14:paraId="0CE5F055"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Acord adițional (anexa nr. 27);</w:t>
      </w:r>
    </w:p>
    <w:p w14:paraId="6C41B1A9" w14:textId="77777777" w:rsidR="00FB7094" w:rsidRPr="00FB7094" w:rsidRDefault="00FB7094" w:rsidP="00FB7094">
      <w:pPr>
        <w:numPr>
          <w:ilvl w:val="0"/>
          <w:numId w:val="33"/>
        </w:numPr>
        <w:tabs>
          <w:tab w:val="left" w:pos="-284"/>
          <w:tab w:val="left" w:pos="42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Acord-cadru (anexa nr. 28).</w:t>
      </w:r>
    </w:p>
    <w:p w14:paraId="2F4996DC" w14:textId="77777777" w:rsidR="00FB7094" w:rsidRPr="00FB7094" w:rsidRDefault="00FB7094" w:rsidP="00FB7094">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352D3024" w14:textId="77777777" w:rsidR="00FB7094" w:rsidRPr="00FB7094" w:rsidRDefault="00FB7094" w:rsidP="00FB7094">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 xml:space="preserve"> </w:t>
      </w:r>
      <w:r w:rsidRPr="00FB7094">
        <w:rPr>
          <w:rFonts w:ascii="Times New Roman" w:eastAsia="Times New Roman" w:hAnsi="Times New Roman" w:cs="Times New Roman"/>
          <w:kern w:val="0"/>
          <w:lang w:val="ro-MD"/>
          <w14:ligatures w14:val="none"/>
        </w:rPr>
        <w:t xml:space="preserve">Autoritatea contractantă emite Documentația de atribuire în vederea achiziționării lucrărilor sau serviciilor de proiectare și de lucrări, după cum este specificat în </w:t>
      </w:r>
      <w:r w:rsidRPr="00FB7094">
        <w:rPr>
          <w:rFonts w:ascii="Times New Roman" w:eastAsia="Times New Roman" w:hAnsi="Times New Roman" w:cs="Times New Roman"/>
          <w:color w:val="000000" w:themeColor="text1"/>
          <w:kern w:val="0"/>
          <w:lang w:val="ro-MD"/>
          <w14:ligatures w14:val="none"/>
        </w:rPr>
        <w:t>documentația standard.</w:t>
      </w:r>
    </w:p>
    <w:p w14:paraId="219CB417" w14:textId="77777777" w:rsidR="00FB7094" w:rsidRPr="00FB7094" w:rsidRDefault="00FB7094" w:rsidP="00FB7094">
      <w:pPr>
        <w:tabs>
          <w:tab w:val="left" w:pos="-284"/>
          <w:tab w:val="left" w:pos="196"/>
          <w:tab w:val="left" w:pos="567"/>
        </w:tabs>
        <w:spacing w:after="0" w:line="240" w:lineRule="auto"/>
        <w:jc w:val="both"/>
        <w:rPr>
          <w:rFonts w:ascii="Times New Roman" w:eastAsia="Times New Roman" w:hAnsi="Times New Roman" w:cs="Times New Roman"/>
          <w:color w:val="000000" w:themeColor="text1"/>
          <w:kern w:val="0"/>
          <w:lang w:val="ro-MD"/>
          <w14:ligatures w14:val="none"/>
        </w:rPr>
      </w:pPr>
    </w:p>
    <w:p w14:paraId="13B5961F" w14:textId="77777777" w:rsidR="00FB7094" w:rsidRPr="00FB7094" w:rsidRDefault="00FB7094" w:rsidP="00FB7094">
      <w:pPr>
        <w:numPr>
          <w:ilvl w:val="0"/>
          <w:numId w:val="15"/>
        </w:numPr>
        <w:tabs>
          <w:tab w:val="left" w:pos="-284"/>
          <w:tab w:val="left" w:pos="196"/>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384CECD8" w14:textId="77777777" w:rsidR="00FB7094" w:rsidRPr="00FB7094" w:rsidRDefault="00FB7094" w:rsidP="00FB7094">
      <w:pPr>
        <w:tabs>
          <w:tab w:val="left" w:pos="1134"/>
        </w:tabs>
        <w:spacing w:after="0" w:line="240" w:lineRule="auto"/>
        <w:ind w:left="360"/>
        <w:jc w:val="both"/>
        <w:rPr>
          <w:rFonts w:ascii="Times New Roman" w:eastAsia="Times New Roman" w:hAnsi="Times New Roman" w:cs="Times New Roman"/>
          <w:kern w:val="0"/>
          <w:lang w:val="ro-MD"/>
          <w14:ligatures w14:val="none"/>
        </w:rPr>
      </w:pPr>
    </w:p>
    <w:p w14:paraId="7A26DC2D" w14:textId="77777777" w:rsidR="00FB7094" w:rsidRPr="00FB7094" w:rsidRDefault="00FB7094" w:rsidP="00FB7094">
      <w:pPr>
        <w:numPr>
          <w:ilvl w:val="0"/>
          <w:numId w:val="15"/>
        </w:numPr>
        <w:tabs>
          <w:tab w:val="left" w:pos="-284"/>
          <w:tab w:val="left" w:pos="196"/>
          <w:tab w:val="left" w:pos="567"/>
        </w:tabs>
        <w:spacing w:after="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3FD9B604" w14:textId="77777777" w:rsidR="00FB7094" w:rsidRPr="00FB7094" w:rsidRDefault="00FB7094" w:rsidP="00FB7094">
      <w:pPr>
        <w:tabs>
          <w:tab w:val="left" w:pos="1134"/>
        </w:tabs>
        <w:spacing w:after="0" w:line="240" w:lineRule="auto"/>
        <w:ind w:left="357"/>
        <w:jc w:val="both"/>
        <w:rPr>
          <w:rFonts w:ascii="Times New Roman" w:eastAsia="Times New Roman" w:hAnsi="Times New Roman" w:cs="Times New Roman"/>
          <w:kern w:val="0"/>
          <w:lang w:val="ro-MD"/>
          <w14:ligatures w14:val="none"/>
        </w:rPr>
      </w:pPr>
    </w:p>
    <w:p w14:paraId="1E28811C" w14:textId="77777777" w:rsidR="00FB7094" w:rsidRPr="00FB7094" w:rsidRDefault="00FB7094" w:rsidP="00FB7094">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Atribuirea contractului de achiziție publică de lucrări sau de servicii de proiectare și de lucrări se realizează în conformitate cu prevederile:</w:t>
      </w:r>
    </w:p>
    <w:p w14:paraId="12EDD7DB" w14:textId="77777777" w:rsidR="00FB7094" w:rsidRPr="00FB7094" w:rsidRDefault="00FB7094" w:rsidP="00FB7094">
      <w:pPr>
        <w:numPr>
          <w:ilvl w:val="0"/>
          <w:numId w:val="16"/>
        </w:numPr>
        <w:tabs>
          <w:tab w:val="left" w:pos="0"/>
          <w:tab w:val="left" w:pos="284"/>
        </w:tabs>
        <w:spacing w:after="12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Legii nr. 131/2015 privind achizițiile publice; </w:t>
      </w:r>
    </w:p>
    <w:p w14:paraId="497EA761" w14:textId="77777777" w:rsidR="00FB7094" w:rsidRPr="00FB7094" w:rsidRDefault="00000000" w:rsidP="00FB7094">
      <w:pPr>
        <w:numPr>
          <w:ilvl w:val="0"/>
          <w:numId w:val="16"/>
        </w:num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hyperlink r:id="rId7" w:history="1">
        <w:r w:rsidR="00FB7094" w:rsidRPr="00FB7094">
          <w:rPr>
            <w:rFonts w:ascii="Times New Roman" w:eastAsiaTheme="majorEastAsia" w:hAnsi="Times New Roman" w:cs="Times New Roman"/>
            <w:bCs/>
            <w:kern w:val="0"/>
            <w:bdr w:val="none" w:sz="0" w:space="0" w:color="auto" w:frame="1"/>
            <w:shd w:val="clear" w:color="auto" w:fill="FFFFFF"/>
            <w:lang w:val="ro-MD"/>
            <w14:ligatures w14:val="none"/>
          </w:rPr>
          <w:t>Hotărârii Guvernului nr. 638/2020 pentru aprobarea Regulamentului privind achizițiile publice de lucrări</w:t>
        </w:r>
      </w:hyperlink>
      <w:r w:rsidR="00FB7094" w:rsidRPr="00FB7094">
        <w:rPr>
          <w:rFonts w:ascii="Times New Roman" w:eastAsia="Times New Roman" w:hAnsi="Times New Roman" w:cs="Times New Roman"/>
          <w:bCs/>
          <w:kern w:val="0"/>
          <w:bdr w:val="none" w:sz="0" w:space="0" w:color="auto" w:frame="1"/>
          <w:shd w:val="clear" w:color="auto" w:fill="FFFFFF"/>
          <w:lang w:val="ro-MD"/>
          <w14:ligatures w14:val="none"/>
        </w:rPr>
        <w:t>.</w:t>
      </w:r>
    </w:p>
    <w:p w14:paraId="1AE7FE45" w14:textId="77777777" w:rsidR="00FB7094" w:rsidRPr="00FB7094" w:rsidRDefault="00FB7094" w:rsidP="00FB7094">
      <w:pPr>
        <w:numPr>
          <w:ilvl w:val="0"/>
          <w:numId w:val="15"/>
        </w:numPr>
        <w:tabs>
          <w:tab w:val="left" w:pos="-284"/>
          <w:tab w:val="left" w:pos="196"/>
          <w:tab w:val="left" w:pos="567"/>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kern w:val="0"/>
          <w:lang w:val="ro-MD"/>
          <w14:ligatures w14:val="none"/>
        </w:rPr>
        <w:t xml:space="preserve"> În cazul în care autoritatea contractantă inițiază un acord-cadru, ca modalitate specială de atribuire a contractelor de achiziții publice de lucrări sau lucrări și servicii de proiectare, procedura se  desfășoară conform </w:t>
      </w:r>
      <w:r w:rsidRPr="00FB7094">
        <w:rPr>
          <w:rFonts w:ascii="Times New Roman" w:eastAsia="Times New Roman" w:hAnsi="Times New Roman" w:cs="Times New Roman"/>
          <w:color w:val="000000" w:themeColor="text1"/>
          <w:kern w:val="0"/>
          <w:lang w:val="ro-MD"/>
          <w14:ligatures w14:val="none"/>
        </w:rPr>
        <w:t>Regulamentului cu privire la acordul-cadru ca modalitate specială de atribuire a contractelor de achiziții publice, aprobat prin Hotărârea Guvernului nr. 694/2020.</w:t>
      </w:r>
    </w:p>
    <w:p w14:paraId="51126239" w14:textId="77777777" w:rsidR="00FB7094" w:rsidRPr="00FB7094" w:rsidRDefault="00FB7094" w:rsidP="00FB7094">
      <w:pPr>
        <w:numPr>
          <w:ilvl w:val="0"/>
          <w:numId w:val="15"/>
        </w:numPr>
        <w:tabs>
          <w:tab w:val="left" w:pos="-284"/>
          <w:tab w:val="left" w:pos="196"/>
          <w:tab w:val="left" w:pos="426"/>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494F17A6" w14:textId="77777777" w:rsidR="00FB7094" w:rsidRPr="00FB7094" w:rsidRDefault="00FB7094" w:rsidP="00FB7094">
      <w:pPr>
        <w:numPr>
          <w:ilvl w:val="0"/>
          <w:numId w:val="15"/>
        </w:numPr>
        <w:tabs>
          <w:tab w:val="left" w:pos="-284"/>
          <w:tab w:val="left" w:pos="196"/>
          <w:tab w:val="left" w:pos="567"/>
          <w:tab w:val="left" w:pos="113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În cazul în care autoritatea contractantă inițiază proceduri cu preselecție se utilizează anexele ce țin de procedurile date: anexele nr.1, nr. 3 - 6, nr. 25 și nr. 26.</w:t>
      </w:r>
    </w:p>
    <w:p w14:paraId="7A4B0734"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Ofertantul suportă toate costurile asociate elaborării și prezentării ofertei sale, precum și documentelor care o însoțesc.</w:t>
      </w:r>
    </w:p>
    <w:p w14:paraId="2B60562B"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29D68843"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2636479C"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În cazul achizițiilor de servicii de proiectare, proiectanţii de construcţii sunt obligaţi să exercite supravegherea de autor pe tot parcursul execuției lucrărilor.</w:t>
      </w:r>
    </w:p>
    <w:p w14:paraId="0B65FA46"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623F17A9"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Ofertantului i se permite să viziteze şi să examineze amplasamentul lucrării sau obiectul supus proiectării, inclusiv împrejurimile, și să obțină toate informațiile care pot fi necesare în vederea </w:t>
      </w:r>
      <w:r w:rsidRPr="00FB7094">
        <w:rPr>
          <w:rFonts w:ascii="Times New Roman" w:eastAsia="Times New Roman" w:hAnsi="Times New Roman" w:cs="Times New Roman"/>
          <w:kern w:val="0"/>
          <w:lang w:val="ro-MD"/>
          <w14:ligatures w14:val="none"/>
        </w:rPr>
        <w:lastRenderedPageBreak/>
        <w:t>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297B8C22"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În cazul în care autoritatea contractantă a depistat că ofertantul a fost implicat în practicile descrise la pct. 28 și pct. 29 în cadrul procedurii de atribuire pentru contractul de achiziție publică aceasta: </w:t>
      </w:r>
      <w:bookmarkStart w:id="0" w:name="_Toc392179963"/>
      <w:bookmarkStart w:id="1" w:name="_Toc392180134"/>
      <w:bookmarkStart w:id="2" w:name="_Toc449539024"/>
    </w:p>
    <w:p w14:paraId="03BBB0BF" w14:textId="77777777" w:rsidR="00FB7094" w:rsidRPr="00FB7094" w:rsidRDefault="00FB7094" w:rsidP="00FB7094">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bookmarkStart w:id="3" w:name="_Toc392179964"/>
      <w:bookmarkStart w:id="4" w:name="_Toc392180135"/>
      <w:bookmarkStart w:id="5" w:name="_Toc449539025"/>
      <w:bookmarkEnd w:id="0"/>
      <w:bookmarkEnd w:id="1"/>
      <w:bookmarkEnd w:id="2"/>
    </w:p>
    <w:p w14:paraId="5278524C" w14:textId="77777777" w:rsidR="00FB7094" w:rsidRPr="00FB7094" w:rsidRDefault="00FB7094" w:rsidP="00FB7094">
      <w:pPr>
        <w:numPr>
          <w:ilvl w:val="0"/>
          <w:numId w:val="17"/>
        </w:numPr>
        <w:tabs>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întreprinde orice alte măsuri prevăzute în art. 42 al Legii nr. 131/2015 privind achiziţiile publice</w:t>
      </w:r>
      <w:bookmarkEnd w:id="3"/>
      <w:bookmarkEnd w:id="4"/>
      <w:bookmarkEnd w:id="5"/>
      <w:r w:rsidRPr="00FB7094">
        <w:rPr>
          <w:rFonts w:ascii="Times New Roman" w:eastAsia="Times New Roman" w:hAnsi="Times New Roman" w:cs="Times New Roman"/>
          <w:kern w:val="0"/>
          <w:lang w:val="ro-MD"/>
          <w14:ligatures w14:val="none"/>
        </w:rPr>
        <w:t>.</w:t>
      </w:r>
    </w:p>
    <w:p w14:paraId="6CFA0F50" w14:textId="77777777" w:rsidR="00FB7094" w:rsidRPr="00FB7094" w:rsidRDefault="00FB7094" w:rsidP="00FB7094">
      <w:pPr>
        <w:numPr>
          <w:ilvl w:val="0"/>
          <w:numId w:val="15"/>
        </w:numPr>
        <w:tabs>
          <w:tab w:val="left" w:pos="-284"/>
          <w:tab w:val="left" w:pos="196"/>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Sunt interzise următoarele acţiuni în cadrul procedurii de achiziție:</w:t>
      </w:r>
      <w:bookmarkStart w:id="6" w:name="_Toc392179965"/>
      <w:bookmarkStart w:id="7" w:name="_Toc392180136"/>
      <w:bookmarkStart w:id="8" w:name="_Toc449539026"/>
    </w:p>
    <w:p w14:paraId="502A6ADF" w14:textId="77777777" w:rsidR="00FB7094" w:rsidRPr="00FB7094" w:rsidRDefault="00FB7094" w:rsidP="00FB7094">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promisiunea sau oferirea unei persoane cu funcție de răspundere, personal sau prin mijlocitor, de bunuri sau servicii, sau privilegii, sau avantaje sub orice formă, pentru a influența acțiunile unei alte părți;</w:t>
      </w:r>
      <w:bookmarkStart w:id="9" w:name="_Toc392179966"/>
      <w:bookmarkStart w:id="10" w:name="_Toc392180137"/>
      <w:bookmarkStart w:id="11" w:name="_Toc449539027"/>
      <w:bookmarkEnd w:id="6"/>
      <w:bookmarkEnd w:id="7"/>
      <w:bookmarkEnd w:id="8"/>
    </w:p>
    <w:p w14:paraId="0652BBC4" w14:textId="77777777" w:rsidR="00FB7094" w:rsidRPr="00FB7094" w:rsidRDefault="00FB7094" w:rsidP="00FB7094">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F9FE02" w14:textId="77777777" w:rsidR="00FB7094" w:rsidRPr="00FB7094" w:rsidRDefault="00FB7094" w:rsidP="00FB7094">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47926838" w14:textId="77777777" w:rsidR="00FB7094" w:rsidRPr="00FB7094" w:rsidRDefault="00FB7094" w:rsidP="00FB7094">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56B50FD9" w14:textId="77777777" w:rsidR="00FB7094" w:rsidRPr="00FB7094" w:rsidRDefault="00FB7094" w:rsidP="00FB7094">
      <w:pPr>
        <w:numPr>
          <w:ilvl w:val="0"/>
          <w:numId w:val="18"/>
        </w:numPr>
        <w:tabs>
          <w:tab w:val="left" w:pos="-284"/>
          <w:tab w:val="left" w:pos="142"/>
          <w:tab w:val="left" w:pos="426"/>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color w:val="000000" w:themeColor="text1"/>
          <w:kern w:val="0"/>
          <w:lang w:val="ro-MD"/>
          <w14:ligatures w14:val="none"/>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bookmarkEnd w:id="18"/>
      <w:bookmarkEnd w:id="19"/>
      <w:bookmarkEnd w:id="20"/>
    </w:p>
    <w:p w14:paraId="7B2DDA0F"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291376AC"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p>
    <w:p w14:paraId="6ABC7CD3"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r w:rsidRPr="00FB7094">
        <w:rPr>
          <w:rFonts w:ascii="Times New Roman" w:eastAsia="Times New Roman" w:hAnsi="Times New Roman" w:cs="Times New Roman"/>
          <w:b/>
          <w:noProof/>
          <w:kern w:val="0"/>
          <w:sz w:val="26"/>
          <w:szCs w:val="26"/>
          <w:lang w:val="ro-MD"/>
          <w14:ligatures w14:val="none"/>
        </w:rPr>
        <w:t>Secţiunea a 2-a</w:t>
      </w:r>
    </w:p>
    <w:p w14:paraId="5C0D8A69"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0E83BD3B" w14:textId="77777777" w:rsidR="00FB7094" w:rsidRPr="00FB7094" w:rsidRDefault="00FB7094" w:rsidP="00FB7094">
      <w:pPr>
        <w:tabs>
          <w:tab w:val="left" w:pos="-284"/>
          <w:tab w:val="left" w:pos="142"/>
          <w:tab w:val="left" w:pos="284"/>
        </w:tabs>
        <w:spacing w:after="120" w:line="240" w:lineRule="auto"/>
        <w:ind w:left="-284" w:firstLine="284"/>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Calificarea candidaților/ofertanților</w:t>
      </w:r>
    </w:p>
    <w:p w14:paraId="6EFF472A"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18.</w:t>
      </w:r>
      <w:r w:rsidRPr="00FB7094">
        <w:rPr>
          <w:rFonts w:ascii="Times New Roman" w:eastAsia="Times New Roman" w:hAnsi="Times New Roman" w:cs="Times New Roman"/>
          <w:kern w:val="0"/>
          <w:lang w:val="ro-MD"/>
          <w14:ligatures w14:val="none"/>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525A0214"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19. </w:t>
      </w:r>
      <w:r w:rsidRPr="00FB7094">
        <w:rPr>
          <w:rFonts w:ascii="Times New Roman" w:eastAsia="Times New Roman" w:hAnsi="Times New Roman" w:cs="Times New Roman"/>
          <w:kern w:val="0"/>
          <w:lang w:val="ro-MD"/>
          <w14:ligatures w14:val="none"/>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20EA1CA"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20. </w:t>
      </w:r>
      <w:r w:rsidRPr="00FB7094">
        <w:rPr>
          <w:rFonts w:ascii="Times New Roman" w:eastAsia="Times New Roman" w:hAnsi="Times New Roman" w:cs="Times New Roman"/>
          <w:kern w:val="0"/>
          <w:lang w:val="ro-MD"/>
          <w14:ligatures w14:val="none"/>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661AB21" w14:textId="77777777" w:rsidR="00FB7094" w:rsidRPr="00FB7094" w:rsidRDefault="00FB7094" w:rsidP="00FB7094">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21. </w:t>
      </w:r>
      <w:r w:rsidRPr="00FB7094">
        <w:rPr>
          <w:rFonts w:ascii="Times New Roman" w:eastAsia="Times New Roman" w:hAnsi="Times New Roman" w:cs="Times New Roman"/>
          <w:kern w:val="0"/>
          <w:lang w:val="ro-MD"/>
          <w14:ligatures w14:val="none"/>
        </w:rPr>
        <w:t xml:space="preserve">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w:t>
      </w:r>
      <w:r w:rsidRPr="00FB7094">
        <w:rPr>
          <w:rFonts w:ascii="Times New Roman" w:eastAsia="Times New Roman" w:hAnsi="Times New Roman" w:cs="Times New Roman"/>
          <w:kern w:val="0"/>
          <w:lang w:val="ro-MD"/>
          <w14:ligatures w14:val="none"/>
        </w:rPr>
        <w:lastRenderedPageBreak/>
        <w:t>documente care dovedesc eligibilitatea, înregistrarea, capacitatea tehnică și capacitatea economico-financiară.</w:t>
      </w:r>
    </w:p>
    <w:p w14:paraId="4BEF0EA5" w14:textId="77777777" w:rsidR="00FB7094" w:rsidRPr="00FB7094" w:rsidRDefault="00FB7094" w:rsidP="00FB7094">
      <w:pPr>
        <w:tabs>
          <w:tab w:val="left" w:pos="-284"/>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22.</w:t>
      </w:r>
      <w:r w:rsidRPr="00FB7094">
        <w:rPr>
          <w:rFonts w:ascii="Times New Roman" w:eastAsia="Times New Roman" w:hAnsi="Times New Roman" w:cs="Times New Roman"/>
          <w:kern w:val="0"/>
          <w:lang w:val="ro-MD"/>
          <w14:ligatures w14:val="none"/>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2D119ADF" w14:textId="77777777" w:rsidR="00FB7094" w:rsidRPr="00FB7094" w:rsidRDefault="00FB7094" w:rsidP="00FB7094">
      <w:pPr>
        <w:tabs>
          <w:tab w:val="left" w:pos="-284"/>
          <w:tab w:val="left" w:pos="-142"/>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b/>
          <w:kern w:val="0"/>
          <w:lang w:val="ro-MD"/>
          <w14:ligatures w14:val="none"/>
        </w:rPr>
        <w:t xml:space="preserve">23. </w:t>
      </w:r>
      <w:r w:rsidRPr="00FB7094">
        <w:rPr>
          <w:rFonts w:ascii="Times New Roman" w:eastAsia="Times New Roman" w:hAnsi="Times New Roman" w:cs="Times New Roman"/>
          <w:color w:val="000000" w:themeColor="text1"/>
          <w:kern w:val="0"/>
          <w:lang w:val="ro-MD"/>
          <w14:ligatures w14:val="none"/>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176F2911" w14:textId="77777777" w:rsidR="00FB7094" w:rsidRPr="00FB7094" w:rsidRDefault="00FB7094" w:rsidP="00FB709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b/>
          <w:kern w:val="0"/>
          <w:lang w:val="ro-MD"/>
          <w14:ligatures w14:val="none"/>
        </w:rPr>
        <w:t xml:space="preserve">24. </w:t>
      </w:r>
      <w:r w:rsidRPr="00FB7094">
        <w:rPr>
          <w:rFonts w:ascii="Times New Roman" w:eastAsia="Times New Roman" w:hAnsi="Times New Roman" w:cs="Times New Roman"/>
          <w:color w:val="000000" w:themeColor="text1"/>
          <w:kern w:val="0"/>
          <w:lang w:val="ro-MD"/>
          <w14:ligatures w14:val="none"/>
        </w:rPr>
        <w:t>Prezentarea oricărui alt formular DUAE este temei de descalificare de la procedura de achiziție publică.</w:t>
      </w:r>
    </w:p>
    <w:p w14:paraId="1E8732AA" w14:textId="77777777" w:rsidR="00FB7094" w:rsidRPr="00FB7094" w:rsidRDefault="00FB7094" w:rsidP="00FB7094">
      <w:pPr>
        <w:tabs>
          <w:tab w:val="left" w:pos="-284"/>
          <w:tab w:val="left" w:pos="142"/>
          <w:tab w:val="left" w:pos="284"/>
        </w:tabs>
        <w:spacing w:after="120" w:line="240" w:lineRule="auto"/>
        <w:ind w:left="-284" w:firstLine="284"/>
        <w:jc w:val="both"/>
        <w:rPr>
          <w:rFonts w:ascii="Times New Roman" w:eastAsia="Times New Roman" w:hAnsi="Times New Roman" w:cs="Times New Roman"/>
          <w:color w:val="000000" w:themeColor="text1"/>
          <w:kern w:val="0"/>
          <w:lang w:val="ro-MD"/>
          <w14:ligatures w14:val="none"/>
        </w:rPr>
      </w:pPr>
      <w:r w:rsidRPr="00FB7094">
        <w:rPr>
          <w:rFonts w:ascii="Times New Roman" w:eastAsia="Times New Roman" w:hAnsi="Times New Roman" w:cs="Times New Roman"/>
          <w:b/>
          <w:color w:val="000000" w:themeColor="text1"/>
          <w:kern w:val="0"/>
          <w:lang w:val="ro-MD"/>
          <w14:ligatures w14:val="none"/>
        </w:rPr>
        <w:t xml:space="preserve">25. </w:t>
      </w:r>
      <w:r w:rsidRPr="00FB7094">
        <w:rPr>
          <w:rFonts w:ascii="Times New Roman" w:eastAsia="Times New Roman" w:hAnsi="Times New Roman" w:cs="Times New Roman"/>
          <w:kern w:val="0"/>
          <w:lang w:val="ro-MD"/>
          <w14:ligatures w14:val="none"/>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3AF7428" w14:textId="77777777" w:rsidR="00FB7094" w:rsidRPr="00FB7094" w:rsidRDefault="00FB7094" w:rsidP="00FB7094">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26. </w:t>
      </w:r>
      <w:r w:rsidRPr="00FB7094">
        <w:rPr>
          <w:rFonts w:ascii="Times New Roman" w:eastAsia="Times New Roman" w:hAnsi="Times New Roman" w:cs="Times New Roman"/>
          <w:kern w:val="0"/>
          <w:lang w:val="ro-MD"/>
          <w14:ligatures w14:val="none"/>
        </w:rPr>
        <w:t>Autoritatea contractantă aplică criterii și cerințe de calificare numai referitoare la:</w:t>
      </w:r>
    </w:p>
    <w:p w14:paraId="3D07F88D" w14:textId="77777777" w:rsidR="00FB7094" w:rsidRPr="00FB7094" w:rsidRDefault="00FB7094" w:rsidP="00FB7094">
      <w:pPr>
        <w:spacing w:after="120" w:line="240" w:lineRule="auto"/>
        <w:ind w:left="142"/>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 eligibilitatea ofertantului sau candidatului;</w:t>
      </w:r>
    </w:p>
    <w:p w14:paraId="75D700C7" w14:textId="77777777" w:rsidR="00FB7094" w:rsidRPr="00FB7094" w:rsidRDefault="00FB7094" w:rsidP="00FB7094">
      <w:pPr>
        <w:spacing w:after="120" w:line="240" w:lineRule="auto"/>
        <w:ind w:left="142"/>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capacitatea de exercitare a activității profesionale;</w:t>
      </w:r>
    </w:p>
    <w:p w14:paraId="5445BE0A" w14:textId="77777777" w:rsidR="00FB7094" w:rsidRPr="00FB7094" w:rsidRDefault="00FB7094" w:rsidP="00FB7094">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3) capacitatea economică şi financiară;</w:t>
      </w:r>
    </w:p>
    <w:p w14:paraId="12986744" w14:textId="77777777" w:rsidR="00FB7094" w:rsidRPr="00FB7094" w:rsidRDefault="00FB7094" w:rsidP="00FB7094">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4) capacitatea tehnică;</w:t>
      </w:r>
    </w:p>
    <w:p w14:paraId="7BBE692D" w14:textId="77777777" w:rsidR="00FB7094" w:rsidRPr="00FB7094" w:rsidRDefault="00FB7094" w:rsidP="00FB7094">
      <w:pPr>
        <w:tabs>
          <w:tab w:val="left" w:pos="0"/>
          <w:tab w:val="left" w:pos="567"/>
        </w:tabs>
        <w:spacing w:after="120" w:line="240" w:lineRule="auto"/>
        <w:ind w:left="142"/>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5) standarde de asigurare a calității;</w:t>
      </w:r>
    </w:p>
    <w:p w14:paraId="52D5DC82" w14:textId="77777777" w:rsidR="00FB7094" w:rsidRPr="00FB7094" w:rsidRDefault="00FB7094" w:rsidP="00FB7094">
      <w:pPr>
        <w:tabs>
          <w:tab w:val="left" w:pos="0"/>
        </w:tabs>
        <w:spacing w:after="120" w:line="240" w:lineRule="auto"/>
        <w:ind w:left="142"/>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6) standarde de protecție a mediului.</w:t>
      </w:r>
    </w:p>
    <w:p w14:paraId="71793620" w14:textId="77777777" w:rsidR="00FB7094" w:rsidRPr="00FB7094" w:rsidRDefault="00FB7094" w:rsidP="00FB7094">
      <w:pPr>
        <w:tabs>
          <w:tab w:val="left" w:pos="-284"/>
          <w:tab w:val="left" w:pos="142"/>
          <w:tab w:val="left" w:pos="284"/>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27. </w:t>
      </w:r>
      <w:r w:rsidRPr="00FB7094">
        <w:rPr>
          <w:rFonts w:ascii="Times New Roman" w:eastAsia="Times New Roman" w:hAnsi="Times New Roman" w:cs="Times New Roman"/>
          <w:kern w:val="0"/>
          <w:lang w:val="ro-MD"/>
          <w14:ligatures w14:val="none"/>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sidRPr="00FB7094">
        <w:rPr>
          <w:rFonts w:ascii="Times New Roman" w:eastAsia="Times New Roman" w:hAnsi="Times New Roman" w:cs="Times New Roman"/>
          <w:color w:val="000000" w:themeColor="text1"/>
          <w:kern w:val="0"/>
          <w:lang w:val="ro-MD"/>
          <w14:ligatures w14:val="none"/>
        </w:rPr>
        <w:t>Sistemul informaţional automatizat „Registrul de stat al achiziţiilor publice” (în continuare - SIA RSAP)</w:t>
      </w:r>
      <w:r w:rsidRPr="00FB7094">
        <w:rPr>
          <w:rFonts w:ascii="Times New Roman" w:eastAsia="Times New Roman" w:hAnsi="Times New Roman" w:cs="Times New Roman"/>
          <w:kern w:val="0"/>
          <w:lang w:val="ro-MD"/>
          <w14:ligatures w14:val="none"/>
        </w:rPr>
        <w:t xml:space="preserve">, cu excepția cazurilor prevăzute la art. 33 alin. (7) și alin. (11) din Legea nr. 131/2015 privind achizițiile publice. </w:t>
      </w:r>
    </w:p>
    <w:p w14:paraId="521E4DBA"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eastAsia="ro-RO"/>
          <w14:ligatures w14:val="none"/>
        </w:rPr>
      </w:pPr>
      <w:r w:rsidRPr="00FB7094">
        <w:rPr>
          <w:rFonts w:ascii="Times New Roman" w:eastAsia="Times New Roman" w:hAnsi="Times New Roman" w:cs="Times New Roman"/>
          <w:b/>
          <w:kern w:val="0"/>
          <w:lang w:val="ro-MD"/>
          <w14:ligatures w14:val="none"/>
        </w:rPr>
        <w:t>28</w:t>
      </w:r>
      <w:r w:rsidRPr="00FB7094">
        <w:rPr>
          <w:rFonts w:ascii="Times New Roman" w:eastAsia="Times New Roman" w:hAnsi="Times New Roman" w:cs="Times New Roman"/>
          <w:kern w:val="0"/>
          <w:lang w:val="ro-MD" w:eastAsia="ro-RO"/>
          <w14:ligatures w14:val="none"/>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F98CC2F"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29. </w:t>
      </w:r>
      <w:r w:rsidRPr="00FB7094">
        <w:rPr>
          <w:rFonts w:ascii="Times New Roman" w:eastAsia="Times New Roman" w:hAnsi="Times New Roman" w:cs="Times New Roman"/>
          <w:kern w:val="0"/>
          <w:lang w:val="ro-MD"/>
          <w14:ligatures w14:val="none"/>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53DE0B54" w14:textId="77777777" w:rsidR="00FB7094" w:rsidRPr="00FB7094" w:rsidRDefault="00FB7094" w:rsidP="00FB7094">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30. </w:t>
      </w:r>
      <w:r w:rsidRPr="00FB7094">
        <w:rPr>
          <w:rFonts w:ascii="Times New Roman" w:eastAsia="Times New Roman" w:hAnsi="Times New Roman" w:cs="Times New Roman"/>
          <w:kern w:val="0"/>
          <w:lang w:val="ro-MD"/>
          <w14:ligatures w14:val="none"/>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086570DB" w14:textId="77777777" w:rsidR="00FB7094" w:rsidRPr="00FB7094" w:rsidRDefault="00FB7094" w:rsidP="00FB7094">
      <w:pPr>
        <w:tabs>
          <w:tab w:val="left" w:pos="-284"/>
          <w:tab w:val="left" w:pos="-142"/>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31. </w:t>
      </w:r>
      <w:r w:rsidRPr="00FB7094">
        <w:rPr>
          <w:rFonts w:ascii="Times New Roman" w:eastAsia="Times New Roman" w:hAnsi="Times New Roman" w:cs="Times New Roman"/>
          <w:kern w:val="0"/>
          <w:lang w:val="ro-MD"/>
          <w14:ligatures w14:val="none"/>
        </w:rPr>
        <w:t xml:space="preserve">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w:t>
      </w:r>
      <w:r w:rsidRPr="00FB7094">
        <w:rPr>
          <w:rFonts w:ascii="Times New Roman" w:eastAsia="Times New Roman" w:hAnsi="Times New Roman" w:cs="Times New Roman"/>
          <w:kern w:val="0"/>
          <w:lang w:val="ro-MD"/>
          <w14:ligatures w14:val="none"/>
        </w:rPr>
        <w:lastRenderedPageBreak/>
        <w:t>ar fi certificate, caziere judiciare sau alte documente echivalente emise de autorităţi competente din ţara respectivă.</w:t>
      </w:r>
    </w:p>
    <w:p w14:paraId="36A74525"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32. </w:t>
      </w:r>
      <w:r w:rsidRPr="00FB7094">
        <w:rPr>
          <w:rFonts w:ascii="Times New Roman" w:eastAsia="Times New Roman" w:hAnsi="Times New Roman" w:cs="Times New Roman"/>
          <w:kern w:val="0"/>
          <w:lang w:val="ro-MD"/>
          <w14:ligatures w14:val="none"/>
        </w:rPr>
        <w:t xml:space="preserve">În ceea ce privesc </w:t>
      </w:r>
      <w:r w:rsidRPr="00FB7094">
        <w:rPr>
          <w:rFonts w:ascii="Times New Roman" w:eastAsia="Times New Roman" w:hAnsi="Times New Roman" w:cs="Times New Roman"/>
          <w:bCs/>
          <w:kern w:val="0"/>
          <w:lang w:val="ro-MD"/>
          <w14:ligatures w14:val="none"/>
        </w:rPr>
        <w:t>referințele de</w:t>
      </w:r>
      <w:r w:rsidRPr="00FB7094">
        <w:rPr>
          <w:rFonts w:ascii="Times New Roman" w:eastAsia="Times New Roman" w:hAnsi="Times New Roman" w:cs="Times New Roman"/>
          <w:kern w:val="0"/>
          <w:lang w:val="ro-MD"/>
          <w14:ligatures w14:val="none"/>
        </w:rPr>
        <w:t xml:space="preserv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A147023"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 33. </w:t>
      </w:r>
      <w:r w:rsidRPr="00FB7094">
        <w:rPr>
          <w:rFonts w:ascii="Times New Roman" w:eastAsia="Times New Roman" w:hAnsi="Times New Roman" w:cs="Times New Roman"/>
          <w:kern w:val="0"/>
          <w:lang w:val="ro-MD"/>
          <w14:ligatures w14:val="none"/>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0D1EC470"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34. </w:t>
      </w:r>
      <w:r w:rsidRPr="00FB7094">
        <w:rPr>
          <w:rFonts w:ascii="Times New Roman" w:eastAsia="Times New Roman" w:hAnsi="Times New Roman" w:cs="Times New Roman"/>
          <w:kern w:val="0"/>
          <w:lang w:val="ro-MD"/>
          <w14:ligatures w14:val="none"/>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062A85E"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35. </w:t>
      </w:r>
      <w:r w:rsidRPr="00FB7094">
        <w:rPr>
          <w:rFonts w:ascii="Times New Roman" w:eastAsia="Times New Roman" w:hAnsi="Times New Roman" w:cs="Times New Roman"/>
          <w:kern w:val="0"/>
          <w:lang w:val="ro-MD"/>
          <w14:ligatures w14:val="none"/>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21" w:name="_Toc392180146"/>
      <w:bookmarkStart w:id="22" w:name="_Toc449539036"/>
    </w:p>
    <w:p w14:paraId="13E21A62"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36. </w:t>
      </w:r>
      <w:r w:rsidRPr="00FB7094">
        <w:rPr>
          <w:rFonts w:ascii="Times New Roman" w:eastAsia="Times New Roman" w:hAnsi="Times New Roman" w:cs="Times New Roman"/>
          <w:kern w:val="0"/>
          <w:lang w:val="ro-MD"/>
          <w14:ligatures w14:val="none"/>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641ADB5F" w14:textId="77777777" w:rsidR="00FB7094" w:rsidRPr="00FB7094" w:rsidRDefault="00FB7094" w:rsidP="00FB7094">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755EA712" w14:textId="77777777" w:rsidR="00FB7094" w:rsidRPr="00FB7094" w:rsidRDefault="00FB7094" w:rsidP="00FB7094">
      <w:pPr>
        <w:tabs>
          <w:tab w:val="left" w:pos="-284"/>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2) lichiditate generală (active circulante/datorii curente) și nivelul minim de lichiditate (nu mai puțin de 100%);</w:t>
      </w:r>
    </w:p>
    <w:p w14:paraId="4B3C5C64" w14:textId="77777777" w:rsidR="00FB7094" w:rsidRPr="00FB7094" w:rsidRDefault="00FB7094" w:rsidP="00FB7094">
      <w:pPr>
        <w:tabs>
          <w:tab w:val="left" w:pos="-284"/>
          <w:tab w:val="left" w:pos="-142"/>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3) declarații bancare corespunzătoare sau, după caz, dovezi privind asigurarea riscului profesional;</w:t>
      </w:r>
    </w:p>
    <w:p w14:paraId="65B15619" w14:textId="77777777" w:rsidR="00FB7094" w:rsidRPr="00FB7094" w:rsidRDefault="00FB7094" w:rsidP="00FB7094">
      <w:pPr>
        <w:tabs>
          <w:tab w:val="left" w:pos="-284"/>
          <w:tab w:val="left" w:pos="284"/>
          <w:tab w:val="left" w:pos="426"/>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4) situația financiară pentru perioada de gestiune anterioară, avizat şi înregistrat de organele competente, și orice alte documente legale edificatoare prin care ofertantul își poate dovedi capacitatea economico-financiară.</w:t>
      </w:r>
    </w:p>
    <w:p w14:paraId="5F40DAE4"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37.  </w:t>
      </w:r>
      <w:r w:rsidRPr="00FB7094">
        <w:rPr>
          <w:rFonts w:ascii="Times New Roman" w:eastAsia="Times New Roman" w:hAnsi="Times New Roman" w:cs="Times New Roman"/>
          <w:kern w:val="0"/>
          <w:lang w:val="ro-MD"/>
          <w14:ligatures w14:val="none"/>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1"/>
      <w:bookmarkEnd w:id="22"/>
    </w:p>
    <w:p w14:paraId="561A468D" w14:textId="77777777" w:rsidR="00FB7094" w:rsidRPr="00FB7094" w:rsidRDefault="00FB7094" w:rsidP="00FB7094">
      <w:pPr>
        <w:tabs>
          <w:tab w:val="left" w:pos="-284"/>
          <w:tab w:val="left" w:pos="142"/>
          <w:tab w:val="left" w:pos="284"/>
          <w:tab w:val="left" w:pos="567"/>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38. </w:t>
      </w:r>
      <w:r w:rsidRPr="00FB7094">
        <w:rPr>
          <w:rFonts w:ascii="Times New Roman" w:eastAsia="Times New Roman" w:hAnsi="Times New Roman" w:cs="Times New Roman"/>
          <w:bCs/>
          <w:kern w:val="0"/>
          <w:lang w:val="ro-MD"/>
          <w14:ligatures w14:val="none"/>
        </w:rPr>
        <w:t>La solicitarea autorității contactante,</w:t>
      </w:r>
      <w:r w:rsidRPr="00FB7094">
        <w:rPr>
          <w:rFonts w:ascii="Times New Roman" w:eastAsia="Times New Roman" w:hAnsi="Times New Roman" w:cs="Times New Roman"/>
          <w:b/>
          <w:kern w:val="0"/>
          <w:lang w:val="ro-MD"/>
          <w14:ligatures w14:val="none"/>
        </w:rPr>
        <w:t xml:space="preserve"> </w:t>
      </w:r>
      <w:r w:rsidRPr="00FB7094">
        <w:rPr>
          <w:rFonts w:ascii="Times New Roman" w:eastAsia="Times New Roman" w:hAnsi="Times New Roman" w:cs="Times New Roman"/>
          <w:kern w:val="0"/>
          <w:lang w:val="ro-MD"/>
          <w14:ligatures w14:val="none"/>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49117460"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3DAA68F5"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4D894FED"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3) informaţii referitoare la studiile, pregătirea profesională şi calificarea personalului de conducere, precum şi ale persoanelor responsabile pentru execuţia documentației de proiect, lucrărilor, </w:t>
      </w:r>
      <w:r w:rsidRPr="00FB7094">
        <w:rPr>
          <w:rFonts w:ascii="Times New Roman" w:eastAsia="Times New Roman" w:hAnsi="Times New Roman" w:cs="Times New Roman"/>
          <w:kern w:val="0"/>
          <w:lang w:val="ro-MD"/>
          <w14:ligatures w14:val="none"/>
        </w:rPr>
        <w:lastRenderedPageBreak/>
        <w:t>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27CC1788"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4) o declaraţie referitoare la efectivele medii anuale al personalului angajat şi ale cadrelor de conducere în ultimii 3 ani;</w:t>
      </w:r>
    </w:p>
    <w:p w14:paraId="5BAF8D7A"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5) dacă este cazul, informaţii privind măsurile de protecţie a mediului pe care operatorul economic le poate aplica în timpul îndeplinirii contractului de lucrări sau servicii de proiectare și de lucrări, în corespundere cu pct. 44;</w:t>
      </w:r>
    </w:p>
    <w:p w14:paraId="78D36FB0"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6) o declaraţie referitoare la utilajele, instalaţiile, echipamentele tehnice de care poate dispune operatorul economic pentru îndeplinirea corespunzătoare a contractului de lucrări sau servicii de proiectare și de lucrări, conform anexei nr. 14;</w:t>
      </w:r>
    </w:p>
    <w:p w14:paraId="6270A221" w14:textId="77777777" w:rsidR="00FB7094" w:rsidRPr="00FB7094" w:rsidRDefault="00FB7094" w:rsidP="00FB7094">
      <w:pPr>
        <w:tabs>
          <w:tab w:val="left" w:pos="142"/>
        </w:tabs>
        <w:spacing w:after="120" w:line="240" w:lineRule="auto"/>
        <w:ind w:left="-284"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1608BB1C"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39. </w:t>
      </w:r>
      <w:r w:rsidRPr="00FB7094">
        <w:rPr>
          <w:rFonts w:ascii="Times New Roman" w:eastAsia="Times New Roman" w:hAnsi="Times New Roman" w:cs="Times New Roman"/>
          <w:kern w:val="0"/>
          <w:lang w:val="ro-MD"/>
          <w14:ligatures w14:val="none"/>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67FEE2F5"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40. </w:t>
      </w:r>
      <w:r w:rsidRPr="00FB7094">
        <w:rPr>
          <w:rFonts w:ascii="Times New Roman" w:eastAsia="Times New Roman" w:hAnsi="Times New Roman" w:cs="Times New Roman"/>
          <w:kern w:val="0"/>
          <w:lang w:val="ro-MD"/>
          <w14:ligatures w14:val="none"/>
        </w:rPr>
        <w:t>Ofertantul urmează să dispună de un nivel minim de experienţă pentru a se califica conform cerinţelor de îndeplinire a contractului:</w:t>
      </w:r>
    </w:p>
    <w:p w14:paraId="3855BD47"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4C4B1253"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770AE991"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41. </w:t>
      </w:r>
      <w:r w:rsidRPr="00FB7094">
        <w:rPr>
          <w:rFonts w:ascii="Times New Roman" w:eastAsia="Times New Roman" w:hAnsi="Times New Roman" w:cs="Times New Roman"/>
          <w:kern w:val="0"/>
          <w:lang w:val="ro-MD"/>
          <w14:ligatures w14:val="none"/>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8AF63B2"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FB7094">
        <w:rPr>
          <w:rFonts w:ascii="Times New Roman" w:eastAsia="Times New Roman" w:hAnsi="Times New Roman" w:cs="Times New Roman"/>
          <w:b/>
          <w:kern w:val="0"/>
          <w:lang w:val="ro-MD"/>
          <w14:ligatures w14:val="none"/>
        </w:rPr>
        <w:t xml:space="preserve">42.  </w:t>
      </w:r>
      <w:r w:rsidRPr="00FB7094">
        <w:rPr>
          <w:rFonts w:ascii="Times New Roman" w:eastAsia="Times New Roman" w:hAnsi="Times New Roman" w:cs="Times New Roman"/>
          <w:bCs/>
          <w:kern w:val="0"/>
          <w:lang w:val="ro-MD"/>
          <w14:ligatures w14:val="none"/>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7B90A5F6" w14:textId="77777777" w:rsidR="00FB7094" w:rsidRPr="00FB7094" w:rsidRDefault="00FB7094" w:rsidP="00FB7094">
      <w:pPr>
        <w:tabs>
          <w:tab w:val="left" w:pos="-284"/>
          <w:tab w:val="left" w:pos="142"/>
          <w:tab w:val="left" w:pos="284"/>
          <w:tab w:val="left" w:pos="426"/>
        </w:tabs>
        <w:spacing w:after="120" w:line="240" w:lineRule="auto"/>
        <w:ind w:left="-284" w:firstLine="284"/>
        <w:jc w:val="both"/>
        <w:rPr>
          <w:rFonts w:ascii="Times New Roman" w:eastAsia="Times New Roman" w:hAnsi="Times New Roman" w:cs="Times New Roman"/>
          <w:bCs/>
          <w:kern w:val="0"/>
          <w:lang w:val="ro-MD"/>
          <w14:ligatures w14:val="none"/>
        </w:rPr>
      </w:pPr>
      <w:r w:rsidRPr="00FB7094">
        <w:rPr>
          <w:rFonts w:ascii="Times New Roman" w:eastAsia="Times New Roman" w:hAnsi="Times New Roman" w:cs="Times New Roman"/>
          <w:b/>
          <w:kern w:val="0"/>
          <w:lang w:val="ro-MD"/>
          <w14:ligatures w14:val="none"/>
        </w:rPr>
        <w:t xml:space="preserve">43. </w:t>
      </w:r>
      <w:r w:rsidRPr="00FB7094">
        <w:rPr>
          <w:rFonts w:ascii="Times New Roman" w:eastAsia="Times New Roman" w:hAnsi="Times New Roman" w:cs="Times New Roman"/>
          <w:bCs/>
          <w:kern w:val="0"/>
          <w:lang w:val="ro-MD"/>
          <w14:ligatures w14:val="none"/>
        </w:rPr>
        <w:t>Operatorul economic prezintă documente, certificate, emise de organisme independente, prin care se atestă faptul că respectă anumite standarde de protecţie a mediului, aceasta trebuie să se raporteze:</w:t>
      </w:r>
    </w:p>
    <w:p w14:paraId="773BC9C5" w14:textId="77777777" w:rsidR="00FB7094" w:rsidRPr="00FB7094" w:rsidRDefault="00FB7094" w:rsidP="00FB709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 la Sistemul Comunitar de Management de Mediu şi Audit (EMAS), sau;</w:t>
      </w:r>
    </w:p>
    <w:p w14:paraId="4BB89110" w14:textId="77777777" w:rsidR="00FB7094" w:rsidRPr="00FB7094" w:rsidRDefault="00FB7094" w:rsidP="00FB709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2) la standarde de gestiune ecologică bazate pe seriile de standarde europene sau internaţionale în domeniu, certificate de organisme conforme cu legislaţia comunitară ori cu standardele europene sau internaţionale privind certificarea.</w:t>
      </w:r>
    </w:p>
    <w:p w14:paraId="02A1EE74" w14:textId="77777777" w:rsidR="00FB7094" w:rsidRPr="00FB7094" w:rsidRDefault="00FB7094" w:rsidP="00FB7094">
      <w:pPr>
        <w:tabs>
          <w:tab w:val="left" w:pos="-284"/>
          <w:tab w:val="left" w:pos="142"/>
          <w:tab w:val="left" w:pos="284"/>
          <w:tab w:val="left" w:pos="426"/>
          <w:tab w:val="left" w:pos="567"/>
          <w:tab w:val="left" w:pos="709"/>
        </w:tabs>
        <w:spacing w:after="120" w:line="240" w:lineRule="auto"/>
        <w:ind w:left="-284" w:firstLine="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44. </w:t>
      </w:r>
      <w:r w:rsidRPr="00FB7094">
        <w:rPr>
          <w:rFonts w:ascii="Times New Roman" w:eastAsia="Times New Roman" w:hAnsi="Times New Roman" w:cs="Times New Roman"/>
          <w:kern w:val="0"/>
          <w:lang w:val="ro-MD"/>
          <w14:ligatures w14:val="none"/>
        </w:rPr>
        <w:t xml:space="preserve">În conformitate cu principiul recunoaşterii reciproce, autoritatea contractantă are obligaţia de a accepta certificatele echivalente emise de organismele stabilite în statele membre ale Uniunii </w:t>
      </w:r>
      <w:r w:rsidRPr="00FB7094">
        <w:rPr>
          <w:rFonts w:ascii="Times New Roman" w:eastAsia="Times New Roman" w:hAnsi="Times New Roman" w:cs="Times New Roman"/>
          <w:kern w:val="0"/>
          <w:lang w:val="ro-MD"/>
          <w14:ligatures w14:val="none"/>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945913D"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45. </w:t>
      </w:r>
      <w:r w:rsidRPr="00FB7094">
        <w:rPr>
          <w:rFonts w:ascii="Times New Roman" w:eastAsia="Times New Roman" w:hAnsi="Times New Roman" w:cs="Times New Roman"/>
          <w:noProof/>
          <w:kern w:val="0"/>
          <w:lang w:val="ro-MD"/>
          <w14:ligatures w14:val="none"/>
        </w:rPr>
        <w:t>Autoritățile contractante pot utiliza o serie de criterii generale privind durabilitatea pentru executarea lucrărilor sau serviciilor de proiectare și de lucrări:</w:t>
      </w:r>
    </w:p>
    <w:p w14:paraId="1CE19460"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 materiale de construcție și aprovizionare durabilă; </w:t>
      </w:r>
    </w:p>
    <w:p w14:paraId="1505EEBC"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depozitarea deșeurilor reciclabile și sistemul de gestionare a deșeurilor;</w:t>
      </w:r>
    </w:p>
    <w:p w14:paraId="1FA45D31"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 gestionarea deșeurilor din demolări;</w:t>
      </w:r>
    </w:p>
    <w:p w14:paraId="7F97F1CB"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 instalarea și punerea în funcțiune a sistemelor energetice și surse de energie cu emisii de carbon reduse sau de nivel zero;</w:t>
      </w:r>
    </w:p>
    <w:p w14:paraId="03240684"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5) contractul de performanță energetică;</w:t>
      </w:r>
    </w:p>
    <w:p w14:paraId="181A9C8B"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 conținut reciclat în beton și zidărie;</w:t>
      </w:r>
    </w:p>
    <w:p w14:paraId="4FF448E1"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7) reducerea emisiilor de CO</w:t>
      </w:r>
      <w:r w:rsidRPr="00FB7094">
        <w:rPr>
          <w:rFonts w:ascii="Times New Roman" w:eastAsia="Times New Roman" w:hAnsi="Times New Roman" w:cs="Times New Roman"/>
          <w:noProof/>
          <w:kern w:val="0"/>
          <w:vertAlign w:val="subscript"/>
          <w:lang w:val="ro-MD"/>
          <w14:ligatures w14:val="none"/>
        </w:rPr>
        <w:t>2</w:t>
      </w:r>
      <w:r w:rsidRPr="00FB7094">
        <w:rPr>
          <w:rFonts w:ascii="Times New Roman" w:eastAsia="Times New Roman" w:hAnsi="Times New Roman" w:cs="Times New Roman"/>
          <w:noProof/>
          <w:kern w:val="0"/>
          <w:lang w:val="ro-MD"/>
          <w14:ligatures w14:val="none"/>
        </w:rPr>
        <w:t>e/tonă pentru transportul de agregate de utilizat în elementele de construcție specificate;</w:t>
      </w:r>
    </w:p>
    <w:p w14:paraId="699CBC0C"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 sisteme de încălzire, inclusiv producerea combinată de energie electrică și energie termică (CHP);</w:t>
      </w:r>
    </w:p>
    <w:p w14:paraId="3CE7102C"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 controlul și managementul consumului de energie;</w:t>
      </w:r>
    </w:p>
    <w:p w14:paraId="07642C79"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10) clauze de executare a contractului (CEC) – contractantul va pune în aplicare un plan de gestionare a deșeurilor pe șantier, monitorizînd și raportînd aplicarea pe durata desfășurării lucrărilor pe șantier;</w:t>
      </w:r>
    </w:p>
    <w:p w14:paraId="290AD22F"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 aprovizionarea cu produse certificate ca fiind durabile (Patru etichete ecologice ale UE pentru componente);</w:t>
      </w:r>
    </w:p>
    <w:p w14:paraId="1F2E1FB5"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12) vopsele și lacuri de interior și de exterior;</w:t>
      </w:r>
    </w:p>
    <w:p w14:paraId="478312EF"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13) îmbrăcăminți rezistente;</w:t>
      </w:r>
    </w:p>
    <w:p w14:paraId="0A7A2CCD"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14) pardoseli din lemn;</w:t>
      </w:r>
    </w:p>
    <w:p w14:paraId="0C155D03"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15) încălzitoare de apă;</w:t>
      </w:r>
    </w:p>
    <w:p w14:paraId="2A9DF9D5"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16) construcțiile eficiente din punctul de vedere al resurselor; </w:t>
      </w:r>
    </w:p>
    <w:p w14:paraId="09862DA2"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17) reutilizare maximă, la fața locului, a materialelor și a solurilor excavate și pentru utilizarea materialelor de construcții cu conținut reciclat ridicat sau reutilizat;</w:t>
      </w:r>
    </w:p>
    <w:p w14:paraId="7B915DBD" w14:textId="77777777" w:rsidR="00FB7094" w:rsidRPr="00FB7094" w:rsidRDefault="00FB7094" w:rsidP="00FB7094">
      <w:pPr>
        <w:tabs>
          <w:tab w:val="left" w:pos="-284"/>
          <w:tab w:val="left" w:pos="142"/>
          <w:tab w:val="left" w:pos="426"/>
          <w:tab w:val="left" w:pos="567"/>
          <w:tab w:val="left" w:pos="709"/>
        </w:tabs>
        <w:spacing w:after="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18) creșterea durabilității materialelor și reducerea necesităților de întreținere, emisiile fonice mai reduse în etapa de construcție, utilizare și întreținere;</w:t>
      </w:r>
    </w:p>
    <w:p w14:paraId="12C61D37"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19) durabilitatea straturilor de uzură ale îmbrăcăminților rutiere. Optimizarea strategiei de întreținere pentru garantarea performanței dorite pentru rezistența la rulare, durabilitate și reducerea zgomotelor; </w:t>
      </w:r>
    </w:p>
    <w:p w14:paraId="555B7CB4"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20) stabilirea caietului de sarcini, achiziționarea și utilizarea de materiale de construcție cu impact redus asupra mediului; </w:t>
      </w:r>
    </w:p>
    <w:p w14:paraId="31CBE84C"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21) utilizarea de materiale de construcții cu un nivel ridicat de conținut reciclat și reutilizat și de subproduse de acest gen la construcția și întreținerea drumurilor; </w:t>
      </w:r>
    </w:p>
    <w:p w14:paraId="769B7C74"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22) creșterea durabilității îmbrăcăminților, a capacității portante și a rezistenței la uzură; </w:t>
      </w:r>
    </w:p>
    <w:p w14:paraId="46026DF8"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23) dezvoltarea și executarea planurilor de monitorizare și întreținere în situației concrete; </w:t>
      </w:r>
    </w:p>
    <w:p w14:paraId="6641986F"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24) evaluarea durabilității asupra materialelor de construcții; </w:t>
      </w:r>
    </w:p>
    <w:p w14:paraId="7D81D641" w14:textId="77777777" w:rsidR="00FB7094" w:rsidRPr="00FB7094" w:rsidRDefault="00FB7094" w:rsidP="00FB7094">
      <w:pPr>
        <w:tabs>
          <w:tab w:val="left" w:pos="-284"/>
        </w:tabs>
        <w:autoSpaceDE w:val="0"/>
        <w:autoSpaceDN w:val="0"/>
        <w:adjustRightInd w:val="0"/>
        <w:spacing w:after="0" w:line="240" w:lineRule="auto"/>
        <w:ind w:left="-284" w:firstLine="284"/>
        <w:jc w:val="both"/>
        <w:rPr>
          <w:rFonts w:ascii="Times New Roman" w:eastAsia="PMingLiU" w:hAnsi="Times New Roman" w:cs="Times New Roman"/>
          <w:color w:val="000000"/>
          <w:kern w:val="0"/>
          <w:lang w:val="ro-MD" w:eastAsia="zh-CN"/>
          <w14:ligatures w14:val="none"/>
        </w:rPr>
      </w:pPr>
      <w:r w:rsidRPr="00FB7094">
        <w:rPr>
          <w:rFonts w:ascii="Times New Roman" w:eastAsia="PMingLiU" w:hAnsi="Times New Roman" w:cs="Times New Roman"/>
          <w:color w:val="000000"/>
          <w:kern w:val="0"/>
          <w:lang w:val="ro-MD" w:eastAsia="zh-CN"/>
          <w14:ligatures w14:val="none"/>
        </w:rPr>
        <w:t xml:space="preserve">25) identificarea și evaluarea riscurilor deșeurilor periculoase; </w:t>
      </w:r>
    </w:p>
    <w:p w14:paraId="79056615" w14:textId="77777777" w:rsidR="00FB7094" w:rsidRPr="00FB7094" w:rsidRDefault="00FB7094" w:rsidP="00FB709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26) generarea de deșeuri în timpul pregătirii terenului, al construirii, utilizării și demolării clădirii.</w:t>
      </w:r>
    </w:p>
    <w:bookmarkEnd w:id="23"/>
    <w:bookmarkEnd w:id="24"/>
    <w:p w14:paraId="5F2A382D" w14:textId="77777777" w:rsidR="00FB7094" w:rsidRPr="00FB7094" w:rsidRDefault="00FB7094" w:rsidP="00FB7094">
      <w:pPr>
        <w:tabs>
          <w:tab w:val="left" w:pos="-284"/>
          <w:tab w:val="left" w:pos="142"/>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46.</w:t>
      </w:r>
      <w:r w:rsidRPr="00FB7094">
        <w:rPr>
          <w:rFonts w:ascii="Times New Roman" w:eastAsia="Times New Roman" w:hAnsi="Times New Roman" w:cs="Times New Roman"/>
          <w:noProof/>
          <w:kern w:val="0"/>
          <w:lang w:val="ro-MD"/>
          <w14:ligatures w14:val="none"/>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B9FC9F" w14:textId="77777777" w:rsidR="00FB7094" w:rsidRPr="00FB7094" w:rsidRDefault="00FB7094" w:rsidP="00FB7094">
      <w:pPr>
        <w:tabs>
          <w:tab w:val="left" w:pos="-284"/>
          <w:tab w:val="left" w:pos="-142"/>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47.</w:t>
      </w:r>
      <w:r w:rsidRPr="00FB7094">
        <w:rPr>
          <w:rFonts w:ascii="Times New Roman" w:eastAsia="Times New Roman" w:hAnsi="Times New Roman" w:cs="Times New Roman"/>
          <w:noProof/>
          <w:kern w:val="0"/>
          <w:lang w:val="ro-MD"/>
          <w14:ligatures w14:val="none"/>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71D5DA5" w14:textId="77777777" w:rsidR="00FB7094" w:rsidRPr="00FB7094" w:rsidRDefault="00FB7094" w:rsidP="00FB7094">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48. </w:t>
      </w:r>
      <w:r w:rsidRPr="00FB7094">
        <w:rPr>
          <w:rFonts w:ascii="Times New Roman" w:eastAsia="Times New Roman" w:hAnsi="Times New Roman" w:cs="Times New Roman"/>
          <w:noProof/>
          <w:kern w:val="0"/>
          <w:lang w:val="ro-MD"/>
          <w14:ligatures w14:val="none"/>
        </w:rPr>
        <w:t xml:space="preserve">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w:t>
      </w:r>
      <w:r w:rsidRPr="00FB7094">
        <w:rPr>
          <w:rFonts w:ascii="Times New Roman" w:eastAsia="Times New Roman" w:hAnsi="Times New Roman" w:cs="Times New Roman"/>
          <w:noProof/>
          <w:kern w:val="0"/>
          <w:lang w:val="ro-MD"/>
          <w14:ligatures w14:val="none"/>
        </w:rPr>
        <w:lastRenderedPageBreak/>
        <w:t>principiului proporționalității. Liderul asociației execută cel puţin 40% din valoarea viitorului contract de achiziții publice de lucrări.</w:t>
      </w:r>
    </w:p>
    <w:p w14:paraId="0C9E3C6A" w14:textId="77777777" w:rsidR="00FB7094" w:rsidRPr="00FB7094" w:rsidRDefault="00FB7094" w:rsidP="00FB7094">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49. </w:t>
      </w:r>
      <w:r w:rsidRPr="00FB7094">
        <w:rPr>
          <w:rFonts w:ascii="Times New Roman" w:eastAsia="Times New Roman" w:hAnsi="Times New Roman" w:cs="Times New Roman"/>
          <w:noProof/>
          <w:kern w:val="0"/>
          <w:lang w:val="ro-MD"/>
          <w14:ligatures w14:val="none"/>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806E33" w14:textId="77777777" w:rsidR="00FB7094" w:rsidRPr="00FB7094" w:rsidRDefault="00FB7094" w:rsidP="00FB7094">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50.  </w:t>
      </w:r>
      <w:r w:rsidRPr="00FB7094">
        <w:rPr>
          <w:rFonts w:ascii="Times New Roman" w:eastAsia="Times New Roman" w:hAnsi="Times New Roman" w:cs="Times New Roman"/>
          <w:noProof/>
          <w:kern w:val="0"/>
          <w:lang w:val="ro-MD"/>
          <w14:ligatures w14:val="none"/>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FB7094">
        <w:rPr>
          <w:rFonts w:ascii="Times New Roman" w:eastAsia="Times New Roman" w:hAnsi="Times New Roman" w:cs="Times New Roman"/>
          <w:noProof/>
          <w:color w:val="000000" w:themeColor="text1"/>
          <w:kern w:val="0"/>
          <w:lang w:val="ro-MD"/>
          <w14:ligatures w14:val="none"/>
        </w:rPr>
        <w:t>21</w:t>
      </w:r>
      <w:r w:rsidRPr="00FB7094">
        <w:rPr>
          <w:rFonts w:ascii="Times New Roman" w:eastAsia="Times New Roman" w:hAnsi="Times New Roman" w:cs="Times New Roman"/>
          <w:noProof/>
          <w:kern w:val="0"/>
          <w:lang w:val="ro-MD"/>
          <w14:ligatures w14:val="none"/>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33105D24" w14:textId="77777777" w:rsidR="00FB7094" w:rsidRPr="00FB7094" w:rsidRDefault="00FB7094" w:rsidP="00FB7094">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b/>
      </w:r>
    </w:p>
    <w:p w14:paraId="15D1F3EA"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sz w:val="26"/>
          <w:szCs w:val="26"/>
          <w:lang w:val="ro-MD"/>
          <w14:ligatures w14:val="none"/>
        </w:rPr>
      </w:pPr>
      <w:bookmarkStart w:id="25" w:name="_Toc392180151"/>
      <w:bookmarkStart w:id="26" w:name="_Toc449539041"/>
      <w:r w:rsidRPr="00FB7094">
        <w:rPr>
          <w:rFonts w:ascii="Times New Roman" w:eastAsia="Times New Roman" w:hAnsi="Times New Roman" w:cs="Times New Roman"/>
          <w:b/>
          <w:noProof/>
          <w:kern w:val="0"/>
          <w:sz w:val="26"/>
          <w:szCs w:val="26"/>
          <w:lang w:val="ro-MD"/>
          <w14:ligatures w14:val="none"/>
        </w:rPr>
        <w:t>Secţiunea a 3-a</w:t>
      </w:r>
    </w:p>
    <w:p w14:paraId="32871693"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bookmarkEnd w:id="25"/>
    <w:bookmarkEnd w:id="26"/>
    <w:p w14:paraId="0379D295" w14:textId="77777777" w:rsidR="00FB7094" w:rsidRPr="00FB7094" w:rsidRDefault="00FB7094" w:rsidP="00FB7094">
      <w:pPr>
        <w:tabs>
          <w:tab w:val="left" w:pos="-284"/>
        </w:tabs>
        <w:spacing w:after="0" w:line="240" w:lineRule="auto"/>
        <w:ind w:left="-284" w:firstLine="284"/>
        <w:jc w:val="center"/>
        <w:outlineLvl w:val="1"/>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Pregătirea/Elaborarea ofertelor</w:t>
      </w:r>
    </w:p>
    <w:p w14:paraId="7390550C" w14:textId="77777777" w:rsidR="00FB7094" w:rsidRPr="00FB7094" w:rsidRDefault="00FB7094" w:rsidP="00FB7094">
      <w:pPr>
        <w:tabs>
          <w:tab w:val="left" w:pos="-284"/>
        </w:tabs>
        <w:spacing w:after="0" w:line="240" w:lineRule="auto"/>
        <w:ind w:left="-284" w:firstLine="284"/>
        <w:rPr>
          <w:rFonts w:ascii="Times New Roman" w:eastAsia="Times New Roman" w:hAnsi="Times New Roman" w:cs="Times New Roman"/>
          <w:noProof/>
          <w:kern w:val="0"/>
          <w:lang w:val="ro-MD"/>
          <w14:ligatures w14:val="none"/>
        </w:rPr>
      </w:pPr>
    </w:p>
    <w:p w14:paraId="031BB309" w14:textId="77777777" w:rsidR="00FB7094" w:rsidRPr="00FB7094" w:rsidRDefault="00FB7094" w:rsidP="00FB7094">
      <w:pPr>
        <w:tabs>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B7094">
        <w:rPr>
          <w:rFonts w:ascii="Times New Roman" w:eastAsia="Times New Roman" w:hAnsi="Times New Roman" w:cs="Times New Roman"/>
          <w:b/>
          <w:noProof/>
          <w:kern w:val="0"/>
          <w:lang w:val="ro-MD"/>
          <w14:ligatures w14:val="none"/>
        </w:rPr>
        <w:t xml:space="preserve">51. </w:t>
      </w:r>
      <w:r w:rsidRPr="00FB7094">
        <w:rPr>
          <w:rFonts w:ascii="Times New Roman" w:eastAsia="Times New Roman" w:hAnsi="Times New Roman" w:cs="Times New Roman"/>
          <w:noProof/>
          <w:kern w:val="0"/>
          <w:lang w:val="ro-MD"/>
          <w14:ligatures w14:val="none"/>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58B0158B" w14:textId="77777777" w:rsidR="00FB7094" w:rsidRPr="00FB7094" w:rsidRDefault="00FB7094" w:rsidP="00FB7094">
      <w:pPr>
        <w:tabs>
          <w:tab w:val="left" w:pos="0"/>
          <w:tab w:val="left" w:pos="284"/>
          <w:tab w:val="left" w:pos="604"/>
          <w:tab w:val="left" w:pos="960"/>
        </w:tabs>
        <w:spacing w:after="12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52. </w:t>
      </w:r>
      <w:r w:rsidRPr="00FB7094">
        <w:rPr>
          <w:rFonts w:ascii="Times New Roman" w:eastAsia="Times New Roman" w:hAnsi="Times New Roman" w:cs="Times New Roman"/>
          <w:noProof/>
          <w:kern w:val="0"/>
          <w:lang w:val="ro-MD"/>
          <w14:ligatures w14:val="none"/>
        </w:rPr>
        <w:t>Oferta cuprinde următoarele formulare:</w:t>
      </w:r>
    </w:p>
    <w:p w14:paraId="763754F4" w14:textId="77777777" w:rsidR="00FB7094" w:rsidRPr="00FB7094" w:rsidRDefault="00FB7094" w:rsidP="00FB7094">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bookmarkStart w:id="36" w:name="_Toc449630846"/>
      <w:bookmarkStart w:id="37" w:name="_Toc449632599"/>
      <w:bookmarkStart w:id="38" w:name="_Toc449633091"/>
      <w:bookmarkStart w:id="39" w:name="_Toc449692047"/>
      <w:bookmarkEnd w:id="27"/>
      <w:bookmarkEnd w:id="28"/>
      <w:bookmarkEnd w:id="29"/>
      <w:bookmarkEnd w:id="30"/>
      <w:r w:rsidRPr="00FB7094">
        <w:rPr>
          <w:rFonts w:ascii="Times New Roman" w:eastAsia="Times New Roman" w:hAnsi="Times New Roman" w:cs="Times New Roman"/>
          <w:noProof/>
          <w:kern w:val="0"/>
          <w:lang w:val="ro-MD"/>
          <w14:ligatures w14:val="none"/>
        </w:rPr>
        <w:t>1) Propunerea tehnică;</w:t>
      </w:r>
      <w:bookmarkEnd w:id="36"/>
      <w:bookmarkEnd w:id="37"/>
      <w:bookmarkEnd w:id="38"/>
      <w:bookmarkEnd w:id="39"/>
    </w:p>
    <w:p w14:paraId="43C31538" w14:textId="77777777" w:rsidR="00FB7094" w:rsidRPr="00FB7094" w:rsidRDefault="00FB7094" w:rsidP="00FB7094">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Propunerea financiară;</w:t>
      </w:r>
    </w:p>
    <w:p w14:paraId="2E11D37F" w14:textId="77777777" w:rsidR="00FB7094" w:rsidRPr="00FB7094" w:rsidRDefault="00FB7094" w:rsidP="00FB7094">
      <w:pPr>
        <w:tabs>
          <w:tab w:val="left" w:pos="0"/>
          <w:tab w:val="left" w:pos="426"/>
          <w:tab w:val="left" w:pos="960"/>
        </w:tabs>
        <w:spacing w:after="120" w:line="240" w:lineRule="auto"/>
        <w:rPr>
          <w:rFonts w:ascii="Times New Roman" w:eastAsia="Times New Roman" w:hAnsi="Times New Roman" w:cs="Times New Roman"/>
          <w:noProof/>
          <w:color w:val="000000" w:themeColor="text1"/>
          <w:kern w:val="0"/>
          <w:lang w:val="ro-MD"/>
          <w14:ligatures w14:val="none"/>
        </w:rPr>
      </w:pPr>
      <w:r w:rsidRPr="00FB7094">
        <w:rPr>
          <w:rFonts w:ascii="Times New Roman" w:eastAsia="Times New Roman" w:hAnsi="Times New Roman" w:cs="Times New Roman"/>
          <w:noProof/>
          <w:kern w:val="0"/>
          <w:lang w:val="ro-MD"/>
          <w14:ligatures w14:val="none"/>
        </w:rPr>
        <w:t xml:space="preserve">3) </w:t>
      </w:r>
      <w:r w:rsidRPr="00FB7094">
        <w:rPr>
          <w:rFonts w:ascii="Times New Roman" w:eastAsia="Times New Roman" w:hAnsi="Times New Roman" w:cs="Times New Roman"/>
          <w:noProof/>
          <w:color w:val="000000" w:themeColor="text1"/>
          <w:kern w:val="0"/>
          <w:lang w:val="ro-MD"/>
          <w14:ligatures w14:val="none"/>
        </w:rPr>
        <w:t>DUAE</w:t>
      </w:r>
      <w:bookmarkEnd w:id="31"/>
      <w:bookmarkEnd w:id="32"/>
      <w:bookmarkEnd w:id="33"/>
      <w:bookmarkEnd w:id="34"/>
      <w:bookmarkEnd w:id="35"/>
      <w:r w:rsidRPr="00FB7094">
        <w:rPr>
          <w:rFonts w:ascii="Times New Roman" w:eastAsia="Times New Roman" w:hAnsi="Times New Roman" w:cs="Times New Roman"/>
          <w:noProof/>
          <w:color w:val="000000" w:themeColor="text1"/>
          <w:kern w:val="0"/>
          <w:lang w:val="ro-MD"/>
          <w14:ligatures w14:val="none"/>
        </w:rPr>
        <w:t>;</w:t>
      </w:r>
    </w:p>
    <w:p w14:paraId="7CEB73EB" w14:textId="77777777" w:rsidR="00FB7094" w:rsidRPr="00FB7094" w:rsidRDefault="00FB7094" w:rsidP="00FB7094">
      <w:pPr>
        <w:tabs>
          <w:tab w:val="left" w:pos="0"/>
          <w:tab w:val="left" w:pos="426"/>
          <w:tab w:val="left" w:pos="960"/>
        </w:tabs>
        <w:spacing w:after="12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color w:val="000000" w:themeColor="text1"/>
          <w:kern w:val="0"/>
          <w:lang w:val="ro-MD"/>
          <w14:ligatures w14:val="none"/>
        </w:rPr>
        <w:t>4) Garanția pentru ofertă, după caz (anexa nr. 9).</w:t>
      </w:r>
    </w:p>
    <w:p w14:paraId="6FCAF4D5" w14:textId="77777777" w:rsidR="00FB7094" w:rsidRPr="00FB7094" w:rsidRDefault="00FB7094" w:rsidP="00FB7094">
      <w:pPr>
        <w:tabs>
          <w:tab w:val="left" w:pos="-284"/>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53. </w:t>
      </w:r>
      <w:r w:rsidRPr="00FB7094">
        <w:rPr>
          <w:rFonts w:ascii="Times New Roman" w:eastAsia="Times New Roman" w:hAnsi="Times New Roman" w:cs="Times New Roman"/>
          <w:noProof/>
          <w:kern w:val="0"/>
          <w:lang w:val="ro-MD"/>
          <w14:ligatures w14:val="none"/>
        </w:rPr>
        <w:t>Toate documentele menţionate la pct. 52 se completează fără nici o modificare sau o abatere de la formulare, spaţiile goale fiind completate cu informaţia solicitată. Completarea defectuoasă a formularelor atrage respingerea ofertei.</w:t>
      </w:r>
    </w:p>
    <w:p w14:paraId="581F6FF6"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54</w:t>
      </w:r>
      <w:r w:rsidRPr="00FB7094">
        <w:rPr>
          <w:rFonts w:ascii="Times New Roman" w:eastAsia="Times New Roman" w:hAnsi="Times New Roman" w:cs="Times New Roman"/>
          <w:noProof/>
          <w:kern w:val="0"/>
          <w:lang w:val="ro-MD"/>
          <w14:ligatures w14:val="none"/>
        </w:rPr>
        <w:t>. Oferta elaborată de ofertant trebuie să cuprindă:</w:t>
      </w:r>
    </w:p>
    <w:p w14:paraId="49170F73"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 </w:t>
      </w:r>
      <w:r w:rsidRPr="00FB7094">
        <w:rPr>
          <w:rFonts w:ascii="Times New Roman" w:eastAsia="Times New Roman" w:hAnsi="Times New Roman" w:cs="Times New Roman"/>
          <w:bCs/>
          <w:noProof/>
          <w:kern w:val="0"/>
          <w:lang w:val="ro-MD"/>
          <w14:ligatures w14:val="none"/>
        </w:rPr>
        <w:t>Propunerea tehnică</w:t>
      </w:r>
      <w:r w:rsidRPr="00FB7094">
        <w:rPr>
          <w:rFonts w:ascii="Times New Roman" w:eastAsia="Times New Roman" w:hAnsi="Times New Roman" w:cs="Times New Roman"/>
          <w:b/>
          <w:bCs/>
          <w:noProof/>
          <w:kern w:val="0"/>
          <w:lang w:val="ro-MD"/>
          <w14:ligatures w14:val="none"/>
        </w:rPr>
        <w:t xml:space="preserve"> - </w:t>
      </w:r>
      <w:r w:rsidRPr="00FB7094">
        <w:rPr>
          <w:rFonts w:ascii="Times New Roman" w:eastAsia="Times New Roman" w:hAnsi="Times New Roman" w:cs="Times New Roman"/>
          <w:noProof/>
          <w:kern w:val="0"/>
          <w:lang w:val="ro-MD"/>
          <w14:ligatures w14:val="none"/>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B89BE0" w14:textId="77777777" w:rsidR="00FB7094" w:rsidRPr="00FB7094" w:rsidRDefault="00FB7094" w:rsidP="00FB7094">
      <w:pPr>
        <w:tabs>
          <w:tab w:val="left" w:pos="142"/>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 graficul de executare a lucrării (anexa nr. 10);</w:t>
      </w:r>
    </w:p>
    <w:p w14:paraId="0940A5D6"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026C4D5"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w:t>
      </w:r>
      <w:r w:rsidRPr="00FB7094">
        <w:rPr>
          <w:rFonts w:ascii="Times New Roman" w:eastAsia="Times New Roman" w:hAnsi="Times New Roman" w:cs="Times New Roman"/>
          <w:bCs/>
          <w:noProof/>
          <w:kern w:val="0"/>
          <w:lang w:val="ro-MD"/>
          <w14:ligatures w14:val="none"/>
        </w:rPr>
        <w:t xml:space="preserve"> Propunerea financiară</w:t>
      </w:r>
      <w:r w:rsidRPr="00FB7094">
        <w:rPr>
          <w:rFonts w:ascii="Times New Roman" w:eastAsia="Times New Roman" w:hAnsi="Times New Roman" w:cs="Times New Roman"/>
          <w:b/>
          <w:bCs/>
          <w:noProof/>
          <w:kern w:val="0"/>
          <w:lang w:val="ro-MD"/>
          <w14:ligatures w14:val="none"/>
        </w:rPr>
        <w:t>-</w:t>
      </w:r>
      <w:r w:rsidRPr="00FB7094">
        <w:rPr>
          <w:rFonts w:ascii="Times New Roman" w:eastAsia="Times New Roman" w:hAnsi="Times New Roman" w:cs="Times New Roman"/>
          <w:bCs/>
          <w:noProof/>
          <w:kern w:val="0"/>
          <w:lang w:val="ro-MD"/>
          <w14:ligatures w14:val="none"/>
        </w:rPr>
        <w:t>o</w:t>
      </w:r>
      <w:r w:rsidRPr="00FB7094">
        <w:rPr>
          <w:rFonts w:ascii="Times New Roman" w:eastAsia="Times New Roman" w:hAnsi="Times New Roman" w:cs="Times New Roman"/>
          <w:noProof/>
          <w:kern w:val="0"/>
          <w:lang w:val="ro-MD"/>
          <w14:ligatures w14:val="none"/>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3A59DACC"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color w:val="000000" w:themeColor="text1"/>
          <w:kern w:val="0"/>
          <w:lang w:val="ro-MD"/>
          <w14:ligatures w14:val="none"/>
        </w:rPr>
      </w:pPr>
      <w:r w:rsidRPr="00FB7094">
        <w:rPr>
          <w:rFonts w:ascii="Times New Roman" w:eastAsia="Times New Roman" w:hAnsi="Times New Roman" w:cs="Times New Roman"/>
          <w:b/>
          <w:noProof/>
          <w:kern w:val="0"/>
          <w:lang w:val="ro-MD"/>
          <w14:ligatures w14:val="none"/>
        </w:rPr>
        <w:t xml:space="preserve">55. </w:t>
      </w:r>
      <w:r w:rsidRPr="00FB7094">
        <w:rPr>
          <w:rFonts w:ascii="Times New Roman" w:eastAsia="Times New Roman" w:hAnsi="Times New Roman" w:cs="Times New Roman"/>
          <w:noProof/>
          <w:color w:val="000000" w:themeColor="text1"/>
          <w:kern w:val="0"/>
          <w:lang w:val="ro-MD"/>
          <w14:ligatures w14:val="none"/>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242B9F86"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B7094">
        <w:rPr>
          <w:rFonts w:ascii="Times New Roman" w:eastAsia="Times New Roman" w:hAnsi="Times New Roman" w:cs="Times New Roman"/>
          <w:b/>
          <w:noProof/>
          <w:kern w:val="0"/>
          <w:lang w:val="ro-MD"/>
          <w14:ligatures w14:val="none"/>
        </w:rPr>
        <w:lastRenderedPageBreak/>
        <w:t xml:space="preserve">56. </w:t>
      </w:r>
      <w:r w:rsidRPr="00FB7094">
        <w:rPr>
          <w:rFonts w:ascii="Times New Roman" w:eastAsia="Times New Roman" w:hAnsi="Times New Roman" w:cs="Times New Roman"/>
          <w:color w:val="000000" w:themeColor="text1"/>
          <w:kern w:val="0"/>
          <w:lang w:val="ro-MD"/>
          <w14:ligatures w14:val="none"/>
        </w:rPr>
        <w:t>Ofertantul depune garanția pentru ofertă</w:t>
      </w:r>
      <w:r w:rsidRPr="00FB7094">
        <w:rPr>
          <w:rFonts w:ascii="Times New Roman" w:eastAsia="Times New Roman" w:hAnsi="Times New Roman" w:cs="Times New Roman"/>
          <w:noProof/>
          <w:color w:val="000000" w:themeColor="text1"/>
          <w:kern w:val="0"/>
          <w:lang w:val="ro-MD"/>
          <w14:ligatures w14:val="none"/>
        </w:rPr>
        <w:t xml:space="preserve"> conform</w:t>
      </w:r>
      <w:hyperlink r:id="rId8" w:history="1">
        <w:r w:rsidRPr="00FB7094">
          <w:rPr>
            <w:rFonts w:ascii="Times New Roman" w:eastAsia="Times New Roman" w:hAnsi="Times New Roman" w:cs="Times New Roman"/>
            <w:bCs/>
            <w:color w:val="000000" w:themeColor="text1"/>
            <w:kern w:val="0"/>
            <w:lang w:val="ro-MD" w:eastAsia="it-IT"/>
            <w14:ligatures w14:val="none"/>
          </w:rPr>
          <w:t xml:space="preserve"> Regulamentului privind achizițiile publice de lucrări</w:t>
        </w:r>
      </w:hyperlink>
      <w:r w:rsidRPr="00FB7094">
        <w:rPr>
          <w:rFonts w:ascii="Times New Roman" w:eastAsia="Times New Roman" w:hAnsi="Times New Roman" w:cs="Times New Roman"/>
          <w:noProof/>
          <w:kern w:val="0"/>
          <w:lang w:val="ro-MD"/>
          <w14:ligatures w14:val="none"/>
        </w:rPr>
        <w:t>,</w:t>
      </w:r>
      <w:r w:rsidRPr="00FB7094">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3893A23C"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57. </w:t>
      </w:r>
      <w:r w:rsidRPr="00FB7094">
        <w:rPr>
          <w:rFonts w:ascii="Times New Roman" w:eastAsia="Times New Roman" w:hAnsi="Times New Roman" w:cs="Times New Roman"/>
          <w:noProof/>
          <w:kern w:val="0"/>
          <w:lang w:val="ro-MD"/>
          <w14:ligatures w14:val="none"/>
        </w:rPr>
        <w:t>În cazul unei asocieri, garanția pentru ofertă se depune de antreprenorul general (liderul asociației).</w:t>
      </w:r>
    </w:p>
    <w:p w14:paraId="12C3A760"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58.  </w:t>
      </w:r>
      <w:r w:rsidRPr="00FB7094">
        <w:rPr>
          <w:rFonts w:ascii="Times New Roman" w:eastAsia="Times New Roman" w:hAnsi="Times New Roman" w:cs="Times New Roman"/>
          <w:noProof/>
          <w:kern w:val="0"/>
          <w:lang w:val="ro-MD"/>
          <w14:ligatures w14:val="none"/>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6F8BD9A"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59.  </w:t>
      </w:r>
      <w:r w:rsidRPr="00FB7094">
        <w:rPr>
          <w:rFonts w:ascii="Times New Roman" w:eastAsia="Times New Roman" w:hAnsi="Times New Roman" w:cs="Times New Roman"/>
          <w:noProof/>
          <w:kern w:val="0"/>
          <w:lang w:val="ro-MD"/>
          <w14:ligatures w14:val="none"/>
        </w:rPr>
        <w:t>În cazul extinderii perioadei de valabilitate a ofertei, perioada de valabilitate a garanției pentru ofertă se prelungește în mod corespunzător.</w:t>
      </w:r>
    </w:p>
    <w:p w14:paraId="3F8EB1D5"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60.  </w:t>
      </w:r>
      <w:r w:rsidRPr="00FB7094">
        <w:rPr>
          <w:rFonts w:ascii="Times New Roman" w:eastAsia="Times New Roman" w:hAnsi="Times New Roman" w:cs="Times New Roman"/>
          <w:noProof/>
          <w:kern w:val="0"/>
          <w:lang w:val="ro-MD"/>
          <w14:ligatures w14:val="none"/>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0492001" w14:textId="77777777" w:rsidR="00FB7094" w:rsidRPr="00FB7094" w:rsidRDefault="00FB7094" w:rsidP="00FB7094">
      <w:pPr>
        <w:tabs>
          <w:tab w:val="left" w:pos="-284"/>
          <w:tab w:val="left" w:pos="426"/>
          <w:tab w:val="left" w:pos="604"/>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61. </w:t>
      </w:r>
      <w:r w:rsidRPr="00FB7094">
        <w:rPr>
          <w:rFonts w:ascii="Times New Roman" w:eastAsia="Times New Roman" w:hAnsi="Times New Roman" w:cs="Times New Roman"/>
          <w:noProof/>
          <w:kern w:val="0"/>
          <w:lang w:val="ro-MD"/>
          <w14:ligatures w14:val="none"/>
        </w:rPr>
        <w:t xml:space="preserve">Ofertele care conţin o perioadă de garanţie mai mică decât perioada de valabilitate a ofertelor prevăzută în anexa nr. 2 se resping de către grupul de lucru </w:t>
      </w:r>
      <w:r w:rsidRPr="00FB7094">
        <w:rPr>
          <w:rFonts w:ascii="Times New Roman" w:eastAsia="Times New Roman" w:hAnsi="Times New Roman" w:cs="Times New Roman"/>
          <w:noProof/>
          <w:kern w:val="0"/>
          <w:lang w:val="ro-MD" w:eastAsia="en-GB"/>
          <w14:ligatures w14:val="none"/>
        </w:rPr>
        <w:t>sau, după caz, specialistul certificat în domeniul achizițiilor publice</w:t>
      </w:r>
      <w:r w:rsidRPr="00FB7094">
        <w:rPr>
          <w:rFonts w:ascii="Times New Roman" w:eastAsia="Times New Roman" w:hAnsi="Times New Roman" w:cs="Times New Roman"/>
          <w:noProof/>
          <w:kern w:val="0"/>
          <w:lang w:val="ro-MD"/>
          <w14:ligatures w14:val="none"/>
        </w:rPr>
        <w:t>.</w:t>
      </w:r>
    </w:p>
    <w:p w14:paraId="705DA838" w14:textId="77777777" w:rsidR="00FB7094" w:rsidRPr="00FB7094" w:rsidRDefault="00FB7094" w:rsidP="00FB7094">
      <w:pPr>
        <w:tabs>
          <w:tab w:val="left" w:pos="-284"/>
          <w:tab w:val="left" w:pos="567"/>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62.  </w:t>
      </w:r>
      <w:r w:rsidRPr="00FB7094">
        <w:rPr>
          <w:rFonts w:ascii="Times New Roman" w:eastAsia="Times New Roman" w:hAnsi="Times New Roman" w:cs="Times New Roman"/>
          <w:noProof/>
          <w:kern w:val="0"/>
          <w:lang w:val="ro-MD"/>
          <w14:ligatures w14:val="none"/>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40B4EB9" w14:textId="77777777" w:rsidR="00FB7094" w:rsidRPr="00FB7094" w:rsidRDefault="00FB7094" w:rsidP="00FB7094">
      <w:pPr>
        <w:tabs>
          <w:tab w:val="left" w:pos="-284"/>
          <w:tab w:val="left" w:pos="426"/>
          <w:tab w:val="left" w:pos="604"/>
          <w:tab w:val="left" w:pos="960"/>
        </w:tabs>
        <w:spacing w:after="120" w:line="240" w:lineRule="auto"/>
        <w:ind w:left="-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63. </w:t>
      </w:r>
      <w:r w:rsidRPr="00FB7094">
        <w:rPr>
          <w:rFonts w:ascii="Times New Roman" w:eastAsia="Times New Roman" w:hAnsi="Times New Roman" w:cs="Times New Roman"/>
          <w:noProof/>
          <w:kern w:val="0"/>
          <w:lang w:val="ro-MD"/>
          <w14:ligatures w14:val="none"/>
        </w:rPr>
        <w:t>Preţurile indicate în documentația de deviz (Formularele 3, 5 și 7) solicitate se indică în lei moldoveneşti, cu două cifre după virgulă, cu excepţia cazurilor în care anexa nr. 2 prevede altfel.</w:t>
      </w:r>
    </w:p>
    <w:p w14:paraId="50D7FC14" w14:textId="77777777" w:rsidR="00FB7094" w:rsidRPr="00FB7094" w:rsidRDefault="00FB7094" w:rsidP="00FB7094">
      <w:pPr>
        <w:tabs>
          <w:tab w:val="left" w:pos="-284"/>
          <w:tab w:val="left" w:pos="284"/>
          <w:tab w:val="left" w:pos="567"/>
        </w:tabs>
        <w:spacing w:after="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bookmarkStart w:id="40" w:name="_Toc392180160"/>
      <w:bookmarkStart w:id="41" w:name="_Toc449539050"/>
    </w:p>
    <w:bookmarkEnd w:id="40"/>
    <w:bookmarkEnd w:id="41"/>
    <w:p w14:paraId="08EE6230"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3C397386"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r w:rsidRPr="00FB7094">
        <w:rPr>
          <w:rFonts w:ascii="Times New Roman" w:eastAsia="Times New Roman" w:hAnsi="Times New Roman" w:cs="Times New Roman"/>
          <w:b/>
          <w:noProof/>
          <w:kern w:val="0"/>
          <w:sz w:val="26"/>
          <w:szCs w:val="26"/>
          <w:lang w:val="ro-MD"/>
          <w14:ligatures w14:val="none"/>
        </w:rPr>
        <w:t>Secţiunea a 4-a</w:t>
      </w:r>
    </w:p>
    <w:p w14:paraId="0311BC57"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b/>
          <w:noProof/>
          <w:kern w:val="0"/>
          <w:sz w:val="26"/>
          <w:szCs w:val="26"/>
          <w:lang w:val="ro-MD"/>
          <w14:ligatures w14:val="none"/>
        </w:rPr>
      </w:pPr>
    </w:p>
    <w:p w14:paraId="5A731538"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Depunerea și deschiderea ofertelor</w:t>
      </w:r>
    </w:p>
    <w:p w14:paraId="0C01E75B"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b/>
          <w:noProof/>
          <w:kern w:val="0"/>
          <w:lang w:val="ro-MD"/>
          <w14:ligatures w14:val="none"/>
        </w:rPr>
      </w:pPr>
    </w:p>
    <w:p w14:paraId="401548A7" w14:textId="77777777" w:rsidR="00FB7094" w:rsidRPr="00FB7094" w:rsidRDefault="00FB7094" w:rsidP="00FB7094">
      <w:pPr>
        <w:tabs>
          <w:tab w:val="left" w:pos="-284"/>
          <w:tab w:val="left" w:pos="284"/>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64.</w:t>
      </w:r>
      <w:r w:rsidRPr="00FB7094">
        <w:rPr>
          <w:rFonts w:ascii="Times New Roman" w:eastAsia="Times New Roman" w:hAnsi="Times New Roman" w:cs="Times New Roman"/>
          <w:noProof/>
          <w:kern w:val="0"/>
          <w:lang w:val="ro-MD"/>
          <w14:ligatures w14:val="none"/>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0B910A29"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65.  </w:t>
      </w:r>
      <w:r w:rsidRPr="00FB7094">
        <w:rPr>
          <w:rFonts w:ascii="Times New Roman" w:eastAsia="Times New Roman" w:hAnsi="Times New Roman" w:cs="Times New Roman"/>
          <w:noProof/>
          <w:kern w:val="0"/>
          <w:lang w:val="ro-MD"/>
          <w14:ligatures w14:val="none"/>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563F720D"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66. </w:t>
      </w:r>
      <w:r w:rsidRPr="00FB7094">
        <w:rPr>
          <w:rFonts w:ascii="Times New Roman" w:eastAsia="Times New Roman" w:hAnsi="Times New Roman" w:cs="Times New Roman"/>
          <w:noProof/>
          <w:kern w:val="0"/>
          <w:lang w:val="ro-MD"/>
          <w14:ligatures w14:val="none"/>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B074E8A"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67. </w:t>
      </w:r>
      <w:r w:rsidRPr="00FB7094">
        <w:rPr>
          <w:rFonts w:ascii="Times New Roman" w:eastAsia="Times New Roman" w:hAnsi="Times New Roman" w:cs="Times New Roman"/>
          <w:noProof/>
          <w:kern w:val="0"/>
          <w:lang w:val="ro-MD"/>
          <w14:ligatures w14:val="none"/>
        </w:rPr>
        <w:t>SIA RSAP nu acceptă ofertele transmise după expirarea termenului limită de depunere a ofertelor.</w:t>
      </w:r>
    </w:p>
    <w:p w14:paraId="425CDA9A"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68.  </w:t>
      </w:r>
      <w:r w:rsidRPr="00FB7094">
        <w:rPr>
          <w:rFonts w:ascii="Times New Roman" w:eastAsia="Times New Roman" w:hAnsi="Times New Roman" w:cs="Times New Roman"/>
          <w:noProof/>
          <w:kern w:val="0"/>
          <w:lang w:val="ro-MD"/>
          <w14:ligatures w14:val="none"/>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F3B10F2"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lastRenderedPageBreak/>
        <w:t xml:space="preserve">69. </w:t>
      </w:r>
      <w:r w:rsidRPr="00FB7094">
        <w:rPr>
          <w:rFonts w:ascii="Times New Roman" w:eastAsia="Times New Roman" w:hAnsi="Times New Roman" w:cs="Times New Roman"/>
          <w:noProof/>
          <w:kern w:val="0"/>
          <w:lang w:val="ro-MD"/>
          <w14:ligatures w14:val="none"/>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8060D4D"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70. </w:t>
      </w:r>
      <w:r w:rsidRPr="00FB7094">
        <w:rPr>
          <w:rFonts w:ascii="Times New Roman" w:eastAsia="Times New Roman" w:hAnsi="Times New Roman" w:cs="Times New Roman"/>
          <w:noProof/>
          <w:kern w:val="0"/>
          <w:lang w:val="ro-MD"/>
          <w14:ligatures w14:val="none"/>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3B390057"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71.  </w:t>
      </w:r>
      <w:r w:rsidRPr="00FB7094">
        <w:rPr>
          <w:rFonts w:ascii="Times New Roman" w:eastAsia="Times New Roman" w:hAnsi="Times New Roman" w:cs="Times New Roman"/>
          <w:noProof/>
          <w:kern w:val="0"/>
          <w:lang w:val="ro-MD"/>
          <w14:ligatures w14:val="none"/>
        </w:rPr>
        <w:t>Persoanele juridice nominalizate ca subcontractanţi în cadrul uneia sau mai multor oferte nu au dreptul de a depune oferta în nume propriu sau în asociere.</w:t>
      </w:r>
    </w:p>
    <w:p w14:paraId="14CEDA62" w14:textId="77777777" w:rsidR="00FB7094" w:rsidRPr="00FB7094" w:rsidRDefault="00FB7094" w:rsidP="00FB7094">
      <w:pPr>
        <w:tabs>
          <w:tab w:val="left" w:pos="-284"/>
          <w:tab w:val="left" w:pos="179"/>
          <w:tab w:val="left" w:pos="426"/>
          <w:tab w:val="left" w:pos="60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72. </w:t>
      </w:r>
      <w:r w:rsidRPr="00FB7094">
        <w:rPr>
          <w:rFonts w:ascii="Times New Roman" w:eastAsia="Times New Roman" w:hAnsi="Times New Roman" w:cs="Times New Roman"/>
          <w:noProof/>
          <w:kern w:val="0"/>
          <w:lang w:val="ro-MD"/>
          <w14:ligatures w14:val="none"/>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5E9C8DBC" w14:textId="77777777" w:rsidR="00FB7094" w:rsidRPr="00FB7094" w:rsidRDefault="00FB7094" w:rsidP="00FB7094">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36F63E9D" w14:textId="77777777" w:rsidR="00FB7094" w:rsidRPr="00FB7094" w:rsidRDefault="00FB7094" w:rsidP="00FB7094">
      <w:pPr>
        <w:tabs>
          <w:tab w:val="left" w:pos="-284"/>
          <w:tab w:val="left" w:pos="960"/>
        </w:tabs>
        <w:spacing w:after="0" w:line="240" w:lineRule="auto"/>
        <w:ind w:left="-284" w:firstLine="284"/>
        <w:jc w:val="both"/>
        <w:rPr>
          <w:rFonts w:ascii="Times New Roman" w:eastAsia="Times New Roman" w:hAnsi="Times New Roman" w:cs="Times New Roman"/>
          <w:noProof/>
          <w:kern w:val="0"/>
          <w:lang w:val="ro-MD"/>
          <w14:ligatures w14:val="none"/>
        </w:rPr>
      </w:pPr>
    </w:p>
    <w:p w14:paraId="1FCCD44B" w14:textId="77777777" w:rsidR="00FB7094" w:rsidRPr="00FB7094" w:rsidRDefault="00FB7094" w:rsidP="00FB7094">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B7094">
        <w:rPr>
          <w:rFonts w:ascii="Times New Roman" w:eastAsiaTheme="majorEastAsia" w:hAnsi="Times New Roman" w:cs="Times New Roman"/>
          <w:b/>
          <w:bCs/>
          <w:noProof/>
          <w:kern w:val="0"/>
          <w:lang w:val="ro-MD"/>
          <w14:ligatures w14:val="none"/>
        </w:rPr>
        <w:t>Secţiunea a 5-a</w:t>
      </w:r>
    </w:p>
    <w:p w14:paraId="0FF9111F" w14:textId="77777777" w:rsidR="00FB7094" w:rsidRPr="00FB7094" w:rsidRDefault="00FB7094" w:rsidP="00FB7094">
      <w:pPr>
        <w:tabs>
          <w:tab w:val="left" w:pos="-284"/>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1129DDD" w14:textId="77777777" w:rsidR="00FB7094" w:rsidRPr="00FB7094" w:rsidRDefault="00FB7094" w:rsidP="00FB7094">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B7094">
        <w:rPr>
          <w:rFonts w:ascii="Times New Roman" w:eastAsiaTheme="majorEastAsia" w:hAnsi="Times New Roman" w:cs="Times New Roman"/>
          <w:b/>
          <w:bCs/>
          <w:noProof/>
          <w:kern w:val="0"/>
          <w:lang w:val="ro-MD"/>
          <w14:ligatures w14:val="none"/>
        </w:rPr>
        <w:t>Evaluarea și compararea ofertelor</w:t>
      </w:r>
    </w:p>
    <w:p w14:paraId="223F0BB1" w14:textId="77777777" w:rsidR="00FB7094" w:rsidRPr="00FB7094" w:rsidRDefault="00FB7094" w:rsidP="00FB7094">
      <w:pPr>
        <w:tabs>
          <w:tab w:val="left" w:pos="-284"/>
          <w:tab w:val="left" w:pos="604"/>
          <w:tab w:val="left" w:pos="1134"/>
        </w:tabs>
        <w:spacing w:after="0" w:line="240" w:lineRule="auto"/>
        <w:ind w:left="-284" w:firstLine="284"/>
        <w:jc w:val="center"/>
        <w:rPr>
          <w:rFonts w:ascii="Times New Roman" w:eastAsiaTheme="majorEastAsia" w:hAnsi="Times New Roman" w:cs="Times New Roman"/>
          <w:b/>
          <w:bCs/>
          <w:noProof/>
          <w:kern w:val="0"/>
          <w:lang w:val="ro-MD"/>
          <w14:ligatures w14:val="none"/>
        </w:rPr>
      </w:pPr>
    </w:p>
    <w:p w14:paraId="67B0480F"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73. </w:t>
      </w:r>
      <w:r w:rsidRPr="00FB7094">
        <w:rPr>
          <w:rFonts w:ascii="Times New Roman" w:eastAsia="Times New Roman" w:hAnsi="Times New Roman" w:cs="Times New Roman"/>
          <w:noProof/>
          <w:kern w:val="0"/>
          <w:lang w:val="ro-MD"/>
          <w14:ligatures w14:val="none"/>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70C96194"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74. </w:t>
      </w:r>
      <w:r w:rsidRPr="00FB7094">
        <w:rPr>
          <w:rFonts w:ascii="Times New Roman" w:eastAsia="Times New Roman" w:hAnsi="Times New Roman" w:cs="Times New Roman"/>
          <w:noProof/>
          <w:kern w:val="0"/>
          <w:lang w:val="ro-MD"/>
          <w14:ligatures w14:val="none"/>
        </w:rPr>
        <w:t>Examinarea documentelor de către autoritatea contractantă se efectuează în baza informațiilor prezentate de către operatorii economici în DUAE, și conform cerințelor stipulate în anunțul de participare prin care menționează că:</w:t>
      </w:r>
    </w:p>
    <w:p w14:paraId="78B16DD0"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 este eligibil să participe la procedurile de achiziții publice și nu există motive de excludere din cadrul procedurilor de achiziții publice pentru atribuirea contractului de achiziție publică;</w:t>
      </w:r>
    </w:p>
    <w:p w14:paraId="49CEB8ED" w14:textId="77777777" w:rsidR="00FB7094" w:rsidRPr="00FB7094" w:rsidRDefault="00FB7094" w:rsidP="00FB709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îndeplinește criteriile referitoare la situația economică și financiară și/sau capacitatea tehnică și profesională stabilite de autoritatea contractantă în anunțul de participare sau în documentația de atribuire;</w:t>
      </w:r>
    </w:p>
    <w:p w14:paraId="1A993963" w14:textId="77777777" w:rsidR="00FB7094" w:rsidRPr="00FB7094" w:rsidRDefault="00FB7094" w:rsidP="00FB709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 se obligă să asigure și să respecte standardele de asigurare a calităţii și standardele de protecţie a mediului.</w:t>
      </w:r>
    </w:p>
    <w:p w14:paraId="033B43EA"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75. </w:t>
      </w:r>
      <w:r w:rsidRPr="00FB7094">
        <w:rPr>
          <w:rFonts w:ascii="Times New Roman" w:eastAsia="Times New Roman" w:hAnsi="Times New Roman" w:cs="Times New Roman"/>
          <w:noProof/>
          <w:kern w:val="0"/>
          <w:lang w:val="ro-MD"/>
          <w14:ligatures w14:val="none"/>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13A91D49"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76. </w:t>
      </w:r>
      <w:r w:rsidRPr="00FB7094">
        <w:rPr>
          <w:rFonts w:ascii="Times New Roman" w:eastAsia="Times New Roman" w:hAnsi="Times New Roman" w:cs="Times New Roman"/>
          <w:noProof/>
          <w:kern w:val="0"/>
          <w:lang w:val="ro-MD"/>
          <w14:ligatures w14:val="none"/>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59D5329E" w14:textId="77777777" w:rsidR="00FB7094" w:rsidRPr="00FB7094" w:rsidRDefault="00FB7094" w:rsidP="00FB7094">
      <w:pPr>
        <w:tabs>
          <w:tab w:val="left" w:pos="-284"/>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77. </w:t>
      </w:r>
      <w:r w:rsidRPr="00FB7094">
        <w:rPr>
          <w:rFonts w:ascii="Times New Roman" w:eastAsia="Times New Roman" w:hAnsi="Times New Roman" w:cs="Times New Roman"/>
          <w:noProof/>
          <w:kern w:val="0"/>
          <w:lang w:val="ro-MD"/>
          <w14:ligatures w14:val="none"/>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303B19C"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78</w:t>
      </w:r>
      <w:r w:rsidRPr="00FB7094">
        <w:rPr>
          <w:rFonts w:ascii="Times New Roman" w:eastAsia="Times New Roman" w:hAnsi="Times New Roman" w:cs="Times New Roman"/>
          <w:noProof/>
          <w:kern w:val="0"/>
          <w:lang w:val="ro-MD"/>
          <w14:ligatures w14:val="none"/>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1FC1A230"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79.  </w:t>
      </w:r>
      <w:r w:rsidRPr="00FB7094">
        <w:rPr>
          <w:rFonts w:ascii="Times New Roman" w:eastAsia="Times New Roman" w:hAnsi="Times New Roman" w:cs="Times New Roman"/>
          <w:noProof/>
          <w:kern w:val="0"/>
          <w:lang w:val="ro-MD"/>
          <w14:ligatures w14:val="none"/>
        </w:rPr>
        <w:t xml:space="preserve">Ofertele se examinează de către </w:t>
      </w:r>
      <w:r w:rsidRPr="00FB7094">
        <w:rPr>
          <w:rFonts w:ascii="Times New Roman" w:eastAsia="Times New Roman" w:hAnsi="Times New Roman" w:cs="Times New Roman"/>
          <w:noProof/>
          <w:kern w:val="0"/>
          <w:lang w:val="ro-MD" w:eastAsia="en-GB"/>
          <w14:ligatures w14:val="none"/>
        </w:rPr>
        <w:t xml:space="preserve">grupul de lucru </w:t>
      </w:r>
      <w:r w:rsidRPr="00FB7094">
        <w:rPr>
          <w:rFonts w:ascii="Times New Roman" w:eastAsia="Times New Roman" w:hAnsi="Times New Roman" w:cs="Times New Roman"/>
          <w:noProof/>
          <w:kern w:val="0"/>
          <w:lang w:val="ro-MD"/>
          <w14:ligatures w14:val="none"/>
        </w:rPr>
        <w:t>creat de autoritatea contractantă</w:t>
      </w:r>
      <w:r w:rsidRPr="00FB7094">
        <w:rPr>
          <w:rFonts w:ascii="Times New Roman" w:eastAsia="Times New Roman" w:hAnsi="Times New Roman" w:cs="Times New Roman"/>
          <w:noProof/>
          <w:kern w:val="0"/>
          <w:lang w:val="ro-MD" w:eastAsia="en-GB"/>
          <w14:ligatures w14:val="none"/>
        </w:rPr>
        <w:t xml:space="preserve"> sau, după caz, specialistul certificat în domeniul achizițiilor publice</w:t>
      </w:r>
      <w:r w:rsidRPr="00FB7094">
        <w:rPr>
          <w:rFonts w:ascii="Times New Roman" w:eastAsia="Times New Roman" w:hAnsi="Times New Roman" w:cs="Times New Roman"/>
          <w:noProof/>
          <w:kern w:val="0"/>
          <w:lang w:val="ro-MD"/>
          <w14:ligatures w14:val="none"/>
        </w:rPr>
        <w:t>.</w:t>
      </w:r>
    </w:p>
    <w:p w14:paraId="6277D038"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lastRenderedPageBreak/>
        <w:t xml:space="preserve">80.  </w:t>
      </w:r>
      <w:r w:rsidRPr="00FB7094">
        <w:rPr>
          <w:rFonts w:ascii="Times New Roman" w:eastAsia="Times New Roman" w:hAnsi="Times New Roman" w:cs="Times New Roman"/>
          <w:noProof/>
          <w:kern w:val="0"/>
          <w:lang w:val="ro-MD"/>
          <w14:ligatures w14:val="none"/>
        </w:rPr>
        <w:t xml:space="preserve">Grupul de lucru </w:t>
      </w:r>
      <w:r w:rsidRPr="00FB7094">
        <w:rPr>
          <w:rFonts w:ascii="Times New Roman" w:eastAsia="Times New Roman" w:hAnsi="Times New Roman" w:cs="Times New Roman"/>
          <w:noProof/>
          <w:kern w:val="0"/>
          <w:lang w:val="ro-MD" w:eastAsia="en-GB"/>
          <w14:ligatures w14:val="none"/>
        </w:rPr>
        <w:t>sau, după caz, specialistul certificat în domeniul achizițiilor publice</w:t>
      </w:r>
      <w:r w:rsidRPr="00FB7094">
        <w:rPr>
          <w:rFonts w:ascii="Times New Roman" w:eastAsia="Times New Roman" w:hAnsi="Times New Roman" w:cs="Times New Roman"/>
          <w:noProof/>
          <w:kern w:val="0"/>
          <w:lang w:val="ro-MD"/>
          <w14:ligatures w14:val="none"/>
        </w:rPr>
        <w:t xml:space="preserve"> are obligaţia de a stabili care sunt clarificările necesare pentru evaluarea fiecărei oferte, precum şi perioada acordată pentru transmiterea clarificărilor.</w:t>
      </w:r>
    </w:p>
    <w:p w14:paraId="297BEACF"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81.  </w:t>
      </w:r>
      <w:r w:rsidRPr="00FB7094">
        <w:rPr>
          <w:rFonts w:ascii="Times New Roman" w:eastAsia="Times New Roman" w:hAnsi="Times New Roman" w:cs="Times New Roman"/>
          <w:noProof/>
          <w:kern w:val="0"/>
          <w:lang w:val="ro-MD"/>
          <w14:ligatures w14:val="none"/>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1EBC159"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82.</w:t>
      </w:r>
      <w:r w:rsidRPr="00FB7094">
        <w:rPr>
          <w:rFonts w:ascii="Times New Roman" w:eastAsia="Times New Roman" w:hAnsi="Times New Roman" w:cs="Times New Roman"/>
          <w:noProof/>
          <w:kern w:val="0"/>
          <w:lang w:val="ro-MD"/>
          <w14:ligatures w14:val="none"/>
        </w:rPr>
        <w:t xml:space="preserve"> Grupul de lucru </w:t>
      </w:r>
      <w:r w:rsidRPr="00FB7094">
        <w:rPr>
          <w:rFonts w:ascii="Times New Roman" w:eastAsia="Times New Roman" w:hAnsi="Times New Roman" w:cs="Times New Roman"/>
          <w:noProof/>
          <w:kern w:val="0"/>
          <w:lang w:val="ro-MD" w:eastAsia="en-GB"/>
          <w14:ligatures w14:val="none"/>
        </w:rPr>
        <w:t xml:space="preserve">sau, după caz, specialistul certificat în domeniul achizițiilor publice </w:t>
      </w:r>
      <w:r w:rsidRPr="00FB7094">
        <w:rPr>
          <w:rFonts w:ascii="Times New Roman" w:eastAsia="Times New Roman" w:hAnsi="Times New Roman" w:cs="Times New Roman"/>
          <w:noProof/>
          <w:kern w:val="0"/>
          <w:lang w:val="ro-MD"/>
          <w14:ligatures w14:val="none"/>
        </w:rPr>
        <w:t>respinge oferta în oricare dintre următoarele cazuri:</w:t>
      </w:r>
    </w:p>
    <w:p w14:paraId="1C652503"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 ofertantul nu îndeplinește cerințele de calificare și de selecție;</w:t>
      </w:r>
    </w:p>
    <w:p w14:paraId="6F49A7F9"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oferta nu respectă cerinţele prevăzute în documentația de atribuire pentru elaborarea şi prezentarea ofertelor;</w:t>
      </w:r>
    </w:p>
    <w:p w14:paraId="77BDEB06"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 ofertantul nu transmite în perioada stabilită clarificările solicitate;</w:t>
      </w:r>
    </w:p>
    <w:p w14:paraId="4BEE30DA"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 oferta financiară nu are un preț fixat;</w:t>
      </w:r>
    </w:p>
    <w:p w14:paraId="0BD4F5CA"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5) ofertantul modifică, prin clarificările pe care le prezintă, conţinutul propunerii tehnice şi/sau a propunerii financiare, cu excepţia situaţiei în care modificarea este determinată de corectarea erorilor aritmetice sau abaterilor neînsemnate;</w:t>
      </w:r>
    </w:p>
    <w:p w14:paraId="03E5EAA7"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 oferta este anormal de scăzută potrivit art. 70 al Legii nr. 131/2015 privind achizițiile publice;</w:t>
      </w:r>
    </w:p>
    <w:p w14:paraId="2667B8D9"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742B2ECD"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 s-a constatat comiterea unor acte de corupţie, acte conexe actelor de corupţie sau fapte coruptibile confirmate prin hotărâre definitivă a instanţei de judecată.</w:t>
      </w:r>
    </w:p>
    <w:p w14:paraId="37AF63BC"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83. </w:t>
      </w:r>
      <w:r w:rsidRPr="00FB7094">
        <w:rPr>
          <w:rFonts w:ascii="Times New Roman" w:eastAsia="Times New Roman" w:hAnsi="Times New Roman" w:cs="Times New Roman"/>
          <w:noProof/>
          <w:kern w:val="0"/>
          <w:lang w:val="ro-MD"/>
          <w14:ligatures w14:val="none"/>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5E920779"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84. </w:t>
      </w:r>
      <w:r w:rsidRPr="00FB7094">
        <w:rPr>
          <w:rFonts w:ascii="Times New Roman" w:eastAsia="Times New Roman" w:hAnsi="Times New Roman" w:cs="Times New Roman"/>
          <w:noProof/>
          <w:kern w:val="0"/>
          <w:lang w:val="ro-MD"/>
          <w14:ligatures w14:val="none"/>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2335A78B"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85</w:t>
      </w:r>
      <w:r w:rsidRPr="00FB7094">
        <w:rPr>
          <w:rFonts w:ascii="Times New Roman" w:eastAsia="Times New Roman" w:hAnsi="Times New Roman" w:cs="Times New Roman"/>
          <w:noProof/>
          <w:kern w:val="0"/>
          <w:lang w:val="ro-MD"/>
          <w14:ligatures w14:val="none"/>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5C693944"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86. </w:t>
      </w:r>
      <w:r w:rsidRPr="00FB7094">
        <w:rPr>
          <w:rFonts w:ascii="Times New Roman" w:eastAsia="Times New Roman" w:hAnsi="Times New Roman" w:cs="Times New Roman"/>
          <w:noProof/>
          <w:kern w:val="0"/>
          <w:lang w:val="ro-MD"/>
          <w14:ligatures w14:val="none"/>
        </w:rPr>
        <w:t xml:space="preserve">Grupul de lucru, </w:t>
      </w:r>
      <w:r w:rsidRPr="00FB7094">
        <w:rPr>
          <w:rFonts w:ascii="Times New Roman" w:eastAsia="Times New Roman" w:hAnsi="Times New Roman" w:cs="Times New Roman"/>
          <w:noProof/>
          <w:kern w:val="0"/>
          <w:lang w:val="ro-MD" w:eastAsia="en-GB"/>
          <w14:ligatures w14:val="none"/>
        </w:rPr>
        <w:t>după caz, specialistul certificat în domeniul achizițiilor publice</w:t>
      </w:r>
      <w:r w:rsidRPr="00FB7094">
        <w:rPr>
          <w:rFonts w:ascii="Times New Roman" w:eastAsia="Times New Roman" w:hAnsi="Times New Roman" w:cs="Times New Roman"/>
          <w:noProof/>
          <w:kern w:val="0"/>
          <w:lang w:val="ro-MD"/>
          <w14:ligatures w14:val="none"/>
        </w:rPr>
        <w:t xml:space="preserve"> are dreptul de a corecta erorile aritmetice numai cu acceptul ofertantului. Dacă ofertantul nu acceptă corectarea acestor erori, oferta sa consideră necorespunzătoare şi, în consecinţă, se respinge de către grupul de lucru.</w:t>
      </w:r>
    </w:p>
    <w:p w14:paraId="4BC6C144"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87. </w:t>
      </w:r>
      <w:r w:rsidRPr="00FB7094">
        <w:rPr>
          <w:rFonts w:ascii="Times New Roman" w:eastAsia="Times New Roman" w:hAnsi="Times New Roman" w:cs="Times New Roman"/>
          <w:noProof/>
          <w:kern w:val="0"/>
          <w:lang w:val="ro-MD"/>
          <w14:ligatures w14:val="none"/>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2F12632" w14:textId="77777777" w:rsidR="00FB7094" w:rsidRPr="00FB7094" w:rsidRDefault="00FB7094" w:rsidP="00FB7094">
      <w:pPr>
        <w:tabs>
          <w:tab w:val="left" w:pos="-284"/>
          <w:tab w:val="left" w:pos="142"/>
          <w:tab w:val="left" w:pos="426"/>
          <w:tab w:val="left" w:pos="604"/>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lastRenderedPageBreak/>
        <w:t xml:space="preserve">88. </w:t>
      </w:r>
      <w:r w:rsidRPr="00FB7094">
        <w:rPr>
          <w:rFonts w:ascii="Times New Roman" w:eastAsia="Times New Roman" w:hAnsi="Times New Roman" w:cs="Times New Roman"/>
          <w:noProof/>
          <w:kern w:val="0"/>
          <w:lang w:val="ro-MD"/>
          <w14:ligatures w14:val="none"/>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8531380" w14:textId="77777777" w:rsidR="00FB7094" w:rsidRPr="00FB7094" w:rsidRDefault="00FB7094" w:rsidP="00FB709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color w:val="000000" w:themeColor="text1"/>
          <w:kern w:val="0"/>
          <w:lang w:val="ro-MD"/>
          <w14:ligatures w14:val="none"/>
        </w:rPr>
      </w:pPr>
      <w:r w:rsidRPr="00FB7094">
        <w:rPr>
          <w:rFonts w:ascii="Times New Roman" w:eastAsia="Times New Roman" w:hAnsi="Times New Roman" w:cs="Times New Roman"/>
          <w:b/>
          <w:noProof/>
          <w:kern w:val="0"/>
          <w:lang w:val="ro-MD"/>
          <w14:ligatures w14:val="none"/>
        </w:rPr>
        <w:t xml:space="preserve">    89.</w:t>
      </w:r>
      <w:r w:rsidRPr="00FB7094">
        <w:rPr>
          <w:rFonts w:ascii="Times New Roman" w:eastAsia="Times New Roman" w:hAnsi="Times New Roman" w:cs="Times New Roman"/>
          <w:noProof/>
          <w:kern w:val="0"/>
          <w:lang w:val="ro-MD"/>
          <w14:ligatures w14:val="none"/>
        </w:rPr>
        <w:t xml:space="preserve"> O abatere neînsemnată se consideră abatere minoră din propunerea tehnică/financiară ce întrunește condițiile stipulate </w:t>
      </w:r>
      <w:r w:rsidRPr="00FB7094">
        <w:rPr>
          <w:rFonts w:ascii="Times New Roman" w:eastAsia="Times New Roman" w:hAnsi="Times New Roman" w:cs="Times New Roman"/>
          <w:noProof/>
          <w:color w:val="000000" w:themeColor="text1"/>
          <w:kern w:val="0"/>
          <w:lang w:val="ro-MD"/>
          <w14:ligatures w14:val="none"/>
        </w:rPr>
        <w:t>în</w:t>
      </w:r>
      <w:hyperlink r:id="rId9" w:history="1">
        <w:r w:rsidRPr="00FB7094">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FB7094">
        <w:rPr>
          <w:rFonts w:ascii="Times New Roman" w:eastAsia="Times New Roman" w:hAnsi="Times New Roman" w:cs="Times New Roman"/>
          <w:noProof/>
          <w:kern w:val="0"/>
          <w:lang w:val="ro-MD"/>
          <w14:ligatures w14:val="none"/>
        </w:rPr>
        <w:t>,</w:t>
      </w:r>
      <w:r w:rsidRPr="00FB7094">
        <w:rPr>
          <w:rFonts w:ascii="Times New Roman" w:eastAsia="Times New Roman" w:hAnsi="Times New Roman" w:cs="Times New Roman"/>
          <w:bCs/>
          <w:color w:val="000000" w:themeColor="text1"/>
          <w:kern w:val="0"/>
          <w:lang w:val="ro-MD" w:eastAsia="it-IT"/>
          <w14:ligatures w14:val="none"/>
        </w:rPr>
        <w:t xml:space="preserve"> aprobat prin Hotărârea Guvernului nr. 638/2020.</w:t>
      </w:r>
    </w:p>
    <w:p w14:paraId="461FC5FB" w14:textId="77777777" w:rsidR="00FB7094" w:rsidRPr="00FB7094" w:rsidRDefault="00FB7094" w:rsidP="00FB709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90.</w:t>
      </w:r>
      <w:r w:rsidRPr="00FB7094">
        <w:rPr>
          <w:rFonts w:ascii="Times New Roman" w:eastAsia="Times New Roman" w:hAnsi="Times New Roman" w:cs="Times New Roman"/>
          <w:noProof/>
          <w:kern w:val="0"/>
          <w:lang w:val="ro-MD"/>
          <w14:ligatures w14:val="none"/>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4BFAF5AA" w14:textId="77777777" w:rsidR="00FB7094" w:rsidRPr="00FB7094" w:rsidRDefault="00FB7094" w:rsidP="00FB709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91. </w:t>
      </w:r>
      <w:r w:rsidRPr="00FB7094">
        <w:rPr>
          <w:rFonts w:ascii="Times New Roman" w:eastAsia="Times New Roman" w:hAnsi="Times New Roman" w:cs="Times New Roman"/>
          <w:noProof/>
          <w:kern w:val="0"/>
          <w:lang w:val="ro-MD"/>
          <w14:ligatures w14:val="none"/>
        </w:rPr>
        <w:t>Autoritatea contractantă solicită ofertanţilor să demonstreze împuternicirea de a încheia contractele de achiziţii publice şi componenţa fondatorilor, asociațiilor, acționarilor, administratorilor și a beneficiarilor efectivi.</w:t>
      </w:r>
    </w:p>
    <w:p w14:paraId="75AF5F89" w14:textId="77777777" w:rsidR="00FB7094" w:rsidRPr="00FB7094" w:rsidRDefault="00FB7094" w:rsidP="00FB7094">
      <w:pPr>
        <w:tabs>
          <w:tab w:val="left" w:pos="-284"/>
          <w:tab w:val="left" w:pos="142"/>
          <w:tab w:val="left" w:pos="426"/>
          <w:tab w:val="left" w:pos="604"/>
          <w:tab w:val="left" w:pos="1134"/>
        </w:tabs>
        <w:spacing w:after="120" w:line="240" w:lineRule="auto"/>
        <w:ind w:left="-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92.</w:t>
      </w:r>
      <w:r w:rsidRPr="00FB7094">
        <w:rPr>
          <w:rFonts w:ascii="Times New Roman" w:eastAsia="Times New Roman" w:hAnsi="Times New Roman" w:cs="Times New Roman"/>
          <w:noProof/>
          <w:kern w:val="0"/>
          <w:lang w:val="ro-MD"/>
          <w14:ligatures w14:val="none"/>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3F0F05F" w14:textId="77777777" w:rsidR="00FB7094" w:rsidRPr="00FB7094" w:rsidRDefault="00FB7094" w:rsidP="00FB7094">
      <w:pPr>
        <w:tabs>
          <w:tab w:val="left" w:pos="-284"/>
          <w:tab w:val="left" w:pos="462"/>
          <w:tab w:val="left" w:pos="1134"/>
        </w:tabs>
        <w:spacing w:after="120" w:line="240" w:lineRule="auto"/>
        <w:ind w:left="-284" w:firstLine="284"/>
        <w:jc w:val="both"/>
        <w:rPr>
          <w:rFonts w:ascii="Times New Roman" w:eastAsia="Times New Roman" w:hAnsi="Times New Roman" w:cs="Times New Roman"/>
          <w:noProof/>
          <w:kern w:val="0"/>
          <w:lang w:val="ro-MD"/>
          <w14:ligatures w14:val="none"/>
        </w:rPr>
      </w:pPr>
    </w:p>
    <w:p w14:paraId="2D42520B" w14:textId="77777777" w:rsidR="00FB7094" w:rsidRPr="00FB7094" w:rsidRDefault="00FB7094" w:rsidP="00FB7094">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r w:rsidRPr="00FB7094">
        <w:rPr>
          <w:rFonts w:ascii="Times New Roman" w:eastAsiaTheme="majorEastAsia" w:hAnsi="Times New Roman" w:cs="Times New Roman"/>
          <w:b/>
          <w:bCs/>
          <w:noProof/>
          <w:kern w:val="0"/>
          <w:sz w:val="26"/>
          <w:szCs w:val="26"/>
          <w:lang w:val="ro-MD"/>
          <w14:ligatures w14:val="none"/>
        </w:rPr>
        <w:t>Secţiunea a 6-a</w:t>
      </w:r>
    </w:p>
    <w:p w14:paraId="64522831" w14:textId="77777777" w:rsidR="00FB7094" w:rsidRPr="00FB7094" w:rsidRDefault="00FB7094" w:rsidP="00FB7094">
      <w:pPr>
        <w:tabs>
          <w:tab w:val="left" w:pos="-284"/>
        </w:tabs>
        <w:spacing w:after="0" w:line="240" w:lineRule="auto"/>
        <w:ind w:left="-284" w:firstLine="284"/>
        <w:jc w:val="center"/>
        <w:rPr>
          <w:rFonts w:ascii="Times New Roman" w:eastAsiaTheme="majorEastAsia" w:hAnsi="Times New Roman" w:cs="Times New Roman"/>
          <w:b/>
          <w:bCs/>
          <w:noProof/>
          <w:kern w:val="0"/>
          <w:sz w:val="26"/>
          <w:szCs w:val="26"/>
          <w:lang w:val="ro-MD"/>
          <w14:ligatures w14:val="none"/>
        </w:rPr>
      </w:pPr>
    </w:p>
    <w:p w14:paraId="3EDCC27B" w14:textId="77777777" w:rsidR="00FB7094" w:rsidRPr="00FB7094" w:rsidRDefault="00FB7094" w:rsidP="00FB7094">
      <w:pPr>
        <w:tabs>
          <w:tab w:val="left" w:pos="-284"/>
        </w:tabs>
        <w:spacing w:after="0" w:line="240" w:lineRule="auto"/>
        <w:ind w:left="-284" w:firstLine="284"/>
        <w:jc w:val="center"/>
        <w:rPr>
          <w:rFonts w:ascii="Times New Roman" w:eastAsiaTheme="majorEastAsia" w:hAnsi="Times New Roman" w:cs="Times New Roman"/>
          <w:b/>
          <w:bCs/>
          <w:noProof/>
          <w:kern w:val="0"/>
          <w:lang w:val="ro-MD"/>
          <w14:ligatures w14:val="none"/>
        </w:rPr>
      </w:pPr>
      <w:r w:rsidRPr="00FB7094">
        <w:rPr>
          <w:rFonts w:ascii="Times New Roman" w:eastAsiaTheme="majorEastAsia" w:hAnsi="Times New Roman" w:cs="Times New Roman"/>
          <w:b/>
          <w:bCs/>
          <w:noProof/>
          <w:kern w:val="0"/>
          <w:lang w:val="ro-MD"/>
          <w14:ligatures w14:val="none"/>
        </w:rPr>
        <w:t>Atribuirea contractului</w:t>
      </w:r>
    </w:p>
    <w:p w14:paraId="361DCAFE" w14:textId="77777777" w:rsidR="00FB7094" w:rsidRPr="00FB7094" w:rsidRDefault="00FB7094" w:rsidP="00FB7094">
      <w:pPr>
        <w:tabs>
          <w:tab w:val="left" w:pos="-284"/>
        </w:tabs>
        <w:spacing w:after="0" w:line="240" w:lineRule="auto"/>
        <w:ind w:left="-284" w:firstLine="284"/>
        <w:jc w:val="center"/>
        <w:rPr>
          <w:rFonts w:ascii="Times New Roman" w:eastAsia="Times New Roman" w:hAnsi="Times New Roman" w:cs="Times New Roman"/>
          <w:noProof/>
          <w:kern w:val="0"/>
          <w:lang w:val="ro-MD"/>
          <w14:ligatures w14:val="none"/>
        </w:rPr>
      </w:pPr>
    </w:p>
    <w:p w14:paraId="300131BD"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93. </w:t>
      </w:r>
      <w:r w:rsidRPr="00FB7094">
        <w:rPr>
          <w:rFonts w:ascii="Times New Roman" w:eastAsia="Times New Roman" w:hAnsi="Times New Roman" w:cs="Times New Roman"/>
          <w:noProof/>
          <w:kern w:val="0"/>
          <w:lang w:val="ro-MD"/>
          <w14:ligatures w14:val="none"/>
        </w:rPr>
        <w:t>Autoritatea contractantă anulează procedura de atribuire a contractului de achiziţie publică conform art. 71 din Legea nr. 131/2015 privind achizițiile publice.</w:t>
      </w:r>
    </w:p>
    <w:p w14:paraId="38DDF3BB"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94. </w:t>
      </w:r>
      <w:r w:rsidRPr="00FB7094">
        <w:rPr>
          <w:rFonts w:ascii="Times New Roman" w:eastAsia="Times New Roman" w:hAnsi="Times New Roman" w:cs="Times New Roman"/>
          <w:noProof/>
          <w:kern w:val="0"/>
          <w:lang w:val="ro-MD"/>
          <w14:ligatures w14:val="none"/>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35DC1F22" w14:textId="77777777" w:rsidR="00FB7094" w:rsidRPr="00FB7094" w:rsidRDefault="00FB7094" w:rsidP="00FB709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95. </w:t>
      </w:r>
      <w:r w:rsidRPr="00FB7094">
        <w:rPr>
          <w:rFonts w:ascii="Times New Roman" w:eastAsia="Times New Roman" w:hAnsi="Times New Roman" w:cs="Times New Roman"/>
          <w:noProof/>
          <w:kern w:val="0"/>
          <w:lang w:val="ro-MD"/>
          <w14:ligatures w14:val="none"/>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8A318CB"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96. </w:t>
      </w:r>
      <w:r w:rsidRPr="00FB7094">
        <w:rPr>
          <w:rFonts w:ascii="Times New Roman" w:eastAsia="Times New Roman" w:hAnsi="Times New Roman" w:cs="Times New Roman"/>
          <w:noProof/>
          <w:kern w:val="0"/>
          <w:lang w:val="ro-MD"/>
          <w14:ligatures w14:val="none"/>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3FAFB7E"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B7094">
        <w:rPr>
          <w:rFonts w:ascii="Times New Roman" w:eastAsia="Times New Roman" w:hAnsi="Times New Roman" w:cs="Times New Roman"/>
          <w:b/>
          <w:noProof/>
          <w:kern w:val="0"/>
          <w:lang w:val="ro-MD"/>
          <w14:ligatures w14:val="none"/>
        </w:rPr>
        <w:t xml:space="preserve">97.  </w:t>
      </w:r>
      <w:r w:rsidRPr="00FB7094">
        <w:rPr>
          <w:rFonts w:ascii="Times New Roman" w:eastAsia="Times New Roman" w:hAnsi="Times New Roman" w:cs="Times New Roman"/>
          <w:noProof/>
          <w:kern w:val="0"/>
          <w:lang w:val="ro-MD"/>
          <w14:ligatures w14:val="none"/>
        </w:rPr>
        <w:t xml:space="preserve">La momentul încheierii contractului, dar nu mai târziu de data expirării garanţiei pentru ofertă, după caz, ofertantul câştigător prezintă garanţia de bună execuţie, în conformitate cu cerințele </w:t>
      </w:r>
      <w:r w:rsidRPr="00FB7094">
        <w:rPr>
          <w:rFonts w:ascii="Times New Roman" w:eastAsia="Times New Roman" w:hAnsi="Times New Roman" w:cs="Times New Roman"/>
          <w:noProof/>
          <w:color w:val="000000" w:themeColor="text1"/>
          <w:kern w:val="0"/>
          <w:lang w:val="ro-MD"/>
          <w14:ligatures w14:val="none"/>
        </w:rPr>
        <w:t>stipulate în</w:t>
      </w:r>
      <w:hyperlink r:id="rId10" w:history="1">
        <w:r w:rsidRPr="00FB7094">
          <w:rPr>
            <w:rFonts w:ascii="Times New Roman" w:eastAsia="Times New Roman" w:hAnsi="Times New Roman" w:cs="Times New Roman"/>
            <w:bCs/>
            <w:color w:val="000000" w:themeColor="text1"/>
            <w:kern w:val="0"/>
            <w:lang w:val="ro-MD" w:eastAsia="it-IT"/>
            <w14:ligatures w14:val="none"/>
          </w:rPr>
          <w:t xml:space="preserve"> Regulamentul privind achizițiile publice de lucrări</w:t>
        </w:r>
      </w:hyperlink>
      <w:r w:rsidRPr="00FB7094">
        <w:rPr>
          <w:rFonts w:ascii="Times New Roman" w:eastAsia="Times New Roman" w:hAnsi="Times New Roman" w:cs="Times New Roman"/>
          <w:bCs/>
          <w:color w:val="000000" w:themeColor="text1"/>
          <w:kern w:val="0"/>
          <w:lang w:val="ro-MD" w:eastAsia="it-IT"/>
          <w14:ligatures w14:val="none"/>
        </w:rPr>
        <w:t>, aprobat prin Hotărârea Guvernului nr. 638/2020.</w:t>
      </w:r>
    </w:p>
    <w:p w14:paraId="4E8EB8C9" w14:textId="77777777" w:rsidR="00FB7094" w:rsidRPr="00FB7094" w:rsidRDefault="00FB7094" w:rsidP="00FB7094">
      <w:pPr>
        <w:shd w:val="clear" w:color="auto" w:fill="FFFFFF"/>
        <w:tabs>
          <w:tab w:val="left" w:pos="-284"/>
        </w:tabs>
        <w:spacing w:after="0" w:line="240" w:lineRule="auto"/>
        <w:ind w:left="-284" w:firstLine="284"/>
        <w:jc w:val="both"/>
        <w:rPr>
          <w:rFonts w:ascii="Times New Roman" w:eastAsia="Times New Roman" w:hAnsi="Times New Roman" w:cs="Times New Roman"/>
          <w:color w:val="000000" w:themeColor="text1"/>
          <w:kern w:val="0"/>
          <w:lang w:val="ro-MD" w:eastAsia="it-IT"/>
          <w14:ligatures w14:val="none"/>
        </w:rPr>
      </w:pPr>
      <w:r w:rsidRPr="00FB7094">
        <w:rPr>
          <w:rFonts w:ascii="Times New Roman" w:eastAsia="Times New Roman" w:hAnsi="Times New Roman" w:cs="Times New Roman"/>
          <w:b/>
          <w:color w:val="000000" w:themeColor="text1"/>
          <w:kern w:val="0"/>
          <w:lang w:val="ro-MD" w:eastAsia="ru-RU"/>
          <w14:ligatures w14:val="none"/>
        </w:rPr>
        <w:t xml:space="preserve">98.  </w:t>
      </w:r>
      <w:r w:rsidRPr="00FB7094">
        <w:rPr>
          <w:rFonts w:ascii="Times New Roman" w:eastAsia="Times New Roman" w:hAnsi="Times New Roman" w:cs="Times New Roman"/>
          <w:color w:val="000000" w:themeColor="text1"/>
          <w:kern w:val="0"/>
          <w:lang w:val="ro-MD" w:eastAsia="it-IT"/>
          <w14:ligatures w14:val="none"/>
        </w:rPr>
        <w:t>Garanția de bună execuție a contractului, dacă părțile agreează, se constituie din:</w:t>
      </w:r>
    </w:p>
    <w:p w14:paraId="5453D0B5" w14:textId="77777777" w:rsidR="00FB7094" w:rsidRPr="00FB7094" w:rsidRDefault="00FB7094" w:rsidP="00FB7094">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FB7094">
        <w:rPr>
          <w:rFonts w:ascii="Times New Roman" w:eastAsia="Times New Roman" w:hAnsi="Times New Roman" w:cs="Times New Roman"/>
          <w:color w:val="000000" w:themeColor="text1"/>
          <w:kern w:val="0"/>
          <w:lang w:val="ro-MD" w:eastAsia="it-IT"/>
          <w14:ligatures w14:val="none"/>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E7A99DB" w14:textId="77777777" w:rsidR="00FB7094" w:rsidRPr="00FB7094" w:rsidRDefault="00FB7094" w:rsidP="00FB7094">
      <w:pPr>
        <w:shd w:val="clear" w:color="auto" w:fill="FFFFFF"/>
        <w:tabs>
          <w:tab w:val="left" w:pos="-284"/>
        </w:tabs>
        <w:spacing w:after="0" w:line="240" w:lineRule="auto"/>
        <w:ind w:left="-284" w:firstLine="426"/>
        <w:jc w:val="both"/>
        <w:rPr>
          <w:rFonts w:ascii="Times New Roman" w:eastAsia="Times New Roman" w:hAnsi="Times New Roman" w:cs="Times New Roman"/>
          <w:color w:val="000000" w:themeColor="text1"/>
          <w:kern w:val="0"/>
          <w:lang w:val="ro-MD" w:eastAsia="it-IT"/>
          <w14:ligatures w14:val="none"/>
        </w:rPr>
      </w:pPr>
      <w:r w:rsidRPr="00FB7094">
        <w:rPr>
          <w:rFonts w:ascii="Times New Roman" w:eastAsia="Times New Roman" w:hAnsi="Times New Roman" w:cs="Times New Roman"/>
          <w:color w:val="000000" w:themeColor="text1"/>
          <w:kern w:val="0"/>
          <w:lang w:val="ro-MD" w:eastAsia="it-IT"/>
          <w14:ligatures w14:val="none"/>
        </w:rPr>
        <w:t>2) rețineri succesive directe din plata cuvenită pentru facturile fiscale înaintate;</w:t>
      </w:r>
    </w:p>
    <w:p w14:paraId="306D21D4"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bCs/>
          <w:color w:val="000000" w:themeColor="text1"/>
          <w:kern w:val="0"/>
          <w:lang w:val="ro-MD" w:eastAsia="it-IT"/>
          <w14:ligatures w14:val="none"/>
        </w:rPr>
      </w:pPr>
      <w:r w:rsidRPr="00FB7094">
        <w:rPr>
          <w:rFonts w:ascii="Times New Roman" w:eastAsia="Times New Roman" w:hAnsi="Times New Roman" w:cs="Times New Roman"/>
          <w:color w:val="000000" w:themeColor="text1"/>
          <w:kern w:val="0"/>
          <w:lang w:val="ro-MD" w:eastAsia="it-IT"/>
          <w14:ligatures w14:val="none"/>
        </w:rPr>
        <w:t xml:space="preserve">  3</w:t>
      </w:r>
      <w:r w:rsidRPr="00FB7094">
        <w:rPr>
          <w:rFonts w:ascii="Times New Roman" w:eastAsia="Times New Roman" w:hAnsi="Times New Roman" w:cs="Times New Roman"/>
          <w:bCs/>
          <w:color w:val="000000" w:themeColor="text1"/>
          <w:kern w:val="0"/>
          <w:lang w:val="ro-MD" w:eastAsia="it-IT"/>
          <w14:ligatures w14:val="none"/>
        </w:rPr>
        <w:t>) transfer pe contul autorității contractante.</w:t>
      </w:r>
    </w:p>
    <w:p w14:paraId="65B78F7D"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bCs/>
          <w:color w:val="000000" w:themeColor="text1"/>
          <w:kern w:val="0"/>
          <w:lang w:val="ro-MD" w:eastAsia="it-IT"/>
          <w14:ligatures w14:val="none"/>
        </w:rPr>
        <w:t>99.</w:t>
      </w:r>
      <w:r w:rsidRPr="00FB7094">
        <w:rPr>
          <w:rFonts w:ascii="Times New Roman" w:eastAsia="Times New Roman" w:hAnsi="Times New Roman" w:cs="Times New Roman"/>
          <w:bCs/>
          <w:color w:val="000000" w:themeColor="text1"/>
          <w:kern w:val="0"/>
          <w:lang w:val="ro-MD" w:eastAsia="it-IT"/>
          <w14:ligatures w14:val="none"/>
        </w:rPr>
        <w:t xml:space="preserve">  Refuzul</w:t>
      </w:r>
      <w:r w:rsidRPr="00FB7094">
        <w:rPr>
          <w:rFonts w:ascii="Times New Roman" w:eastAsia="Times New Roman" w:hAnsi="Times New Roman" w:cs="Times New Roman"/>
          <w:noProof/>
          <w:kern w:val="0"/>
          <w:lang w:val="ro-MD"/>
          <w14:ligatures w14:val="none"/>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w:t>
      </w:r>
      <w:r w:rsidRPr="00FB7094">
        <w:rPr>
          <w:rFonts w:ascii="Times New Roman" w:eastAsia="Times New Roman" w:hAnsi="Times New Roman" w:cs="Times New Roman"/>
          <w:noProof/>
          <w:kern w:val="0"/>
          <w:lang w:val="ro-MD"/>
          <w14:ligatures w14:val="none"/>
        </w:rPr>
        <w:lastRenderedPageBreak/>
        <w:t>în executarea contractului. Totodată, autoritatea contractantă este în drept să respingă toate celelalte oferte.</w:t>
      </w:r>
    </w:p>
    <w:p w14:paraId="4E08A792" w14:textId="77777777" w:rsidR="00FB7094" w:rsidRPr="00FB7094" w:rsidRDefault="00FB7094" w:rsidP="00FB7094">
      <w:pPr>
        <w:tabs>
          <w:tab w:val="left" w:pos="-284"/>
          <w:tab w:val="left" w:pos="284"/>
          <w:tab w:val="left" w:pos="462"/>
          <w:tab w:val="left" w:pos="960"/>
        </w:tabs>
        <w:spacing w:after="120" w:line="240" w:lineRule="auto"/>
        <w:ind w:left="-284" w:firstLine="284"/>
        <w:jc w:val="both"/>
        <w:rPr>
          <w:rFonts w:ascii="Times New Roman" w:eastAsia="Times New Roman" w:hAnsi="Times New Roman" w:cs="Times New Roman"/>
          <w:noProof/>
          <w:kern w:val="0"/>
          <w:lang w:val="ro-MD" w:eastAsia="en-GB"/>
          <w14:ligatures w14:val="none"/>
        </w:rPr>
      </w:pPr>
      <w:r w:rsidRPr="00FB7094">
        <w:rPr>
          <w:rFonts w:ascii="Times New Roman" w:eastAsia="Times New Roman" w:hAnsi="Times New Roman" w:cs="Times New Roman"/>
          <w:b/>
          <w:noProof/>
          <w:kern w:val="0"/>
          <w:lang w:val="ro-MD" w:eastAsia="en-GB"/>
          <w14:ligatures w14:val="none"/>
        </w:rPr>
        <w:t xml:space="preserve">100. </w:t>
      </w:r>
      <w:r w:rsidRPr="00FB7094">
        <w:rPr>
          <w:rFonts w:ascii="Times New Roman" w:eastAsia="Times New Roman" w:hAnsi="Times New Roman" w:cs="Times New Roman"/>
          <w:noProof/>
          <w:kern w:val="0"/>
          <w:lang w:val="ro-MD" w:eastAsia="en-GB"/>
          <w14:ligatures w14:val="none"/>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D115ADD" w14:textId="77777777" w:rsidR="00FB7094" w:rsidRPr="00FB7094" w:rsidRDefault="00FB7094" w:rsidP="00FB7094">
      <w:pPr>
        <w:tabs>
          <w:tab w:val="left" w:pos="-284"/>
          <w:tab w:val="left" w:pos="142"/>
          <w:tab w:val="left" w:pos="360"/>
          <w:tab w:val="left" w:pos="462"/>
          <w:tab w:val="left" w:pos="960"/>
        </w:tabs>
        <w:spacing w:after="120" w:line="240" w:lineRule="auto"/>
        <w:ind w:left="-284" w:firstLine="284"/>
        <w:jc w:val="both"/>
        <w:rPr>
          <w:rFonts w:ascii="Times New Roman" w:eastAsia="Times New Roman" w:hAnsi="Times New Roman" w:cs="Times New Roman"/>
          <w:b/>
          <w:noProof/>
          <w:kern w:val="0"/>
          <w:lang w:val="ro-MD" w:eastAsia="en-GB"/>
          <w14:ligatures w14:val="none"/>
        </w:rPr>
      </w:pPr>
      <w:r w:rsidRPr="00FB7094">
        <w:rPr>
          <w:rFonts w:ascii="Times New Roman" w:eastAsia="Times New Roman" w:hAnsi="Times New Roman" w:cs="Times New Roman"/>
          <w:b/>
          <w:noProof/>
          <w:kern w:val="0"/>
          <w:lang w:val="ro-MD" w:eastAsia="en-GB"/>
          <w14:ligatures w14:val="none"/>
        </w:rPr>
        <w:t xml:space="preserve">101. </w:t>
      </w:r>
      <w:r w:rsidRPr="00FB7094">
        <w:rPr>
          <w:rFonts w:ascii="Times New Roman" w:eastAsia="Times New Roman" w:hAnsi="Times New Roman" w:cs="Times New Roman"/>
          <w:noProof/>
          <w:kern w:val="0"/>
          <w:lang w:val="ro-MD" w:eastAsia="en-GB"/>
          <w14:ligatures w14:val="none"/>
        </w:rPr>
        <w:t>La data încheierii contractului de achiziție publică de lucrări</w:t>
      </w:r>
      <w:r w:rsidRPr="00FB7094">
        <w:rPr>
          <w:rFonts w:ascii="Times New Roman" w:eastAsia="Times New Roman" w:hAnsi="Times New Roman" w:cs="Times New Roman"/>
          <w:noProof/>
          <w:kern w:val="0"/>
          <w:lang w:val="ro-MD"/>
          <w14:ligatures w14:val="none"/>
        </w:rPr>
        <w:t xml:space="preserve"> sau de servicii de proiectare și de lucrări</w:t>
      </w:r>
      <w:r w:rsidRPr="00FB7094">
        <w:rPr>
          <w:rFonts w:ascii="Times New Roman" w:eastAsia="Times New Roman" w:hAnsi="Times New Roman" w:cs="Times New Roman"/>
          <w:noProof/>
          <w:kern w:val="0"/>
          <w:lang w:val="ro-MD" w:eastAsia="en-GB"/>
          <w14:ligatures w14:val="none"/>
        </w:rPr>
        <w:t xml:space="preserve"> se interzice modificarea unor elemente ale ofertei câștigătoare, impunerea de noi cerințe ofertantului câștigător sau implicarea oricărui alt ofertant decât cel care a prezentat oferta cea mai avantajoasă.</w:t>
      </w:r>
    </w:p>
    <w:p w14:paraId="5DD7AD6B"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eastAsia="en-GB"/>
          <w14:ligatures w14:val="none"/>
        </w:rPr>
        <w:t xml:space="preserve">102. </w:t>
      </w:r>
      <w:r w:rsidRPr="00FB7094">
        <w:rPr>
          <w:rFonts w:ascii="Times New Roman" w:eastAsia="Times New Roman" w:hAnsi="Times New Roman" w:cs="Times New Roman"/>
          <w:noProof/>
          <w:kern w:val="0"/>
          <w:lang w:val="ro-MD" w:eastAsia="en-GB"/>
          <w14:ligatures w14:val="none"/>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624D99C"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103. </w:t>
      </w:r>
      <w:r w:rsidRPr="00FB7094">
        <w:rPr>
          <w:rFonts w:ascii="Times New Roman" w:eastAsia="Times New Roman" w:hAnsi="Times New Roman" w:cs="Times New Roman"/>
          <w:noProof/>
          <w:kern w:val="0"/>
          <w:lang w:val="ro-MD"/>
          <w14:ligatures w14:val="none"/>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3EBCF330"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104. </w:t>
      </w:r>
      <w:r w:rsidRPr="00FB7094">
        <w:rPr>
          <w:rFonts w:ascii="Times New Roman" w:eastAsia="Times New Roman" w:hAnsi="Times New Roman" w:cs="Times New Roman"/>
          <w:noProof/>
          <w:kern w:val="0"/>
          <w:lang w:val="ro-MD"/>
          <w14:ligatures w14:val="none"/>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71CA5725"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105. </w:t>
      </w:r>
      <w:r w:rsidRPr="00FB7094">
        <w:rPr>
          <w:rFonts w:ascii="Times New Roman" w:eastAsia="Times New Roman" w:hAnsi="Times New Roman" w:cs="Times New Roman"/>
          <w:noProof/>
          <w:kern w:val="0"/>
          <w:lang w:val="ro-MD"/>
          <w14:ligatures w14:val="none"/>
        </w:rPr>
        <w:t>În cazul serviciilor de audit, autoritatea contractantă indică în Partea II ce ține de condițiile speciale al contractului, drepturile/</w:t>
      </w:r>
      <w:bookmarkStart w:id="44" w:name="_Hlk65836894"/>
      <w:r w:rsidRPr="00FB7094">
        <w:rPr>
          <w:rFonts w:ascii="Times New Roman" w:eastAsia="Times New Roman" w:hAnsi="Times New Roman" w:cs="Times New Roman"/>
          <w:noProof/>
          <w:kern w:val="0"/>
          <w:lang w:val="ro-MD"/>
          <w14:ligatures w14:val="none"/>
        </w:rPr>
        <w:t>obligațiile</w:t>
      </w:r>
      <w:bookmarkEnd w:id="44"/>
      <w:r w:rsidRPr="00FB7094">
        <w:rPr>
          <w:rFonts w:ascii="Times New Roman" w:eastAsia="Times New Roman" w:hAnsi="Times New Roman" w:cs="Times New Roman"/>
          <w:noProof/>
          <w:kern w:val="0"/>
          <w:lang w:val="ro-MD"/>
          <w14:ligatures w14:val="none"/>
        </w:rP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14:paraId="7A7E170E"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106. </w:t>
      </w:r>
      <w:r w:rsidRPr="00FB7094">
        <w:rPr>
          <w:rFonts w:ascii="Times New Roman" w:eastAsia="Times New Roman" w:hAnsi="Times New Roman" w:cs="Times New Roman"/>
          <w:noProof/>
          <w:kern w:val="0"/>
          <w:lang w:val="ro-MD"/>
          <w14:ligatures w14:val="none"/>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52477496"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107. </w:t>
      </w:r>
      <w:r w:rsidRPr="00FB7094">
        <w:rPr>
          <w:rFonts w:ascii="Times New Roman" w:eastAsia="Times New Roman" w:hAnsi="Times New Roman" w:cs="Times New Roman"/>
          <w:noProof/>
          <w:kern w:val="0"/>
          <w:lang w:val="ro-MD"/>
          <w14:ligatures w14:val="none"/>
        </w:rPr>
        <w:t xml:space="preserve">Contestaţiile se depun direct la Agenția Națională pentru Soluționare a Contestațiilor. Toate contestaţiile se depun, se examinează şi se soluţionează în modul stabilit de Legea nr. 131/2015 privind achiziţiile publice. </w:t>
      </w:r>
    </w:p>
    <w:p w14:paraId="1A508C1D"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108. </w:t>
      </w:r>
      <w:r w:rsidRPr="00FB7094">
        <w:rPr>
          <w:rFonts w:ascii="Times New Roman" w:eastAsia="Times New Roman" w:hAnsi="Times New Roman" w:cs="Times New Roman"/>
          <w:noProof/>
          <w:kern w:val="0"/>
          <w:lang w:val="ro-MD"/>
          <w14:ligatures w14:val="none"/>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1F1C0469" w14:textId="77777777" w:rsidR="00FB7094" w:rsidRPr="00FB7094" w:rsidRDefault="00FB7094" w:rsidP="00FB7094">
      <w:pPr>
        <w:tabs>
          <w:tab w:val="left" w:pos="-284"/>
          <w:tab w:val="left" w:pos="360"/>
          <w:tab w:val="left" w:pos="462"/>
          <w:tab w:val="left" w:pos="960"/>
        </w:tabs>
        <w:spacing w:after="120" w:line="240" w:lineRule="auto"/>
        <w:ind w:left="-284" w:firstLine="284"/>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109. </w:t>
      </w:r>
      <w:r w:rsidRPr="00FB7094">
        <w:rPr>
          <w:rFonts w:ascii="Times New Roman" w:eastAsia="Times New Roman" w:hAnsi="Times New Roman" w:cs="Times New Roman"/>
          <w:noProof/>
          <w:kern w:val="0"/>
          <w:lang w:val="ro-MD"/>
          <w14:ligatures w14:val="none"/>
        </w:rPr>
        <w:t>Contestaţiile privind anunțurile de participare la licitaţie şi documentaţia de atribuire se depun în termenele indicate la pct. 108, însă nu mai târziu de deschiderea de către autoritatea contractantă a ofertelor.</w:t>
      </w:r>
    </w:p>
    <w:p w14:paraId="10E1FBC0" w14:textId="77777777" w:rsidR="00FB7094" w:rsidRPr="00FB7094" w:rsidRDefault="00FB7094" w:rsidP="00FB7094">
      <w:pPr>
        <w:tabs>
          <w:tab w:val="left" w:pos="284"/>
          <w:tab w:val="left" w:pos="426"/>
          <w:tab w:val="decimal" w:pos="8364"/>
        </w:tabs>
        <w:spacing w:after="120" w:line="276" w:lineRule="auto"/>
        <w:ind w:left="-284" w:right="-142" w:firstLine="284"/>
        <w:jc w:val="both"/>
        <w:rPr>
          <w:rFonts w:ascii="Times New Roman" w:eastAsia="Times New Roman" w:hAnsi="Times New Roman" w:cs="Times New Roman"/>
          <w:bCs/>
          <w:noProof/>
          <w:color w:val="000000"/>
          <w:kern w:val="0"/>
          <w:lang w:val="ro-MD"/>
          <w14:ligatures w14:val="none"/>
        </w:rPr>
      </w:pPr>
      <w:r w:rsidRPr="00FB7094">
        <w:rPr>
          <w:rFonts w:ascii="Times New Roman" w:eastAsia="Times New Roman" w:hAnsi="Times New Roman" w:cs="Times New Roman"/>
          <w:b/>
          <w:bCs/>
          <w:noProof/>
          <w:color w:val="000000"/>
          <w:kern w:val="0"/>
          <w:lang w:val="ro-MD"/>
          <w14:ligatures w14:val="none"/>
        </w:rPr>
        <w:t xml:space="preserve">110. </w:t>
      </w:r>
      <w:r w:rsidRPr="00FB7094">
        <w:rPr>
          <w:rFonts w:ascii="Times New Roman" w:eastAsia="Times New Roman" w:hAnsi="Times New Roman" w:cs="Times New Roman"/>
          <w:bCs/>
          <w:noProof/>
          <w:color w:val="000000"/>
          <w:kern w:val="0"/>
          <w:lang w:val="ro-MD"/>
          <w14:ligatures w14:val="none"/>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4883B2C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7F6ED881"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w:t>
      </w:r>
    </w:p>
    <w:p w14:paraId="5A74C6F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4D03017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075C5AD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7D14F849"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p>
    <w:p w14:paraId="28860C18" w14:textId="77777777" w:rsidR="00FB7094" w:rsidRPr="00FB7094" w:rsidRDefault="00FB7094" w:rsidP="00FB7094">
      <w:pPr>
        <w:spacing w:after="0" w:line="276" w:lineRule="auto"/>
        <w:jc w:val="center"/>
        <w:rPr>
          <w:rFonts w:ascii="Times New Roman" w:eastAsia="Calibri" w:hAnsi="Times New Roman" w:cs="Times New Roman"/>
          <w:b/>
          <w:kern w:val="0"/>
          <w:sz w:val="28"/>
          <w:szCs w:val="28"/>
          <w:lang w:val="ro-MD"/>
          <w14:ligatures w14:val="none"/>
        </w:rPr>
      </w:pPr>
      <w:r w:rsidRPr="00FB7094">
        <w:rPr>
          <w:rFonts w:ascii="Times New Roman" w:eastAsia="Calibri" w:hAnsi="Times New Roman" w:cs="Times New Roman"/>
          <w:b/>
          <w:kern w:val="0"/>
          <w:sz w:val="28"/>
          <w:szCs w:val="28"/>
          <w:lang w:val="ro-MD"/>
          <w14:ligatures w14:val="none"/>
        </w:rPr>
        <w:t>ANUNȚ DE INTENȚIE</w:t>
      </w:r>
    </w:p>
    <w:p w14:paraId="398ACD0F" w14:textId="77777777" w:rsidR="00FB7094" w:rsidRPr="00FB7094" w:rsidRDefault="00FB7094" w:rsidP="00FB7094">
      <w:pPr>
        <w:spacing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 xml:space="preserve">Nr. ______din____________ </w:t>
      </w:r>
    </w:p>
    <w:p w14:paraId="1CE99836" w14:textId="77777777" w:rsidR="00FB7094" w:rsidRPr="00FB7094" w:rsidRDefault="00FB7094" w:rsidP="00FB7094">
      <w:pPr>
        <w:numPr>
          <w:ilvl w:val="0"/>
          <w:numId w:val="20"/>
        </w:numPr>
        <w:spacing w:before="240" w:after="0" w:line="276" w:lineRule="auto"/>
        <w:ind w:left="1077"/>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FB7094" w:rsidRPr="00FB7094" w14:paraId="7091A710" w14:textId="77777777" w:rsidTr="00860B12">
        <w:tc>
          <w:tcPr>
            <w:tcW w:w="5949" w:type="dxa"/>
            <w:shd w:val="clear" w:color="auto" w:fill="F2F2F2"/>
          </w:tcPr>
          <w:p w14:paraId="48810856"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Denumirea autorității contractante</w:t>
            </w:r>
          </w:p>
        </w:tc>
        <w:tc>
          <w:tcPr>
            <w:tcW w:w="3969" w:type="dxa"/>
          </w:tcPr>
          <w:p w14:paraId="1929B857"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FB7094" w14:paraId="395D7D6B" w14:textId="77777777" w:rsidTr="00860B12">
        <w:tc>
          <w:tcPr>
            <w:tcW w:w="5949" w:type="dxa"/>
            <w:shd w:val="clear" w:color="auto" w:fill="F2F2F2"/>
          </w:tcPr>
          <w:p w14:paraId="1EC2F944"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IDNO</w:t>
            </w:r>
          </w:p>
        </w:tc>
        <w:tc>
          <w:tcPr>
            <w:tcW w:w="3969" w:type="dxa"/>
          </w:tcPr>
          <w:p w14:paraId="38E16146"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FB7094" w14:paraId="13CA7B1B" w14:textId="77777777" w:rsidTr="00860B12">
        <w:tc>
          <w:tcPr>
            <w:tcW w:w="5949" w:type="dxa"/>
            <w:shd w:val="clear" w:color="auto" w:fill="F2F2F2"/>
          </w:tcPr>
          <w:p w14:paraId="52A1342F"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Adresa</w:t>
            </w:r>
          </w:p>
        </w:tc>
        <w:tc>
          <w:tcPr>
            <w:tcW w:w="3969" w:type="dxa"/>
          </w:tcPr>
          <w:p w14:paraId="0D5BBF67"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FB7094" w14:paraId="2E8EA3E0" w14:textId="77777777" w:rsidTr="00860B12">
        <w:tc>
          <w:tcPr>
            <w:tcW w:w="5949" w:type="dxa"/>
            <w:shd w:val="clear" w:color="auto" w:fill="F2F2F2"/>
          </w:tcPr>
          <w:p w14:paraId="59E1867C"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Numărul de telefon/fax</w:t>
            </w:r>
          </w:p>
        </w:tc>
        <w:tc>
          <w:tcPr>
            <w:tcW w:w="3969" w:type="dxa"/>
          </w:tcPr>
          <w:p w14:paraId="3BF12E6B"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B96DFB" w14:paraId="77B1155D" w14:textId="77777777" w:rsidTr="00860B12">
        <w:tc>
          <w:tcPr>
            <w:tcW w:w="5949" w:type="dxa"/>
            <w:shd w:val="clear" w:color="auto" w:fill="F2F2F2"/>
          </w:tcPr>
          <w:p w14:paraId="31319C85"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Adresa de e-mail a autorității contractante</w:t>
            </w:r>
          </w:p>
        </w:tc>
        <w:tc>
          <w:tcPr>
            <w:tcW w:w="3969" w:type="dxa"/>
          </w:tcPr>
          <w:p w14:paraId="574E737B"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B96DFB" w14:paraId="1575A909" w14:textId="77777777" w:rsidTr="00860B12">
        <w:tc>
          <w:tcPr>
            <w:tcW w:w="5949" w:type="dxa"/>
            <w:shd w:val="clear" w:color="auto" w:fill="F2F2F2"/>
          </w:tcPr>
          <w:p w14:paraId="5F8D8F43"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Pagina web oficială a autorității contractante</w:t>
            </w:r>
          </w:p>
        </w:tc>
        <w:tc>
          <w:tcPr>
            <w:tcW w:w="3969" w:type="dxa"/>
          </w:tcPr>
          <w:p w14:paraId="54BDEE8E"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B96DFB" w14:paraId="11AAF862" w14:textId="77777777" w:rsidTr="00860B12">
        <w:tc>
          <w:tcPr>
            <w:tcW w:w="5949" w:type="dxa"/>
            <w:shd w:val="clear" w:color="auto" w:fill="F2F2F2"/>
          </w:tcPr>
          <w:p w14:paraId="5DE283E0"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Persoana de contact, numărul de telefon/e-mail</w:t>
            </w:r>
          </w:p>
        </w:tc>
        <w:tc>
          <w:tcPr>
            <w:tcW w:w="3969" w:type="dxa"/>
          </w:tcPr>
          <w:p w14:paraId="55EA1EC3"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B96DFB" w14:paraId="7933F946" w14:textId="77777777" w:rsidTr="00860B12">
        <w:tc>
          <w:tcPr>
            <w:tcW w:w="5949" w:type="dxa"/>
            <w:shd w:val="clear" w:color="auto" w:fill="F2F2F2"/>
          </w:tcPr>
          <w:p w14:paraId="67077D66"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Adresa de e-mail sau pagina web oficială de la care se va putea obține accesul liber, direct, total și gratuit la documentația de atribuire</w:t>
            </w:r>
          </w:p>
          <w:p w14:paraId="25629BEE" w14:textId="77777777" w:rsidR="00FB7094" w:rsidRPr="00FB7094" w:rsidRDefault="00FB7094" w:rsidP="00FB7094">
            <w:pPr>
              <w:spacing w:line="276" w:lineRule="auto"/>
              <w:jc w:val="both"/>
              <w:rPr>
                <w:rFonts w:ascii="Times New Roman" w:eastAsia="Calibri" w:hAnsi="Times New Roman" w:cs="Times New Roman"/>
                <w:sz w:val="20"/>
                <w:szCs w:val="20"/>
                <w:lang w:val="ro-MD"/>
              </w:rPr>
            </w:pPr>
            <w:r w:rsidRPr="00FB7094">
              <w:rPr>
                <w:rFonts w:ascii="Times New Roman" w:eastAsia="Calibri" w:hAnsi="Times New Roman" w:cs="Times New Roman"/>
                <w:i/>
                <w:sz w:val="20"/>
                <w:szCs w:val="20"/>
                <w:lang w:val="ro-MD"/>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304C630" w14:textId="77777777" w:rsidR="00FB7094" w:rsidRPr="00FB7094" w:rsidRDefault="00FB7094" w:rsidP="00FB7094">
            <w:pPr>
              <w:spacing w:line="276" w:lineRule="auto"/>
              <w:jc w:val="both"/>
              <w:rPr>
                <w:rFonts w:ascii="Times New Roman" w:eastAsia="Calibri" w:hAnsi="Times New Roman" w:cs="Times New Roman"/>
                <w:lang w:val="ro-MD"/>
              </w:rPr>
            </w:pPr>
          </w:p>
        </w:tc>
      </w:tr>
      <w:tr w:rsidR="00FB7094" w:rsidRPr="00B96DFB" w14:paraId="4DFB3672" w14:textId="77777777" w:rsidTr="00860B12">
        <w:tc>
          <w:tcPr>
            <w:tcW w:w="5949" w:type="dxa"/>
            <w:shd w:val="clear" w:color="auto" w:fill="F2F2F2"/>
          </w:tcPr>
          <w:p w14:paraId="59EEEA77"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Tipul autorității contractante și obiectul principal de activitate</w:t>
            </w:r>
          </w:p>
          <w:p w14:paraId="3DA5B0C5" w14:textId="77777777" w:rsidR="00FB7094" w:rsidRPr="00FB7094" w:rsidRDefault="00FB7094" w:rsidP="00FB7094">
            <w:pPr>
              <w:spacing w:line="276" w:lineRule="auto"/>
              <w:jc w:val="both"/>
              <w:rPr>
                <w:rFonts w:ascii="Times New Roman" w:eastAsia="Calibri" w:hAnsi="Times New Roman" w:cs="Times New Roman"/>
                <w:sz w:val="20"/>
                <w:szCs w:val="20"/>
                <w:lang w:val="ro-MD"/>
              </w:rPr>
            </w:pPr>
            <w:r w:rsidRPr="00FB7094">
              <w:rPr>
                <w:rFonts w:ascii="Times New Roman" w:eastAsia="Calibri" w:hAnsi="Times New Roman" w:cs="Times New Roman"/>
                <w:i/>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187B51BB" w14:textId="77777777" w:rsidR="00FB7094" w:rsidRPr="00FB7094" w:rsidRDefault="00FB7094" w:rsidP="00FB7094">
            <w:pPr>
              <w:spacing w:line="276" w:lineRule="auto"/>
              <w:jc w:val="both"/>
              <w:rPr>
                <w:rFonts w:ascii="Times New Roman" w:eastAsia="Calibri" w:hAnsi="Times New Roman" w:cs="Times New Roman"/>
                <w:lang w:val="ro-MD"/>
              </w:rPr>
            </w:pPr>
          </w:p>
        </w:tc>
      </w:tr>
    </w:tbl>
    <w:p w14:paraId="39648024" w14:textId="77777777" w:rsidR="00FB7094" w:rsidRPr="00FB7094" w:rsidRDefault="00FB7094" w:rsidP="00FB7094">
      <w:pPr>
        <w:numPr>
          <w:ilvl w:val="0"/>
          <w:numId w:val="20"/>
        </w:numPr>
        <w:spacing w:before="240" w:after="0" w:line="276" w:lineRule="auto"/>
        <w:contextualSpacing/>
        <w:jc w:val="both"/>
        <w:rPr>
          <w:rFonts w:ascii="Times New Roman" w:eastAsia="Calibri" w:hAnsi="Times New Roman" w:cs="Times New Roman"/>
          <w:kern w:val="0"/>
          <w:lang w:val="ro-MD"/>
          <w14:ligatures w14:val="none"/>
        </w:rPr>
      </w:pPr>
      <w:r w:rsidRPr="00FB7094">
        <w:rPr>
          <w:rFonts w:ascii="Times New Roman" w:eastAsia="Calibri" w:hAnsi="Times New Roman" w:cs="Times New Roman"/>
          <w:b/>
          <w:kern w:val="0"/>
          <w:lang w:val="ro-MD"/>
          <w14:ligatures w14:val="none"/>
        </w:rPr>
        <w:t>Informații despre obiectul achiziției</w:t>
      </w:r>
      <w:r w:rsidRPr="00FB7094">
        <w:rPr>
          <w:rFonts w:ascii="Times New Roman" w:eastAsia="Calibri" w:hAnsi="Times New Roman" w:cs="Times New Roman"/>
          <w:kern w:val="0"/>
          <w:lang w:val="ro-MD"/>
          <w14:ligatures w14:val="none"/>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FB7094" w:rsidRPr="00B96DFB" w14:paraId="508F9D32" w14:textId="77777777" w:rsidTr="00860B1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F94BEEA"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86D0F0A"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3AE6F263"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48ED8E31"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C74B98D"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04FF4891"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Valoarea estimată,</w:t>
            </w:r>
            <w:r w:rsidRPr="00FB7094">
              <w:rPr>
                <w:rFonts w:ascii="Times New Roman" w:eastAsia="Calibri" w:hAnsi="Times New Roman" w:cs="Times New Roman"/>
                <w:kern w:val="0"/>
                <w:lang w:val="ro-MD"/>
                <w14:ligatures w14:val="none"/>
              </w:rPr>
              <w:br/>
              <w:t>fără TVA</w:t>
            </w:r>
            <w:r w:rsidRPr="00FB7094">
              <w:rPr>
                <w:rFonts w:ascii="Times New Roman" w:eastAsia="Calibri" w:hAnsi="Times New Roman" w:cs="Times New Roman"/>
                <w:i/>
                <w:kern w:val="0"/>
                <w:sz w:val="20"/>
                <w:szCs w:val="20"/>
                <w:lang w:val="ro-MD"/>
                <w14:ligatures w14:val="none"/>
              </w:rPr>
              <w:t>(pentru fiecare lot în parte)</w:t>
            </w:r>
          </w:p>
        </w:tc>
      </w:tr>
      <w:tr w:rsidR="00FB7094" w:rsidRPr="00FB7094" w14:paraId="274F0674" w14:textId="77777777" w:rsidTr="00860B1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8E5BAF"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601E37" w14:textId="77777777" w:rsidR="00FB7094" w:rsidRPr="00FB7094" w:rsidRDefault="00FB7094" w:rsidP="00FB7094">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6274156C"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66AA3A"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6F9D2C50" w14:textId="77777777" w:rsidR="00FB7094" w:rsidRPr="00FB7094" w:rsidRDefault="00FB7094" w:rsidP="00FB7094">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B9F092"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p>
        </w:tc>
      </w:tr>
      <w:tr w:rsidR="00FB7094" w:rsidRPr="00FB7094" w14:paraId="490234B8" w14:textId="77777777" w:rsidTr="00860B1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DB75BE5"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4D2C2C" w14:textId="77777777" w:rsidR="00FB7094" w:rsidRPr="00FB7094" w:rsidRDefault="00FB7094" w:rsidP="00FB7094">
            <w:pPr>
              <w:spacing w:after="0" w:line="276" w:lineRule="auto"/>
              <w:rPr>
                <w:rFonts w:ascii="Times New Roman" w:eastAsia="Calibri" w:hAnsi="Times New Roman" w:cs="Times New Roman"/>
                <w:kern w:val="0"/>
                <w:lang w:val="ro-MD"/>
                <w14:ligatures w14:val="none"/>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1A44E82"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7647F61"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1577A83F" w14:textId="77777777" w:rsidR="00FB7094" w:rsidRPr="00FB7094" w:rsidRDefault="00FB7094" w:rsidP="00FB7094">
            <w:pPr>
              <w:spacing w:after="0" w:line="276" w:lineRule="auto"/>
              <w:jc w:val="both"/>
              <w:rPr>
                <w:rFonts w:ascii="Times New Roman" w:eastAsia="Calibri" w:hAnsi="Times New Roman" w:cs="Times New Roman"/>
                <w:kern w:val="0"/>
                <w:lang w:val="ro-MD"/>
                <w14:ligatures w14:val="none"/>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A7E43F7" w14:textId="77777777" w:rsidR="00FB7094" w:rsidRPr="00FB7094" w:rsidRDefault="00FB7094" w:rsidP="00FB7094">
            <w:pPr>
              <w:spacing w:after="0" w:line="276" w:lineRule="auto"/>
              <w:jc w:val="center"/>
              <w:rPr>
                <w:rFonts w:ascii="Times New Roman" w:eastAsia="Calibri" w:hAnsi="Times New Roman" w:cs="Times New Roman"/>
                <w:kern w:val="0"/>
                <w:lang w:val="ro-MD"/>
                <w14:ligatures w14:val="none"/>
              </w:rPr>
            </w:pPr>
          </w:p>
        </w:tc>
      </w:tr>
    </w:tbl>
    <w:p w14:paraId="74AD5673" w14:textId="77777777" w:rsidR="00FB7094" w:rsidRPr="00FB7094" w:rsidRDefault="00FB7094" w:rsidP="00FB7094">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 xml:space="preserve">Condiții de participare </w:t>
      </w:r>
      <w:r w:rsidRPr="00FB7094">
        <w:rPr>
          <w:rFonts w:ascii="Times New Roman" w:eastAsia="Calibri" w:hAnsi="Times New Roman" w:cs="Times New Roman"/>
          <w:i/>
          <w:kern w:val="0"/>
          <w:lang w:val="ro-MD"/>
          <w14:ligatures w14:val="none"/>
        </w:rPr>
        <w:t>(în măsura în care sunt deja cunoscute)</w:t>
      </w:r>
      <w:r w:rsidRPr="00FB7094">
        <w:rPr>
          <w:rFonts w:ascii="Times New Roman" w:eastAsia="Calibri" w:hAnsi="Times New Roman" w:cs="Times New Roman"/>
          <w:b/>
          <w:kern w:val="0"/>
          <w:lang w:val="ro-MD"/>
          <w14:ligatures w14:val="none"/>
        </w:rPr>
        <w:t>:</w:t>
      </w:r>
    </w:p>
    <w:tbl>
      <w:tblPr>
        <w:tblStyle w:val="Grigliatabella1"/>
        <w:tblW w:w="9923" w:type="dxa"/>
        <w:tblInd w:w="-5" w:type="dxa"/>
        <w:tblLook w:val="04A0" w:firstRow="1" w:lastRow="0" w:firstColumn="1" w:lastColumn="0" w:noHBand="0" w:noVBand="1"/>
      </w:tblPr>
      <w:tblGrid>
        <w:gridCol w:w="5954"/>
        <w:gridCol w:w="3969"/>
      </w:tblGrid>
      <w:tr w:rsidR="00FB7094" w:rsidRPr="00FB7094" w14:paraId="5F50C7DF" w14:textId="77777777" w:rsidTr="00860B12">
        <w:tc>
          <w:tcPr>
            <w:tcW w:w="5954" w:type="dxa"/>
            <w:shd w:val="clear" w:color="auto" w:fill="F2F2F2"/>
          </w:tcPr>
          <w:p w14:paraId="38DA714A"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Contractul de achiziție publică este rezervat unor ateliere protejate sau acesta poate fi executat numai în cadrul unor programe de angajare protejată</w:t>
            </w:r>
          </w:p>
        </w:tc>
        <w:tc>
          <w:tcPr>
            <w:tcW w:w="3969" w:type="dxa"/>
          </w:tcPr>
          <w:p w14:paraId="2F38F2EF"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Nu □</w:t>
            </w:r>
          </w:p>
          <w:p w14:paraId="36CC8681"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Da □</w:t>
            </w:r>
          </w:p>
        </w:tc>
      </w:tr>
      <w:tr w:rsidR="00FB7094" w:rsidRPr="00FB7094" w14:paraId="17FB0913" w14:textId="77777777" w:rsidTr="00860B12">
        <w:tc>
          <w:tcPr>
            <w:tcW w:w="5954" w:type="dxa"/>
            <w:shd w:val="clear" w:color="auto" w:fill="F2F2F2"/>
          </w:tcPr>
          <w:p w14:paraId="39109B04"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Prestarea serviciului este rezervată unei anumite profesii în temeiul unor legisau al unor acte administrative</w:t>
            </w:r>
          </w:p>
        </w:tc>
        <w:tc>
          <w:tcPr>
            <w:tcW w:w="3969" w:type="dxa"/>
          </w:tcPr>
          <w:p w14:paraId="4D17BC99"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Nu □</w:t>
            </w:r>
          </w:p>
          <w:p w14:paraId="22AB12C0"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Da □</w:t>
            </w:r>
          </w:p>
        </w:tc>
      </w:tr>
      <w:tr w:rsidR="00FB7094" w:rsidRPr="00B96DFB" w14:paraId="61B0EC67" w14:textId="77777777" w:rsidTr="00860B12">
        <w:tc>
          <w:tcPr>
            <w:tcW w:w="5954" w:type="dxa"/>
            <w:shd w:val="clear" w:color="auto" w:fill="F2F2F2"/>
          </w:tcPr>
          <w:p w14:paraId="1497CFA8"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Scurtă descriere a criteriilor de selecție</w:t>
            </w:r>
          </w:p>
        </w:tc>
        <w:tc>
          <w:tcPr>
            <w:tcW w:w="3969" w:type="dxa"/>
          </w:tcPr>
          <w:p w14:paraId="1F062AE3" w14:textId="77777777" w:rsidR="00FB7094" w:rsidRPr="00FB7094" w:rsidRDefault="00FB7094" w:rsidP="00FB7094">
            <w:pPr>
              <w:spacing w:line="276" w:lineRule="auto"/>
              <w:contextualSpacing/>
              <w:jc w:val="both"/>
              <w:rPr>
                <w:rFonts w:ascii="Times New Roman" w:eastAsia="Calibri" w:hAnsi="Times New Roman" w:cs="Times New Roman"/>
                <w:sz w:val="20"/>
                <w:szCs w:val="20"/>
                <w:lang w:val="ro-MD"/>
              </w:rPr>
            </w:pPr>
          </w:p>
          <w:p w14:paraId="4AA80B8C" w14:textId="77777777" w:rsidR="00FB7094" w:rsidRPr="00FB7094" w:rsidRDefault="00FB7094" w:rsidP="00FB7094">
            <w:pPr>
              <w:spacing w:line="276" w:lineRule="auto"/>
              <w:contextualSpacing/>
              <w:jc w:val="both"/>
              <w:rPr>
                <w:rFonts w:ascii="Times New Roman" w:eastAsia="Calibri" w:hAnsi="Times New Roman" w:cs="Times New Roman"/>
                <w:lang w:val="ro-MD"/>
              </w:rPr>
            </w:pPr>
          </w:p>
          <w:p w14:paraId="2BCFE5D5" w14:textId="77777777" w:rsidR="00FB7094" w:rsidRPr="00FB7094" w:rsidRDefault="00FB7094" w:rsidP="00FB7094">
            <w:pPr>
              <w:spacing w:line="276" w:lineRule="auto"/>
              <w:contextualSpacing/>
              <w:jc w:val="both"/>
              <w:rPr>
                <w:rFonts w:ascii="Times New Roman" w:eastAsia="Calibri" w:hAnsi="Times New Roman" w:cs="Times New Roman"/>
                <w:lang w:val="ro-MD"/>
              </w:rPr>
            </w:pPr>
          </w:p>
        </w:tc>
      </w:tr>
    </w:tbl>
    <w:p w14:paraId="5B6A04F5" w14:textId="77777777" w:rsidR="00FB7094" w:rsidRPr="00FB7094" w:rsidRDefault="00FB7094" w:rsidP="00FB7094">
      <w:pPr>
        <w:spacing w:before="240" w:line="276" w:lineRule="auto"/>
        <w:ind w:left="1080"/>
        <w:jc w:val="both"/>
        <w:rPr>
          <w:rFonts w:ascii="Times New Roman" w:eastAsia="Calibri" w:hAnsi="Times New Roman" w:cs="Times New Roman"/>
          <w:b/>
          <w:kern w:val="0"/>
          <w:lang w:val="ro-MD"/>
          <w14:ligatures w14:val="none"/>
        </w:rPr>
      </w:pPr>
    </w:p>
    <w:p w14:paraId="0D4D072B" w14:textId="77777777" w:rsidR="00FB7094" w:rsidRPr="00FB7094" w:rsidRDefault="00FB7094" w:rsidP="00FB7094">
      <w:pPr>
        <w:numPr>
          <w:ilvl w:val="0"/>
          <w:numId w:val="20"/>
        </w:numPr>
        <w:spacing w:before="240" w:after="0" w:line="276" w:lineRule="auto"/>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Alte informații:</w:t>
      </w:r>
    </w:p>
    <w:tbl>
      <w:tblPr>
        <w:tblStyle w:val="Grigliatabella1"/>
        <w:tblW w:w="9923" w:type="dxa"/>
        <w:tblInd w:w="-5" w:type="dxa"/>
        <w:tblLook w:val="04A0" w:firstRow="1" w:lastRow="0" w:firstColumn="1" w:lastColumn="0" w:noHBand="0" w:noVBand="1"/>
      </w:tblPr>
      <w:tblGrid>
        <w:gridCol w:w="5812"/>
        <w:gridCol w:w="4111"/>
      </w:tblGrid>
      <w:tr w:rsidR="00FB7094" w:rsidRPr="00B96DFB" w14:paraId="48BCCA1B" w14:textId="77777777" w:rsidTr="00860B12">
        <w:tc>
          <w:tcPr>
            <w:tcW w:w="5812" w:type="dxa"/>
            <w:shd w:val="clear" w:color="auto" w:fill="F2F2F2"/>
          </w:tcPr>
          <w:p w14:paraId="5F18C021"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lastRenderedPageBreak/>
              <w:t>Data estimată pentru publicarea anunțului de participare pentru contractul/contractele la care se referă anunțul de intenție</w:t>
            </w:r>
          </w:p>
        </w:tc>
        <w:tc>
          <w:tcPr>
            <w:tcW w:w="4111" w:type="dxa"/>
          </w:tcPr>
          <w:p w14:paraId="538FA514" w14:textId="77777777" w:rsidR="00FB7094" w:rsidRPr="00FB7094" w:rsidRDefault="00FB7094" w:rsidP="00FB7094">
            <w:pPr>
              <w:spacing w:line="276" w:lineRule="auto"/>
              <w:contextualSpacing/>
              <w:jc w:val="both"/>
              <w:rPr>
                <w:rFonts w:ascii="Times New Roman" w:eastAsia="Calibri" w:hAnsi="Times New Roman" w:cs="Times New Roman"/>
                <w:lang w:val="ro-MD"/>
              </w:rPr>
            </w:pPr>
          </w:p>
        </w:tc>
      </w:tr>
      <w:tr w:rsidR="00FB7094" w:rsidRPr="00B96DFB" w14:paraId="50A62BBD" w14:textId="77777777" w:rsidTr="00860B12">
        <w:tc>
          <w:tcPr>
            <w:tcW w:w="5812" w:type="dxa"/>
            <w:shd w:val="clear" w:color="auto" w:fill="F2F2F2"/>
          </w:tcPr>
          <w:p w14:paraId="0DA23F7C"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Tehnici și instrumente specifice de atribuire utilizate</w:t>
            </w:r>
          </w:p>
        </w:tc>
        <w:tc>
          <w:tcPr>
            <w:tcW w:w="4111" w:type="dxa"/>
          </w:tcPr>
          <w:p w14:paraId="246A2B13"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Acord-cadru □</w:t>
            </w:r>
          </w:p>
          <w:p w14:paraId="18034621"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Sistem dinamic de achiziție □</w:t>
            </w:r>
          </w:p>
        </w:tc>
      </w:tr>
      <w:tr w:rsidR="00FB7094" w:rsidRPr="00FB7094" w14:paraId="10B60BF0" w14:textId="77777777" w:rsidTr="00860B12">
        <w:tc>
          <w:tcPr>
            <w:tcW w:w="5812" w:type="dxa"/>
            <w:shd w:val="clear" w:color="auto" w:fill="F2F2F2"/>
          </w:tcPr>
          <w:p w14:paraId="11E8E401" w14:textId="77777777" w:rsidR="00FB7094" w:rsidRPr="00FB7094" w:rsidRDefault="00FB7094" w:rsidP="00FB7094">
            <w:pPr>
              <w:spacing w:line="276" w:lineRule="auto"/>
              <w:contextualSpacing/>
              <w:jc w:val="both"/>
              <w:rPr>
                <w:rFonts w:ascii="Times New Roman" w:eastAsia="Times New Roman" w:hAnsi="Times New Roman" w:cs="Times New Roman"/>
                <w:lang w:val="ro-MD" w:eastAsia="zh-CN"/>
              </w:rPr>
            </w:pPr>
            <w:r w:rsidRPr="00FB7094">
              <w:rPr>
                <w:rFonts w:ascii="Times New Roman" w:eastAsia="Times New Roman" w:hAnsi="Times New Roman" w:cs="Times New Roman"/>
                <w:lang w:val="ro-MD" w:eastAsia="zh-CN"/>
              </w:rPr>
              <w:t>Contractul intră sub incidența Acordului privind achizițiile guvernamentale al Organizației Mondiale a Comerțului</w:t>
            </w:r>
          </w:p>
          <w:p w14:paraId="2E7FB4E2"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Times New Roman" w:hAnsi="Times New Roman" w:cs="Times New Roman"/>
                <w:i/>
                <w:lang w:val="ro-MD" w:eastAsia="zh-CN"/>
              </w:rPr>
              <w:t>(Numai în cazul anunțurilor transmise spre publicare în Jurnalul Oficial al Uniunii Europene)</w:t>
            </w:r>
          </w:p>
        </w:tc>
        <w:tc>
          <w:tcPr>
            <w:tcW w:w="4111" w:type="dxa"/>
          </w:tcPr>
          <w:p w14:paraId="744B169E"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Nu □</w:t>
            </w:r>
          </w:p>
          <w:p w14:paraId="7FAFA767" w14:textId="77777777" w:rsidR="00FB7094" w:rsidRPr="00FB7094" w:rsidRDefault="00FB7094" w:rsidP="00FB7094">
            <w:pPr>
              <w:spacing w:line="276" w:lineRule="auto"/>
              <w:contextualSpacing/>
              <w:jc w:val="both"/>
              <w:rPr>
                <w:rFonts w:ascii="Times New Roman" w:eastAsia="Calibri" w:hAnsi="Times New Roman" w:cs="Times New Roman"/>
                <w:lang w:val="ro-MD"/>
              </w:rPr>
            </w:pPr>
            <w:r w:rsidRPr="00FB7094">
              <w:rPr>
                <w:rFonts w:ascii="Times New Roman" w:eastAsia="Calibri" w:hAnsi="Times New Roman" w:cs="Times New Roman"/>
                <w:lang w:val="ro-MD"/>
              </w:rPr>
              <w:t>Da □</w:t>
            </w:r>
          </w:p>
        </w:tc>
      </w:tr>
      <w:tr w:rsidR="00FB7094" w:rsidRPr="00B96DFB" w14:paraId="37F818E1" w14:textId="77777777" w:rsidTr="00860B12">
        <w:tc>
          <w:tcPr>
            <w:tcW w:w="5812" w:type="dxa"/>
            <w:shd w:val="clear" w:color="auto" w:fill="F2F2F2"/>
          </w:tcPr>
          <w:p w14:paraId="32F4B0DC"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Agenția Națională pentru Soluționarea Contestațiilor</w:t>
            </w:r>
          </w:p>
          <w:p w14:paraId="7031A403" w14:textId="77777777" w:rsidR="00FB7094" w:rsidRPr="00FB7094" w:rsidRDefault="00FB7094" w:rsidP="00FB7094">
            <w:pPr>
              <w:spacing w:line="276" w:lineRule="auto"/>
              <w:contextualSpacing/>
              <w:jc w:val="both"/>
              <w:rPr>
                <w:rFonts w:ascii="Times New Roman" w:eastAsia="Times New Roman" w:hAnsi="Times New Roman" w:cs="Times New Roman"/>
                <w:lang w:val="ro-MD" w:eastAsia="zh-CN"/>
              </w:rPr>
            </w:pPr>
          </w:p>
        </w:tc>
        <w:tc>
          <w:tcPr>
            <w:tcW w:w="4111" w:type="dxa"/>
          </w:tcPr>
          <w:p w14:paraId="3B6DFADB"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mun. Chișinău, bd. Ștefan cel Mare și Sfânt, 124, MD-2001;</w:t>
            </w:r>
          </w:p>
          <w:p w14:paraId="053D6F77"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 xml:space="preserve">tel/fax: (022) 820 652, 820-651 </w:t>
            </w:r>
          </w:p>
          <w:p w14:paraId="20E9DBC9" w14:textId="77777777" w:rsidR="00FB7094" w:rsidRPr="00FB7094" w:rsidRDefault="00FB7094" w:rsidP="00FB7094">
            <w:pPr>
              <w:spacing w:line="276" w:lineRule="auto"/>
              <w:jc w:val="both"/>
              <w:rPr>
                <w:rFonts w:ascii="Times New Roman" w:eastAsia="Calibri" w:hAnsi="Times New Roman" w:cs="Times New Roman"/>
                <w:color w:val="0563C1"/>
                <w:u w:val="single"/>
                <w:lang w:val="ro-MD"/>
              </w:rPr>
            </w:pPr>
            <w:r w:rsidRPr="00FB7094">
              <w:rPr>
                <w:rFonts w:ascii="Times New Roman" w:eastAsia="Calibri" w:hAnsi="Times New Roman" w:cs="Times New Roman"/>
                <w:lang w:val="ro-MD"/>
              </w:rPr>
              <w:t xml:space="preserve">e-mail: </w:t>
            </w:r>
            <w:hyperlink r:id="rId11" w:history="1">
              <w:r w:rsidRPr="00FB7094">
                <w:rPr>
                  <w:rFonts w:ascii="Times New Roman" w:eastAsia="Calibri" w:hAnsi="Times New Roman" w:cs="Times New Roman"/>
                  <w:color w:val="0563C1"/>
                  <w:u w:val="single"/>
                  <w:lang w:val="ro-MD"/>
                </w:rPr>
                <w:t>contestatii@ansc.md</w:t>
              </w:r>
            </w:hyperlink>
          </w:p>
          <w:p w14:paraId="46A1604C" w14:textId="77777777" w:rsidR="00FB7094" w:rsidRPr="00FB7094" w:rsidRDefault="00FB7094" w:rsidP="00FB7094">
            <w:pPr>
              <w:spacing w:line="276"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 xml:space="preserve">pagina web: </w:t>
            </w:r>
            <w:r w:rsidRPr="00FB7094">
              <w:rPr>
                <w:rFonts w:ascii="Times New Roman" w:eastAsia="Calibri" w:hAnsi="Times New Roman" w:cs="Times New Roman"/>
                <w:color w:val="0563C1"/>
                <w:u w:val="single"/>
                <w:lang w:val="ro-MD"/>
              </w:rPr>
              <w:t>www.ansc.md</w:t>
            </w:r>
          </w:p>
        </w:tc>
      </w:tr>
      <w:tr w:rsidR="00FB7094" w:rsidRPr="00FB7094" w14:paraId="414A4D13" w14:textId="77777777" w:rsidTr="00860B12">
        <w:tc>
          <w:tcPr>
            <w:tcW w:w="5812" w:type="dxa"/>
            <w:shd w:val="clear" w:color="auto" w:fill="F2F2F2"/>
          </w:tcPr>
          <w:p w14:paraId="43DF3E57" w14:textId="77777777" w:rsidR="00FB7094" w:rsidRPr="00FB7094" w:rsidRDefault="00FB7094" w:rsidP="00FB7094">
            <w:pPr>
              <w:spacing w:line="276" w:lineRule="auto"/>
              <w:contextualSpacing/>
              <w:jc w:val="both"/>
              <w:rPr>
                <w:rFonts w:ascii="Times New Roman" w:eastAsia="Times New Roman" w:hAnsi="Times New Roman" w:cs="Times New Roman"/>
                <w:lang w:val="ro-MD" w:eastAsia="zh-CN"/>
              </w:rPr>
            </w:pPr>
            <w:r w:rsidRPr="00FB7094">
              <w:rPr>
                <w:rFonts w:ascii="Times New Roman" w:eastAsia="Times New Roman" w:hAnsi="Times New Roman" w:cs="Times New Roman"/>
                <w:lang w:val="ro-MD" w:eastAsia="zh-CN"/>
              </w:rPr>
              <w:t>Alte informații relevante</w:t>
            </w:r>
          </w:p>
        </w:tc>
        <w:tc>
          <w:tcPr>
            <w:tcW w:w="4111" w:type="dxa"/>
          </w:tcPr>
          <w:p w14:paraId="666757D6" w14:textId="77777777" w:rsidR="00FB7094" w:rsidRPr="00FB7094" w:rsidRDefault="00FB7094" w:rsidP="00FB7094">
            <w:pPr>
              <w:spacing w:line="276" w:lineRule="auto"/>
              <w:jc w:val="both"/>
              <w:rPr>
                <w:rFonts w:ascii="Times New Roman" w:eastAsia="Calibri" w:hAnsi="Times New Roman" w:cs="Times New Roman"/>
                <w:lang w:val="ro-MD"/>
              </w:rPr>
            </w:pPr>
          </w:p>
          <w:p w14:paraId="25A18A7B" w14:textId="77777777" w:rsidR="00FB7094" w:rsidRPr="00FB7094" w:rsidRDefault="00FB7094" w:rsidP="00FB7094">
            <w:pPr>
              <w:spacing w:line="276" w:lineRule="auto"/>
              <w:jc w:val="both"/>
              <w:rPr>
                <w:rFonts w:ascii="Times New Roman" w:eastAsia="Calibri" w:hAnsi="Times New Roman" w:cs="Times New Roman"/>
                <w:lang w:val="ro-MD"/>
              </w:rPr>
            </w:pPr>
          </w:p>
        </w:tc>
      </w:tr>
    </w:tbl>
    <w:p w14:paraId="5A7BBB2D" w14:textId="77777777" w:rsidR="00FB7094" w:rsidRPr="00FB7094" w:rsidRDefault="00FB7094" w:rsidP="00FB7094">
      <w:pPr>
        <w:spacing w:line="276" w:lineRule="auto"/>
        <w:jc w:val="both"/>
        <w:rPr>
          <w:rFonts w:ascii="Times New Roman" w:eastAsia="Calibri" w:hAnsi="Times New Roman" w:cs="Times New Roman"/>
          <w:kern w:val="0"/>
          <w:lang w:val="ro-MD"/>
          <w14:ligatures w14:val="none"/>
        </w:rPr>
      </w:pPr>
    </w:p>
    <w:p w14:paraId="57C88F0E" w14:textId="77777777" w:rsidR="00FB7094" w:rsidRPr="00FB7094" w:rsidRDefault="00FB7094" w:rsidP="00FB7094">
      <w:pPr>
        <w:spacing w:before="120" w:after="120" w:line="276" w:lineRule="auto"/>
        <w:ind w:firstLine="567"/>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 xml:space="preserve">Conducătorul grupului de lucru:  ___________________________                </w:t>
      </w:r>
    </w:p>
    <w:p w14:paraId="4424E088" w14:textId="77777777" w:rsidR="00FB7094" w:rsidRPr="00FB7094" w:rsidRDefault="00FB7094" w:rsidP="00FB7094">
      <w:pPr>
        <w:spacing w:line="276" w:lineRule="auto"/>
        <w:jc w:val="both"/>
        <w:rPr>
          <w:rFonts w:ascii="Times New Roman" w:eastAsia="Calibri" w:hAnsi="Times New Roman" w:cs="Times New Roman"/>
          <w:kern w:val="0"/>
          <w:lang w:val="ro-MD"/>
          <w14:ligatures w14:val="none"/>
        </w:rPr>
      </w:pPr>
    </w:p>
    <w:p w14:paraId="55C69014" w14:textId="77777777" w:rsidR="00FB7094" w:rsidRPr="00FB7094" w:rsidRDefault="00FB7094" w:rsidP="00FB7094">
      <w:pPr>
        <w:spacing w:line="276" w:lineRule="auto"/>
        <w:jc w:val="both"/>
        <w:rPr>
          <w:rFonts w:ascii="Times New Roman" w:eastAsia="Calibri" w:hAnsi="Times New Roman" w:cs="Times New Roman"/>
          <w:kern w:val="0"/>
          <w:lang w:val="ro-MD"/>
          <w14:ligatures w14:val="none"/>
        </w:rPr>
      </w:pPr>
    </w:p>
    <w:p w14:paraId="3D9244D4" w14:textId="77777777" w:rsidR="00FB7094" w:rsidRPr="00FB7094" w:rsidRDefault="00FB7094" w:rsidP="00FB7094">
      <w:pPr>
        <w:spacing w:line="276" w:lineRule="auto"/>
        <w:jc w:val="both"/>
        <w:rPr>
          <w:rFonts w:ascii="Times New Roman" w:eastAsia="Calibri" w:hAnsi="Times New Roman" w:cs="Times New Roman"/>
          <w:i/>
          <w:kern w:val="0"/>
          <w:lang w:val="ro-MD"/>
          <w14:ligatures w14:val="none"/>
        </w:rPr>
      </w:pPr>
      <w:r w:rsidRPr="00FB7094">
        <w:rPr>
          <w:rFonts w:ascii="Times New Roman" w:eastAsia="Calibri" w:hAnsi="Times New Roman" w:cs="Times New Roman"/>
          <w:b/>
          <w:i/>
          <w:color w:val="FF0000"/>
          <w:kern w:val="0"/>
          <w:lang w:val="ro-MD"/>
          <w14:ligatures w14:val="none"/>
        </w:rPr>
        <w:t xml:space="preserve">Notă: </w:t>
      </w:r>
      <w:r w:rsidRPr="00FB7094">
        <w:rPr>
          <w:rFonts w:ascii="Times New Roman" w:eastAsia="Calibri" w:hAnsi="Times New Roman" w:cs="Times New Roman"/>
          <w:i/>
          <w:kern w:val="0"/>
          <w:lang w:val="ro-MD"/>
          <w14:ligatures w14:val="none"/>
        </w:rPr>
        <w:t>A</w:t>
      </w:r>
      <w:r w:rsidRPr="00FB7094">
        <w:rPr>
          <w:rFonts w:ascii="Times New Roman" w:eastAsia="Calibri" w:hAnsi="Times New Roman" w:cs="Times New Roman"/>
          <w:i/>
          <w:color w:val="000000"/>
          <w:kern w:val="0"/>
          <w:bdr w:val="none" w:sz="0" w:space="0" w:color="auto" w:frame="1"/>
          <w:shd w:val="clear" w:color="auto" w:fill="FFFFFF"/>
          <w:lang w:val="ro-MD"/>
          <w14:ligatures w14:val="none"/>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14:paraId="2F6752A2" w14:textId="77777777" w:rsidR="00FB7094" w:rsidRPr="00FB7094" w:rsidRDefault="00FB7094" w:rsidP="00FB7094">
      <w:pPr>
        <w:spacing w:line="276" w:lineRule="auto"/>
        <w:rPr>
          <w:rFonts w:ascii="Calibri" w:eastAsia="Calibri" w:hAnsi="Calibri" w:cs="Times New Roman"/>
          <w:kern w:val="0"/>
          <w:sz w:val="22"/>
          <w:szCs w:val="22"/>
          <w:lang w:val="ro-MD"/>
          <w14:ligatures w14:val="none"/>
        </w:rPr>
      </w:pPr>
    </w:p>
    <w:p w14:paraId="29D9CD9F" w14:textId="77777777" w:rsidR="00FB7094" w:rsidRPr="00FB7094" w:rsidRDefault="00FB7094" w:rsidP="00FB7094">
      <w:pPr>
        <w:spacing w:line="276" w:lineRule="auto"/>
        <w:rPr>
          <w:rFonts w:ascii="Calibri" w:eastAsia="Calibri" w:hAnsi="Calibri" w:cs="Times New Roman"/>
          <w:kern w:val="0"/>
          <w:sz w:val="22"/>
          <w:szCs w:val="22"/>
          <w:lang w:val="ro-MD"/>
          <w14:ligatures w14:val="none"/>
        </w:rPr>
      </w:pPr>
    </w:p>
    <w:p w14:paraId="23B20C27" w14:textId="77777777" w:rsidR="00FB7094" w:rsidRPr="00FB7094" w:rsidRDefault="00FB7094" w:rsidP="00FB7094">
      <w:pPr>
        <w:spacing w:line="276" w:lineRule="auto"/>
        <w:rPr>
          <w:rFonts w:ascii="Calibri" w:eastAsia="Calibri" w:hAnsi="Calibri" w:cs="Times New Roman"/>
          <w:kern w:val="0"/>
          <w:sz w:val="22"/>
          <w:szCs w:val="22"/>
          <w:lang w:val="ro-MD"/>
          <w14:ligatures w14:val="none"/>
        </w:rPr>
      </w:pPr>
    </w:p>
    <w:p w14:paraId="00890146" w14:textId="77777777" w:rsidR="00FB7094" w:rsidRPr="00FB7094" w:rsidRDefault="00FB7094" w:rsidP="00FB7094">
      <w:pPr>
        <w:spacing w:after="0" w:line="240" w:lineRule="auto"/>
        <w:rPr>
          <w:rFonts w:ascii="Calibri" w:eastAsia="Calibri" w:hAnsi="Calibri" w:cs="Times New Roman"/>
          <w:kern w:val="0"/>
          <w:sz w:val="22"/>
          <w:szCs w:val="22"/>
          <w:lang w:val="ro-MD"/>
          <w14:ligatures w14:val="none"/>
        </w:rPr>
      </w:pPr>
    </w:p>
    <w:p w14:paraId="23028A63" w14:textId="77777777" w:rsidR="00FB7094" w:rsidRPr="00FB7094" w:rsidRDefault="00FB7094" w:rsidP="00FB7094">
      <w:pPr>
        <w:spacing w:after="0" w:line="240" w:lineRule="auto"/>
        <w:rPr>
          <w:rFonts w:ascii="Calibri" w:eastAsia="Calibri" w:hAnsi="Calibri" w:cs="Times New Roman"/>
          <w:kern w:val="0"/>
          <w:sz w:val="22"/>
          <w:szCs w:val="22"/>
          <w:lang w:val="ro-MD"/>
          <w14:ligatures w14:val="none"/>
        </w:rPr>
      </w:pPr>
    </w:p>
    <w:p w14:paraId="3383B509"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5EC4DAAB"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4105C3C0"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15337505"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721CF33E"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5BAC74BA"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0206F04C"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5F3D363A"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4A5625C4"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65F3A0C0"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4E6AC9B4"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71C8E411"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42E24CAC"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7EA43CEB"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7DC20CC9"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18718052"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555482A9"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26256211"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032FE365"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0C77074F" w14:textId="77777777" w:rsidR="00FB7094" w:rsidRPr="00FB7094" w:rsidRDefault="00FB7094" w:rsidP="00FB7094">
      <w:pPr>
        <w:spacing w:after="0" w:line="240" w:lineRule="auto"/>
        <w:rPr>
          <w:rFonts w:ascii="Times New Roman" w:eastAsia="Times New Roman" w:hAnsi="Times New Roman" w:cs="Times New Roman"/>
          <w:kern w:val="0"/>
          <w:lang w:val="en-US"/>
          <w14:ligatures w14:val="none"/>
        </w:rPr>
      </w:pPr>
    </w:p>
    <w:p w14:paraId="0B0D8CE5" w14:textId="77777777" w:rsidR="00B96DFB" w:rsidRPr="00B96DFB" w:rsidRDefault="00B96DFB" w:rsidP="00B96DFB">
      <w:pPr>
        <w:spacing w:after="0" w:line="240" w:lineRule="auto"/>
        <w:rPr>
          <w:rFonts w:ascii="Times New Roman" w:eastAsia="Times New Roman" w:hAnsi="Times New Roman" w:cs="Times New Roman"/>
          <w:kern w:val="0"/>
          <w:lang w:val="en-US"/>
          <w14:ligatures w14:val="none"/>
        </w:rPr>
      </w:pPr>
    </w:p>
    <w:p w14:paraId="21E2DC2C" w14:textId="77777777" w:rsidR="00B96DFB" w:rsidRPr="00B96DFB" w:rsidRDefault="00B96DFB" w:rsidP="00B96DFB">
      <w:pPr>
        <w:spacing w:before="120" w:after="0" w:line="240" w:lineRule="auto"/>
        <w:jc w:val="center"/>
        <w:outlineLvl w:val="0"/>
        <w:rPr>
          <w:rFonts w:ascii="Times New Roman" w:eastAsia="Times New Roman" w:hAnsi="Times New Roman" w:cs="Times New Roman"/>
          <w:b/>
          <w:kern w:val="0"/>
          <w:sz w:val="28"/>
          <w:szCs w:val="28"/>
          <w:lang w:val="en-US" w:eastAsia="ru-RU"/>
          <w14:ligatures w14:val="none"/>
        </w:rPr>
      </w:pPr>
      <w:r w:rsidRPr="00B96DFB">
        <w:rPr>
          <w:rFonts w:ascii="Times New Roman" w:eastAsia="Times New Roman" w:hAnsi="Times New Roman" w:cs="Times New Roman"/>
          <w:b/>
          <w:kern w:val="0"/>
          <w:sz w:val="28"/>
          <w:szCs w:val="28"/>
          <w:lang w:val="en-US" w:eastAsia="ru-RU"/>
          <w14:ligatures w14:val="none"/>
        </w:rPr>
        <w:lastRenderedPageBreak/>
        <w:t>ANUNȚ DE PARTICIPARE, INCLUSIV PENTRU PROCEDURILE DE PRESELECȚIE/PROCEDURILE NEGOCIATE</w:t>
      </w:r>
    </w:p>
    <w:p w14:paraId="1725598E" w14:textId="77777777" w:rsidR="00B96DFB" w:rsidRPr="00B96DFB" w:rsidRDefault="00B96DFB" w:rsidP="00B96DFB">
      <w:pPr>
        <w:spacing w:after="0" w:line="240" w:lineRule="auto"/>
        <w:rPr>
          <w:rFonts w:ascii="Times New Roman" w:eastAsia="Times New Roman" w:hAnsi="Times New Roman" w:cs="Times New Roman"/>
          <w:kern w:val="0"/>
          <w:sz w:val="20"/>
          <w:szCs w:val="20"/>
          <w:lang w:val="en-US" w:eastAsia="ru-RU"/>
          <w14:ligatures w14:val="none"/>
        </w:rPr>
      </w:pPr>
    </w:p>
    <w:p w14:paraId="0EE960B3" w14:textId="77777777" w:rsidR="00B96DFB" w:rsidRPr="00B96DFB" w:rsidRDefault="00B96DFB" w:rsidP="00B96DFB">
      <w:pPr>
        <w:spacing w:line="259" w:lineRule="auto"/>
        <w:rPr>
          <w:rFonts w:ascii="Times New Roman" w:eastAsia="Times New Roman" w:hAnsi="Times New Roman" w:cs="Times New Roman"/>
          <w:b/>
          <w:kern w:val="0"/>
          <w:sz w:val="10"/>
          <w:szCs w:val="1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privind</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achiziționarea</w:t>
      </w:r>
      <w:proofErr w:type="spellEnd"/>
      <w:r w:rsidRPr="00B96DFB">
        <w:rPr>
          <w:rFonts w:ascii="Times New Roman" w:hAnsi="Times New Roman" w:cs="Times New Roman"/>
          <w:b/>
          <w:bCs/>
          <w:kern w:val="0"/>
          <w:u w:val="single"/>
          <w:lang w:val="en-US"/>
          <w14:ligatures w14:val="none"/>
        </w:rPr>
        <w:t xml:space="preserve">: </w:t>
      </w:r>
      <w:proofErr w:type="spellStart"/>
      <w:r w:rsidRPr="00B96DFB">
        <w:rPr>
          <w:rFonts w:ascii="Times New Roman" w:hAnsi="Times New Roman" w:cs="Times New Roman"/>
          <w:b/>
          <w:bCs/>
          <w:u w:val="single"/>
          <w:lang w:val="en-US"/>
        </w:rPr>
        <w:t>Constructia</w:t>
      </w:r>
      <w:proofErr w:type="spellEnd"/>
      <w:r w:rsidRPr="00B96DFB">
        <w:rPr>
          <w:rFonts w:ascii="Times New Roman" w:hAnsi="Times New Roman" w:cs="Times New Roman"/>
          <w:b/>
          <w:bCs/>
          <w:u w:val="single"/>
          <w:lang w:val="en-US"/>
        </w:rPr>
        <w:t xml:space="preserve"> </w:t>
      </w:r>
      <w:proofErr w:type="spellStart"/>
      <w:r w:rsidRPr="00B96DFB">
        <w:rPr>
          <w:rFonts w:ascii="Times New Roman" w:hAnsi="Times New Roman" w:cs="Times New Roman"/>
          <w:b/>
          <w:bCs/>
          <w:u w:val="single"/>
          <w:lang w:val="en-US"/>
        </w:rPr>
        <w:t>trotuarului</w:t>
      </w:r>
      <w:proofErr w:type="spellEnd"/>
      <w:r w:rsidRPr="00B96DFB">
        <w:rPr>
          <w:rFonts w:ascii="Times New Roman" w:hAnsi="Times New Roman" w:cs="Times New Roman"/>
          <w:b/>
          <w:bCs/>
          <w:u w:val="single"/>
          <w:lang w:val="en-US"/>
        </w:rPr>
        <w:t xml:space="preserve"> cu </w:t>
      </w:r>
      <w:proofErr w:type="spellStart"/>
      <w:r w:rsidRPr="00B96DFB">
        <w:rPr>
          <w:rFonts w:ascii="Times New Roman" w:hAnsi="Times New Roman" w:cs="Times New Roman"/>
          <w:b/>
          <w:bCs/>
          <w:u w:val="single"/>
          <w:lang w:val="en-US"/>
        </w:rPr>
        <w:t>lungimea</w:t>
      </w:r>
      <w:proofErr w:type="spellEnd"/>
      <w:r w:rsidRPr="00B96DFB">
        <w:rPr>
          <w:rFonts w:ascii="Times New Roman" w:hAnsi="Times New Roman" w:cs="Times New Roman"/>
          <w:b/>
          <w:bCs/>
          <w:u w:val="single"/>
          <w:lang w:val="en-US"/>
        </w:rPr>
        <w:t xml:space="preserve"> de 1.2km din </w:t>
      </w:r>
      <w:proofErr w:type="spellStart"/>
      <w:proofErr w:type="gramStart"/>
      <w:r w:rsidRPr="00B96DFB">
        <w:rPr>
          <w:rFonts w:ascii="Times New Roman" w:hAnsi="Times New Roman" w:cs="Times New Roman"/>
          <w:b/>
          <w:bCs/>
          <w:u w:val="single"/>
          <w:lang w:val="en-US"/>
        </w:rPr>
        <w:t>str.Mihai</w:t>
      </w:r>
      <w:proofErr w:type="spellEnd"/>
      <w:proofErr w:type="gramEnd"/>
      <w:r w:rsidRPr="00B96DFB">
        <w:rPr>
          <w:rFonts w:ascii="Times New Roman" w:hAnsi="Times New Roman" w:cs="Times New Roman"/>
          <w:b/>
          <w:bCs/>
          <w:u w:val="single"/>
          <w:lang w:val="en-US"/>
        </w:rPr>
        <w:t xml:space="preserve"> Frunze in </w:t>
      </w:r>
      <w:proofErr w:type="spellStart"/>
      <w:r w:rsidRPr="00B96DFB">
        <w:rPr>
          <w:rFonts w:ascii="Times New Roman" w:hAnsi="Times New Roman" w:cs="Times New Roman"/>
          <w:b/>
          <w:bCs/>
          <w:u w:val="single"/>
          <w:lang w:val="en-US"/>
        </w:rPr>
        <w:t>or.Causeni</w:t>
      </w:r>
      <w:proofErr w:type="spellEnd"/>
      <w:r w:rsidRPr="00B96DFB">
        <w:rPr>
          <w:rFonts w:ascii="Times New Roman" w:eastAsia="Times New Roman" w:hAnsi="Times New Roman" w:cs="Times New Roman"/>
          <w:b/>
          <w:kern w:val="0"/>
          <w:sz w:val="10"/>
          <w:szCs w:val="10"/>
          <w:lang w:val="en-US" w:eastAsia="ru-RU"/>
          <w14:ligatures w14:val="none"/>
        </w:rPr>
        <w:br/>
      </w:r>
    </w:p>
    <w:p w14:paraId="2A2F6AC7" w14:textId="77777777" w:rsidR="00B96DFB" w:rsidRPr="00B96DFB" w:rsidRDefault="00B96DFB" w:rsidP="00B96DFB">
      <w:pPr>
        <w:spacing w:line="259" w:lineRule="auto"/>
        <w:rPr>
          <w:rFonts w:ascii="Times New Roman" w:hAnsi="Times New Roman" w:cs="Times New Roman"/>
          <w:b/>
          <w:bCs/>
          <w:kern w:val="0"/>
          <w:sz w:val="28"/>
          <w:szCs w:val="28"/>
          <w:lang w:val="en-US"/>
          <w14:ligatures w14:val="none"/>
        </w:rPr>
      </w:pPr>
      <w:proofErr w:type="spellStart"/>
      <w:r w:rsidRPr="00B96DFB">
        <w:rPr>
          <w:rFonts w:ascii="Times New Roman" w:eastAsia="Times New Roman" w:hAnsi="Times New Roman" w:cs="Times New Roman"/>
          <w:b/>
          <w:kern w:val="0"/>
          <w:lang w:val="en-US" w:eastAsia="ru-RU"/>
          <w14:ligatures w14:val="none"/>
        </w:rPr>
        <w:t>prin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procedura</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Licitatie</w:t>
      </w:r>
      <w:proofErr w:type="spellEnd"/>
    </w:p>
    <w:p w14:paraId="78200D29" w14:textId="77777777" w:rsidR="00B96DFB" w:rsidRPr="00B96DFB" w:rsidRDefault="00B96DFB" w:rsidP="00B96DFB">
      <w:pPr>
        <w:tabs>
          <w:tab w:val="left" w:pos="284"/>
          <w:tab w:val="right" w:pos="9531"/>
        </w:tabs>
        <w:spacing w:before="120" w:after="0" w:line="240" w:lineRule="auto"/>
        <w:rPr>
          <w:rFonts w:ascii="Times New Roman" w:eastAsia="Times New Roman" w:hAnsi="Times New Roman" w:cs="Times New Roman"/>
          <w:b/>
          <w:kern w:val="0"/>
          <w:lang w:val="en-US"/>
          <w14:ligatures w14:val="none"/>
        </w:rPr>
      </w:pPr>
      <w:r w:rsidRPr="00B96DFB">
        <w:rPr>
          <w:rFonts w:ascii="Times New Roman" w:eastAsia="Times New Roman" w:hAnsi="Times New Roman" w:cs="Times New Roman"/>
          <w:b/>
          <w:kern w:val="0"/>
          <w:lang w:val="en-US"/>
          <w14:ligatures w14:val="none"/>
        </w:rPr>
        <w:t>*</w:t>
      </w:r>
      <w:proofErr w:type="spellStart"/>
      <w:r w:rsidRPr="00B96DFB">
        <w:rPr>
          <w:rFonts w:ascii="Times New Roman" w:eastAsia="Times New Roman" w:hAnsi="Times New Roman" w:cs="Times New Roman"/>
          <w:b/>
          <w:kern w:val="0"/>
          <w:lang w:val="en-US"/>
          <w14:ligatures w14:val="none"/>
        </w:rPr>
        <w:t>Procedura</w:t>
      </w:r>
      <w:proofErr w:type="spellEnd"/>
      <w:r w:rsidRPr="00B96DFB">
        <w:rPr>
          <w:rFonts w:ascii="Times New Roman" w:eastAsia="Times New Roman" w:hAnsi="Times New Roman" w:cs="Times New Roman"/>
          <w:b/>
          <w:kern w:val="0"/>
          <w:lang w:val="en-US"/>
          <w14:ligatures w14:val="none"/>
        </w:rPr>
        <w:t xml:space="preserve"> a </w:t>
      </w:r>
      <w:proofErr w:type="spellStart"/>
      <w:r w:rsidRPr="00B96DFB">
        <w:rPr>
          <w:rFonts w:ascii="Times New Roman" w:eastAsia="Times New Roman" w:hAnsi="Times New Roman" w:cs="Times New Roman"/>
          <w:b/>
          <w:kern w:val="0"/>
          <w:lang w:val="en-US"/>
          <w14:ligatures w14:val="none"/>
        </w:rPr>
        <w:t>fost</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inclusă</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în</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planul</w:t>
      </w:r>
      <w:proofErr w:type="spellEnd"/>
      <w:r w:rsidRPr="00B96DFB">
        <w:rPr>
          <w:rFonts w:ascii="Times New Roman" w:eastAsia="Times New Roman" w:hAnsi="Times New Roman" w:cs="Times New Roman"/>
          <w:b/>
          <w:kern w:val="0"/>
          <w:lang w:val="en-US"/>
          <w14:ligatures w14:val="none"/>
        </w:rPr>
        <w:t xml:space="preserve"> de </w:t>
      </w:r>
      <w:proofErr w:type="spellStart"/>
      <w:r w:rsidRPr="00B96DFB">
        <w:rPr>
          <w:rFonts w:ascii="Times New Roman" w:eastAsia="Times New Roman" w:hAnsi="Times New Roman" w:cs="Times New Roman"/>
          <w:b/>
          <w:kern w:val="0"/>
          <w:lang w:val="en-US"/>
          <w14:ligatures w14:val="none"/>
        </w:rPr>
        <w:t>achiziții</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publice</w:t>
      </w:r>
      <w:proofErr w:type="spellEnd"/>
      <w:r w:rsidRPr="00B96DFB">
        <w:rPr>
          <w:rFonts w:ascii="Times New Roman" w:eastAsia="Times New Roman" w:hAnsi="Times New Roman" w:cs="Times New Roman"/>
          <w:b/>
          <w:kern w:val="0"/>
          <w:lang w:val="en-US"/>
          <w14:ligatures w14:val="none"/>
        </w:rPr>
        <w:t xml:space="preserve"> a </w:t>
      </w:r>
      <w:proofErr w:type="spellStart"/>
      <w:r w:rsidRPr="00B96DFB">
        <w:rPr>
          <w:rFonts w:ascii="Times New Roman" w:eastAsia="Times New Roman" w:hAnsi="Times New Roman" w:cs="Times New Roman"/>
          <w:b/>
          <w:kern w:val="0"/>
          <w:lang w:val="en-US"/>
          <w14:ligatures w14:val="none"/>
        </w:rPr>
        <w:t>autorității</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contractante</w:t>
      </w:r>
      <w:proofErr w:type="spellEnd"/>
      <w:r w:rsidRPr="00B96DFB">
        <w:rPr>
          <w:rFonts w:ascii="Times New Roman" w:eastAsia="Times New Roman" w:hAnsi="Times New Roman" w:cs="Times New Roman"/>
          <w:b/>
          <w:kern w:val="0"/>
          <w:lang w:val="en-US"/>
          <w14:ligatures w14:val="none"/>
        </w:rPr>
        <w:t xml:space="preserve"> (Da/</w:t>
      </w:r>
      <w:r w:rsidRPr="00B96DFB">
        <w:rPr>
          <w:rFonts w:ascii="Times New Roman" w:eastAsia="Times New Roman" w:hAnsi="Times New Roman" w:cs="Times New Roman"/>
          <w:b/>
          <w:kern w:val="0"/>
          <w:u w:val="single"/>
          <w:lang w:val="en-US"/>
          <w14:ligatures w14:val="none"/>
        </w:rPr>
        <w:t>Nu</w:t>
      </w:r>
      <w:proofErr w:type="gramStart"/>
      <w:r w:rsidRPr="00B96DFB">
        <w:rPr>
          <w:rFonts w:ascii="Times New Roman" w:eastAsia="Times New Roman" w:hAnsi="Times New Roman" w:cs="Times New Roman"/>
          <w:b/>
          <w:kern w:val="0"/>
          <w:lang w:val="en-US"/>
          <w14:ligatures w14:val="none"/>
        </w:rPr>
        <w:t>):Da</w:t>
      </w:r>
      <w:proofErr w:type="gramEnd"/>
    </w:p>
    <w:p w14:paraId="00A5D8EE" w14:textId="77777777" w:rsidR="00B96DFB" w:rsidRPr="00B96DFB" w:rsidRDefault="00B96DFB" w:rsidP="00B96DFB">
      <w:pPr>
        <w:shd w:val="clear" w:color="auto" w:fill="FFFFFF" w:themeFill="background1"/>
        <w:tabs>
          <w:tab w:val="left" w:pos="284"/>
          <w:tab w:val="right" w:pos="426"/>
        </w:tabs>
        <w:spacing w:before="120" w:line="259" w:lineRule="auto"/>
        <w:jc w:val="both"/>
        <w:rPr>
          <w:rFonts w:ascii="Times New Roman" w:eastAsia="Times New Roman" w:hAnsi="Times New Roman" w:cs="Times New Roman"/>
          <w:b/>
          <w:kern w:val="0"/>
          <w:lang w:val="ro-MD" w:eastAsia="ru-RU"/>
          <w14:ligatures w14:val="none"/>
        </w:rPr>
      </w:pPr>
      <w:r w:rsidRPr="00B96DFB">
        <w:rPr>
          <w:rFonts w:ascii="Times New Roman" w:eastAsia="Times New Roman" w:hAnsi="Times New Roman" w:cs="Times New Roman"/>
          <w:b/>
          <w:kern w:val="0"/>
          <w:lang w:val="en-US"/>
          <w14:ligatures w14:val="none"/>
        </w:rPr>
        <w:t>Link-</w:t>
      </w:r>
      <w:proofErr w:type="spellStart"/>
      <w:r w:rsidRPr="00B96DFB">
        <w:rPr>
          <w:rFonts w:ascii="Times New Roman" w:eastAsia="Times New Roman" w:hAnsi="Times New Roman" w:cs="Times New Roman"/>
          <w:b/>
          <w:kern w:val="0"/>
          <w:lang w:val="en-US"/>
          <w14:ligatures w14:val="none"/>
        </w:rPr>
        <w:t>ul</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către</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planul</w:t>
      </w:r>
      <w:proofErr w:type="spellEnd"/>
      <w:r w:rsidRPr="00B96DFB">
        <w:rPr>
          <w:rFonts w:ascii="Times New Roman" w:eastAsia="Times New Roman" w:hAnsi="Times New Roman" w:cs="Times New Roman"/>
          <w:b/>
          <w:kern w:val="0"/>
          <w:lang w:val="en-US"/>
          <w14:ligatures w14:val="none"/>
        </w:rPr>
        <w:t xml:space="preserve"> de </w:t>
      </w:r>
      <w:proofErr w:type="spellStart"/>
      <w:r w:rsidRPr="00B96DFB">
        <w:rPr>
          <w:rFonts w:ascii="Times New Roman" w:eastAsia="Times New Roman" w:hAnsi="Times New Roman" w:cs="Times New Roman"/>
          <w:b/>
          <w:kern w:val="0"/>
          <w:lang w:val="en-US"/>
          <w14:ligatures w14:val="none"/>
        </w:rPr>
        <w:t>achiziții</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publice</w:t>
      </w:r>
      <w:proofErr w:type="spellEnd"/>
      <w:r w:rsidRPr="00B96DFB">
        <w:rPr>
          <w:rFonts w:ascii="Times New Roman" w:eastAsia="Times New Roman" w:hAnsi="Times New Roman" w:cs="Times New Roman"/>
          <w:b/>
          <w:kern w:val="0"/>
          <w:lang w:val="en-US"/>
          <w14:ligatures w14:val="none"/>
        </w:rPr>
        <w:t xml:space="preserve"> </w:t>
      </w:r>
      <w:proofErr w:type="spellStart"/>
      <w:r w:rsidRPr="00B96DFB">
        <w:rPr>
          <w:rFonts w:ascii="Times New Roman" w:eastAsia="Times New Roman" w:hAnsi="Times New Roman" w:cs="Times New Roman"/>
          <w:b/>
          <w:kern w:val="0"/>
          <w:lang w:val="en-US"/>
          <w14:ligatures w14:val="none"/>
        </w:rPr>
        <w:t>publicat</w:t>
      </w:r>
      <w:proofErr w:type="spellEnd"/>
      <w:r w:rsidRPr="00B96DFB">
        <w:rPr>
          <w:rFonts w:ascii="Times New Roman" w:eastAsia="Times New Roman" w:hAnsi="Times New Roman" w:cs="Times New Roman"/>
          <w:b/>
          <w:kern w:val="0"/>
          <w:lang w:val="en-US"/>
          <w14:ligatures w14:val="none"/>
        </w:rPr>
        <w:t xml:space="preserve">: </w:t>
      </w:r>
      <w:hyperlink r:id="rId12" w:tgtFrame="_blank" w:history="1">
        <w:r w:rsidRPr="00B96DFB">
          <w:rPr>
            <w:rFonts w:ascii="Times New Roman" w:eastAsiaTheme="majorEastAsia" w:hAnsi="Times New Roman" w:cs="Times New Roman"/>
            <w:color w:val="1155CC"/>
            <w:kern w:val="0"/>
            <w:u w:val="single"/>
            <w:shd w:val="clear" w:color="auto" w:fill="FFFFFF"/>
            <w:lang w:val="ro-RO"/>
            <w14:ligatures w14:val="none"/>
          </w:rPr>
          <w:t>https://primaria.causeni.org/achizitii-publice/</w:t>
        </w:r>
      </w:hyperlink>
    </w:p>
    <w:p w14:paraId="757FDFD3"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Denumirea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autorității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contractante</w:t>
      </w:r>
      <w:proofErr w:type="spellEnd"/>
      <w:r w:rsidRPr="00B96DFB">
        <w:rPr>
          <w:rFonts w:ascii="Times New Roman" w:eastAsia="Times New Roman" w:hAnsi="Times New Roman" w:cs="Times New Roman"/>
          <w:b/>
          <w:kern w:val="0"/>
          <w:lang w:val="en-US" w:eastAsia="ru-RU"/>
          <w14:ligatures w14:val="none"/>
        </w:rPr>
        <w:t xml:space="preserve">: Primaria </w:t>
      </w:r>
      <w:proofErr w:type="spellStart"/>
      <w:r w:rsidRPr="00B96DFB">
        <w:rPr>
          <w:rFonts w:ascii="Times New Roman" w:eastAsia="Times New Roman" w:hAnsi="Times New Roman" w:cs="Times New Roman"/>
          <w:b/>
          <w:kern w:val="0"/>
          <w:lang w:val="en-US" w:eastAsia="ru-RU"/>
          <w14:ligatures w14:val="none"/>
        </w:rPr>
        <w:t>orasului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Causeni</w:t>
      </w:r>
      <w:proofErr w:type="spellEnd"/>
    </w:p>
    <w:p w14:paraId="45BA98CA"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IDNO: </w:t>
      </w:r>
      <w:r w:rsidRPr="00B96DFB">
        <w:rPr>
          <w:rFonts w:ascii="Times New Roman" w:eastAsia="Times New Roman" w:hAnsi="Times New Roman" w:cs="Times New Roman"/>
          <w:b/>
          <w:kern w:val="0"/>
          <w:shd w:val="clear" w:color="auto" w:fill="FFFFFF" w:themeFill="background1"/>
          <w:lang w:val="en-US" w:eastAsia="ru-RU"/>
          <w14:ligatures w14:val="none"/>
        </w:rPr>
        <w:t>1007601006151</w:t>
      </w:r>
    </w:p>
    <w:p w14:paraId="22845B6C"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Adresa</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kern w:val="0"/>
          <w:shd w:val="clear" w:color="auto" w:fill="FFFFFF" w:themeFill="background1"/>
          <w:lang w:val="en-US" w:eastAsia="ru-RU"/>
          <w14:ligatures w14:val="none"/>
        </w:rPr>
        <w:t xml:space="preserve">or. </w:t>
      </w:r>
      <w:proofErr w:type="spellStart"/>
      <w:r w:rsidRPr="00B96DFB">
        <w:rPr>
          <w:rFonts w:ascii="Times New Roman" w:eastAsia="Times New Roman" w:hAnsi="Times New Roman" w:cs="Times New Roman"/>
          <w:b/>
          <w:kern w:val="0"/>
          <w:shd w:val="clear" w:color="auto" w:fill="FFFFFF" w:themeFill="background1"/>
          <w:lang w:val="en-US" w:eastAsia="ru-RU"/>
          <w14:ligatures w14:val="none"/>
        </w:rPr>
        <w:t>Causeni</w:t>
      </w:r>
      <w:proofErr w:type="spellEnd"/>
      <w:r w:rsidRPr="00B96DFB">
        <w:rPr>
          <w:rFonts w:ascii="Times New Roman" w:eastAsia="Times New Roman" w:hAnsi="Times New Roman" w:cs="Times New Roman"/>
          <w:b/>
          <w:kern w:val="0"/>
          <w:shd w:val="clear" w:color="auto" w:fill="FFFFFF" w:themeFill="background1"/>
          <w:lang w:val="en-US" w:eastAsia="ru-RU"/>
          <w14:ligatures w14:val="none"/>
        </w:rPr>
        <w:t xml:space="preserve"> str. </w:t>
      </w:r>
      <w:proofErr w:type="spellStart"/>
      <w:r w:rsidRPr="00B96DFB">
        <w:rPr>
          <w:rFonts w:ascii="Times New Roman" w:eastAsia="Times New Roman" w:hAnsi="Times New Roman" w:cs="Times New Roman"/>
          <w:b/>
          <w:kern w:val="0"/>
          <w:shd w:val="clear" w:color="auto" w:fill="FFFFFF" w:themeFill="background1"/>
          <w:lang w:val="en-US" w:eastAsia="ru-RU"/>
          <w14:ligatures w14:val="none"/>
        </w:rPr>
        <w:t>Mesterul</w:t>
      </w:r>
      <w:proofErr w:type="spellEnd"/>
      <w:r w:rsidRPr="00B96DFB">
        <w:rPr>
          <w:rFonts w:ascii="Times New Roman" w:eastAsia="Times New Roman" w:hAnsi="Times New Roman" w:cs="Times New Roman"/>
          <w:b/>
          <w:kern w:val="0"/>
          <w:shd w:val="clear" w:color="auto" w:fill="FFFFFF" w:themeFill="background1"/>
          <w:lang w:val="en-US" w:eastAsia="ru-RU"/>
          <w14:ligatures w14:val="none"/>
        </w:rPr>
        <w:t xml:space="preserve"> Radu nr. 3</w:t>
      </w:r>
    </w:p>
    <w:p w14:paraId="4AB3F023"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Numărul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telefon</w:t>
      </w:r>
      <w:proofErr w:type="spellEnd"/>
      <w:r w:rsidRPr="00B96DFB">
        <w:rPr>
          <w:rFonts w:ascii="Times New Roman" w:eastAsia="Times New Roman" w:hAnsi="Times New Roman" w:cs="Times New Roman"/>
          <w:b/>
          <w:kern w:val="0"/>
          <w:lang w:val="en-US" w:eastAsia="ru-RU"/>
          <w14:ligatures w14:val="none"/>
        </w:rPr>
        <w:t xml:space="preserve">/fax: </w:t>
      </w:r>
      <w:r w:rsidRPr="00B96DFB">
        <w:rPr>
          <w:rFonts w:ascii="Times New Roman" w:eastAsia="Times New Roman" w:hAnsi="Times New Roman" w:cs="Times New Roman"/>
          <w:b/>
          <w:kern w:val="0"/>
          <w:shd w:val="clear" w:color="auto" w:fill="FFFFFF" w:themeFill="background1"/>
          <w:lang w:val="en-US" w:eastAsia="ru-RU"/>
          <w14:ligatures w14:val="none"/>
        </w:rPr>
        <w:t>024322233, 069214273</w:t>
      </w:r>
    </w:p>
    <w:p w14:paraId="74104781"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Adresa</w:t>
      </w:r>
      <w:proofErr w:type="spellEnd"/>
      <w:r w:rsidRPr="00B96DFB">
        <w:rPr>
          <w:rFonts w:ascii="Times New Roman" w:eastAsia="Times New Roman" w:hAnsi="Times New Roman" w:cs="Times New Roman"/>
          <w:b/>
          <w:kern w:val="0"/>
          <w:lang w:val="en-US" w:eastAsia="ru-RU"/>
          <w14:ligatures w14:val="none"/>
        </w:rPr>
        <w:t xml:space="preserve"> de e-mail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pagina</w:t>
      </w:r>
      <w:proofErr w:type="spellEnd"/>
      <w:r w:rsidRPr="00B96DFB">
        <w:rPr>
          <w:rFonts w:ascii="Times New Roman" w:eastAsia="Times New Roman" w:hAnsi="Times New Roman" w:cs="Times New Roman"/>
          <w:b/>
          <w:kern w:val="0"/>
          <w:lang w:val="en-US" w:eastAsia="ru-RU"/>
          <w14:ligatures w14:val="none"/>
        </w:rPr>
        <w:t xml:space="preserve"> web </w:t>
      </w:r>
      <w:proofErr w:type="spellStart"/>
      <w:r w:rsidRPr="00B96DFB">
        <w:rPr>
          <w:rFonts w:ascii="Times New Roman" w:eastAsia="Times New Roman" w:hAnsi="Times New Roman" w:cs="Times New Roman"/>
          <w:b/>
          <w:kern w:val="0"/>
          <w:lang w:val="en-US" w:eastAsia="ru-RU"/>
          <w14:ligatures w14:val="none"/>
        </w:rPr>
        <w:t>oficială</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a</w:t>
      </w:r>
      <w:proofErr w:type="gram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autorității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contractante</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kern w:val="0"/>
          <w:shd w:val="clear" w:color="auto" w:fill="FFFFFF" w:themeFill="background1"/>
          <w:lang w:val="en-US" w:eastAsia="ru-RU"/>
          <w14:ligatures w14:val="none"/>
        </w:rPr>
        <w:t>primaria@causeni.org</w:t>
      </w:r>
    </w:p>
    <w:p w14:paraId="2F940312"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Adresa</w:t>
      </w:r>
      <w:proofErr w:type="spellEnd"/>
      <w:r w:rsidRPr="00B96DFB">
        <w:rPr>
          <w:rFonts w:ascii="Times New Roman" w:eastAsia="Times New Roman" w:hAnsi="Times New Roman" w:cs="Times New Roman"/>
          <w:b/>
          <w:kern w:val="0"/>
          <w:lang w:val="en-US" w:eastAsia="ru-RU"/>
          <w14:ligatures w14:val="none"/>
        </w:rPr>
        <w:t xml:space="preserve"> de e-mail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pagina</w:t>
      </w:r>
      <w:proofErr w:type="spellEnd"/>
      <w:r w:rsidRPr="00B96DFB">
        <w:rPr>
          <w:rFonts w:ascii="Times New Roman" w:eastAsia="Times New Roman" w:hAnsi="Times New Roman" w:cs="Times New Roman"/>
          <w:b/>
          <w:kern w:val="0"/>
          <w:lang w:val="en-US" w:eastAsia="ru-RU"/>
          <w14:ligatures w14:val="none"/>
        </w:rPr>
        <w:t xml:space="preserve"> web </w:t>
      </w:r>
      <w:proofErr w:type="spellStart"/>
      <w:r w:rsidRPr="00B96DFB">
        <w:rPr>
          <w:rFonts w:ascii="Times New Roman" w:eastAsia="Times New Roman" w:hAnsi="Times New Roman" w:cs="Times New Roman"/>
          <w:b/>
          <w:kern w:val="0"/>
          <w:lang w:val="en-US" w:eastAsia="ru-RU"/>
          <w14:ligatures w14:val="none"/>
        </w:rPr>
        <w:t>oficială</w:t>
      </w:r>
      <w:proofErr w:type="spellEnd"/>
      <w:r w:rsidRPr="00B96DFB">
        <w:rPr>
          <w:rFonts w:ascii="Times New Roman" w:eastAsia="Times New Roman" w:hAnsi="Times New Roman" w:cs="Times New Roman"/>
          <w:b/>
          <w:kern w:val="0"/>
          <w:lang w:val="en-US" w:eastAsia="ru-RU"/>
          <w14:ligatures w14:val="none"/>
        </w:rPr>
        <w:t xml:space="preserve"> de la care se </w:t>
      </w:r>
      <w:proofErr w:type="spellStart"/>
      <w:r w:rsidRPr="00B96DFB">
        <w:rPr>
          <w:rFonts w:ascii="Times New Roman" w:eastAsia="Times New Roman" w:hAnsi="Times New Roman" w:cs="Times New Roman"/>
          <w:b/>
          <w:kern w:val="0"/>
          <w:lang w:val="en-US" w:eastAsia="ru-RU"/>
          <w14:ligatures w14:val="none"/>
        </w:rPr>
        <w:t>va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putea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obține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accesul</w:t>
      </w:r>
      <w:proofErr w:type="spellEnd"/>
      <w:r w:rsidRPr="00B96DFB">
        <w:rPr>
          <w:rFonts w:ascii="Times New Roman" w:eastAsia="Times New Roman" w:hAnsi="Times New Roman" w:cs="Times New Roman"/>
          <w:b/>
          <w:kern w:val="0"/>
          <w:lang w:val="en-US" w:eastAsia="ru-RU"/>
          <w14:ligatures w14:val="none"/>
        </w:rPr>
        <w:t xml:space="preserve"> la </w:t>
      </w:r>
      <w:proofErr w:type="spellStart"/>
      <w:r w:rsidRPr="00B96DFB">
        <w:rPr>
          <w:rFonts w:ascii="Times New Roman" w:eastAsia="Times New Roman" w:hAnsi="Times New Roman" w:cs="Times New Roman"/>
          <w:b/>
          <w:kern w:val="0"/>
          <w:lang w:val="en-US" w:eastAsia="ru-RU"/>
          <w14:ligatures w14:val="none"/>
        </w:rPr>
        <w:t>documentația</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atribuire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documentația</w:t>
      </w:r>
      <w:proofErr w:type="spellEnd"/>
      <w:r w:rsidRPr="00B96DFB">
        <w:rPr>
          <w:rFonts w:ascii="Times New Roman" w:eastAsia="Times New Roman" w:hAnsi="Times New Roman" w:cs="Times New Roman"/>
          <w:b/>
          <w:i/>
          <w:kern w:val="0"/>
          <w:lang w:val="en-US" w:eastAsia="ru-RU"/>
          <w14:ligatures w14:val="none"/>
        </w:rPr>
        <w:t xml:space="preserve"> de </w:t>
      </w:r>
      <w:proofErr w:type="spellStart"/>
      <w:r w:rsidRPr="00B96DFB">
        <w:rPr>
          <w:rFonts w:ascii="Times New Roman" w:eastAsia="Times New Roman" w:hAnsi="Times New Roman" w:cs="Times New Roman"/>
          <w:b/>
          <w:i/>
          <w:kern w:val="0"/>
          <w:lang w:val="en-US" w:eastAsia="ru-RU"/>
          <w14:ligatures w14:val="none"/>
        </w:rPr>
        <w:t>atribuire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este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anexată</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în</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cadrul</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procedurii</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în</w:t>
      </w:r>
      <w:proofErr w:type="spellEnd"/>
      <w:r w:rsidRPr="00B96DFB">
        <w:rPr>
          <w:rFonts w:ascii="Times New Roman" w:eastAsia="Times New Roman" w:hAnsi="Times New Roman" w:cs="Times New Roman"/>
          <w:b/>
          <w:i/>
          <w:kern w:val="0"/>
          <w:lang w:val="en-US" w:eastAsia="ru-RU"/>
          <w14:ligatures w14:val="none"/>
        </w:rPr>
        <w:t xml:space="preserve"> SIA RSAP</w:t>
      </w:r>
    </w:p>
    <w:p w14:paraId="5C468FE5" w14:textId="77777777" w:rsidR="00B96DFB" w:rsidRPr="00B96DFB" w:rsidRDefault="00B96DFB" w:rsidP="00B96DFB">
      <w:pPr>
        <w:numPr>
          <w:ilvl w:val="0"/>
          <w:numId w:val="21"/>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Tipul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autorității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contractante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obiectul</w:t>
      </w:r>
      <w:proofErr w:type="spellEnd"/>
      <w:r w:rsidRPr="00B96DFB">
        <w:rPr>
          <w:rFonts w:ascii="Times New Roman" w:eastAsia="Times New Roman" w:hAnsi="Times New Roman" w:cs="Times New Roman"/>
          <w:b/>
          <w:kern w:val="0"/>
          <w:lang w:val="en-US" w:eastAsia="ru-RU"/>
          <w14:ligatures w14:val="none"/>
        </w:rPr>
        <w:t xml:space="preserve"> principal de </w:t>
      </w:r>
      <w:proofErr w:type="spellStart"/>
      <w:r w:rsidRPr="00B96DFB">
        <w:rPr>
          <w:rFonts w:ascii="Times New Roman" w:eastAsia="Times New Roman" w:hAnsi="Times New Roman" w:cs="Times New Roman"/>
          <w:b/>
          <w:kern w:val="0"/>
          <w:lang w:val="en-US" w:eastAsia="ru-RU"/>
          <w14:ligatures w14:val="none"/>
        </w:rPr>
        <w:t>activitate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dacă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mențiunea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autoritatea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contractantă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o </w:t>
      </w:r>
      <w:proofErr w:type="spellStart"/>
      <w:r w:rsidRPr="00B96DFB">
        <w:rPr>
          <w:rFonts w:ascii="Times New Roman" w:eastAsia="Times New Roman" w:hAnsi="Times New Roman" w:cs="Times New Roman"/>
          <w:b/>
          <w:kern w:val="0"/>
          <w:lang w:val="en-US" w:eastAsia="ru-RU"/>
          <w14:ligatures w14:val="none"/>
        </w:rPr>
        <w:t>autoritate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centrală</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achiziția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implică</w:t>
      </w:r>
      <w:proofErr w:type="spellEnd"/>
      <w:r w:rsidRPr="00B96DFB">
        <w:rPr>
          <w:rFonts w:ascii="Times New Roman" w:eastAsia="Times New Roman" w:hAnsi="Times New Roman" w:cs="Times New Roman"/>
          <w:b/>
          <w:kern w:val="0"/>
          <w:lang w:val="en-US" w:eastAsia="ru-RU"/>
          <w14:ligatures w14:val="none"/>
        </w:rPr>
        <w:t xml:space="preserve"> o </w:t>
      </w:r>
      <w:proofErr w:type="spellStart"/>
      <w:r w:rsidRPr="00B96DFB">
        <w:rPr>
          <w:rFonts w:ascii="Times New Roman" w:eastAsia="Times New Roman" w:hAnsi="Times New Roman" w:cs="Times New Roman"/>
          <w:b/>
          <w:kern w:val="0"/>
          <w:lang w:val="en-US" w:eastAsia="ru-RU"/>
          <w14:ligatures w14:val="none"/>
        </w:rPr>
        <w:t>altă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formă</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comună</w:t>
      </w:r>
      <w:proofErr w:type="spellEnd"/>
      <w:r w:rsidRPr="00B96DFB">
        <w:rPr>
          <w:rFonts w:ascii="Times New Roman" w:eastAsia="Times New Roman" w:hAnsi="Times New Roman" w:cs="Times New Roman"/>
          <w:b/>
          <w:kern w:val="0"/>
          <w:lang w:val="en-US" w:eastAsia="ru-RU"/>
          <w14:ligatures w14:val="none"/>
        </w:rPr>
        <w:t xml:space="preserve">): APL </w:t>
      </w:r>
      <w:proofErr w:type="spellStart"/>
      <w:r w:rsidRPr="00B96DFB">
        <w:rPr>
          <w:rFonts w:ascii="Times New Roman" w:eastAsia="Times New Roman" w:hAnsi="Times New Roman" w:cs="Times New Roman"/>
          <w:b/>
          <w:kern w:val="0"/>
          <w:lang w:val="en-US" w:eastAsia="ru-RU"/>
          <w14:ligatures w14:val="none"/>
        </w:rPr>
        <w:t>nivelul</w:t>
      </w:r>
      <w:proofErr w:type="spellEnd"/>
      <w:r w:rsidRPr="00B96DFB">
        <w:rPr>
          <w:rFonts w:ascii="Times New Roman" w:eastAsia="Times New Roman" w:hAnsi="Times New Roman" w:cs="Times New Roman"/>
          <w:b/>
          <w:kern w:val="0"/>
          <w:lang w:val="en-US" w:eastAsia="ru-RU"/>
          <w14:ligatures w14:val="none"/>
        </w:rPr>
        <w:t xml:space="preserve"> I</w:t>
      </w:r>
    </w:p>
    <w:p w14:paraId="1A0B338A" w14:textId="77777777" w:rsidR="00B96DFB" w:rsidRPr="00B96DFB" w:rsidRDefault="00B96DFB" w:rsidP="00B96DFB">
      <w:pPr>
        <w:numPr>
          <w:ilvl w:val="0"/>
          <w:numId w:val="21"/>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Cumpărătorul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invită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operatorii</w:t>
      </w:r>
      <w:proofErr w:type="spellEnd"/>
      <w:r w:rsidRPr="00B96DFB">
        <w:rPr>
          <w:rFonts w:ascii="Times New Roman" w:eastAsia="Times New Roman" w:hAnsi="Times New Roman" w:cs="Times New Roman"/>
          <w:b/>
          <w:kern w:val="0"/>
          <w:lang w:val="en-US" w:eastAsia="ru-RU"/>
          <w14:ligatures w14:val="none"/>
        </w:rPr>
        <w:t xml:space="preserve"> economici </w:t>
      </w:r>
      <w:proofErr w:type="spellStart"/>
      <w:r w:rsidRPr="00B96DFB">
        <w:rPr>
          <w:rFonts w:ascii="Times New Roman" w:eastAsia="Times New Roman" w:hAnsi="Times New Roman" w:cs="Times New Roman"/>
          <w:b/>
          <w:kern w:val="0"/>
          <w:lang w:val="en-US" w:eastAsia="ru-RU"/>
          <w14:ligatures w14:val="none"/>
        </w:rPr>
        <w:t>interesați</w:t>
      </w:r>
      <w:proofErr w:type="spellEnd"/>
      <w:r w:rsidRPr="00B96DFB">
        <w:rPr>
          <w:rFonts w:ascii="Times New Roman" w:eastAsia="Times New Roman" w:hAnsi="Times New Roman" w:cs="Times New Roman"/>
          <w:b/>
          <w:kern w:val="0"/>
          <w:lang w:val="en-US" w:eastAsia="ru-RU"/>
          <w14:ligatures w14:val="none"/>
        </w:rPr>
        <w:t xml:space="preserve">, care </w:t>
      </w:r>
      <w:proofErr w:type="spellStart"/>
      <w:r w:rsidRPr="00B96DFB">
        <w:rPr>
          <w:rFonts w:ascii="Times New Roman" w:eastAsia="Times New Roman" w:hAnsi="Times New Roman" w:cs="Times New Roman"/>
          <w:b/>
          <w:kern w:val="0"/>
          <w:lang w:val="en-US" w:eastAsia="ru-RU"/>
          <w14:ligatures w14:val="none"/>
        </w:rPr>
        <w:t>îi</w:t>
      </w:r>
      <w:proofErr w:type="spellEnd"/>
      <w:r w:rsidRPr="00B96DFB">
        <w:rPr>
          <w:rFonts w:ascii="Times New Roman" w:eastAsia="Times New Roman" w:hAnsi="Times New Roman" w:cs="Times New Roman"/>
          <w:b/>
          <w:kern w:val="0"/>
          <w:lang w:val="en-US" w:eastAsia="ru-RU"/>
          <w14:ligatures w14:val="none"/>
        </w:rPr>
        <w:t xml:space="preserve"> pot </w:t>
      </w:r>
      <w:proofErr w:type="spellStart"/>
      <w:r w:rsidRPr="00B96DFB">
        <w:rPr>
          <w:rFonts w:ascii="Times New Roman" w:eastAsia="Times New Roman" w:hAnsi="Times New Roman" w:cs="Times New Roman"/>
          <w:b/>
          <w:kern w:val="0"/>
          <w:lang w:val="en-US" w:eastAsia="ru-RU"/>
          <w14:ligatures w14:val="none"/>
        </w:rPr>
        <w:t>satisface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necesitățile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participe</w:t>
      </w:r>
      <w:proofErr w:type="spellEnd"/>
      <w:r w:rsidRPr="00B96DFB">
        <w:rPr>
          <w:rFonts w:ascii="Times New Roman" w:eastAsia="Times New Roman" w:hAnsi="Times New Roman" w:cs="Times New Roman"/>
          <w:b/>
          <w:kern w:val="0"/>
          <w:lang w:val="en-US" w:eastAsia="ru-RU"/>
          <w14:ligatures w14:val="none"/>
        </w:rPr>
        <w:t xml:space="preserve"> la </w:t>
      </w:r>
      <w:proofErr w:type="spellStart"/>
      <w:r w:rsidRPr="00B96DFB">
        <w:rPr>
          <w:rFonts w:ascii="Times New Roman" w:eastAsia="Times New Roman" w:hAnsi="Times New Roman" w:cs="Times New Roman"/>
          <w:b/>
          <w:kern w:val="0"/>
          <w:lang w:val="en-US" w:eastAsia="ru-RU"/>
          <w14:ligatures w14:val="none"/>
        </w:rPr>
        <w:t>procedura</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privind</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prestarea</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executarea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următoarelor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servicii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proiectare</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lucrări</w:t>
      </w:r>
      <w:proofErr w:type="spellEnd"/>
      <w:r w:rsidRPr="00B96DFB">
        <w:rPr>
          <w:rFonts w:ascii="Times New Roman" w:eastAsia="Times New Roman" w:hAnsi="Times New Roman" w:cs="Times New Roman"/>
          <w:b/>
          <w:kern w:val="0"/>
          <w:lang w:val="en-US" w:eastAsia="ru-RU"/>
          <w14:ligatures w14:val="none"/>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96DFB" w:rsidRPr="00B96DFB" w14:paraId="694D076E" w14:textId="77777777" w:rsidTr="00A5679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AC4E576"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B96DFB">
              <w:rPr>
                <w:rFonts w:ascii="Times New Roman" w:eastAsia="Times New Roman" w:hAnsi="Times New Roman" w:cs="Times New Roman"/>
                <w:b/>
                <w:kern w:val="0"/>
                <w:sz w:val="20"/>
                <w:szCs w:val="20"/>
                <w:lang w:val="en-US" w:eastAsia="ru-RU"/>
                <w14:ligatures w14:val="none"/>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A3BFC7"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r w:rsidRPr="00B96DFB">
              <w:rPr>
                <w:rFonts w:ascii="Times New Roman" w:eastAsia="Times New Roman" w:hAnsi="Times New Roman" w:cs="Times New Roman"/>
                <w:b/>
                <w:kern w:val="0"/>
                <w:sz w:val="20"/>
                <w:szCs w:val="20"/>
                <w:lang w:val="en-US" w:eastAsia="ru-RU"/>
                <w14:ligatures w14:val="none"/>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B00FBF3"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Denumirea</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serviciilor</w:t>
            </w:r>
            <w:proofErr w:type="spellEnd"/>
            <w:r w:rsidRPr="00B96DFB">
              <w:rPr>
                <w:rFonts w:ascii="Times New Roman" w:eastAsia="Times New Roman" w:hAnsi="Times New Roman" w:cs="Times New Roman"/>
                <w:b/>
                <w:kern w:val="0"/>
                <w:sz w:val="20"/>
                <w:szCs w:val="20"/>
                <w:lang w:val="en-US" w:eastAsia="ru-RU"/>
                <w14:ligatures w14:val="none"/>
              </w:rPr>
              <w:t xml:space="preserve"> de </w:t>
            </w:r>
            <w:proofErr w:type="spellStart"/>
            <w:r w:rsidRPr="00B96DFB">
              <w:rPr>
                <w:rFonts w:ascii="Times New Roman" w:eastAsia="Times New Roman" w:hAnsi="Times New Roman" w:cs="Times New Roman"/>
                <w:b/>
                <w:kern w:val="0"/>
                <w:sz w:val="20"/>
                <w:szCs w:val="20"/>
                <w:lang w:val="en-US" w:eastAsia="ru-RU"/>
                <w14:ligatures w14:val="none"/>
              </w:rPr>
              <w:t>proiectare</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sau</w:t>
            </w:r>
            <w:proofErr w:type="spellEnd"/>
            <w:r w:rsidRPr="00B96DFB">
              <w:rPr>
                <w:rFonts w:ascii="Times New Roman" w:eastAsia="Times New Roman" w:hAnsi="Times New Roman" w:cs="Times New Roman"/>
                <w:b/>
                <w:kern w:val="0"/>
                <w:sz w:val="20"/>
                <w:szCs w:val="20"/>
                <w:lang w:val="en-US" w:eastAsia="ru-RU"/>
                <w14:ligatures w14:val="none"/>
              </w:rPr>
              <w:t xml:space="preserve"> de </w:t>
            </w:r>
            <w:proofErr w:type="spellStart"/>
            <w:r w:rsidRPr="00B96DFB">
              <w:rPr>
                <w:rFonts w:ascii="Times New Roman" w:eastAsia="Times New Roman" w:hAnsi="Times New Roman" w:cs="Times New Roman"/>
                <w:b/>
                <w:kern w:val="0"/>
                <w:sz w:val="20"/>
                <w:szCs w:val="20"/>
                <w:lang w:val="en-US" w:eastAsia="ru-RU"/>
                <w14:ligatures w14:val="none"/>
              </w:rPr>
              <w:t>lucrări</w:t>
            </w:r>
            <w:proofErr w:type="spellEnd"/>
            <w:r w:rsidRPr="00B96DFB">
              <w:rPr>
                <w:rFonts w:ascii="Times New Roman" w:eastAsia="Times New Roman" w:hAnsi="Times New Roman" w:cs="Times New Roman"/>
                <w:b/>
                <w:kern w:val="0"/>
                <w:sz w:val="20"/>
                <w:szCs w:val="20"/>
                <w:lang w:val="en-US" w:eastAsia="ru-RU"/>
                <w14:ligatures w14:val="none"/>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CE7E21"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Unitatea</w:t>
            </w:r>
            <w:proofErr w:type="spellEnd"/>
            <w:r w:rsidRPr="00B96DFB">
              <w:rPr>
                <w:rFonts w:ascii="Times New Roman" w:eastAsia="Times New Roman" w:hAnsi="Times New Roman" w:cs="Times New Roman"/>
                <w:b/>
                <w:kern w:val="0"/>
                <w:sz w:val="20"/>
                <w:szCs w:val="20"/>
                <w:lang w:val="en-US" w:eastAsia="ru-RU"/>
                <w14:ligatures w14:val="none"/>
              </w:rPr>
              <w:t xml:space="preserve"> de </w:t>
            </w:r>
            <w:proofErr w:type="spellStart"/>
            <w:r w:rsidRPr="00B96DFB">
              <w:rPr>
                <w:rFonts w:ascii="Times New Roman" w:eastAsia="Times New Roman" w:hAnsi="Times New Roman" w:cs="Times New Roman"/>
                <w:b/>
                <w:kern w:val="0"/>
                <w:sz w:val="20"/>
                <w:szCs w:val="20"/>
                <w:lang w:val="en-US" w:eastAsia="ru-RU"/>
                <w14:ligatures w14:val="none"/>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FC9A48F"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5BAE35B"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Specificarea</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tehnică</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deplină</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solicitată</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Standarde</w:t>
            </w:r>
            <w:proofErr w:type="spellEnd"/>
            <w:r w:rsidRPr="00B96DFB">
              <w:rPr>
                <w:rFonts w:ascii="Times New Roman" w:eastAsia="Times New Roman" w:hAnsi="Times New Roman" w:cs="Times New Roman"/>
                <w:b/>
                <w:kern w:val="0"/>
                <w:sz w:val="20"/>
                <w:szCs w:val="20"/>
                <w:lang w:val="en-US" w:eastAsia="ru-RU"/>
                <w14:ligatures w14:val="none"/>
              </w:rPr>
              <w:t xml:space="preserve"> de </w:t>
            </w:r>
            <w:proofErr w:type="spellStart"/>
            <w:r w:rsidRPr="00B96DFB">
              <w:rPr>
                <w:rFonts w:ascii="Times New Roman" w:eastAsia="Times New Roman" w:hAnsi="Times New Roman" w:cs="Times New Roman"/>
                <w:b/>
                <w:kern w:val="0"/>
                <w:sz w:val="20"/>
                <w:szCs w:val="20"/>
                <w:lang w:val="en-US" w:eastAsia="ru-RU"/>
                <w14:ligatures w14:val="none"/>
              </w:rPr>
              <w:t>referință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DB0F8FE"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Valoarea</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estimată</w:t>
            </w:r>
            <w:proofErr w:type="spellEnd"/>
            <w:r w:rsidRPr="00B96DFB">
              <w:rPr>
                <w:rFonts w:ascii="Times New Roman" w:eastAsia="Times New Roman" w:hAnsi="Times New Roman" w:cs="Times New Roman"/>
                <w:b/>
                <w:kern w:val="0"/>
                <w:sz w:val="20"/>
                <w:szCs w:val="20"/>
                <w:lang w:val="en-US" w:eastAsia="ru-RU"/>
                <w14:ligatures w14:val="none"/>
              </w:rPr>
              <w:br/>
              <w:t xml:space="preserve">(se </w:t>
            </w:r>
            <w:proofErr w:type="spellStart"/>
            <w:r w:rsidRPr="00B96DFB">
              <w:rPr>
                <w:rFonts w:ascii="Times New Roman" w:eastAsia="Times New Roman" w:hAnsi="Times New Roman" w:cs="Times New Roman"/>
                <w:b/>
                <w:kern w:val="0"/>
                <w:sz w:val="20"/>
                <w:szCs w:val="20"/>
                <w:lang w:val="en-US" w:eastAsia="ru-RU"/>
                <w14:ligatures w14:val="none"/>
              </w:rPr>
              <w:t>va</w:t>
            </w:r>
            <w:proofErr w:type="spellEnd"/>
            <w:r w:rsidRPr="00B96DFB">
              <w:rPr>
                <w:rFonts w:ascii="Times New Roman" w:eastAsia="Times New Roman" w:hAnsi="Times New Roman" w:cs="Times New Roman"/>
                <w:b/>
                <w:kern w:val="0"/>
                <w:sz w:val="20"/>
                <w:szCs w:val="20"/>
                <w:lang w:val="en-US" w:eastAsia="ru-RU"/>
                <w14:ligatures w14:val="none"/>
              </w:rPr>
              <w:t xml:space="preserve"> indica </w:t>
            </w:r>
            <w:proofErr w:type="spellStart"/>
            <w:r w:rsidRPr="00B96DFB">
              <w:rPr>
                <w:rFonts w:ascii="Times New Roman" w:eastAsia="Times New Roman" w:hAnsi="Times New Roman" w:cs="Times New Roman"/>
                <w:b/>
                <w:kern w:val="0"/>
                <w:sz w:val="20"/>
                <w:szCs w:val="20"/>
                <w:lang w:val="en-US" w:eastAsia="ru-RU"/>
                <w14:ligatures w14:val="none"/>
              </w:rPr>
              <w:t>pentru</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fiecare</w:t>
            </w:r>
            <w:proofErr w:type="spellEnd"/>
            <w:r w:rsidRPr="00B96DFB">
              <w:rPr>
                <w:rFonts w:ascii="Times New Roman" w:eastAsia="Times New Roman" w:hAnsi="Times New Roman" w:cs="Times New Roman"/>
                <w:b/>
                <w:kern w:val="0"/>
                <w:sz w:val="20"/>
                <w:szCs w:val="20"/>
                <w:lang w:val="en-US" w:eastAsia="ru-RU"/>
                <w14:ligatures w14:val="none"/>
              </w:rPr>
              <w:t xml:space="preserve"> lot </w:t>
            </w:r>
            <w:proofErr w:type="spellStart"/>
            <w:r w:rsidRPr="00B96DFB">
              <w:rPr>
                <w:rFonts w:ascii="Times New Roman" w:eastAsia="Times New Roman" w:hAnsi="Times New Roman" w:cs="Times New Roman"/>
                <w:b/>
                <w:kern w:val="0"/>
                <w:sz w:val="20"/>
                <w:szCs w:val="20"/>
                <w:lang w:val="en-US" w:eastAsia="ru-RU"/>
                <w14:ligatures w14:val="none"/>
              </w:rPr>
              <w:t>în</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parte</w:t>
            </w:r>
            <w:proofErr w:type="spellEnd"/>
            <w:r w:rsidRPr="00B96DFB">
              <w:rPr>
                <w:rFonts w:ascii="Times New Roman" w:eastAsia="Times New Roman" w:hAnsi="Times New Roman" w:cs="Times New Roman"/>
                <w:b/>
                <w:kern w:val="0"/>
                <w:sz w:val="20"/>
                <w:szCs w:val="20"/>
                <w:lang w:val="en-US" w:eastAsia="ru-RU"/>
                <w14:ligatures w14:val="none"/>
              </w:rPr>
              <w:t>)</w:t>
            </w:r>
          </w:p>
        </w:tc>
      </w:tr>
      <w:tr w:rsidR="00B96DFB" w:rsidRPr="00B96DFB" w14:paraId="1060B634" w14:textId="77777777" w:rsidTr="00A5679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B22FB06"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B96DFB">
              <w:rPr>
                <w:rFonts w:ascii="Times New Roman" w:eastAsia="Times New Roman" w:hAnsi="Times New Roman" w:cs="Times New Roman"/>
                <w:kern w:val="0"/>
                <w:sz w:val="20"/>
                <w:szCs w:val="20"/>
                <w:lang w:val="en-US" w:eastAsia="ru-RU"/>
                <w14:ligatures w14:val="none"/>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804FCE2"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B96DFB">
              <w:rPr>
                <w:rFonts w:ascii="Times New Roman" w:eastAsia="Times New Roman" w:hAnsi="Times New Roman" w:cs="Times New Roman"/>
                <w:kern w:val="0"/>
                <w:sz w:val="20"/>
                <w:szCs w:val="20"/>
                <w:lang w:val="en-US" w:eastAsia="ru-RU"/>
                <w14:ligatures w14:val="none"/>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2662C91"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lang w:val="en-US" w:eastAsia="ru-RU"/>
                <w14:ligatures w14:val="none"/>
              </w:rPr>
            </w:pPr>
            <w:proofErr w:type="spellStart"/>
            <w:r w:rsidRPr="00B96DFB">
              <w:rPr>
                <w:rFonts w:ascii="Times New Roman" w:hAnsi="Times New Roman" w:cs="Times New Roman"/>
                <w:b/>
                <w:bCs/>
                <w:u w:val="single"/>
                <w:lang w:val="en-US"/>
              </w:rPr>
              <w:t>Constructia</w:t>
            </w:r>
            <w:proofErr w:type="spellEnd"/>
            <w:r w:rsidRPr="00B96DFB">
              <w:rPr>
                <w:rFonts w:ascii="Times New Roman" w:hAnsi="Times New Roman" w:cs="Times New Roman"/>
                <w:b/>
                <w:bCs/>
                <w:u w:val="single"/>
                <w:lang w:val="en-US"/>
              </w:rPr>
              <w:t xml:space="preserve"> </w:t>
            </w:r>
            <w:proofErr w:type="spellStart"/>
            <w:r w:rsidRPr="00B96DFB">
              <w:rPr>
                <w:rFonts w:ascii="Times New Roman" w:hAnsi="Times New Roman" w:cs="Times New Roman"/>
                <w:b/>
                <w:bCs/>
                <w:u w:val="single"/>
                <w:lang w:val="en-US"/>
              </w:rPr>
              <w:t>trotuarului</w:t>
            </w:r>
            <w:proofErr w:type="spellEnd"/>
            <w:r w:rsidRPr="00B96DFB">
              <w:rPr>
                <w:rFonts w:ascii="Times New Roman" w:hAnsi="Times New Roman" w:cs="Times New Roman"/>
                <w:b/>
                <w:bCs/>
                <w:u w:val="single"/>
                <w:lang w:val="en-US"/>
              </w:rPr>
              <w:t xml:space="preserve"> cu </w:t>
            </w:r>
            <w:proofErr w:type="spellStart"/>
            <w:r w:rsidRPr="00B96DFB">
              <w:rPr>
                <w:rFonts w:ascii="Times New Roman" w:hAnsi="Times New Roman" w:cs="Times New Roman"/>
                <w:b/>
                <w:bCs/>
                <w:u w:val="single"/>
                <w:lang w:val="en-US"/>
              </w:rPr>
              <w:t>lungimea</w:t>
            </w:r>
            <w:proofErr w:type="spellEnd"/>
            <w:r w:rsidRPr="00B96DFB">
              <w:rPr>
                <w:rFonts w:ascii="Times New Roman" w:hAnsi="Times New Roman" w:cs="Times New Roman"/>
                <w:b/>
                <w:bCs/>
                <w:u w:val="single"/>
                <w:lang w:val="en-US"/>
              </w:rPr>
              <w:t xml:space="preserve"> de 1.2km din </w:t>
            </w:r>
            <w:proofErr w:type="spellStart"/>
            <w:proofErr w:type="gramStart"/>
            <w:r w:rsidRPr="00B96DFB">
              <w:rPr>
                <w:rFonts w:ascii="Times New Roman" w:hAnsi="Times New Roman" w:cs="Times New Roman"/>
                <w:b/>
                <w:bCs/>
                <w:u w:val="single"/>
                <w:lang w:val="en-US"/>
              </w:rPr>
              <w:t>str.Mihai</w:t>
            </w:r>
            <w:proofErr w:type="spellEnd"/>
            <w:proofErr w:type="gramEnd"/>
            <w:r w:rsidRPr="00B96DFB">
              <w:rPr>
                <w:rFonts w:ascii="Times New Roman" w:hAnsi="Times New Roman" w:cs="Times New Roman"/>
                <w:b/>
                <w:bCs/>
                <w:u w:val="single"/>
                <w:lang w:val="en-US"/>
              </w:rPr>
              <w:t xml:space="preserve"> Frunze in </w:t>
            </w:r>
            <w:proofErr w:type="spellStart"/>
            <w:r w:rsidRPr="00B96DFB">
              <w:rPr>
                <w:rFonts w:ascii="Times New Roman" w:hAnsi="Times New Roman" w:cs="Times New Roman"/>
                <w:b/>
                <w:bCs/>
                <w:u w:val="single"/>
                <w:lang w:val="en-US"/>
              </w:rPr>
              <w:t>or.Causeni</w:t>
            </w:r>
            <w:proofErr w:type="spellEnd"/>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4C86E92"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B96DFB">
              <w:rPr>
                <w:rFonts w:ascii="Times New Roman" w:eastAsia="Times New Roman" w:hAnsi="Times New Roman" w:cs="Times New Roman"/>
                <w:kern w:val="0"/>
                <w:sz w:val="20"/>
                <w:szCs w:val="20"/>
                <w:lang w:val="en-US" w:eastAsia="ru-RU"/>
                <w14:ligatures w14:val="none"/>
              </w:rPr>
              <w:t>proiect</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846C436"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B96DFB">
              <w:rPr>
                <w:rFonts w:ascii="Times New Roman" w:eastAsia="Times New Roman" w:hAnsi="Times New Roman" w:cs="Times New Roman"/>
                <w:kern w:val="0"/>
                <w:sz w:val="20"/>
                <w:szCs w:val="20"/>
                <w:lang w:val="en-US" w:eastAsia="ru-RU"/>
                <w14:ligatures w14:val="none"/>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DE2181E"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r w:rsidRPr="00B96DFB">
              <w:rPr>
                <w:rFonts w:ascii="Times New Roman" w:eastAsia="Times New Roman" w:hAnsi="Times New Roman" w:cs="Times New Roman"/>
                <w:kern w:val="0"/>
                <w:sz w:val="20"/>
                <w:szCs w:val="20"/>
                <w:lang w:val="en-US" w:eastAsia="ru-RU"/>
                <w14:ligatures w14:val="none"/>
              </w:rPr>
              <w:t xml:space="preserve">Conform </w:t>
            </w:r>
            <w:proofErr w:type="spellStart"/>
            <w:r w:rsidRPr="00B96DFB">
              <w:rPr>
                <w:rFonts w:ascii="Times New Roman" w:eastAsia="Times New Roman" w:hAnsi="Times New Roman" w:cs="Times New Roman"/>
                <w:kern w:val="0"/>
                <w:sz w:val="20"/>
                <w:szCs w:val="20"/>
                <w:lang w:val="en-US" w:eastAsia="ru-RU"/>
                <w14:ligatures w14:val="none"/>
              </w:rPr>
              <w:t>caietului</w:t>
            </w:r>
            <w:proofErr w:type="spellEnd"/>
            <w:r w:rsidRPr="00B96DFB">
              <w:rPr>
                <w:rFonts w:ascii="Times New Roman" w:eastAsia="Times New Roman" w:hAnsi="Times New Roman" w:cs="Times New Roman"/>
                <w:kern w:val="0"/>
                <w:sz w:val="20"/>
                <w:szCs w:val="20"/>
                <w:lang w:val="en-US" w:eastAsia="ru-RU"/>
                <w14:ligatures w14:val="none"/>
              </w:rPr>
              <w:t xml:space="preserve"> de </w:t>
            </w:r>
            <w:proofErr w:type="spellStart"/>
            <w:r w:rsidRPr="00B96DFB">
              <w:rPr>
                <w:rFonts w:ascii="Times New Roman" w:eastAsia="Times New Roman" w:hAnsi="Times New Roman" w:cs="Times New Roman"/>
                <w:kern w:val="0"/>
                <w:sz w:val="20"/>
                <w:szCs w:val="20"/>
                <w:lang w:val="en-US" w:eastAsia="ru-RU"/>
                <w14:ligatures w14:val="none"/>
              </w:rPr>
              <w:t>sarcini</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C42232"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B96DFB">
              <w:rPr>
                <w:rFonts w:ascii="Times New Roman" w:eastAsia="Times New Roman" w:hAnsi="Times New Roman" w:cs="Times New Roman"/>
                <w:b/>
                <w:bCs/>
                <w:kern w:val="0"/>
                <w:sz w:val="20"/>
                <w:szCs w:val="20"/>
                <w:lang w:val="en-US" w:eastAsia="ru-RU"/>
                <w14:ligatures w14:val="none"/>
              </w:rPr>
              <w:t>3 061 200,00</w:t>
            </w:r>
          </w:p>
        </w:tc>
      </w:tr>
      <w:tr w:rsidR="00B96DFB" w:rsidRPr="00B96DFB" w14:paraId="2EA608FA" w14:textId="77777777" w:rsidTr="00A5679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93A9ACA"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kern w:val="0"/>
                <w:sz w:val="20"/>
                <w:szCs w:val="20"/>
                <w:lang w:val="en-US" w:eastAsia="ru-RU"/>
                <w14:ligatures w14:val="none"/>
              </w:rPr>
            </w:pPr>
            <w:proofErr w:type="spellStart"/>
            <w:r w:rsidRPr="00B96DFB">
              <w:rPr>
                <w:rFonts w:ascii="Times New Roman" w:eastAsia="Times New Roman" w:hAnsi="Times New Roman" w:cs="Times New Roman"/>
                <w:b/>
                <w:kern w:val="0"/>
                <w:sz w:val="20"/>
                <w:szCs w:val="20"/>
                <w:lang w:val="en-US" w:eastAsia="ru-RU"/>
                <w14:ligatures w14:val="none"/>
              </w:rPr>
              <w:t>Valoarea</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estimativă</w:t>
            </w:r>
            <w:proofErr w:type="spellEnd"/>
            <w:r w:rsidRPr="00B96DFB">
              <w:rPr>
                <w:rFonts w:ascii="Times New Roman" w:eastAsia="Times New Roman" w:hAnsi="Times New Roman" w:cs="Times New Roman"/>
                <w:b/>
                <w:kern w:val="0"/>
                <w:sz w:val="20"/>
                <w:szCs w:val="20"/>
                <w:lang w:val="en-US" w:eastAsia="ru-RU"/>
                <w14:ligatures w14:val="none"/>
              </w:rPr>
              <w:t xml:space="preserve"> </w:t>
            </w:r>
            <w:proofErr w:type="spellStart"/>
            <w:r w:rsidRPr="00B96DFB">
              <w:rPr>
                <w:rFonts w:ascii="Times New Roman" w:eastAsia="Times New Roman" w:hAnsi="Times New Roman" w:cs="Times New Roman"/>
                <w:b/>
                <w:kern w:val="0"/>
                <w:sz w:val="20"/>
                <w:szCs w:val="20"/>
                <w:lang w:val="en-US" w:eastAsia="ru-RU"/>
                <w14:ligatures w14:val="none"/>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851368A" w14:textId="77777777" w:rsidR="00B96DFB" w:rsidRPr="00B96DFB" w:rsidRDefault="00B96DFB" w:rsidP="00B96DFB">
            <w:pPr>
              <w:shd w:val="clear" w:color="auto" w:fill="FFFFFF" w:themeFill="background1"/>
              <w:spacing w:before="120" w:after="0" w:line="240" w:lineRule="auto"/>
              <w:jc w:val="center"/>
              <w:rPr>
                <w:rFonts w:ascii="Times New Roman" w:eastAsia="Times New Roman" w:hAnsi="Times New Roman" w:cs="Times New Roman"/>
                <w:b/>
                <w:bCs/>
                <w:kern w:val="0"/>
                <w:sz w:val="20"/>
                <w:szCs w:val="20"/>
                <w:lang w:val="en-US" w:eastAsia="ru-RU"/>
                <w14:ligatures w14:val="none"/>
              </w:rPr>
            </w:pPr>
            <w:r w:rsidRPr="00B96DFB">
              <w:rPr>
                <w:rFonts w:ascii="Times New Roman" w:eastAsia="Times New Roman" w:hAnsi="Times New Roman" w:cs="Times New Roman"/>
                <w:b/>
                <w:bCs/>
                <w:kern w:val="0"/>
                <w:sz w:val="20"/>
                <w:szCs w:val="20"/>
                <w:lang w:val="en-US" w:eastAsia="ru-RU"/>
                <w14:ligatures w14:val="none"/>
              </w:rPr>
              <w:t>3 061 200,00</w:t>
            </w:r>
          </w:p>
        </w:tc>
      </w:tr>
    </w:tbl>
    <w:p w14:paraId="32B3252E"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procedurilor</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preselecție</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indică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numărul</w:t>
      </w:r>
      <w:proofErr w:type="spellEnd"/>
      <w:r w:rsidRPr="00B96DFB">
        <w:rPr>
          <w:rFonts w:ascii="Times New Roman" w:eastAsia="Times New Roman" w:hAnsi="Times New Roman" w:cs="Times New Roman"/>
          <w:b/>
          <w:kern w:val="0"/>
          <w:lang w:val="en-US" w:eastAsia="ru-RU"/>
          <w14:ligatures w14:val="none"/>
        </w:rPr>
        <w:t xml:space="preserve"> minim al </w:t>
      </w:r>
      <w:proofErr w:type="spellStart"/>
      <w:r w:rsidRPr="00B96DFB">
        <w:rPr>
          <w:rFonts w:ascii="Times New Roman" w:eastAsia="Times New Roman" w:hAnsi="Times New Roman" w:cs="Times New Roman"/>
          <w:b/>
          <w:kern w:val="0"/>
          <w:lang w:val="en-US" w:eastAsia="ru-RU"/>
          <w14:ligatures w14:val="none"/>
        </w:rPr>
        <w:t>candidaţilor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şi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dacă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numărul</w:t>
      </w:r>
      <w:proofErr w:type="spellEnd"/>
      <w:r w:rsidRPr="00B96DFB">
        <w:rPr>
          <w:rFonts w:ascii="Times New Roman" w:eastAsia="Times New Roman" w:hAnsi="Times New Roman" w:cs="Times New Roman"/>
          <w:b/>
          <w:kern w:val="0"/>
          <w:lang w:val="en-US" w:eastAsia="ru-RU"/>
          <w14:ligatures w14:val="none"/>
        </w:rPr>
        <w:t xml:space="preserve"> maxim al </w:t>
      </w:r>
      <w:proofErr w:type="spellStart"/>
      <w:r w:rsidRPr="00B96DFB">
        <w:rPr>
          <w:rFonts w:ascii="Times New Roman" w:eastAsia="Times New Roman" w:hAnsi="Times New Roman" w:cs="Times New Roman"/>
          <w:b/>
          <w:kern w:val="0"/>
          <w:lang w:val="en-US" w:eastAsia="ru-RU"/>
          <w14:ligatures w14:val="none"/>
        </w:rPr>
        <w:t>acestora</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aplica</w:t>
      </w:r>
      <w:proofErr w:type="spellEnd"/>
    </w:p>
    <w:p w14:paraId="1DA61EB2"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57"/>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care </w:t>
      </w:r>
      <w:proofErr w:type="spellStart"/>
      <w:r w:rsidRPr="00B96DFB">
        <w:rPr>
          <w:rFonts w:ascii="Times New Roman" w:eastAsia="Times New Roman" w:hAnsi="Times New Roman" w:cs="Times New Roman"/>
          <w:b/>
          <w:kern w:val="0"/>
          <w:lang w:val="en-US" w:eastAsia="ru-RU"/>
          <w14:ligatures w14:val="none"/>
        </w:rPr>
        <w:t>contractul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împărțit</w:t>
      </w:r>
      <w:proofErr w:type="spellEnd"/>
      <w:r w:rsidRPr="00B96DFB">
        <w:rPr>
          <w:rFonts w:ascii="Times New Roman" w:eastAsia="Times New Roman" w:hAnsi="Times New Roman" w:cs="Times New Roman"/>
          <w:b/>
          <w:kern w:val="0"/>
          <w:lang w:val="en-US" w:eastAsia="ru-RU"/>
          <w14:ligatures w14:val="none"/>
        </w:rPr>
        <w:t xml:space="preserve"> pe </w:t>
      </w:r>
      <w:proofErr w:type="spellStart"/>
      <w:r w:rsidRPr="00B96DFB">
        <w:rPr>
          <w:rFonts w:ascii="Times New Roman" w:eastAsia="Times New Roman" w:hAnsi="Times New Roman" w:cs="Times New Roman"/>
          <w:b/>
          <w:kern w:val="0"/>
          <w:lang w:val="en-US" w:eastAsia="ru-RU"/>
          <w14:ligatures w14:val="none"/>
        </w:rPr>
        <w:t>loturi</w:t>
      </w:r>
      <w:proofErr w:type="spellEnd"/>
      <w:r w:rsidRPr="00B96DFB">
        <w:rPr>
          <w:rFonts w:ascii="Times New Roman" w:eastAsia="Times New Roman" w:hAnsi="Times New Roman" w:cs="Times New Roman"/>
          <w:b/>
          <w:kern w:val="0"/>
          <w:lang w:val="en-US" w:eastAsia="ru-RU"/>
          <w14:ligatures w14:val="none"/>
        </w:rPr>
        <w:t xml:space="preserve">, un operator economic </w:t>
      </w:r>
      <w:proofErr w:type="spellStart"/>
      <w:r w:rsidRPr="00B96DFB">
        <w:rPr>
          <w:rFonts w:ascii="Times New Roman" w:eastAsia="Times New Roman" w:hAnsi="Times New Roman" w:cs="Times New Roman"/>
          <w:b/>
          <w:kern w:val="0"/>
          <w:lang w:val="en-US" w:eastAsia="ru-RU"/>
          <w14:ligatures w14:val="none"/>
        </w:rPr>
        <w:t>poate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depune</w:t>
      </w:r>
      <w:proofErr w:type="spellEnd"/>
      <w:r w:rsidRPr="00B96DFB">
        <w:rPr>
          <w:rFonts w:ascii="Times New Roman" w:eastAsia="Times New Roman" w:hAnsi="Times New Roman" w:cs="Times New Roman"/>
          <w:b/>
          <w:kern w:val="0"/>
          <w:lang w:val="en-US" w:eastAsia="ru-RU"/>
          <w14:ligatures w14:val="none"/>
        </w:rPr>
        <w:t xml:space="preserve"> </w:t>
      </w:r>
    </w:p>
    <w:p w14:paraId="08F442FF" w14:textId="77777777" w:rsidR="00B96DFB" w:rsidRPr="00B96DFB" w:rsidRDefault="00B96DFB" w:rsidP="00B96DFB">
      <w:pPr>
        <w:shd w:val="clear" w:color="auto" w:fill="FFFFFF" w:themeFill="background1"/>
        <w:tabs>
          <w:tab w:val="right" w:pos="426"/>
        </w:tabs>
        <w:spacing w:after="0" w:line="240" w:lineRule="auto"/>
        <w:ind w:left="357"/>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oferta</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va</w:t>
      </w:r>
      <w:proofErr w:type="spellEnd"/>
      <w:r w:rsidRPr="00B96DFB">
        <w:rPr>
          <w:rFonts w:ascii="Times New Roman" w:eastAsia="Times New Roman" w:hAnsi="Times New Roman" w:cs="Times New Roman"/>
          <w:b/>
          <w:kern w:val="0"/>
          <w:lang w:val="en-US" w:eastAsia="ru-RU"/>
          <w14:ligatures w14:val="none"/>
        </w:rPr>
        <w:t xml:space="preserve"> selecta):</w:t>
      </w:r>
    </w:p>
    <w:p w14:paraId="1DBAEA2F" w14:textId="77777777" w:rsidR="00B96DFB" w:rsidRPr="00B96DFB" w:rsidRDefault="00B96DFB" w:rsidP="00B96DF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Pentru</w:t>
      </w:r>
      <w:proofErr w:type="spellEnd"/>
      <w:r w:rsidRPr="00B96DFB">
        <w:rPr>
          <w:rFonts w:ascii="Times New Roman" w:eastAsia="Times New Roman" w:hAnsi="Times New Roman" w:cs="Times New Roman"/>
          <w:b/>
          <w:kern w:val="0"/>
          <w:lang w:val="en-US" w:eastAsia="ru-RU"/>
          <w14:ligatures w14:val="none"/>
        </w:rPr>
        <w:t xml:space="preserve"> un </w:t>
      </w:r>
      <w:proofErr w:type="spellStart"/>
      <w:r w:rsidRPr="00B96DFB">
        <w:rPr>
          <w:rFonts w:ascii="Times New Roman" w:eastAsia="Times New Roman" w:hAnsi="Times New Roman" w:cs="Times New Roman"/>
          <w:b/>
          <w:kern w:val="0"/>
          <w:lang w:val="en-US" w:eastAsia="ru-RU"/>
          <w14:ligatures w14:val="none"/>
        </w:rPr>
        <w:t>singur</w:t>
      </w:r>
      <w:proofErr w:type="spellEnd"/>
      <w:r w:rsidRPr="00B96DFB">
        <w:rPr>
          <w:rFonts w:ascii="Times New Roman" w:eastAsia="Times New Roman" w:hAnsi="Times New Roman" w:cs="Times New Roman"/>
          <w:b/>
          <w:kern w:val="0"/>
          <w:lang w:val="en-US" w:eastAsia="ru-RU"/>
          <w14:ligatures w14:val="none"/>
        </w:rPr>
        <w:t xml:space="preserve"> lot;</w:t>
      </w:r>
    </w:p>
    <w:p w14:paraId="26B6D3BC" w14:textId="77777777" w:rsidR="00B96DFB" w:rsidRPr="00B96DFB" w:rsidRDefault="00B96DFB" w:rsidP="00B96DF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u w:val="single"/>
          <w:lang w:val="en-US" w:eastAsia="ru-RU"/>
          <w14:ligatures w14:val="none"/>
        </w:rPr>
      </w:pPr>
      <w:proofErr w:type="spellStart"/>
      <w:r w:rsidRPr="00B96DFB">
        <w:rPr>
          <w:rFonts w:ascii="Times New Roman" w:eastAsia="Times New Roman" w:hAnsi="Times New Roman" w:cs="Times New Roman"/>
          <w:kern w:val="0"/>
          <w:u w:val="single"/>
          <w:lang w:val="en-US" w:eastAsia="ru-RU"/>
          <w14:ligatures w14:val="none"/>
        </w:rPr>
        <w:t>Pentru</w:t>
      </w:r>
      <w:proofErr w:type="spellEnd"/>
      <w:r w:rsidRPr="00B96DFB">
        <w:rPr>
          <w:rFonts w:ascii="Times New Roman" w:eastAsia="Times New Roman" w:hAnsi="Times New Roman" w:cs="Times New Roman"/>
          <w:kern w:val="0"/>
          <w:u w:val="single"/>
          <w:lang w:val="en-US" w:eastAsia="ru-RU"/>
          <w14:ligatures w14:val="none"/>
        </w:rPr>
        <w:t xml:space="preserve"> </w:t>
      </w:r>
      <w:proofErr w:type="spellStart"/>
      <w:r w:rsidRPr="00B96DFB">
        <w:rPr>
          <w:rFonts w:ascii="Times New Roman" w:eastAsia="Times New Roman" w:hAnsi="Times New Roman" w:cs="Times New Roman"/>
          <w:kern w:val="0"/>
          <w:u w:val="single"/>
          <w:lang w:val="en-US" w:eastAsia="ru-RU"/>
          <w14:ligatures w14:val="none"/>
        </w:rPr>
        <w:t>mai</w:t>
      </w:r>
      <w:proofErr w:type="spellEnd"/>
      <w:r w:rsidRPr="00B96DFB">
        <w:rPr>
          <w:rFonts w:ascii="Times New Roman" w:eastAsia="Times New Roman" w:hAnsi="Times New Roman" w:cs="Times New Roman"/>
          <w:kern w:val="0"/>
          <w:u w:val="single"/>
          <w:lang w:val="en-US" w:eastAsia="ru-RU"/>
          <w14:ligatures w14:val="none"/>
        </w:rPr>
        <w:t xml:space="preserve"> </w:t>
      </w:r>
      <w:proofErr w:type="spellStart"/>
      <w:r w:rsidRPr="00B96DFB">
        <w:rPr>
          <w:rFonts w:ascii="Times New Roman" w:eastAsia="Times New Roman" w:hAnsi="Times New Roman" w:cs="Times New Roman"/>
          <w:kern w:val="0"/>
          <w:u w:val="single"/>
          <w:lang w:val="en-US" w:eastAsia="ru-RU"/>
          <w14:ligatures w14:val="none"/>
        </w:rPr>
        <w:t>multe</w:t>
      </w:r>
      <w:proofErr w:type="spellEnd"/>
      <w:r w:rsidRPr="00B96DFB">
        <w:rPr>
          <w:rFonts w:ascii="Times New Roman" w:eastAsia="Times New Roman" w:hAnsi="Times New Roman" w:cs="Times New Roman"/>
          <w:kern w:val="0"/>
          <w:u w:val="single"/>
          <w:lang w:val="en-US" w:eastAsia="ru-RU"/>
          <w14:ligatures w14:val="none"/>
        </w:rPr>
        <w:t xml:space="preserve"> </w:t>
      </w:r>
      <w:proofErr w:type="spellStart"/>
      <w:r w:rsidRPr="00B96DFB">
        <w:rPr>
          <w:rFonts w:ascii="Times New Roman" w:eastAsia="Times New Roman" w:hAnsi="Times New Roman" w:cs="Times New Roman"/>
          <w:kern w:val="0"/>
          <w:u w:val="single"/>
          <w:lang w:val="en-US" w:eastAsia="ru-RU"/>
          <w14:ligatures w14:val="none"/>
        </w:rPr>
        <w:t>loturi</w:t>
      </w:r>
      <w:proofErr w:type="spellEnd"/>
      <w:r w:rsidRPr="00B96DFB">
        <w:rPr>
          <w:rFonts w:ascii="Times New Roman" w:eastAsia="Times New Roman" w:hAnsi="Times New Roman" w:cs="Times New Roman"/>
          <w:kern w:val="0"/>
          <w:u w:val="single"/>
          <w:lang w:val="en-US" w:eastAsia="ru-RU"/>
          <w14:ligatures w14:val="none"/>
        </w:rPr>
        <w:t>;</w:t>
      </w:r>
    </w:p>
    <w:p w14:paraId="4EE591C9" w14:textId="77777777" w:rsidR="00B96DFB" w:rsidRPr="00B96DFB" w:rsidRDefault="00B96DFB" w:rsidP="00B96DF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proofErr w:type="spellStart"/>
      <w:r w:rsidRPr="00B96DFB">
        <w:rPr>
          <w:rFonts w:ascii="Times New Roman" w:eastAsia="Times New Roman" w:hAnsi="Times New Roman" w:cs="Times New Roman"/>
          <w:kern w:val="0"/>
          <w:lang w:val="en-US" w:eastAsia="ru-RU"/>
          <w14:ligatures w14:val="none"/>
        </w:rPr>
        <w:t>Pentru</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toate</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loturile</w:t>
      </w:r>
      <w:proofErr w:type="spellEnd"/>
      <w:r w:rsidRPr="00B96DFB">
        <w:rPr>
          <w:rFonts w:ascii="Times New Roman" w:eastAsia="Times New Roman" w:hAnsi="Times New Roman" w:cs="Times New Roman"/>
          <w:kern w:val="0"/>
          <w:lang w:val="en-US" w:eastAsia="ru-RU"/>
          <w14:ligatures w14:val="none"/>
        </w:rPr>
        <w:t>;</w:t>
      </w:r>
    </w:p>
    <w:p w14:paraId="5816B897" w14:textId="77777777" w:rsidR="00B96DFB" w:rsidRPr="00B96DFB" w:rsidRDefault="00B96DFB" w:rsidP="00B96DFB">
      <w:pPr>
        <w:numPr>
          <w:ilvl w:val="0"/>
          <w:numId w:val="39"/>
        </w:numPr>
        <w:shd w:val="clear" w:color="auto" w:fill="FFFFFF" w:themeFill="background1"/>
        <w:tabs>
          <w:tab w:val="right" w:pos="426"/>
        </w:tabs>
        <w:spacing w:after="0" w:line="240" w:lineRule="auto"/>
        <w:rPr>
          <w:rFonts w:ascii="Times New Roman" w:eastAsia="Times New Roman" w:hAnsi="Times New Roman" w:cs="Times New Roman"/>
          <w:kern w:val="0"/>
          <w:lang w:val="en-US" w:eastAsia="ru-RU"/>
          <w14:ligatures w14:val="none"/>
        </w:rPr>
      </w:pPr>
      <w:r w:rsidRPr="00B96DFB">
        <w:rPr>
          <w:rFonts w:ascii="Times New Roman" w:eastAsia="Times New Roman" w:hAnsi="Times New Roman" w:cs="Times New Roman"/>
          <w:kern w:val="0"/>
          <w:lang w:val="en-US" w:eastAsia="ru-RU"/>
          <w14:ligatures w14:val="none"/>
        </w:rPr>
        <w:t xml:space="preserve">Alte </w:t>
      </w:r>
      <w:proofErr w:type="spellStart"/>
      <w:r w:rsidRPr="00B96DFB">
        <w:rPr>
          <w:rFonts w:ascii="Times New Roman" w:eastAsia="Times New Roman" w:hAnsi="Times New Roman" w:cs="Times New Roman"/>
          <w:kern w:val="0"/>
          <w:lang w:val="en-US" w:eastAsia="ru-RU"/>
          <w14:ligatures w14:val="none"/>
        </w:rPr>
        <w:t>limitări</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privind</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numărul</w:t>
      </w:r>
      <w:proofErr w:type="spellEnd"/>
      <w:r w:rsidRPr="00B96DFB">
        <w:rPr>
          <w:rFonts w:ascii="Times New Roman" w:eastAsia="Times New Roman" w:hAnsi="Times New Roman" w:cs="Times New Roman"/>
          <w:kern w:val="0"/>
          <w:lang w:val="en-US" w:eastAsia="ru-RU"/>
          <w14:ligatures w14:val="none"/>
        </w:rPr>
        <w:t xml:space="preserve"> de </w:t>
      </w:r>
      <w:proofErr w:type="spellStart"/>
      <w:r w:rsidRPr="00B96DFB">
        <w:rPr>
          <w:rFonts w:ascii="Times New Roman" w:eastAsia="Times New Roman" w:hAnsi="Times New Roman" w:cs="Times New Roman"/>
          <w:kern w:val="0"/>
          <w:lang w:val="en-US" w:eastAsia="ru-RU"/>
          <w14:ligatures w14:val="none"/>
        </w:rPr>
        <w:t>loturi</w:t>
      </w:r>
      <w:proofErr w:type="spellEnd"/>
      <w:r w:rsidRPr="00B96DFB">
        <w:rPr>
          <w:rFonts w:ascii="Times New Roman" w:eastAsia="Times New Roman" w:hAnsi="Times New Roman" w:cs="Times New Roman"/>
          <w:kern w:val="0"/>
          <w:lang w:val="en-US" w:eastAsia="ru-RU"/>
          <w14:ligatures w14:val="none"/>
        </w:rPr>
        <w:t xml:space="preserve"> care pot fi </w:t>
      </w:r>
      <w:proofErr w:type="spellStart"/>
      <w:r w:rsidRPr="00B96DFB">
        <w:rPr>
          <w:rFonts w:ascii="Times New Roman" w:eastAsia="Times New Roman" w:hAnsi="Times New Roman" w:cs="Times New Roman"/>
          <w:kern w:val="0"/>
          <w:lang w:val="en-US" w:eastAsia="ru-RU"/>
          <w14:ligatures w14:val="none"/>
        </w:rPr>
        <w:t>atribuite</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aceluiași</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ofertant</w:t>
      </w:r>
      <w:proofErr w:type="spellEnd"/>
      <w:r w:rsidRPr="00B96DFB">
        <w:rPr>
          <w:rFonts w:ascii="Times New Roman" w:eastAsia="Times New Roman" w:hAnsi="Times New Roman" w:cs="Times New Roman"/>
          <w:kern w:val="0"/>
          <w:lang w:val="en-US" w:eastAsia="ru-RU"/>
          <w14:ligatures w14:val="none"/>
        </w:rPr>
        <w:t>___________</w:t>
      </w:r>
    </w:p>
    <w:p w14:paraId="7AB45A42"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Admiterea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interzicerea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ofertelor</w:t>
      </w:r>
      <w:proofErr w:type="spellEnd"/>
      <w:r w:rsidRPr="00B96DFB">
        <w:rPr>
          <w:rFonts w:ascii="Times New Roman" w:eastAsia="Times New Roman" w:hAnsi="Times New Roman" w:cs="Times New Roman"/>
          <w:b/>
          <w:kern w:val="0"/>
          <w:lang w:val="en-US" w:eastAsia="ru-RU"/>
          <w14:ligatures w14:val="none"/>
        </w:rPr>
        <w:t xml:space="preserve"> alternative: </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admite</w:t>
      </w:r>
      <w:proofErr w:type="spellEnd"/>
    </w:p>
    <w:p w14:paraId="73F79B45" w14:textId="77777777" w:rsidR="00B96DFB" w:rsidRPr="00B96DFB" w:rsidRDefault="00B96DFB" w:rsidP="00B96DF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Termenii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condițiile</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prestare</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executare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solicitați</w:t>
      </w:r>
      <w:proofErr w:type="spellEnd"/>
      <w:r w:rsidRPr="00B96DFB">
        <w:rPr>
          <w:rFonts w:ascii="Times New Roman" w:eastAsia="Times New Roman" w:hAnsi="Times New Roman" w:cs="Times New Roman"/>
          <w:b/>
          <w:kern w:val="0"/>
          <w:lang w:val="en-US" w:eastAsia="ru-RU"/>
          <w14:ligatures w14:val="none"/>
        </w:rPr>
        <w:t xml:space="preserve">: In termen de 4 </w:t>
      </w:r>
      <w:proofErr w:type="spellStart"/>
      <w:r w:rsidRPr="00B96DFB">
        <w:rPr>
          <w:rFonts w:ascii="Times New Roman" w:eastAsia="Times New Roman" w:hAnsi="Times New Roman" w:cs="Times New Roman"/>
          <w:b/>
          <w:kern w:val="0"/>
          <w:lang w:val="en-US" w:eastAsia="ru-RU"/>
          <w14:ligatures w14:val="none"/>
        </w:rPr>
        <w:t>luni</w:t>
      </w:r>
      <w:proofErr w:type="spellEnd"/>
      <w:r w:rsidRPr="00B96DFB">
        <w:rPr>
          <w:rFonts w:ascii="Times New Roman" w:eastAsia="Times New Roman" w:hAnsi="Times New Roman" w:cs="Times New Roman"/>
          <w:b/>
          <w:kern w:val="0"/>
          <w:lang w:val="en-US" w:eastAsia="ru-RU"/>
          <w14:ligatures w14:val="none"/>
        </w:rPr>
        <w:t xml:space="preserve"> de la </w:t>
      </w:r>
      <w:proofErr w:type="spellStart"/>
      <w:r w:rsidRPr="00B96DFB">
        <w:rPr>
          <w:rFonts w:ascii="Times New Roman" w:eastAsia="Times New Roman" w:hAnsi="Times New Roman" w:cs="Times New Roman"/>
          <w:b/>
          <w:kern w:val="0"/>
          <w:lang w:val="en-US" w:eastAsia="ru-RU"/>
          <w14:ligatures w14:val="none"/>
        </w:rPr>
        <w:t>semnarea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contractului</w:t>
      </w:r>
      <w:proofErr w:type="spellEnd"/>
    </w:p>
    <w:p w14:paraId="7D0CABA9" w14:textId="77777777" w:rsidR="00B96DFB" w:rsidRPr="00B96DFB" w:rsidRDefault="00B96DFB" w:rsidP="00B96DFB">
      <w:pPr>
        <w:numPr>
          <w:ilvl w:val="0"/>
          <w:numId w:val="21"/>
        </w:numPr>
        <w:shd w:val="clear" w:color="auto" w:fill="FFFFFF" w:themeFill="background1"/>
        <w:tabs>
          <w:tab w:val="left" w:pos="0"/>
          <w:tab w:val="left" w:pos="284"/>
          <w:tab w:val="left" w:pos="426"/>
        </w:tabs>
        <w:spacing w:before="120" w:after="0" w:line="240" w:lineRule="auto"/>
        <w:ind w:left="284" w:hanging="284"/>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Termenul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valabilitate</w:t>
      </w:r>
      <w:proofErr w:type="spellEnd"/>
      <w:r w:rsidRPr="00B96DFB">
        <w:rPr>
          <w:rFonts w:ascii="Times New Roman" w:eastAsia="Times New Roman" w:hAnsi="Times New Roman" w:cs="Times New Roman"/>
          <w:b/>
          <w:kern w:val="0"/>
          <w:lang w:val="en-US" w:eastAsia="ru-RU"/>
          <w14:ligatures w14:val="none"/>
        </w:rPr>
        <w:t xml:space="preserve"> a contractului:31.12.2026</w:t>
      </w:r>
    </w:p>
    <w:p w14:paraId="6A226D80" w14:textId="77777777" w:rsidR="00B96DFB" w:rsidRPr="00B96DFB" w:rsidRDefault="00B96DFB" w:rsidP="00B96DFB">
      <w:pPr>
        <w:numPr>
          <w:ilvl w:val="0"/>
          <w:numId w:val="21"/>
        </w:numPr>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Contract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rezervat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atelierelor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protejate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acesta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poate</w:t>
      </w:r>
      <w:proofErr w:type="spellEnd"/>
      <w:r w:rsidRPr="00B96DFB">
        <w:rPr>
          <w:rFonts w:ascii="Times New Roman" w:eastAsia="Times New Roman" w:hAnsi="Times New Roman" w:cs="Times New Roman"/>
          <w:b/>
          <w:kern w:val="0"/>
          <w:lang w:val="en-US" w:eastAsia="ru-RU"/>
          <w14:ligatures w14:val="none"/>
        </w:rPr>
        <w:t xml:space="preserve"> fi </w:t>
      </w:r>
      <w:proofErr w:type="spellStart"/>
      <w:r w:rsidRPr="00B96DFB">
        <w:rPr>
          <w:rFonts w:ascii="Times New Roman" w:eastAsia="Times New Roman" w:hAnsi="Times New Roman" w:cs="Times New Roman"/>
          <w:b/>
          <w:kern w:val="0"/>
          <w:lang w:val="en-US" w:eastAsia="ru-RU"/>
          <w14:ligatures w14:val="none"/>
        </w:rPr>
        <w:t>executat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numai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cadrul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unor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programe</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angajare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protejată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Nu </w:t>
      </w:r>
    </w:p>
    <w:p w14:paraId="45CFB21F" w14:textId="77777777" w:rsidR="00B96DFB" w:rsidRPr="00B96DFB" w:rsidRDefault="00B96DFB" w:rsidP="00B96DFB">
      <w:pPr>
        <w:shd w:val="clear" w:color="auto" w:fill="FFFFFF" w:themeFill="background1"/>
        <w:tabs>
          <w:tab w:val="right" w:pos="426"/>
        </w:tabs>
        <w:spacing w:after="0" w:line="240" w:lineRule="auto"/>
        <w:contextualSpacing/>
        <w:rPr>
          <w:rFonts w:ascii="Times New Roman" w:eastAsia="Times New Roman" w:hAnsi="Times New Roman" w:cs="Times New Roman"/>
          <w:kern w:val="0"/>
          <w:sz w:val="20"/>
          <w:lang w:val="en-US" w:eastAsia="ru-RU"/>
          <w14:ligatures w14:val="none"/>
        </w:rPr>
      </w:pPr>
    </w:p>
    <w:p w14:paraId="4BF13B4F"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lastRenderedPageBreak/>
        <w:t>Prestarea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serviciului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rezervată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unei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anumite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profesii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temeiul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unor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legi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al </w:t>
      </w:r>
      <w:proofErr w:type="spellStart"/>
      <w:r w:rsidRPr="00B96DFB">
        <w:rPr>
          <w:rFonts w:ascii="Times New Roman" w:eastAsia="Times New Roman" w:hAnsi="Times New Roman" w:cs="Times New Roman"/>
          <w:b/>
          <w:kern w:val="0"/>
          <w:lang w:val="en-US" w:eastAsia="ru-RU"/>
          <w14:ligatures w14:val="none"/>
        </w:rPr>
        <w:t>unor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acte</w:t>
      </w:r>
      <w:proofErr w:type="spellEnd"/>
      <w:r w:rsidRPr="00B96DFB">
        <w:rPr>
          <w:rFonts w:ascii="Times New Roman" w:eastAsia="Times New Roman" w:hAnsi="Times New Roman" w:cs="Times New Roman"/>
          <w:b/>
          <w:kern w:val="0"/>
          <w:lang w:val="en-US" w:eastAsia="ru-RU"/>
          <w14:ligatures w14:val="none"/>
        </w:rPr>
        <w:t xml:space="preserve"> administrative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aplica</w:t>
      </w:r>
      <w:proofErr w:type="spellEnd"/>
    </w:p>
    <w:p w14:paraId="007D1CB2"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Scurta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descriere</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criteriilor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privind</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eligibilitatea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operatorilor</w:t>
      </w:r>
      <w:proofErr w:type="spellEnd"/>
      <w:r w:rsidRPr="00B96DFB">
        <w:rPr>
          <w:rFonts w:ascii="Times New Roman" w:eastAsia="Times New Roman" w:hAnsi="Times New Roman" w:cs="Times New Roman"/>
          <w:b/>
          <w:kern w:val="0"/>
          <w:lang w:val="en-US" w:eastAsia="ru-RU"/>
          <w14:ligatures w14:val="none"/>
        </w:rPr>
        <w:t xml:space="preserve"> economici care pot </w:t>
      </w:r>
      <w:proofErr w:type="spellStart"/>
      <w:r w:rsidRPr="00B96DFB">
        <w:rPr>
          <w:rFonts w:ascii="Times New Roman" w:eastAsia="Times New Roman" w:hAnsi="Times New Roman" w:cs="Times New Roman"/>
          <w:b/>
          <w:kern w:val="0"/>
          <w:lang w:val="en-US" w:eastAsia="ru-RU"/>
          <w14:ligatures w14:val="none"/>
        </w:rPr>
        <w:t>determina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eliminarea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acestora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criteriilor</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selecție</w:t>
      </w:r>
      <w:proofErr w:type="spellEnd"/>
      <w:r w:rsidRPr="00B96DFB">
        <w:rPr>
          <w:rFonts w:ascii="Times New Roman" w:eastAsia="Times New Roman" w:hAnsi="Times New Roman" w:cs="Times New Roman"/>
          <w:b/>
          <w:kern w:val="0"/>
          <w:lang w:val="en-US" w:eastAsia="ru-RU"/>
          <w14:ligatures w14:val="none"/>
        </w:rPr>
        <w:t xml:space="preserve">/de </w:t>
      </w:r>
      <w:proofErr w:type="spellStart"/>
      <w:r w:rsidRPr="00B96DFB">
        <w:rPr>
          <w:rFonts w:ascii="Times New Roman" w:eastAsia="Times New Roman" w:hAnsi="Times New Roman" w:cs="Times New Roman"/>
          <w:b/>
          <w:kern w:val="0"/>
          <w:lang w:val="en-US" w:eastAsia="ru-RU"/>
          <w14:ligatures w14:val="none"/>
        </w:rPr>
        <w:t>preselecție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nivelul</w:t>
      </w:r>
      <w:proofErr w:type="spellEnd"/>
      <w:r w:rsidRPr="00B96DFB">
        <w:rPr>
          <w:rFonts w:ascii="Times New Roman" w:eastAsia="Times New Roman" w:hAnsi="Times New Roman" w:cs="Times New Roman"/>
          <w:b/>
          <w:kern w:val="0"/>
          <w:lang w:val="en-US" w:eastAsia="ru-RU"/>
          <w14:ligatures w14:val="none"/>
        </w:rPr>
        <w:t xml:space="preserve"> minim (</w:t>
      </w:r>
      <w:proofErr w:type="spellStart"/>
      <w:r w:rsidRPr="00B96DFB">
        <w:rPr>
          <w:rFonts w:ascii="Times New Roman" w:eastAsia="Times New Roman" w:hAnsi="Times New Roman" w:cs="Times New Roman"/>
          <w:b/>
          <w:kern w:val="0"/>
          <w:lang w:val="en-US" w:eastAsia="ru-RU"/>
          <w14:ligatures w14:val="none"/>
        </w:rPr>
        <w:t>nivelurile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minime</w:t>
      </w:r>
      <w:proofErr w:type="spellEnd"/>
      <w:r w:rsidRPr="00B96DFB">
        <w:rPr>
          <w:rFonts w:ascii="Times New Roman" w:eastAsia="Times New Roman" w:hAnsi="Times New Roman" w:cs="Times New Roman"/>
          <w:b/>
          <w:kern w:val="0"/>
          <w:lang w:val="en-US" w:eastAsia="ru-RU"/>
          <w14:ligatures w14:val="none"/>
        </w:rPr>
        <w:t xml:space="preserve">) al (ale) </w:t>
      </w:r>
      <w:proofErr w:type="spellStart"/>
      <w:r w:rsidRPr="00B96DFB">
        <w:rPr>
          <w:rFonts w:ascii="Times New Roman" w:eastAsia="Times New Roman" w:hAnsi="Times New Roman" w:cs="Times New Roman"/>
          <w:b/>
          <w:kern w:val="0"/>
          <w:lang w:val="en-US" w:eastAsia="ru-RU"/>
          <w14:ligatures w14:val="none"/>
        </w:rPr>
        <w:t>cerințelor</w:t>
      </w:r>
      <w:proofErr w:type="spellEnd"/>
      <w:r w:rsidRPr="00B96DFB">
        <w:rPr>
          <w:rFonts w:ascii="Times New Roman" w:eastAsia="Times New Roman" w:hAnsi="Times New Roman" w:cs="Times New Roman"/>
          <w:b/>
          <w:kern w:val="0"/>
          <w:lang w:val="en-US" w:eastAsia="ru-RU"/>
          <w14:ligatures w14:val="none"/>
        </w:rPr>
        <w:t xml:space="preserve"> eventual </w:t>
      </w:r>
      <w:proofErr w:type="spellStart"/>
      <w:r w:rsidRPr="00B96DFB">
        <w:rPr>
          <w:rFonts w:ascii="Times New Roman" w:eastAsia="Times New Roman" w:hAnsi="Times New Roman" w:cs="Times New Roman"/>
          <w:b/>
          <w:kern w:val="0"/>
          <w:lang w:val="en-US" w:eastAsia="ru-RU"/>
          <w14:ligatures w14:val="none"/>
        </w:rPr>
        <w:t>impuse</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menționeazăinformațiile</w:t>
      </w:r>
      <w:proofErr w:type="spellEnd"/>
      <w:r w:rsidRPr="00B96DFB">
        <w:rPr>
          <w:rFonts w:ascii="Times New Roman" w:eastAsia="Times New Roman" w:hAnsi="Times New Roman" w:cs="Times New Roman"/>
          <w:b/>
          <w:kern w:val="0"/>
          <w:lang w:val="en-US" w:eastAsia="ru-RU"/>
          <w14:ligatures w14:val="none"/>
        </w:rPr>
        <w:t xml:space="preserve"> solicitate (DUAE, </w:t>
      </w:r>
      <w:proofErr w:type="spellStart"/>
      <w:r w:rsidRPr="00B96DFB">
        <w:rPr>
          <w:rFonts w:ascii="Times New Roman" w:eastAsia="Times New Roman" w:hAnsi="Times New Roman" w:cs="Times New Roman"/>
          <w:b/>
          <w:kern w:val="0"/>
          <w:lang w:val="en-US" w:eastAsia="ru-RU"/>
          <w14:ligatures w14:val="none"/>
        </w:rPr>
        <w:t>documentație</w:t>
      </w:r>
      <w:proofErr w:type="spellEnd"/>
      <w:r w:rsidRPr="00B96DFB">
        <w:rPr>
          <w:rFonts w:ascii="Times New Roman" w:eastAsia="Times New Roman" w:hAnsi="Times New Roman" w:cs="Times New Roman"/>
          <w:b/>
          <w:kern w:val="0"/>
          <w:lang w:val="en-US" w:eastAsia="ru-RU"/>
          <w14:ligatures w14:val="none"/>
        </w:rPr>
        <w:t xml:space="preserve">): </w:t>
      </w:r>
    </w:p>
    <w:tbl>
      <w:tblPr>
        <w:tblStyle w:val="Grigliatabella2113"/>
        <w:tblW w:w="9958" w:type="dxa"/>
        <w:jc w:val="center"/>
        <w:tblInd w:w="0" w:type="dxa"/>
        <w:tblLook w:val="04A0" w:firstRow="1" w:lastRow="0" w:firstColumn="1" w:lastColumn="0" w:noHBand="0" w:noVBand="1"/>
      </w:tblPr>
      <w:tblGrid>
        <w:gridCol w:w="500"/>
        <w:gridCol w:w="3681"/>
        <w:gridCol w:w="4060"/>
        <w:gridCol w:w="1717"/>
      </w:tblGrid>
      <w:tr w:rsidR="00B96DFB" w:rsidRPr="00B96DFB" w14:paraId="5E2B0FC4" w14:textId="77777777" w:rsidTr="00A56796">
        <w:trPr>
          <w:trHeight w:val="431"/>
          <w:jc w:val="center"/>
        </w:trPr>
        <w:tc>
          <w:tcPr>
            <w:tcW w:w="500" w:type="dxa"/>
            <w:tcBorders>
              <w:top w:val="single" w:sz="4" w:space="0" w:color="auto"/>
              <w:left w:val="single" w:sz="4" w:space="0" w:color="auto"/>
              <w:bottom w:val="single" w:sz="4" w:space="0" w:color="auto"/>
              <w:right w:val="single" w:sz="4" w:space="0" w:color="auto"/>
            </w:tcBorders>
            <w:shd w:val="clear" w:color="auto" w:fill="auto"/>
            <w:hideMark/>
          </w:tcPr>
          <w:p w14:paraId="5AC287B8" w14:textId="77777777" w:rsidR="00B96DFB" w:rsidRPr="00B96DFB" w:rsidRDefault="00B96DFB" w:rsidP="00B96DFB">
            <w:pPr>
              <w:shd w:val="clear" w:color="auto" w:fill="FFFFFF"/>
              <w:tabs>
                <w:tab w:val="left" w:pos="612"/>
              </w:tabs>
              <w:spacing w:line="259" w:lineRule="auto"/>
              <w:rPr>
                <w:rFonts w:ascii="Times New Roman" w:hAnsi="Times New Roman"/>
                <w:b/>
                <w:iCs/>
                <w:sz w:val="20"/>
                <w:szCs w:val="20"/>
                <w:lang w:eastAsia="ru-RU"/>
              </w:rPr>
            </w:pPr>
            <w:r w:rsidRPr="00B96DFB">
              <w:rPr>
                <w:rFonts w:ascii="Times New Roman" w:hAnsi="Times New Roman"/>
                <w:b/>
                <w:iCs/>
                <w:sz w:val="20"/>
                <w:szCs w:val="20"/>
                <w:lang w:eastAsia="ru-RU"/>
              </w:rPr>
              <w:t>Nr. d/o</w:t>
            </w:r>
          </w:p>
        </w:tc>
        <w:tc>
          <w:tcPr>
            <w:tcW w:w="3681" w:type="dxa"/>
            <w:tcBorders>
              <w:top w:val="single" w:sz="4" w:space="0" w:color="auto"/>
              <w:left w:val="single" w:sz="4" w:space="0" w:color="auto"/>
              <w:bottom w:val="single" w:sz="4" w:space="0" w:color="auto"/>
              <w:right w:val="single" w:sz="4" w:space="0" w:color="auto"/>
            </w:tcBorders>
            <w:shd w:val="clear" w:color="auto" w:fill="auto"/>
            <w:hideMark/>
          </w:tcPr>
          <w:p w14:paraId="73DD7A61"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Criteriile de calificare și de selecție</w:t>
            </w:r>
          </w:p>
          <w:p w14:paraId="12ACCD0F"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(Descrierea criteriului/cerinței)</w:t>
            </w:r>
          </w:p>
        </w:tc>
        <w:tc>
          <w:tcPr>
            <w:tcW w:w="4060" w:type="dxa"/>
            <w:tcBorders>
              <w:top w:val="single" w:sz="4" w:space="0" w:color="auto"/>
              <w:left w:val="single" w:sz="4" w:space="0" w:color="auto"/>
              <w:bottom w:val="single" w:sz="4" w:space="0" w:color="auto"/>
              <w:right w:val="single" w:sz="4" w:space="0" w:color="auto"/>
            </w:tcBorders>
            <w:shd w:val="clear" w:color="auto" w:fill="auto"/>
            <w:hideMark/>
          </w:tcPr>
          <w:p w14:paraId="0A4368A2"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Mod de demonstrare a îndeplinirii criteriului/cerinței:</w:t>
            </w:r>
          </w:p>
        </w:tc>
        <w:tc>
          <w:tcPr>
            <w:tcW w:w="1717" w:type="dxa"/>
            <w:tcBorders>
              <w:top w:val="single" w:sz="4" w:space="0" w:color="auto"/>
              <w:left w:val="single" w:sz="4" w:space="0" w:color="auto"/>
              <w:bottom w:val="single" w:sz="4" w:space="0" w:color="auto"/>
              <w:right w:val="single" w:sz="4" w:space="0" w:color="auto"/>
            </w:tcBorders>
            <w:shd w:val="clear" w:color="auto" w:fill="auto"/>
            <w:hideMark/>
          </w:tcPr>
          <w:p w14:paraId="5711BA75"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Nivelul minim/</w:t>
            </w:r>
            <w:r w:rsidRPr="00B96DFB">
              <w:rPr>
                <w:rFonts w:ascii="Times New Roman" w:hAnsi="Times New Roman"/>
                <w:b/>
                <w:iCs/>
                <w:sz w:val="20"/>
                <w:szCs w:val="20"/>
                <w:lang w:eastAsia="ru-RU"/>
              </w:rPr>
              <w:br/>
              <w:t>Obligativitatea</w:t>
            </w:r>
          </w:p>
        </w:tc>
      </w:tr>
      <w:tr w:rsidR="00B96DFB" w:rsidRPr="00B96DFB" w14:paraId="0494724F"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3508B64F"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2A46C1F4"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DUAE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778B6B87"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Completat conform modelului atașat în SIA RSAP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3AA91B98"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12408E16"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4DF1FD3E"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578D045F" w14:textId="77777777" w:rsidR="00B96DFB" w:rsidRPr="00B96DFB" w:rsidRDefault="00B96DFB" w:rsidP="00B96DFB">
            <w:pPr>
              <w:shd w:val="clear" w:color="auto" w:fill="FFFFFF"/>
              <w:tabs>
                <w:tab w:val="left" w:pos="612"/>
              </w:tabs>
              <w:spacing w:before="120" w:after="120" w:line="259" w:lineRule="auto"/>
              <w:jc w:val="center"/>
              <w:rPr>
                <w:rFonts w:ascii="Times New Roman" w:hAnsi="Times New Roman"/>
                <w:b/>
                <w:iCs/>
                <w:noProof/>
                <w:sz w:val="20"/>
                <w:szCs w:val="20"/>
              </w:rPr>
            </w:pPr>
            <w:r w:rsidRPr="00B96DFB">
              <w:rPr>
                <w:rFonts w:ascii="Times New Roman" w:hAnsi="Times New Roman"/>
                <w:b/>
                <w:iCs/>
                <w:noProof/>
                <w:sz w:val="20"/>
                <w:szCs w:val="20"/>
              </w:rPr>
              <w:t>Specificații tehnice</w:t>
            </w:r>
          </w:p>
        </w:tc>
        <w:tc>
          <w:tcPr>
            <w:tcW w:w="4060" w:type="dxa"/>
            <w:tcBorders>
              <w:top w:val="single" w:sz="4" w:space="0" w:color="auto"/>
              <w:left w:val="single" w:sz="4" w:space="0" w:color="auto"/>
              <w:bottom w:val="single" w:sz="4" w:space="0" w:color="auto"/>
              <w:right w:val="single" w:sz="4" w:space="0" w:color="auto"/>
            </w:tcBorders>
            <w:vAlign w:val="center"/>
            <w:hideMark/>
          </w:tcPr>
          <w:p w14:paraId="57ED89FA"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bCs/>
                <w:iCs/>
                <w:sz w:val="20"/>
                <w:szCs w:val="20"/>
                <w:lang w:eastAsia="ru-RU"/>
              </w:rPr>
              <w:t>Completat conform documentației de deviz (formularele 3,5 și 7 corespunzător CPL/2012)</w:t>
            </w:r>
            <w:r w:rsidRPr="00B96DFB">
              <w:rPr>
                <w:rFonts w:ascii="Times New Roman" w:hAnsi="Times New Roman"/>
                <w:b/>
                <w:iCs/>
                <w:sz w:val="20"/>
                <w:szCs w:val="20"/>
                <w:lang w:eastAsia="ru-RU"/>
              </w:rPr>
              <w:t xml:space="preserve"> și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4ED31103"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7DCFEC2B"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5197AE58"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43084354" w14:textId="77777777" w:rsidR="00B96DFB" w:rsidRPr="00B96DFB" w:rsidRDefault="00B96DFB" w:rsidP="00B96DFB">
            <w:pPr>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Declarație privind valabilitatea ofertei pentru o durată de 60 de zile calendaristice (conform Anexei nr.8)</w:t>
            </w:r>
          </w:p>
        </w:tc>
        <w:tc>
          <w:tcPr>
            <w:tcW w:w="4060" w:type="dxa"/>
            <w:tcBorders>
              <w:top w:val="single" w:sz="4" w:space="0" w:color="auto"/>
              <w:left w:val="single" w:sz="4" w:space="0" w:color="auto"/>
              <w:bottom w:val="single" w:sz="4" w:space="0" w:color="auto"/>
              <w:right w:val="single" w:sz="4" w:space="0" w:color="auto"/>
            </w:tcBorders>
            <w:vAlign w:val="center"/>
          </w:tcPr>
          <w:p w14:paraId="2F0BD3CB"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Semnată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3C8EA42"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638F095E"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2CA43A1D"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33563431"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Garanția pentru ofertă 2%</w:t>
            </w:r>
          </w:p>
          <w:p w14:paraId="0D1D047C"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(conform Anexei nr.9)</w:t>
            </w:r>
          </w:p>
        </w:tc>
        <w:tc>
          <w:tcPr>
            <w:tcW w:w="4060" w:type="dxa"/>
            <w:tcBorders>
              <w:top w:val="single" w:sz="4" w:space="0" w:color="auto"/>
              <w:left w:val="single" w:sz="4" w:space="0" w:color="auto"/>
              <w:bottom w:val="single" w:sz="4" w:space="0" w:color="auto"/>
              <w:right w:val="single" w:sz="4" w:space="0" w:color="auto"/>
            </w:tcBorders>
            <w:vAlign w:val="center"/>
          </w:tcPr>
          <w:p w14:paraId="2D41C3DE" w14:textId="77777777" w:rsidR="00B96DFB" w:rsidRPr="00B96DFB" w:rsidRDefault="00B96DFB" w:rsidP="00B96DFB">
            <w:pPr>
              <w:tabs>
                <w:tab w:val="left" w:pos="0"/>
              </w:tabs>
              <w:spacing w:line="259" w:lineRule="auto"/>
              <w:contextualSpacing/>
              <w:jc w:val="center"/>
              <w:rPr>
                <w:rFonts w:ascii="Times New Roman" w:hAnsi="Times New Roman"/>
                <w:b/>
                <w:iCs/>
                <w:sz w:val="20"/>
                <w:szCs w:val="20"/>
                <w:lang w:eastAsia="ru-RU"/>
              </w:rPr>
            </w:pPr>
            <w:r w:rsidRPr="00B96DFB">
              <w:rPr>
                <w:rFonts w:ascii="Times New Roman" w:hAnsi="Times New Roman"/>
                <w:b/>
                <w:iCs/>
                <w:sz w:val="20"/>
                <w:szCs w:val="20"/>
                <w:lang w:eastAsia="ru-RU"/>
              </w:rPr>
              <w:t>Semnată electronic de către reprezentantul legal al Participantului, eliberată de o bancă comercială autohtonă</w:t>
            </w:r>
          </w:p>
        </w:tc>
        <w:tc>
          <w:tcPr>
            <w:tcW w:w="1717" w:type="dxa"/>
            <w:tcBorders>
              <w:top w:val="single" w:sz="4" w:space="0" w:color="auto"/>
              <w:left w:val="single" w:sz="4" w:space="0" w:color="auto"/>
              <w:bottom w:val="single" w:sz="4" w:space="0" w:color="auto"/>
              <w:right w:val="single" w:sz="4" w:space="0" w:color="auto"/>
            </w:tcBorders>
            <w:vAlign w:val="center"/>
          </w:tcPr>
          <w:p w14:paraId="4F03E5AD"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49F5100C"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01674E18"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32B9441" w14:textId="77777777" w:rsidR="00B96DFB" w:rsidRPr="00B96DFB" w:rsidRDefault="00B96DFB" w:rsidP="00B96DFB">
            <w:pPr>
              <w:shd w:val="clear" w:color="auto" w:fill="FFFFFF"/>
              <w:tabs>
                <w:tab w:val="left" w:pos="612"/>
              </w:tabs>
              <w:spacing w:line="259" w:lineRule="auto"/>
              <w:jc w:val="center"/>
              <w:rPr>
                <w:rFonts w:ascii="Times New Roman" w:hAnsi="Times New Roman"/>
                <w:b/>
                <w:iCs/>
                <w:noProof/>
                <w:sz w:val="20"/>
                <w:szCs w:val="20"/>
              </w:rPr>
            </w:pPr>
            <w:r w:rsidRPr="00B96DFB">
              <w:rPr>
                <w:rFonts w:ascii="Times New Roman" w:hAnsi="Times New Roman"/>
                <w:b/>
                <w:iCs/>
                <w:noProof/>
                <w:sz w:val="20"/>
                <w:szCs w:val="20"/>
              </w:rPr>
              <w:t>Grafic de executare a lucrărilor</w:t>
            </w:r>
          </w:p>
          <w:p w14:paraId="69E381E4" w14:textId="77777777" w:rsidR="00B96DFB" w:rsidRPr="00B96DFB" w:rsidRDefault="00B96DFB" w:rsidP="00B96DFB">
            <w:pPr>
              <w:shd w:val="clear" w:color="auto" w:fill="FFFFFF"/>
              <w:tabs>
                <w:tab w:val="left" w:pos="612"/>
              </w:tabs>
              <w:spacing w:line="259" w:lineRule="auto"/>
              <w:jc w:val="center"/>
              <w:rPr>
                <w:rFonts w:ascii="Times New Roman" w:hAnsi="Times New Roman"/>
                <w:b/>
                <w:iCs/>
                <w:noProof/>
                <w:sz w:val="20"/>
                <w:szCs w:val="20"/>
              </w:rPr>
            </w:pPr>
            <w:r w:rsidRPr="00B96DFB">
              <w:rPr>
                <w:rFonts w:ascii="Times New Roman" w:hAnsi="Times New Roman"/>
                <w:b/>
                <w:iCs/>
                <w:noProof/>
                <w:sz w:val="20"/>
                <w:szCs w:val="20"/>
              </w:rPr>
              <w:t>(conform Anexei nr.10)</w:t>
            </w:r>
          </w:p>
        </w:tc>
        <w:tc>
          <w:tcPr>
            <w:tcW w:w="4060" w:type="dxa"/>
            <w:tcBorders>
              <w:top w:val="single" w:sz="4" w:space="0" w:color="auto"/>
              <w:left w:val="single" w:sz="4" w:space="0" w:color="auto"/>
              <w:bottom w:val="single" w:sz="4" w:space="0" w:color="auto"/>
              <w:right w:val="single" w:sz="4" w:space="0" w:color="auto"/>
            </w:tcBorders>
            <w:vAlign w:val="center"/>
          </w:tcPr>
          <w:p w14:paraId="57FAEC02"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Formularul va prezenta o descriere detailată cu indicarea categoriei de lucrări și termenul pentru acestea.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03CDCF2"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2C1BACD3"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597577EC"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A86713A" w14:textId="77777777" w:rsidR="00B96DFB" w:rsidRPr="00B96DFB" w:rsidRDefault="00B96DFB" w:rsidP="00B96DFB">
            <w:pPr>
              <w:shd w:val="clear" w:color="auto" w:fill="FFFFFF"/>
              <w:tabs>
                <w:tab w:val="left" w:pos="612"/>
              </w:tabs>
              <w:spacing w:line="259" w:lineRule="auto"/>
              <w:jc w:val="center"/>
              <w:rPr>
                <w:rFonts w:ascii="Times New Roman" w:hAnsi="Times New Roman"/>
                <w:b/>
                <w:iCs/>
                <w:noProof/>
                <w:sz w:val="20"/>
                <w:szCs w:val="20"/>
              </w:rPr>
            </w:pPr>
            <w:r w:rsidRPr="00B96DFB">
              <w:rPr>
                <w:rFonts w:ascii="Times New Roman" w:eastAsia="Times New Roman" w:hAnsi="Times New Roman"/>
                <w:b/>
                <w:noProof/>
                <w:sz w:val="20"/>
                <w:szCs w:val="20"/>
              </w:rPr>
              <w:t xml:space="preserve">Declarație privind experienţa similară </w:t>
            </w:r>
            <w:r w:rsidRPr="00B96DFB">
              <w:rPr>
                <w:rFonts w:ascii="Times New Roman" w:hAnsi="Times New Roman"/>
                <w:b/>
                <w:iCs/>
                <w:noProof/>
                <w:sz w:val="20"/>
                <w:szCs w:val="20"/>
              </w:rPr>
              <w:t>(conform Anexei nr.12)</w:t>
            </w:r>
          </w:p>
        </w:tc>
        <w:tc>
          <w:tcPr>
            <w:tcW w:w="4060" w:type="dxa"/>
            <w:tcBorders>
              <w:top w:val="single" w:sz="4" w:space="0" w:color="auto"/>
              <w:left w:val="single" w:sz="4" w:space="0" w:color="auto"/>
              <w:bottom w:val="single" w:sz="4" w:space="0" w:color="auto"/>
              <w:right w:val="single" w:sz="4" w:space="0" w:color="auto"/>
            </w:tcBorders>
            <w:vAlign w:val="center"/>
          </w:tcPr>
          <w:p w14:paraId="62B28566"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5B49742"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34FB1D9A"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vAlign w:val="center"/>
          </w:tcPr>
          <w:p w14:paraId="3CC1D938" w14:textId="77777777" w:rsidR="00B96DFB" w:rsidRPr="00B96DFB" w:rsidRDefault="00B96DFB" w:rsidP="00B96DFB">
            <w:pPr>
              <w:numPr>
                <w:ilvl w:val="0"/>
                <w:numId w:val="40"/>
              </w:numPr>
              <w:shd w:val="clear" w:color="auto" w:fill="FFFFFF"/>
              <w:tabs>
                <w:tab w:val="left" w:pos="612"/>
              </w:tabs>
              <w:spacing w:line="256" w:lineRule="auto"/>
              <w:contextualSpacing/>
              <w:jc w:val="center"/>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73B70684"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eastAsia="Times New Roman" w:hAnsi="Times New Roman"/>
                <w:b/>
                <w:noProof/>
                <w:sz w:val="20"/>
                <w:szCs w:val="20"/>
              </w:rPr>
              <w:t xml:space="preserve">Declaraţie privind dotările specifice, utilajul şi echipamentul necesar pentru îndeplinirea corespunzătoare a contractului </w:t>
            </w:r>
            <w:r w:rsidRPr="00B96DFB">
              <w:rPr>
                <w:rFonts w:ascii="Times New Roman" w:eastAsia="Times New Roman" w:hAnsi="Times New Roman"/>
                <w:b/>
                <w:iCs/>
                <w:noProof/>
                <w:sz w:val="20"/>
                <w:szCs w:val="20"/>
              </w:rPr>
              <w:t>(conform Anexei nr.14)</w:t>
            </w:r>
          </w:p>
        </w:tc>
        <w:tc>
          <w:tcPr>
            <w:tcW w:w="4060" w:type="dxa"/>
            <w:tcBorders>
              <w:top w:val="single" w:sz="4" w:space="0" w:color="auto"/>
              <w:left w:val="single" w:sz="4" w:space="0" w:color="auto"/>
              <w:bottom w:val="single" w:sz="4" w:space="0" w:color="auto"/>
              <w:right w:val="single" w:sz="4" w:space="0" w:color="auto"/>
            </w:tcBorders>
            <w:vAlign w:val="center"/>
          </w:tcPr>
          <w:p w14:paraId="4F81F99A"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Semnată electronic de către reprezentantul legal al Participantului.</w:t>
            </w:r>
          </w:p>
          <w:p w14:paraId="48516854" w14:textId="77777777" w:rsidR="00B96DFB" w:rsidRPr="00B96DFB" w:rsidRDefault="00B96DFB" w:rsidP="00B96DFB">
            <w:pPr>
              <w:spacing w:line="259" w:lineRule="auto"/>
              <w:rPr>
                <w:rFonts w:ascii="Times New Roman" w:hAnsi="Times New Roman"/>
                <w:b/>
                <w:sz w:val="20"/>
                <w:szCs w:val="20"/>
              </w:rPr>
            </w:pPr>
          </w:p>
        </w:tc>
        <w:tc>
          <w:tcPr>
            <w:tcW w:w="1717" w:type="dxa"/>
            <w:tcBorders>
              <w:top w:val="single" w:sz="4" w:space="0" w:color="auto"/>
              <w:left w:val="single" w:sz="4" w:space="0" w:color="auto"/>
              <w:bottom w:val="single" w:sz="4" w:space="0" w:color="auto"/>
              <w:right w:val="single" w:sz="4" w:space="0" w:color="auto"/>
            </w:tcBorders>
            <w:vAlign w:val="center"/>
          </w:tcPr>
          <w:p w14:paraId="761C411E"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16B52CDC"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20AB609C"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9A5F4F8"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Declaraţie privind personalul de specialitate propus pentru implementarea contractului (conform Anexei nr.15)</w:t>
            </w:r>
          </w:p>
        </w:tc>
        <w:tc>
          <w:tcPr>
            <w:tcW w:w="4060" w:type="dxa"/>
            <w:tcBorders>
              <w:top w:val="single" w:sz="4" w:space="0" w:color="auto"/>
              <w:left w:val="single" w:sz="4" w:space="0" w:color="auto"/>
              <w:bottom w:val="single" w:sz="4" w:space="0" w:color="auto"/>
              <w:right w:val="single" w:sz="4" w:space="0" w:color="auto"/>
            </w:tcBorders>
            <w:vAlign w:val="center"/>
          </w:tcPr>
          <w:p w14:paraId="1EB3C60E"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Semnată electronic de către reprezentantul legal al Participantului.</w:t>
            </w:r>
          </w:p>
          <w:p w14:paraId="71C1D981"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 xml:space="preserve">Ofertantul urmează să dispună de personal calificat (cu atașarea certificatelor de atestare) </w:t>
            </w:r>
          </w:p>
        </w:tc>
        <w:tc>
          <w:tcPr>
            <w:tcW w:w="1717" w:type="dxa"/>
            <w:tcBorders>
              <w:top w:val="single" w:sz="4" w:space="0" w:color="auto"/>
              <w:left w:val="single" w:sz="4" w:space="0" w:color="auto"/>
              <w:bottom w:val="single" w:sz="4" w:space="0" w:color="auto"/>
              <w:right w:val="single" w:sz="4" w:space="0" w:color="auto"/>
            </w:tcBorders>
            <w:vAlign w:val="center"/>
          </w:tcPr>
          <w:p w14:paraId="34C22293"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3017275E"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3F86A407"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2B4F6B8C"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Certificate de atestare profesională</w:t>
            </w:r>
          </w:p>
        </w:tc>
        <w:tc>
          <w:tcPr>
            <w:tcW w:w="4060" w:type="dxa"/>
            <w:tcBorders>
              <w:top w:val="single" w:sz="4" w:space="0" w:color="auto"/>
              <w:left w:val="single" w:sz="4" w:space="0" w:color="auto"/>
              <w:bottom w:val="single" w:sz="4" w:space="0" w:color="auto"/>
              <w:right w:val="single" w:sz="4" w:space="0" w:color="auto"/>
            </w:tcBorders>
            <w:vAlign w:val="center"/>
          </w:tcPr>
          <w:p w14:paraId="20DDACE2"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Pentru persoanele responsabile (diriginții de șantier) pentru execuția lucrărilor prevăzute în caietul de sarcini.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733E1777"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5D35D71F"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034E13CC"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55A39FF"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Manualul calității</w:t>
            </w:r>
          </w:p>
        </w:tc>
        <w:tc>
          <w:tcPr>
            <w:tcW w:w="4060" w:type="dxa"/>
            <w:tcBorders>
              <w:top w:val="single" w:sz="4" w:space="0" w:color="auto"/>
              <w:left w:val="single" w:sz="4" w:space="0" w:color="auto"/>
              <w:bottom w:val="single" w:sz="4" w:space="0" w:color="auto"/>
              <w:right w:val="single" w:sz="4" w:space="0" w:color="auto"/>
            </w:tcBorders>
            <w:vAlign w:val="center"/>
          </w:tcPr>
          <w:p w14:paraId="516FD104"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49B26E14"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0D0D826A"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758AA2A4"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28E5A5F"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 xml:space="preserve">Dovada accesului la laboratoarele de încercări și teste a lucrărilor și materialelor </w:t>
            </w:r>
          </w:p>
        </w:tc>
        <w:tc>
          <w:tcPr>
            <w:tcW w:w="4060" w:type="dxa"/>
            <w:tcBorders>
              <w:top w:val="single" w:sz="4" w:space="0" w:color="auto"/>
              <w:left w:val="single" w:sz="4" w:space="0" w:color="auto"/>
              <w:bottom w:val="single" w:sz="4" w:space="0" w:color="auto"/>
              <w:right w:val="single" w:sz="4" w:space="0" w:color="auto"/>
            </w:tcBorders>
            <w:vAlign w:val="center"/>
          </w:tcPr>
          <w:p w14:paraId="0A2DE4D4"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Contract cu un laborator de încercări acreditat.</w:t>
            </w:r>
          </w:p>
          <w:p w14:paraId="1DB0453A"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sz w:val="20"/>
                <w:szCs w:val="20"/>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0E5C7BFE"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2D10D034"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5A50C664"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67D7D8C5" w14:textId="77777777" w:rsidR="00B96DFB" w:rsidRPr="00B96DFB" w:rsidRDefault="00B96DFB" w:rsidP="00B96DFB">
            <w:pPr>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Aviz pentru participare la licitațiile publice (conform Anexei nr.22)</w:t>
            </w:r>
          </w:p>
        </w:tc>
        <w:tc>
          <w:tcPr>
            <w:tcW w:w="4060" w:type="dxa"/>
            <w:tcBorders>
              <w:top w:val="single" w:sz="4" w:space="0" w:color="auto"/>
              <w:left w:val="single" w:sz="4" w:space="0" w:color="auto"/>
              <w:bottom w:val="single" w:sz="4" w:space="0" w:color="auto"/>
              <w:right w:val="single" w:sz="4" w:space="0" w:color="auto"/>
            </w:tcBorders>
            <w:vAlign w:val="center"/>
          </w:tcPr>
          <w:p w14:paraId="5EA3F3BA" w14:textId="77777777" w:rsidR="00B96DFB" w:rsidRPr="00B96DFB" w:rsidRDefault="00B96DFB" w:rsidP="00B96DFB">
            <w:pPr>
              <w:spacing w:line="259" w:lineRule="auto"/>
              <w:jc w:val="center"/>
              <w:rPr>
                <w:rFonts w:ascii="Times New Roman" w:hAnsi="Times New Roman"/>
                <w:b/>
                <w:sz w:val="20"/>
                <w:szCs w:val="20"/>
              </w:rPr>
            </w:pPr>
            <w:r w:rsidRPr="00B96DFB">
              <w:rPr>
                <w:rFonts w:ascii="Times New Roman" w:hAnsi="Times New Roman"/>
                <w:b/>
                <w:iCs/>
                <w:sz w:val="20"/>
                <w:szCs w:val="20"/>
                <w:lang w:eastAsia="ru-RU"/>
              </w:rPr>
              <w:t>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tcPr>
          <w:p w14:paraId="52CA1191"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4C488FA2"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79101D46"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7A400415"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 xml:space="preserve">Declarație privind confirmarea identității beneficiarilor efectivi și </w:t>
            </w:r>
            <w:r w:rsidRPr="00B96DFB">
              <w:rPr>
                <w:rFonts w:ascii="Times New Roman" w:hAnsi="Times New Roman"/>
                <w:b/>
                <w:iCs/>
                <w:sz w:val="20"/>
                <w:szCs w:val="20"/>
                <w:lang w:eastAsia="ru-RU"/>
              </w:rPr>
              <w:lastRenderedPageBreak/>
              <w:t>neîncadrarea acestora în situația condamnării pentru participarea la activități ale unei organizații sau grupări criminale, pentru corupție, fraudă și / sau spălare de bani.</w:t>
            </w:r>
          </w:p>
        </w:tc>
        <w:tc>
          <w:tcPr>
            <w:tcW w:w="4060" w:type="dxa"/>
            <w:tcBorders>
              <w:top w:val="single" w:sz="4" w:space="0" w:color="auto"/>
              <w:left w:val="single" w:sz="4" w:space="0" w:color="auto"/>
              <w:bottom w:val="single" w:sz="4" w:space="0" w:color="auto"/>
              <w:right w:val="single" w:sz="4" w:space="0" w:color="auto"/>
            </w:tcBorders>
            <w:vAlign w:val="center"/>
            <w:hideMark/>
          </w:tcPr>
          <w:p w14:paraId="04E98B00" w14:textId="77777777" w:rsidR="00B96DFB" w:rsidRPr="00B96DFB" w:rsidRDefault="00B96DFB" w:rsidP="00B96DFB">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B96DFB">
              <w:rPr>
                <w:rFonts w:ascii="Times New Roman" w:hAnsi="Times New Roman"/>
                <w:b/>
                <w:iCs/>
                <w:sz w:val="20"/>
                <w:szCs w:val="20"/>
                <w:lang w:eastAsia="ru-RU"/>
              </w:rPr>
              <w:lastRenderedPageBreak/>
              <w:t xml:space="preserve">Operatorul economic desemnat învingător va prezenta în termen de 5 zile de la data </w:t>
            </w:r>
            <w:r w:rsidRPr="00B96DFB">
              <w:rPr>
                <w:rFonts w:ascii="Times New Roman" w:hAnsi="Times New Roman"/>
                <w:b/>
                <w:iCs/>
                <w:sz w:val="20"/>
                <w:szCs w:val="20"/>
                <w:lang w:eastAsia="ru-RU"/>
              </w:rPr>
              <w:lastRenderedPageBreak/>
              <w:t>comunicării rezultatelor procedurii de achiziție publică în original. Semnat electronic de către reprezentantul legal al Participantului</w:t>
            </w:r>
          </w:p>
        </w:tc>
        <w:tc>
          <w:tcPr>
            <w:tcW w:w="1717" w:type="dxa"/>
            <w:tcBorders>
              <w:top w:val="single" w:sz="4" w:space="0" w:color="auto"/>
              <w:left w:val="single" w:sz="4" w:space="0" w:color="auto"/>
              <w:bottom w:val="single" w:sz="4" w:space="0" w:color="auto"/>
              <w:right w:val="single" w:sz="4" w:space="0" w:color="auto"/>
            </w:tcBorders>
            <w:vAlign w:val="center"/>
            <w:hideMark/>
          </w:tcPr>
          <w:p w14:paraId="0E862BBC" w14:textId="77777777" w:rsidR="00B96DFB" w:rsidRPr="00B96DFB" w:rsidRDefault="00B96DFB" w:rsidP="00B96DFB">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B96DFB">
              <w:rPr>
                <w:rFonts w:ascii="Times New Roman" w:hAnsi="Times New Roman"/>
                <w:b/>
                <w:iCs/>
                <w:sz w:val="20"/>
                <w:szCs w:val="20"/>
                <w:lang w:eastAsia="ru-RU"/>
              </w:rPr>
              <w:lastRenderedPageBreak/>
              <w:t xml:space="preserve">Obligatoriu pentru </w:t>
            </w:r>
            <w:r w:rsidRPr="00B96DFB">
              <w:rPr>
                <w:rFonts w:ascii="Times New Roman" w:hAnsi="Times New Roman"/>
                <w:b/>
                <w:iCs/>
                <w:sz w:val="20"/>
                <w:szCs w:val="20"/>
                <w:lang w:eastAsia="ru-RU"/>
              </w:rPr>
              <w:lastRenderedPageBreak/>
              <w:t>Participantul desemnat învingător</w:t>
            </w:r>
          </w:p>
        </w:tc>
      </w:tr>
      <w:tr w:rsidR="00B96DFB" w:rsidRPr="00B96DFB" w14:paraId="58032C55"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16BB0682"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hideMark/>
          </w:tcPr>
          <w:p w14:paraId="1FF555BC"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Garanția de bună execuție 5%</w:t>
            </w:r>
          </w:p>
          <w:p w14:paraId="21E6E318"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(conform Anexei nr.10)</w:t>
            </w:r>
          </w:p>
        </w:tc>
        <w:tc>
          <w:tcPr>
            <w:tcW w:w="4060" w:type="dxa"/>
            <w:tcBorders>
              <w:top w:val="single" w:sz="4" w:space="0" w:color="auto"/>
              <w:left w:val="single" w:sz="4" w:space="0" w:color="auto"/>
              <w:bottom w:val="single" w:sz="4" w:space="0" w:color="auto"/>
              <w:right w:val="single" w:sz="4" w:space="0" w:color="auto"/>
            </w:tcBorders>
            <w:vAlign w:val="center"/>
            <w:hideMark/>
          </w:tcPr>
          <w:p w14:paraId="31A2C25F" w14:textId="77777777" w:rsidR="00B96DFB" w:rsidRPr="00B96DFB" w:rsidRDefault="00B96DFB" w:rsidP="00B96DFB">
            <w:pPr>
              <w:shd w:val="clear" w:color="auto" w:fill="FFFFFF"/>
              <w:tabs>
                <w:tab w:val="left" w:pos="0"/>
              </w:tabs>
              <w:spacing w:line="259" w:lineRule="auto"/>
              <w:jc w:val="center"/>
              <w:rPr>
                <w:rFonts w:ascii="Times New Roman" w:eastAsia="Times New Roman" w:hAnsi="Times New Roman"/>
                <w:b/>
                <w:iCs/>
                <w:sz w:val="20"/>
                <w:szCs w:val="20"/>
                <w:lang w:eastAsia="ru-RU"/>
              </w:rPr>
            </w:pPr>
            <w:r w:rsidRPr="00B96DFB">
              <w:rPr>
                <w:rFonts w:ascii="Times New Roman" w:hAnsi="Times New Roman"/>
                <w:b/>
                <w:iCs/>
                <w:sz w:val="20"/>
                <w:szCs w:val="20"/>
                <w:lang w:eastAsia="ru-RU"/>
              </w:rPr>
              <w:t>Semnată electronic de către reprezentantul legal al Participantului, în conformitate cu condițiile din pct.18.</w:t>
            </w:r>
          </w:p>
        </w:tc>
        <w:tc>
          <w:tcPr>
            <w:tcW w:w="1717" w:type="dxa"/>
            <w:tcBorders>
              <w:top w:val="single" w:sz="4" w:space="0" w:color="auto"/>
              <w:left w:val="single" w:sz="4" w:space="0" w:color="auto"/>
              <w:bottom w:val="single" w:sz="4" w:space="0" w:color="auto"/>
              <w:right w:val="single" w:sz="4" w:space="0" w:color="auto"/>
            </w:tcBorders>
            <w:vAlign w:val="center"/>
            <w:hideMark/>
          </w:tcPr>
          <w:p w14:paraId="4C078842" w14:textId="77777777" w:rsidR="00B96DFB" w:rsidRPr="00B96DFB" w:rsidRDefault="00B96DFB" w:rsidP="00B96DFB">
            <w:pPr>
              <w:shd w:val="clear" w:color="auto" w:fill="FFFFFF"/>
              <w:tabs>
                <w:tab w:val="left" w:pos="612"/>
              </w:tabs>
              <w:spacing w:line="259" w:lineRule="auto"/>
              <w:jc w:val="center"/>
              <w:rPr>
                <w:rFonts w:ascii="Times New Roman" w:eastAsia="Times New Roman" w:hAnsi="Times New Roman"/>
                <w:b/>
                <w:iCs/>
                <w:sz w:val="20"/>
                <w:szCs w:val="20"/>
                <w:lang w:eastAsia="ru-RU"/>
              </w:rPr>
            </w:pPr>
            <w:r w:rsidRPr="00B96DFB">
              <w:rPr>
                <w:rFonts w:ascii="Times New Roman" w:hAnsi="Times New Roman"/>
                <w:b/>
                <w:iCs/>
                <w:sz w:val="20"/>
                <w:szCs w:val="20"/>
                <w:lang w:eastAsia="ru-RU"/>
              </w:rPr>
              <w:t>La semnarea contractului</w:t>
            </w:r>
          </w:p>
        </w:tc>
      </w:tr>
      <w:tr w:rsidR="00B96DFB" w:rsidRPr="00B96DFB" w14:paraId="587DD718"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0CC8A95A"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tcBorders>
              <w:top w:val="single" w:sz="4" w:space="0" w:color="auto"/>
              <w:left w:val="single" w:sz="4" w:space="0" w:color="auto"/>
              <w:bottom w:val="single" w:sz="4" w:space="0" w:color="auto"/>
              <w:right w:val="single" w:sz="4" w:space="0" w:color="auto"/>
            </w:tcBorders>
            <w:vAlign w:val="center"/>
          </w:tcPr>
          <w:p w14:paraId="09158776"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Ofertantul trebuie sa demonstreze ca are pe contul curent bani lichizi – minim 1 000 000</w:t>
            </w:r>
          </w:p>
        </w:tc>
        <w:tc>
          <w:tcPr>
            <w:tcW w:w="4060" w:type="dxa"/>
            <w:tcBorders>
              <w:top w:val="single" w:sz="4" w:space="0" w:color="auto"/>
              <w:left w:val="single" w:sz="4" w:space="0" w:color="auto"/>
              <w:bottom w:val="single" w:sz="4" w:space="0" w:color="auto"/>
              <w:right w:val="single" w:sz="4" w:space="0" w:color="auto"/>
            </w:tcBorders>
            <w:vAlign w:val="center"/>
          </w:tcPr>
          <w:p w14:paraId="19FA8253" w14:textId="77777777" w:rsidR="00B96DFB" w:rsidRPr="00B96DFB" w:rsidRDefault="00B96DFB" w:rsidP="00B96DFB">
            <w:pPr>
              <w:shd w:val="clear" w:color="auto" w:fill="FFFFFF"/>
              <w:tabs>
                <w:tab w:val="left" w:pos="0"/>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 xml:space="preserve">Extrasul din contul curent bancar despre disponibilitatea de bani lichizi – minim </w:t>
            </w:r>
          </w:p>
          <w:p w14:paraId="3A66766E" w14:textId="77777777" w:rsidR="00B96DFB" w:rsidRPr="00B96DFB" w:rsidRDefault="00B96DFB" w:rsidP="00B96DFB">
            <w:pPr>
              <w:shd w:val="clear" w:color="auto" w:fill="FFFFFF"/>
              <w:tabs>
                <w:tab w:val="left" w:pos="0"/>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 xml:space="preserve"> 1 000 000 confirmata prin semnatura electronica a ofertantului</w:t>
            </w:r>
          </w:p>
        </w:tc>
        <w:tc>
          <w:tcPr>
            <w:tcW w:w="1717" w:type="dxa"/>
            <w:tcBorders>
              <w:top w:val="single" w:sz="4" w:space="0" w:color="auto"/>
              <w:left w:val="single" w:sz="4" w:space="0" w:color="auto"/>
              <w:bottom w:val="single" w:sz="4" w:space="0" w:color="auto"/>
              <w:right w:val="single" w:sz="4" w:space="0" w:color="auto"/>
            </w:tcBorders>
            <w:vAlign w:val="center"/>
          </w:tcPr>
          <w:p w14:paraId="07DA305B"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1A1A3E2B"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6EB18ADC"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2C28FD47" w14:textId="77777777" w:rsidR="00B96DFB" w:rsidRPr="00B96DFB" w:rsidRDefault="00B96DFB" w:rsidP="00B96DFB">
            <w:pPr>
              <w:shd w:val="clear" w:color="auto" w:fill="FFFFFF" w:themeFill="background1"/>
              <w:tabs>
                <w:tab w:val="left" w:pos="612"/>
              </w:tabs>
              <w:spacing w:line="259" w:lineRule="auto"/>
              <w:jc w:val="center"/>
              <w:rPr>
                <w:rFonts w:ascii="Times New Roman" w:hAnsi="Times New Roman"/>
                <w:b/>
                <w:sz w:val="20"/>
                <w:szCs w:val="20"/>
                <w:lang w:val="en-US"/>
              </w:rPr>
            </w:pPr>
            <w:r w:rsidRPr="00B96DFB">
              <w:rPr>
                <w:rFonts w:ascii="Times New Roman" w:hAnsi="Times New Roman"/>
                <w:b/>
                <w:bCs/>
                <w:sz w:val="20"/>
                <w:szCs w:val="20"/>
              </w:rPr>
              <w:t>Certificat privind managementul calității lucrărilor conform standardelor ISO în domeniu construcțiilor</w:t>
            </w:r>
          </w:p>
        </w:tc>
        <w:tc>
          <w:tcPr>
            <w:tcW w:w="4060" w:type="dxa"/>
            <w:shd w:val="clear" w:color="auto" w:fill="auto"/>
          </w:tcPr>
          <w:p w14:paraId="3B89613D" w14:textId="77777777" w:rsidR="00B96DFB" w:rsidRPr="00B96DFB" w:rsidRDefault="00B96DFB" w:rsidP="00B96DFB">
            <w:pPr>
              <w:widowControl w:val="0"/>
              <w:spacing w:line="259" w:lineRule="auto"/>
              <w:contextualSpacing/>
              <w:jc w:val="center"/>
              <w:rPr>
                <w:rFonts w:ascii="Times New Roman" w:hAnsi="Times New Roman"/>
                <w:b/>
                <w:sz w:val="20"/>
                <w:szCs w:val="20"/>
              </w:rPr>
            </w:pPr>
            <w:r w:rsidRPr="00B96DFB">
              <w:rPr>
                <w:rFonts w:ascii="Times New Roman" w:hAnsi="Times New Roman"/>
                <w:b/>
                <w:sz w:val="20"/>
                <w:szCs w:val="20"/>
              </w:rPr>
              <w:t>Operatorul economic urmează să prezinte, în cazul solicitării din partea autorității contactante,  documente și certificate emise de organisme independente, prin care se atestă faptul că respectă anumite standarde de asigurare a calităţii (ISO 9001; 14001; 45001),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r w:rsidRPr="00B96DFB">
              <w:rPr>
                <w:rFonts w:ascii="Times New Roman" w:eastAsia="Calibri" w:hAnsi="Times New Roman"/>
                <w:b/>
                <w:sz w:val="20"/>
                <w:szCs w:val="20"/>
              </w:rPr>
              <w:t xml:space="preserve"> </w:t>
            </w:r>
            <w:r w:rsidRPr="00B96DFB">
              <w:rPr>
                <w:rFonts w:ascii="Times New Roman" w:hAnsi="Times New Roman"/>
                <w:b/>
                <w:sz w:val="20"/>
                <w:szCs w:val="20"/>
              </w:rPr>
              <w:t xml:space="preserve">Valabil la ziua petrecerii concursului. </w:t>
            </w:r>
          </w:p>
          <w:p w14:paraId="20642FD6" w14:textId="77777777" w:rsidR="00B96DFB" w:rsidRPr="00B96DFB" w:rsidRDefault="00B96DFB" w:rsidP="00B96DFB">
            <w:pPr>
              <w:widowControl w:val="0"/>
              <w:spacing w:line="259" w:lineRule="auto"/>
              <w:contextualSpacing/>
              <w:jc w:val="center"/>
              <w:rPr>
                <w:rFonts w:ascii="Times New Roman" w:hAnsi="Times New Roman"/>
                <w:b/>
                <w:iCs/>
                <w:sz w:val="20"/>
                <w:szCs w:val="20"/>
                <w:lang w:val="ro-MD" w:eastAsia="ru-RU"/>
              </w:rPr>
            </w:pPr>
            <w:r w:rsidRPr="00B96DFB">
              <w:rPr>
                <w:rFonts w:ascii="Times New Roman" w:hAnsi="Times New Roman"/>
                <w:b/>
                <w:sz w:val="20"/>
                <w:szCs w:val="20"/>
              </w:rPr>
              <w:t>obligatoriu semnarea prin semnătura electronica.</w:t>
            </w:r>
          </w:p>
        </w:tc>
        <w:tc>
          <w:tcPr>
            <w:tcW w:w="1717" w:type="dxa"/>
            <w:tcBorders>
              <w:top w:val="single" w:sz="4" w:space="0" w:color="auto"/>
              <w:left w:val="single" w:sz="4" w:space="0" w:color="auto"/>
              <w:bottom w:val="single" w:sz="4" w:space="0" w:color="auto"/>
              <w:right w:val="single" w:sz="4" w:space="0" w:color="auto"/>
            </w:tcBorders>
            <w:vAlign w:val="center"/>
          </w:tcPr>
          <w:p w14:paraId="3E8BF3F1"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3A687FB2"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7BCFB462"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6A481FB7" w14:textId="77777777" w:rsidR="00B96DFB" w:rsidRPr="00B96DFB" w:rsidRDefault="00B96DFB" w:rsidP="00B96DFB">
            <w:pPr>
              <w:shd w:val="clear" w:color="auto" w:fill="FFFFFF" w:themeFill="background1"/>
              <w:tabs>
                <w:tab w:val="left" w:pos="612"/>
              </w:tabs>
              <w:spacing w:line="259" w:lineRule="auto"/>
              <w:jc w:val="center"/>
              <w:rPr>
                <w:rFonts w:ascii="Times New Roman" w:hAnsi="Times New Roman"/>
                <w:b/>
                <w:sz w:val="20"/>
                <w:szCs w:val="20"/>
                <w:lang w:val="ro-MD"/>
              </w:rPr>
            </w:pPr>
            <w:r w:rsidRPr="00B96DFB">
              <w:rPr>
                <w:rFonts w:ascii="Times New Roman" w:hAnsi="Times New Roman"/>
                <w:b/>
                <w:sz w:val="20"/>
                <w:szCs w:val="20"/>
                <w:lang w:val="ro-MD"/>
              </w:rPr>
              <w:t>Certificat de efectuarea sistematica a plății impozitelor, contribuiților eliberate de Inspectoratul Fiscal valabil la data deschiderii ofertelor</w:t>
            </w:r>
          </w:p>
        </w:tc>
        <w:tc>
          <w:tcPr>
            <w:tcW w:w="4060" w:type="dxa"/>
            <w:shd w:val="clear" w:color="auto" w:fill="auto"/>
          </w:tcPr>
          <w:p w14:paraId="6BF5A318" w14:textId="77777777" w:rsidR="00B96DFB" w:rsidRPr="00B96DFB" w:rsidRDefault="00B96DFB" w:rsidP="00B96DFB">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B96DFB">
              <w:rPr>
                <w:rFonts w:ascii="Times New Roman" w:hAnsi="Times New Roman"/>
                <w:b/>
                <w:iCs/>
                <w:sz w:val="20"/>
                <w:szCs w:val="20"/>
                <w:lang w:val="ro-MD" w:eastAsia="ru-RU"/>
              </w:rPr>
              <w:t xml:space="preserve">Descărcat de pe platforma (MConnect) </w:t>
            </w:r>
          </w:p>
          <w:p w14:paraId="497EB3F9" w14:textId="77777777" w:rsidR="00B96DFB" w:rsidRPr="00B96DFB" w:rsidRDefault="00B96DFB" w:rsidP="00B96DFB">
            <w:pPr>
              <w:shd w:val="clear" w:color="auto" w:fill="FFFFFF" w:themeFill="background1"/>
              <w:tabs>
                <w:tab w:val="left" w:pos="612"/>
              </w:tabs>
              <w:spacing w:line="259" w:lineRule="auto"/>
              <w:jc w:val="center"/>
              <w:rPr>
                <w:rFonts w:ascii="Times New Roman" w:hAnsi="Times New Roman"/>
                <w:b/>
                <w:iCs/>
                <w:sz w:val="20"/>
                <w:szCs w:val="20"/>
                <w:lang w:val="ro-MD" w:eastAsia="ru-RU"/>
              </w:rPr>
            </w:pPr>
            <w:r w:rsidRPr="00B96DFB">
              <w:rPr>
                <w:rFonts w:ascii="Times New Roman" w:hAnsi="Times New Roman"/>
                <w:b/>
                <w:iCs/>
                <w:sz w:val="20"/>
                <w:szCs w:val="20"/>
                <w:lang w:val="ro-MD" w:eastAsia="ru-RU"/>
              </w:rPr>
              <w:t>Semnată electronice de către operatorul economic</w:t>
            </w:r>
          </w:p>
        </w:tc>
        <w:tc>
          <w:tcPr>
            <w:tcW w:w="1717" w:type="dxa"/>
            <w:tcBorders>
              <w:top w:val="single" w:sz="4" w:space="0" w:color="auto"/>
              <w:left w:val="single" w:sz="4" w:space="0" w:color="auto"/>
              <w:bottom w:val="single" w:sz="4" w:space="0" w:color="auto"/>
              <w:right w:val="single" w:sz="4" w:space="0" w:color="auto"/>
            </w:tcBorders>
            <w:vAlign w:val="center"/>
          </w:tcPr>
          <w:p w14:paraId="1CCB32CC"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r w:rsidR="00B96DFB" w:rsidRPr="00B96DFB" w14:paraId="5DD39BC1" w14:textId="77777777" w:rsidTr="00A56796">
        <w:trPr>
          <w:jc w:val="center"/>
        </w:trPr>
        <w:tc>
          <w:tcPr>
            <w:tcW w:w="500" w:type="dxa"/>
            <w:tcBorders>
              <w:top w:val="single" w:sz="4" w:space="0" w:color="auto"/>
              <w:left w:val="single" w:sz="4" w:space="0" w:color="auto"/>
              <w:bottom w:val="single" w:sz="4" w:space="0" w:color="auto"/>
              <w:right w:val="single" w:sz="4" w:space="0" w:color="auto"/>
            </w:tcBorders>
          </w:tcPr>
          <w:p w14:paraId="55F7A35C" w14:textId="77777777" w:rsidR="00B96DFB" w:rsidRPr="00B96DFB" w:rsidRDefault="00B96DFB" w:rsidP="00B96DFB">
            <w:pPr>
              <w:numPr>
                <w:ilvl w:val="0"/>
                <w:numId w:val="40"/>
              </w:numPr>
              <w:shd w:val="clear" w:color="auto" w:fill="FFFFFF"/>
              <w:tabs>
                <w:tab w:val="left" w:pos="612"/>
              </w:tabs>
              <w:spacing w:line="256" w:lineRule="auto"/>
              <w:contextualSpacing/>
              <w:rPr>
                <w:rFonts w:ascii="Times New Roman" w:hAnsi="Times New Roman"/>
                <w:b/>
                <w:iCs/>
                <w:sz w:val="20"/>
                <w:szCs w:val="20"/>
                <w:lang w:eastAsia="ru-RU"/>
              </w:rPr>
            </w:pPr>
          </w:p>
        </w:tc>
        <w:tc>
          <w:tcPr>
            <w:tcW w:w="3681" w:type="dxa"/>
            <w:shd w:val="clear" w:color="auto" w:fill="auto"/>
          </w:tcPr>
          <w:p w14:paraId="1842D625" w14:textId="77777777" w:rsidR="00B96DFB" w:rsidRPr="00B96DFB" w:rsidRDefault="00B96DFB" w:rsidP="00B96DFB">
            <w:pPr>
              <w:shd w:val="clear" w:color="auto" w:fill="FFFFFF" w:themeFill="background1"/>
              <w:tabs>
                <w:tab w:val="left" w:pos="612"/>
              </w:tabs>
              <w:spacing w:line="259" w:lineRule="auto"/>
              <w:rPr>
                <w:rFonts w:ascii="Times New Roman" w:hAnsi="Times New Roman"/>
                <w:b/>
                <w:sz w:val="20"/>
                <w:szCs w:val="20"/>
                <w:lang w:val="ro-MD"/>
              </w:rPr>
            </w:pPr>
            <w:r w:rsidRPr="00B96DFB">
              <w:rPr>
                <w:rFonts w:ascii="Times New Roman" w:hAnsi="Times New Roman"/>
                <w:b/>
                <w:sz w:val="20"/>
                <w:szCs w:val="20"/>
              </w:rPr>
              <w:t>Timp de 3 zile până la data limită de depunere a ofertelor vor fi organizate vizite la șantier totodată se va lua cunoștință cu volumul de lucru și schița de proiect.</w:t>
            </w:r>
          </w:p>
        </w:tc>
        <w:tc>
          <w:tcPr>
            <w:tcW w:w="4060" w:type="dxa"/>
            <w:shd w:val="clear" w:color="auto" w:fill="auto"/>
          </w:tcPr>
          <w:p w14:paraId="571DF520" w14:textId="77777777" w:rsidR="00B96DFB" w:rsidRPr="00B96DFB" w:rsidRDefault="00B96DFB" w:rsidP="00B96DFB">
            <w:pPr>
              <w:shd w:val="clear" w:color="auto" w:fill="FFFFFF" w:themeFill="background1"/>
              <w:tabs>
                <w:tab w:val="left" w:pos="612"/>
              </w:tabs>
              <w:spacing w:line="259" w:lineRule="auto"/>
              <w:rPr>
                <w:rFonts w:ascii="Times New Roman" w:hAnsi="Times New Roman"/>
                <w:b/>
                <w:iCs/>
                <w:sz w:val="20"/>
                <w:szCs w:val="20"/>
                <w:lang w:val="ro-MD" w:eastAsia="ru-RU"/>
              </w:rPr>
            </w:pPr>
            <w:r w:rsidRPr="00B96DFB">
              <w:rPr>
                <w:rFonts w:ascii="Times New Roman" w:hAnsi="Times New Roman"/>
                <w:b/>
                <w:sz w:val="20"/>
                <w:szCs w:val="20"/>
              </w:rPr>
              <w:t xml:space="preserve">Înscrierea și confirmarea vizitei se va efectua pe adresa de e-mail: olga.guranda@mail.ru sau la nr de tel. 069214273 </w:t>
            </w:r>
          </w:p>
        </w:tc>
        <w:tc>
          <w:tcPr>
            <w:tcW w:w="1717" w:type="dxa"/>
            <w:tcBorders>
              <w:top w:val="single" w:sz="4" w:space="0" w:color="auto"/>
              <w:left w:val="single" w:sz="4" w:space="0" w:color="auto"/>
              <w:bottom w:val="single" w:sz="4" w:space="0" w:color="auto"/>
              <w:right w:val="single" w:sz="4" w:space="0" w:color="auto"/>
            </w:tcBorders>
            <w:vAlign w:val="center"/>
          </w:tcPr>
          <w:p w14:paraId="3351A27E" w14:textId="77777777" w:rsidR="00B96DFB" w:rsidRPr="00B96DFB" w:rsidRDefault="00B96DFB" w:rsidP="00B96DFB">
            <w:pPr>
              <w:shd w:val="clear" w:color="auto" w:fill="FFFFFF"/>
              <w:tabs>
                <w:tab w:val="left" w:pos="612"/>
              </w:tabs>
              <w:spacing w:line="259" w:lineRule="auto"/>
              <w:jc w:val="center"/>
              <w:rPr>
                <w:rFonts w:ascii="Times New Roman" w:hAnsi="Times New Roman"/>
                <w:b/>
                <w:iCs/>
                <w:sz w:val="20"/>
                <w:szCs w:val="20"/>
                <w:lang w:eastAsia="ru-RU"/>
              </w:rPr>
            </w:pPr>
            <w:r w:rsidRPr="00B96DFB">
              <w:rPr>
                <w:rFonts w:ascii="Times New Roman" w:hAnsi="Times New Roman"/>
                <w:b/>
                <w:iCs/>
                <w:sz w:val="20"/>
                <w:szCs w:val="20"/>
                <w:lang w:eastAsia="ru-RU"/>
              </w:rPr>
              <w:t>Obligatoriu</w:t>
            </w:r>
          </w:p>
        </w:tc>
      </w:tr>
    </w:tbl>
    <w:p w14:paraId="1A0B2F1B" w14:textId="77777777" w:rsidR="00B96DFB" w:rsidRPr="00B96DFB" w:rsidRDefault="00B96DFB" w:rsidP="00B96DF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p w14:paraId="3A1AD92E"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Garanția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pentru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proofErr w:type="gram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2</w:t>
      </w:r>
      <w:proofErr w:type="gram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noProof/>
          <w:kern w:val="0"/>
          <w:lang w:val="en-US"/>
          <w14:ligatures w14:val="none"/>
        </w:rPr>
        <w:t xml:space="preserve">, </w:t>
      </w:r>
      <w:proofErr w:type="spellStart"/>
      <w:r w:rsidRPr="00B96DFB">
        <w:rPr>
          <w:rFonts w:ascii="Times New Roman" w:eastAsia="Times New Roman" w:hAnsi="Times New Roman" w:cs="Times New Roman"/>
          <w:b/>
          <w:kern w:val="0"/>
          <w:lang w:val="en-US" w:eastAsia="ru-RU"/>
          <w14:ligatures w14:val="none"/>
        </w:rPr>
        <w:t>cuantumul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valorii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fara</w:t>
      </w:r>
      <w:proofErr w:type="spellEnd"/>
      <w:r w:rsidRPr="00B96DFB">
        <w:rPr>
          <w:rFonts w:ascii="Times New Roman" w:eastAsia="Times New Roman" w:hAnsi="Times New Roman" w:cs="Times New Roman"/>
          <w:b/>
          <w:kern w:val="0"/>
          <w:lang w:val="en-US" w:eastAsia="ru-RU"/>
          <w14:ligatures w14:val="none"/>
        </w:rPr>
        <w:t xml:space="preserve"> TVA.</w:t>
      </w:r>
    </w:p>
    <w:p w14:paraId="330A804B"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Termenul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garanție</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lucrărilor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serviciilor</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proiectare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lucrări</w:t>
      </w:r>
      <w:proofErr w:type="spellEnd"/>
      <w:r w:rsidRPr="00B96DFB">
        <w:rPr>
          <w:rFonts w:ascii="Times New Roman" w:eastAsia="Times New Roman" w:hAnsi="Times New Roman" w:cs="Times New Roman"/>
          <w:b/>
          <w:kern w:val="0"/>
          <w:lang w:val="en-US" w:eastAsia="ru-RU"/>
          <w14:ligatures w14:val="none"/>
        </w:rPr>
        <w:t xml:space="preserve"> 5 ani.</w:t>
      </w:r>
    </w:p>
    <w:p w14:paraId="34E89B22"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Garanția</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bună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execuție</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contractului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5 %, </w:t>
      </w:r>
      <w:proofErr w:type="spellStart"/>
      <w:r w:rsidRPr="00B96DFB">
        <w:rPr>
          <w:rFonts w:ascii="Times New Roman" w:eastAsia="Times New Roman" w:hAnsi="Times New Roman" w:cs="Times New Roman"/>
          <w:b/>
          <w:kern w:val="0"/>
          <w:lang w:val="en-US" w:eastAsia="ru-RU"/>
          <w14:ligatures w14:val="none"/>
        </w:rPr>
        <w:t>cuantumul</w:t>
      </w:r>
      <w:proofErr w:type="spellEnd"/>
      <w:r w:rsidRPr="00B96DFB">
        <w:rPr>
          <w:rFonts w:ascii="Times New Roman" w:eastAsia="Times New Roman" w:hAnsi="Times New Roman" w:cs="Times New Roman"/>
          <w:b/>
          <w:kern w:val="0"/>
          <w:lang w:val="en-US" w:eastAsia="ru-RU"/>
          <w14:ligatures w14:val="none"/>
        </w:rPr>
        <w:t xml:space="preserve">_ </w:t>
      </w:r>
      <w:proofErr w:type="spellStart"/>
      <w:r w:rsidRPr="00B96DFB">
        <w:rPr>
          <w:rFonts w:ascii="Times New Roman" w:eastAsia="Times New Roman" w:hAnsi="Times New Roman" w:cs="Times New Roman"/>
          <w:b/>
          <w:kern w:val="0"/>
          <w:lang w:val="en-US" w:eastAsia="ru-RU"/>
          <w14:ligatures w14:val="none"/>
        </w:rPr>
        <w:t>cuantumul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valorii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fara</w:t>
      </w:r>
      <w:proofErr w:type="spellEnd"/>
      <w:r w:rsidRPr="00B96DFB">
        <w:rPr>
          <w:rFonts w:ascii="Times New Roman" w:eastAsia="Times New Roman" w:hAnsi="Times New Roman" w:cs="Times New Roman"/>
          <w:b/>
          <w:kern w:val="0"/>
          <w:lang w:val="en-US" w:eastAsia="ru-RU"/>
          <w14:ligatures w14:val="none"/>
        </w:rPr>
        <w:t xml:space="preserve"> TVA.</w:t>
      </w:r>
    </w:p>
    <w:p w14:paraId="5A9431AE"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Motivul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recurgerii</w:t>
      </w:r>
      <w:proofErr w:type="spellEnd"/>
      <w:r w:rsidRPr="00B96DFB">
        <w:rPr>
          <w:rFonts w:ascii="Times New Roman" w:eastAsia="Times New Roman" w:hAnsi="Times New Roman" w:cs="Times New Roman"/>
          <w:b/>
          <w:kern w:val="0"/>
          <w:lang w:val="en-US" w:eastAsia="ru-RU"/>
          <w14:ligatures w14:val="none"/>
        </w:rPr>
        <w:t xml:space="preserve"> la </w:t>
      </w:r>
      <w:proofErr w:type="spellStart"/>
      <w:r w:rsidRPr="00B96DFB">
        <w:rPr>
          <w:rFonts w:ascii="Times New Roman" w:eastAsia="Times New Roman" w:hAnsi="Times New Roman" w:cs="Times New Roman"/>
          <w:b/>
          <w:kern w:val="0"/>
          <w:lang w:val="en-US" w:eastAsia="ru-RU"/>
          <w14:ligatures w14:val="none"/>
        </w:rPr>
        <w:t>procedura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accelerată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licitației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deschise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restrânse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procedurii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negociate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aplica</w:t>
      </w:r>
      <w:proofErr w:type="spellEnd"/>
    </w:p>
    <w:p w14:paraId="0242C13F"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Tehnici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instrumente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specifice</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atribuire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dacă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specificați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dacă</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va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utiliza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acordul-cadru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sistemul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dinamic</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licitația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electronică</w:t>
      </w:r>
      <w:proofErr w:type="spellEnd"/>
      <w:r w:rsidRPr="00B96DFB">
        <w:rPr>
          <w:rFonts w:ascii="Times New Roman" w:eastAsia="Times New Roman" w:hAnsi="Times New Roman" w:cs="Times New Roman"/>
          <w:b/>
          <w:kern w:val="0"/>
          <w:lang w:val="en-US" w:eastAsia="ru-RU"/>
          <w14:ligatures w14:val="none"/>
        </w:rPr>
        <w:t>):</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aplica</w:t>
      </w:r>
      <w:proofErr w:type="spellEnd"/>
    </w:p>
    <w:p w14:paraId="55FC49FA"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Condiții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speciale</w:t>
      </w:r>
      <w:proofErr w:type="spellEnd"/>
      <w:r w:rsidRPr="00B96DFB">
        <w:rPr>
          <w:rFonts w:ascii="Times New Roman" w:eastAsia="Times New Roman" w:hAnsi="Times New Roman" w:cs="Times New Roman"/>
          <w:b/>
          <w:kern w:val="0"/>
          <w:lang w:val="en-US" w:eastAsia="ru-RU"/>
          <w14:ligatures w14:val="none"/>
        </w:rPr>
        <w:t xml:space="preserve"> de care </w:t>
      </w:r>
      <w:proofErr w:type="spellStart"/>
      <w:r w:rsidRPr="00B96DFB">
        <w:rPr>
          <w:rFonts w:ascii="Times New Roman" w:eastAsia="Times New Roman" w:hAnsi="Times New Roman" w:cs="Times New Roman"/>
          <w:b/>
          <w:kern w:val="0"/>
          <w:lang w:val="en-US" w:eastAsia="ru-RU"/>
          <w14:ligatures w14:val="none"/>
        </w:rPr>
        <w:t>depinde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îndeplinirea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indicați</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după</w:t>
      </w:r>
      <w:proofErr w:type="spellEnd"/>
      <w:r w:rsidRPr="00B96DFB">
        <w:rPr>
          <w:rFonts w:ascii="Times New Roman" w:eastAsia="Times New Roman" w:hAnsi="Times New Roman" w:cs="Times New Roman"/>
          <w:kern w:val="0"/>
          <w:lang w:val="en-US" w:eastAsia="ru-RU"/>
          <w14:ligatures w14:val="none"/>
        </w:rPr>
        <w:t xml:space="preserve"> </w:t>
      </w:r>
      <w:proofErr w:type="spellStart"/>
      <w:r w:rsidRPr="00B96DFB">
        <w:rPr>
          <w:rFonts w:ascii="Times New Roman" w:eastAsia="Times New Roman" w:hAnsi="Times New Roman" w:cs="Times New Roman"/>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nu se </w:t>
      </w:r>
      <w:proofErr w:type="spellStart"/>
      <w:r w:rsidRPr="00B96DFB">
        <w:rPr>
          <w:rFonts w:ascii="Times New Roman" w:eastAsia="Times New Roman" w:hAnsi="Times New Roman" w:cs="Times New Roman"/>
          <w:b/>
          <w:color w:val="FF0000"/>
          <w:kern w:val="0"/>
          <w:lang w:val="en-US" w:eastAsia="ru-RU"/>
          <w14:ligatures w14:val="none"/>
        </w:rPr>
        <w:t>aplica</w:t>
      </w:r>
      <w:proofErr w:type="spellEnd"/>
    </w:p>
    <w:p w14:paraId="4AAEEF96"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bookmarkStart w:id="45" w:name="_Hlk71621175"/>
      <w:proofErr w:type="spellStart"/>
      <w:r w:rsidRPr="00B96DFB">
        <w:rPr>
          <w:rFonts w:ascii="Times New Roman" w:eastAsia="Times New Roman" w:hAnsi="Times New Roman" w:cs="Times New Roman"/>
          <w:b/>
          <w:kern w:val="0"/>
          <w:lang w:val="en-US" w:eastAsia="ru-RU"/>
          <w14:ligatures w14:val="none"/>
        </w:rPr>
        <w:t>Ofertele</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prezintă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valută_</w:t>
      </w:r>
      <w:bookmarkEnd w:id="45"/>
      <w:r w:rsidRPr="00B96DFB">
        <w:rPr>
          <w:rFonts w:ascii="Times New Roman" w:eastAsia="Times New Roman" w:hAnsi="Times New Roman" w:cs="Times New Roman"/>
          <w:b/>
          <w:kern w:val="0"/>
          <w:lang w:val="en-US" w:eastAsia="ru-RU"/>
          <w14:ligatures w14:val="none"/>
        </w:rPr>
        <w:t>MDL</w:t>
      </w:r>
      <w:proofErr w:type="spellEnd"/>
    </w:p>
    <w:p w14:paraId="342A3053"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Criteriul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evaluare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aplicat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pentru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atribuirea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contractului</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Cel </w:t>
      </w:r>
      <w:proofErr w:type="spellStart"/>
      <w:r w:rsidRPr="00B96DFB">
        <w:rPr>
          <w:rFonts w:ascii="Times New Roman" w:eastAsia="Times New Roman" w:hAnsi="Times New Roman" w:cs="Times New Roman"/>
          <w:b/>
          <w:color w:val="FF0000"/>
          <w:kern w:val="0"/>
          <w:lang w:val="en-US" w:eastAsia="ru-RU"/>
          <w14:ligatures w14:val="none"/>
        </w:rPr>
        <w:t>mai</w:t>
      </w:r>
      <w:proofErr w:type="spellEnd"/>
      <w:r w:rsidRPr="00B96DFB">
        <w:rPr>
          <w:rFonts w:ascii="Times New Roman" w:eastAsia="Times New Roman" w:hAnsi="Times New Roman" w:cs="Times New Roman"/>
          <w:b/>
          <w:color w:val="FF0000"/>
          <w:kern w:val="0"/>
          <w:lang w:val="en-US" w:eastAsia="ru-RU"/>
          <w14:ligatures w14:val="none"/>
        </w:rPr>
        <w:t xml:space="preserve"> mic </w:t>
      </w:r>
      <w:proofErr w:type="spellStart"/>
      <w:r w:rsidRPr="00B96DFB">
        <w:rPr>
          <w:rFonts w:ascii="Times New Roman" w:eastAsia="Times New Roman" w:hAnsi="Times New Roman" w:cs="Times New Roman"/>
          <w:b/>
          <w:color w:val="FF0000"/>
          <w:kern w:val="0"/>
          <w:lang w:val="en-US" w:eastAsia="ru-RU"/>
          <w14:ligatures w14:val="none"/>
        </w:rPr>
        <w:t>pret</w:t>
      </w:r>
      <w:proofErr w:type="spellEnd"/>
    </w:p>
    <w:p w14:paraId="518CAA08"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Factorii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evaluare</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a</w:t>
      </w:r>
      <w:proofErr w:type="gram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celei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mai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avantajoase</w:t>
      </w:r>
      <w:proofErr w:type="spellEnd"/>
      <w:r w:rsidRPr="00B96DFB">
        <w:rPr>
          <w:rFonts w:ascii="Times New Roman" w:eastAsia="Times New Roman" w:hAnsi="Times New Roman" w:cs="Times New Roman"/>
          <w:b/>
          <w:kern w:val="0"/>
          <w:lang w:val="en-US" w:eastAsia="ru-RU"/>
          <w14:ligatures w14:val="none"/>
        </w:rPr>
        <w:t xml:space="preserve"> din </w:t>
      </w:r>
      <w:proofErr w:type="spellStart"/>
      <w:r w:rsidRPr="00B96DFB">
        <w:rPr>
          <w:rFonts w:ascii="Times New Roman" w:eastAsia="Times New Roman" w:hAnsi="Times New Roman" w:cs="Times New Roman"/>
          <w:b/>
          <w:kern w:val="0"/>
          <w:lang w:val="en-US" w:eastAsia="ru-RU"/>
          <w14:ligatures w14:val="none"/>
        </w:rPr>
        <w:t>punct</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vedere</w:t>
      </w:r>
      <w:proofErr w:type="spellEnd"/>
      <w:r w:rsidRPr="00B96DFB">
        <w:rPr>
          <w:rFonts w:ascii="Times New Roman" w:eastAsia="Times New Roman" w:hAnsi="Times New Roman" w:cs="Times New Roman"/>
          <w:b/>
          <w:kern w:val="0"/>
          <w:lang w:val="en-US" w:eastAsia="ru-RU"/>
          <w14:ligatures w14:val="none"/>
        </w:rPr>
        <w:t xml:space="preserve"> economic, precum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ponderile</w:t>
      </w:r>
      <w:proofErr w:type="spellEnd"/>
      <w:r w:rsidRPr="00B96DFB">
        <w:rPr>
          <w:rFonts w:ascii="Times New Roman" w:eastAsia="Times New Roman" w:hAnsi="Times New Roman" w:cs="Times New Roman"/>
          <w:b/>
          <w:kern w:val="0"/>
          <w:lang w:val="en-US" w:eastAsia="ru-RU"/>
          <w14:ligatures w14:val="none"/>
        </w:rPr>
        <w:t xml:space="preserve"> lor:</w:t>
      </w:r>
    </w:p>
    <w:tbl>
      <w:tblPr>
        <w:tblStyle w:val="Grigliatabella2"/>
        <w:tblW w:w="0" w:type="auto"/>
        <w:tblLook w:val="04A0" w:firstRow="1" w:lastRow="0" w:firstColumn="1" w:lastColumn="0" w:noHBand="0" w:noVBand="1"/>
      </w:tblPr>
      <w:tblGrid>
        <w:gridCol w:w="576"/>
        <w:gridCol w:w="7121"/>
        <w:gridCol w:w="1789"/>
      </w:tblGrid>
      <w:tr w:rsidR="00B96DFB" w:rsidRPr="00B96DFB" w14:paraId="5DFA2778" w14:textId="77777777" w:rsidTr="00A56796">
        <w:tc>
          <w:tcPr>
            <w:tcW w:w="577" w:type="dxa"/>
            <w:shd w:val="clear" w:color="auto" w:fill="auto"/>
          </w:tcPr>
          <w:p w14:paraId="1C63D27F" w14:textId="77777777" w:rsidR="00B96DFB" w:rsidRPr="00B96DFB" w:rsidRDefault="00B96DFB" w:rsidP="00B96DFB">
            <w:pPr>
              <w:shd w:val="clear" w:color="auto" w:fill="FFFFFF" w:themeFill="background1"/>
              <w:tabs>
                <w:tab w:val="left" w:pos="612"/>
              </w:tabs>
              <w:spacing w:before="120" w:after="120" w:line="259" w:lineRule="auto"/>
              <w:rPr>
                <w:b/>
                <w:iCs/>
                <w:sz w:val="20"/>
                <w:szCs w:val="20"/>
                <w:lang w:val="en-US" w:eastAsia="ru-RU"/>
              </w:rPr>
            </w:pPr>
            <w:r w:rsidRPr="00B96DFB">
              <w:rPr>
                <w:b/>
                <w:iCs/>
                <w:sz w:val="20"/>
                <w:szCs w:val="20"/>
                <w:lang w:val="en-US" w:eastAsia="ru-RU"/>
              </w:rPr>
              <w:t>Nr. d/o</w:t>
            </w:r>
          </w:p>
        </w:tc>
        <w:tc>
          <w:tcPr>
            <w:tcW w:w="7248" w:type="dxa"/>
            <w:shd w:val="clear" w:color="auto" w:fill="auto"/>
          </w:tcPr>
          <w:p w14:paraId="3C8F0098" w14:textId="77777777" w:rsidR="00B96DFB" w:rsidRPr="00B96DFB" w:rsidRDefault="00B96DFB" w:rsidP="00B96DFB">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B96DFB">
              <w:rPr>
                <w:b/>
                <w:iCs/>
                <w:sz w:val="20"/>
                <w:szCs w:val="20"/>
                <w:lang w:val="en-US" w:eastAsia="ru-RU"/>
              </w:rPr>
              <w:t>Denumirea</w:t>
            </w:r>
            <w:proofErr w:type="spellEnd"/>
            <w:r w:rsidRPr="00B96DFB">
              <w:rPr>
                <w:b/>
                <w:iCs/>
                <w:sz w:val="20"/>
                <w:szCs w:val="20"/>
                <w:lang w:val="en-US" w:eastAsia="ru-RU"/>
              </w:rPr>
              <w:t xml:space="preserve"> </w:t>
            </w:r>
            <w:proofErr w:type="spellStart"/>
            <w:r w:rsidRPr="00B96DFB">
              <w:rPr>
                <w:b/>
                <w:iCs/>
                <w:sz w:val="20"/>
                <w:szCs w:val="20"/>
                <w:lang w:val="en-US" w:eastAsia="ru-RU"/>
              </w:rPr>
              <w:t>factorului</w:t>
            </w:r>
            <w:proofErr w:type="spellEnd"/>
            <w:r w:rsidRPr="00B96DFB">
              <w:rPr>
                <w:b/>
                <w:iCs/>
                <w:sz w:val="20"/>
                <w:szCs w:val="20"/>
                <w:lang w:val="en-US" w:eastAsia="ru-RU"/>
              </w:rPr>
              <w:t xml:space="preserve"> de </w:t>
            </w:r>
            <w:proofErr w:type="spellStart"/>
            <w:r w:rsidRPr="00B96DFB">
              <w:rPr>
                <w:b/>
                <w:iCs/>
                <w:sz w:val="20"/>
                <w:szCs w:val="20"/>
                <w:lang w:val="en-US" w:eastAsia="ru-RU"/>
              </w:rPr>
              <w:t>evaluare</w:t>
            </w:r>
            <w:proofErr w:type="spellEnd"/>
          </w:p>
        </w:tc>
        <w:tc>
          <w:tcPr>
            <w:tcW w:w="1800" w:type="dxa"/>
            <w:shd w:val="clear" w:color="auto" w:fill="auto"/>
          </w:tcPr>
          <w:p w14:paraId="5516925F" w14:textId="77777777" w:rsidR="00B96DFB" w:rsidRPr="00B96DFB" w:rsidRDefault="00B96DFB" w:rsidP="00B96DFB">
            <w:pPr>
              <w:shd w:val="clear" w:color="auto" w:fill="FFFFFF" w:themeFill="background1"/>
              <w:tabs>
                <w:tab w:val="left" w:pos="612"/>
              </w:tabs>
              <w:spacing w:before="120" w:after="120" w:line="259" w:lineRule="auto"/>
              <w:jc w:val="center"/>
              <w:rPr>
                <w:b/>
                <w:iCs/>
                <w:sz w:val="20"/>
                <w:szCs w:val="20"/>
                <w:lang w:val="en-US" w:eastAsia="ru-RU"/>
              </w:rPr>
            </w:pPr>
            <w:proofErr w:type="spellStart"/>
            <w:r w:rsidRPr="00B96DFB">
              <w:rPr>
                <w:b/>
                <w:iCs/>
                <w:sz w:val="20"/>
                <w:szCs w:val="20"/>
                <w:lang w:val="en-US" w:eastAsia="ru-RU"/>
              </w:rPr>
              <w:t>Ponderea</w:t>
            </w:r>
            <w:proofErr w:type="spellEnd"/>
            <w:r w:rsidRPr="00B96DFB">
              <w:rPr>
                <w:b/>
                <w:iCs/>
                <w:sz w:val="20"/>
                <w:szCs w:val="20"/>
                <w:lang w:val="en-US" w:eastAsia="ru-RU"/>
              </w:rPr>
              <w:t>%</w:t>
            </w:r>
          </w:p>
        </w:tc>
      </w:tr>
      <w:tr w:rsidR="00B96DFB" w:rsidRPr="00B96DFB" w14:paraId="1A7CDA3B" w14:textId="77777777" w:rsidTr="00A56796">
        <w:tc>
          <w:tcPr>
            <w:tcW w:w="577" w:type="dxa"/>
            <w:shd w:val="clear" w:color="auto" w:fill="auto"/>
          </w:tcPr>
          <w:p w14:paraId="60C90214" w14:textId="77777777" w:rsidR="00B96DFB" w:rsidRPr="00B96DFB" w:rsidRDefault="00B96DFB" w:rsidP="00B96DFB">
            <w:pPr>
              <w:shd w:val="clear" w:color="auto" w:fill="FFFFFF" w:themeFill="background1"/>
              <w:tabs>
                <w:tab w:val="left" w:pos="612"/>
              </w:tabs>
              <w:spacing w:before="120" w:after="120" w:line="259" w:lineRule="auto"/>
              <w:rPr>
                <w:iCs/>
                <w:lang w:val="en-US" w:eastAsia="ru-RU"/>
              </w:rPr>
            </w:pPr>
          </w:p>
        </w:tc>
        <w:tc>
          <w:tcPr>
            <w:tcW w:w="7248" w:type="dxa"/>
            <w:shd w:val="clear" w:color="auto" w:fill="auto"/>
          </w:tcPr>
          <w:p w14:paraId="1A61B127" w14:textId="77777777" w:rsidR="00B96DFB" w:rsidRPr="00B96DFB" w:rsidRDefault="00B96DFB" w:rsidP="00B96DFB">
            <w:pPr>
              <w:shd w:val="clear" w:color="auto" w:fill="FFFFFF" w:themeFill="background1"/>
              <w:tabs>
                <w:tab w:val="left" w:pos="612"/>
              </w:tabs>
              <w:spacing w:before="120" w:after="120" w:line="259" w:lineRule="auto"/>
              <w:rPr>
                <w:iCs/>
                <w:lang w:val="en-US" w:eastAsia="ru-RU"/>
              </w:rPr>
            </w:pPr>
          </w:p>
        </w:tc>
        <w:tc>
          <w:tcPr>
            <w:tcW w:w="1800" w:type="dxa"/>
            <w:shd w:val="clear" w:color="auto" w:fill="auto"/>
          </w:tcPr>
          <w:p w14:paraId="30D5F09F" w14:textId="77777777" w:rsidR="00B96DFB" w:rsidRPr="00B96DFB" w:rsidRDefault="00B96DFB" w:rsidP="00B96DFB">
            <w:pPr>
              <w:shd w:val="clear" w:color="auto" w:fill="FFFFFF" w:themeFill="background1"/>
              <w:tabs>
                <w:tab w:val="left" w:pos="612"/>
              </w:tabs>
              <w:spacing w:before="120" w:after="120" w:line="259" w:lineRule="auto"/>
              <w:rPr>
                <w:iCs/>
                <w:lang w:val="en-US" w:eastAsia="ru-RU"/>
              </w:rPr>
            </w:pPr>
          </w:p>
        </w:tc>
      </w:tr>
    </w:tbl>
    <w:p w14:paraId="42CCD470"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Termenul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limită</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depunere</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deschidere</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a</w:t>
      </w:r>
      <w:proofErr w:type="gram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ofertelor</w:t>
      </w:r>
      <w:proofErr w:type="spellEnd"/>
      <w:r w:rsidRPr="00B96DFB">
        <w:rPr>
          <w:rFonts w:ascii="Times New Roman" w:eastAsia="Times New Roman" w:hAnsi="Times New Roman" w:cs="Times New Roman"/>
          <w:b/>
          <w:kern w:val="0"/>
          <w:lang w:val="en-US" w:eastAsia="ru-RU"/>
          <w14:ligatures w14:val="none"/>
        </w:rPr>
        <w:t>:</w:t>
      </w:r>
    </w:p>
    <w:p w14:paraId="46FE9FB5" w14:textId="77777777" w:rsidR="00B96DFB" w:rsidRPr="00B96DFB" w:rsidRDefault="00B96DFB" w:rsidP="00B96DF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conform SIA RSAP /</w:t>
      </w:r>
      <w:proofErr w:type="spellStart"/>
      <w:r w:rsidRPr="00B96DFB">
        <w:rPr>
          <w:rFonts w:ascii="Times New Roman" w:eastAsia="Times New Roman" w:hAnsi="Times New Roman" w:cs="Times New Roman"/>
          <w:b/>
          <w:kern w:val="0"/>
          <w:lang w:val="en-US" w:eastAsia="ru-RU"/>
          <w14:ligatures w14:val="none"/>
        </w:rPr>
        <w:t>până</w:t>
      </w:r>
      <w:proofErr w:type="spellEnd"/>
      <w:r w:rsidRPr="00B96DFB">
        <w:rPr>
          <w:rFonts w:ascii="Times New Roman" w:eastAsia="Times New Roman" w:hAnsi="Times New Roman" w:cs="Times New Roman"/>
          <w:b/>
          <w:kern w:val="0"/>
          <w:lang w:val="en-US" w:eastAsia="ru-RU"/>
          <w14:ligatures w14:val="none"/>
        </w:rPr>
        <w:t xml:space="preserve"> la: </w:t>
      </w:r>
      <w:r w:rsidRPr="00B96DFB">
        <w:rPr>
          <w:rFonts w:ascii="Times New Roman" w:eastAsia="Times New Roman" w:hAnsi="Times New Roman" w:cs="Times New Roman"/>
          <w:b/>
          <w:i/>
          <w:kern w:val="0"/>
          <w:lang w:val="en-US" w:eastAsia="ru-RU"/>
          <w14:ligatures w14:val="none"/>
        </w:rPr>
        <w:t>conform SIA RSAP</w:t>
      </w:r>
    </w:p>
    <w:p w14:paraId="3141C67C" w14:textId="77777777" w:rsidR="00B96DFB" w:rsidRPr="00B96DFB" w:rsidRDefault="00B96DFB" w:rsidP="00B96DFB">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pe: </w:t>
      </w:r>
      <w:r w:rsidRPr="00B96DFB">
        <w:rPr>
          <w:rFonts w:ascii="Times New Roman" w:eastAsia="Times New Roman" w:hAnsi="Times New Roman" w:cs="Times New Roman"/>
          <w:b/>
          <w:i/>
          <w:kern w:val="0"/>
          <w:lang w:val="en-US" w:eastAsia="ru-RU"/>
          <w14:ligatures w14:val="none"/>
        </w:rPr>
        <w:t>conform SIA RSAP</w:t>
      </w:r>
    </w:p>
    <w:p w14:paraId="436853D2" w14:textId="77777777" w:rsidR="00B96DFB" w:rsidRPr="00B96DFB" w:rsidRDefault="00B96DFB" w:rsidP="00B96DF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Adresa</w:t>
      </w:r>
      <w:proofErr w:type="spellEnd"/>
      <w:r w:rsidRPr="00B96DFB">
        <w:rPr>
          <w:rFonts w:ascii="Times New Roman" w:eastAsia="Times New Roman" w:hAnsi="Times New Roman" w:cs="Times New Roman"/>
          <w:b/>
          <w:kern w:val="0"/>
          <w:lang w:val="en-US" w:eastAsia="ru-RU"/>
          <w14:ligatures w14:val="none"/>
        </w:rPr>
        <w:t xml:space="preserve"> la care </w:t>
      </w:r>
      <w:proofErr w:type="spellStart"/>
      <w:r w:rsidRPr="00B96DFB">
        <w:rPr>
          <w:rFonts w:ascii="Times New Roman" w:eastAsia="Times New Roman" w:hAnsi="Times New Roman" w:cs="Times New Roman"/>
          <w:b/>
          <w:kern w:val="0"/>
          <w:lang w:val="en-US" w:eastAsia="ru-RU"/>
          <w14:ligatures w14:val="none"/>
        </w:rPr>
        <w:t>trebuie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transmise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cererile</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participare</w:t>
      </w:r>
      <w:proofErr w:type="spellEnd"/>
      <w:r w:rsidRPr="00B96DFB">
        <w:rPr>
          <w:rFonts w:ascii="Times New Roman" w:eastAsia="Times New Roman" w:hAnsi="Times New Roman" w:cs="Times New Roman"/>
          <w:b/>
          <w:kern w:val="0"/>
          <w:lang w:val="en-US" w:eastAsia="ru-RU"/>
          <w14:ligatures w14:val="none"/>
        </w:rPr>
        <w:t xml:space="preserve">: </w:t>
      </w:r>
    </w:p>
    <w:p w14:paraId="146471CA" w14:textId="77777777" w:rsidR="00B96DFB" w:rsidRPr="00B96DFB" w:rsidRDefault="00B96DFB" w:rsidP="00B96DFB">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i/>
          <w:kern w:val="0"/>
          <w:lang w:val="en-US" w:eastAsia="ru-RU"/>
          <w14:ligatures w14:val="none"/>
        </w:rPr>
        <w:t>Ofertele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sau</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cererile</w:t>
      </w:r>
      <w:proofErr w:type="spellEnd"/>
      <w:r w:rsidRPr="00B96DFB">
        <w:rPr>
          <w:rFonts w:ascii="Times New Roman" w:eastAsia="Times New Roman" w:hAnsi="Times New Roman" w:cs="Times New Roman"/>
          <w:b/>
          <w:i/>
          <w:kern w:val="0"/>
          <w:lang w:val="en-US" w:eastAsia="ru-RU"/>
          <w14:ligatures w14:val="none"/>
        </w:rPr>
        <w:t xml:space="preserve"> de </w:t>
      </w:r>
      <w:proofErr w:type="spellStart"/>
      <w:r w:rsidRPr="00B96DFB">
        <w:rPr>
          <w:rFonts w:ascii="Times New Roman" w:eastAsia="Times New Roman" w:hAnsi="Times New Roman" w:cs="Times New Roman"/>
          <w:b/>
          <w:i/>
          <w:kern w:val="0"/>
          <w:lang w:val="en-US" w:eastAsia="ru-RU"/>
          <w14:ligatures w14:val="none"/>
        </w:rPr>
        <w:t>participare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vor</w:t>
      </w:r>
      <w:proofErr w:type="spellEnd"/>
      <w:r w:rsidRPr="00B96DFB">
        <w:rPr>
          <w:rFonts w:ascii="Times New Roman" w:eastAsia="Times New Roman" w:hAnsi="Times New Roman" w:cs="Times New Roman"/>
          <w:b/>
          <w:i/>
          <w:kern w:val="0"/>
          <w:lang w:val="en-US" w:eastAsia="ru-RU"/>
          <w14:ligatures w14:val="none"/>
        </w:rPr>
        <w:t xml:space="preserve"> fi </w:t>
      </w:r>
      <w:proofErr w:type="spellStart"/>
      <w:r w:rsidRPr="00B96DFB">
        <w:rPr>
          <w:rFonts w:ascii="Times New Roman" w:eastAsia="Times New Roman" w:hAnsi="Times New Roman" w:cs="Times New Roman"/>
          <w:b/>
          <w:i/>
          <w:kern w:val="0"/>
          <w:lang w:val="en-US" w:eastAsia="ru-RU"/>
          <w14:ligatures w14:val="none"/>
        </w:rPr>
        <w:t>depuse</w:t>
      </w:r>
      <w:proofErr w:type="spellEnd"/>
      <w:r w:rsidRPr="00B96DFB">
        <w:rPr>
          <w:rFonts w:ascii="Times New Roman" w:eastAsia="Times New Roman" w:hAnsi="Times New Roman" w:cs="Times New Roman"/>
          <w:b/>
          <w:i/>
          <w:kern w:val="0"/>
          <w:lang w:val="en-US" w:eastAsia="ru-RU"/>
          <w14:ligatures w14:val="none"/>
        </w:rPr>
        <w:t xml:space="preserve"> electronic </w:t>
      </w:r>
      <w:proofErr w:type="spellStart"/>
      <w:r w:rsidRPr="00B96DFB">
        <w:rPr>
          <w:rFonts w:ascii="Times New Roman" w:eastAsia="Times New Roman" w:hAnsi="Times New Roman" w:cs="Times New Roman"/>
          <w:b/>
          <w:i/>
          <w:kern w:val="0"/>
          <w:lang w:val="en-US" w:eastAsia="ru-RU"/>
          <w14:ligatures w14:val="none"/>
        </w:rPr>
        <w:t>prin</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intermediul</w:t>
      </w:r>
      <w:proofErr w:type="spellEnd"/>
      <w:r w:rsidRPr="00B96DFB">
        <w:rPr>
          <w:rFonts w:ascii="Times New Roman" w:eastAsia="Times New Roman" w:hAnsi="Times New Roman" w:cs="Times New Roman"/>
          <w:b/>
          <w:i/>
          <w:kern w:val="0"/>
          <w:lang w:val="en-US" w:eastAsia="ru-RU"/>
          <w14:ligatures w14:val="none"/>
        </w:rPr>
        <w:t xml:space="preserve"> SIA RSAP</w:t>
      </w:r>
    </w:p>
    <w:p w14:paraId="6C6E0555"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Termenul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valabilitate</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a</w:t>
      </w:r>
      <w:proofErr w:type="gram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ofertelor</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 xml:space="preserve">60 </w:t>
      </w:r>
      <w:proofErr w:type="spellStart"/>
      <w:r w:rsidRPr="00B96DFB">
        <w:rPr>
          <w:rFonts w:ascii="Times New Roman" w:eastAsia="Times New Roman" w:hAnsi="Times New Roman" w:cs="Times New Roman"/>
          <w:b/>
          <w:color w:val="FF0000"/>
          <w:kern w:val="0"/>
          <w:lang w:val="en-US" w:eastAsia="ru-RU"/>
          <w14:ligatures w14:val="none"/>
        </w:rPr>
        <w:t>zile</w:t>
      </w:r>
      <w:proofErr w:type="spellEnd"/>
    </w:p>
    <w:p w14:paraId="53CF7B80" w14:textId="77777777" w:rsidR="00B96DFB" w:rsidRPr="00B96DFB" w:rsidRDefault="00B96DFB" w:rsidP="00B96DFB">
      <w:pPr>
        <w:numPr>
          <w:ilvl w:val="0"/>
          <w:numId w:val="21"/>
        </w:numPr>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Locul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deschiderii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ofertelor</w:t>
      </w:r>
      <w:proofErr w:type="spellEnd"/>
      <w:r w:rsidRPr="00B96DFB">
        <w:rPr>
          <w:rFonts w:ascii="Times New Roman" w:eastAsia="Times New Roman" w:hAnsi="Times New Roman" w:cs="Times New Roman"/>
          <w:b/>
          <w:kern w:val="0"/>
          <w:lang w:val="en-US" w:eastAsia="ru-RU"/>
          <w14:ligatures w14:val="none"/>
        </w:rPr>
        <w:t xml:space="preserve">: SIA RSAP </w:t>
      </w:r>
    </w:p>
    <w:p w14:paraId="59C1AD72" w14:textId="77777777" w:rsidR="00B96DFB" w:rsidRPr="00B96DFB" w:rsidRDefault="00B96DFB" w:rsidP="00B96DFB">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en-US" w:eastAsia="ru-RU"/>
          <w14:ligatures w14:val="none"/>
        </w:rPr>
      </w:pPr>
      <w:proofErr w:type="spellStart"/>
      <w:r w:rsidRPr="00B96DFB">
        <w:rPr>
          <w:rFonts w:ascii="Times New Roman" w:eastAsia="Times New Roman" w:hAnsi="Times New Roman" w:cs="Times New Roman"/>
          <w:b/>
          <w:i/>
          <w:kern w:val="0"/>
          <w:lang w:val="en-US" w:eastAsia="ru-RU"/>
          <w14:ligatures w14:val="none"/>
        </w:rPr>
        <w:t>Ofertele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întârziate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vor</w:t>
      </w:r>
      <w:proofErr w:type="spellEnd"/>
      <w:r w:rsidRPr="00B96DFB">
        <w:rPr>
          <w:rFonts w:ascii="Times New Roman" w:eastAsia="Times New Roman" w:hAnsi="Times New Roman" w:cs="Times New Roman"/>
          <w:b/>
          <w:i/>
          <w:kern w:val="0"/>
          <w:lang w:val="en-US" w:eastAsia="ru-RU"/>
          <w14:ligatures w14:val="none"/>
        </w:rPr>
        <w:t xml:space="preserve"> fi </w:t>
      </w:r>
      <w:proofErr w:type="spellStart"/>
      <w:r w:rsidRPr="00B96DFB">
        <w:rPr>
          <w:rFonts w:ascii="Times New Roman" w:eastAsia="Times New Roman" w:hAnsi="Times New Roman" w:cs="Times New Roman"/>
          <w:b/>
          <w:i/>
          <w:kern w:val="0"/>
          <w:lang w:val="en-US" w:eastAsia="ru-RU"/>
          <w14:ligatures w14:val="none"/>
        </w:rPr>
        <w:t>respinse</w:t>
      </w:r>
      <w:proofErr w:type="spellEnd"/>
      <w:r w:rsidRPr="00B96DFB">
        <w:rPr>
          <w:rFonts w:ascii="Times New Roman" w:eastAsia="Times New Roman" w:hAnsi="Times New Roman" w:cs="Times New Roman"/>
          <w:b/>
          <w:i/>
          <w:kern w:val="0"/>
          <w:lang w:val="en-US" w:eastAsia="ru-RU"/>
          <w14:ligatures w14:val="none"/>
        </w:rPr>
        <w:t xml:space="preserve">. </w:t>
      </w:r>
    </w:p>
    <w:p w14:paraId="7627E758"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Persoanele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autorizate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asiste</w:t>
      </w:r>
      <w:proofErr w:type="spellEnd"/>
      <w:r w:rsidRPr="00B96DFB">
        <w:rPr>
          <w:rFonts w:ascii="Times New Roman" w:eastAsia="Times New Roman" w:hAnsi="Times New Roman" w:cs="Times New Roman"/>
          <w:b/>
          <w:kern w:val="0"/>
          <w:lang w:val="en-US" w:eastAsia="ru-RU"/>
          <w14:ligatures w14:val="none"/>
        </w:rPr>
        <w:t xml:space="preserve"> la </w:t>
      </w:r>
      <w:proofErr w:type="spellStart"/>
      <w:r w:rsidRPr="00B96DFB">
        <w:rPr>
          <w:rFonts w:ascii="Times New Roman" w:eastAsia="Times New Roman" w:hAnsi="Times New Roman" w:cs="Times New Roman"/>
          <w:b/>
          <w:kern w:val="0"/>
          <w:lang w:val="en-US" w:eastAsia="ru-RU"/>
          <w14:ligatures w14:val="none"/>
        </w:rPr>
        <w:t>deschiderea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ofertelor</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kern w:val="0"/>
          <w:lang w:val="en-US" w:eastAsia="ru-RU"/>
          <w14:ligatures w14:val="none"/>
        </w:rPr>
        <w:br/>
      </w:r>
      <w:proofErr w:type="spellStart"/>
      <w:r w:rsidRPr="00B96DFB">
        <w:rPr>
          <w:rFonts w:ascii="Times New Roman" w:eastAsia="Times New Roman" w:hAnsi="Times New Roman" w:cs="Times New Roman"/>
          <w:b/>
          <w:i/>
          <w:kern w:val="0"/>
          <w:lang w:val="en-US" w:eastAsia="ru-RU"/>
          <w14:ligatures w14:val="none"/>
        </w:rPr>
        <w:t>Ofertanții</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sau</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reprezentanții</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acestora</w:t>
      </w:r>
      <w:proofErr w:type="spellEnd"/>
      <w:r w:rsidRPr="00B96DFB">
        <w:rPr>
          <w:rFonts w:ascii="Times New Roman" w:eastAsia="Times New Roman" w:hAnsi="Times New Roman" w:cs="Times New Roman"/>
          <w:b/>
          <w:i/>
          <w:kern w:val="0"/>
          <w:lang w:val="en-US" w:eastAsia="ru-RU"/>
          <w14:ligatures w14:val="none"/>
        </w:rPr>
        <w:t xml:space="preserve"> au </w:t>
      </w:r>
      <w:proofErr w:type="spellStart"/>
      <w:r w:rsidRPr="00B96DFB">
        <w:rPr>
          <w:rFonts w:ascii="Times New Roman" w:eastAsia="Times New Roman" w:hAnsi="Times New Roman" w:cs="Times New Roman"/>
          <w:b/>
          <w:i/>
          <w:kern w:val="0"/>
          <w:lang w:val="en-US" w:eastAsia="ru-RU"/>
          <w14:ligatures w14:val="none"/>
        </w:rPr>
        <w:t>dreptul</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să</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participe</w:t>
      </w:r>
      <w:proofErr w:type="spellEnd"/>
      <w:r w:rsidRPr="00B96DFB">
        <w:rPr>
          <w:rFonts w:ascii="Times New Roman" w:eastAsia="Times New Roman" w:hAnsi="Times New Roman" w:cs="Times New Roman"/>
          <w:b/>
          <w:i/>
          <w:kern w:val="0"/>
          <w:lang w:val="en-US" w:eastAsia="ru-RU"/>
          <w14:ligatures w14:val="none"/>
        </w:rPr>
        <w:t xml:space="preserve"> la </w:t>
      </w:r>
      <w:proofErr w:type="spellStart"/>
      <w:r w:rsidRPr="00B96DFB">
        <w:rPr>
          <w:rFonts w:ascii="Times New Roman" w:eastAsia="Times New Roman" w:hAnsi="Times New Roman" w:cs="Times New Roman"/>
          <w:b/>
          <w:i/>
          <w:kern w:val="0"/>
          <w:lang w:val="en-US" w:eastAsia="ru-RU"/>
          <w14:ligatures w14:val="none"/>
        </w:rPr>
        <w:t>deschiderea</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ofertelor</w:t>
      </w:r>
      <w:proofErr w:type="spellEnd"/>
      <w:r w:rsidRPr="00B96DFB">
        <w:rPr>
          <w:rFonts w:ascii="Times New Roman" w:eastAsia="Times New Roman" w:hAnsi="Times New Roman" w:cs="Times New Roman"/>
          <w:b/>
          <w:i/>
          <w:kern w:val="0"/>
          <w:lang w:val="en-US" w:eastAsia="ru-RU"/>
          <w14:ligatures w14:val="none"/>
        </w:rPr>
        <w:t xml:space="preserve">, cu </w:t>
      </w:r>
      <w:proofErr w:type="spellStart"/>
      <w:r w:rsidRPr="00B96DFB">
        <w:rPr>
          <w:rFonts w:ascii="Times New Roman" w:eastAsia="Times New Roman" w:hAnsi="Times New Roman" w:cs="Times New Roman"/>
          <w:b/>
          <w:i/>
          <w:kern w:val="0"/>
          <w:lang w:val="en-US" w:eastAsia="ru-RU"/>
          <w14:ligatures w14:val="none"/>
        </w:rPr>
        <w:t>excepția</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cazului</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când</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ofertele</w:t>
      </w:r>
      <w:proofErr w:type="spellEnd"/>
      <w:r w:rsidRPr="00B96DFB">
        <w:rPr>
          <w:rFonts w:ascii="Times New Roman" w:eastAsia="Times New Roman" w:hAnsi="Times New Roman" w:cs="Times New Roman"/>
          <w:b/>
          <w:i/>
          <w:kern w:val="0"/>
          <w:lang w:val="en-US" w:eastAsia="ru-RU"/>
          <w14:ligatures w14:val="none"/>
        </w:rPr>
        <w:t xml:space="preserve"> au </w:t>
      </w:r>
      <w:proofErr w:type="spellStart"/>
      <w:r w:rsidRPr="00B96DFB">
        <w:rPr>
          <w:rFonts w:ascii="Times New Roman" w:eastAsia="Times New Roman" w:hAnsi="Times New Roman" w:cs="Times New Roman"/>
          <w:b/>
          <w:i/>
          <w:kern w:val="0"/>
          <w:lang w:val="en-US" w:eastAsia="ru-RU"/>
          <w14:ligatures w14:val="none"/>
        </w:rPr>
        <w:t>fost</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depuse</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prin</w:t>
      </w:r>
      <w:proofErr w:type="spellEnd"/>
      <w:r w:rsidRPr="00B96DFB">
        <w:rPr>
          <w:rFonts w:ascii="Times New Roman" w:eastAsia="Times New Roman" w:hAnsi="Times New Roman" w:cs="Times New Roman"/>
          <w:b/>
          <w:i/>
          <w:kern w:val="0"/>
          <w:lang w:val="en-US" w:eastAsia="ru-RU"/>
          <w14:ligatures w14:val="none"/>
        </w:rPr>
        <w:t xml:space="preserve"> SIA RSAP</w:t>
      </w:r>
      <w:r w:rsidRPr="00B96DFB">
        <w:rPr>
          <w:rFonts w:ascii="Times New Roman" w:eastAsia="Times New Roman" w:hAnsi="Times New Roman" w:cs="Times New Roman"/>
          <w:b/>
          <w:kern w:val="0"/>
          <w:lang w:val="en-US" w:eastAsia="ru-RU"/>
          <w14:ligatures w14:val="none"/>
        </w:rPr>
        <w:t>.</w:t>
      </w:r>
    </w:p>
    <w:p w14:paraId="73E3219D"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color w:val="FF0000"/>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Limba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limbile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care </w:t>
      </w:r>
      <w:proofErr w:type="spellStart"/>
      <w:r w:rsidRPr="00B96DFB">
        <w:rPr>
          <w:rFonts w:ascii="Times New Roman" w:eastAsia="Times New Roman" w:hAnsi="Times New Roman" w:cs="Times New Roman"/>
          <w:b/>
          <w:kern w:val="0"/>
          <w:lang w:val="en-US" w:eastAsia="ru-RU"/>
          <w14:ligatures w14:val="none"/>
        </w:rPr>
        <w:t>trebuie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redactate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ofertele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cererile</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participare</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Limba de Stat</w:t>
      </w:r>
    </w:p>
    <w:p w14:paraId="6B8D6D9B"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kern w:val="0"/>
          <w:sz w:val="2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Respectivul</w:t>
      </w:r>
      <w:proofErr w:type="spellEnd"/>
      <w:r w:rsidRPr="00B96DFB">
        <w:rPr>
          <w:rFonts w:ascii="Times New Roman" w:eastAsia="Times New Roman" w:hAnsi="Times New Roman" w:cs="Times New Roman"/>
          <w:b/>
          <w:kern w:val="0"/>
          <w:lang w:val="en-US" w:eastAsia="ru-RU"/>
          <w14:ligatures w14:val="none"/>
        </w:rPr>
        <w:t xml:space="preserve"> contract se </w:t>
      </w:r>
      <w:proofErr w:type="spellStart"/>
      <w:r w:rsidRPr="00B96DFB">
        <w:rPr>
          <w:rFonts w:ascii="Times New Roman" w:eastAsia="Times New Roman" w:hAnsi="Times New Roman" w:cs="Times New Roman"/>
          <w:b/>
          <w:kern w:val="0"/>
          <w:lang w:val="en-US" w:eastAsia="ru-RU"/>
          <w14:ligatures w14:val="none"/>
        </w:rPr>
        <w:t>referă</w:t>
      </w:r>
      <w:proofErr w:type="spellEnd"/>
      <w:r w:rsidRPr="00B96DFB">
        <w:rPr>
          <w:rFonts w:ascii="Times New Roman" w:eastAsia="Times New Roman" w:hAnsi="Times New Roman" w:cs="Times New Roman"/>
          <w:b/>
          <w:kern w:val="0"/>
          <w:lang w:val="en-US" w:eastAsia="ru-RU"/>
          <w14:ligatures w14:val="none"/>
        </w:rPr>
        <w:t xml:space="preserve"> la un </w:t>
      </w:r>
      <w:proofErr w:type="spellStart"/>
      <w:r w:rsidRPr="00B96DFB">
        <w:rPr>
          <w:rFonts w:ascii="Times New Roman" w:eastAsia="Times New Roman" w:hAnsi="Times New Roman" w:cs="Times New Roman"/>
          <w:b/>
          <w:kern w:val="0"/>
          <w:lang w:val="en-US" w:eastAsia="ru-RU"/>
          <w14:ligatures w14:val="none"/>
        </w:rPr>
        <w:t>proiect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program </w:t>
      </w:r>
      <w:proofErr w:type="spellStart"/>
      <w:r w:rsidRPr="00B96DFB">
        <w:rPr>
          <w:rFonts w:ascii="Times New Roman" w:eastAsia="Times New Roman" w:hAnsi="Times New Roman" w:cs="Times New Roman"/>
          <w:b/>
          <w:kern w:val="0"/>
          <w:lang w:val="en-US" w:eastAsia="ru-RU"/>
          <w14:ligatures w14:val="none"/>
        </w:rPr>
        <w:t>finanțat</w:t>
      </w:r>
      <w:proofErr w:type="spellEnd"/>
      <w:r w:rsidRPr="00B96DFB">
        <w:rPr>
          <w:rFonts w:ascii="Times New Roman" w:eastAsia="Times New Roman" w:hAnsi="Times New Roman" w:cs="Times New Roman"/>
          <w:b/>
          <w:kern w:val="0"/>
          <w:lang w:val="en-US" w:eastAsia="ru-RU"/>
          <w14:ligatures w14:val="none"/>
        </w:rPr>
        <w:t xml:space="preserve"> din </w:t>
      </w:r>
      <w:proofErr w:type="spellStart"/>
      <w:r w:rsidRPr="00B96DFB">
        <w:rPr>
          <w:rFonts w:ascii="Times New Roman" w:eastAsia="Times New Roman" w:hAnsi="Times New Roman" w:cs="Times New Roman"/>
          <w:b/>
          <w:kern w:val="0"/>
          <w:lang w:val="en-US" w:eastAsia="ru-RU"/>
          <w14:ligatures w14:val="none"/>
        </w:rPr>
        <w:t>fonduri</w:t>
      </w:r>
      <w:proofErr w:type="spellEnd"/>
      <w:r w:rsidRPr="00B96DFB">
        <w:rPr>
          <w:rFonts w:ascii="Times New Roman" w:eastAsia="Times New Roman" w:hAnsi="Times New Roman" w:cs="Times New Roman"/>
          <w:b/>
          <w:kern w:val="0"/>
          <w:lang w:val="en-US" w:eastAsia="ru-RU"/>
          <w14:ligatures w14:val="none"/>
        </w:rPr>
        <w:t xml:space="preserve"> ale </w:t>
      </w:r>
      <w:proofErr w:type="spellStart"/>
      <w:r w:rsidRPr="00B96DFB">
        <w:rPr>
          <w:rFonts w:ascii="Times New Roman" w:eastAsia="Times New Roman" w:hAnsi="Times New Roman" w:cs="Times New Roman"/>
          <w:b/>
          <w:kern w:val="0"/>
          <w:lang w:val="en-US" w:eastAsia="ru-RU"/>
          <w14:ligatures w14:val="none"/>
        </w:rPr>
        <w:t>Uniunii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Europene</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NU</w:t>
      </w:r>
    </w:p>
    <w:p w14:paraId="2BB2D0F7"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Denumirea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adresa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organismului</w:t>
      </w:r>
      <w:proofErr w:type="spellEnd"/>
      <w:r w:rsidRPr="00B96DFB">
        <w:rPr>
          <w:rFonts w:ascii="Times New Roman" w:eastAsia="Times New Roman" w:hAnsi="Times New Roman" w:cs="Times New Roman"/>
          <w:b/>
          <w:kern w:val="0"/>
          <w:lang w:val="en-US" w:eastAsia="ru-RU"/>
          <w14:ligatures w14:val="none"/>
        </w:rPr>
        <w:t xml:space="preserve"> competent de </w:t>
      </w:r>
      <w:proofErr w:type="spellStart"/>
      <w:r w:rsidRPr="00B96DFB">
        <w:rPr>
          <w:rFonts w:ascii="Times New Roman" w:eastAsia="Times New Roman" w:hAnsi="Times New Roman" w:cs="Times New Roman"/>
          <w:b/>
          <w:kern w:val="0"/>
          <w:lang w:val="en-US" w:eastAsia="ru-RU"/>
          <w14:ligatures w14:val="none"/>
        </w:rPr>
        <w:t>soluționare</w:t>
      </w:r>
      <w:proofErr w:type="spellEnd"/>
      <w:r w:rsidRPr="00B96DFB">
        <w:rPr>
          <w:rFonts w:ascii="Times New Roman" w:eastAsia="Times New Roman" w:hAnsi="Times New Roman" w:cs="Times New Roman"/>
          <w:b/>
          <w:kern w:val="0"/>
          <w:lang w:val="en-US" w:eastAsia="ru-RU"/>
          <w14:ligatures w14:val="none"/>
        </w:rPr>
        <w:t xml:space="preserve"> a </w:t>
      </w:r>
      <w:proofErr w:type="spellStart"/>
      <w:r w:rsidRPr="00B96DFB">
        <w:rPr>
          <w:rFonts w:ascii="Times New Roman" w:eastAsia="Times New Roman" w:hAnsi="Times New Roman" w:cs="Times New Roman"/>
          <w:b/>
          <w:kern w:val="0"/>
          <w:lang w:val="en-US" w:eastAsia="ru-RU"/>
          <w14:ligatures w14:val="none"/>
        </w:rPr>
        <w:t>contestațiilor</w:t>
      </w:r>
      <w:proofErr w:type="spellEnd"/>
      <w:r w:rsidRPr="00B96DFB">
        <w:rPr>
          <w:rFonts w:ascii="Times New Roman" w:eastAsia="Times New Roman" w:hAnsi="Times New Roman" w:cs="Times New Roman"/>
          <w:b/>
          <w:kern w:val="0"/>
          <w:lang w:val="en-US" w:eastAsia="ru-RU"/>
          <w14:ligatures w14:val="none"/>
        </w:rPr>
        <w:t xml:space="preserve">: </w:t>
      </w:r>
    </w:p>
    <w:p w14:paraId="06075EBD" w14:textId="77777777" w:rsidR="00B96DFB" w:rsidRPr="00B96DFB" w:rsidRDefault="00B96DFB" w:rsidP="00B96DF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B96DFB">
        <w:rPr>
          <w:rFonts w:ascii="Times New Roman" w:eastAsia="Times New Roman" w:hAnsi="Times New Roman" w:cs="Times New Roman"/>
          <w:b/>
          <w:i/>
          <w:kern w:val="0"/>
          <w:lang w:val="en-US" w:eastAsia="ru-RU"/>
          <w14:ligatures w14:val="none"/>
        </w:rPr>
        <w:t>Agenția</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Națională</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pentru</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Soluționarea</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Contestațiilor</w:t>
      </w:r>
      <w:proofErr w:type="spellEnd"/>
    </w:p>
    <w:p w14:paraId="63CA2551" w14:textId="77777777" w:rsidR="00B96DFB" w:rsidRPr="00B96DFB" w:rsidRDefault="00B96DFB" w:rsidP="00B96DF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proofErr w:type="spellStart"/>
      <w:r w:rsidRPr="00B96DFB">
        <w:rPr>
          <w:rFonts w:ascii="Times New Roman" w:eastAsia="Times New Roman" w:hAnsi="Times New Roman" w:cs="Times New Roman"/>
          <w:b/>
          <w:i/>
          <w:kern w:val="0"/>
          <w:lang w:val="en-US" w:eastAsia="ru-RU"/>
          <w14:ligatures w14:val="none"/>
        </w:rPr>
        <w:t>Adresa</w:t>
      </w:r>
      <w:proofErr w:type="spellEnd"/>
      <w:r w:rsidRPr="00B96DFB">
        <w:rPr>
          <w:rFonts w:ascii="Times New Roman" w:eastAsia="Times New Roman" w:hAnsi="Times New Roman" w:cs="Times New Roman"/>
          <w:b/>
          <w:i/>
          <w:kern w:val="0"/>
          <w:lang w:val="en-US" w:eastAsia="ru-RU"/>
          <w14:ligatures w14:val="none"/>
        </w:rPr>
        <w:t xml:space="preserve">: mun. Chișinău, bd. </w:t>
      </w:r>
      <w:proofErr w:type="spellStart"/>
      <w:r w:rsidRPr="00B96DFB">
        <w:rPr>
          <w:rFonts w:ascii="Times New Roman" w:eastAsia="Times New Roman" w:hAnsi="Times New Roman" w:cs="Times New Roman"/>
          <w:b/>
          <w:i/>
          <w:kern w:val="0"/>
          <w:lang w:val="en-US" w:eastAsia="ru-RU"/>
          <w14:ligatures w14:val="none"/>
        </w:rPr>
        <w:t>Ștefan</w:t>
      </w:r>
      <w:proofErr w:type="spellEnd"/>
      <w:r w:rsidRPr="00B96DFB">
        <w:rPr>
          <w:rFonts w:ascii="Times New Roman" w:eastAsia="Times New Roman" w:hAnsi="Times New Roman" w:cs="Times New Roman"/>
          <w:b/>
          <w:i/>
          <w:kern w:val="0"/>
          <w:lang w:val="en-US" w:eastAsia="ru-RU"/>
          <w14:ligatures w14:val="none"/>
        </w:rPr>
        <w:t xml:space="preserve"> cel Mare </w:t>
      </w:r>
      <w:proofErr w:type="spellStart"/>
      <w:r w:rsidRPr="00B96DFB">
        <w:rPr>
          <w:rFonts w:ascii="Times New Roman" w:eastAsia="Times New Roman" w:hAnsi="Times New Roman" w:cs="Times New Roman"/>
          <w:b/>
          <w:i/>
          <w:kern w:val="0"/>
          <w:lang w:val="en-US" w:eastAsia="ru-RU"/>
          <w14:ligatures w14:val="none"/>
        </w:rPr>
        <w:t>și</w:t>
      </w:r>
      <w:proofErr w:type="spellEnd"/>
      <w:r w:rsidRPr="00B96DFB">
        <w:rPr>
          <w:rFonts w:ascii="Times New Roman" w:eastAsia="Times New Roman" w:hAnsi="Times New Roman" w:cs="Times New Roman"/>
          <w:b/>
          <w:i/>
          <w:kern w:val="0"/>
          <w:lang w:val="en-US" w:eastAsia="ru-RU"/>
          <w14:ligatures w14:val="none"/>
        </w:rPr>
        <w:t xml:space="preserve"> </w:t>
      </w:r>
      <w:proofErr w:type="spellStart"/>
      <w:r w:rsidRPr="00B96DFB">
        <w:rPr>
          <w:rFonts w:ascii="Times New Roman" w:eastAsia="Times New Roman" w:hAnsi="Times New Roman" w:cs="Times New Roman"/>
          <w:b/>
          <w:i/>
          <w:kern w:val="0"/>
          <w:lang w:val="en-US" w:eastAsia="ru-RU"/>
          <w14:ligatures w14:val="none"/>
        </w:rPr>
        <w:t>Sfânt</w:t>
      </w:r>
      <w:proofErr w:type="spellEnd"/>
      <w:r w:rsidRPr="00B96DFB">
        <w:rPr>
          <w:rFonts w:ascii="Times New Roman" w:eastAsia="Times New Roman" w:hAnsi="Times New Roman" w:cs="Times New Roman"/>
          <w:b/>
          <w:i/>
          <w:kern w:val="0"/>
          <w:lang w:val="en-US" w:eastAsia="ru-RU"/>
          <w14:ligatures w14:val="none"/>
        </w:rPr>
        <w:t xml:space="preserve"> nr.124 (et.4), MD 2001;</w:t>
      </w:r>
    </w:p>
    <w:p w14:paraId="5D067827" w14:textId="77777777" w:rsidR="00B96DFB" w:rsidRPr="00B96DFB" w:rsidRDefault="00B96DFB" w:rsidP="00B96DFB">
      <w:pPr>
        <w:shd w:val="clear" w:color="auto" w:fill="FFFFFF" w:themeFill="background1"/>
        <w:tabs>
          <w:tab w:val="right" w:pos="426"/>
        </w:tabs>
        <w:spacing w:after="0" w:line="240" w:lineRule="auto"/>
        <w:ind w:left="450"/>
        <w:rPr>
          <w:rFonts w:ascii="Times New Roman" w:eastAsia="Times New Roman" w:hAnsi="Times New Roman" w:cs="Times New Roman"/>
          <w:b/>
          <w:i/>
          <w:kern w:val="0"/>
          <w:lang w:val="en-US" w:eastAsia="ru-RU"/>
          <w14:ligatures w14:val="none"/>
        </w:rPr>
      </w:pPr>
      <w:r w:rsidRPr="00B96DFB">
        <w:rPr>
          <w:rFonts w:ascii="Times New Roman" w:eastAsia="Times New Roman" w:hAnsi="Times New Roman" w:cs="Times New Roman"/>
          <w:b/>
          <w:i/>
          <w:kern w:val="0"/>
          <w:lang w:val="en-US" w:eastAsia="ru-RU"/>
          <w14:ligatures w14:val="none"/>
        </w:rPr>
        <w:t>Tel/Fax/email: 022-820 652, 022 820-651, contestatii@ansc.md</w:t>
      </w:r>
    </w:p>
    <w:p w14:paraId="5C3C674D"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Data (</w:t>
      </w:r>
      <w:proofErr w:type="spellStart"/>
      <w:r w:rsidRPr="00B96DFB">
        <w:rPr>
          <w:rFonts w:ascii="Times New Roman" w:eastAsia="Times New Roman" w:hAnsi="Times New Roman" w:cs="Times New Roman"/>
          <w:b/>
          <w:kern w:val="0"/>
          <w:lang w:val="en-US" w:eastAsia="ru-RU"/>
          <w14:ligatures w14:val="none"/>
        </w:rPr>
        <w:t>datele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și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referința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referințele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publicărilor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anterioare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Jurnalul </w:t>
      </w:r>
      <w:proofErr w:type="spellStart"/>
      <w:r w:rsidRPr="00B96DFB">
        <w:rPr>
          <w:rFonts w:ascii="Times New Roman" w:eastAsia="Times New Roman" w:hAnsi="Times New Roman" w:cs="Times New Roman"/>
          <w:b/>
          <w:kern w:val="0"/>
          <w:lang w:val="en-US" w:eastAsia="ru-RU"/>
          <w14:ligatures w14:val="none"/>
        </w:rPr>
        <w:t>Oficial</w:t>
      </w:r>
      <w:proofErr w:type="spellEnd"/>
      <w:r w:rsidRPr="00B96DFB">
        <w:rPr>
          <w:rFonts w:ascii="Times New Roman" w:eastAsia="Times New Roman" w:hAnsi="Times New Roman" w:cs="Times New Roman"/>
          <w:b/>
          <w:kern w:val="0"/>
          <w:lang w:val="en-US" w:eastAsia="ru-RU"/>
          <w14:ligatures w14:val="none"/>
        </w:rPr>
        <w:t xml:space="preserve"> al </w:t>
      </w:r>
      <w:proofErr w:type="spellStart"/>
      <w:r w:rsidRPr="00B96DFB">
        <w:rPr>
          <w:rFonts w:ascii="Times New Roman" w:eastAsia="Times New Roman" w:hAnsi="Times New Roman" w:cs="Times New Roman"/>
          <w:b/>
          <w:kern w:val="0"/>
          <w:lang w:val="en-US" w:eastAsia="ru-RU"/>
          <w14:ligatures w14:val="none"/>
        </w:rPr>
        <w:t>Uniunii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Europene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privind</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contractele</w:t>
      </w:r>
      <w:proofErr w:type="spellEnd"/>
      <w:r w:rsidRPr="00B96DFB">
        <w:rPr>
          <w:rFonts w:ascii="Times New Roman" w:eastAsia="Times New Roman" w:hAnsi="Times New Roman" w:cs="Times New Roman"/>
          <w:b/>
          <w:kern w:val="0"/>
          <w:lang w:val="en-US" w:eastAsia="ru-RU"/>
          <w14:ligatures w14:val="none"/>
        </w:rPr>
        <w:t xml:space="preserve">) la care se </w:t>
      </w:r>
      <w:proofErr w:type="spellStart"/>
      <w:r w:rsidRPr="00B96DFB">
        <w:rPr>
          <w:rFonts w:ascii="Times New Roman" w:eastAsia="Times New Roman" w:hAnsi="Times New Roman" w:cs="Times New Roman"/>
          <w:b/>
          <w:kern w:val="0"/>
          <w:lang w:val="en-US" w:eastAsia="ru-RU"/>
          <w14:ligatures w14:val="none"/>
        </w:rPr>
        <w:t>referă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anunțul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respectiv</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dacă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proofErr w:type="gramStart"/>
      <w:r w:rsidRPr="00B96DFB">
        <w:rPr>
          <w:rFonts w:ascii="Times New Roman" w:eastAsia="Times New Roman" w:hAnsi="Times New Roman" w:cs="Times New Roman"/>
          <w:b/>
          <w:kern w:val="0"/>
          <w:lang w:val="en-US" w:eastAsia="ru-RU"/>
          <w14:ligatures w14:val="none"/>
        </w:rPr>
        <w:t>):</w:t>
      </w:r>
      <w:r w:rsidRPr="00B96DFB">
        <w:rPr>
          <w:rFonts w:ascii="Times New Roman" w:eastAsia="Times New Roman" w:hAnsi="Times New Roman" w:cs="Times New Roman"/>
          <w:b/>
          <w:color w:val="FF0000"/>
          <w:kern w:val="0"/>
          <w:lang w:val="en-US" w:eastAsia="ru-RU"/>
          <w14:ligatures w14:val="none"/>
        </w:rPr>
        <w:t>Nu</w:t>
      </w:r>
      <w:proofErr w:type="gramEnd"/>
    </w:p>
    <w:p w14:paraId="1453EDD6"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achizițiilor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periodice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calendarul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estimat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pentru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anunțurilor</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viitoare</w:t>
      </w:r>
      <w:r w:rsidRPr="00B96DFB">
        <w:rPr>
          <w:rFonts w:ascii="Times New Roman" w:eastAsia="Times New Roman" w:hAnsi="Times New Roman" w:cs="Times New Roman"/>
          <w:b/>
          <w:kern w:val="0"/>
          <w:shd w:val="clear" w:color="auto" w:fill="FFFFFF" w:themeFill="background1"/>
          <w:lang w:val="en-US" w:eastAsia="ru-RU"/>
          <w14:ligatures w14:val="none"/>
        </w:rPr>
        <w:t>:_</w:t>
      </w:r>
      <w:proofErr w:type="gramEnd"/>
      <w:r w:rsidRPr="00B96DFB">
        <w:rPr>
          <w:rFonts w:ascii="Times New Roman" w:eastAsia="Times New Roman" w:hAnsi="Times New Roman" w:cs="Times New Roman"/>
          <w:b/>
          <w:kern w:val="0"/>
          <w:shd w:val="clear" w:color="auto" w:fill="FFFFFF" w:themeFill="background1"/>
          <w:lang w:val="en-US" w:eastAsia="ru-RU"/>
          <w14:ligatures w14:val="none"/>
        </w:rPr>
        <w:t>__________________________________________________________________</w:t>
      </w:r>
    </w:p>
    <w:p w14:paraId="72D7DDB1"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Data </w:t>
      </w:r>
      <w:proofErr w:type="spellStart"/>
      <w:r w:rsidRPr="00B96DFB">
        <w:rPr>
          <w:rFonts w:ascii="Times New Roman" w:eastAsia="Times New Roman" w:hAnsi="Times New Roman" w:cs="Times New Roman"/>
          <w:b/>
          <w:kern w:val="0"/>
          <w:lang w:val="en-US" w:eastAsia="ru-RU"/>
          <w14:ligatures w14:val="none"/>
        </w:rPr>
        <w:t>publicării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anunțului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intenție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sau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după</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precizarea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că</w:t>
      </w:r>
      <w:proofErr w:type="spellEnd"/>
      <w:r w:rsidRPr="00B96DFB">
        <w:rPr>
          <w:rFonts w:ascii="Times New Roman" w:eastAsia="Times New Roman" w:hAnsi="Times New Roman" w:cs="Times New Roman"/>
          <w:b/>
          <w:kern w:val="0"/>
          <w:lang w:val="en-US" w:eastAsia="ru-RU"/>
          <w14:ligatures w14:val="none"/>
        </w:rPr>
        <w:t xml:space="preserve"> nu a </w:t>
      </w:r>
      <w:proofErr w:type="spellStart"/>
      <w:r w:rsidRPr="00B96DFB">
        <w:rPr>
          <w:rFonts w:ascii="Times New Roman" w:eastAsia="Times New Roman" w:hAnsi="Times New Roman" w:cs="Times New Roman"/>
          <w:b/>
          <w:kern w:val="0"/>
          <w:lang w:val="en-US" w:eastAsia="ru-RU"/>
          <w14:ligatures w14:val="none"/>
        </w:rPr>
        <w:t>fost</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publicat</w:t>
      </w:r>
      <w:proofErr w:type="spellEnd"/>
      <w:r w:rsidRPr="00B96DFB">
        <w:rPr>
          <w:rFonts w:ascii="Times New Roman" w:eastAsia="Times New Roman" w:hAnsi="Times New Roman" w:cs="Times New Roman"/>
          <w:b/>
          <w:kern w:val="0"/>
          <w:lang w:val="en-US" w:eastAsia="ru-RU"/>
          <w14:ligatures w14:val="none"/>
        </w:rPr>
        <w:t xml:space="preserve"> un </w:t>
      </w:r>
      <w:proofErr w:type="spellStart"/>
      <w:r w:rsidRPr="00B96DFB">
        <w:rPr>
          <w:rFonts w:ascii="Times New Roman" w:eastAsia="Times New Roman" w:hAnsi="Times New Roman" w:cs="Times New Roman"/>
          <w:b/>
          <w:kern w:val="0"/>
          <w:lang w:val="en-US" w:eastAsia="ru-RU"/>
          <w14:ligatures w14:val="none"/>
        </w:rPr>
        <w:t>astfel</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shd w:val="clear" w:color="auto" w:fill="FFFFFF" w:themeFill="background1"/>
          <w:lang w:val="en-US" w:eastAsia="ru-RU"/>
          <w14:ligatures w14:val="none"/>
        </w:rPr>
        <w:t>anunţ</w:t>
      </w:r>
      <w:proofErr w:type="spellEnd"/>
      <w:r w:rsidRPr="00B96DFB">
        <w:rPr>
          <w:rFonts w:ascii="Times New Roman" w:eastAsia="Times New Roman" w:hAnsi="Times New Roman" w:cs="Times New Roman"/>
          <w:b/>
          <w:kern w:val="0"/>
          <w:shd w:val="clear" w:color="auto" w:fill="FFFFFF" w:themeFill="background1"/>
          <w:lang w:val="en-US" w:eastAsia="ru-RU"/>
          <w14:ligatures w14:val="none"/>
        </w:rPr>
        <w:t xml:space="preserve">: </w:t>
      </w:r>
      <w:proofErr w:type="spellStart"/>
      <w:r w:rsidRPr="00B96DFB">
        <w:rPr>
          <w:rFonts w:ascii="Times New Roman" w:eastAsia="Times New Roman" w:hAnsi="Times New Roman" w:cs="Times New Roman"/>
          <w:b/>
          <w:color w:val="FF0000"/>
          <w:kern w:val="0"/>
          <w:shd w:val="clear" w:color="auto" w:fill="FFFFFF" w:themeFill="background1"/>
          <w:lang w:val="en-US" w:eastAsia="ru-RU"/>
          <w14:ligatures w14:val="none"/>
        </w:rPr>
        <w:t>Anuntul</w:t>
      </w:r>
      <w:proofErr w:type="spellEnd"/>
      <w:r w:rsidRPr="00B96DFB">
        <w:rPr>
          <w:rFonts w:ascii="Times New Roman" w:eastAsia="Times New Roman" w:hAnsi="Times New Roman" w:cs="Times New Roman"/>
          <w:b/>
          <w:color w:val="FF0000"/>
          <w:kern w:val="0"/>
          <w:shd w:val="clear" w:color="auto" w:fill="FFFFFF" w:themeFill="background1"/>
          <w:lang w:val="en-US" w:eastAsia="ru-RU"/>
          <w14:ligatures w14:val="none"/>
        </w:rPr>
        <w:t xml:space="preserve"> de </w:t>
      </w:r>
      <w:proofErr w:type="spellStart"/>
      <w:r w:rsidRPr="00B96DFB">
        <w:rPr>
          <w:rFonts w:ascii="Times New Roman" w:eastAsia="Times New Roman" w:hAnsi="Times New Roman" w:cs="Times New Roman"/>
          <w:b/>
          <w:color w:val="FF0000"/>
          <w:kern w:val="0"/>
          <w:shd w:val="clear" w:color="auto" w:fill="FFFFFF" w:themeFill="background1"/>
          <w:lang w:val="en-US" w:eastAsia="ru-RU"/>
          <w14:ligatures w14:val="none"/>
        </w:rPr>
        <w:t>intentie</w:t>
      </w:r>
      <w:proofErr w:type="spellEnd"/>
      <w:r w:rsidRPr="00B96DFB">
        <w:rPr>
          <w:rFonts w:ascii="Times New Roman" w:eastAsia="Times New Roman" w:hAnsi="Times New Roman" w:cs="Times New Roman"/>
          <w:b/>
          <w:color w:val="FF0000"/>
          <w:kern w:val="0"/>
          <w:shd w:val="clear" w:color="auto" w:fill="FFFFFF" w:themeFill="background1"/>
          <w:lang w:val="en-US" w:eastAsia="ru-RU"/>
          <w14:ligatures w14:val="none"/>
        </w:rPr>
        <w:t xml:space="preserve"> a </w:t>
      </w:r>
      <w:proofErr w:type="spellStart"/>
      <w:r w:rsidRPr="00B96DFB">
        <w:rPr>
          <w:rFonts w:ascii="Times New Roman" w:eastAsia="Times New Roman" w:hAnsi="Times New Roman" w:cs="Times New Roman"/>
          <w:b/>
          <w:color w:val="FF0000"/>
          <w:kern w:val="0"/>
          <w:shd w:val="clear" w:color="auto" w:fill="FFFFFF" w:themeFill="background1"/>
          <w:lang w:val="en-US" w:eastAsia="ru-RU"/>
          <w14:ligatures w14:val="none"/>
        </w:rPr>
        <w:t>fost</w:t>
      </w:r>
      <w:proofErr w:type="spellEnd"/>
      <w:r w:rsidRPr="00B96DFB">
        <w:rPr>
          <w:rFonts w:ascii="Times New Roman" w:eastAsia="Times New Roman" w:hAnsi="Times New Roman" w:cs="Times New Roman"/>
          <w:b/>
          <w:color w:val="FF0000"/>
          <w:kern w:val="0"/>
          <w:shd w:val="clear" w:color="auto" w:fill="FFFFFF" w:themeFill="background1"/>
          <w:lang w:val="en-US" w:eastAsia="ru-RU"/>
          <w14:ligatures w14:val="none"/>
        </w:rPr>
        <w:t xml:space="preserve"> </w:t>
      </w:r>
      <w:proofErr w:type="spellStart"/>
      <w:r w:rsidRPr="00B96DFB">
        <w:rPr>
          <w:rFonts w:ascii="Times New Roman" w:eastAsia="Times New Roman" w:hAnsi="Times New Roman" w:cs="Times New Roman"/>
          <w:b/>
          <w:color w:val="FF0000"/>
          <w:kern w:val="0"/>
          <w:shd w:val="clear" w:color="auto" w:fill="FFFFFF" w:themeFill="background1"/>
          <w:lang w:val="en-US" w:eastAsia="ru-RU"/>
          <w14:ligatures w14:val="none"/>
        </w:rPr>
        <w:t>publicat</w:t>
      </w:r>
      <w:proofErr w:type="spellEnd"/>
      <w:r w:rsidRPr="00B96DFB">
        <w:rPr>
          <w:rFonts w:ascii="Times New Roman" w:eastAsia="Times New Roman" w:hAnsi="Times New Roman" w:cs="Times New Roman"/>
          <w:b/>
          <w:color w:val="FF0000"/>
          <w:kern w:val="0"/>
          <w:shd w:val="clear" w:color="auto" w:fill="FFFFFF" w:themeFill="background1"/>
          <w:lang w:val="en-US" w:eastAsia="ru-RU"/>
          <w14:ligatures w14:val="none"/>
        </w:rPr>
        <w:t xml:space="preserve"> la data de 09.01.2026</w:t>
      </w:r>
    </w:p>
    <w:p w14:paraId="5E60BCEB"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Data </w:t>
      </w:r>
      <w:proofErr w:type="spellStart"/>
      <w:r w:rsidRPr="00B96DFB">
        <w:rPr>
          <w:rFonts w:ascii="Times New Roman" w:eastAsia="Times New Roman" w:hAnsi="Times New Roman" w:cs="Times New Roman"/>
          <w:b/>
          <w:kern w:val="0"/>
          <w:lang w:val="en-US" w:eastAsia="ru-RU"/>
          <w14:ligatures w14:val="none"/>
        </w:rPr>
        <w:t>transmiterii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spre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publicare</w:t>
      </w:r>
      <w:proofErr w:type="spellEnd"/>
      <w:r w:rsidRPr="00B96DFB">
        <w:rPr>
          <w:rFonts w:ascii="Times New Roman" w:eastAsia="Times New Roman" w:hAnsi="Times New Roman" w:cs="Times New Roman"/>
          <w:b/>
          <w:kern w:val="0"/>
          <w:lang w:val="en-US" w:eastAsia="ru-RU"/>
          <w14:ligatures w14:val="none"/>
        </w:rPr>
        <w:t xml:space="preserve"> </w:t>
      </w:r>
      <w:proofErr w:type="gramStart"/>
      <w:r w:rsidRPr="00B96DFB">
        <w:rPr>
          <w:rFonts w:ascii="Times New Roman" w:eastAsia="Times New Roman" w:hAnsi="Times New Roman" w:cs="Times New Roman"/>
          <w:b/>
          <w:kern w:val="0"/>
          <w:lang w:val="en-US" w:eastAsia="ru-RU"/>
          <w14:ligatures w14:val="none"/>
        </w:rPr>
        <w:t>a</w:t>
      </w:r>
      <w:proofErr w:type="gram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anunțului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participar</w:t>
      </w:r>
      <w:r w:rsidRPr="00B96DFB">
        <w:rPr>
          <w:rFonts w:ascii="Times New Roman" w:eastAsia="Times New Roman" w:hAnsi="Times New Roman" w:cs="Times New Roman"/>
          <w:b/>
          <w:kern w:val="0"/>
          <w:shd w:val="clear" w:color="auto" w:fill="FFFFFF" w:themeFill="background1"/>
          <w:lang w:val="en-US" w:eastAsia="ru-RU"/>
          <w14:ligatures w14:val="none"/>
        </w:rPr>
        <w:t>e</w:t>
      </w:r>
      <w:proofErr w:type="spellEnd"/>
      <w:r w:rsidRPr="00B96DFB">
        <w:rPr>
          <w:rFonts w:ascii="Times New Roman" w:eastAsia="Times New Roman" w:hAnsi="Times New Roman" w:cs="Times New Roman"/>
          <w:b/>
          <w:kern w:val="0"/>
          <w:shd w:val="clear" w:color="auto" w:fill="FFFFFF" w:themeFill="background1"/>
          <w:lang w:val="en-US" w:eastAsia="ru-RU"/>
          <w14:ligatures w14:val="none"/>
        </w:rPr>
        <w:t xml:space="preserve">: </w:t>
      </w:r>
    </w:p>
    <w:p w14:paraId="403C79AF"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cadrul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procedurii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achiziție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publică</w:t>
      </w:r>
      <w:proofErr w:type="spellEnd"/>
      <w:r w:rsidRPr="00B96DFB">
        <w:rPr>
          <w:rFonts w:ascii="Times New Roman" w:eastAsia="Times New Roman" w:hAnsi="Times New Roman" w:cs="Times New Roman"/>
          <w:b/>
          <w:kern w:val="0"/>
          <w:lang w:val="en-US" w:eastAsia="ru-RU"/>
          <w14:ligatures w14:val="none"/>
        </w:rPr>
        <w:t xml:space="preserve"> se </w:t>
      </w:r>
      <w:proofErr w:type="spellStart"/>
      <w:r w:rsidRPr="00B96DFB">
        <w:rPr>
          <w:rFonts w:ascii="Times New Roman" w:eastAsia="Times New Roman" w:hAnsi="Times New Roman" w:cs="Times New Roman"/>
          <w:b/>
          <w:kern w:val="0"/>
          <w:lang w:val="en-US" w:eastAsia="ru-RU"/>
          <w14:ligatures w14:val="none"/>
        </w:rPr>
        <w:t>va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utiliza</w:t>
      </w:r>
      <w:proofErr w:type="spellEnd"/>
      <w:r w:rsidRPr="00B96DFB">
        <w:rPr>
          <w:rFonts w:ascii="Times New Roman" w:eastAsia="Times New Roman" w:hAnsi="Times New Roman" w:cs="Times New Roman"/>
          <w:b/>
          <w:kern w:val="0"/>
          <w:lang w:val="en-US" w:eastAsia="ru-RU"/>
          <w14:ligatures w14:val="none"/>
        </w:rPr>
        <w:t>/</w:t>
      </w:r>
      <w:proofErr w:type="spellStart"/>
      <w:r w:rsidRPr="00B96DFB">
        <w:rPr>
          <w:rFonts w:ascii="Times New Roman" w:eastAsia="Times New Roman" w:hAnsi="Times New Roman" w:cs="Times New Roman"/>
          <w:b/>
          <w:kern w:val="0"/>
          <w:lang w:val="en-US" w:eastAsia="ru-RU"/>
          <w14:ligatures w14:val="none"/>
        </w:rPr>
        <w:t>accepta</w:t>
      </w:r>
      <w:proofErr w:type="spellEnd"/>
      <w:r w:rsidRPr="00B96DFB">
        <w:rPr>
          <w:rFonts w:ascii="Times New Roman" w:eastAsia="Times New Roman" w:hAnsi="Times New Roman" w:cs="Times New Roman"/>
          <w:b/>
          <w:kern w:val="0"/>
          <w:lang w:val="en-US" w:eastAsia="ru-RU"/>
          <w14:ligatures w14:val="none"/>
        </w:rPr>
        <w:t>:</w:t>
      </w:r>
    </w:p>
    <w:p w14:paraId="6B150125" w14:textId="77777777" w:rsidR="00B96DFB" w:rsidRPr="00B96DFB" w:rsidRDefault="00B96DFB" w:rsidP="00B96DFB">
      <w:p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B96DFB" w:rsidRPr="00B96DFB" w14:paraId="039FB1E0" w14:textId="77777777" w:rsidTr="00A56796">
        <w:tc>
          <w:tcPr>
            <w:tcW w:w="5305" w:type="dxa"/>
            <w:shd w:val="clear" w:color="auto" w:fill="FFFFFF"/>
          </w:tcPr>
          <w:p w14:paraId="1FD9C8BA"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b/>
                <w:lang w:val="en-US" w:eastAsia="ru-RU"/>
              </w:rPr>
            </w:pPr>
            <w:proofErr w:type="spellStart"/>
            <w:r w:rsidRPr="00B96DFB">
              <w:rPr>
                <w:rFonts w:ascii="Times New Roman" w:eastAsia="Times New Roman" w:hAnsi="Times New Roman" w:cs="Times New Roman"/>
                <w:b/>
                <w:lang w:val="en-US" w:eastAsia="ru-RU"/>
              </w:rPr>
              <w:t>Denumirea</w:t>
            </w:r>
            <w:proofErr w:type="spellEnd"/>
            <w:r w:rsidRPr="00B96DFB">
              <w:rPr>
                <w:rFonts w:ascii="Times New Roman" w:eastAsia="Times New Roman" w:hAnsi="Times New Roman" w:cs="Times New Roman"/>
                <w:b/>
                <w:lang w:val="en-US" w:eastAsia="ru-RU"/>
              </w:rPr>
              <w:t xml:space="preserve"> </w:t>
            </w:r>
            <w:proofErr w:type="spellStart"/>
            <w:r w:rsidRPr="00B96DFB">
              <w:rPr>
                <w:rFonts w:ascii="Times New Roman" w:eastAsia="Times New Roman" w:hAnsi="Times New Roman" w:cs="Times New Roman"/>
                <w:b/>
                <w:lang w:val="en-US" w:eastAsia="ru-RU"/>
              </w:rPr>
              <w:t>instrumentului</w:t>
            </w:r>
            <w:proofErr w:type="spellEnd"/>
            <w:r w:rsidRPr="00B96DFB">
              <w:rPr>
                <w:rFonts w:ascii="Times New Roman" w:eastAsia="Times New Roman" w:hAnsi="Times New Roman" w:cs="Times New Roman"/>
                <w:b/>
                <w:lang w:val="en-US" w:eastAsia="ru-RU"/>
              </w:rPr>
              <w:t xml:space="preserve"> electronic</w:t>
            </w:r>
          </w:p>
        </w:tc>
        <w:tc>
          <w:tcPr>
            <w:tcW w:w="3785" w:type="dxa"/>
            <w:shd w:val="clear" w:color="auto" w:fill="FFFFFF"/>
          </w:tcPr>
          <w:p w14:paraId="00F64AC9"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b/>
                <w:lang w:val="en-US" w:eastAsia="ru-RU"/>
              </w:rPr>
            </w:pPr>
            <w:r w:rsidRPr="00B96DFB">
              <w:rPr>
                <w:rFonts w:ascii="Times New Roman" w:eastAsia="Times New Roman" w:hAnsi="Times New Roman" w:cs="Times New Roman"/>
                <w:b/>
                <w:lang w:val="en-US" w:eastAsia="ru-RU"/>
              </w:rPr>
              <w:t xml:space="preserve">Se </w:t>
            </w:r>
            <w:proofErr w:type="spellStart"/>
            <w:r w:rsidRPr="00B96DFB">
              <w:rPr>
                <w:rFonts w:ascii="Times New Roman" w:eastAsia="Times New Roman" w:hAnsi="Times New Roman" w:cs="Times New Roman"/>
                <w:b/>
                <w:lang w:val="en-US" w:eastAsia="ru-RU"/>
              </w:rPr>
              <w:t>va</w:t>
            </w:r>
            <w:proofErr w:type="spellEnd"/>
            <w:r w:rsidRPr="00B96DFB">
              <w:rPr>
                <w:rFonts w:ascii="Times New Roman" w:eastAsia="Times New Roman" w:hAnsi="Times New Roman" w:cs="Times New Roman"/>
                <w:b/>
                <w:lang w:val="en-US" w:eastAsia="ru-RU"/>
              </w:rPr>
              <w:t xml:space="preserve"> </w:t>
            </w:r>
            <w:proofErr w:type="spellStart"/>
            <w:r w:rsidRPr="00B96DFB">
              <w:rPr>
                <w:rFonts w:ascii="Times New Roman" w:eastAsia="Times New Roman" w:hAnsi="Times New Roman" w:cs="Times New Roman"/>
                <w:b/>
                <w:lang w:val="en-US" w:eastAsia="ru-RU"/>
              </w:rPr>
              <w:t>utiliza</w:t>
            </w:r>
            <w:proofErr w:type="spellEnd"/>
            <w:r w:rsidRPr="00B96DFB">
              <w:rPr>
                <w:rFonts w:ascii="Times New Roman" w:eastAsia="Times New Roman" w:hAnsi="Times New Roman" w:cs="Times New Roman"/>
                <w:b/>
                <w:lang w:val="en-US" w:eastAsia="ru-RU"/>
              </w:rPr>
              <w:t>/</w:t>
            </w:r>
            <w:proofErr w:type="spellStart"/>
            <w:r w:rsidRPr="00B96DFB">
              <w:rPr>
                <w:rFonts w:ascii="Times New Roman" w:eastAsia="Times New Roman" w:hAnsi="Times New Roman" w:cs="Times New Roman"/>
                <w:b/>
                <w:lang w:val="en-US" w:eastAsia="ru-RU"/>
              </w:rPr>
              <w:t>accepta</w:t>
            </w:r>
            <w:proofErr w:type="spellEnd"/>
            <w:r w:rsidRPr="00B96DFB">
              <w:rPr>
                <w:rFonts w:ascii="Times New Roman" w:eastAsia="Times New Roman" w:hAnsi="Times New Roman" w:cs="Times New Roman"/>
                <w:b/>
                <w:lang w:val="en-US" w:eastAsia="ru-RU"/>
              </w:rPr>
              <w:t xml:space="preserve"> </w:t>
            </w:r>
            <w:proofErr w:type="spellStart"/>
            <w:r w:rsidRPr="00B96DFB">
              <w:rPr>
                <w:rFonts w:ascii="Times New Roman" w:eastAsia="Times New Roman" w:hAnsi="Times New Roman" w:cs="Times New Roman"/>
                <w:b/>
                <w:lang w:val="en-US" w:eastAsia="ru-RU"/>
              </w:rPr>
              <w:t>sau</w:t>
            </w:r>
            <w:proofErr w:type="spellEnd"/>
            <w:r w:rsidRPr="00B96DFB">
              <w:rPr>
                <w:rFonts w:ascii="Times New Roman" w:eastAsia="Times New Roman" w:hAnsi="Times New Roman" w:cs="Times New Roman"/>
                <w:b/>
                <w:lang w:val="en-US" w:eastAsia="ru-RU"/>
              </w:rPr>
              <w:t xml:space="preserve"> nu</w:t>
            </w:r>
          </w:p>
        </w:tc>
      </w:tr>
      <w:tr w:rsidR="00B96DFB" w:rsidRPr="00B96DFB" w14:paraId="74461120" w14:textId="77777777" w:rsidTr="00A56796">
        <w:tc>
          <w:tcPr>
            <w:tcW w:w="5305" w:type="dxa"/>
            <w:shd w:val="clear" w:color="auto" w:fill="FFFFFF"/>
          </w:tcPr>
          <w:p w14:paraId="2077A257"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B96DFB">
              <w:rPr>
                <w:rFonts w:ascii="Times New Roman" w:eastAsia="Times New Roman" w:hAnsi="Times New Roman" w:cs="Times New Roman"/>
                <w:lang w:val="en-US" w:eastAsia="ru-RU"/>
              </w:rPr>
              <w:t>depunerea</w:t>
            </w:r>
            <w:proofErr w:type="spell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electronică</w:t>
            </w:r>
            <w:proofErr w:type="spellEnd"/>
            <w:r w:rsidRPr="00B96DFB">
              <w:rPr>
                <w:rFonts w:ascii="Times New Roman" w:eastAsia="Times New Roman" w:hAnsi="Times New Roman" w:cs="Times New Roman"/>
                <w:lang w:val="en-US" w:eastAsia="ru-RU"/>
              </w:rPr>
              <w:t xml:space="preserve"> </w:t>
            </w:r>
            <w:proofErr w:type="gramStart"/>
            <w:r w:rsidRPr="00B96DFB">
              <w:rPr>
                <w:rFonts w:ascii="Times New Roman" w:eastAsia="Times New Roman" w:hAnsi="Times New Roman" w:cs="Times New Roman"/>
                <w:lang w:val="en-US" w:eastAsia="ru-RU"/>
              </w:rPr>
              <w:t>a</w:t>
            </w:r>
            <w:proofErr w:type="gram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ofertelor</w:t>
            </w:r>
            <w:proofErr w:type="spell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sau</w:t>
            </w:r>
            <w:proofErr w:type="spellEnd"/>
            <w:r w:rsidRPr="00B96DFB">
              <w:rPr>
                <w:rFonts w:ascii="Times New Roman" w:eastAsia="Times New Roman" w:hAnsi="Times New Roman" w:cs="Times New Roman"/>
                <w:lang w:val="en-US" w:eastAsia="ru-RU"/>
              </w:rPr>
              <w:t xml:space="preserve"> a </w:t>
            </w:r>
            <w:proofErr w:type="spellStart"/>
            <w:r w:rsidRPr="00B96DFB">
              <w:rPr>
                <w:rFonts w:ascii="Times New Roman" w:eastAsia="Times New Roman" w:hAnsi="Times New Roman" w:cs="Times New Roman"/>
                <w:lang w:val="en-US" w:eastAsia="ru-RU"/>
              </w:rPr>
              <w:t>cererilor</w:t>
            </w:r>
            <w:proofErr w:type="spellEnd"/>
            <w:r w:rsidRPr="00B96DFB">
              <w:rPr>
                <w:rFonts w:ascii="Times New Roman" w:eastAsia="Times New Roman" w:hAnsi="Times New Roman" w:cs="Times New Roman"/>
                <w:lang w:val="en-US" w:eastAsia="ru-RU"/>
              </w:rPr>
              <w:t xml:space="preserve"> de </w:t>
            </w:r>
            <w:proofErr w:type="spellStart"/>
            <w:r w:rsidRPr="00B96DFB">
              <w:rPr>
                <w:rFonts w:ascii="Times New Roman" w:eastAsia="Times New Roman" w:hAnsi="Times New Roman" w:cs="Times New Roman"/>
                <w:lang w:val="en-US" w:eastAsia="ru-RU"/>
              </w:rPr>
              <w:t>participare</w:t>
            </w:r>
            <w:proofErr w:type="spellEnd"/>
          </w:p>
        </w:tc>
        <w:tc>
          <w:tcPr>
            <w:tcW w:w="3785" w:type="dxa"/>
            <w:shd w:val="clear" w:color="auto" w:fill="FFFFFF"/>
          </w:tcPr>
          <w:p w14:paraId="289B98EA"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B96DFB">
              <w:rPr>
                <w:rFonts w:ascii="Times New Roman" w:eastAsia="Times New Roman" w:hAnsi="Times New Roman" w:cs="Times New Roman"/>
                <w:lang w:val="en-US" w:eastAsia="ru-RU"/>
              </w:rPr>
              <w:t>Da</w:t>
            </w:r>
          </w:p>
        </w:tc>
      </w:tr>
      <w:tr w:rsidR="00B96DFB" w:rsidRPr="00B96DFB" w14:paraId="7FA1C9D1" w14:textId="77777777" w:rsidTr="00A56796">
        <w:tc>
          <w:tcPr>
            <w:tcW w:w="5305" w:type="dxa"/>
            <w:shd w:val="clear" w:color="auto" w:fill="FFFFFF"/>
          </w:tcPr>
          <w:p w14:paraId="3F0BDF17"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B96DFB">
              <w:rPr>
                <w:rFonts w:ascii="Times New Roman" w:eastAsia="Times New Roman" w:hAnsi="Times New Roman" w:cs="Times New Roman"/>
                <w:lang w:val="en-US" w:eastAsia="ru-RU"/>
              </w:rPr>
              <w:t>sistemul</w:t>
            </w:r>
            <w:proofErr w:type="spellEnd"/>
            <w:r w:rsidRPr="00B96DFB">
              <w:rPr>
                <w:rFonts w:ascii="Times New Roman" w:eastAsia="Times New Roman" w:hAnsi="Times New Roman" w:cs="Times New Roman"/>
                <w:lang w:val="en-US" w:eastAsia="ru-RU"/>
              </w:rPr>
              <w:t xml:space="preserve"> de </w:t>
            </w:r>
            <w:proofErr w:type="spellStart"/>
            <w:r w:rsidRPr="00B96DFB">
              <w:rPr>
                <w:rFonts w:ascii="Times New Roman" w:eastAsia="Times New Roman" w:hAnsi="Times New Roman" w:cs="Times New Roman"/>
                <w:lang w:val="en-US" w:eastAsia="ru-RU"/>
              </w:rPr>
              <w:t>comenzi</w:t>
            </w:r>
            <w:proofErr w:type="spell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electronice</w:t>
            </w:r>
            <w:proofErr w:type="spellEnd"/>
          </w:p>
        </w:tc>
        <w:tc>
          <w:tcPr>
            <w:tcW w:w="3785" w:type="dxa"/>
            <w:shd w:val="clear" w:color="auto" w:fill="FFFFFF"/>
          </w:tcPr>
          <w:p w14:paraId="457A4B26"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B96DFB">
              <w:rPr>
                <w:rFonts w:ascii="Times New Roman" w:eastAsia="Times New Roman" w:hAnsi="Times New Roman" w:cs="Times New Roman"/>
                <w:lang w:val="en-US" w:eastAsia="ru-RU"/>
              </w:rPr>
              <w:t>Nu</w:t>
            </w:r>
          </w:p>
        </w:tc>
      </w:tr>
      <w:tr w:rsidR="00B96DFB" w:rsidRPr="00B96DFB" w14:paraId="58618689" w14:textId="77777777" w:rsidTr="00A56796">
        <w:tc>
          <w:tcPr>
            <w:tcW w:w="5305" w:type="dxa"/>
            <w:shd w:val="clear" w:color="auto" w:fill="FFFFFF"/>
          </w:tcPr>
          <w:p w14:paraId="7CC84F08"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B96DFB">
              <w:rPr>
                <w:rFonts w:ascii="Times New Roman" w:eastAsia="Times New Roman" w:hAnsi="Times New Roman" w:cs="Times New Roman"/>
                <w:lang w:val="en-US" w:eastAsia="ru-RU"/>
              </w:rPr>
              <w:t>facturarea</w:t>
            </w:r>
            <w:proofErr w:type="spell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electronică</w:t>
            </w:r>
            <w:proofErr w:type="spellEnd"/>
          </w:p>
        </w:tc>
        <w:tc>
          <w:tcPr>
            <w:tcW w:w="3785" w:type="dxa"/>
            <w:shd w:val="clear" w:color="auto" w:fill="FFFFFF"/>
          </w:tcPr>
          <w:p w14:paraId="2B8CECB4"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B96DFB">
              <w:rPr>
                <w:rFonts w:ascii="Times New Roman" w:eastAsia="Times New Roman" w:hAnsi="Times New Roman" w:cs="Times New Roman"/>
                <w:lang w:val="en-US" w:eastAsia="ru-RU"/>
              </w:rPr>
              <w:t>Da</w:t>
            </w:r>
          </w:p>
        </w:tc>
      </w:tr>
      <w:tr w:rsidR="00B96DFB" w:rsidRPr="00B96DFB" w14:paraId="1B07C83C" w14:textId="77777777" w:rsidTr="00A56796">
        <w:trPr>
          <w:trHeight w:val="77"/>
        </w:trPr>
        <w:tc>
          <w:tcPr>
            <w:tcW w:w="5305" w:type="dxa"/>
            <w:shd w:val="clear" w:color="auto" w:fill="FFFFFF"/>
          </w:tcPr>
          <w:p w14:paraId="30732B1C"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proofErr w:type="spellStart"/>
            <w:r w:rsidRPr="00B96DFB">
              <w:rPr>
                <w:rFonts w:ascii="Times New Roman" w:eastAsia="Times New Roman" w:hAnsi="Times New Roman" w:cs="Times New Roman"/>
                <w:lang w:val="en-US" w:eastAsia="ru-RU"/>
              </w:rPr>
              <w:t>plățile</w:t>
            </w:r>
            <w:proofErr w:type="spellEnd"/>
            <w:r w:rsidRPr="00B96DFB">
              <w:rPr>
                <w:rFonts w:ascii="Times New Roman" w:eastAsia="Times New Roman" w:hAnsi="Times New Roman" w:cs="Times New Roman"/>
                <w:lang w:val="en-US" w:eastAsia="ru-RU"/>
              </w:rPr>
              <w:t xml:space="preserve"> </w:t>
            </w:r>
            <w:proofErr w:type="spellStart"/>
            <w:r w:rsidRPr="00B96DFB">
              <w:rPr>
                <w:rFonts w:ascii="Times New Roman" w:eastAsia="Times New Roman" w:hAnsi="Times New Roman" w:cs="Times New Roman"/>
                <w:lang w:val="en-US" w:eastAsia="ru-RU"/>
              </w:rPr>
              <w:t>electronice</w:t>
            </w:r>
            <w:proofErr w:type="spellEnd"/>
          </w:p>
        </w:tc>
        <w:tc>
          <w:tcPr>
            <w:tcW w:w="3785" w:type="dxa"/>
            <w:shd w:val="clear" w:color="auto" w:fill="FFFFFF"/>
          </w:tcPr>
          <w:p w14:paraId="4D4995E1" w14:textId="77777777" w:rsidR="00B96DFB" w:rsidRPr="00B96DFB" w:rsidRDefault="00B96DFB" w:rsidP="00B96DFB">
            <w:pPr>
              <w:shd w:val="clear" w:color="auto" w:fill="FFFFFF" w:themeFill="background1"/>
              <w:tabs>
                <w:tab w:val="right" w:pos="426"/>
              </w:tabs>
              <w:spacing w:line="259" w:lineRule="auto"/>
              <w:rPr>
                <w:rFonts w:ascii="Times New Roman" w:eastAsia="Times New Roman" w:hAnsi="Times New Roman" w:cs="Times New Roman"/>
                <w:lang w:val="en-US" w:eastAsia="ru-RU"/>
              </w:rPr>
            </w:pPr>
            <w:r w:rsidRPr="00B96DFB">
              <w:rPr>
                <w:rFonts w:ascii="Times New Roman" w:eastAsia="Times New Roman" w:hAnsi="Times New Roman" w:cs="Times New Roman"/>
                <w:lang w:val="en-US" w:eastAsia="ru-RU"/>
              </w:rPr>
              <w:t>Da</w:t>
            </w:r>
          </w:p>
        </w:tc>
      </w:tr>
    </w:tbl>
    <w:p w14:paraId="14996411"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en-US" w:eastAsia="ru-RU"/>
          <w14:ligatures w14:val="none"/>
        </w:rPr>
      </w:pPr>
      <w:proofErr w:type="spellStart"/>
      <w:r w:rsidRPr="00B96DFB">
        <w:rPr>
          <w:rFonts w:ascii="Times New Roman" w:eastAsia="Times New Roman" w:hAnsi="Times New Roman" w:cs="Times New Roman"/>
          <w:b/>
          <w:kern w:val="0"/>
          <w:lang w:val="en-US" w:eastAsia="ru-RU"/>
          <w14:ligatures w14:val="none"/>
        </w:rPr>
        <w:t>Contractul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intră</w:t>
      </w:r>
      <w:proofErr w:type="spellEnd"/>
      <w:r w:rsidRPr="00B96DFB">
        <w:rPr>
          <w:rFonts w:ascii="Times New Roman" w:eastAsia="Times New Roman" w:hAnsi="Times New Roman" w:cs="Times New Roman"/>
          <w:b/>
          <w:kern w:val="0"/>
          <w:lang w:val="en-US" w:eastAsia="ru-RU"/>
          <w14:ligatures w14:val="none"/>
        </w:rPr>
        <w:t xml:space="preserve"> sub </w:t>
      </w:r>
      <w:proofErr w:type="spellStart"/>
      <w:r w:rsidRPr="00B96DFB">
        <w:rPr>
          <w:rFonts w:ascii="Times New Roman" w:eastAsia="Times New Roman" w:hAnsi="Times New Roman" w:cs="Times New Roman"/>
          <w:b/>
          <w:kern w:val="0"/>
          <w:lang w:val="en-US" w:eastAsia="ru-RU"/>
          <w14:ligatures w14:val="none"/>
        </w:rPr>
        <w:t>incidența</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Acordului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privind</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achizițiile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guvernamentale</w:t>
      </w:r>
      <w:proofErr w:type="spellEnd"/>
      <w:r w:rsidRPr="00B96DFB">
        <w:rPr>
          <w:rFonts w:ascii="Times New Roman" w:eastAsia="Times New Roman" w:hAnsi="Times New Roman" w:cs="Times New Roman"/>
          <w:b/>
          <w:kern w:val="0"/>
          <w:lang w:val="en-US" w:eastAsia="ru-RU"/>
          <w14:ligatures w14:val="none"/>
        </w:rPr>
        <w:t xml:space="preserve"> al </w:t>
      </w:r>
      <w:proofErr w:type="spellStart"/>
      <w:r w:rsidRPr="00B96DFB">
        <w:rPr>
          <w:rFonts w:ascii="Times New Roman" w:eastAsia="Times New Roman" w:hAnsi="Times New Roman" w:cs="Times New Roman"/>
          <w:b/>
          <w:kern w:val="0"/>
          <w:lang w:val="en-US" w:eastAsia="ru-RU"/>
          <w14:ligatures w14:val="none"/>
        </w:rPr>
        <w:t>Organizației</w:t>
      </w:r>
      <w:proofErr w:type="spellEnd"/>
      <w:r w:rsidRPr="00B96DFB">
        <w:rPr>
          <w:rFonts w:ascii="Times New Roman" w:eastAsia="Times New Roman" w:hAnsi="Times New Roman" w:cs="Times New Roman"/>
          <w:b/>
          <w:kern w:val="0"/>
          <w:lang w:val="en-US" w:eastAsia="ru-RU"/>
          <w14:ligatures w14:val="none"/>
        </w:rPr>
        <w:t xml:space="preserve"> Mondiale a </w:t>
      </w:r>
      <w:proofErr w:type="spellStart"/>
      <w:r w:rsidRPr="00B96DFB">
        <w:rPr>
          <w:rFonts w:ascii="Times New Roman" w:eastAsia="Times New Roman" w:hAnsi="Times New Roman" w:cs="Times New Roman"/>
          <w:b/>
          <w:kern w:val="0"/>
          <w:lang w:val="en-US" w:eastAsia="ru-RU"/>
          <w14:ligatures w14:val="none"/>
        </w:rPr>
        <w:t>Comerțului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numai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cazul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anunțurilor</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transmise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spre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publicare</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în</w:t>
      </w:r>
      <w:proofErr w:type="spellEnd"/>
      <w:r w:rsidRPr="00B96DFB">
        <w:rPr>
          <w:rFonts w:ascii="Times New Roman" w:eastAsia="Times New Roman" w:hAnsi="Times New Roman" w:cs="Times New Roman"/>
          <w:b/>
          <w:kern w:val="0"/>
          <w:lang w:val="en-US" w:eastAsia="ru-RU"/>
          <w14:ligatures w14:val="none"/>
        </w:rPr>
        <w:t xml:space="preserve"> Jurnalul </w:t>
      </w:r>
      <w:proofErr w:type="spellStart"/>
      <w:r w:rsidRPr="00B96DFB">
        <w:rPr>
          <w:rFonts w:ascii="Times New Roman" w:eastAsia="Times New Roman" w:hAnsi="Times New Roman" w:cs="Times New Roman"/>
          <w:b/>
          <w:kern w:val="0"/>
          <w:lang w:val="en-US" w:eastAsia="ru-RU"/>
          <w14:ligatures w14:val="none"/>
        </w:rPr>
        <w:t>Oficial</w:t>
      </w:r>
      <w:proofErr w:type="spellEnd"/>
      <w:r w:rsidRPr="00B96DFB">
        <w:rPr>
          <w:rFonts w:ascii="Times New Roman" w:eastAsia="Times New Roman" w:hAnsi="Times New Roman" w:cs="Times New Roman"/>
          <w:b/>
          <w:kern w:val="0"/>
          <w:lang w:val="en-US" w:eastAsia="ru-RU"/>
          <w14:ligatures w14:val="none"/>
        </w:rPr>
        <w:t xml:space="preserve"> al </w:t>
      </w:r>
      <w:proofErr w:type="spellStart"/>
      <w:r w:rsidRPr="00B96DFB">
        <w:rPr>
          <w:rFonts w:ascii="Times New Roman" w:eastAsia="Times New Roman" w:hAnsi="Times New Roman" w:cs="Times New Roman"/>
          <w:b/>
          <w:kern w:val="0"/>
          <w:lang w:val="en-US" w:eastAsia="ru-RU"/>
          <w14:ligatures w14:val="none"/>
        </w:rPr>
        <w:t>Uniunii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Europene</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color w:val="FF0000"/>
          <w:kern w:val="0"/>
          <w:lang w:val="en-US" w:eastAsia="ru-RU"/>
          <w14:ligatures w14:val="none"/>
        </w:rPr>
        <w:t>Nu</w:t>
      </w:r>
    </w:p>
    <w:p w14:paraId="5BA0917A" w14:textId="77777777" w:rsidR="00B96DFB" w:rsidRPr="00B96DFB" w:rsidRDefault="00B96DFB" w:rsidP="00B96DFB">
      <w:pPr>
        <w:shd w:val="clear" w:color="auto" w:fill="FFFFFF" w:themeFill="background1"/>
        <w:tabs>
          <w:tab w:val="right" w:pos="426"/>
        </w:tabs>
        <w:spacing w:after="0" w:line="240" w:lineRule="auto"/>
        <w:ind w:left="3960"/>
        <w:contextualSpacing/>
        <w:rPr>
          <w:rFonts w:ascii="Times New Roman" w:eastAsia="Times New Roman" w:hAnsi="Times New Roman" w:cs="Times New Roman"/>
          <w:kern w:val="0"/>
          <w:sz w:val="20"/>
          <w:lang w:val="en-US" w:eastAsia="ru-RU"/>
          <w14:ligatures w14:val="none"/>
        </w:rPr>
      </w:pPr>
    </w:p>
    <w:p w14:paraId="39F9E317" w14:textId="77777777" w:rsidR="00B96DFB" w:rsidRPr="00B96DFB" w:rsidRDefault="00B96DFB" w:rsidP="00B96DFB">
      <w:pPr>
        <w:numPr>
          <w:ilvl w:val="0"/>
          <w:numId w:val="21"/>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en-US" w:eastAsia="ru-RU"/>
          <w14:ligatures w14:val="none"/>
        </w:rPr>
      </w:pPr>
      <w:r w:rsidRPr="00B96DFB">
        <w:rPr>
          <w:rFonts w:ascii="Times New Roman" w:eastAsia="Times New Roman" w:hAnsi="Times New Roman" w:cs="Times New Roman"/>
          <w:b/>
          <w:kern w:val="0"/>
          <w:lang w:val="en-US" w:eastAsia="ru-RU"/>
          <w14:ligatures w14:val="none"/>
        </w:rPr>
        <w:t xml:space="preserve">Alte </w:t>
      </w:r>
      <w:proofErr w:type="spellStart"/>
      <w:r w:rsidRPr="00B96DFB">
        <w:rPr>
          <w:rFonts w:ascii="Times New Roman" w:eastAsia="Times New Roman" w:hAnsi="Times New Roman" w:cs="Times New Roman"/>
          <w:b/>
          <w:kern w:val="0"/>
          <w:lang w:val="en-US" w:eastAsia="ru-RU"/>
          <w14:ligatures w14:val="none"/>
        </w:rPr>
        <w:t>informații</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relevante</w:t>
      </w:r>
      <w:proofErr w:type="spellEnd"/>
      <w:r w:rsidRPr="00B96DFB">
        <w:rPr>
          <w:rFonts w:ascii="Times New Roman" w:eastAsia="Times New Roman" w:hAnsi="Times New Roman" w:cs="Times New Roman"/>
          <w:b/>
          <w:kern w:val="0"/>
          <w:lang w:val="en-US" w:eastAsia="ru-RU"/>
          <w14:ligatures w14:val="none"/>
        </w:rPr>
        <w:t xml:space="preserve">: </w:t>
      </w:r>
      <w:r w:rsidRPr="00B96DFB">
        <w:rPr>
          <w:rFonts w:ascii="Times New Roman" w:eastAsia="Times New Roman" w:hAnsi="Times New Roman" w:cs="Times New Roman"/>
          <w:b/>
          <w:kern w:val="0"/>
          <w:shd w:val="clear" w:color="auto" w:fill="FFFFFF" w:themeFill="background1"/>
          <w:lang w:val="en-US" w:eastAsia="ru-RU"/>
          <w14:ligatures w14:val="none"/>
        </w:rPr>
        <w:t>-</w:t>
      </w:r>
    </w:p>
    <w:p w14:paraId="4289C72A" w14:textId="77777777" w:rsidR="00B96DFB" w:rsidRPr="00B96DFB" w:rsidRDefault="00B96DFB" w:rsidP="00B96DFB">
      <w:pPr>
        <w:spacing w:line="259" w:lineRule="auto"/>
        <w:ind w:left="720"/>
        <w:contextualSpacing/>
        <w:rPr>
          <w:rFonts w:ascii="Times New Roman" w:eastAsia="Times New Roman" w:hAnsi="Times New Roman" w:cs="Times New Roman"/>
          <w:b/>
          <w:kern w:val="0"/>
          <w:lang w:val="en-US" w:eastAsia="ru-RU"/>
          <w14:ligatures w14:val="none"/>
        </w:rPr>
      </w:pPr>
    </w:p>
    <w:p w14:paraId="3AAA7FFB" w14:textId="77777777" w:rsidR="00B96DFB" w:rsidRPr="00B96DFB" w:rsidRDefault="00B96DFB" w:rsidP="00B96DFB">
      <w:pPr>
        <w:shd w:val="clear" w:color="auto" w:fill="FFFFFF" w:themeFill="background1"/>
        <w:tabs>
          <w:tab w:val="right" w:pos="426"/>
        </w:tabs>
        <w:spacing w:before="120" w:after="0" w:line="240" w:lineRule="auto"/>
        <w:ind w:left="720"/>
        <w:rPr>
          <w:rFonts w:ascii="Times New Roman" w:eastAsia="Times New Roman" w:hAnsi="Times New Roman" w:cs="Times New Roman"/>
          <w:b/>
          <w:kern w:val="0"/>
          <w:lang w:val="en-US" w:eastAsia="ru-RU"/>
          <w14:ligatures w14:val="none"/>
        </w:rPr>
      </w:pPr>
    </w:p>
    <w:p w14:paraId="39FCA556" w14:textId="77777777" w:rsidR="00B96DFB" w:rsidRPr="00B96DFB" w:rsidRDefault="00B96DFB" w:rsidP="00B96DFB">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en-US"/>
          <w14:ligatures w14:val="none"/>
        </w:rPr>
      </w:pPr>
      <w:proofErr w:type="spellStart"/>
      <w:r w:rsidRPr="00B96DFB">
        <w:rPr>
          <w:rFonts w:ascii="Times New Roman" w:eastAsia="Times New Roman" w:hAnsi="Times New Roman" w:cs="Times New Roman"/>
          <w:b/>
          <w:kern w:val="0"/>
          <w:lang w:val="en-US" w:eastAsia="ru-RU"/>
          <w14:ligatures w14:val="none"/>
        </w:rPr>
        <w:t>Conducătorul</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lang w:val="en-US" w:eastAsia="ru-RU"/>
          <w14:ligatures w14:val="none"/>
        </w:rPr>
        <w:t>grupului</w:t>
      </w:r>
      <w:proofErr w:type="spellEnd"/>
      <w:r w:rsidRPr="00B96DFB">
        <w:rPr>
          <w:rFonts w:ascii="Times New Roman" w:eastAsia="Times New Roman" w:hAnsi="Times New Roman" w:cs="Times New Roman"/>
          <w:b/>
          <w:kern w:val="0"/>
          <w:lang w:val="en-US" w:eastAsia="ru-RU"/>
          <w14:ligatures w14:val="none"/>
        </w:rPr>
        <w:t xml:space="preserve"> de </w:t>
      </w:r>
      <w:proofErr w:type="spellStart"/>
      <w:r w:rsidRPr="00B96DFB">
        <w:rPr>
          <w:rFonts w:ascii="Times New Roman" w:eastAsia="Times New Roman" w:hAnsi="Times New Roman" w:cs="Times New Roman"/>
          <w:b/>
          <w:kern w:val="0"/>
          <w:lang w:val="en-US" w:eastAsia="ru-RU"/>
          <w14:ligatures w14:val="none"/>
        </w:rPr>
        <w:t>lucru</w:t>
      </w:r>
      <w:proofErr w:type="spellEnd"/>
      <w:r w:rsidRPr="00B96DFB">
        <w:rPr>
          <w:rFonts w:ascii="Times New Roman" w:eastAsia="Times New Roman" w:hAnsi="Times New Roman" w:cs="Times New Roman"/>
          <w:b/>
          <w:kern w:val="0"/>
          <w:lang w:val="en-US" w:eastAsia="ru-RU"/>
          <w14:ligatures w14:val="none"/>
        </w:rPr>
        <w:t xml:space="preserve">:  </w:t>
      </w:r>
      <w:proofErr w:type="spellStart"/>
      <w:r w:rsidRPr="00B96DFB">
        <w:rPr>
          <w:rFonts w:ascii="Times New Roman" w:eastAsia="Times New Roman" w:hAnsi="Times New Roman" w:cs="Times New Roman"/>
          <w:b/>
          <w:kern w:val="0"/>
          <w:shd w:val="clear" w:color="auto" w:fill="FFFFFF" w:themeFill="background1"/>
          <w:lang w:val="en-US" w:eastAsia="ru-RU"/>
          <w14:ligatures w14:val="none"/>
        </w:rPr>
        <w:t>Donțu</w:t>
      </w:r>
      <w:proofErr w:type="spellEnd"/>
      <w:r w:rsidRPr="00B96DFB">
        <w:rPr>
          <w:rFonts w:ascii="Times New Roman" w:eastAsia="Times New Roman" w:hAnsi="Times New Roman" w:cs="Times New Roman"/>
          <w:b/>
          <w:kern w:val="0"/>
          <w:shd w:val="clear" w:color="auto" w:fill="FFFFFF" w:themeFill="background1"/>
          <w:lang w:val="en-US" w:eastAsia="ru-RU"/>
          <w14:ligatures w14:val="none"/>
        </w:rPr>
        <w:t xml:space="preserve"> Alexandru</w:t>
      </w:r>
    </w:p>
    <w:p w14:paraId="2C5FB653" w14:textId="77777777" w:rsidR="00B96DFB" w:rsidRPr="00B96DFB" w:rsidRDefault="00B96DFB" w:rsidP="00B96DFB">
      <w:pPr>
        <w:tabs>
          <w:tab w:val="left" w:pos="360"/>
          <w:tab w:val="left" w:pos="567"/>
        </w:tabs>
        <w:spacing w:after="0" w:line="240" w:lineRule="auto"/>
        <w:outlineLvl w:val="2"/>
        <w:rPr>
          <w:rFonts w:ascii="Times New Roman" w:eastAsia="PMingLiU" w:hAnsi="Times New Roman" w:cs="Times New Roman"/>
          <w:b/>
          <w:kern w:val="0"/>
          <w:lang w:val="en-US" w:eastAsia="zh-CN"/>
          <w14:ligatures w14:val="none"/>
        </w:rPr>
      </w:pPr>
    </w:p>
    <w:p w14:paraId="6EE25F13" w14:textId="77777777" w:rsidR="00B96DFB" w:rsidRPr="00B96DFB" w:rsidRDefault="00B96DFB" w:rsidP="00B96DFB">
      <w:pPr>
        <w:spacing w:after="0" w:line="240" w:lineRule="auto"/>
        <w:rPr>
          <w:rFonts w:ascii="Times New Roman" w:eastAsia="Times New Roman" w:hAnsi="Times New Roman" w:cs="Times New Roman"/>
          <w:kern w:val="0"/>
          <w:lang w:val="en-US"/>
          <w14:ligatures w14:val="none"/>
        </w:rPr>
      </w:pPr>
    </w:p>
    <w:p w14:paraId="3FB17522" w14:textId="77777777" w:rsidR="00FB7094" w:rsidRPr="00FB7094" w:rsidRDefault="00FB7094" w:rsidP="00B96DFB">
      <w:pPr>
        <w:spacing w:after="0" w:line="240" w:lineRule="auto"/>
        <w:rPr>
          <w:rFonts w:ascii="Times New Roman" w:eastAsia="Times New Roman" w:hAnsi="Times New Roman" w:cs="Times New Roman"/>
          <w:kern w:val="0"/>
          <w:lang w:val="ro-MD"/>
          <w14:ligatures w14:val="none"/>
        </w:rPr>
      </w:pPr>
    </w:p>
    <w:p w14:paraId="15E78088"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3</w:t>
      </w:r>
    </w:p>
    <w:p w14:paraId="6D3A997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7C1DCBE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1E2387BA" w14:textId="77777777" w:rsidR="00FB7094" w:rsidRPr="00FB7094" w:rsidRDefault="00FB7094" w:rsidP="00FB7094">
      <w:pPr>
        <w:tabs>
          <w:tab w:val="left" w:pos="360"/>
          <w:tab w:val="left" w:pos="567"/>
        </w:tabs>
        <w:spacing w:after="0" w:line="240" w:lineRule="auto"/>
        <w:jc w:val="right"/>
        <w:outlineLvl w:val="2"/>
        <w:rPr>
          <w:rFonts w:ascii="Times New Roman" w:eastAsia="PMingLiU" w:hAnsi="Times New Roman" w:cs="Times New Roman"/>
          <w:b/>
          <w:kern w:val="0"/>
          <w:lang w:val="ro-MD" w:eastAsia="zh-CN"/>
          <w14:ligatures w14:val="none"/>
        </w:rPr>
      </w:pPr>
    </w:p>
    <w:p w14:paraId="541AB054"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EEB647A" w14:textId="77777777" w:rsidR="00FB7094" w:rsidRPr="00FB7094" w:rsidRDefault="00FB7094" w:rsidP="00FB7094">
      <w:pPr>
        <w:spacing w:before="240" w:line="240" w:lineRule="auto"/>
        <w:jc w:val="center"/>
        <w:rPr>
          <w:rFonts w:ascii="Times New Roman" w:eastAsia="Calibri" w:hAnsi="Times New Roman" w:cs="Times New Roman"/>
          <w:b/>
          <w:kern w:val="0"/>
          <w:sz w:val="28"/>
          <w:szCs w:val="28"/>
          <w:lang w:val="ro-MD"/>
          <w14:ligatures w14:val="none"/>
        </w:rPr>
      </w:pPr>
      <w:r w:rsidRPr="00FB7094">
        <w:rPr>
          <w:rFonts w:ascii="Times New Roman" w:eastAsia="Calibri" w:hAnsi="Times New Roman" w:cs="Times New Roman"/>
          <w:b/>
          <w:kern w:val="0"/>
          <w:sz w:val="28"/>
          <w:szCs w:val="28"/>
          <w:lang w:val="ro-MD"/>
          <w14:ligatures w14:val="none"/>
        </w:rPr>
        <w:t>INVITAȚIE DE PARTICIPARE LA ETAPELE DE PRESELECȚIE/LA PROCEDURILE NEGOCIATE</w:t>
      </w:r>
    </w:p>
    <w:p w14:paraId="477A6D9E" w14:textId="77777777" w:rsidR="00FB7094" w:rsidRPr="00FB7094" w:rsidRDefault="00FB7094" w:rsidP="00FB7094">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p>
    <w:p w14:paraId="3ECC234F" w14:textId="77777777" w:rsidR="00FB7094" w:rsidRPr="00FB7094" w:rsidRDefault="00FB7094" w:rsidP="00FB7094">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privind achiziționarea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_____________________________________________________________________________</w:t>
      </w:r>
      <w:r w:rsidRPr="00FB7094">
        <w:rPr>
          <w:rFonts w:ascii="Times New Roman" w:eastAsia="Times New Roman" w:hAnsi="Times New Roman" w:cs="Times New Roman"/>
          <w:b/>
          <w:kern w:val="0"/>
          <w:shd w:val="clear" w:color="auto" w:fill="FFFFFF" w:themeFill="background1"/>
          <w:lang w:val="ro-MD" w:eastAsia="ru-RU"/>
          <w14:ligatures w14:val="none"/>
        </w:rPr>
        <w:br/>
      </w:r>
      <w:r w:rsidRPr="00FB7094">
        <w:rPr>
          <w:rFonts w:ascii="Times New Roman" w:eastAsia="Times New Roman" w:hAnsi="Times New Roman" w:cs="Times New Roman"/>
          <w:kern w:val="0"/>
          <w:sz w:val="20"/>
          <w:lang w:val="ro-MD" w:eastAsia="ru-RU"/>
          <w14:ligatures w14:val="none"/>
        </w:rPr>
        <w:t xml:space="preserve">                                                             (se indică obiectul achiziției)</w:t>
      </w:r>
      <w:r w:rsidRPr="00FB7094">
        <w:rPr>
          <w:rFonts w:ascii="Times New Roman" w:eastAsia="Times New Roman" w:hAnsi="Times New Roman" w:cs="Times New Roman"/>
          <w:b/>
          <w:kern w:val="0"/>
          <w:lang w:val="ro-MD" w:eastAsia="ru-RU"/>
          <w14:ligatures w14:val="none"/>
        </w:rPr>
        <w:br/>
        <w:t>prin procedura de achiziție______________________________________________________</w:t>
      </w:r>
      <w:r w:rsidRPr="00FB7094">
        <w:rPr>
          <w:rFonts w:ascii="Times New Roman" w:eastAsia="Times New Roman" w:hAnsi="Times New Roman" w:cs="Times New Roman"/>
          <w:b/>
          <w:kern w:val="0"/>
          <w:lang w:val="ro-MD" w:eastAsia="ru-RU"/>
          <w14:ligatures w14:val="none"/>
        </w:rPr>
        <w:br/>
      </w:r>
      <w:r w:rsidRPr="00FB7094">
        <w:rPr>
          <w:rFonts w:ascii="Times New Roman" w:eastAsia="Times New Roman" w:hAnsi="Times New Roman" w:cs="Times New Roman"/>
          <w:kern w:val="0"/>
          <w:sz w:val="20"/>
          <w:lang w:val="ro-MD" w:eastAsia="ru-RU"/>
          <w14:ligatures w14:val="none"/>
        </w:rPr>
        <w:t xml:space="preserve">                                                             (tipul procedurii de achiziție)</w:t>
      </w:r>
    </w:p>
    <w:p w14:paraId="38737088" w14:textId="77777777" w:rsidR="00FB7094" w:rsidRPr="00FB7094" w:rsidRDefault="00FB7094" w:rsidP="00FB7094">
      <w:pPr>
        <w:shd w:val="clear" w:color="auto" w:fill="FFFFFF" w:themeFill="background1"/>
        <w:spacing w:after="0" w:line="240" w:lineRule="auto"/>
        <w:rPr>
          <w:rFonts w:ascii="Times New Roman" w:eastAsia="Times New Roman" w:hAnsi="Times New Roman" w:cs="Times New Roman"/>
          <w:kern w:val="0"/>
          <w:sz w:val="20"/>
          <w:szCs w:val="20"/>
          <w:lang w:val="ro-MD" w:eastAsia="ru-RU"/>
          <w14:ligatures w14:val="none"/>
        </w:rPr>
      </w:pPr>
    </w:p>
    <w:p w14:paraId="3FB0DB49" w14:textId="77777777" w:rsidR="00FB7094" w:rsidRPr="00FB7094" w:rsidRDefault="00FB7094" w:rsidP="00FB7094">
      <w:pPr>
        <w:numPr>
          <w:ilvl w:val="0"/>
          <w:numId w:val="26"/>
        </w:numPr>
        <w:shd w:val="clear" w:color="auto" w:fill="FFFFFF" w:themeFill="background1"/>
        <w:tabs>
          <w:tab w:val="left" w:pos="142"/>
          <w:tab w:val="left" w:pos="284"/>
          <w:tab w:val="right" w:pos="9531"/>
        </w:tabs>
        <w:spacing w:before="120" w:after="0" w:line="240" w:lineRule="auto"/>
        <w:jc w:val="both"/>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Denumirea autorității contractante: ___________________________________________</w:t>
      </w:r>
    </w:p>
    <w:p w14:paraId="7ED95D1A"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IDNO: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73D5A9A0"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Adresa: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____________________________________________________________________</w:t>
      </w:r>
    </w:p>
    <w:p w14:paraId="66D950A4"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Numărul de telefon/fax: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______________________________________________________</w:t>
      </w:r>
    </w:p>
    <w:p w14:paraId="39F7849C"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Adresa de e-mail și pagina web oficială a autorității contractante: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w:t>
      </w:r>
    </w:p>
    <w:p w14:paraId="67A73720"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Adresa de e-mail sau pagina web oficială de la care se va putea obține accesul la documentația de atribuire: </w:t>
      </w:r>
      <w:r w:rsidRPr="00FB7094">
        <w:rPr>
          <w:rFonts w:ascii="Times New Roman" w:eastAsia="Times New Roman" w:hAnsi="Times New Roman" w:cs="Times New Roman"/>
          <w:b/>
          <w:i/>
          <w:kern w:val="0"/>
          <w:lang w:val="ro-MD" w:eastAsia="ru-RU"/>
          <w14:ligatures w14:val="none"/>
        </w:rPr>
        <w:t>documentația de atribuire este anexată în cadrul procedurii în SIA RSAP(după caz)</w:t>
      </w:r>
    </w:p>
    <w:p w14:paraId="14FABA64" w14:textId="77777777" w:rsidR="00FB7094" w:rsidRPr="00FB7094" w:rsidRDefault="00FB7094" w:rsidP="00FB7094">
      <w:pPr>
        <w:numPr>
          <w:ilvl w:val="0"/>
          <w:numId w:val="26"/>
        </w:numPr>
        <w:shd w:val="clear" w:color="auto" w:fill="FFFFFF" w:themeFill="background1"/>
        <w:tabs>
          <w:tab w:val="left" w:pos="284"/>
          <w:tab w:val="right" w:pos="9531"/>
        </w:tabs>
        <w:spacing w:before="120" w:after="0" w:line="240" w:lineRule="auto"/>
        <w:ind w:left="288" w:hanging="288"/>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o-RO"/>
          <w14:ligatures w14:val="none"/>
        </w:rPr>
        <w:t>Anunțul de participare: Nr._________, Data publicării____________, Link___________</w:t>
      </w:r>
    </w:p>
    <w:p w14:paraId="71CD5A27" w14:textId="77777777" w:rsidR="00FB7094" w:rsidRPr="00FB7094" w:rsidRDefault="00FB7094" w:rsidP="00FB7094">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Cumpărătorul invită candidațiiselectați ________________, să participe la procedura de achiziție privind prestarea/executarea următoarelor servicii de proiectare/lucrări:</w:t>
      </w:r>
    </w:p>
    <w:p w14:paraId="6E088379" w14:textId="77777777" w:rsidR="00FB7094" w:rsidRPr="00FB7094" w:rsidRDefault="00FB7094" w:rsidP="00FB7094">
      <w:pPr>
        <w:numPr>
          <w:ilvl w:val="0"/>
          <w:numId w:val="26"/>
        </w:numPr>
        <w:shd w:val="clear" w:color="auto" w:fill="FFFFFF" w:themeFill="background1"/>
        <w:tabs>
          <w:tab w:val="left" w:pos="284"/>
          <w:tab w:val="right" w:pos="426"/>
        </w:tabs>
        <w:spacing w:before="120" w:after="0" w:line="240" w:lineRule="auto"/>
        <w:ind w:left="284" w:hanging="284"/>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FB7094" w:rsidRPr="00B96DFB" w14:paraId="581ED38D" w14:textId="77777777" w:rsidTr="00860B12">
        <w:trPr>
          <w:jc w:val="center"/>
        </w:trPr>
        <w:tc>
          <w:tcPr>
            <w:tcW w:w="576" w:type="dxa"/>
            <w:shd w:val="clear" w:color="auto" w:fill="auto"/>
          </w:tcPr>
          <w:p w14:paraId="57A8BC28" w14:textId="77777777" w:rsidR="00FB7094" w:rsidRPr="00FB7094" w:rsidRDefault="00FB7094" w:rsidP="00FB7094">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B7094">
              <w:rPr>
                <w:rFonts w:ascii="Times New Roman" w:eastAsia="Times New Roman" w:hAnsi="Times New Roman" w:cs="Times New Roman"/>
                <w:b/>
                <w:iCs/>
                <w:sz w:val="20"/>
                <w:szCs w:val="20"/>
                <w:lang w:val="ro-MD" w:eastAsia="ru-RU"/>
              </w:rPr>
              <w:t>Nr. d/o</w:t>
            </w:r>
          </w:p>
        </w:tc>
        <w:tc>
          <w:tcPr>
            <w:tcW w:w="3810" w:type="dxa"/>
            <w:shd w:val="clear" w:color="auto" w:fill="auto"/>
          </w:tcPr>
          <w:p w14:paraId="7F472677" w14:textId="77777777" w:rsidR="00FB7094" w:rsidRPr="00FB7094" w:rsidRDefault="00FB7094" w:rsidP="00FB7094">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B7094">
              <w:rPr>
                <w:rFonts w:ascii="Times New Roman" w:eastAsia="Times New Roman" w:hAnsi="Times New Roman" w:cs="Times New Roman"/>
                <w:b/>
                <w:iCs/>
                <w:sz w:val="20"/>
                <w:szCs w:val="20"/>
                <w:lang w:val="ro-MD" w:eastAsia="ru-RU"/>
              </w:rPr>
              <w:t>Denumirea documentului</w:t>
            </w:r>
          </w:p>
        </w:tc>
        <w:tc>
          <w:tcPr>
            <w:tcW w:w="3563" w:type="dxa"/>
            <w:shd w:val="clear" w:color="auto" w:fill="auto"/>
          </w:tcPr>
          <w:p w14:paraId="679B9E8F" w14:textId="77777777" w:rsidR="00FB7094" w:rsidRPr="00FB7094" w:rsidRDefault="00FB7094" w:rsidP="00FB7094">
            <w:pPr>
              <w:shd w:val="clear" w:color="auto" w:fill="FFFFFF" w:themeFill="background1"/>
              <w:tabs>
                <w:tab w:val="left" w:pos="612"/>
              </w:tabs>
              <w:spacing w:before="120" w:after="120" w:line="259" w:lineRule="auto"/>
              <w:jc w:val="center"/>
              <w:rPr>
                <w:rFonts w:ascii="Times New Roman" w:eastAsia="Times New Roman" w:hAnsi="Times New Roman" w:cs="Times New Roman"/>
                <w:b/>
                <w:iCs/>
                <w:sz w:val="20"/>
                <w:szCs w:val="20"/>
                <w:lang w:val="ro-MD" w:eastAsia="ru-RU"/>
              </w:rPr>
            </w:pPr>
            <w:r w:rsidRPr="00FB7094">
              <w:rPr>
                <w:rFonts w:ascii="Times New Roman" w:eastAsia="Times New Roman" w:hAnsi="Times New Roman" w:cs="Times New Roman"/>
                <w:b/>
                <w:iCs/>
                <w:sz w:val="20"/>
                <w:szCs w:val="20"/>
                <w:lang w:val="ro-MD" w:eastAsia="ru-RU"/>
              </w:rPr>
              <w:t>Mod de prezentare a documentului:</w:t>
            </w:r>
          </w:p>
        </w:tc>
      </w:tr>
      <w:tr w:rsidR="00FB7094" w:rsidRPr="00B96DFB" w14:paraId="04347897" w14:textId="77777777" w:rsidTr="00860B12">
        <w:trPr>
          <w:jc w:val="center"/>
        </w:trPr>
        <w:tc>
          <w:tcPr>
            <w:tcW w:w="576" w:type="dxa"/>
            <w:shd w:val="clear" w:color="auto" w:fill="auto"/>
          </w:tcPr>
          <w:p w14:paraId="31A6AEE0"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628F9B5E"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3A4856BE"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r w:rsidR="00FB7094" w:rsidRPr="00B96DFB" w14:paraId="1419CA71" w14:textId="77777777" w:rsidTr="00860B12">
        <w:trPr>
          <w:jc w:val="center"/>
        </w:trPr>
        <w:tc>
          <w:tcPr>
            <w:tcW w:w="576" w:type="dxa"/>
            <w:shd w:val="clear" w:color="auto" w:fill="auto"/>
          </w:tcPr>
          <w:p w14:paraId="6C02E9DB"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810" w:type="dxa"/>
            <w:shd w:val="clear" w:color="auto" w:fill="auto"/>
          </w:tcPr>
          <w:p w14:paraId="46D26ED2"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c>
          <w:tcPr>
            <w:tcW w:w="3563" w:type="dxa"/>
            <w:shd w:val="clear" w:color="auto" w:fill="auto"/>
          </w:tcPr>
          <w:p w14:paraId="11F2364C" w14:textId="77777777" w:rsidR="00FB7094" w:rsidRPr="00FB7094" w:rsidRDefault="00FB7094" w:rsidP="00FB7094">
            <w:pPr>
              <w:shd w:val="clear" w:color="auto" w:fill="FFFFFF" w:themeFill="background1"/>
              <w:tabs>
                <w:tab w:val="left" w:pos="612"/>
              </w:tabs>
              <w:spacing w:before="120" w:after="120" w:line="259" w:lineRule="auto"/>
              <w:rPr>
                <w:rFonts w:ascii="Times New Roman" w:eastAsia="Times New Roman" w:hAnsi="Times New Roman" w:cs="Times New Roman"/>
                <w:iCs/>
                <w:lang w:val="ro-MD" w:eastAsia="ru-RU"/>
              </w:rPr>
            </w:pPr>
          </w:p>
        </w:tc>
      </w:tr>
    </w:tbl>
    <w:p w14:paraId="3C7819CF" w14:textId="77777777" w:rsidR="00FB7094" w:rsidRPr="00FB7094" w:rsidRDefault="00FB7094" w:rsidP="00FB7094">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Garanția pentru ofertă, după caz ________________</w:t>
      </w:r>
      <w:r w:rsidRPr="00FB7094">
        <w:rPr>
          <w:rFonts w:ascii="Times New Roman" w:eastAsia="Times New Roman" w:hAnsi="Times New Roman" w:cs="Times New Roman"/>
          <w:noProof/>
          <w:kern w:val="0"/>
          <w:lang w:val="ro-MD"/>
          <w14:ligatures w14:val="none"/>
        </w:rPr>
        <w:t xml:space="preserve">, </w:t>
      </w:r>
      <w:r w:rsidRPr="00FB7094">
        <w:rPr>
          <w:rFonts w:ascii="Times New Roman" w:eastAsia="Times New Roman" w:hAnsi="Times New Roman" w:cs="Times New Roman"/>
          <w:b/>
          <w:kern w:val="0"/>
          <w:lang w:val="ro-MD" w:eastAsia="ru-RU"/>
          <w14:ligatures w14:val="none"/>
        </w:rPr>
        <w:t>cuantumul________________.</w:t>
      </w:r>
    </w:p>
    <w:p w14:paraId="6682DBFC" w14:textId="77777777" w:rsidR="00FB7094" w:rsidRPr="00FB7094" w:rsidRDefault="00FB7094" w:rsidP="00FB7094">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Termenul de garanție a lucrărilor sau a serviciilor de proiectare și de lucrări ______.</w:t>
      </w:r>
    </w:p>
    <w:p w14:paraId="453E3ED1" w14:textId="77777777" w:rsidR="00FB7094" w:rsidRPr="00FB7094" w:rsidRDefault="00FB7094" w:rsidP="00FB7094">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Garanția de bună execuție a contractului, după caz______________,  cuantumul__.</w:t>
      </w:r>
    </w:p>
    <w:p w14:paraId="7FFCC3D2" w14:textId="77777777" w:rsidR="00FB7094" w:rsidRPr="00FB7094" w:rsidRDefault="00FB7094" w:rsidP="00FB7094">
      <w:pPr>
        <w:numPr>
          <w:ilvl w:val="0"/>
          <w:numId w:val="26"/>
        </w:numPr>
        <w:shd w:val="clear" w:color="auto" w:fill="FFFFFF" w:themeFill="background1"/>
        <w:tabs>
          <w:tab w:val="right" w:pos="0"/>
          <w:tab w:val="lef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Ofertele se prezintă în valuta_____________________________________________.</w:t>
      </w:r>
    </w:p>
    <w:p w14:paraId="1EF13EB6"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Termenul limită de depunere/deschidere a ofertelor:</w:t>
      </w:r>
    </w:p>
    <w:p w14:paraId="27FF837E" w14:textId="77777777" w:rsidR="00FB7094" w:rsidRPr="00FB7094" w:rsidRDefault="00FB7094" w:rsidP="00FB7094">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până la: </w:t>
      </w:r>
      <w:r w:rsidRPr="00FB7094">
        <w:rPr>
          <w:rFonts w:ascii="Times New Roman" w:eastAsia="Times New Roman" w:hAnsi="Times New Roman" w:cs="Times New Roman"/>
          <w:b/>
          <w:i/>
          <w:kern w:val="0"/>
          <w:lang w:val="ro-MD" w:eastAsia="ru-RU"/>
          <w14:ligatures w14:val="none"/>
        </w:rPr>
        <w:t>[ora exactă]</w:t>
      </w:r>
      <w:r w:rsidRPr="00FB7094">
        <w:rPr>
          <w:rFonts w:ascii="Times New Roman" w:eastAsia="Times New Roman" w:hAnsi="Times New Roman" w:cs="Times New Roman"/>
          <w:b/>
          <w:kern w:val="0"/>
          <w:lang w:val="ro-MD" w:eastAsia="ru-RU"/>
          <w14:ligatures w14:val="none"/>
        </w:rPr>
        <w:t>______________________________________________________</w:t>
      </w:r>
    </w:p>
    <w:p w14:paraId="1064352B" w14:textId="77777777" w:rsidR="00FB7094" w:rsidRPr="00FB7094" w:rsidRDefault="00FB7094" w:rsidP="00FB7094">
      <w:pPr>
        <w:numPr>
          <w:ilvl w:val="0"/>
          <w:numId w:val="22"/>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pe: </w:t>
      </w:r>
      <w:r w:rsidRPr="00FB7094">
        <w:rPr>
          <w:rFonts w:ascii="Times New Roman" w:eastAsia="Times New Roman" w:hAnsi="Times New Roman" w:cs="Times New Roman"/>
          <w:b/>
          <w:i/>
          <w:kern w:val="0"/>
          <w:lang w:val="ro-MD" w:eastAsia="ru-RU"/>
          <w14:ligatures w14:val="none"/>
        </w:rPr>
        <w:t>[data]</w:t>
      </w:r>
      <w:r w:rsidRPr="00FB7094">
        <w:rPr>
          <w:rFonts w:ascii="Times New Roman" w:eastAsia="Times New Roman" w:hAnsi="Times New Roman" w:cs="Times New Roman"/>
          <w:b/>
          <w:kern w:val="0"/>
          <w:lang w:val="ro-MD" w:eastAsia="ru-RU"/>
          <w14:ligatures w14:val="none"/>
        </w:rPr>
        <w:t>_______________________________________________________________</w:t>
      </w:r>
    </w:p>
    <w:p w14:paraId="6F587588"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Adresa la care trebuie transmise ofertele: </w:t>
      </w:r>
    </w:p>
    <w:p w14:paraId="2FA1C41D" w14:textId="77777777" w:rsidR="00FB7094" w:rsidRPr="00FB7094" w:rsidRDefault="00FB7094" w:rsidP="00FB7094">
      <w:pPr>
        <w:shd w:val="clear" w:color="auto" w:fill="FFFFFF" w:themeFill="background1"/>
        <w:tabs>
          <w:tab w:val="right" w:pos="426"/>
        </w:tabs>
        <w:spacing w:before="120" w:after="0" w:line="240" w:lineRule="auto"/>
        <w:ind w:left="450"/>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i/>
          <w:kern w:val="0"/>
          <w:lang w:val="ro-MD" w:eastAsia="ru-RU"/>
          <w14:ligatures w14:val="none"/>
        </w:rPr>
        <w:t>Ofertele vor fi depuse electronic prin intermediul SIA RSAP(după caz)</w:t>
      </w:r>
    </w:p>
    <w:p w14:paraId="6BED60FA" w14:textId="77777777" w:rsidR="00FB7094" w:rsidRPr="00FB7094" w:rsidRDefault="00FB7094" w:rsidP="00FB7094">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lastRenderedPageBreak/>
        <w:t>Termenul de valabilitate a ofertelor: __________________________________________</w:t>
      </w:r>
    </w:p>
    <w:p w14:paraId="0CAE4BDD" w14:textId="77777777" w:rsidR="00FB7094" w:rsidRPr="00FB7094" w:rsidRDefault="00FB7094" w:rsidP="00FB7094">
      <w:pPr>
        <w:numPr>
          <w:ilvl w:val="0"/>
          <w:numId w:val="26"/>
        </w:numPr>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Locul deschiderii ofertelor: __________________________________________________</w:t>
      </w:r>
    </w:p>
    <w:p w14:paraId="15A10646" w14:textId="77777777" w:rsidR="00FB7094" w:rsidRPr="00FB7094" w:rsidRDefault="00FB7094" w:rsidP="00FB7094">
      <w:pPr>
        <w:shd w:val="clear" w:color="auto" w:fill="FFFFFF" w:themeFill="background1"/>
        <w:tabs>
          <w:tab w:val="right" w:pos="426"/>
        </w:tabs>
        <w:spacing w:after="0" w:line="240" w:lineRule="auto"/>
        <w:ind w:left="3240"/>
        <w:contextualSpacing/>
        <w:jc w:val="center"/>
        <w:rPr>
          <w:rFonts w:ascii="Times New Roman" w:eastAsia="Times New Roman" w:hAnsi="Times New Roman" w:cs="Times New Roman"/>
          <w:kern w:val="0"/>
          <w:sz w:val="20"/>
          <w:lang w:val="ro-MD" w:eastAsia="ru-RU"/>
          <w14:ligatures w14:val="none"/>
        </w:rPr>
      </w:pPr>
      <w:r w:rsidRPr="00FB7094">
        <w:rPr>
          <w:rFonts w:ascii="Times New Roman" w:eastAsia="Times New Roman" w:hAnsi="Times New Roman" w:cs="Times New Roman"/>
          <w:kern w:val="0"/>
          <w:sz w:val="20"/>
          <w:lang w:val="ro-MD" w:eastAsia="ru-RU"/>
          <w14:ligatures w14:val="none"/>
        </w:rPr>
        <w:t>(SIA RSAP sau adresa deschiderii)</w:t>
      </w:r>
    </w:p>
    <w:p w14:paraId="5D7A6C9E" w14:textId="77777777" w:rsidR="00FB7094" w:rsidRPr="00FB7094" w:rsidRDefault="00FB7094" w:rsidP="00FB7094">
      <w:pPr>
        <w:shd w:val="clear" w:color="auto" w:fill="FFFFFF" w:themeFill="background1"/>
        <w:tabs>
          <w:tab w:val="left" w:pos="360"/>
          <w:tab w:val="left" w:pos="1800"/>
          <w:tab w:val="left" w:pos="3240"/>
        </w:tabs>
        <w:spacing w:after="120" w:line="240" w:lineRule="auto"/>
        <w:ind w:left="360"/>
        <w:rPr>
          <w:rFonts w:ascii="Times New Roman" w:eastAsia="Times New Roman" w:hAnsi="Times New Roman" w:cs="Times New Roman"/>
          <w:b/>
          <w:i/>
          <w:kern w:val="0"/>
          <w:lang w:val="ro-MD" w:eastAsia="ru-RU"/>
          <w14:ligatures w14:val="none"/>
        </w:rPr>
      </w:pPr>
      <w:r w:rsidRPr="00FB7094">
        <w:rPr>
          <w:rFonts w:ascii="Times New Roman" w:eastAsia="Times New Roman" w:hAnsi="Times New Roman" w:cs="Times New Roman"/>
          <w:b/>
          <w:i/>
          <w:kern w:val="0"/>
          <w:lang w:val="ro-MD" w:eastAsia="ru-RU"/>
          <w14:ligatures w14:val="none"/>
        </w:rPr>
        <w:t xml:space="preserve">Ofertele întârziate vor fi respinse. </w:t>
      </w:r>
    </w:p>
    <w:p w14:paraId="3CA5C449"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Persoanele autorizate să asiste la deschiderea ofertelor: </w:t>
      </w:r>
      <w:r w:rsidRPr="00FB7094">
        <w:rPr>
          <w:rFonts w:ascii="Times New Roman" w:eastAsia="Times New Roman" w:hAnsi="Times New Roman" w:cs="Times New Roman"/>
          <w:b/>
          <w:kern w:val="0"/>
          <w:lang w:val="ro-MD" w:eastAsia="ru-RU"/>
          <w14:ligatures w14:val="none"/>
        </w:rPr>
        <w:br/>
      </w:r>
      <w:r w:rsidRPr="00FB7094">
        <w:rPr>
          <w:rFonts w:ascii="Times New Roman" w:eastAsia="Times New Roman" w:hAnsi="Times New Roman" w:cs="Times New Roman"/>
          <w:b/>
          <w:i/>
          <w:kern w:val="0"/>
          <w:lang w:val="ro-MD" w:eastAsia="ru-RU"/>
          <w14:ligatures w14:val="none"/>
        </w:rPr>
        <w:t>Ofertanții sau reprezentanții acestora au dreptul să participe la deschiderea ofertelor, cu excepția cazului când ofertele au fost depuse prin SIA RSAP</w:t>
      </w:r>
      <w:r w:rsidRPr="00FB7094">
        <w:rPr>
          <w:rFonts w:ascii="Times New Roman" w:eastAsia="Times New Roman" w:hAnsi="Times New Roman" w:cs="Times New Roman"/>
          <w:b/>
          <w:kern w:val="0"/>
          <w:lang w:val="ro-MD" w:eastAsia="ru-RU"/>
          <w14:ligatures w14:val="none"/>
        </w:rPr>
        <w:t>.</w:t>
      </w:r>
    </w:p>
    <w:p w14:paraId="3E680B06"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ind w:left="450" w:hanging="450"/>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Limba sau limbile în care trebuie redactate ofertele: __________________________________________________________________________</w:t>
      </w:r>
    </w:p>
    <w:p w14:paraId="387BAB3D"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Respectivul contract se referă la un proiect și/sau program finanțat din fonduri ale Uniunii Europene: __________________________________________________________________________</w:t>
      </w:r>
    </w:p>
    <w:p w14:paraId="7B6516A1" w14:textId="77777777" w:rsidR="00FB7094" w:rsidRPr="00FB7094" w:rsidRDefault="00FB7094" w:rsidP="00FB7094">
      <w:pPr>
        <w:shd w:val="clear" w:color="auto" w:fill="FFFFFF" w:themeFill="background1"/>
        <w:tabs>
          <w:tab w:val="right" w:pos="426"/>
        </w:tabs>
        <w:spacing w:after="0" w:line="240" w:lineRule="auto"/>
        <w:ind w:left="1980"/>
        <w:contextualSpacing/>
        <w:jc w:val="center"/>
        <w:rPr>
          <w:rFonts w:ascii="Times New Roman" w:eastAsia="Times New Roman" w:hAnsi="Times New Roman" w:cs="Times New Roman"/>
          <w:kern w:val="0"/>
          <w:sz w:val="20"/>
          <w:lang w:val="ro-MD" w:eastAsia="ru-RU"/>
          <w14:ligatures w14:val="none"/>
        </w:rPr>
      </w:pPr>
      <w:r w:rsidRPr="00FB7094">
        <w:rPr>
          <w:rFonts w:ascii="Times New Roman" w:eastAsia="Times New Roman" w:hAnsi="Times New Roman" w:cs="Times New Roman"/>
          <w:kern w:val="0"/>
          <w:sz w:val="20"/>
          <w:lang w:val="ro-MD" w:eastAsia="ru-RU"/>
          <w14:ligatures w14:val="none"/>
        </w:rPr>
        <w:t>(se specifică denumirea proiectului și/sau programului)</w:t>
      </w:r>
    </w:p>
    <w:p w14:paraId="702205A9"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ind w:left="360"/>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6440293E" w14:textId="77777777" w:rsidR="00FB7094" w:rsidRPr="00FB7094" w:rsidRDefault="00FB7094" w:rsidP="00FB7094">
      <w:pPr>
        <w:numPr>
          <w:ilvl w:val="0"/>
          <w:numId w:val="26"/>
        </w:numPr>
        <w:shd w:val="clear" w:color="auto" w:fill="FFFFFF" w:themeFill="background1"/>
        <w:tabs>
          <w:tab w:val="right" w:pos="426"/>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b/>
          <w:kern w:val="0"/>
          <w:lang w:val="ro-MD" w:eastAsia="ru-RU"/>
          <w14:ligatures w14:val="none"/>
        </w:rPr>
        <w:t xml:space="preserve">Alte informații relevante: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____________________________________________________</w:t>
      </w:r>
    </w:p>
    <w:p w14:paraId="0C7B0B50" w14:textId="77777777" w:rsidR="00FB7094" w:rsidRPr="00FB7094" w:rsidRDefault="00FB7094" w:rsidP="00FB7094">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676DC318" w14:textId="77777777" w:rsidR="00FB7094" w:rsidRPr="00FB7094" w:rsidRDefault="00FB7094" w:rsidP="00FB7094">
      <w:pPr>
        <w:shd w:val="clear" w:color="auto" w:fill="FFFFFF" w:themeFill="background1"/>
        <w:spacing w:before="120" w:after="120" w:line="240" w:lineRule="auto"/>
        <w:rPr>
          <w:rFonts w:ascii="Times New Roman" w:eastAsia="Times New Roman" w:hAnsi="Times New Roman" w:cs="Times New Roman"/>
          <w:b/>
          <w:kern w:val="0"/>
          <w:lang w:val="ro-MD" w:eastAsia="ru-RU"/>
          <w14:ligatures w14:val="none"/>
        </w:rPr>
      </w:pPr>
    </w:p>
    <w:p w14:paraId="78E2510C" w14:textId="77777777" w:rsidR="00FB7094" w:rsidRPr="00FB7094" w:rsidRDefault="00FB7094" w:rsidP="00FB7094">
      <w:pPr>
        <w:shd w:val="clear" w:color="auto" w:fill="FFFFFF" w:themeFill="background1"/>
        <w:tabs>
          <w:tab w:val="left" w:pos="284"/>
          <w:tab w:val="left" w:pos="426"/>
          <w:tab w:val="decimal" w:pos="8364"/>
        </w:tabs>
        <w:spacing w:after="0" w:line="276" w:lineRule="auto"/>
        <w:ind w:left="-284" w:right="-144" w:firstLine="284"/>
        <w:rPr>
          <w:rFonts w:ascii="Times New Roman" w:eastAsia="Times New Roman" w:hAnsi="Times New Roman" w:cs="Times New Roman"/>
          <w:b/>
          <w:bCs/>
          <w:noProof/>
          <w:color w:val="000000"/>
          <w:kern w:val="0"/>
          <w:lang w:val="ro-MD"/>
          <w14:ligatures w14:val="none"/>
        </w:rPr>
      </w:pPr>
      <w:r w:rsidRPr="00FB7094">
        <w:rPr>
          <w:rFonts w:ascii="Times New Roman" w:eastAsia="Times New Roman" w:hAnsi="Times New Roman" w:cs="Times New Roman"/>
          <w:b/>
          <w:kern w:val="0"/>
          <w:lang w:val="ro-MD" w:eastAsia="ru-RU"/>
          <w14:ligatures w14:val="none"/>
        </w:rPr>
        <w:t xml:space="preserve">Conducătorul grupului de lucru:  </w:t>
      </w:r>
      <w:r w:rsidRPr="00FB7094">
        <w:rPr>
          <w:rFonts w:ascii="Times New Roman" w:eastAsia="Times New Roman" w:hAnsi="Times New Roman" w:cs="Times New Roman"/>
          <w:b/>
          <w:kern w:val="0"/>
          <w:shd w:val="clear" w:color="auto" w:fill="FFFFFF" w:themeFill="background1"/>
          <w:lang w:val="ro-MD" w:eastAsia="ru-RU"/>
          <w14:ligatures w14:val="none"/>
        </w:rPr>
        <w:t xml:space="preserve">______________________________  </w:t>
      </w:r>
      <w:r w:rsidRPr="00FB7094">
        <w:rPr>
          <w:rFonts w:ascii="Times New Roman" w:eastAsia="Times New Roman" w:hAnsi="Times New Roman" w:cs="Times New Roman"/>
          <w:b/>
          <w:noProof/>
          <w:kern w:val="0"/>
          <w:lang w:val="ro-MD"/>
          <w14:ligatures w14:val="none"/>
        </w:rPr>
        <w:t>.</w:t>
      </w:r>
    </w:p>
    <w:p w14:paraId="1D4C37B1" w14:textId="77777777" w:rsidR="00FB7094" w:rsidRPr="00FB7094" w:rsidRDefault="00FB7094" w:rsidP="00FB7094">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0013E5F" w14:textId="77777777" w:rsidR="00FB7094" w:rsidRPr="00FB7094" w:rsidRDefault="00FB7094" w:rsidP="00FB7094">
      <w:pPr>
        <w:tabs>
          <w:tab w:val="decimal" w:pos="8364"/>
        </w:tabs>
        <w:spacing w:after="0" w:line="276" w:lineRule="auto"/>
        <w:ind w:right="-144"/>
        <w:jc w:val="center"/>
        <w:rPr>
          <w:rFonts w:ascii="Times New Roman" w:eastAsia="Times New Roman" w:hAnsi="Times New Roman" w:cs="Times New Roman"/>
          <w:b/>
          <w:bCs/>
          <w:noProof/>
          <w:color w:val="000000"/>
          <w:kern w:val="0"/>
          <w:lang w:val="ro-MD"/>
          <w14:ligatures w14:val="none"/>
        </w:rPr>
      </w:pPr>
    </w:p>
    <w:p w14:paraId="1AC2776A"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16BDA20"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19BD572"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2582565"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9F694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095F37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53A960E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F6C3B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CBE7EB2"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30F563E"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E6C71B9"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153A0F2"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0523C7A"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DE708FC"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3507E45"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3208E4EC"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4312FE"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3C6B46"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EC1D78"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F33518B"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ECC303E"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A637FFC"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631A8A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A1F30A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9999257"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38FE52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6255EE70"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5A93B85"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85D2853"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4</w:t>
      </w:r>
    </w:p>
    <w:p w14:paraId="48E0A4C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6D1F7CED"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C08873B"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1E38DB72"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647656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7C090038"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r w:rsidRPr="00FB7094">
        <w:rPr>
          <w:rFonts w:ascii="Times New Roman" w:eastAsia="PMingLiU" w:hAnsi="Times New Roman" w:cs="Times New Roman"/>
          <w:b/>
          <w:kern w:val="0"/>
          <w:sz w:val="28"/>
          <w:szCs w:val="28"/>
          <w:lang w:val="ro-MD" w:eastAsia="zh-CN"/>
          <w14:ligatures w14:val="none"/>
        </w:rPr>
        <w:t>PROCES-VERBAL CU PRIVIRE LA REZULTATELE PRESELECȚIEI CANDIDAȚILOR</w:t>
      </w:r>
    </w:p>
    <w:p w14:paraId="005A5737"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sz w:val="28"/>
          <w:szCs w:val="28"/>
          <w:lang w:val="ro-MD" w:eastAsia="zh-CN"/>
          <w14:ligatures w14:val="none"/>
        </w:rPr>
      </w:pPr>
    </w:p>
    <w:p w14:paraId="24D077A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kern w:val="0"/>
          <w:lang w:val="ro-MD" w:eastAsia="zh-CN"/>
          <w14:ligatures w14:val="none"/>
        </w:rPr>
      </w:pPr>
      <w:r w:rsidRPr="00FB7094">
        <w:rPr>
          <w:rFonts w:ascii="Times New Roman" w:eastAsia="Times New Roman" w:hAnsi="Times New Roman" w:cs="Times New Roman"/>
          <w:color w:val="000000"/>
          <w:kern w:val="0"/>
          <w:lang w:val="ro-MD" w:eastAsia="ru-RU"/>
          <w14:ligatures w14:val="none"/>
        </w:rPr>
        <w:t>Nr. ____________ , aprobat la ___________</w:t>
      </w:r>
    </w:p>
    <w:p w14:paraId="6C8A1A21"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09194686"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FB7094" w:rsidRPr="00FB7094" w14:paraId="5A627783"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9B330C3"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Autoritatea contractantă:________________________________________________________</w:t>
            </w:r>
          </w:p>
        </w:tc>
      </w:tr>
      <w:tr w:rsidR="00FB7094" w:rsidRPr="00FB7094" w14:paraId="3E7DFBC8"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FD228" w14:textId="77777777" w:rsidR="00FB7094" w:rsidRPr="00FB7094" w:rsidRDefault="00FB7094" w:rsidP="00FB7094">
            <w:pPr>
              <w:spacing w:after="0" w:line="240" w:lineRule="auto"/>
              <w:ind w:right="129"/>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IDNO:________________________________________________________________________</w:t>
            </w:r>
          </w:p>
        </w:tc>
      </w:tr>
      <w:tr w:rsidR="00FB7094" w:rsidRPr="00FB7094" w14:paraId="2E77A6C6" w14:textId="77777777" w:rsidTr="00860B1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2310ACA"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p>
        </w:tc>
      </w:tr>
      <w:tr w:rsidR="00FB7094" w:rsidRPr="00FB7094" w14:paraId="72F16B39"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F45C709"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Procedura de achiziţie publică:___________________________________________________</w:t>
            </w:r>
          </w:p>
        </w:tc>
      </w:tr>
      <w:tr w:rsidR="00FB7094" w:rsidRPr="00FB7094" w14:paraId="751F008F"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2AB6A6F"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Nr.:__________________________________________________________________________</w:t>
            </w:r>
          </w:p>
        </w:tc>
      </w:tr>
      <w:tr w:rsidR="00FB7094" w:rsidRPr="00FB7094" w14:paraId="68F25A80"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1655ECB"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publicată în ___________link:___________________________________________________</w:t>
            </w:r>
          </w:p>
        </w:tc>
      </w:tr>
      <w:tr w:rsidR="00FB7094" w:rsidRPr="00FB7094" w14:paraId="31CC7494" w14:textId="77777777" w:rsidTr="00860B12">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486C8A7"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p>
        </w:tc>
      </w:tr>
      <w:tr w:rsidR="00FB7094" w:rsidRPr="00FB7094" w14:paraId="3E07AE07"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BA1174D"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Tipul obiectului de achiziţie:_____________________________________________________</w:t>
            </w:r>
          </w:p>
        </w:tc>
      </w:tr>
      <w:tr w:rsidR="00FB7094" w:rsidRPr="00FB7094" w14:paraId="315C46AE"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7AC2034" w14:textId="77777777" w:rsidR="00FB7094" w:rsidRPr="00FB7094" w:rsidRDefault="00FB7094" w:rsidP="00FB7094">
            <w:pPr>
              <w:spacing w:after="0" w:line="240" w:lineRule="auto"/>
              <w:ind w:right="129"/>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Obiectul achiziţiei:_____________________________________________________________</w:t>
            </w:r>
          </w:p>
        </w:tc>
      </w:tr>
      <w:tr w:rsidR="00FB7094" w:rsidRPr="00FB7094" w14:paraId="57B053DB"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C10483E"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Cod CPV:____________________________________________________________________</w:t>
            </w:r>
          </w:p>
        </w:tc>
      </w:tr>
      <w:tr w:rsidR="00FB7094" w:rsidRPr="00FB7094" w14:paraId="358587F6" w14:textId="77777777" w:rsidTr="00860B12">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28DD087" w14:textId="77777777" w:rsidR="00FB7094" w:rsidRPr="00FB7094" w:rsidRDefault="00FB7094" w:rsidP="00FB7094">
            <w:pPr>
              <w:spacing w:after="0" w:line="240" w:lineRule="auto"/>
              <w:rPr>
                <w:rFonts w:ascii="Times New Roman" w:eastAsia="Times New Roman" w:hAnsi="Times New Roman" w:cs="Times New Roman"/>
                <w:b/>
                <w:bCs/>
                <w:noProof/>
                <w:kern w:val="0"/>
                <w:lang w:val="ro-MD"/>
                <w14:ligatures w14:val="none"/>
              </w:rPr>
            </w:pPr>
          </w:p>
        </w:tc>
      </w:tr>
    </w:tbl>
    <w:p w14:paraId="5EBDB5B1"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2EF03286"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 xml:space="preserve">Grupul de lucru numit prin </w:t>
      </w:r>
      <w:r w:rsidRPr="00FB7094">
        <w:rPr>
          <w:rFonts w:ascii="Times New Roman" w:eastAsia="PMingLiU" w:hAnsi="Times New Roman" w:cs="Times New Roman"/>
          <w:b/>
          <w:kern w:val="0"/>
          <w:lang w:val="ro-MD" w:eastAsia="zh-CN"/>
          <w14:ligatures w14:val="none"/>
        </w:rPr>
        <w:t>Ordinul (Decizia)</w:t>
      </w:r>
      <w:r w:rsidRPr="00FB7094">
        <w:rPr>
          <w:rFonts w:ascii="Times New Roman" w:eastAsia="PMingLiU" w:hAnsi="Times New Roman" w:cs="Times New Roman"/>
          <w:kern w:val="0"/>
          <w:lang w:val="ro-MD" w:eastAsia="zh-CN"/>
          <w14:ligatures w14:val="none"/>
        </w:rPr>
        <w:t xml:space="preserve">   nr.______ din__________________________a __________________________________________________având următoarea componenţă:</w:t>
      </w:r>
    </w:p>
    <w:p w14:paraId="4FCF15BF" w14:textId="77777777" w:rsidR="00FB7094" w:rsidRPr="00FB7094" w:rsidRDefault="00FB7094" w:rsidP="00FB7094">
      <w:pPr>
        <w:tabs>
          <w:tab w:val="left" w:pos="0"/>
        </w:tabs>
        <w:spacing w:before="100" w:beforeAutospacing="1" w:after="120" w:line="240" w:lineRule="auto"/>
        <w:outlineLvl w:val="2"/>
        <w:rPr>
          <w:rFonts w:ascii="Times New Roman" w:eastAsia="PMingLiU" w:hAnsi="Times New Roman" w:cs="Times New Roman"/>
          <w:kern w:val="0"/>
          <w:lang w:val="ro-MD" w:eastAsia="zh-CN"/>
          <w14:ligatures w14:val="none"/>
        </w:rPr>
      </w:pPr>
    </w:p>
    <w:p w14:paraId="56821CC6" w14:textId="77777777" w:rsidR="00FB7094" w:rsidRPr="00FB7094" w:rsidRDefault="00FB7094" w:rsidP="00FB7094">
      <w:pPr>
        <w:tabs>
          <w:tab w:val="left" w:pos="0"/>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1._________________________ preşedinte _____________________________</w:t>
      </w:r>
    </w:p>
    <w:p w14:paraId="5896B058" w14:textId="77777777" w:rsidR="00FB7094" w:rsidRPr="00FB7094" w:rsidRDefault="00FB7094" w:rsidP="00FB7094">
      <w:pPr>
        <w:tabs>
          <w:tab w:val="left" w:pos="0"/>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2. _________________________membru</w:t>
      </w:r>
      <w:r w:rsidRPr="00FB7094">
        <w:rPr>
          <w:rFonts w:ascii="Times New Roman" w:eastAsia="PMingLiU" w:hAnsi="Times New Roman" w:cs="Times New Roman"/>
          <w:kern w:val="0"/>
          <w:lang w:val="ro-MD" w:eastAsia="zh-CN"/>
          <w14:ligatures w14:val="none"/>
        </w:rPr>
        <w:softHyphen/>
      </w:r>
      <w:r w:rsidRPr="00FB7094">
        <w:rPr>
          <w:rFonts w:ascii="Times New Roman" w:eastAsia="PMingLiU" w:hAnsi="Times New Roman" w:cs="Times New Roman"/>
          <w:kern w:val="0"/>
          <w:lang w:val="ro-MD" w:eastAsia="zh-CN"/>
          <w14:ligatures w14:val="none"/>
        </w:rPr>
        <w:softHyphen/>
      </w:r>
      <w:r w:rsidRPr="00FB7094">
        <w:rPr>
          <w:rFonts w:ascii="Times New Roman" w:eastAsia="PMingLiU" w:hAnsi="Times New Roman" w:cs="Times New Roman"/>
          <w:kern w:val="0"/>
          <w:lang w:val="ro-MD" w:eastAsia="zh-CN"/>
          <w14:ligatures w14:val="none"/>
        </w:rPr>
        <w:softHyphen/>
      </w:r>
      <w:r w:rsidRPr="00FB7094">
        <w:rPr>
          <w:rFonts w:ascii="Times New Roman" w:eastAsia="PMingLiU" w:hAnsi="Times New Roman" w:cs="Times New Roman"/>
          <w:kern w:val="0"/>
          <w:lang w:val="ro-MD" w:eastAsia="zh-CN"/>
          <w14:ligatures w14:val="none"/>
        </w:rPr>
        <w:softHyphen/>
      </w:r>
      <w:r w:rsidRPr="00FB7094">
        <w:rPr>
          <w:rFonts w:ascii="Times New Roman" w:eastAsia="PMingLiU" w:hAnsi="Times New Roman" w:cs="Times New Roman"/>
          <w:kern w:val="0"/>
          <w:lang w:val="ro-MD" w:eastAsia="zh-CN"/>
          <w14:ligatures w14:val="none"/>
        </w:rPr>
        <w:softHyphen/>
        <w:t xml:space="preserve"> ______________________________</w:t>
      </w:r>
    </w:p>
    <w:p w14:paraId="27F806B2" w14:textId="77777777" w:rsidR="00FB7094" w:rsidRPr="00FB7094" w:rsidRDefault="00FB7094" w:rsidP="00FB7094">
      <w:pPr>
        <w:tabs>
          <w:tab w:val="left" w:pos="0"/>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3._________________________ membru______________________________</w:t>
      </w:r>
    </w:p>
    <w:p w14:paraId="7125B5A0" w14:textId="77777777" w:rsidR="00FB7094" w:rsidRPr="00FB7094" w:rsidRDefault="00FB7094" w:rsidP="00FB7094">
      <w:pPr>
        <w:tabs>
          <w:tab w:val="left" w:pos="0"/>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4._________________________ membru______________________________</w:t>
      </w:r>
    </w:p>
    <w:p w14:paraId="4EB5A898" w14:textId="77777777" w:rsidR="00FB7094" w:rsidRPr="00FB7094" w:rsidRDefault="00FB7094" w:rsidP="00FB7094">
      <w:pPr>
        <w:tabs>
          <w:tab w:val="left" w:pos="0"/>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 xml:space="preserve">5._________________________ membru______________________________                   </w:t>
      </w:r>
    </w:p>
    <w:p w14:paraId="2A11B798" w14:textId="77777777" w:rsidR="00FB7094" w:rsidRPr="00FB7094" w:rsidRDefault="00FB7094" w:rsidP="00FB7094">
      <w:pPr>
        <w:tabs>
          <w:tab w:val="left" w:pos="0"/>
          <w:tab w:val="left" w:pos="360"/>
          <w:tab w:val="left" w:pos="567"/>
        </w:tabs>
        <w:spacing w:after="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etc.</w:t>
      </w:r>
    </w:p>
    <w:p w14:paraId="04BD1D09"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Până la data limită de depunere a ofertelor s-au depus la sediul organizatorului concursului/SIA RSAP oferte, după cum urmează:</w:t>
      </w:r>
    </w:p>
    <w:p w14:paraId="660F9B70" w14:textId="77777777" w:rsidR="00FB7094" w:rsidRPr="00FB7094" w:rsidRDefault="00FB7094" w:rsidP="00FB7094">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1._________________________________________</w:t>
      </w:r>
    </w:p>
    <w:p w14:paraId="7FCB083A" w14:textId="77777777" w:rsidR="00FB7094" w:rsidRPr="00FB7094" w:rsidRDefault="00FB7094" w:rsidP="00FB7094">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2._________________________________________</w:t>
      </w:r>
    </w:p>
    <w:p w14:paraId="2B079288" w14:textId="77777777" w:rsidR="00FB7094" w:rsidRPr="00FB7094" w:rsidRDefault="00FB7094" w:rsidP="00FB7094">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3._________________________________________</w:t>
      </w:r>
    </w:p>
    <w:p w14:paraId="5C8D2FD0" w14:textId="77777777" w:rsidR="00FB7094" w:rsidRPr="00FB7094" w:rsidRDefault="00FB7094" w:rsidP="00FB7094">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4._________________________________________</w:t>
      </w:r>
    </w:p>
    <w:p w14:paraId="2F70388C" w14:textId="77777777" w:rsidR="00FB7094" w:rsidRPr="00FB7094" w:rsidRDefault="00FB7094" w:rsidP="00FB7094">
      <w:pPr>
        <w:tabs>
          <w:tab w:val="left" w:pos="360"/>
          <w:tab w:val="left" w:pos="567"/>
        </w:tabs>
        <w:spacing w:after="0" w:line="240" w:lineRule="auto"/>
        <w:ind w:left="913" w:hanging="913"/>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etc.</w:t>
      </w:r>
    </w:p>
    <w:p w14:paraId="7F36219B"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kern w:val="0"/>
          <w:lang w:val="ro-MD" w:eastAsia="zh-CN"/>
          <w14:ligatures w14:val="none"/>
        </w:rPr>
      </w:pPr>
    </w:p>
    <w:p w14:paraId="5AB433D7"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Informaţia privind întrunirea condițiilor de calificare și de selecție a 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FB7094" w:rsidRPr="00FB7094" w14:paraId="789854D3" w14:textId="77777777" w:rsidTr="00860B12">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3594BF" w14:textId="77777777" w:rsidR="00FB7094" w:rsidRPr="00FB7094" w:rsidRDefault="00FB7094" w:rsidP="00FB7094">
            <w:pPr>
              <w:spacing w:after="0" w:line="240" w:lineRule="auto"/>
              <w:rPr>
                <w:rFonts w:ascii="Times New Roman" w:eastAsia="Times New Roman" w:hAnsi="Times New Roman" w:cs="Times New Roman"/>
                <w:bCs/>
                <w:noProof/>
                <w:color w:val="000000" w:themeColor="text1"/>
                <w:kern w:val="0"/>
                <w:lang w:val="ro-MD"/>
                <w14:ligatures w14:val="none"/>
              </w:rPr>
            </w:pPr>
            <w:r w:rsidRPr="00FB7094">
              <w:rPr>
                <w:rFonts w:ascii="Times New Roman" w:eastAsia="Times New Roman" w:hAnsi="Times New Roman" w:cs="Times New Roman"/>
                <w:bCs/>
                <w:noProof/>
                <w:color w:val="000000" w:themeColor="text1"/>
                <w:kern w:val="0"/>
                <w:lang w:val="ro-MD"/>
                <w14:ligatures w14:val="none"/>
              </w:rPr>
              <w:t>CANDIDAT</w:t>
            </w:r>
          </w:p>
        </w:tc>
      </w:tr>
      <w:tr w:rsidR="00FB7094" w:rsidRPr="00FB7094" w14:paraId="5EB34D79" w14:textId="77777777" w:rsidTr="00860B1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6FB2302" w14:textId="77777777" w:rsidR="00FB7094" w:rsidRPr="00FB7094" w:rsidRDefault="00FB7094" w:rsidP="00FB7094">
            <w:pPr>
              <w:spacing w:after="0" w:line="240" w:lineRule="auto"/>
              <w:rPr>
                <w:rFonts w:ascii="Times New Roman" w:eastAsia="Times New Roman" w:hAnsi="Times New Roman" w:cs="Times New Roman"/>
                <w:bCs/>
                <w:noProof/>
                <w:color w:val="000000" w:themeColor="text1"/>
                <w:kern w:val="0"/>
                <w:lang w:val="ro-MD"/>
                <w14:ligatures w14:val="none"/>
              </w:rPr>
            </w:pPr>
            <w:r w:rsidRPr="00FB7094">
              <w:rPr>
                <w:rFonts w:ascii="Times New Roman" w:eastAsia="Times New Roman" w:hAnsi="Times New Roman" w:cs="Times New Roman"/>
                <w:bCs/>
                <w:noProof/>
                <w:color w:val="000000" w:themeColor="text1"/>
                <w:kern w:val="0"/>
                <w:lang w:val="ro-MD"/>
                <w14:ligatures w14:val="none"/>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B7ABD0B" w14:textId="77777777" w:rsidR="00FB7094" w:rsidRPr="00FB7094" w:rsidRDefault="00FB7094" w:rsidP="00FB7094">
            <w:pPr>
              <w:spacing w:after="0" w:line="240" w:lineRule="auto"/>
              <w:jc w:val="center"/>
              <w:rPr>
                <w:rFonts w:ascii="Times New Roman" w:eastAsia="Times New Roman" w:hAnsi="Times New Roman" w:cs="Times New Roman"/>
                <w:bCs/>
                <w:noProof/>
                <w:color w:val="000000" w:themeColor="text1"/>
                <w:kern w:val="0"/>
                <w:lang w:val="ro-MD"/>
                <w14:ligatures w14:val="none"/>
              </w:rPr>
            </w:pPr>
            <w:r w:rsidRPr="00FB7094">
              <w:rPr>
                <w:rFonts w:ascii="Times New Roman" w:eastAsia="Times New Roman" w:hAnsi="Times New Roman" w:cs="Times New Roman"/>
                <w:bCs/>
                <w:noProof/>
                <w:color w:val="000000" w:themeColor="text1"/>
                <w:kern w:val="0"/>
                <w:lang w:val="ro-MD"/>
                <w14:ligatures w14:val="none"/>
              </w:rPr>
              <w:t xml:space="preserve">Corespundere                                  </w:t>
            </w:r>
          </w:p>
        </w:tc>
      </w:tr>
      <w:tr w:rsidR="00FB7094" w:rsidRPr="00FB7094" w14:paraId="24BB6AEF" w14:textId="77777777" w:rsidTr="00860B1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FB00C2D" w14:textId="77777777" w:rsidR="00FB7094" w:rsidRPr="00FB7094" w:rsidRDefault="00FB7094" w:rsidP="00FB7094">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CFDF6F" w14:textId="77777777" w:rsidR="00FB7094" w:rsidRPr="00FB7094" w:rsidRDefault="00FB7094" w:rsidP="00FB7094">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FB7094" w:rsidRPr="00FB7094" w14:paraId="5650F0AC" w14:textId="77777777" w:rsidTr="00860B1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50222D9" w14:textId="77777777" w:rsidR="00FB7094" w:rsidRPr="00FB7094" w:rsidRDefault="00FB7094" w:rsidP="00FB7094">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FFB85E" w14:textId="77777777" w:rsidR="00FB7094" w:rsidRPr="00FB7094" w:rsidRDefault="00FB7094" w:rsidP="00FB7094">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r w:rsidR="00FB7094" w:rsidRPr="00FB7094" w14:paraId="2EF0BD94" w14:textId="77777777" w:rsidTr="00860B12">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A2DE081" w14:textId="77777777" w:rsidR="00FB7094" w:rsidRPr="00FB7094" w:rsidRDefault="00FB7094" w:rsidP="00FB7094">
            <w:pPr>
              <w:spacing w:after="0" w:line="240" w:lineRule="auto"/>
              <w:rPr>
                <w:rFonts w:ascii="Times New Roman" w:eastAsia="Times New Roman" w:hAnsi="Times New Roman" w:cs="Times New Roman"/>
                <w:bCs/>
                <w:noProof/>
                <w:color w:val="000000" w:themeColor="text1"/>
                <w:kern w:val="0"/>
                <w:lang w:val="ro-MD"/>
                <w14:ligatures w14:val="none"/>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D0AB5E4" w14:textId="77777777" w:rsidR="00FB7094" w:rsidRPr="00FB7094" w:rsidRDefault="00FB7094" w:rsidP="00FB7094">
            <w:pPr>
              <w:spacing w:after="0" w:line="240" w:lineRule="auto"/>
              <w:jc w:val="center"/>
              <w:rPr>
                <w:rFonts w:ascii="Times New Roman" w:eastAsia="Times New Roman" w:hAnsi="Times New Roman" w:cs="Times New Roman"/>
                <w:bCs/>
                <w:noProof/>
                <w:color w:val="000000" w:themeColor="text1"/>
                <w:kern w:val="0"/>
                <w:lang w:val="ro-MD"/>
                <w14:ligatures w14:val="none"/>
              </w:rPr>
            </w:pPr>
          </w:p>
        </w:tc>
      </w:tr>
    </w:tbl>
    <w:p w14:paraId="64A590C2"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EAF52F2"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Constatări/Comentarii privind documentele de calificare:</w:t>
      </w:r>
    </w:p>
    <w:p w14:paraId="670DDA0A"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1972A074"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D824E6B"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Candidați respinși/descalificaţi:</w:t>
      </w:r>
    </w:p>
    <w:p w14:paraId="6B073543"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0E9335BE"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816ACD"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EB1DD4"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Candidații respinși din cauza neprezentării/necorespunderii documentelor de calificare și de selecție:</w:t>
      </w:r>
    </w:p>
    <w:p w14:paraId="39E42250"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000517CE"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E6EEAEA"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Rezultatele preselecției:</w:t>
      </w:r>
    </w:p>
    <w:p w14:paraId="6036EBDF"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3603C20C" w14:textId="77777777" w:rsidR="00FB7094" w:rsidRPr="00FB7094" w:rsidRDefault="00FB7094" w:rsidP="00FB7094">
      <w:pPr>
        <w:tabs>
          <w:tab w:val="left" w:pos="360"/>
          <w:tab w:val="left" w:pos="567"/>
        </w:tabs>
        <w:spacing w:before="100" w:beforeAutospacing="1" w:after="120" w:line="240" w:lineRule="auto"/>
        <w:jc w:val="both"/>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kern w:val="0"/>
          <w:lang w:val="ro-MD" w:eastAsia="zh-CN"/>
          <w14:ligatures w14:val="none"/>
        </w:rPr>
        <w:t>De asemenea, autoritatea contractantă va informa ceilalți candidați neselectați despre rezultatele preselecției.</w:t>
      </w:r>
    </w:p>
    <w:p w14:paraId="49381FC0"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926D6FB"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Candidații preselectați:</w:t>
      </w:r>
    </w:p>
    <w:p w14:paraId="32120093"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1.</w:t>
      </w:r>
    </w:p>
    <w:p w14:paraId="77ACD360"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2.</w:t>
      </w:r>
    </w:p>
    <w:p w14:paraId="3C36111F"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3.</w:t>
      </w:r>
    </w:p>
    <w:p w14:paraId="013BA6DC"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etc.</w:t>
      </w:r>
    </w:p>
    <w:p w14:paraId="687CFC2B"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DE2EAF2" w14:textId="77777777" w:rsidR="00FB7094" w:rsidRPr="00FB7094" w:rsidRDefault="00FB7094" w:rsidP="00FB7094">
      <w:pPr>
        <w:tabs>
          <w:tab w:val="left" w:pos="360"/>
          <w:tab w:val="left" w:pos="567"/>
        </w:tabs>
        <w:spacing w:after="0" w:line="240" w:lineRule="auto"/>
        <w:jc w:val="both"/>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Organizatorul procedurii de preselecție de achiziţie publică va anunţa şi va invita în scris/prin mijloace electronice candidații selectați:</w:t>
      </w:r>
    </w:p>
    <w:p w14:paraId="255C0561"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56472E4F" w14:textId="77777777" w:rsidR="00FB7094" w:rsidRPr="00FB7094" w:rsidRDefault="00FB7094" w:rsidP="00FB7094">
      <w:pPr>
        <w:tabs>
          <w:tab w:val="left" w:pos="360"/>
          <w:tab w:val="left" w:pos="567"/>
        </w:tabs>
        <w:spacing w:after="0" w:line="240" w:lineRule="auto"/>
        <w:jc w:val="both"/>
        <w:outlineLvl w:val="2"/>
        <w:rPr>
          <w:rFonts w:ascii="Times New Roman" w:eastAsia="PMingLiU" w:hAnsi="Times New Roman" w:cs="Times New Roman"/>
          <w:i/>
          <w:kern w:val="0"/>
          <w:lang w:val="ro-MD" w:eastAsia="zh-CN"/>
          <w14:ligatures w14:val="none"/>
        </w:rPr>
      </w:pPr>
    </w:p>
    <w:p w14:paraId="03C85EE6" w14:textId="77777777" w:rsidR="00FB7094" w:rsidRPr="00FB7094" w:rsidRDefault="00FB7094" w:rsidP="00FB7094">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r w:rsidRPr="00FB7094">
        <w:rPr>
          <w:rFonts w:ascii="Times New Roman" w:eastAsia="PMingLiU" w:hAnsi="Times New Roman" w:cs="Times New Roman"/>
          <w:i/>
          <w:kern w:val="0"/>
          <w:lang w:val="ro-MD" w:eastAsia="zh-CN"/>
          <w14:ligatures w14:val="none"/>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B7094">
        <w:rPr>
          <w:rFonts w:ascii="Times New Roman" w:eastAsia="PMingLiU" w:hAnsi="Times New Roman" w:cs="Times New Roman"/>
          <w:kern w:val="0"/>
          <w:lang w:val="ro-MD" w:eastAsia="zh-CN"/>
          <w14:ligatures w14:val="none"/>
        </w:rPr>
        <w:t>:</w:t>
      </w:r>
    </w:p>
    <w:p w14:paraId="38ED5AFF" w14:textId="77777777" w:rsidR="00FB7094" w:rsidRPr="00FB7094" w:rsidRDefault="00FB7094" w:rsidP="00FB7094">
      <w:pPr>
        <w:tabs>
          <w:tab w:val="left" w:pos="360"/>
          <w:tab w:val="left" w:pos="567"/>
        </w:tabs>
        <w:spacing w:after="0" w:line="240" w:lineRule="auto"/>
        <w:ind w:right="-144"/>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_______________________________________________________________________________</w:t>
      </w:r>
    </w:p>
    <w:p w14:paraId="04C8C062" w14:textId="77777777" w:rsidR="00FB7094" w:rsidRPr="00FB7094" w:rsidRDefault="00FB7094" w:rsidP="00FB7094">
      <w:pPr>
        <w:tabs>
          <w:tab w:val="left" w:pos="360"/>
          <w:tab w:val="left" w:pos="567"/>
        </w:tabs>
        <w:spacing w:after="0" w:line="240" w:lineRule="auto"/>
        <w:jc w:val="both"/>
        <w:outlineLvl w:val="2"/>
        <w:rPr>
          <w:rFonts w:ascii="Times New Roman" w:eastAsia="PMingLiU" w:hAnsi="Times New Roman" w:cs="Times New Roman"/>
          <w:kern w:val="0"/>
          <w:lang w:val="ro-MD" w:eastAsia="zh-CN"/>
          <w14:ligatures w14:val="none"/>
        </w:rPr>
      </w:pPr>
    </w:p>
    <w:p w14:paraId="2489179E" w14:textId="77777777" w:rsidR="00FB7094" w:rsidRPr="00FB7094" w:rsidRDefault="00FB7094" w:rsidP="00FB7094">
      <w:pPr>
        <w:tabs>
          <w:tab w:val="left" w:pos="360"/>
          <w:tab w:val="left" w:pos="567"/>
        </w:tabs>
        <w:spacing w:before="100" w:beforeAutospacing="1" w:after="120" w:line="240" w:lineRule="auto"/>
        <w:ind w:left="1338" w:hanging="1338"/>
        <w:jc w:val="both"/>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Semnăturile membrilor grupului de lucru:</w:t>
      </w:r>
    </w:p>
    <w:p w14:paraId="3A5BBBBA" w14:textId="77777777" w:rsidR="00FB7094" w:rsidRPr="00FB7094" w:rsidRDefault="00FB7094" w:rsidP="00FB7094">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1.</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t>____________________</w:t>
      </w:r>
    </w:p>
    <w:p w14:paraId="6C3D924E" w14:textId="77777777" w:rsidR="00FB7094" w:rsidRPr="00FB7094" w:rsidRDefault="00FB7094" w:rsidP="00FB7094">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2.</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t>____________________</w:t>
      </w:r>
    </w:p>
    <w:p w14:paraId="11229BF8" w14:textId="77777777" w:rsidR="00FB7094" w:rsidRPr="00FB7094" w:rsidRDefault="00FB7094" w:rsidP="00FB7094">
      <w:pPr>
        <w:tabs>
          <w:tab w:val="left" w:pos="360"/>
          <w:tab w:val="left" w:pos="567"/>
        </w:tabs>
        <w:spacing w:after="0" w:line="240" w:lineRule="auto"/>
        <w:ind w:left="1338" w:hanging="1338"/>
        <w:jc w:val="both"/>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3.</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t>____________________</w:t>
      </w:r>
    </w:p>
    <w:p w14:paraId="77C646A4" w14:textId="77777777" w:rsidR="00FB7094" w:rsidRPr="00FB7094" w:rsidRDefault="00FB7094" w:rsidP="00FB7094">
      <w:pPr>
        <w:tabs>
          <w:tab w:val="left" w:pos="360"/>
          <w:tab w:val="left" w:pos="567"/>
        </w:tabs>
        <w:spacing w:after="0" w:line="240" w:lineRule="auto"/>
        <w:ind w:left="1338" w:hanging="1338"/>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4.</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t>____________________</w:t>
      </w:r>
    </w:p>
    <w:p w14:paraId="0C9101B5"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5.</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t>____________________</w:t>
      </w:r>
      <w:r w:rsidRPr="00FB7094">
        <w:rPr>
          <w:rFonts w:ascii="Times New Roman" w:eastAsia="PMingLiU" w:hAnsi="Times New Roman" w:cs="Times New Roman"/>
          <w:b/>
          <w:kern w:val="0"/>
          <w:lang w:val="ro-MD" w:eastAsia="zh-CN"/>
          <w14:ligatures w14:val="none"/>
        </w:rPr>
        <w:tab/>
      </w:r>
    </w:p>
    <w:p w14:paraId="31FB479C"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etc.</w:t>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r w:rsidRPr="00FB7094">
        <w:rPr>
          <w:rFonts w:ascii="Times New Roman" w:eastAsia="PMingLiU" w:hAnsi="Times New Roman" w:cs="Times New Roman"/>
          <w:b/>
          <w:kern w:val="0"/>
          <w:lang w:val="ro-MD" w:eastAsia="zh-CN"/>
          <w14:ligatures w14:val="none"/>
        </w:rPr>
        <w:tab/>
      </w:r>
    </w:p>
    <w:p w14:paraId="0FF6F0C2"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F7F0817"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7660405"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FB4E6FE"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A0E7A70"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87BDE33"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03081742"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870F273"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50121DD0"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20EA4F4"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DB1029"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D07E7D5"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3355C8A5"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CFF3BED"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66AAF91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4821F8B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A4E46E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80343B9"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5</w:t>
      </w:r>
    </w:p>
    <w:p w14:paraId="0049B2F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2663DF1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07226A8"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1641F731"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7BB4C573" w14:textId="77777777" w:rsidR="00FB7094" w:rsidRPr="00FB7094" w:rsidRDefault="00FB7094" w:rsidP="00FB7094">
      <w:pPr>
        <w:spacing w:before="240" w:line="240" w:lineRule="auto"/>
        <w:jc w:val="center"/>
        <w:rPr>
          <w:rFonts w:ascii="Times New Roman" w:eastAsia="Calibri" w:hAnsi="Times New Roman" w:cs="Times New Roman"/>
          <w:b/>
          <w:kern w:val="0"/>
          <w:sz w:val="28"/>
          <w:szCs w:val="28"/>
          <w:lang w:val="ro-MD"/>
          <w14:ligatures w14:val="none"/>
        </w:rPr>
      </w:pPr>
      <w:r w:rsidRPr="00FB7094">
        <w:rPr>
          <w:rFonts w:ascii="Times New Roman" w:eastAsia="Calibri" w:hAnsi="Times New Roman" w:cs="Times New Roman"/>
          <w:b/>
          <w:kern w:val="0"/>
          <w:sz w:val="28"/>
          <w:szCs w:val="28"/>
          <w:lang w:val="ro-MD"/>
          <w14:ligatures w14:val="none"/>
        </w:rPr>
        <w:t>ANUNȚ DE ATRIBUIRE</w:t>
      </w:r>
    </w:p>
    <w:p w14:paraId="6107C4E3" w14:textId="77777777" w:rsidR="00FB7094" w:rsidRPr="00FB7094" w:rsidRDefault="00FB7094" w:rsidP="00FB7094">
      <w:pPr>
        <w:spacing w:line="240" w:lineRule="auto"/>
        <w:jc w:val="center"/>
        <w:rPr>
          <w:rFonts w:ascii="Times New Roman" w:eastAsia="Calibri" w:hAnsi="Times New Roman" w:cs="Times New Roman"/>
          <w:kern w:val="0"/>
          <w:u w:val="single"/>
          <w:lang w:val="ro-MD"/>
          <w14:ligatures w14:val="none"/>
        </w:rPr>
      </w:pPr>
      <w:r w:rsidRPr="00FB7094">
        <w:rPr>
          <w:rFonts w:ascii="Times New Roman" w:eastAsia="Cambria" w:hAnsi="Times New Roman" w:cs="Times New Roman"/>
          <w:kern w:val="0"/>
          <w:lang w:val="ro-MD"/>
          <w14:ligatures w14:val="none"/>
        </w:rPr>
        <w:t>Nr.din___________</w:t>
      </w:r>
    </w:p>
    <w:p w14:paraId="021918E7" w14:textId="77777777" w:rsidR="00FB7094" w:rsidRPr="00FB7094" w:rsidRDefault="00FB7094" w:rsidP="00FB7094">
      <w:pPr>
        <w:numPr>
          <w:ilvl w:val="0"/>
          <w:numId w:val="23"/>
        </w:numPr>
        <w:spacing w:after="0" w:line="240" w:lineRule="auto"/>
        <w:contextualSpacing/>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FB7094" w:rsidRPr="00FB7094" w14:paraId="577D2FF8" w14:textId="77777777" w:rsidTr="00860B12">
        <w:tc>
          <w:tcPr>
            <w:tcW w:w="4248" w:type="dxa"/>
            <w:shd w:val="clear" w:color="auto" w:fill="FFFFFF" w:themeFill="background1"/>
          </w:tcPr>
          <w:p w14:paraId="17DD00A1" w14:textId="77777777" w:rsidR="00FB7094" w:rsidRPr="00FB7094" w:rsidRDefault="00FB7094" w:rsidP="00FB7094">
            <w:pPr>
              <w:spacing w:line="259" w:lineRule="auto"/>
              <w:ind w:right="-1"/>
              <w:jc w:val="both"/>
              <w:rPr>
                <w:rFonts w:ascii="Times New Roman" w:eastAsia="Cambria" w:hAnsi="Times New Roman" w:cs="Times New Roman"/>
                <w:lang w:val="ro-MD"/>
              </w:rPr>
            </w:pPr>
            <w:r w:rsidRPr="00FB7094">
              <w:rPr>
                <w:rFonts w:ascii="Times New Roman" w:eastAsia="Calibri" w:hAnsi="Times New Roman" w:cs="Times New Roman"/>
                <w:lang w:val="ro-MD"/>
              </w:rPr>
              <w:t>Denumirea autorității contractante</w:t>
            </w:r>
          </w:p>
        </w:tc>
        <w:tc>
          <w:tcPr>
            <w:tcW w:w="5528" w:type="dxa"/>
          </w:tcPr>
          <w:p w14:paraId="146DE880"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2D516DC8" w14:textId="77777777" w:rsidTr="00860B12">
        <w:tc>
          <w:tcPr>
            <w:tcW w:w="4248" w:type="dxa"/>
            <w:shd w:val="clear" w:color="auto" w:fill="FFFFFF" w:themeFill="background1"/>
          </w:tcPr>
          <w:p w14:paraId="78A62325"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mbria" w:hAnsi="Times New Roman" w:cs="Times New Roman"/>
                <w:lang w:val="ro-MD"/>
              </w:rPr>
              <w:t>Localitate</w:t>
            </w:r>
          </w:p>
        </w:tc>
        <w:tc>
          <w:tcPr>
            <w:tcW w:w="5528" w:type="dxa"/>
          </w:tcPr>
          <w:p w14:paraId="189F2B6B"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69D19E37" w14:textId="77777777" w:rsidTr="00860B12">
        <w:tc>
          <w:tcPr>
            <w:tcW w:w="4248" w:type="dxa"/>
            <w:shd w:val="clear" w:color="auto" w:fill="FFFFFF" w:themeFill="background1"/>
          </w:tcPr>
          <w:p w14:paraId="27ED5731" w14:textId="77777777" w:rsidR="00FB7094" w:rsidRPr="00FB7094" w:rsidRDefault="00FB7094" w:rsidP="00FB7094">
            <w:pPr>
              <w:spacing w:line="259" w:lineRule="auto"/>
              <w:ind w:right="-1"/>
              <w:jc w:val="both"/>
              <w:rPr>
                <w:rFonts w:ascii="Times New Roman" w:eastAsia="Cambria" w:hAnsi="Times New Roman" w:cs="Times New Roman"/>
                <w:lang w:val="ro-MD"/>
              </w:rPr>
            </w:pPr>
            <w:r w:rsidRPr="00FB7094">
              <w:rPr>
                <w:rFonts w:ascii="Times New Roman" w:eastAsia="Calibri" w:hAnsi="Times New Roman" w:cs="Times New Roman"/>
                <w:lang w:val="ro-MD"/>
              </w:rPr>
              <w:t>IDNO</w:t>
            </w:r>
          </w:p>
        </w:tc>
        <w:tc>
          <w:tcPr>
            <w:tcW w:w="5528" w:type="dxa"/>
          </w:tcPr>
          <w:p w14:paraId="5736BBDB"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5A2AE9EF" w14:textId="77777777" w:rsidTr="00860B12">
        <w:tc>
          <w:tcPr>
            <w:tcW w:w="4248" w:type="dxa"/>
            <w:shd w:val="clear" w:color="auto" w:fill="FFFFFF" w:themeFill="background1"/>
          </w:tcPr>
          <w:p w14:paraId="29AFA622"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Adresa</w:t>
            </w:r>
          </w:p>
        </w:tc>
        <w:tc>
          <w:tcPr>
            <w:tcW w:w="5528" w:type="dxa"/>
          </w:tcPr>
          <w:p w14:paraId="52852D62"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52DE4415" w14:textId="77777777" w:rsidTr="00860B12">
        <w:tc>
          <w:tcPr>
            <w:tcW w:w="4248" w:type="dxa"/>
            <w:shd w:val="clear" w:color="auto" w:fill="FFFFFF" w:themeFill="background1"/>
          </w:tcPr>
          <w:p w14:paraId="3B5D4DCA"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Număr de telefon/fax</w:t>
            </w:r>
          </w:p>
        </w:tc>
        <w:tc>
          <w:tcPr>
            <w:tcW w:w="5528" w:type="dxa"/>
          </w:tcPr>
          <w:p w14:paraId="057E21AB"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16CF04BB" w14:textId="77777777" w:rsidTr="00860B12">
        <w:tc>
          <w:tcPr>
            <w:tcW w:w="4248" w:type="dxa"/>
            <w:shd w:val="clear" w:color="auto" w:fill="FFFFFF" w:themeFill="background1"/>
          </w:tcPr>
          <w:p w14:paraId="33E6C4DA"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E-mail</w:t>
            </w:r>
          </w:p>
        </w:tc>
        <w:tc>
          <w:tcPr>
            <w:tcW w:w="5528" w:type="dxa"/>
          </w:tcPr>
          <w:p w14:paraId="371AB643"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65F8DD64" w14:textId="77777777" w:rsidTr="00860B12">
        <w:tc>
          <w:tcPr>
            <w:tcW w:w="4248" w:type="dxa"/>
            <w:shd w:val="clear" w:color="auto" w:fill="FFFFFF" w:themeFill="background1"/>
          </w:tcPr>
          <w:p w14:paraId="1EF52BFD"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Pagina web oficială</w:t>
            </w:r>
          </w:p>
        </w:tc>
        <w:tc>
          <w:tcPr>
            <w:tcW w:w="5528" w:type="dxa"/>
          </w:tcPr>
          <w:p w14:paraId="3EA54946"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FB7094" w14:paraId="3A7723FD" w14:textId="77777777" w:rsidTr="00860B12">
        <w:tc>
          <w:tcPr>
            <w:tcW w:w="4248" w:type="dxa"/>
            <w:shd w:val="clear" w:color="auto" w:fill="FFFFFF" w:themeFill="background1"/>
          </w:tcPr>
          <w:p w14:paraId="175232CD"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Persoana de contact</w:t>
            </w:r>
          </w:p>
        </w:tc>
        <w:tc>
          <w:tcPr>
            <w:tcW w:w="5528" w:type="dxa"/>
          </w:tcPr>
          <w:p w14:paraId="4773A469"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r w:rsidR="00FB7094" w:rsidRPr="00B96DFB" w14:paraId="18BEABEB" w14:textId="77777777" w:rsidTr="00860B12">
        <w:tc>
          <w:tcPr>
            <w:tcW w:w="4248" w:type="dxa"/>
            <w:shd w:val="clear" w:color="auto" w:fill="FFFFFF" w:themeFill="background1"/>
          </w:tcPr>
          <w:p w14:paraId="07AC8492"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Calibri" w:hAnsi="Times New Roman" w:cs="Times New Roman"/>
                <w:lang w:val="ro-MD"/>
              </w:rPr>
              <w:t xml:space="preserve">Tipul autorității contractante și obiectul principal de activitate </w:t>
            </w:r>
          </w:p>
          <w:p w14:paraId="0066787C" w14:textId="77777777" w:rsidR="00FB7094" w:rsidRPr="00FB7094" w:rsidRDefault="00FB7094" w:rsidP="00FB7094">
            <w:pPr>
              <w:spacing w:line="259" w:lineRule="auto"/>
              <w:ind w:right="-1"/>
              <w:jc w:val="both"/>
              <w:rPr>
                <w:rFonts w:ascii="Times New Roman" w:eastAsia="Calibri" w:hAnsi="Times New Roman" w:cs="Times New Roman"/>
                <w:sz w:val="20"/>
                <w:szCs w:val="20"/>
                <w:lang w:val="ro-MD"/>
              </w:rPr>
            </w:pPr>
            <w:r w:rsidRPr="00FB7094">
              <w:rPr>
                <w:rFonts w:ascii="Times New Roman" w:eastAsia="Calibri" w:hAnsi="Times New Roman" w:cs="Times New Roman"/>
                <w:i/>
                <w:sz w:val="20"/>
                <w:szCs w:val="20"/>
                <w:lang w:val="ro-MD"/>
              </w:rPr>
              <w:t>(dacă este cazul, mențiunea că autoritatea contractantă este o autoritate centrală de achiziție sau că achiziția implică o altă formă de achiziție comună)</w:t>
            </w:r>
          </w:p>
        </w:tc>
        <w:tc>
          <w:tcPr>
            <w:tcW w:w="5528" w:type="dxa"/>
          </w:tcPr>
          <w:p w14:paraId="7628DD4C" w14:textId="77777777" w:rsidR="00FB7094" w:rsidRPr="00FB7094" w:rsidRDefault="00FB7094" w:rsidP="00FB7094">
            <w:pPr>
              <w:spacing w:line="259" w:lineRule="auto"/>
              <w:ind w:right="-1"/>
              <w:jc w:val="both"/>
              <w:rPr>
                <w:rFonts w:ascii="Times New Roman" w:eastAsia="Cambria" w:hAnsi="Times New Roman" w:cs="Times New Roman"/>
                <w:lang w:val="ro-MD"/>
              </w:rPr>
            </w:pPr>
          </w:p>
        </w:tc>
      </w:tr>
    </w:tbl>
    <w:p w14:paraId="65D6093F" w14:textId="77777777" w:rsidR="00FB7094" w:rsidRPr="00FB7094" w:rsidRDefault="00FB7094" w:rsidP="00FB7094">
      <w:pPr>
        <w:numPr>
          <w:ilvl w:val="0"/>
          <w:numId w:val="23"/>
        </w:numPr>
        <w:spacing w:before="240" w:after="0" w:line="240" w:lineRule="auto"/>
        <w:contextualSpacing/>
        <w:jc w:val="both"/>
        <w:rPr>
          <w:rFonts w:ascii="Times New Roman" w:eastAsia="Calibri" w:hAnsi="Times New Roman" w:cs="Times New Roman"/>
          <w:kern w:val="0"/>
          <w:lang w:val="ro-MD"/>
          <w14:ligatures w14:val="none"/>
        </w:rPr>
      </w:pPr>
      <w:r w:rsidRPr="00FB7094">
        <w:rPr>
          <w:rFonts w:ascii="Times New Roman" w:eastAsia="Calibri" w:hAnsi="Times New Roman" w:cs="Times New Roman"/>
          <w:b/>
          <w:kern w:val="0"/>
          <w:lang w:val="ro-MD"/>
          <w14:ligatures w14:val="none"/>
        </w:rPr>
        <w:t>Date cu privire la procedura de atribuire</w:t>
      </w:r>
    </w:p>
    <w:tbl>
      <w:tblPr>
        <w:tblStyle w:val="TableGrid2"/>
        <w:tblW w:w="9818" w:type="dxa"/>
        <w:tblLook w:val="04A0" w:firstRow="1" w:lastRow="0" w:firstColumn="1" w:lastColumn="0" w:noHBand="0" w:noVBand="1"/>
      </w:tblPr>
      <w:tblGrid>
        <w:gridCol w:w="4248"/>
        <w:gridCol w:w="5570"/>
      </w:tblGrid>
      <w:tr w:rsidR="00FB7094" w:rsidRPr="00B96DFB" w14:paraId="3A857338" w14:textId="77777777" w:rsidTr="00860B12">
        <w:tc>
          <w:tcPr>
            <w:tcW w:w="4248" w:type="dxa"/>
            <w:shd w:val="clear" w:color="auto" w:fill="FFFFFF" w:themeFill="background1"/>
          </w:tcPr>
          <w:p w14:paraId="5F2D9C89"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Tipul procedurii de atribuire aplicate</w:t>
            </w:r>
          </w:p>
        </w:tc>
        <w:tc>
          <w:tcPr>
            <w:tcW w:w="5570" w:type="dxa"/>
          </w:tcPr>
          <w:p w14:paraId="73DB2E20" w14:textId="77777777" w:rsidR="00FB7094" w:rsidRPr="00FB7094" w:rsidRDefault="00FB7094" w:rsidP="00FB7094">
            <w:pPr>
              <w:spacing w:line="259" w:lineRule="auto"/>
              <w:ind w:right="-1"/>
              <w:jc w:val="both"/>
              <w:rPr>
                <w:rFonts w:ascii="Times New Roman" w:eastAsia="Times New Roman" w:hAnsi="Times New Roman" w:cs="Times New Roman"/>
                <w:i/>
                <w:lang w:val="ro-MD" w:eastAsia="ro-RO"/>
              </w:rPr>
            </w:pPr>
          </w:p>
        </w:tc>
      </w:tr>
      <w:tr w:rsidR="00FB7094" w:rsidRPr="00B96DFB" w14:paraId="168B8BD3" w14:textId="77777777" w:rsidTr="00860B12">
        <w:tc>
          <w:tcPr>
            <w:tcW w:w="4248" w:type="dxa"/>
            <w:shd w:val="clear" w:color="auto" w:fill="FFFFFF" w:themeFill="background1"/>
          </w:tcPr>
          <w:p w14:paraId="2CA1ECE8"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Justificarea alegerii procedurii de atribuire </w:t>
            </w:r>
          </w:p>
          <w:p w14:paraId="5B0A57A5" w14:textId="77777777" w:rsidR="00FB7094" w:rsidRPr="00FB7094" w:rsidRDefault="00FB7094" w:rsidP="00FB7094">
            <w:pPr>
              <w:spacing w:line="259" w:lineRule="auto"/>
              <w:ind w:right="-1"/>
              <w:jc w:val="both"/>
              <w:rPr>
                <w:rFonts w:ascii="Times New Roman" w:eastAsia="Times New Roman" w:hAnsi="Times New Roman" w:cs="Times New Roman"/>
                <w:i/>
                <w:sz w:val="20"/>
                <w:szCs w:val="20"/>
                <w:lang w:val="ro-MD" w:eastAsia="ro-RO"/>
              </w:rPr>
            </w:pPr>
            <w:r w:rsidRPr="00FB7094">
              <w:rPr>
                <w:rFonts w:ascii="Times New Roman" w:eastAsia="Times New Roman" w:hAnsi="Times New Roman" w:cs="Times New Roman"/>
                <w:i/>
                <w:sz w:val="20"/>
                <w:szCs w:val="20"/>
                <w:lang w:val="ro-MD" w:eastAsia="ro-RO"/>
              </w:rPr>
              <w:t>(în cazul procedurii de negociere fără publicarea prealabilă a unui anunț de participare)</w:t>
            </w:r>
          </w:p>
        </w:tc>
        <w:tc>
          <w:tcPr>
            <w:tcW w:w="5570" w:type="dxa"/>
          </w:tcPr>
          <w:p w14:paraId="36D14D34" w14:textId="77777777" w:rsidR="00FB7094" w:rsidRPr="00FB7094" w:rsidRDefault="00FB7094" w:rsidP="00FB7094">
            <w:pPr>
              <w:spacing w:line="259" w:lineRule="auto"/>
              <w:ind w:right="-1"/>
              <w:jc w:val="both"/>
              <w:rPr>
                <w:rFonts w:ascii="Times New Roman" w:eastAsia="Times New Roman" w:hAnsi="Times New Roman" w:cs="Times New Roman"/>
                <w:i/>
                <w:lang w:val="ro-MD" w:eastAsia="ro-RO"/>
              </w:rPr>
            </w:pPr>
          </w:p>
        </w:tc>
      </w:tr>
      <w:tr w:rsidR="00FB7094" w:rsidRPr="00FB7094" w14:paraId="217D572E" w14:textId="77777777" w:rsidTr="00860B12">
        <w:tc>
          <w:tcPr>
            <w:tcW w:w="4248" w:type="dxa"/>
            <w:shd w:val="clear" w:color="auto" w:fill="FFFFFF" w:themeFill="background1"/>
          </w:tcPr>
          <w:p w14:paraId="027FDF85"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Tipul obiectului contractului de achiziție/acordului-cadru</w:t>
            </w:r>
          </w:p>
        </w:tc>
        <w:tc>
          <w:tcPr>
            <w:tcW w:w="5570" w:type="dxa"/>
          </w:tcPr>
          <w:p w14:paraId="7EAE97D3"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Servicii de proiectare □  </w:t>
            </w:r>
          </w:p>
          <w:p w14:paraId="0B0387CC"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Lucrări □</w:t>
            </w:r>
          </w:p>
        </w:tc>
      </w:tr>
      <w:tr w:rsidR="00FB7094" w:rsidRPr="00FB7094" w14:paraId="7A72905F" w14:textId="77777777" w:rsidTr="00860B12">
        <w:tc>
          <w:tcPr>
            <w:tcW w:w="4248" w:type="dxa"/>
            <w:shd w:val="clear" w:color="auto" w:fill="FFFFFF" w:themeFill="background1"/>
          </w:tcPr>
          <w:p w14:paraId="608650C8"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Obiectul de achiziție</w:t>
            </w:r>
          </w:p>
        </w:tc>
        <w:tc>
          <w:tcPr>
            <w:tcW w:w="5570" w:type="dxa"/>
          </w:tcPr>
          <w:p w14:paraId="1BD5F707"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p>
        </w:tc>
      </w:tr>
      <w:tr w:rsidR="00FB7094" w:rsidRPr="00FB7094" w14:paraId="51BFEED5" w14:textId="77777777" w:rsidTr="00860B12">
        <w:trPr>
          <w:trHeight w:val="255"/>
        </w:trPr>
        <w:tc>
          <w:tcPr>
            <w:tcW w:w="4248" w:type="dxa"/>
            <w:vMerge w:val="restart"/>
            <w:shd w:val="clear" w:color="auto" w:fill="FFFFFF" w:themeFill="background1"/>
          </w:tcPr>
          <w:p w14:paraId="18197BA2"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Anunțul de participare</w:t>
            </w:r>
          </w:p>
          <w:p w14:paraId="24A8B7B7" w14:textId="77777777" w:rsidR="00FB7094" w:rsidRPr="00FB7094" w:rsidRDefault="00FB7094" w:rsidP="00FB7094">
            <w:pPr>
              <w:spacing w:line="259" w:lineRule="auto"/>
              <w:ind w:right="-1"/>
              <w:jc w:val="both"/>
              <w:rPr>
                <w:rFonts w:ascii="Times New Roman" w:eastAsia="Times New Roman" w:hAnsi="Times New Roman" w:cs="Times New Roman"/>
                <w:i/>
                <w:lang w:val="ro-MD" w:eastAsia="ro-RO"/>
              </w:rPr>
            </w:pPr>
          </w:p>
        </w:tc>
        <w:tc>
          <w:tcPr>
            <w:tcW w:w="5570" w:type="dxa"/>
          </w:tcPr>
          <w:p w14:paraId="779CB45B" w14:textId="77777777" w:rsidR="00FB7094" w:rsidRPr="00FB7094" w:rsidRDefault="00FB7094" w:rsidP="00FB7094">
            <w:pPr>
              <w:spacing w:line="259" w:lineRule="auto"/>
              <w:ind w:right="-1"/>
              <w:jc w:val="both"/>
              <w:rPr>
                <w:rFonts w:ascii="Times New Roman" w:eastAsia="Cambria" w:hAnsi="Times New Roman" w:cs="Times New Roman"/>
                <w:lang w:val="ro-MD"/>
              </w:rPr>
            </w:pPr>
            <w:r w:rsidRPr="00FB7094">
              <w:rPr>
                <w:rFonts w:ascii="Times New Roman" w:eastAsia="Cambria" w:hAnsi="Times New Roman" w:cs="Times New Roman"/>
                <w:lang w:val="ro-MD"/>
              </w:rPr>
              <w:t>Nr.:</w:t>
            </w:r>
          </w:p>
        </w:tc>
      </w:tr>
      <w:tr w:rsidR="00FB7094" w:rsidRPr="00FB7094" w14:paraId="4FEAFFB2" w14:textId="77777777" w:rsidTr="00860B12">
        <w:trPr>
          <w:trHeight w:val="255"/>
        </w:trPr>
        <w:tc>
          <w:tcPr>
            <w:tcW w:w="4248" w:type="dxa"/>
            <w:vMerge/>
            <w:shd w:val="clear" w:color="auto" w:fill="FFFFFF" w:themeFill="background1"/>
          </w:tcPr>
          <w:p w14:paraId="4B3A513F"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p>
        </w:tc>
        <w:tc>
          <w:tcPr>
            <w:tcW w:w="5570" w:type="dxa"/>
          </w:tcPr>
          <w:p w14:paraId="174BBEFF" w14:textId="77777777" w:rsidR="00FB7094" w:rsidRPr="00FB7094" w:rsidRDefault="00FB7094" w:rsidP="00FB7094">
            <w:pPr>
              <w:spacing w:line="259" w:lineRule="auto"/>
              <w:ind w:right="-1"/>
              <w:jc w:val="both"/>
              <w:rPr>
                <w:rFonts w:ascii="Times New Roman" w:eastAsia="Cambria" w:hAnsi="Times New Roman" w:cs="Times New Roman"/>
                <w:lang w:val="ro-MD"/>
              </w:rPr>
            </w:pPr>
            <w:r w:rsidRPr="00FB7094">
              <w:rPr>
                <w:rFonts w:ascii="Times New Roman" w:eastAsia="Cambria" w:hAnsi="Times New Roman" w:cs="Times New Roman"/>
                <w:lang w:val="ro-MD"/>
              </w:rPr>
              <w:t>Data publicării:</w:t>
            </w:r>
          </w:p>
        </w:tc>
      </w:tr>
      <w:tr w:rsidR="00FB7094" w:rsidRPr="00FB7094" w14:paraId="6342BE57" w14:textId="77777777" w:rsidTr="00860B12">
        <w:trPr>
          <w:trHeight w:val="255"/>
        </w:trPr>
        <w:tc>
          <w:tcPr>
            <w:tcW w:w="4248" w:type="dxa"/>
            <w:vMerge/>
            <w:shd w:val="clear" w:color="auto" w:fill="FFFFFF" w:themeFill="background1"/>
          </w:tcPr>
          <w:p w14:paraId="05603F50"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p>
        </w:tc>
        <w:tc>
          <w:tcPr>
            <w:tcW w:w="5570" w:type="dxa"/>
          </w:tcPr>
          <w:p w14:paraId="586985E6" w14:textId="77777777" w:rsidR="00FB7094" w:rsidRPr="00FB7094" w:rsidRDefault="00FB7094" w:rsidP="00FB7094">
            <w:pPr>
              <w:spacing w:line="259" w:lineRule="auto"/>
              <w:ind w:right="-1"/>
              <w:jc w:val="both"/>
              <w:rPr>
                <w:rFonts w:ascii="Times New Roman" w:eastAsia="Cambria" w:hAnsi="Times New Roman" w:cs="Times New Roman"/>
                <w:lang w:val="ro-MD"/>
              </w:rPr>
            </w:pPr>
            <w:r w:rsidRPr="00FB7094">
              <w:rPr>
                <w:rFonts w:ascii="Times New Roman" w:eastAsia="Cambria" w:hAnsi="Times New Roman" w:cs="Times New Roman"/>
                <w:lang w:val="ro-MD"/>
              </w:rPr>
              <w:t>Link:</w:t>
            </w:r>
          </w:p>
        </w:tc>
      </w:tr>
      <w:tr w:rsidR="00FB7094" w:rsidRPr="00B96DFB" w14:paraId="30FBEDB9" w14:textId="77777777" w:rsidTr="00860B12">
        <w:trPr>
          <w:trHeight w:val="281"/>
        </w:trPr>
        <w:tc>
          <w:tcPr>
            <w:tcW w:w="4248" w:type="dxa"/>
            <w:shd w:val="clear" w:color="auto" w:fill="FFFFFF" w:themeFill="background1"/>
          </w:tcPr>
          <w:p w14:paraId="128CFE21"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Criteriul de atribuire utilizat</w:t>
            </w:r>
          </w:p>
        </w:tc>
        <w:tc>
          <w:tcPr>
            <w:tcW w:w="5570" w:type="dxa"/>
          </w:tcPr>
          <w:p w14:paraId="45FDE864"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Prețul cel mai scăzut □</w:t>
            </w:r>
          </w:p>
          <w:p w14:paraId="38C92B35"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Costul cel mai scăzut □</w:t>
            </w:r>
          </w:p>
          <w:p w14:paraId="188B52CB"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Cel mai bun raport calitate-preț □</w:t>
            </w:r>
          </w:p>
          <w:p w14:paraId="33F3F49D"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Cel mai bun raport calitate-cost □</w:t>
            </w:r>
          </w:p>
        </w:tc>
      </w:tr>
      <w:tr w:rsidR="00FB7094" w:rsidRPr="00FB7094" w14:paraId="1712364B" w14:textId="77777777" w:rsidTr="00860B12">
        <w:trPr>
          <w:trHeight w:val="281"/>
        </w:trPr>
        <w:tc>
          <w:tcPr>
            <w:tcW w:w="4248" w:type="dxa"/>
            <w:shd w:val="clear" w:color="auto" w:fill="FFFFFF" w:themeFill="background1"/>
          </w:tcPr>
          <w:p w14:paraId="4BDB9F02"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rPr>
              <w:t>Tehnici și instrumente specifice de atribuire utilizate</w:t>
            </w:r>
          </w:p>
        </w:tc>
        <w:tc>
          <w:tcPr>
            <w:tcW w:w="5570" w:type="dxa"/>
          </w:tcPr>
          <w:p w14:paraId="436FF089"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Acord-cadru □ </w:t>
            </w:r>
          </w:p>
          <w:p w14:paraId="386B8552"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rPr>
              <w:t xml:space="preserve">Sistem dinamic de achiziții </w:t>
            </w:r>
            <w:r w:rsidRPr="00FB7094">
              <w:rPr>
                <w:rFonts w:ascii="Times New Roman" w:eastAsia="Times New Roman" w:hAnsi="Times New Roman" w:cs="Times New Roman"/>
                <w:lang w:val="ro-MD" w:eastAsia="ro-RO"/>
              </w:rPr>
              <w:t xml:space="preserve">□ </w:t>
            </w:r>
          </w:p>
          <w:p w14:paraId="0FE6748E"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Licitație electronică □ </w:t>
            </w:r>
          </w:p>
        </w:tc>
      </w:tr>
      <w:tr w:rsidR="00FB7094" w:rsidRPr="00FB7094" w14:paraId="4A6575C5" w14:textId="77777777" w:rsidTr="00860B12">
        <w:trPr>
          <w:trHeight w:val="281"/>
        </w:trPr>
        <w:tc>
          <w:tcPr>
            <w:tcW w:w="4248" w:type="dxa"/>
            <w:vMerge w:val="restart"/>
            <w:shd w:val="clear" w:color="auto" w:fill="FFFFFF" w:themeFill="background1"/>
          </w:tcPr>
          <w:p w14:paraId="30B99265"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Nr. oferte primite</w:t>
            </w:r>
          </w:p>
        </w:tc>
        <w:tc>
          <w:tcPr>
            <w:tcW w:w="5570" w:type="dxa"/>
          </w:tcPr>
          <w:p w14:paraId="5A31FA8A"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Total:</w:t>
            </w:r>
          </w:p>
        </w:tc>
      </w:tr>
      <w:tr w:rsidR="00FB7094" w:rsidRPr="00B96DFB" w14:paraId="1445C0B1" w14:textId="77777777" w:rsidTr="00860B12">
        <w:trPr>
          <w:trHeight w:val="281"/>
        </w:trPr>
        <w:tc>
          <w:tcPr>
            <w:tcW w:w="4248" w:type="dxa"/>
            <w:vMerge/>
            <w:shd w:val="clear" w:color="auto" w:fill="FFFFFF" w:themeFill="background1"/>
          </w:tcPr>
          <w:p w14:paraId="3163E726" w14:textId="77777777" w:rsidR="00FB7094" w:rsidRPr="00FB7094" w:rsidRDefault="00FB7094" w:rsidP="00FB7094">
            <w:pPr>
              <w:spacing w:line="259" w:lineRule="auto"/>
              <w:ind w:right="-1"/>
              <w:jc w:val="both"/>
              <w:rPr>
                <w:rFonts w:ascii="Times New Roman" w:eastAsia="Times New Roman" w:hAnsi="Times New Roman" w:cs="Times New Roman"/>
                <w:lang w:val="ro-MD"/>
              </w:rPr>
            </w:pPr>
          </w:p>
        </w:tc>
        <w:tc>
          <w:tcPr>
            <w:tcW w:w="5570" w:type="dxa"/>
          </w:tcPr>
          <w:p w14:paraId="60A77BD0"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Calibri" w:hAnsi="Times New Roman" w:cs="Times New Roman"/>
                <w:lang w:val="ro-MD"/>
              </w:rPr>
              <w:t>De la operatori economici care sunt întreprinderi mici și mijlocii:</w:t>
            </w:r>
          </w:p>
        </w:tc>
      </w:tr>
      <w:tr w:rsidR="00FB7094" w:rsidRPr="00B96DFB" w14:paraId="52429ADD" w14:textId="77777777" w:rsidTr="00860B12">
        <w:trPr>
          <w:trHeight w:val="281"/>
        </w:trPr>
        <w:tc>
          <w:tcPr>
            <w:tcW w:w="4248" w:type="dxa"/>
            <w:vMerge/>
            <w:shd w:val="clear" w:color="auto" w:fill="FFFFFF" w:themeFill="background1"/>
          </w:tcPr>
          <w:p w14:paraId="52FE0FE1" w14:textId="77777777" w:rsidR="00FB7094" w:rsidRPr="00FB7094" w:rsidRDefault="00FB7094" w:rsidP="00FB7094">
            <w:pPr>
              <w:spacing w:line="259" w:lineRule="auto"/>
              <w:ind w:right="-1"/>
              <w:jc w:val="both"/>
              <w:rPr>
                <w:rFonts w:ascii="Times New Roman" w:eastAsia="Times New Roman" w:hAnsi="Times New Roman" w:cs="Times New Roman"/>
                <w:lang w:val="ro-MD"/>
              </w:rPr>
            </w:pPr>
          </w:p>
        </w:tc>
        <w:tc>
          <w:tcPr>
            <w:tcW w:w="5570" w:type="dxa"/>
          </w:tcPr>
          <w:p w14:paraId="77B412D0"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Calibri" w:hAnsi="Times New Roman" w:cs="Times New Roman"/>
                <w:lang w:val="ro-MD"/>
              </w:rPr>
              <w:t>De la operatori economici dintr-un alt stat:</w:t>
            </w:r>
          </w:p>
        </w:tc>
      </w:tr>
      <w:tr w:rsidR="00FB7094" w:rsidRPr="00FB7094" w14:paraId="70036FA2" w14:textId="77777777" w:rsidTr="00860B12">
        <w:trPr>
          <w:trHeight w:val="281"/>
        </w:trPr>
        <w:tc>
          <w:tcPr>
            <w:tcW w:w="4248" w:type="dxa"/>
            <w:vMerge/>
            <w:shd w:val="clear" w:color="auto" w:fill="FFFFFF" w:themeFill="background1"/>
          </w:tcPr>
          <w:p w14:paraId="603C004D" w14:textId="77777777" w:rsidR="00FB7094" w:rsidRPr="00FB7094" w:rsidRDefault="00FB7094" w:rsidP="00FB7094">
            <w:pPr>
              <w:spacing w:line="259" w:lineRule="auto"/>
              <w:ind w:right="-1"/>
              <w:jc w:val="both"/>
              <w:rPr>
                <w:rFonts w:ascii="Times New Roman" w:eastAsia="Times New Roman" w:hAnsi="Times New Roman" w:cs="Times New Roman"/>
                <w:lang w:val="ro-MD"/>
              </w:rPr>
            </w:pPr>
          </w:p>
        </w:tc>
        <w:tc>
          <w:tcPr>
            <w:tcW w:w="5570" w:type="dxa"/>
          </w:tcPr>
          <w:p w14:paraId="78E47903"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Calibri" w:hAnsi="Times New Roman" w:cs="Times New Roman"/>
                <w:lang w:val="ro-MD"/>
              </w:rPr>
              <w:t>Pe cale electronică:</w:t>
            </w:r>
          </w:p>
        </w:tc>
      </w:tr>
    </w:tbl>
    <w:p w14:paraId="4EDE8A51" w14:textId="77777777" w:rsidR="00FB7094" w:rsidRPr="00FB7094" w:rsidRDefault="00FB7094" w:rsidP="00FB7094">
      <w:pPr>
        <w:numPr>
          <w:ilvl w:val="0"/>
          <w:numId w:val="23"/>
        </w:numPr>
        <w:tabs>
          <w:tab w:val="left" w:pos="1134"/>
          <w:tab w:val="left" w:pos="2694"/>
        </w:tabs>
        <w:spacing w:before="240" w:after="0" w:line="240" w:lineRule="auto"/>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Date cu privire la atribuirea contractelor de achiziție/acordului-cadru:</w:t>
      </w:r>
    </w:p>
    <w:p w14:paraId="4A6D37FE" w14:textId="77777777" w:rsidR="00FB7094" w:rsidRPr="00FB7094" w:rsidRDefault="00FB7094" w:rsidP="00FB7094">
      <w:pPr>
        <w:tabs>
          <w:tab w:val="left" w:pos="1134"/>
          <w:tab w:val="left" w:pos="2694"/>
        </w:tabs>
        <w:spacing w:before="240" w:line="240" w:lineRule="auto"/>
        <w:jc w:val="both"/>
        <w:rPr>
          <w:rFonts w:ascii="Calibri" w:eastAsia="Calibri" w:hAnsi="Calibri" w:cs="Times New Roman"/>
          <w:kern w:val="0"/>
          <w:sz w:val="22"/>
          <w:szCs w:val="22"/>
          <w:lang w:val="ro-MD"/>
          <w14:ligatures w14:val="none"/>
        </w:rPr>
      </w:pPr>
      <w:r w:rsidRPr="00FB7094">
        <w:rPr>
          <w:rFonts w:ascii="Times New Roman" w:eastAsia="Calibri" w:hAnsi="Times New Roman" w:cs="Times New Roman"/>
          <w:kern w:val="0"/>
          <w:lang w:val="ro-MD"/>
          <w14:ligatures w14:val="none"/>
        </w:rPr>
        <w:t>În urma examinării și evaluării ofertelor depuse în cadrul proceduri de atribuire, în baza deciziei grupului de lucru nr. ____ din __________ 20 __ s-a decis atribuirea contractului de achiziție publică/acordului-cadru ofertantului</w:t>
      </w:r>
      <w:r w:rsidRPr="00FB7094">
        <w:rPr>
          <w:rFonts w:ascii="Calibri" w:eastAsia="Calibri" w:hAnsi="Calibri" w:cs="Times New Roman"/>
          <w:kern w:val="0"/>
          <w:sz w:val="22"/>
          <w:szCs w:val="22"/>
          <w:lang w:val="ro-MD"/>
          <w14:ligatures w14:val="none"/>
        </w:rPr>
        <w:t>:</w:t>
      </w:r>
    </w:p>
    <w:tbl>
      <w:tblPr>
        <w:tblStyle w:val="Grigliatabella3"/>
        <w:tblW w:w="9781" w:type="dxa"/>
        <w:tblInd w:w="-5" w:type="dxa"/>
        <w:tblLook w:val="04A0" w:firstRow="1" w:lastRow="0" w:firstColumn="1" w:lastColumn="0" w:noHBand="0" w:noVBand="1"/>
      </w:tblPr>
      <w:tblGrid>
        <w:gridCol w:w="4253"/>
        <w:gridCol w:w="5528"/>
      </w:tblGrid>
      <w:tr w:rsidR="00FB7094" w:rsidRPr="00FB7094" w14:paraId="40275AD7" w14:textId="77777777" w:rsidTr="00860B12">
        <w:trPr>
          <w:trHeight w:val="269"/>
        </w:trPr>
        <w:tc>
          <w:tcPr>
            <w:tcW w:w="4253" w:type="dxa"/>
            <w:shd w:val="clear" w:color="auto" w:fill="FFFFFF" w:themeFill="background1"/>
          </w:tcPr>
          <w:p w14:paraId="5B09DAB2"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Denumire</w:t>
            </w:r>
          </w:p>
        </w:tc>
        <w:tc>
          <w:tcPr>
            <w:tcW w:w="5528" w:type="dxa"/>
          </w:tcPr>
          <w:p w14:paraId="2417CD2F"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p>
        </w:tc>
      </w:tr>
      <w:tr w:rsidR="00FB7094" w:rsidRPr="00FB7094" w14:paraId="30F608DC" w14:textId="77777777" w:rsidTr="00860B12">
        <w:trPr>
          <w:trHeight w:val="269"/>
        </w:trPr>
        <w:tc>
          <w:tcPr>
            <w:tcW w:w="4253" w:type="dxa"/>
            <w:shd w:val="clear" w:color="auto" w:fill="FFFFFF" w:themeFill="background1"/>
          </w:tcPr>
          <w:p w14:paraId="40D4D0FB"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IDNO</w:t>
            </w:r>
          </w:p>
        </w:tc>
        <w:tc>
          <w:tcPr>
            <w:tcW w:w="5528" w:type="dxa"/>
          </w:tcPr>
          <w:p w14:paraId="3F621615"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p>
        </w:tc>
      </w:tr>
      <w:tr w:rsidR="00FB7094" w:rsidRPr="00B96DFB" w14:paraId="2CA365C1" w14:textId="77777777" w:rsidTr="00860B12">
        <w:trPr>
          <w:trHeight w:val="269"/>
        </w:trPr>
        <w:tc>
          <w:tcPr>
            <w:tcW w:w="4253" w:type="dxa"/>
            <w:shd w:val="clear" w:color="auto" w:fill="FFFFFF" w:themeFill="background1"/>
          </w:tcPr>
          <w:p w14:paraId="69BEA29B"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lastRenderedPageBreak/>
              <w:t xml:space="preserve">Date de contact </w:t>
            </w:r>
          </w:p>
          <w:p w14:paraId="51710779"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b/>
                <w:i/>
                <w:sz w:val="20"/>
                <w:szCs w:val="20"/>
                <w:lang w:val="ro-MD"/>
              </w:rPr>
            </w:pPr>
            <w:r w:rsidRPr="00FB7094">
              <w:rPr>
                <w:rFonts w:ascii="Times New Roman" w:eastAsia="Calibri" w:hAnsi="Times New Roman" w:cs="Times New Roman"/>
                <w:i/>
                <w:sz w:val="20"/>
                <w:szCs w:val="20"/>
                <w:lang w:val="ro-MD"/>
              </w:rPr>
              <w:t>(adresa/telefon/fax/e-mail/ pagina web)</w:t>
            </w:r>
          </w:p>
        </w:tc>
        <w:tc>
          <w:tcPr>
            <w:tcW w:w="5528" w:type="dxa"/>
          </w:tcPr>
          <w:p w14:paraId="78388DC3"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p>
        </w:tc>
      </w:tr>
      <w:tr w:rsidR="00FB7094" w:rsidRPr="00FB7094" w14:paraId="3AEB1674" w14:textId="77777777" w:rsidTr="00860B12">
        <w:trPr>
          <w:trHeight w:val="269"/>
        </w:trPr>
        <w:tc>
          <w:tcPr>
            <w:tcW w:w="4253" w:type="dxa"/>
            <w:shd w:val="clear" w:color="auto" w:fill="FFFFFF" w:themeFill="background1"/>
          </w:tcPr>
          <w:p w14:paraId="138376F5" w14:textId="77777777" w:rsidR="00FB7094" w:rsidRPr="00FB7094" w:rsidRDefault="00FB7094" w:rsidP="00FB7094">
            <w:pPr>
              <w:spacing w:line="259" w:lineRule="auto"/>
              <w:ind w:right="-1"/>
              <w:jc w:val="both"/>
              <w:rPr>
                <w:rFonts w:ascii="Times New Roman" w:eastAsia="Calibri" w:hAnsi="Times New Roman" w:cs="Times New Roman"/>
                <w:lang w:val="ro-MD"/>
              </w:rPr>
            </w:pPr>
            <w:r w:rsidRPr="00FB7094">
              <w:rPr>
                <w:rFonts w:ascii="Times New Roman" w:eastAsia="Times New Roman" w:hAnsi="Times New Roman" w:cs="Times New Roman"/>
                <w:lang w:val="ro-MD" w:eastAsia="ro-RO"/>
              </w:rPr>
              <w:t xml:space="preserve">Întreprindere mică sau mijlocie </w:t>
            </w:r>
          </w:p>
        </w:tc>
        <w:tc>
          <w:tcPr>
            <w:tcW w:w="5528" w:type="dxa"/>
          </w:tcPr>
          <w:p w14:paraId="35774050"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Da □       Nu □       </w:t>
            </w:r>
          </w:p>
        </w:tc>
      </w:tr>
      <w:tr w:rsidR="00FB7094" w:rsidRPr="00FB7094" w14:paraId="136E3B6D" w14:textId="77777777" w:rsidTr="00860B12">
        <w:trPr>
          <w:trHeight w:val="269"/>
        </w:trPr>
        <w:tc>
          <w:tcPr>
            <w:tcW w:w="4253" w:type="dxa"/>
            <w:shd w:val="clear" w:color="auto" w:fill="FFFFFF" w:themeFill="background1"/>
          </w:tcPr>
          <w:p w14:paraId="67C92E5D" w14:textId="77777777" w:rsidR="00FB7094" w:rsidRPr="00FB7094" w:rsidRDefault="00FB7094" w:rsidP="00FB7094">
            <w:pPr>
              <w:tabs>
                <w:tab w:val="left" w:pos="1134"/>
                <w:tab w:val="left" w:pos="2694"/>
              </w:tabs>
              <w:spacing w:line="259" w:lineRule="auto"/>
              <w:jc w:val="both"/>
              <w:rPr>
                <w:rFonts w:ascii="Times New Roman" w:eastAsia="Times New Roman" w:hAnsi="Times New Roman" w:cs="Times New Roman"/>
                <w:lang w:val="ro-MD" w:eastAsia="ro-RO"/>
              </w:rPr>
            </w:pPr>
            <w:r w:rsidRPr="00FB7094">
              <w:rPr>
                <w:rFonts w:ascii="Times New Roman" w:eastAsia="Calibri" w:hAnsi="Times New Roman" w:cs="Times New Roman"/>
                <w:lang w:val="ro-MD"/>
              </w:rPr>
              <w:t xml:space="preserve">Asociație de operatori economici </w:t>
            </w:r>
          </w:p>
          <w:p w14:paraId="2C0497E7" w14:textId="77777777" w:rsidR="00FB7094" w:rsidRPr="00FB7094" w:rsidRDefault="00FB7094" w:rsidP="00FB7094">
            <w:pPr>
              <w:tabs>
                <w:tab w:val="left" w:pos="1134"/>
                <w:tab w:val="left" w:pos="2694"/>
              </w:tabs>
              <w:spacing w:line="259" w:lineRule="auto"/>
              <w:contextualSpacing/>
              <w:jc w:val="both"/>
              <w:rPr>
                <w:rFonts w:ascii="Times New Roman" w:eastAsia="Times New Roman" w:hAnsi="Times New Roman" w:cs="Times New Roman"/>
                <w:i/>
                <w:sz w:val="20"/>
                <w:szCs w:val="20"/>
                <w:lang w:val="ro-MD" w:eastAsia="ro-RO"/>
              </w:rPr>
            </w:pPr>
            <w:r w:rsidRPr="00FB7094">
              <w:rPr>
                <w:rFonts w:ascii="Times New Roman" w:eastAsia="Times New Roman" w:hAnsi="Times New Roman" w:cs="Times New Roman"/>
                <w:i/>
                <w:sz w:val="20"/>
                <w:szCs w:val="20"/>
                <w:lang w:val="ro-MD" w:eastAsia="ro-RO"/>
              </w:rPr>
              <w:t xml:space="preserve">(societate mixtă, consorțiu sau altele) </w:t>
            </w:r>
          </w:p>
        </w:tc>
        <w:tc>
          <w:tcPr>
            <w:tcW w:w="5528" w:type="dxa"/>
          </w:tcPr>
          <w:p w14:paraId="474444E5" w14:textId="77777777" w:rsidR="00FB7094" w:rsidRPr="00FB7094" w:rsidRDefault="00FB7094" w:rsidP="00FB7094">
            <w:pPr>
              <w:tabs>
                <w:tab w:val="left" w:pos="1134"/>
                <w:tab w:val="left" w:pos="2694"/>
              </w:tabs>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Da □       Nu □       </w:t>
            </w:r>
          </w:p>
          <w:p w14:paraId="2113E613"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p>
        </w:tc>
      </w:tr>
      <w:tr w:rsidR="00FB7094" w:rsidRPr="00FB7094" w14:paraId="7CC3BE6A" w14:textId="77777777" w:rsidTr="00860B12">
        <w:trPr>
          <w:trHeight w:val="604"/>
        </w:trPr>
        <w:tc>
          <w:tcPr>
            <w:tcW w:w="4253" w:type="dxa"/>
            <w:shd w:val="clear" w:color="auto" w:fill="FFFFFF" w:themeFill="background1"/>
          </w:tcPr>
          <w:p w14:paraId="06EA73E2"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Subcontractanți</w:t>
            </w:r>
          </w:p>
          <w:p w14:paraId="6B6C49D0" w14:textId="77777777" w:rsidR="00FB7094" w:rsidRPr="00FB7094" w:rsidRDefault="00FB7094" w:rsidP="00FB7094">
            <w:pPr>
              <w:tabs>
                <w:tab w:val="left" w:pos="1134"/>
                <w:tab w:val="left" w:pos="2694"/>
              </w:tabs>
              <w:spacing w:line="259" w:lineRule="auto"/>
              <w:jc w:val="both"/>
              <w:rPr>
                <w:rFonts w:ascii="Times New Roman" w:eastAsia="Calibri" w:hAnsi="Times New Roman" w:cs="Times New Roman"/>
                <w:i/>
                <w:sz w:val="20"/>
                <w:szCs w:val="20"/>
                <w:lang w:val="ro-MD"/>
              </w:rPr>
            </w:pPr>
            <w:r w:rsidRPr="00FB7094">
              <w:rPr>
                <w:rFonts w:ascii="Times New Roman" w:eastAsia="Calibri" w:hAnsi="Times New Roman" w:cs="Times New Roman"/>
                <w:i/>
                <w:sz w:val="20"/>
                <w:szCs w:val="20"/>
                <w:lang w:val="ro-MD"/>
              </w:rPr>
              <w:t>(denumirea, valoarea și procentul din contract)</w:t>
            </w:r>
          </w:p>
        </w:tc>
        <w:tc>
          <w:tcPr>
            <w:tcW w:w="5528" w:type="dxa"/>
          </w:tcPr>
          <w:p w14:paraId="3458B0EA" w14:textId="77777777" w:rsidR="00FB7094" w:rsidRPr="00FB7094" w:rsidRDefault="00FB7094" w:rsidP="00FB7094">
            <w:pPr>
              <w:tabs>
                <w:tab w:val="left" w:pos="1134"/>
                <w:tab w:val="left" w:pos="2694"/>
              </w:tabs>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Da □       Nu □      </w:t>
            </w:r>
          </w:p>
          <w:p w14:paraId="4987E0B1" w14:textId="77777777" w:rsidR="00FB7094" w:rsidRPr="00FB7094" w:rsidRDefault="00FB7094" w:rsidP="00FB7094">
            <w:pPr>
              <w:tabs>
                <w:tab w:val="left" w:pos="1134"/>
                <w:tab w:val="left" w:pos="2694"/>
              </w:tabs>
              <w:spacing w:line="259" w:lineRule="auto"/>
              <w:jc w:val="both"/>
              <w:rPr>
                <w:rFonts w:ascii="Times New Roman" w:eastAsia="Times New Roman" w:hAnsi="Times New Roman" w:cs="Times New Roman"/>
                <w:lang w:val="ro-MD" w:eastAsia="ro-RO"/>
              </w:rPr>
            </w:pPr>
          </w:p>
        </w:tc>
      </w:tr>
    </w:tbl>
    <w:p w14:paraId="7C6CD9B9" w14:textId="77777777" w:rsidR="00FB7094" w:rsidRPr="00FB7094" w:rsidRDefault="00FB7094" w:rsidP="00FB7094">
      <w:pPr>
        <w:tabs>
          <w:tab w:val="left" w:pos="1134"/>
          <w:tab w:val="left" w:pos="2694"/>
        </w:tabs>
        <w:spacing w:before="240" w:line="240" w:lineRule="auto"/>
        <w:jc w:val="both"/>
        <w:rPr>
          <w:rFonts w:ascii="Times New Roman" w:eastAsia="Calibri" w:hAnsi="Times New Roman" w:cs="Times New Roman"/>
          <w:kern w:val="0"/>
          <w:lang w:val="ro-MD"/>
          <w14:ligatures w14:val="none"/>
        </w:rPr>
      </w:pPr>
      <w:r w:rsidRPr="00FB7094">
        <w:rPr>
          <w:rFonts w:ascii="Times New Roman" w:eastAsia="Calibri" w:hAnsi="Times New Roman" w:cs="Times New Roman"/>
          <w:kern w:val="0"/>
          <w:lang w:val="ro-MD"/>
          <w14:ligatures w14:val="none"/>
        </w:rPr>
        <w:t>Loturile atribuite:</w:t>
      </w:r>
    </w:p>
    <w:tbl>
      <w:tblPr>
        <w:tblStyle w:val="Grigliatabella3"/>
        <w:tblW w:w="0" w:type="auto"/>
        <w:tblLook w:val="04A0" w:firstRow="1" w:lastRow="0" w:firstColumn="1" w:lastColumn="0" w:noHBand="0" w:noVBand="1"/>
      </w:tblPr>
      <w:tblGrid>
        <w:gridCol w:w="558"/>
        <w:gridCol w:w="3249"/>
        <w:gridCol w:w="1364"/>
        <w:gridCol w:w="1393"/>
        <w:gridCol w:w="1540"/>
        <w:gridCol w:w="1382"/>
      </w:tblGrid>
      <w:tr w:rsidR="00FB7094" w:rsidRPr="00FB7094" w14:paraId="54D88059" w14:textId="77777777" w:rsidTr="00860B12">
        <w:tc>
          <w:tcPr>
            <w:tcW w:w="562" w:type="dxa"/>
            <w:shd w:val="clear" w:color="auto" w:fill="F2F2F2"/>
          </w:tcPr>
          <w:p w14:paraId="76E979BA"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Nr. crt.</w:t>
            </w:r>
          </w:p>
        </w:tc>
        <w:tc>
          <w:tcPr>
            <w:tcW w:w="3402" w:type="dxa"/>
            <w:shd w:val="clear" w:color="auto" w:fill="F2F2F2"/>
          </w:tcPr>
          <w:p w14:paraId="75EFC795"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Denumirea serviciilor de proiectare sau lucrărilor</w:t>
            </w:r>
          </w:p>
        </w:tc>
        <w:tc>
          <w:tcPr>
            <w:tcW w:w="1418" w:type="dxa"/>
            <w:shd w:val="clear" w:color="auto" w:fill="F2F2F2"/>
          </w:tcPr>
          <w:p w14:paraId="0AC89871"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Cod CPV</w:t>
            </w:r>
          </w:p>
        </w:tc>
        <w:tc>
          <w:tcPr>
            <w:tcW w:w="1417" w:type="dxa"/>
            <w:shd w:val="clear" w:color="auto" w:fill="F2F2F2"/>
          </w:tcPr>
          <w:p w14:paraId="4C8CDD86"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Cantitate/ Unitate de măsură</w:t>
            </w:r>
          </w:p>
        </w:tc>
        <w:tc>
          <w:tcPr>
            <w:tcW w:w="1560" w:type="dxa"/>
            <w:shd w:val="clear" w:color="auto" w:fill="F2F2F2"/>
          </w:tcPr>
          <w:p w14:paraId="531B398A"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Nr. și data contractului</w:t>
            </w:r>
          </w:p>
        </w:tc>
        <w:tc>
          <w:tcPr>
            <w:tcW w:w="1417" w:type="dxa"/>
            <w:shd w:val="clear" w:color="auto" w:fill="F2F2F2"/>
          </w:tcPr>
          <w:p w14:paraId="567B577F" w14:textId="77777777" w:rsidR="00FB7094" w:rsidRPr="00FB7094" w:rsidRDefault="00FB7094" w:rsidP="00FB7094">
            <w:pPr>
              <w:tabs>
                <w:tab w:val="left" w:pos="1134"/>
                <w:tab w:val="left" w:pos="2694"/>
              </w:tabs>
              <w:spacing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Suma, inclusiv TVA</w:t>
            </w:r>
          </w:p>
        </w:tc>
      </w:tr>
      <w:tr w:rsidR="00FB7094" w:rsidRPr="00FB7094" w14:paraId="5704F974" w14:textId="77777777" w:rsidTr="00860B12">
        <w:tc>
          <w:tcPr>
            <w:tcW w:w="562" w:type="dxa"/>
          </w:tcPr>
          <w:p w14:paraId="10C0AEAD"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1</w:t>
            </w:r>
          </w:p>
        </w:tc>
        <w:tc>
          <w:tcPr>
            <w:tcW w:w="3402" w:type="dxa"/>
          </w:tcPr>
          <w:p w14:paraId="4AF9DC3E" w14:textId="77777777" w:rsidR="00FB7094" w:rsidRPr="00FB7094" w:rsidRDefault="00FB7094" w:rsidP="00FB7094">
            <w:pPr>
              <w:tabs>
                <w:tab w:val="left" w:pos="1134"/>
                <w:tab w:val="left" w:pos="2694"/>
              </w:tabs>
              <w:spacing w:before="240"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Denumire lot nr. 1</w:t>
            </w:r>
          </w:p>
        </w:tc>
        <w:tc>
          <w:tcPr>
            <w:tcW w:w="1418" w:type="dxa"/>
          </w:tcPr>
          <w:p w14:paraId="6E83159B"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35E0C868"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0B75033E"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30A239D"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r>
      <w:tr w:rsidR="00FB7094" w:rsidRPr="00FB7094" w14:paraId="380AAF27" w14:textId="77777777" w:rsidTr="00860B12">
        <w:tc>
          <w:tcPr>
            <w:tcW w:w="562" w:type="dxa"/>
          </w:tcPr>
          <w:p w14:paraId="74E2B28D"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r w:rsidRPr="00FB7094">
              <w:rPr>
                <w:rFonts w:ascii="Times New Roman" w:eastAsia="Calibri" w:hAnsi="Times New Roman" w:cs="Times New Roman"/>
                <w:lang w:val="ro-MD"/>
              </w:rPr>
              <w:t>n</w:t>
            </w:r>
          </w:p>
        </w:tc>
        <w:tc>
          <w:tcPr>
            <w:tcW w:w="3402" w:type="dxa"/>
          </w:tcPr>
          <w:p w14:paraId="37E8BC24" w14:textId="77777777" w:rsidR="00FB7094" w:rsidRPr="00FB7094" w:rsidRDefault="00FB7094" w:rsidP="00FB7094">
            <w:pPr>
              <w:tabs>
                <w:tab w:val="left" w:pos="1134"/>
                <w:tab w:val="left" w:pos="2694"/>
              </w:tabs>
              <w:spacing w:before="240"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Denumire lot nr. n</w:t>
            </w:r>
          </w:p>
        </w:tc>
        <w:tc>
          <w:tcPr>
            <w:tcW w:w="1418" w:type="dxa"/>
          </w:tcPr>
          <w:p w14:paraId="768680B9"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21053CA2"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560" w:type="dxa"/>
          </w:tcPr>
          <w:p w14:paraId="60F3DD67"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c>
          <w:tcPr>
            <w:tcW w:w="1417" w:type="dxa"/>
          </w:tcPr>
          <w:p w14:paraId="0681AE5C" w14:textId="77777777" w:rsidR="00FB7094" w:rsidRPr="00FB7094" w:rsidRDefault="00FB7094" w:rsidP="00FB7094">
            <w:pPr>
              <w:tabs>
                <w:tab w:val="left" w:pos="1134"/>
                <w:tab w:val="left" w:pos="2694"/>
              </w:tabs>
              <w:spacing w:before="240" w:line="259" w:lineRule="auto"/>
              <w:jc w:val="center"/>
              <w:rPr>
                <w:rFonts w:ascii="Times New Roman" w:eastAsia="Calibri" w:hAnsi="Times New Roman" w:cs="Times New Roman"/>
                <w:lang w:val="ro-MD"/>
              </w:rPr>
            </w:pPr>
          </w:p>
        </w:tc>
      </w:tr>
    </w:tbl>
    <w:p w14:paraId="0CEE39B2" w14:textId="77777777" w:rsidR="00FB7094" w:rsidRPr="00FB7094" w:rsidRDefault="00FB7094" w:rsidP="00FB7094">
      <w:pPr>
        <w:tabs>
          <w:tab w:val="left" w:pos="1134"/>
          <w:tab w:val="left" w:pos="2694"/>
        </w:tabs>
        <w:spacing w:before="240" w:line="240" w:lineRule="auto"/>
        <w:jc w:val="both"/>
        <w:rPr>
          <w:rFonts w:ascii="Times New Roman" w:eastAsia="Calibri" w:hAnsi="Times New Roman" w:cs="Times New Roman"/>
          <w:i/>
          <w:kern w:val="0"/>
          <w:lang w:val="ro-MD"/>
          <w14:ligatures w14:val="none"/>
        </w:rPr>
      </w:pPr>
      <w:r w:rsidRPr="00FB7094">
        <w:rPr>
          <w:rFonts w:ascii="Times New Roman" w:eastAsia="Calibri" w:hAnsi="Times New Roman" w:cs="Times New Roman"/>
          <w:b/>
          <w:i/>
          <w:color w:val="FF0000"/>
          <w:kern w:val="0"/>
          <w:lang w:val="ro-MD"/>
          <w14:ligatures w14:val="none"/>
        </w:rPr>
        <w:t>Notă:</w:t>
      </w:r>
      <w:r w:rsidRPr="00FB7094">
        <w:rPr>
          <w:rFonts w:ascii="Times New Roman" w:eastAsia="Calibri" w:hAnsi="Times New Roman" w:cs="Times New Roman"/>
          <w:i/>
          <w:kern w:val="0"/>
          <w:lang w:val="ro-MD"/>
          <w14:ligatures w14:val="none"/>
        </w:rPr>
        <w:t xml:space="preserve"> Informațiile respective urmează a fi indicate pentru fiecare atribuire în parte.</w:t>
      </w:r>
    </w:p>
    <w:p w14:paraId="2A2822EE" w14:textId="77777777" w:rsidR="00FB7094" w:rsidRPr="00FB7094" w:rsidRDefault="00FB7094" w:rsidP="00FB7094">
      <w:pPr>
        <w:numPr>
          <w:ilvl w:val="0"/>
          <w:numId w:val="23"/>
        </w:numPr>
        <w:spacing w:before="240" w:after="0" w:line="240" w:lineRule="auto"/>
        <w:jc w:val="both"/>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Alte informații:</w:t>
      </w:r>
    </w:p>
    <w:tbl>
      <w:tblPr>
        <w:tblStyle w:val="Grigliatabella3"/>
        <w:tblW w:w="9918" w:type="dxa"/>
        <w:tblLook w:val="04A0" w:firstRow="1" w:lastRow="0" w:firstColumn="1" w:lastColumn="0" w:noHBand="0" w:noVBand="1"/>
      </w:tblPr>
      <w:tblGrid>
        <w:gridCol w:w="5524"/>
        <w:gridCol w:w="4394"/>
      </w:tblGrid>
      <w:tr w:rsidR="00FB7094" w:rsidRPr="00FB7094" w14:paraId="05A9D8FD" w14:textId="77777777" w:rsidTr="00860B12">
        <w:tc>
          <w:tcPr>
            <w:tcW w:w="5524" w:type="dxa"/>
            <w:shd w:val="clear" w:color="auto" w:fill="FFFFFF" w:themeFill="background1"/>
          </w:tcPr>
          <w:p w14:paraId="60D0BFF4" w14:textId="77777777" w:rsidR="00FB7094" w:rsidRPr="00FB7094" w:rsidRDefault="00FB7094" w:rsidP="00FB7094">
            <w:pPr>
              <w:tabs>
                <w:tab w:val="left" w:pos="1134"/>
                <w:tab w:val="left" w:pos="2694"/>
              </w:tabs>
              <w:spacing w:line="259" w:lineRule="auto"/>
              <w:contextualSpacing/>
              <w:jc w:val="both"/>
              <w:rPr>
                <w:rFonts w:ascii="Times New Roman" w:eastAsia="Calibri" w:hAnsi="Times New Roman" w:cs="Times New Roman"/>
                <w:bCs/>
                <w:lang w:val="ro-MD"/>
              </w:rPr>
            </w:pPr>
            <w:r w:rsidRPr="00FB7094">
              <w:rPr>
                <w:rFonts w:ascii="Times New Roman" w:eastAsia="Calibri" w:hAnsi="Times New Roman" w:cs="Times New Roman"/>
                <w:lang w:val="ro-MD"/>
              </w:rPr>
              <w:t>Contractul (contractele) atribuit (atribuite) se referă la un proiect și/sau un program finanțat din fonduri ale UE</w:t>
            </w:r>
          </w:p>
        </w:tc>
        <w:tc>
          <w:tcPr>
            <w:tcW w:w="4394" w:type="dxa"/>
          </w:tcPr>
          <w:p w14:paraId="4360D606"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Nu □        </w:t>
            </w:r>
          </w:p>
          <w:p w14:paraId="74FF6A9C"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Da □        </w:t>
            </w:r>
          </w:p>
        </w:tc>
      </w:tr>
      <w:tr w:rsidR="00FB7094" w:rsidRPr="00FB7094" w14:paraId="654AB919" w14:textId="77777777" w:rsidTr="00860B12">
        <w:tc>
          <w:tcPr>
            <w:tcW w:w="5524" w:type="dxa"/>
            <w:vMerge w:val="restart"/>
            <w:shd w:val="clear" w:color="auto" w:fill="FFFFFF" w:themeFill="background1"/>
          </w:tcPr>
          <w:p w14:paraId="5FF60E31" w14:textId="77777777" w:rsidR="00FB7094" w:rsidRPr="00FB7094" w:rsidRDefault="00FB7094" w:rsidP="00FB7094">
            <w:pPr>
              <w:spacing w:line="259" w:lineRule="auto"/>
              <w:ind w:right="-1"/>
              <w:jc w:val="both"/>
              <w:rPr>
                <w:rFonts w:ascii="Times New Roman" w:eastAsia="Times New Roman" w:hAnsi="Times New Roman" w:cs="Times New Roman"/>
                <w:highlight w:val="yellow"/>
                <w:lang w:val="ro-MD" w:eastAsia="ro-RO"/>
              </w:rPr>
            </w:pPr>
            <w:r w:rsidRPr="00FB7094">
              <w:rPr>
                <w:rFonts w:ascii="Times New Roman" w:eastAsia="Times New Roman" w:hAnsi="Times New Roman" w:cs="Times New Roman"/>
                <w:lang w:val="ro-MD" w:eastAsia="ro-RO"/>
              </w:rPr>
              <w:t xml:space="preserve">Publicarea anterioară în </w:t>
            </w:r>
            <w:r w:rsidRPr="00FB7094">
              <w:rPr>
                <w:rFonts w:ascii="Times New Roman" w:eastAsia="Times New Roman" w:hAnsi="Times New Roman" w:cs="Times New Roman"/>
                <w:i/>
                <w:lang w:val="ro-MD" w:eastAsia="zh-CN"/>
              </w:rPr>
              <w:t xml:space="preserve">Jurnalul Oficial al Uniunii Europene </w:t>
            </w:r>
            <w:r w:rsidRPr="00FB7094">
              <w:rPr>
                <w:rFonts w:ascii="Times New Roman" w:eastAsia="Times New Roman" w:hAnsi="Times New Roman" w:cs="Times New Roman"/>
                <w:lang w:val="ro-MD" w:eastAsia="ro-RO"/>
              </w:rPr>
              <w:t xml:space="preserve"> privind contractul (contractele) la care se referă anunțul respectiv</w:t>
            </w:r>
          </w:p>
        </w:tc>
        <w:tc>
          <w:tcPr>
            <w:tcW w:w="4394" w:type="dxa"/>
          </w:tcPr>
          <w:p w14:paraId="7D8B550C"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Nu □        </w:t>
            </w:r>
          </w:p>
        </w:tc>
      </w:tr>
      <w:tr w:rsidR="00FB7094" w:rsidRPr="00B96DFB" w14:paraId="6019C887" w14:textId="77777777" w:rsidTr="00860B12">
        <w:tc>
          <w:tcPr>
            <w:tcW w:w="5524" w:type="dxa"/>
            <w:vMerge/>
            <w:shd w:val="clear" w:color="auto" w:fill="FFFFFF" w:themeFill="background1"/>
          </w:tcPr>
          <w:p w14:paraId="7EABEB24" w14:textId="77777777" w:rsidR="00FB7094" w:rsidRPr="00FB7094" w:rsidRDefault="00FB7094" w:rsidP="00FB7094">
            <w:pPr>
              <w:spacing w:line="259" w:lineRule="auto"/>
              <w:jc w:val="both"/>
              <w:rPr>
                <w:rFonts w:ascii="Times New Roman" w:eastAsia="Calibri" w:hAnsi="Times New Roman" w:cs="Times New Roman"/>
                <w:lang w:val="ro-MD"/>
              </w:rPr>
            </w:pPr>
          </w:p>
        </w:tc>
        <w:tc>
          <w:tcPr>
            <w:tcW w:w="4394" w:type="dxa"/>
          </w:tcPr>
          <w:p w14:paraId="2468B5F9"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Times New Roman" w:hAnsi="Times New Roman" w:cs="Times New Roman"/>
                <w:lang w:val="ro-MD" w:eastAsia="ro-RO"/>
              </w:rPr>
              <w:t>Data (datele) și referința (referințele) publicărilor:</w:t>
            </w:r>
          </w:p>
        </w:tc>
      </w:tr>
      <w:tr w:rsidR="00FB7094" w:rsidRPr="00B96DFB" w14:paraId="6F89EC35" w14:textId="77777777" w:rsidTr="00860B12">
        <w:tc>
          <w:tcPr>
            <w:tcW w:w="5524" w:type="dxa"/>
            <w:shd w:val="clear" w:color="auto" w:fill="FFFFFF" w:themeFill="background1"/>
          </w:tcPr>
          <w:p w14:paraId="582ED04A"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Agenția Națională pentru Soluționarea Contestațiilor</w:t>
            </w:r>
          </w:p>
          <w:p w14:paraId="16F97A48" w14:textId="77777777" w:rsidR="00FB7094" w:rsidRPr="00FB7094" w:rsidRDefault="00FB7094" w:rsidP="00FB7094">
            <w:pPr>
              <w:spacing w:line="259" w:lineRule="auto"/>
              <w:contextualSpacing/>
              <w:jc w:val="both"/>
              <w:rPr>
                <w:rFonts w:ascii="Times New Roman" w:eastAsia="Times New Roman" w:hAnsi="Times New Roman" w:cs="Times New Roman"/>
                <w:lang w:val="ro-MD" w:eastAsia="zh-CN"/>
              </w:rPr>
            </w:pPr>
          </w:p>
        </w:tc>
        <w:tc>
          <w:tcPr>
            <w:tcW w:w="4394" w:type="dxa"/>
          </w:tcPr>
          <w:p w14:paraId="7BD4D5FF"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mun. Chișinău, bd. Ștefan cel Mare și Sfânt, 124, MD-2001;</w:t>
            </w:r>
          </w:p>
          <w:p w14:paraId="2F22A088"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 xml:space="preserve">tel/fax: (022) 820 652, 820-651 </w:t>
            </w:r>
          </w:p>
          <w:p w14:paraId="5E7555D9" w14:textId="77777777" w:rsidR="00FB7094" w:rsidRPr="00FB7094" w:rsidRDefault="00FB7094" w:rsidP="00FB7094">
            <w:pPr>
              <w:spacing w:line="259" w:lineRule="auto"/>
              <w:jc w:val="both"/>
              <w:rPr>
                <w:rFonts w:ascii="Times New Roman" w:eastAsia="Calibri" w:hAnsi="Times New Roman" w:cs="Times New Roman"/>
                <w:color w:val="0563C1"/>
                <w:u w:val="single"/>
                <w:lang w:val="ro-MD"/>
              </w:rPr>
            </w:pPr>
            <w:r w:rsidRPr="00FB7094">
              <w:rPr>
                <w:rFonts w:ascii="Times New Roman" w:eastAsia="Calibri" w:hAnsi="Times New Roman" w:cs="Times New Roman"/>
                <w:lang w:val="ro-MD"/>
              </w:rPr>
              <w:t xml:space="preserve">e-mail: </w:t>
            </w:r>
            <w:hyperlink r:id="rId13" w:history="1">
              <w:r w:rsidRPr="00FB7094">
                <w:rPr>
                  <w:rFonts w:ascii="Times New Roman" w:eastAsia="Calibri" w:hAnsi="Times New Roman" w:cs="Times New Roman"/>
                  <w:color w:val="0563C1"/>
                  <w:u w:val="single"/>
                  <w:lang w:val="ro-MD"/>
                </w:rPr>
                <w:t>contestatii@ansc.md</w:t>
              </w:r>
            </w:hyperlink>
          </w:p>
          <w:p w14:paraId="566B5ADE"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 xml:space="preserve">pagina web: </w:t>
            </w:r>
            <w:r w:rsidRPr="00FB7094">
              <w:rPr>
                <w:rFonts w:ascii="Times New Roman" w:eastAsia="Calibri" w:hAnsi="Times New Roman" w:cs="Times New Roman"/>
                <w:color w:val="0563C1"/>
                <w:u w:val="single"/>
                <w:lang w:val="ro-MD"/>
              </w:rPr>
              <w:t>www.ansc.md</w:t>
            </w:r>
          </w:p>
        </w:tc>
      </w:tr>
      <w:tr w:rsidR="00FB7094" w:rsidRPr="00FB7094" w14:paraId="2612E111" w14:textId="77777777" w:rsidTr="00860B12">
        <w:tc>
          <w:tcPr>
            <w:tcW w:w="5524" w:type="dxa"/>
            <w:shd w:val="clear" w:color="auto" w:fill="FFFFFF" w:themeFill="background1"/>
          </w:tcPr>
          <w:p w14:paraId="1937AD3C" w14:textId="77777777" w:rsidR="00FB7094" w:rsidRPr="00FB7094" w:rsidRDefault="00FB7094" w:rsidP="00FB7094">
            <w:pPr>
              <w:spacing w:line="259" w:lineRule="auto"/>
              <w:jc w:val="both"/>
              <w:rPr>
                <w:rFonts w:ascii="Times New Roman" w:eastAsia="Calibri" w:hAnsi="Times New Roman" w:cs="Times New Roman"/>
                <w:lang w:val="ro-MD"/>
              </w:rPr>
            </w:pPr>
            <w:r w:rsidRPr="00FB7094">
              <w:rPr>
                <w:rFonts w:ascii="Times New Roman" w:eastAsia="Calibri" w:hAnsi="Times New Roman" w:cs="Times New Roman"/>
                <w:lang w:val="ro-MD"/>
              </w:rPr>
              <w:t>Alte informații relevante</w:t>
            </w:r>
          </w:p>
        </w:tc>
        <w:tc>
          <w:tcPr>
            <w:tcW w:w="4394" w:type="dxa"/>
          </w:tcPr>
          <w:p w14:paraId="07FD9391" w14:textId="77777777" w:rsidR="00FB7094" w:rsidRPr="00FB7094" w:rsidRDefault="00FB7094" w:rsidP="00FB7094">
            <w:pPr>
              <w:spacing w:line="259" w:lineRule="auto"/>
              <w:jc w:val="both"/>
              <w:rPr>
                <w:rFonts w:ascii="Times New Roman" w:eastAsia="Calibri" w:hAnsi="Times New Roman" w:cs="Times New Roman"/>
                <w:lang w:val="ro-MD"/>
              </w:rPr>
            </w:pPr>
          </w:p>
        </w:tc>
      </w:tr>
    </w:tbl>
    <w:p w14:paraId="3D511647" w14:textId="77777777" w:rsidR="00FB7094" w:rsidRPr="00FB7094" w:rsidRDefault="00FB7094" w:rsidP="00FB7094">
      <w:pPr>
        <w:spacing w:after="0" w:line="240" w:lineRule="auto"/>
        <w:jc w:val="both"/>
        <w:rPr>
          <w:rFonts w:ascii="Times New Roman" w:eastAsia="Calibri" w:hAnsi="Times New Roman" w:cs="Times New Roman"/>
          <w:kern w:val="0"/>
          <w:lang w:val="ro-MD"/>
          <w14:ligatures w14:val="none"/>
        </w:rPr>
      </w:pPr>
    </w:p>
    <w:p w14:paraId="6AD0781C" w14:textId="77777777" w:rsidR="00FB7094" w:rsidRPr="00FB7094" w:rsidRDefault="00FB7094" w:rsidP="00FB7094">
      <w:pPr>
        <w:spacing w:before="120" w:after="0" w:line="240" w:lineRule="auto"/>
        <w:ind w:firstLine="567"/>
        <w:rPr>
          <w:rFonts w:ascii="Times New Roman" w:eastAsia="Calibri" w:hAnsi="Times New Roman" w:cs="Times New Roman"/>
          <w:b/>
          <w:kern w:val="0"/>
          <w:lang w:val="ro-MD"/>
          <w14:ligatures w14:val="none"/>
        </w:rPr>
      </w:pPr>
      <w:r w:rsidRPr="00FB7094">
        <w:rPr>
          <w:rFonts w:ascii="Times New Roman" w:eastAsia="Calibri" w:hAnsi="Times New Roman" w:cs="Times New Roman"/>
          <w:b/>
          <w:kern w:val="0"/>
          <w:lang w:val="ro-MD"/>
          <w14:ligatures w14:val="none"/>
        </w:rPr>
        <w:t xml:space="preserve">Conducătorul grupului de lucru:  ___________________________                </w:t>
      </w:r>
    </w:p>
    <w:p w14:paraId="5A9CAD9A" w14:textId="77777777" w:rsidR="00FB7094" w:rsidRPr="00FB7094" w:rsidRDefault="00FB7094" w:rsidP="00FB7094">
      <w:pPr>
        <w:spacing w:after="0" w:line="240" w:lineRule="auto"/>
        <w:jc w:val="both"/>
        <w:rPr>
          <w:rFonts w:ascii="Times New Roman" w:eastAsia="Calibri" w:hAnsi="Times New Roman" w:cs="Times New Roman"/>
          <w:kern w:val="0"/>
          <w:lang w:val="ro-MD"/>
          <w14:ligatures w14:val="none"/>
        </w:rPr>
      </w:pPr>
    </w:p>
    <w:p w14:paraId="47BCC848"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r w:rsidRPr="00FB7094">
        <w:rPr>
          <w:rFonts w:ascii="Times New Roman" w:eastAsia="Calibri" w:hAnsi="Times New Roman" w:cs="Times New Roman"/>
          <w:b/>
          <w:i/>
          <w:color w:val="FF0000"/>
          <w:kern w:val="0"/>
          <w:lang w:val="ro-MD"/>
          <w14:ligatures w14:val="none"/>
        </w:rPr>
        <w:t xml:space="preserve">Notă: </w:t>
      </w:r>
      <w:r w:rsidRPr="00FB7094">
        <w:rPr>
          <w:rFonts w:ascii="Times New Roman" w:eastAsia="Calibri" w:hAnsi="Times New Roman" w:cs="Times New Roman"/>
          <w:i/>
          <w:kern w:val="0"/>
          <w:lang w:val="ro-MD"/>
          <w14:ligatures w14:val="none"/>
        </w:rPr>
        <w:t>A</w:t>
      </w:r>
      <w:r w:rsidRPr="00FB7094">
        <w:rPr>
          <w:rFonts w:ascii="Times New Roman" w:eastAsia="Calibri" w:hAnsi="Times New Roman" w:cs="Times New Roman"/>
          <w:i/>
          <w:kern w:val="0"/>
          <w:bdr w:val="none" w:sz="0" w:space="0" w:color="auto" w:frame="1"/>
          <w:shd w:val="clear" w:color="auto" w:fill="FFFFFF"/>
          <w:lang w:val="ro-MD"/>
          <w14:ligatures w14:val="none"/>
        </w:rPr>
        <w:t xml:space="preserve">nunțurile de atribuire se publică în Buletinul achiziţiilor publice în cel mult 30 de zile de la data la care se va remite informația cu privire la </w:t>
      </w:r>
      <w:r w:rsidRPr="00FB7094">
        <w:rPr>
          <w:rFonts w:ascii="Times New Roman" w:eastAsia="Times New Roman" w:hAnsi="Times New Roman" w:cs="Times New Roman"/>
          <w:i/>
          <w:kern w:val="0"/>
          <w:bdr w:val="none" w:sz="0" w:space="0" w:color="auto" w:frame="1"/>
          <w:lang w:val="ro-MD"/>
          <w14:ligatures w14:val="none"/>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B7094">
        <w:rPr>
          <w:rFonts w:ascii="Times New Roman" w:eastAsia="Calibri" w:hAnsi="Times New Roman" w:cs="Times New Roman"/>
          <w:i/>
          <w:kern w:val="0"/>
          <w:bdr w:val="none" w:sz="0" w:space="0" w:color="auto" w:frame="1"/>
          <w:shd w:val="clear" w:color="auto" w:fill="FFFFFF"/>
          <w:lang w:val="ro-MD"/>
          <w14:ligatures w14:val="none"/>
        </w:rPr>
        <w:t xml:space="preserve"> (art. 30 al Legii nr. 131/2015 privind achizițiile publice).</w:t>
      </w:r>
    </w:p>
    <w:p w14:paraId="305C5C1B"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62464B80"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DCB6995"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F9E4B2D"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36B6D337"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ED1C4F7"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07E055B"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2DA054CB"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7AE1B666"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401F7246"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16FADCA"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046AE75E" w14:textId="77777777" w:rsidR="00FB7094" w:rsidRPr="00FB7094" w:rsidRDefault="00FB7094" w:rsidP="00FB7094">
      <w:pPr>
        <w:spacing w:after="0" w:line="240" w:lineRule="auto"/>
        <w:jc w:val="both"/>
        <w:rPr>
          <w:rFonts w:ascii="Times New Roman" w:eastAsia="Calibri" w:hAnsi="Times New Roman" w:cs="Times New Roman"/>
          <w:i/>
          <w:kern w:val="0"/>
          <w:bdr w:val="none" w:sz="0" w:space="0" w:color="auto" w:frame="1"/>
          <w:shd w:val="clear" w:color="auto" w:fill="FFFFFF"/>
          <w:lang w:val="ro-MD"/>
          <w14:ligatures w14:val="none"/>
        </w:rPr>
      </w:pPr>
    </w:p>
    <w:p w14:paraId="143AB17B" w14:textId="77777777" w:rsidR="00FB7094" w:rsidRPr="00FB7094" w:rsidRDefault="00FB7094" w:rsidP="00FB7094">
      <w:pPr>
        <w:spacing w:after="0" w:line="240" w:lineRule="auto"/>
        <w:jc w:val="both"/>
        <w:rPr>
          <w:rFonts w:ascii="Times New Roman" w:eastAsia="Calibri" w:hAnsi="Times New Roman" w:cs="Times New Roman"/>
          <w:kern w:val="0"/>
          <w:lang w:val="ro-MD"/>
          <w14:ligatures w14:val="none"/>
        </w:rPr>
      </w:pPr>
    </w:p>
    <w:p w14:paraId="2AB7753B" w14:textId="77777777" w:rsidR="00FB7094" w:rsidRPr="00FB7094" w:rsidRDefault="00FB7094" w:rsidP="00FB7094">
      <w:pPr>
        <w:spacing w:after="0" w:line="240" w:lineRule="auto"/>
        <w:jc w:val="both"/>
        <w:rPr>
          <w:rFonts w:ascii="Times New Roman" w:eastAsia="Calibri" w:hAnsi="Times New Roman" w:cs="Times New Roman"/>
          <w:kern w:val="0"/>
          <w:lang w:val="ro-MD"/>
          <w14:ligatures w14:val="none"/>
        </w:rPr>
      </w:pPr>
    </w:p>
    <w:p w14:paraId="5B191F17" w14:textId="77777777" w:rsidR="00FB7094" w:rsidRPr="00FB7094" w:rsidRDefault="00FB7094" w:rsidP="00FB7094">
      <w:pPr>
        <w:spacing w:after="0" w:line="240" w:lineRule="auto"/>
        <w:jc w:val="both"/>
        <w:rPr>
          <w:rFonts w:ascii="Times New Roman" w:eastAsia="Calibri" w:hAnsi="Times New Roman" w:cs="Times New Roman"/>
          <w:kern w:val="0"/>
          <w:lang w:val="ro-MD"/>
          <w14:ligatures w14:val="none"/>
        </w:rPr>
      </w:pPr>
    </w:p>
    <w:p w14:paraId="6DCA9A35"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6</w:t>
      </w:r>
    </w:p>
    <w:p w14:paraId="108ACFD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853B32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7E0C0540"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p>
    <w:p w14:paraId="2E3269A7" w14:textId="77777777" w:rsidR="00FB7094" w:rsidRPr="00FB7094" w:rsidRDefault="00FB7094" w:rsidP="00FB7094">
      <w:pPr>
        <w:spacing w:after="0" w:line="240" w:lineRule="auto"/>
        <w:jc w:val="right"/>
        <w:rPr>
          <w:rFonts w:ascii="Times New Roman" w:eastAsia="Times New Roman" w:hAnsi="Times New Roman" w:cs="Times New Roman"/>
          <w:i/>
          <w:kern w:val="0"/>
          <w:sz w:val="22"/>
          <w:szCs w:val="22"/>
          <w:lang w:val="ro-MD"/>
          <w14:ligatures w14:val="none"/>
        </w:rPr>
      </w:pPr>
    </w:p>
    <w:p w14:paraId="5F0BF9D1" w14:textId="77777777" w:rsidR="00FB7094" w:rsidRPr="00FB7094" w:rsidRDefault="00FB7094" w:rsidP="00FB7094">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p>
    <w:p w14:paraId="697BB212" w14:textId="77777777" w:rsidR="00FB7094" w:rsidRPr="00FB7094" w:rsidRDefault="00FB7094" w:rsidP="00FB7094">
      <w:pPr>
        <w:spacing w:after="0" w:line="240" w:lineRule="auto"/>
        <w:ind w:right="-1"/>
        <w:jc w:val="center"/>
        <w:rPr>
          <w:rFonts w:ascii="Times New Roman" w:eastAsia="Times New Roman" w:hAnsi="Times New Roman" w:cs="Times New Roman"/>
          <w:b/>
          <w:bCs/>
          <w:color w:val="000000"/>
          <w:kern w:val="0"/>
          <w:sz w:val="28"/>
          <w:szCs w:val="28"/>
          <w:lang w:val="ro-MD"/>
          <w14:ligatures w14:val="none"/>
        </w:rPr>
      </w:pPr>
      <w:r w:rsidRPr="00FB7094">
        <w:rPr>
          <w:rFonts w:ascii="Times New Roman" w:eastAsia="Times New Roman" w:hAnsi="Times New Roman" w:cs="Times New Roman"/>
          <w:b/>
          <w:bCs/>
          <w:color w:val="000000"/>
          <w:kern w:val="0"/>
          <w:sz w:val="28"/>
          <w:szCs w:val="28"/>
          <w:lang w:val="ro-MD"/>
          <w14:ligatures w14:val="none"/>
        </w:rPr>
        <w:t>ANUNȚ</w:t>
      </w:r>
    </w:p>
    <w:p w14:paraId="496B5300" w14:textId="77777777" w:rsidR="00FB7094" w:rsidRPr="00FB7094" w:rsidRDefault="00FB7094" w:rsidP="00FB7094">
      <w:pPr>
        <w:spacing w:after="0" w:line="240" w:lineRule="auto"/>
        <w:ind w:right="-1"/>
        <w:jc w:val="center"/>
        <w:rPr>
          <w:rFonts w:ascii="Times New Roman" w:eastAsia="Times New Roman" w:hAnsi="Times New Roman" w:cs="Times New Roman"/>
          <w:b/>
          <w:bCs/>
          <w:color w:val="000000"/>
          <w:kern w:val="0"/>
          <w:sz w:val="22"/>
          <w:szCs w:val="22"/>
          <w:lang w:val="ro-MD"/>
          <w14:ligatures w14:val="none"/>
        </w:rPr>
      </w:pPr>
      <w:r w:rsidRPr="00FB7094">
        <w:rPr>
          <w:rFonts w:ascii="Times New Roman" w:eastAsia="Times New Roman" w:hAnsi="Times New Roman" w:cs="Times New Roman"/>
          <w:b/>
          <w:bCs/>
          <w:color w:val="000000"/>
          <w:kern w:val="0"/>
          <w:sz w:val="22"/>
          <w:szCs w:val="22"/>
          <w:lang w:val="ro-MD"/>
          <w14:ligatures w14:val="none"/>
        </w:rPr>
        <w:t xml:space="preserve"> privind modificarea contractului </w:t>
      </w:r>
      <w:r w:rsidRPr="00FB7094">
        <w:rPr>
          <w:rFonts w:ascii="Times New Roman" w:eastAsia="Times New Roman" w:hAnsi="Times New Roman" w:cs="Times New Roman"/>
          <w:b/>
          <w:bCs/>
          <w:color w:val="000000"/>
          <w:kern w:val="0"/>
          <w:sz w:val="22"/>
          <w:szCs w:val="22"/>
          <w:lang w:val="ro-MD"/>
          <w14:ligatures w14:val="none"/>
        </w:rPr>
        <w:br/>
        <w:t>de achiziții publice/acordului-cadru</w:t>
      </w:r>
    </w:p>
    <w:p w14:paraId="355C0782" w14:textId="77777777" w:rsidR="00FB7094" w:rsidRPr="00FB7094" w:rsidRDefault="00FB7094" w:rsidP="00FB7094">
      <w:pPr>
        <w:spacing w:before="240" w:after="240" w:line="240" w:lineRule="auto"/>
        <w:ind w:right="-1"/>
        <w:jc w:val="center"/>
        <w:rPr>
          <w:rFonts w:ascii="Times New Roman" w:eastAsia="Cambria" w:hAnsi="Times New Roman" w:cs="Times New Roman"/>
          <w:kern w:val="0"/>
          <w:sz w:val="22"/>
          <w:szCs w:val="22"/>
          <w:lang w:val="ro-MD"/>
          <w14:ligatures w14:val="none"/>
        </w:rPr>
      </w:pPr>
      <w:r w:rsidRPr="00FB7094">
        <w:rPr>
          <w:rFonts w:ascii="Times New Roman" w:eastAsia="Cambria" w:hAnsi="Times New Roman" w:cs="Times New Roman"/>
          <w:kern w:val="0"/>
          <w:sz w:val="22"/>
          <w:szCs w:val="22"/>
          <w:lang w:val="ro-MD"/>
          <w14:ligatures w14:val="none"/>
        </w:rPr>
        <w:t>Nr. ___________ din _____________</w:t>
      </w:r>
    </w:p>
    <w:p w14:paraId="2698DE45" w14:textId="77777777" w:rsidR="00FB7094" w:rsidRPr="00FB7094" w:rsidRDefault="00FB7094" w:rsidP="00FB7094">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B7094">
        <w:rPr>
          <w:rFonts w:ascii="Times New Roman" w:eastAsia="Cambria" w:hAnsi="Times New Roman" w:cs="Times New Roman"/>
          <w:b/>
          <w:kern w:val="0"/>
          <w:sz w:val="22"/>
          <w:szCs w:val="22"/>
          <w:lang w:val="ro-MD" w:eastAsia="zh-CN"/>
          <w14:ligatures w14:val="none"/>
        </w:rPr>
        <w:t>Date cu privire la autoritatea contractantă:</w:t>
      </w:r>
    </w:p>
    <w:tbl>
      <w:tblPr>
        <w:tblStyle w:val="Grigliatabella4"/>
        <w:tblW w:w="0" w:type="auto"/>
        <w:tblLook w:val="04A0" w:firstRow="1" w:lastRow="0" w:firstColumn="1" w:lastColumn="0" w:noHBand="0" w:noVBand="1"/>
      </w:tblPr>
      <w:tblGrid>
        <w:gridCol w:w="5311"/>
        <w:gridCol w:w="4175"/>
      </w:tblGrid>
      <w:tr w:rsidR="00FB7094" w:rsidRPr="00FB7094" w14:paraId="31125F11" w14:textId="77777777" w:rsidTr="00860B12">
        <w:tc>
          <w:tcPr>
            <w:tcW w:w="5353" w:type="dxa"/>
            <w:shd w:val="clear" w:color="auto" w:fill="FFFFFF" w:themeFill="background1"/>
          </w:tcPr>
          <w:p w14:paraId="5193C0F3" w14:textId="77777777" w:rsidR="00FB7094" w:rsidRPr="00FB7094" w:rsidRDefault="00FB7094" w:rsidP="00FB7094">
            <w:pPr>
              <w:spacing w:line="259" w:lineRule="auto"/>
              <w:jc w:val="both"/>
              <w:rPr>
                <w:rFonts w:ascii="Times New Roman" w:eastAsia="Cambria" w:hAnsi="Times New Roman" w:cs="Times New Roman"/>
                <w:b/>
                <w:lang w:val="ro-MD"/>
              </w:rPr>
            </w:pPr>
            <w:r w:rsidRPr="00FB7094">
              <w:rPr>
                <w:rFonts w:ascii="Times New Roman" w:eastAsia="Times New Roman" w:hAnsi="Times New Roman" w:cs="Times New Roman"/>
                <w:b/>
                <w:lang w:val="ro-MD"/>
              </w:rPr>
              <w:t>Denumirea autorității contractante</w:t>
            </w:r>
          </w:p>
        </w:tc>
        <w:tc>
          <w:tcPr>
            <w:tcW w:w="4218" w:type="dxa"/>
          </w:tcPr>
          <w:p w14:paraId="2C5E19D9"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11B1B634" w14:textId="77777777" w:rsidTr="00860B12">
        <w:tc>
          <w:tcPr>
            <w:tcW w:w="5353" w:type="dxa"/>
            <w:shd w:val="clear" w:color="auto" w:fill="FFFFFF" w:themeFill="background1"/>
          </w:tcPr>
          <w:p w14:paraId="28D5E2B9"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Cambria" w:hAnsi="Times New Roman" w:cs="Times New Roman"/>
                <w:b/>
                <w:lang w:val="ro-MD"/>
              </w:rPr>
              <w:t>Localitate</w:t>
            </w:r>
          </w:p>
        </w:tc>
        <w:tc>
          <w:tcPr>
            <w:tcW w:w="4218" w:type="dxa"/>
          </w:tcPr>
          <w:p w14:paraId="30679AFD"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65ADA991" w14:textId="77777777" w:rsidTr="00860B12">
        <w:tc>
          <w:tcPr>
            <w:tcW w:w="5353" w:type="dxa"/>
            <w:shd w:val="clear" w:color="auto" w:fill="FFFFFF" w:themeFill="background1"/>
          </w:tcPr>
          <w:p w14:paraId="69A797A5" w14:textId="77777777" w:rsidR="00FB7094" w:rsidRPr="00FB7094" w:rsidRDefault="00FB7094" w:rsidP="00FB7094">
            <w:pPr>
              <w:spacing w:line="259" w:lineRule="auto"/>
              <w:jc w:val="both"/>
              <w:rPr>
                <w:rFonts w:ascii="Times New Roman" w:eastAsia="Cambria" w:hAnsi="Times New Roman" w:cs="Times New Roman"/>
                <w:b/>
                <w:lang w:val="ro-MD"/>
              </w:rPr>
            </w:pPr>
            <w:r w:rsidRPr="00FB7094">
              <w:rPr>
                <w:rFonts w:ascii="Times New Roman" w:eastAsia="Times New Roman" w:hAnsi="Times New Roman" w:cs="Times New Roman"/>
                <w:b/>
                <w:lang w:val="ro-MD"/>
              </w:rPr>
              <w:t>IDNO</w:t>
            </w:r>
          </w:p>
        </w:tc>
        <w:tc>
          <w:tcPr>
            <w:tcW w:w="4218" w:type="dxa"/>
          </w:tcPr>
          <w:p w14:paraId="5D717BF7"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191648ED" w14:textId="77777777" w:rsidTr="00860B12">
        <w:tc>
          <w:tcPr>
            <w:tcW w:w="5353" w:type="dxa"/>
            <w:shd w:val="clear" w:color="auto" w:fill="FFFFFF" w:themeFill="background1"/>
          </w:tcPr>
          <w:p w14:paraId="524EFCA9"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Adresa</w:t>
            </w:r>
          </w:p>
        </w:tc>
        <w:tc>
          <w:tcPr>
            <w:tcW w:w="4218" w:type="dxa"/>
          </w:tcPr>
          <w:p w14:paraId="3B3FC932"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0C34DE48" w14:textId="77777777" w:rsidTr="00860B12">
        <w:tc>
          <w:tcPr>
            <w:tcW w:w="5353" w:type="dxa"/>
            <w:shd w:val="clear" w:color="auto" w:fill="FFFFFF" w:themeFill="background1"/>
          </w:tcPr>
          <w:p w14:paraId="06F863B3"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Număr de telefon</w:t>
            </w:r>
          </w:p>
        </w:tc>
        <w:tc>
          <w:tcPr>
            <w:tcW w:w="4218" w:type="dxa"/>
          </w:tcPr>
          <w:p w14:paraId="021574F7"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11D0E03D" w14:textId="77777777" w:rsidTr="00860B12">
        <w:tc>
          <w:tcPr>
            <w:tcW w:w="5353" w:type="dxa"/>
            <w:shd w:val="clear" w:color="auto" w:fill="FFFFFF" w:themeFill="background1"/>
          </w:tcPr>
          <w:p w14:paraId="63402CA0"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Număr de fax</w:t>
            </w:r>
          </w:p>
        </w:tc>
        <w:tc>
          <w:tcPr>
            <w:tcW w:w="4218" w:type="dxa"/>
          </w:tcPr>
          <w:p w14:paraId="2FFCD700"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44C4D40A" w14:textId="77777777" w:rsidTr="00860B12">
        <w:tc>
          <w:tcPr>
            <w:tcW w:w="5353" w:type="dxa"/>
            <w:shd w:val="clear" w:color="auto" w:fill="FFFFFF" w:themeFill="background1"/>
          </w:tcPr>
          <w:p w14:paraId="15373158"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 xml:space="preserve">E-mail </w:t>
            </w:r>
          </w:p>
        </w:tc>
        <w:tc>
          <w:tcPr>
            <w:tcW w:w="4218" w:type="dxa"/>
          </w:tcPr>
          <w:p w14:paraId="016CC4C1"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024A02FC" w14:textId="77777777" w:rsidTr="00860B12">
        <w:tc>
          <w:tcPr>
            <w:tcW w:w="5353" w:type="dxa"/>
            <w:shd w:val="clear" w:color="auto" w:fill="FFFFFF" w:themeFill="background1"/>
          </w:tcPr>
          <w:p w14:paraId="4E0758C1"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Pagina web oficială</w:t>
            </w:r>
          </w:p>
        </w:tc>
        <w:tc>
          <w:tcPr>
            <w:tcW w:w="4218" w:type="dxa"/>
          </w:tcPr>
          <w:p w14:paraId="0AE4B03E"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B96DFB" w14:paraId="40CFA450" w14:textId="77777777" w:rsidTr="00860B12">
        <w:tc>
          <w:tcPr>
            <w:tcW w:w="5353" w:type="dxa"/>
            <w:shd w:val="clear" w:color="auto" w:fill="FFFFFF" w:themeFill="background1"/>
          </w:tcPr>
          <w:p w14:paraId="6C612375"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rPr>
              <w:t xml:space="preserve">Persoana de contact </w:t>
            </w:r>
          </w:p>
          <w:p w14:paraId="659A3C43"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i/>
                <w:lang w:val="ro-MD"/>
              </w:rPr>
              <w:t>(nume, prenume, telefon, e-mail)</w:t>
            </w:r>
          </w:p>
        </w:tc>
        <w:tc>
          <w:tcPr>
            <w:tcW w:w="4218" w:type="dxa"/>
          </w:tcPr>
          <w:p w14:paraId="6906B160" w14:textId="77777777" w:rsidR="00FB7094" w:rsidRPr="00FB7094" w:rsidRDefault="00FB7094" w:rsidP="00FB7094">
            <w:pPr>
              <w:spacing w:line="259" w:lineRule="auto"/>
              <w:jc w:val="both"/>
              <w:rPr>
                <w:rFonts w:ascii="Times New Roman" w:eastAsia="Cambria" w:hAnsi="Times New Roman" w:cs="Times New Roman"/>
                <w:lang w:val="ro-MD"/>
              </w:rPr>
            </w:pPr>
          </w:p>
        </w:tc>
      </w:tr>
    </w:tbl>
    <w:p w14:paraId="78DF753D" w14:textId="77777777" w:rsidR="00FB7094" w:rsidRPr="00FB7094" w:rsidRDefault="00FB7094" w:rsidP="00FB7094">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B7094">
        <w:rPr>
          <w:rFonts w:ascii="Times New Roman" w:eastAsia="Cambria" w:hAnsi="Times New Roman" w:cs="Times New Roman"/>
          <w:b/>
          <w:kern w:val="0"/>
          <w:sz w:val="22"/>
          <w:szCs w:val="22"/>
          <w:lang w:val="ro-MD" w:eastAsia="zh-CN"/>
          <w14:ligatures w14:val="none"/>
        </w:rPr>
        <w:t>Date cu privire la procedura de achiziție:</w:t>
      </w:r>
    </w:p>
    <w:tbl>
      <w:tblPr>
        <w:tblStyle w:val="Grigliatabella4"/>
        <w:tblW w:w="0" w:type="auto"/>
        <w:tblLook w:val="04A0" w:firstRow="1" w:lastRow="0" w:firstColumn="1" w:lastColumn="0" w:noHBand="0" w:noVBand="1"/>
      </w:tblPr>
      <w:tblGrid>
        <w:gridCol w:w="5310"/>
        <w:gridCol w:w="4176"/>
      </w:tblGrid>
      <w:tr w:rsidR="00FB7094" w:rsidRPr="00B96DFB" w14:paraId="3DD19F36" w14:textId="77777777" w:rsidTr="00860B12">
        <w:tc>
          <w:tcPr>
            <w:tcW w:w="5353" w:type="dxa"/>
            <w:shd w:val="clear" w:color="auto" w:fill="FFFFFF" w:themeFill="background1"/>
          </w:tcPr>
          <w:p w14:paraId="2FA19FBF"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Tipul procedurii de achiziție</w:t>
            </w:r>
          </w:p>
        </w:tc>
        <w:tc>
          <w:tcPr>
            <w:tcW w:w="4218" w:type="dxa"/>
          </w:tcPr>
          <w:p w14:paraId="667A1C28"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Cererea ofertelor de prețuri □  </w:t>
            </w:r>
          </w:p>
          <w:p w14:paraId="75970617" w14:textId="77777777" w:rsidR="00FB7094" w:rsidRPr="00FB7094" w:rsidRDefault="00FB7094" w:rsidP="00FB7094">
            <w:pPr>
              <w:spacing w:line="259" w:lineRule="auto"/>
              <w:jc w:val="both"/>
              <w:rPr>
                <w:rFonts w:ascii="Times New Roman" w:eastAsia="Times New Roman" w:hAnsi="Times New Roman" w:cs="Times New Roman"/>
                <w:i/>
                <w:lang w:val="ro-MD" w:eastAsia="ro-RO"/>
              </w:rPr>
            </w:pPr>
            <w:r w:rsidRPr="00FB7094">
              <w:rPr>
                <w:rFonts w:ascii="Times New Roman" w:eastAsia="Times New Roman" w:hAnsi="Times New Roman" w:cs="Times New Roman"/>
                <w:lang w:val="ro-MD" w:eastAsia="ro-RO"/>
              </w:rPr>
              <w:t xml:space="preserve">Licitație deschisă □  Altele: </w:t>
            </w:r>
            <w:r w:rsidRPr="00FB7094">
              <w:rPr>
                <w:rFonts w:ascii="Times New Roman" w:eastAsia="Times New Roman" w:hAnsi="Times New Roman" w:cs="Times New Roman"/>
                <w:i/>
                <w:lang w:val="ro-MD" w:eastAsia="ro-RO"/>
              </w:rPr>
              <w:t>[Indicați]</w:t>
            </w:r>
          </w:p>
        </w:tc>
      </w:tr>
      <w:tr w:rsidR="00FB7094" w:rsidRPr="00FB7094" w14:paraId="0D7ADCA3" w14:textId="77777777" w:rsidTr="00860B12">
        <w:tc>
          <w:tcPr>
            <w:tcW w:w="5353" w:type="dxa"/>
            <w:shd w:val="clear" w:color="auto" w:fill="FFFFFF" w:themeFill="background1"/>
          </w:tcPr>
          <w:p w14:paraId="2DD5A206"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Obiectul achiziției</w:t>
            </w:r>
          </w:p>
        </w:tc>
        <w:tc>
          <w:tcPr>
            <w:tcW w:w="4218" w:type="dxa"/>
          </w:tcPr>
          <w:p w14:paraId="77B59DFD" w14:textId="77777777" w:rsidR="00FB7094" w:rsidRPr="00FB7094" w:rsidRDefault="00FB7094" w:rsidP="00FB7094">
            <w:pPr>
              <w:spacing w:line="259" w:lineRule="auto"/>
              <w:jc w:val="both"/>
              <w:rPr>
                <w:rFonts w:ascii="Times New Roman" w:eastAsia="Times New Roman" w:hAnsi="Times New Roman" w:cs="Times New Roman"/>
                <w:lang w:val="ro-MD" w:eastAsia="ro-RO"/>
              </w:rPr>
            </w:pPr>
          </w:p>
        </w:tc>
      </w:tr>
      <w:tr w:rsidR="00FB7094" w:rsidRPr="00FB7094" w14:paraId="75421039" w14:textId="77777777" w:rsidTr="00860B12">
        <w:tc>
          <w:tcPr>
            <w:tcW w:w="5353" w:type="dxa"/>
            <w:shd w:val="clear" w:color="auto" w:fill="FFFFFF" w:themeFill="background1"/>
          </w:tcPr>
          <w:p w14:paraId="3D6F1815"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Cod CPV</w:t>
            </w:r>
          </w:p>
        </w:tc>
        <w:tc>
          <w:tcPr>
            <w:tcW w:w="4218" w:type="dxa"/>
          </w:tcPr>
          <w:p w14:paraId="69FBA050" w14:textId="77777777" w:rsidR="00FB7094" w:rsidRPr="00FB7094" w:rsidRDefault="00FB7094" w:rsidP="00FB7094">
            <w:pPr>
              <w:spacing w:line="259" w:lineRule="auto"/>
              <w:jc w:val="both"/>
              <w:rPr>
                <w:rFonts w:ascii="Times New Roman" w:eastAsia="Times New Roman" w:hAnsi="Times New Roman" w:cs="Times New Roman"/>
                <w:lang w:val="ro-MD" w:eastAsia="ro-RO"/>
              </w:rPr>
            </w:pPr>
          </w:p>
        </w:tc>
      </w:tr>
      <w:tr w:rsidR="00FB7094" w:rsidRPr="00FB7094" w14:paraId="58826AA6" w14:textId="77777777" w:rsidTr="00860B12">
        <w:tc>
          <w:tcPr>
            <w:tcW w:w="5353" w:type="dxa"/>
            <w:shd w:val="clear" w:color="auto" w:fill="FFFFFF" w:themeFill="background1"/>
          </w:tcPr>
          <w:p w14:paraId="027561E2"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 xml:space="preserve">Valoarea estimată a achiziției </w:t>
            </w:r>
          </w:p>
        </w:tc>
        <w:tc>
          <w:tcPr>
            <w:tcW w:w="4218" w:type="dxa"/>
          </w:tcPr>
          <w:p w14:paraId="6C38C249"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FB7094" w14:paraId="3FFFEF56" w14:textId="77777777" w:rsidTr="00860B12">
        <w:tc>
          <w:tcPr>
            <w:tcW w:w="5353" w:type="dxa"/>
            <w:vMerge w:val="restart"/>
            <w:shd w:val="clear" w:color="auto" w:fill="FFFFFF" w:themeFill="background1"/>
          </w:tcPr>
          <w:p w14:paraId="1E424417"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 xml:space="preserve">Nr. și link-ul procedurii </w:t>
            </w:r>
            <w:r w:rsidRPr="00FB7094">
              <w:rPr>
                <w:rFonts w:ascii="Times New Roman" w:eastAsia="Times New Roman" w:hAnsi="Times New Roman" w:cs="Times New Roman"/>
                <w:i/>
                <w:lang w:val="ro-MD" w:eastAsia="ro-RO"/>
              </w:rPr>
              <w:t xml:space="preserve">(se va indica din cadrul portalului guvernamental </w:t>
            </w:r>
            <w:hyperlink r:id="rId14" w:history="1">
              <w:r w:rsidRPr="00FB7094">
                <w:rPr>
                  <w:rFonts w:ascii="Times New Roman" w:eastAsia="Times New Roman" w:hAnsi="Times New Roman" w:cs="Times New Roman"/>
                  <w:i/>
                  <w:color w:val="0000FF"/>
                  <w:u w:val="single"/>
                  <w:lang w:val="ro-MD" w:eastAsia="ro-RO"/>
                </w:rPr>
                <w:t>www.mtender.gov.md</w:t>
              </w:r>
            </w:hyperlink>
            <w:r w:rsidRPr="00FB7094">
              <w:rPr>
                <w:rFonts w:ascii="Times New Roman" w:eastAsia="Times New Roman" w:hAnsi="Times New Roman" w:cs="Times New Roman"/>
                <w:i/>
                <w:lang w:val="ro-MD" w:eastAsia="ro-RO"/>
              </w:rPr>
              <w:t>)</w:t>
            </w:r>
          </w:p>
        </w:tc>
        <w:tc>
          <w:tcPr>
            <w:tcW w:w="4218" w:type="dxa"/>
          </w:tcPr>
          <w:p w14:paraId="6F3ADB67" w14:textId="77777777" w:rsidR="00FB7094" w:rsidRPr="00FB7094" w:rsidRDefault="00FB7094" w:rsidP="00FB7094">
            <w:pPr>
              <w:spacing w:line="259" w:lineRule="auto"/>
              <w:jc w:val="both"/>
              <w:rPr>
                <w:rFonts w:ascii="Times New Roman" w:eastAsia="Cambria" w:hAnsi="Times New Roman" w:cs="Times New Roman"/>
                <w:lang w:val="ro-MD"/>
              </w:rPr>
            </w:pPr>
            <w:r w:rsidRPr="00FB7094">
              <w:rPr>
                <w:rFonts w:ascii="Times New Roman" w:eastAsia="Cambria" w:hAnsi="Times New Roman" w:cs="Times New Roman"/>
                <w:lang w:val="ro-MD"/>
              </w:rPr>
              <w:t>Nr:</w:t>
            </w:r>
          </w:p>
        </w:tc>
      </w:tr>
      <w:tr w:rsidR="00FB7094" w:rsidRPr="00FB7094" w14:paraId="339CED3C" w14:textId="77777777" w:rsidTr="00860B12">
        <w:tc>
          <w:tcPr>
            <w:tcW w:w="5353" w:type="dxa"/>
            <w:vMerge/>
            <w:shd w:val="clear" w:color="auto" w:fill="FFFFFF" w:themeFill="background1"/>
          </w:tcPr>
          <w:p w14:paraId="588D85E4"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p>
        </w:tc>
        <w:tc>
          <w:tcPr>
            <w:tcW w:w="4218" w:type="dxa"/>
          </w:tcPr>
          <w:p w14:paraId="485658E4" w14:textId="77777777" w:rsidR="00FB7094" w:rsidRPr="00FB7094" w:rsidRDefault="00FB7094" w:rsidP="00FB7094">
            <w:pPr>
              <w:spacing w:line="259" w:lineRule="auto"/>
              <w:jc w:val="both"/>
              <w:rPr>
                <w:rFonts w:ascii="Times New Roman" w:eastAsia="Cambria" w:hAnsi="Times New Roman" w:cs="Times New Roman"/>
                <w:lang w:val="ro-MD"/>
              </w:rPr>
            </w:pPr>
            <w:r w:rsidRPr="00FB7094">
              <w:rPr>
                <w:rFonts w:ascii="Times New Roman" w:eastAsia="Cambria" w:hAnsi="Times New Roman" w:cs="Times New Roman"/>
                <w:lang w:val="ro-MD"/>
              </w:rPr>
              <w:t>Link:</w:t>
            </w:r>
          </w:p>
        </w:tc>
      </w:tr>
      <w:tr w:rsidR="00FB7094" w:rsidRPr="00B96DFB" w14:paraId="1B2C392C" w14:textId="77777777" w:rsidTr="00860B12">
        <w:tc>
          <w:tcPr>
            <w:tcW w:w="5353" w:type="dxa"/>
            <w:shd w:val="clear" w:color="auto" w:fill="FFFFFF" w:themeFill="background1"/>
          </w:tcPr>
          <w:p w14:paraId="2645D870" w14:textId="77777777" w:rsidR="00FB7094" w:rsidRPr="00FB7094" w:rsidRDefault="00FB7094" w:rsidP="00FB7094">
            <w:pPr>
              <w:spacing w:line="259" w:lineRule="auto"/>
              <w:jc w:val="both"/>
              <w:rPr>
                <w:rFonts w:ascii="Times New Roman" w:eastAsia="Times New Roman" w:hAnsi="Times New Roman" w:cs="Times New Roman"/>
                <w:b/>
                <w:lang w:val="ro-MD"/>
              </w:rPr>
            </w:pPr>
            <w:r w:rsidRPr="00FB7094">
              <w:rPr>
                <w:rFonts w:ascii="Times New Roman" w:eastAsia="Times New Roman" w:hAnsi="Times New Roman" w:cs="Times New Roman"/>
                <w:b/>
                <w:lang w:val="ro-MD" w:eastAsia="ro-RO"/>
              </w:rPr>
              <w:t>Data publicării anunțului de participare</w:t>
            </w:r>
          </w:p>
        </w:tc>
        <w:tc>
          <w:tcPr>
            <w:tcW w:w="4218" w:type="dxa"/>
          </w:tcPr>
          <w:p w14:paraId="608CF8A8" w14:textId="77777777" w:rsidR="00FB7094" w:rsidRPr="00FB7094" w:rsidRDefault="00FB7094" w:rsidP="00FB7094">
            <w:pPr>
              <w:spacing w:line="259" w:lineRule="auto"/>
              <w:jc w:val="both"/>
              <w:rPr>
                <w:rFonts w:ascii="Times New Roman" w:eastAsia="Cambria" w:hAnsi="Times New Roman" w:cs="Times New Roman"/>
                <w:lang w:val="ro-MD"/>
              </w:rPr>
            </w:pPr>
          </w:p>
        </w:tc>
      </w:tr>
      <w:tr w:rsidR="00FB7094" w:rsidRPr="00B96DFB" w14:paraId="41970520" w14:textId="77777777" w:rsidTr="00860B12">
        <w:trPr>
          <w:trHeight w:val="1040"/>
        </w:trPr>
        <w:tc>
          <w:tcPr>
            <w:tcW w:w="5353" w:type="dxa"/>
            <w:shd w:val="clear" w:color="auto" w:fill="FFFFFF" w:themeFill="background1"/>
          </w:tcPr>
          <w:p w14:paraId="0A9A154B"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color w:val="000000"/>
                <w:lang w:val="ro-MD"/>
              </w:rPr>
              <w:t xml:space="preserve">Data (datele) și referința (referințele) publicărilor anterioare în Jurnalul Oficial al Uniunii Europene privind proiectul (proiectele) la care se referă anunțul respectiv </w:t>
            </w:r>
            <w:r w:rsidRPr="00FB7094">
              <w:rPr>
                <w:rFonts w:ascii="Times New Roman" w:eastAsia="Times New Roman" w:hAnsi="Times New Roman" w:cs="Times New Roman"/>
                <w:i/>
                <w:color w:val="000000"/>
                <w:lang w:val="ro-MD"/>
              </w:rPr>
              <w:t>(după caz)</w:t>
            </w:r>
          </w:p>
        </w:tc>
        <w:tc>
          <w:tcPr>
            <w:tcW w:w="4218" w:type="dxa"/>
          </w:tcPr>
          <w:p w14:paraId="542F9C96" w14:textId="77777777" w:rsidR="00FB7094" w:rsidRPr="00FB7094" w:rsidRDefault="00FB7094" w:rsidP="00FB7094">
            <w:pPr>
              <w:spacing w:line="259" w:lineRule="auto"/>
              <w:jc w:val="both"/>
              <w:rPr>
                <w:rFonts w:ascii="Times New Roman" w:eastAsia="Cambria" w:hAnsi="Times New Roman" w:cs="Times New Roman"/>
                <w:lang w:val="ro-MD"/>
              </w:rPr>
            </w:pPr>
          </w:p>
        </w:tc>
      </w:tr>
    </w:tbl>
    <w:p w14:paraId="59AC8646" w14:textId="77777777" w:rsidR="00FB7094" w:rsidRPr="00FB7094" w:rsidRDefault="00FB7094" w:rsidP="00FB7094">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B7094">
        <w:rPr>
          <w:rFonts w:ascii="Times New Roman" w:eastAsia="Cambria" w:hAnsi="Times New Roman" w:cs="Times New Roman"/>
          <w:b/>
          <w:kern w:val="0"/>
          <w:sz w:val="22"/>
          <w:szCs w:val="22"/>
          <w:lang w:val="ro-MD" w:eastAsia="zh-CN"/>
          <w14:ligatures w14:val="none"/>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FB7094" w:rsidRPr="00FB7094" w14:paraId="43139EB5" w14:textId="77777777" w:rsidTr="00860B12">
        <w:trPr>
          <w:trHeight w:val="304"/>
        </w:trPr>
        <w:tc>
          <w:tcPr>
            <w:tcW w:w="5353" w:type="dxa"/>
            <w:shd w:val="clear" w:color="auto" w:fill="FFFFFF" w:themeFill="background1"/>
          </w:tcPr>
          <w:p w14:paraId="4AA8099D"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Tipul contractului de achiziție/acordului-cadru</w:t>
            </w:r>
          </w:p>
        </w:tc>
        <w:tc>
          <w:tcPr>
            <w:tcW w:w="4218" w:type="dxa"/>
          </w:tcPr>
          <w:p w14:paraId="2B85B23D"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 Servicii de proiectare □      Lucrări □</w:t>
            </w:r>
          </w:p>
        </w:tc>
      </w:tr>
      <w:tr w:rsidR="00FB7094" w:rsidRPr="00FB7094" w14:paraId="5FD8AA75" w14:textId="77777777" w:rsidTr="00860B12">
        <w:trPr>
          <w:trHeight w:val="315"/>
        </w:trPr>
        <w:tc>
          <w:tcPr>
            <w:tcW w:w="5353" w:type="dxa"/>
            <w:shd w:val="clear" w:color="auto" w:fill="FFFFFF" w:themeFill="background1"/>
          </w:tcPr>
          <w:p w14:paraId="62BC69B5"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color w:val="000000"/>
                <w:lang w:val="ro-MD"/>
              </w:rPr>
              <w:t>Contractul de achiziție/acordul-cadru se referă la un proiect și/sau program finanțat din fonduri ale Uniunii Europene</w:t>
            </w:r>
          </w:p>
        </w:tc>
        <w:tc>
          <w:tcPr>
            <w:tcW w:w="4218" w:type="dxa"/>
          </w:tcPr>
          <w:p w14:paraId="71302A6E"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Nu □    Da □</w:t>
            </w:r>
          </w:p>
        </w:tc>
      </w:tr>
      <w:tr w:rsidR="00FB7094" w:rsidRPr="00FB7094" w14:paraId="4E281D7E" w14:textId="77777777" w:rsidTr="00860B12">
        <w:trPr>
          <w:trHeight w:val="525"/>
        </w:trPr>
        <w:tc>
          <w:tcPr>
            <w:tcW w:w="5353" w:type="dxa"/>
            <w:shd w:val="clear" w:color="auto" w:fill="FFFFFF" w:themeFill="background1"/>
          </w:tcPr>
          <w:p w14:paraId="161024F2"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Sursa de finanțare</w:t>
            </w:r>
          </w:p>
        </w:tc>
        <w:tc>
          <w:tcPr>
            <w:tcW w:w="4218" w:type="dxa"/>
          </w:tcPr>
          <w:p w14:paraId="0466149C"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Bugetul de stat □     FAOAM □ </w:t>
            </w:r>
          </w:p>
          <w:p w14:paraId="5B315D17"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BASS □     Surse externe □ </w:t>
            </w:r>
          </w:p>
          <w:p w14:paraId="0FCD32F2"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Alte surse: </w:t>
            </w:r>
            <w:r w:rsidRPr="00FB7094">
              <w:rPr>
                <w:rFonts w:ascii="Times New Roman" w:eastAsia="Times New Roman" w:hAnsi="Times New Roman" w:cs="Times New Roman"/>
                <w:i/>
                <w:lang w:val="ro-MD" w:eastAsia="ro-RO"/>
              </w:rPr>
              <w:t>[Indicați]</w:t>
            </w:r>
          </w:p>
        </w:tc>
      </w:tr>
      <w:tr w:rsidR="00FB7094" w:rsidRPr="00B96DFB" w14:paraId="40F7B816" w14:textId="77777777" w:rsidTr="00860B12">
        <w:trPr>
          <w:trHeight w:val="353"/>
        </w:trPr>
        <w:tc>
          <w:tcPr>
            <w:tcW w:w="5353" w:type="dxa"/>
            <w:shd w:val="clear" w:color="auto" w:fill="FFFFFF" w:themeFill="background1"/>
          </w:tcPr>
          <w:p w14:paraId="740051B9"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Data deciziei de atribuire a contractului de achiziție/ acordului-cadru</w:t>
            </w:r>
          </w:p>
        </w:tc>
        <w:tc>
          <w:tcPr>
            <w:tcW w:w="4218" w:type="dxa"/>
          </w:tcPr>
          <w:p w14:paraId="4B4C1613" w14:textId="77777777" w:rsidR="00FB7094" w:rsidRPr="00FB7094" w:rsidRDefault="00FB7094" w:rsidP="00FB7094">
            <w:pPr>
              <w:spacing w:line="259" w:lineRule="auto"/>
              <w:jc w:val="both"/>
              <w:rPr>
                <w:rFonts w:ascii="Times New Roman" w:eastAsia="Times New Roman" w:hAnsi="Times New Roman" w:cs="Times New Roman"/>
                <w:lang w:val="ro-MD" w:eastAsia="ro-RO"/>
              </w:rPr>
            </w:pPr>
          </w:p>
        </w:tc>
      </w:tr>
      <w:tr w:rsidR="00FB7094" w:rsidRPr="00FB7094" w14:paraId="74E8D341" w14:textId="77777777" w:rsidTr="00860B12">
        <w:trPr>
          <w:trHeight w:val="140"/>
        </w:trPr>
        <w:tc>
          <w:tcPr>
            <w:tcW w:w="5353" w:type="dxa"/>
            <w:shd w:val="clear" w:color="auto" w:fill="FFFFFF" w:themeFill="background1"/>
          </w:tcPr>
          <w:p w14:paraId="7A5DEE05"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Denumirea operatorului economic</w:t>
            </w:r>
          </w:p>
        </w:tc>
        <w:tc>
          <w:tcPr>
            <w:tcW w:w="4218" w:type="dxa"/>
          </w:tcPr>
          <w:p w14:paraId="00812158" w14:textId="77777777" w:rsidR="00FB7094" w:rsidRPr="00FB7094" w:rsidRDefault="00FB7094" w:rsidP="00FB7094">
            <w:pPr>
              <w:spacing w:line="259" w:lineRule="auto"/>
              <w:jc w:val="both"/>
              <w:rPr>
                <w:rFonts w:ascii="Times New Roman" w:eastAsia="Times New Roman" w:hAnsi="Times New Roman" w:cs="Times New Roman"/>
                <w:i/>
                <w:lang w:val="ro-MD" w:eastAsia="ro-RO"/>
              </w:rPr>
            </w:pPr>
          </w:p>
        </w:tc>
      </w:tr>
      <w:tr w:rsidR="00FB7094" w:rsidRPr="00FB7094" w14:paraId="214C363A" w14:textId="77777777" w:rsidTr="00860B12">
        <w:trPr>
          <w:trHeight w:val="188"/>
        </w:trPr>
        <w:tc>
          <w:tcPr>
            <w:tcW w:w="5353" w:type="dxa"/>
            <w:vMerge w:val="restart"/>
            <w:shd w:val="clear" w:color="auto" w:fill="FFFFFF" w:themeFill="background1"/>
          </w:tcPr>
          <w:p w14:paraId="22FD5DDA"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Nr. și data contractului de achiziție/acordului-cadru</w:t>
            </w:r>
          </w:p>
        </w:tc>
        <w:tc>
          <w:tcPr>
            <w:tcW w:w="4218" w:type="dxa"/>
          </w:tcPr>
          <w:p w14:paraId="6D062F29"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Nr:</w:t>
            </w:r>
          </w:p>
        </w:tc>
      </w:tr>
      <w:tr w:rsidR="00FB7094" w:rsidRPr="00FB7094" w14:paraId="7B31DACC" w14:textId="77777777" w:rsidTr="00860B12">
        <w:trPr>
          <w:trHeight w:val="219"/>
        </w:trPr>
        <w:tc>
          <w:tcPr>
            <w:tcW w:w="5353" w:type="dxa"/>
            <w:vMerge/>
            <w:shd w:val="clear" w:color="auto" w:fill="FFFFFF" w:themeFill="background1"/>
          </w:tcPr>
          <w:p w14:paraId="03C90C24"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p>
        </w:tc>
        <w:tc>
          <w:tcPr>
            <w:tcW w:w="4218" w:type="dxa"/>
          </w:tcPr>
          <w:p w14:paraId="52E375FA"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Data:</w:t>
            </w:r>
          </w:p>
        </w:tc>
      </w:tr>
      <w:tr w:rsidR="00FB7094" w:rsidRPr="00FB7094" w14:paraId="769B94A3" w14:textId="77777777" w:rsidTr="00860B12">
        <w:trPr>
          <w:trHeight w:val="207"/>
        </w:trPr>
        <w:tc>
          <w:tcPr>
            <w:tcW w:w="5353" w:type="dxa"/>
            <w:vMerge w:val="restart"/>
            <w:shd w:val="clear" w:color="auto" w:fill="FFFFFF" w:themeFill="background1"/>
          </w:tcPr>
          <w:p w14:paraId="42A3C24A"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Valoarea contractului de achiziție/acordului-cadru</w:t>
            </w:r>
          </w:p>
        </w:tc>
        <w:tc>
          <w:tcPr>
            <w:tcW w:w="4218" w:type="dxa"/>
          </w:tcPr>
          <w:p w14:paraId="1F61663A"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Fără TVA:</w:t>
            </w:r>
          </w:p>
        </w:tc>
      </w:tr>
      <w:tr w:rsidR="00FB7094" w:rsidRPr="00FB7094" w14:paraId="6EBD4476" w14:textId="77777777" w:rsidTr="00860B12">
        <w:trPr>
          <w:trHeight w:val="207"/>
        </w:trPr>
        <w:tc>
          <w:tcPr>
            <w:tcW w:w="5353" w:type="dxa"/>
            <w:vMerge/>
            <w:shd w:val="clear" w:color="auto" w:fill="FFFFFF" w:themeFill="background1"/>
          </w:tcPr>
          <w:p w14:paraId="49A21BB0"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p>
        </w:tc>
        <w:tc>
          <w:tcPr>
            <w:tcW w:w="4218" w:type="dxa"/>
          </w:tcPr>
          <w:p w14:paraId="6B0D0D1F" w14:textId="77777777" w:rsidR="00FB7094" w:rsidRPr="00FB7094" w:rsidRDefault="00FB7094" w:rsidP="00FB7094">
            <w:pPr>
              <w:spacing w:line="259" w:lineRule="auto"/>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Inclusiv TVA:</w:t>
            </w:r>
          </w:p>
        </w:tc>
      </w:tr>
      <w:tr w:rsidR="00FB7094" w:rsidRPr="00FB7094" w14:paraId="69543582" w14:textId="77777777" w:rsidTr="00860B12">
        <w:trPr>
          <w:trHeight w:val="115"/>
        </w:trPr>
        <w:tc>
          <w:tcPr>
            <w:tcW w:w="5353" w:type="dxa"/>
            <w:shd w:val="clear" w:color="auto" w:fill="FFFFFF" w:themeFill="background1"/>
          </w:tcPr>
          <w:p w14:paraId="6DF859C7"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Termen de valabilitate</w:t>
            </w:r>
          </w:p>
        </w:tc>
        <w:tc>
          <w:tcPr>
            <w:tcW w:w="4218" w:type="dxa"/>
          </w:tcPr>
          <w:p w14:paraId="6B990B52" w14:textId="77777777" w:rsidR="00FB7094" w:rsidRPr="00FB7094" w:rsidRDefault="00FB7094" w:rsidP="00FB7094">
            <w:pPr>
              <w:spacing w:line="259" w:lineRule="auto"/>
              <w:jc w:val="both"/>
              <w:rPr>
                <w:rFonts w:ascii="Times New Roman" w:eastAsia="Times New Roman" w:hAnsi="Times New Roman" w:cs="Times New Roman"/>
                <w:lang w:val="ro-MD" w:eastAsia="ro-RO"/>
              </w:rPr>
            </w:pPr>
          </w:p>
        </w:tc>
      </w:tr>
      <w:tr w:rsidR="00FB7094" w:rsidRPr="00FB7094" w14:paraId="63F80DBB" w14:textId="77777777" w:rsidTr="00860B12">
        <w:trPr>
          <w:trHeight w:val="70"/>
        </w:trPr>
        <w:tc>
          <w:tcPr>
            <w:tcW w:w="5353" w:type="dxa"/>
            <w:shd w:val="clear" w:color="auto" w:fill="FFFFFF" w:themeFill="background1"/>
          </w:tcPr>
          <w:p w14:paraId="5E95ABA5" w14:textId="77777777" w:rsidR="00FB7094" w:rsidRPr="00FB7094" w:rsidRDefault="00FB7094" w:rsidP="00FB7094">
            <w:pPr>
              <w:spacing w:line="259" w:lineRule="auto"/>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lastRenderedPageBreak/>
              <w:t>Termen de execuție</w:t>
            </w:r>
          </w:p>
        </w:tc>
        <w:tc>
          <w:tcPr>
            <w:tcW w:w="4218" w:type="dxa"/>
          </w:tcPr>
          <w:p w14:paraId="2EE6B69A" w14:textId="77777777" w:rsidR="00FB7094" w:rsidRPr="00FB7094" w:rsidRDefault="00FB7094" w:rsidP="00FB7094">
            <w:pPr>
              <w:spacing w:line="259" w:lineRule="auto"/>
              <w:jc w:val="both"/>
              <w:rPr>
                <w:rFonts w:ascii="Times New Roman" w:eastAsia="Times New Roman" w:hAnsi="Times New Roman" w:cs="Times New Roman"/>
                <w:lang w:val="ro-MD" w:eastAsia="ro-RO"/>
              </w:rPr>
            </w:pPr>
          </w:p>
        </w:tc>
      </w:tr>
    </w:tbl>
    <w:p w14:paraId="3E33AC54" w14:textId="77777777" w:rsidR="00FB7094" w:rsidRPr="00FB7094" w:rsidRDefault="00FB7094" w:rsidP="00FB7094">
      <w:pPr>
        <w:numPr>
          <w:ilvl w:val="0"/>
          <w:numId w:val="24"/>
        </w:numPr>
        <w:tabs>
          <w:tab w:val="left" w:pos="1134"/>
          <w:tab w:val="left" w:pos="2694"/>
        </w:tabs>
        <w:spacing w:before="240" w:after="240" w:line="240" w:lineRule="auto"/>
        <w:ind w:right="-1"/>
        <w:jc w:val="both"/>
        <w:rPr>
          <w:rFonts w:ascii="Times New Roman" w:eastAsia="Cambria" w:hAnsi="Times New Roman" w:cs="Times New Roman"/>
          <w:b/>
          <w:kern w:val="0"/>
          <w:sz w:val="22"/>
          <w:szCs w:val="22"/>
          <w:lang w:val="ro-MD" w:eastAsia="zh-CN"/>
          <w14:ligatures w14:val="none"/>
        </w:rPr>
      </w:pPr>
      <w:r w:rsidRPr="00FB7094">
        <w:rPr>
          <w:rFonts w:ascii="Times New Roman" w:eastAsia="Cambria" w:hAnsi="Times New Roman" w:cs="Times New Roman"/>
          <w:b/>
          <w:kern w:val="0"/>
          <w:sz w:val="22"/>
          <w:szCs w:val="22"/>
          <w:lang w:val="ro-MD" w:eastAsia="zh-CN"/>
          <w14:ligatures w14:val="none"/>
        </w:rPr>
        <w:t>Date cu privire la modificările efectuate:</w:t>
      </w:r>
    </w:p>
    <w:tbl>
      <w:tblPr>
        <w:tblStyle w:val="Grigliatabella4"/>
        <w:tblW w:w="0" w:type="auto"/>
        <w:tblLook w:val="04A0" w:firstRow="1" w:lastRow="0" w:firstColumn="1" w:lastColumn="0" w:noHBand="0" w:noVBand="1"/>
      </w:tblPr>
      <w:tblGrid>
        <w:gridCol w:w="4743"/>
        <w:gridCol w:w="4743"/>
      </w:tblGrid>
      <w:tr w:rsidR="00FB7094" w:rsidRPr="00FB7094" w14:paraId="71379C12" w14:textId="77777777" w:rsidTr="00860B12">
        <w:tc>
          <w:tcPr>
            <w:tcW w:w="4785" w:type="dxa"/>
            <w:shd w:val="clear" w:color="auto" w:fill="FFFFFF" w:themeFill="background1"/>
          </w:tcPr>
          <w:p w14:paraId="5F66F3D9" w14:textId="77777777" w:rsidR="00FB7094" w:rsidRPr="00FB7094" w:rsidRDefault="00FB7094" w:rsidP="00FB7094">
            <w:pPr>
              <w:spacing w:line="259" w:lineRule="auto"/>
              <w:ind w:right="-1"/>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 xml:space="preserve">Tipul modificărilor </w:t>
            </w:r>
          </w:p>
        </w:tc>
        <w:tc>
          <w:tcPr>
            <w:tcW w:w="4786" w:type="dxa"/>
          </w:tcPr>
          <w:p w14:paraId="0BA5A3CD" w14:textId="77777777" w:rsidR="00FB7094" w:rsidRPr="00FB7094" w:rsidRDefault="00FB7094" w:rsidP="00FB7094">
            <w:pPr>
              <w:spacing w:line="259" w:lineRule="auto"/>
              <w:ind w:right="-1"/>
              <w:jc w:val="both"/>
              <w:rPr>
                <w:rFonts w:ascii="Times New Roman" w:eastAsia="Times New Roman" w:hAnsi="Times New Roman" w:cs="Times New Roman"/>
                <w:lang w:val="ro-MD"/>
              </w:rPr>
            </w:pPr>
            <w:r w:rsidRPr="00FB7094">
              <w:rPr>
                <w:rFonts w:ascii="Times New Roman" w:eastAsia="Times New Roman" w:hAnsi="Times New Roman" w:cs="Times New Roman"/>
                <w:lang w:val="ro-MD"/>
              </w:rPr>
              <w:t xml:space="preserve">Micşorarea valorii contractului </w:t>
            </w:r>
            <w:r w:rsidRPr="00FB7094">
              <w:rPr>
                <w:rFonts w:ascii="Times New Roman" w:eastAsia="Times New Roman" w:hAnsi="Times New Roman" w:cs="Times New Roman"/>
                <w:lang w:val="ro-MD" w:eastAsia="ro-RO"/>
              </w:rPr>
              <w:t xml:space="preserve"> □</w:t>
            </w:r>
          </w:p>
          <w:p w14:paraId="6C89AC63" w14:textId="77777777" w:rsidR="00FB7094" w:rsidRPr="00FB7094" w:rsidRDefault="00FB7094" w:rsidP="00FB7094">
            <w:pPr>
              <w:spacing w:line="259" w:lineRule="auto"/>
              <w:ind w:right="-1"/>
              <w:jc w:val="both"/>
              <w:rPr>
                <w:rFonts w:ascii="Times New Roman" w:eastAsia="Times New Roman" w:hAnsi="Times New Roman" w:cs="Times New Roman"/>
                <w:lang w:val="ro-MD"/>
              </w:rPr>
            </w:pPr>
            <w:r w:rsidRPr="00FB7094">
              <w:rPr>
                <w:rFonts w:ascii="Times New Roman" w:eastAsia="Times New Roman" w:hAnsi="Times New Roman" w:cs="Times New Roman"/>
                <w:lang w:val="ro-MD"/>
              </w:rPr>
              <w:t xml:space="preserve">Majorarea valorii contractului </w:t>
            </w:r>
            <w:r w:rsidRPr="00FB7094">
              <w:rPr>
                <w:rFonts w:ascii="Times New Roman" w:eastAsia="Times New Roman" w:hAnsi="Times New Roman" w:cs="Times New Roman"/>
                <w:lang w:val="ro-MD" w:eastAsia="ro-RO"/>
              </w:rPr>
              <w:t xml:space="preserve"> □</w:t>
            </w:r>
          </w:p>
          <w:p w14:paraId="78A745A7" w14:textId="77777777" w:rsidR="00FB7094" w:rsidRPr="00FB7094" w:rsidRDefault="00FB7094" w:rsidP="00FB7094">
            <w:pPr>
              <w:spacing w:line="259" w:lineRule="auto"/>
              <w:ind w:right="-1"/>
              <w:rPr>
                <w:rFonts w:ascii="Times New Roman" w:eastAsia="Times New Roman" w:hAnsi="Times New Roman" w:cs="Times New Roman"/>
                <w:lang w:val="ro-MD"/>
              </w:rPr>
            </w:pPr>
            <w:r w:rsidRPr="00FB7094">
              <w:rPr>
                <w:rFonts w:ascii="Times New Roman" w:eastAsia="Times New Roman" w:hAnsi="Times New Roman" w:cs="Times New Roman"/>
                <w:lang w:val="ro-MD"/>
              </w:rPr>
              <w:t xml:space="preserve">Modificarea termenului de executare/ prestare </w:t>
            </w:r>
            <w:r w:rsidRPr="00FB7094">
              <w:rPr>
                <w:rFonts w:ascii="Times New Roman" w:eastAsia="Times New Roman" w:hAnsi="Times New Roman" w:cs="Times New Roman"/>
                <w:lang w:val="ro-MD" w:eastAsia="ro-RO"/>
              </w:rPr>
              <w:t xml:space="preserve"> □</w:t>
            </w:r>
          </w:p>
          <w:p w14:paraId="442802E4" w14:textId="77777777" w:rsidR="00FB7094" w:rsidRPr="00FB7094" w:rsidRDefault="00FB7094" w:rsidP="00FB7094">
            <w:pPr>
              <w:spacing w:line="259" w:lineRule="auto"/>
              <w:ind w:right="-1"/>
              <w:jc w:val="both"/>
              <w:rPr>
                <w:rFonts w:ascii="Times New Roman" w:eastAsia="Times New Roman" w:hAnsi="Times New Roman" w:cs="Times New Roman"/>
                <w:lang w:val="ro-MD"/>
              </w:rPr>
            </w:pPr>
            <w:r w:rsidRPr="00FB7094">
              <w:rPr>
                <w:rFonts w:ascii="Times New Roman" w:eastAsia="Times New Roman" w:hAnsi="Times New Roman" w:cs="Times New Roman"/>
                <w:lang w:val="ro-MD"/>
              </w:rPr>
              <w:t xml:space="preserve">Modificarea termenului de valabilitate </w:t>
            </w:r>
            <w:r w:rsidRPr="00FB7094">
              <w:rPr>
                <w:rFonts w:ascii="Times New Roman" w:eastAsia="Times New Roman" w:hAnsi="Times New Roman" w:cs="Times New Roman"/>
                <w:lang w:val="ro-MD" w:eastAsia="ro-RO"/>
              </w:rPr>
              <w:t xml:space="preserve"> □</w:t>
            </w:r>
          </w:p>
          <w:p w14:paraId="4E03BBF8"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rPr>
              <w:t xml:space="preserve">Rezoluțiunea contractului </w:t>
            </w:r>
            <w:r w:rsidRPr="00FB7094">
              <w:rPr>
                <w:rFonts w:ascii="Times New Roman" w:eastAsia="Times New Roman" w:hAnsi="Times New Roman" w:cs="Times New Roman"/>
                <w:lang w:val="ro-MD" w:eastAsia="ro-RO"/>
              </w:rPr>
              <w:t xml:space="preserve"> □</w:t>
            </w:r>
          </w:p>
          <w:p w14:paraId="004EFC74"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r w:rsidRPr="00FB7094">
              <w:rPr>
                <w:rFonts w:ascii="Times New Roman" w:eastAsia="Times New Roman" w:hAnsi="Times New Roman" w:cs="Times New Roman"/>
                <w:lang w:val="ro-MD" w:eastAsia="ro-RO"/>
              </w:rPr>
              <w:t xml:space="preserve">Altele:  </w:t>
            </w:r>
            <w:r w:rsidRPr="00FB7094">
              <w:rPr>
                <w:rFonts w:ascii="Times New Roman" w:eastAsia="Times New Roman" w:hAnsi="Times New Roman" w:cs="Times New Roman"/>
                <w:i/>
                <w:lang w:val="ro-MD" w:eastAsia="ro-RO"/>
              </w:rPr>
              <w:t>[Indicați]</w:t>
            </w:r>
          </w:p>
        </w:tc>
      </w:tr>
      <w:tr w:rsidR="00FB7094" w:rsidRPr="00B96DFB" w14:paraId="2DD98BED" w14:textId="77777777" w:rsidTr="00860B12">
        <w:tc>
          <w:tcPr>
            <w:tcW w:w="4785" w:type="dxa"/>
            <w:shd w:val="clear" w:color="auto" w:fill="FFFFFF" w:themeFill="background1"/>
          </w:tcPr>
          <w:p w14:paraId="7D6B45A3" w14:textId="77777777" w:rsidR="00FB7094" w:rsidRPr="00FB7094" w:rsidRDefault="00FB7094" w:rsidP="00FB7094">
            <w:pPr>
              <w:spacing w:line="259" w:lineRule="auto"/>
              <w:ind w:right="-1"/>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Temeiul juridic</w:t>
            </w:r>
          </w:p>
        </w:tc>
        <w:tc>
          <w:tcPr>
            <w:tcW w:w="4786" w:type="dxa"/>
          </w:tcPr>
          <w:p w14:paraId="175B8A69" w14:textId="77777777" w:rsidR="00FB7094" w:rsidRPr="00FB7094" w:rsidRDefault="00FB7094" w:rsidP="00FB7094">
            <w:pPr>
              <w:spacing w:line="259" w:lineRule="auto"/>
              <w:ind w:right="-1"/>
              <w:jc w:val="both"/>
              <w:rPr>
                <w:rFonts w:ascii="Times New Roman" w:eastAsia="Times New Roman" w:hAnsi="Times New Roman" w:cs="Times New Roman"/>
                <w:lang w:val="ro-MD"/>
              </w:rPr>
            </w:pPr>
            <w:r w:rsidRPr="00FB7094">
              <w:rPr>
                <w:rFonts w:ascii="Times New Roman" w:eastAsia="Times New Roman" w:hAnsi="Times New Roman" w:cs="Times New Roman"/>
                <w:i/>
                <w:lang w:val="ro-MD" w:eastAsia="ro-RO"/>
              </w:rPr>
              <w:t>[Indicați actul normativ, articol, alineat]</w:t>
            </w:r>
          </w:p>
        </w:tc>
      </w:tr>
      <w:tr w:rsidR="00FB7094" w:rsidRPr="00B96DFB" w14:paraId="34967C4C" w14:textId="77777777" w:rsidTr="00860B12">
        <w:tc>
          <w:tcPr>
            <w:tcW w:w="4785" w:type="dxa"/>
            <w:shd w:val="clear" w:color="auto" w:fill="FFFFFF" w:themeFill="background1"/>
          </w:tcPr>
          <w:p w14:paraId="0DD9DC44" w14:textId="77777777" w:rsidR="00FB7094" w:rsidRPr="00FB7094" w:rsidRDefault="00FB7094" w:rsidP="00FB7094">
            <w:pPr>
              <w:spacing w:line="259" w:lineRule="auto"/>
              <w:ind w:right="-1"/>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 xml:space="preserve">Creșterea </w:t>
            </w:r>
            <w:r w:rsidRPr="00FB7094">
              <w:rPr>
                <w:rFonts w:ascii="Times New Roman" w:eastAsia="Times New Roman" w:hAnsi="Times New Roman" w:cs="Times New Roman"/>
                <w:b/>
                <w:color w:val="000000"/>
                <w:lang w:val="ro-MD"/>
              </w:rPr>
              <w:t xml:space="preserve">prețului în urma modificării </w:t>
            </w:r>
            <w:r w:rsidRPr="00FB7094">
              <w:rPr>
                <w:rFonts w:ascii="Times New Roman" w:eastAsia="Times New Roman" w:hAnsi="Times New Roman" w:cs="Times New Roman"/>
                <w:i/>
                <w:lang w:val="ro-MD" w:eastAsia="ro-RO"/>
              </w:rPr>
              <w:t>(după caz)</w:t>
            </w:r>
          </w:p>
        </w:tc>
        <w:tc>
          <w:tcPr>
            <w:tcW w:w="4786" w:type="dxa"/>
          </w:tcPr>
          <w:p w14:paraId="79E3D605" w14:textId="77777777" w:rsidR="00FB7094" w:rsidRPr="00FB7094" w:rsidRDefault="00FB7094" w:rsidP="00FB7094">
            <w:pPr>
              <w:spacing w:line="259" w:lineRule="auto"/>
              <w:ind w:right="-1"/>
              <w:jc w:val="both"/>
              <w:rPr>
                <w:rFonts w:ascii="Times New Roman" w:eastAsia="Times New Roman" w:hAnsi="Times New Roman" w:cs="Times New Roman"/>
                <w:i/>
                <w:lang w:val="ro-MD" w:eastAsia="ro-RO"/>
              </w:rPr>
            </w:pPr>
            <w:r w:rsidRPr="00FB7094">
              <w:rPr>
                <w:rFonts w:ascii="Times New Roman" w:eastAsia="Times New Roman" w:hAnsi="Times New Roman" w:cs="Times New Roman"/>
                <w:i/>
                <w:lang w:val="ro-MD" w:eastAsia="ro-RO"/>
              </w:rPr>
              <w:t>[</w:t>
            </w:r>
            <w:r w:rsidRPr="00FB7094">
              <w:rPr>
                <w:rFonts w:ascii="Times New Roman" w:eastAsia="Times New Roman" w:hAnsi="Times New Roman" w:cs="Times New Roman"/>
                <w:i/>
                <w:color w:val="000000"/>
                <w:lang w:val="ro-MD"/>
              </w:rPr>
              <w:t>Se va indica dacă se utilizează preţul actualizat al contractului de achiziţii publice/acordului-cadru</w:t>
            </w:r>
            <w:r w:rsidRPr="00FB7094">
              <w:rPr>
                <w:rFonts w:ascii="Times New Roman" w:eastAsia="Times New Roman" w:hAnsi="Times New Roman" w:cs="Times New Roman"/>
                <w:i/>
                <w:lang w:val="ro-MD" w:eastAsia="ro-RO"/>
              </w:rPr>
              <w:t>]</w:t>
            </w:r>
          </w:p>
        </w:tc>
      </w:tr>
      <w:tr w:rsidR="00FB7094" w:rsidRPr="00B96DFB" w14:paraId="3DD56509" w14:textId="77777777" w:rsidTr="00860B12">
        <w:tc>
          <w:tcPr>
            <w:tcW w:w="4785" w:type="dxa"/>
            <w:shd w:val="clear" w:color="auto" w:fill="FFFFFF" w:themeFill="background1"/>
          </w:tcPr>
          <w:p w14:paraId="0C2B3A77" w14:textId="77777777" w:rsidR="00FB7094" w:rsidRPr="00FB7094" w:rsidRDefault="00FB7094" w:rsidP="00FB7094">
            <w:pPr>
              <w:spacing w:line="259" w:lineRule="auto"/>
              <w:ind w:right="-1"/>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 xml:space="preserve">Modificarea anterioară a contractului de achiziții publice/acordului-cadru </w:t>
            </w:r>
            <w:r w:rsidRPr="00FB7094">
              <w:rPr>
                <w:rFonts w:ascii="Times New Roman" w:eastAsia="Times New Roman" w:hAnsi="Times New Roman" w:cs="Times New Roman"/>
                <w:i/>
                <w:lang w:val="ro-MD" w:eastAsia="ro-RO"/>
              </w:rPr>
              <w:t>(după caz)</w:t>
            </w:r>
          </w:p>
        </w:tc>
        <w:tc>
          <w:tcPr>
            <w:tcW w:w="4786" w:type="dxa"/>
          </w:tcPr>
          <w:p w14:paraId="716EAC50" w14:textId="77777777" w:rsidR="00FB7094" w:rsidRPr="00FB7094" w:rsidRDefault="00FB7094" w:rsidP="00FB7094">
            <w:pPr>
              <w:spacing w:line="259" w:lineRule="auto"/>
              <w:ind w:right="-1"/>
              <w:jc w:val="both"/>
              <w:rPr>
                <w:rFonts w:ascii="Times New Roman" w:eastAsia="Times New Roman" w:hAnsi="Times New Roman" w:cs="Times New Roman"/>
                <w:i/>
                <w:lang w:val="ro-MD" w:eastAsia="ro-RO"/>
              </w:rPr>
            </w:pPr>
            <w:r w:rsidRPr="00FB7094">
              <w:rPr>
                <w:rFonts w:ascii="Times New Roman" w:eastAsia="Times New Roman" w:hAnsi="Times New Roman" w:cs="Times New Roman"/>
                <w:i/>
                <w:lang w:val="ro-MD" w:eastAsia="ro-RO"/>
              </w:rPr>
              <w:t>[Se vor indica toate modificările operate anterior și valoarea acestora]</w:t>
            </w:r>
          </w:p>
        </w:tc>
      </w:tr>
      <w:tr w:rsidR="00FB7094" w:rsidRPr="00FB7094" w14:paraId="68EB8D12" w14:textId="77777777" w:rsidTr="00860B12">
        <w:tc>
          <w:tcPr>
            <w:tcW w:w="4785" w:type="dxa"/>
            <w:shd w:val="clear" w:color="auto" w:fill="FFFFFF" w:themeFill="background1"/>
          </w:tcPr>
          <w:p w14:paraId="3E91DA5E" w14:textId="77777777" w:rsidR="00FB7094" w:rsidRPr="00FB7094" w:rsidRDefault="00FB7094" w:rsidP="00FB7094">
            <w:pPr>
              <w:spacing w:line="259" w:lineRule="auto"/>
              <w:ind w:right="-1"/>
              <w:jc w:val="both"/>
              <w:rPr>
                <w:rFonts w:ascii="Times New Roman" w:eastAsia="Times New Roman" w:hAnsi="Times New Roman" w:cs="Times New Roman"/>
                <w:b/>
                <w:lang w:val="ro-MD" w:eastAsia="ro-RO"/>
              </w:rPr>
            </w:pPr>
            <w:r w:rsidRPr="00FB7094">
              <w:rPr>
                <w:rFonts w:ascii="Times New Roman" w:eastAsia="Times New Roman" w:hAnsi="Times New Roman" w:cs="Times New Roman"/>
                <w:b/>
                <w:lang w:val="ro-MD" w:eastAsia="ro-RO"/>
              </w:rPr>
              <w:t>Alte informații relevante</w:t>
            </w:r>
          </w:p>
        </w:tc>
        <w:tc>
          <w:tcPr>
            <w:tcW w:w="4786" w:type="dxa"/>
          </w:tcPr>
          <w:p w14:paraId="7C7328A7" w14:textId="77777777" w:rsidR="00FB7094" w:rsidRPr="00FB7094" w:rsidRDefault="00FB7094" w:rsidP="00FB7094">
            <w:pPr>
              <w:spacing w:line="259" w:lineRule="auto"/>
              <w:ind w:right="-1"/>
              <w:jc w:val="both"/>
              <w:rPr>
                <w:rFonts w:ascii="Times New Roman" w:eastAsia="Times New Roman" w:hAnsi="Times New Roman" w:cs="Times New Roman"/>
                <w:lang w:val="ro-MD" w:eastAsia="ro-RO"/>
              </w:rPr>
            </w:pPr>
          </w:p>
        </w:tc>
      </w:tr>
    </w:tbl>
    <w:p w14:paraId="2F8FD5DD" w14:textId="77777777" w:rsidR="00FB7094" w:rsidRPr="00FB7094" w:rsidRDefault="00FB7094" w:rsidP="00FB7094">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FB7094">
        <w:rPr>
          <w:rFonts w:ascii="Times New Roman" w:eastAsia="Times New Roman" w:hAnsi="Times New Roman" w:cs="Times New Roman"/>
          <w:b/>
          <w:color w:val="000000"/>
          <w:kern w:val="0"/>
          <w:sz w:val="22"/>
          <w:szCs w:val="22"/>
          <w:lang w:val="ro-MD" w:eastAsia="zh-CN"/>
          <w14:ligatures w14:val="none"/>
        </w:rPr>
        <w:t>Descrierea achiziției înainte și după modificare:</w:t>
      </w:r>
    </w:p>
    <w:p w14:paraId="3C0C4F76" w14:textId="77777777" w:rsidR="00FB7094" w:rsidRPr="00FB7094" w:rsidRDefault="00FB7094" w:rsidP="00FB7094">
      <w:pPr>
        <w:spacing w:after="0" w:line="240" w:lineRule="auto"/>
        <w:ind w:right="-1"/>
        <w:jc w:val="both"/>
        <w:rPr>
          <w:rFonts w:ascii="Times New Roman" w:eastAsia="Times New Roman" w:hAnsi="Times New Roman" w:cs="Times New Roman"/>
          <w:i/>
          <w:color w:val="000000"/>
          <w:kern w:val="0"/>
          <w:sz w:val="22"/>
          <w:szCs w:val="22"/>
          <w:lang w:val="ro-MD"/>
          <w14:ligatures w14:val="none"/>
        </w:rPr>
      </w:pPr>
      <w:r w:rsidRPr="00FB7094">
        <w:rPr>
          <w:rFonts w:ascii="Times New Roman" w:eastAsia="Times New Roman" w:hAnsi="Times New Roman" w:cs="Times New Roman"/>
          <w:i/>
          <w:color w:val="000000"/>
          <w:kern w:val="0"/>
          <w:sz w:val="22"/>
          <w:szCs w:val="22"/>
          <w:lang w:val="ro-MD"/>
          <w14:ligatures w14:val="none"/>
        </w:rPr>
        <w:t>(Se vor indica natura și amploarea lucrărilor, natura și amploarea serviciilor de proiectare)</w:t>
      </w:r>
    </w:p>
    <w:p w14:paraId="3F5122FB" w14:textId="77777777" w:rsidR="00FB7094" w:rsidRPr="00FB7094" w:rsidRDefault="00FB7094" w:rsidP="00FB7094">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B7094">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6B7CB1B" w14:textId="77777777" w:rsidR="00FB7094" w:rsidRPr="00FB7094" w:rsidRDefault="00FB7094" w:rsidP="00FB7094">
      <w:pPr>
        <w:numPr>
          <w:ilvl w:val="0"/>
          <w:numId w:val="24"/>
        </w:numPr>
        <w:tabs>
          <w:tab w:val="left" w:pos="1134"/>
          <w:tab w:val="left" w:pos="2694"/>
        </w:tabs>
        <w:spacing w:before="240" w:after="0" w:line="240" w:lineRule="auto"/>
        <w:ind w:right="-1"/>
        <w:jc w:val="both"/>
        <w:rPr>
          <w:rFonts w:ascii="Times New Roman" w:eastAsia="Times New Roman" w:hAnsi="Times New Roman" w:cs="Times New Roman"/>
          <w:b/>
          <w:color w:val="000000"/>
          <w:kern w:val="0"/>
          <w:sz w:val="22"/>
          <w:szCs w:val="22"/>
          <w:lang w:val="ro-MD" w:eastAsia="zh-CN"/>
          <w14:ligatures w14:val="none"/>
        </w:rPr>
      </w:pPr>
      <w:r w:rsidRPr="00FB7094">
        <w:rPr>
          <w:rFonts w:ascii="Times New Roman" w:eastAsia="Times New Roman" w:hAnsi="Times New Roman" w:cs="Times New Roman"/>
          <w:b/>
          <w:color w:val="000000"/>
          <w:kern w:val="0"/>
          <w:sz w:val="22"/>
          <w:szCs w:val="22"/>
          <w:lang w:val="ro-MD" w:eastAsia="zh-CN"/>
          <w14:ligatures w14:val="none"/>
        </w:rPr>
        <w:t>Descrierea circumstanțelor care au făcut necesară modificarea:</w:t>
      </w:r>
    </w:p>
    <w:p w14:paraId="73F78F11" w14:textId="77777777" w:rsidR="00FB7094" w:rsidRPr="00FB7094" w:rsidRDefault="00FB7094" w:rsidP="00FB7094">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B7094">
        <w:rPr>
          <w:rFonts w:ascii="Times New Roman" w:eastAsia="Times New Roman" w:hAnsi="Times New Roman" w:cs="Times New Roman"/>
          <w:i/>
          <w:color w:val="000000"/>
          <w:kern w:val="0"/>
          <w:sz w:val="22"/>
          <w:szCs w:val="22"/>
          <w:lang w:val="ro-MD"/>
          <w14:ligatures w14:val="none"/>
        </w:rPr>
        <w:t>(Se vor indica motivele/argumentele modificării contractului de achiziție/acordului-cadru)</w:t>
      </w:r>
    </w:p>
    <w:p w14:paraId="7B386B38" w14:textId="77777777" w:rsidR="00FB7094" w:rsidRPr="00FB7094" w:rsidRDefault="00FB7094" w:rsidP="00FB7094">
      <w:pPr>
        <w:spacing w:after="0" w:line="240" w:lineRule="auto"/>
        <w:ind w:right="-1"/>
        <w:jc w:val="both"/>
        <w:rPr>
          <w:rFonts w:ascii="Times New Roman" w:eastAsia="Times New Roman" w:hAnsi="Times New Roman" w:cs="Times New Roman"/>
          <w:color w:val="000000"/>
          <w:kern w:val="0"/>
          <w:sz w:val="22"/>
          <w:szCs w:val="22"/>
          <w:lang w:val="ro-MD"/>
          <w14:ligatures w14:val="none"/>
        </w:rPr>
      </w:pPr>
      <w:r w:rsidRPr="00FB7094">
        <w:rPr>
          <w:rFonts w:ascii="Times New Roman" w:eastAsia="Times New Roman" w:hAnsi="Times New Roman" w:cs="Times New Roman"/>
          <w:color w:val="000000"/>
          <w:kern w:val="0"/>
          <w:sz w:val="22"/>
          <w:szCs w:val="22"/>
          <w:lang w:val="ro-MD"/>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E7640D9" w14:textId="77777777" w:rsidR="00FB7094" w:rsidRPr="00FB7094" w:rsidRDefault="00FB7094" w:rsidP="00FB7094">
      <w:pPr>
        <w:numPr>
          <w:ilvl w:val="0"/>
          <w:numId w:val="24"/>
        </w:numPr>
        <w:tabs>
          <w:tab w:val="left" w:pos="1134"/>
          <w:tab w:val="left" w:pos="2694"/>
        </w:tabs>
        <w:spacing w:before="240" w:after="240" w:line="240" w:lineRule="auto"/>
        <w:ind w:right="-1"/>
        <w:jc w:val="both"/>
        <w:rPr>
          <w:rFonts w:ascii="Times New Roman" w:eastAsia="Times New Roman" w:hAnsi="Times New Roman" w:cs="Times New Roman"/>
          <w:b/>
          <w:kern w:val="0"/>
          <w:sz w:val="22"/>
          <w:szCs w:val="22"/>
          <w:lang w:val="ro-MD" w:eastAsia="zh-CN"/>
          <w14:ligatures w14:val="none"/>
        </w:rPr>
      </w:pPr>
      <w:r w:rsidRPr="00FB7094">
        <w:rPr>
          <w:rFonts w:ascii="Times New Roman" w:eastAsia="Times New Roman" w:hAnsi="Times New Roman" w:cs="Times New Roman"/>
          <w:b/>
          <w:kern w:val="0"/>
          <w:sz w:val="22"/>
          <w:szCs w:val="22"/>
          <w:lang w:val="ro-MD" w:eastAsia="zh-CN"/>
          <w14:ligatures w14:val="none"/>
        </w:rPr>
        <w:t>Rezultatele examinării:</w:t>
      </w:r>
    </w:p>
    <w:p w14:paraId="59A2A843" w14:textId="77777777" w:rsidR="00FB7094" w:rsidRPr="00FB7094" w:rsidRDefault="00FB7094" w:rsidP="00FB7094">
      <w:pPr>
        <w:spacing w:after="240" w:line="240" w:lineRule="auto"/>
        <w:jc w:val="both"/>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sz w:val="22"/>
          <w:szCs w:val="22"/>
          <w:lang w:val="ro-MD"/>
          <w14:ligatures w14:val="none"/>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8"/>
        <w:gridCol w:w="1719"/>
        <w:gridCol w:w="1649"/>
        <w:gridCol w:w="2139"/>
        <w:gridCol w:w="1901"/>
      </w:tblGrid>
      <w:tr w:rsidR="00FB7094" w:rsidRPr="00FB7094" w14:paraId="57DABC5A" w14:textId="77777777" w:rsidTr="00860B12">
        <w:tc>
          <w:tcPr>
            <w:tcW w:w="2093" w:type="dxa"/>
            <w:vMerge w:val="restart"/>
            <w:shd w:val="clear" w:color="auto" w:fill="FFFFFF" w:themeFill="background1"/>
            <w:vAlign w:val="center"/>
          </w:tcPr>
          <w:p w14:paraId="501DED9A"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r w:rsidRPr="00FB7094">
              <w:rPr>
                <w:rFonts w:ascii="Times New Roman" w:eastAsia="Times New Roman" w:hAnsi="Times New Roman" w:cs="Times New Roman"/>
                <w:b/>
                <w:lang w:val="ro-MD"/>
              </w:rPr>
              <w:t>Denumire operator economic</w:t>
            </w:r>
          </w:p>
        </w:tc>
        <w:tc>
          <w:tcPr>
            <w:tcW w:w="3402" w:type="dxa"/>
            <w:gridSpan w:val="2"/>
            <w:vMerge w:val="restart"/>
            <w:shd w:val="clear" w:color="auto" w:fill="FFFFFF" w:themeFill="background1"/>
            <w:vAlign w:val="center"/>
          </w:tcPr>
          <w:p w14:paraId="27310FED"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r w:rsidRPr="00FB7094">
              <w:rPr>
                <w:rFonts w:ascii="Times New Roman" w:eastAsia="Times New Roman" w:hAnsi="Times New Roman" w:cs="Times New Roman"/>
                <w:b/>
                <w:lang w:val="ro-MD"/>
              </w:rPr>
              <w:t>Nr. și data acordului adițional</w:t>
            </w:r>
          </w:p>
        </w:tc>
        <w:tc>
          <w:tcPr>
            <w:tcW w:w="4076" w:type="dxa"/>
            <w:gridSpan w:val="2"/>
            <w:shd w:val="clear" w:color="auto" w:fill="FFFFFF" w:themeFill="background1"/>
            <w:vAlign w:val="center"/>
          </w:tcPr>
          <w:p w14:paraId="203CCEEA"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r w:rsidRPr="00FB7094">
              <w:rPr>
                <w:rFonts w:ascii="Times New Roman" w:eastAsia="Times New Roman" w:hAnsi="Times New Roman" w:cs="Times New Roman"/>
                <w:b/>
                <w:lang w:val="ro-MD"/>
              </w:rPr>
              <w:t xml:space="preserve">Valoarea modificărilor </w:t>
            </w:r>
            <w:r w:rsidRPr="00FB7094">
              <w:rPr>
                <w:rFonts w:ascii="Times New Roman" w:eastAsia="Times New Roman" w:hAnsi="Times New Roman" w:cs="Times New Roman"/>
                <w:lang w:val="ro-MD"/>
              </w:rPr>
              <w:t>(după caz)</w:t>
            </w:r>
          </w:p>
        </w:tc>
      </w:tr>
      <w:tr w:rsidR="00FB7094" w:rsidRPr="00FB7094" w14:paraId="7B4C9566" w14:textId="77777777" w:rsidTr="00860B12">
        <w:tc>
          <w:tcPr>
            <w:tcW w:w="2093" w:type="dxa"/>
            <w:vMerge/>
            <w:shd w:val="clear" w:color="auto" w:fill="FFFFFF" w:themeFill="background1"/>
            <w:vAlign w:val="center"/>
          </w:tcPr>
          <w:p w14:paraId="7D789E43"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p>
        </w:tc>
        <w:tc>
          <w:tcPr>
            <w:tcW w:w="3402" w:type="dxa"/>
            <w:gridSpan w:val="2"/>
            <w:vMerge/>
            <w:shd w:val="clear" w:color="auto" w:fill="FFFFFF" w:themeFill="background1"/>
            <w:vAlign w:val="center"/>
          </w:tcPr>
          <w:p w14:paraId="175C5AD1"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p>
        </w:tc>
        <w:tc>
          <w:tcPr>
            <w:tcW w:w="2161" w:type="dxa"/>
            <w:shd w:val="clear" w:color="auto" w:fill="FFFFFF" w:themeFill="background1"/>
            <w:vAlign w:val="center"/>
          </w:tcPr>
          <w:p w14:paraId="4D14BBBF"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r w:rsidRPr="00FB7094">
              <w:rPr>
                <w:rFonts w:ascii="Times New Roman" w:eastAsia="Times New Roman" w:hAnsi="Times New Roman" w:cs="Times New Roman"/>
                <w:b/>
                <w:lang w:val="ro-MD"/>
              </w:rPr>
              <w:t>Fără TVA</w:t>
            </w:r>
          </w:p>
        </w:tc>
        <w:tc>
          <w:tcPr>
            <w:tcW w:w="1915" w:type="dxa"/>
            <w:shd w:val="clear" w:color="auto" w:fill="FFFFFF" w:themeFill="background1"/>
            <w:vAlign w:val="center"/>
          </w:tcPr>
          <w:p w14:paraId="2F737497" w14:textId="77777777" w:rsidR="00FB7094" w:rsidRPr="00FB7094" w:rsidRDefault="00FB7094" w:rsidP="00FB7094">
            <w:pPr>
              <w:spacing w:line="259" w:lineRule="auto"/>
              <w:ind w:right="-1"/>
              <w:jc w:val="center"/>
              <w:rPr>
                <w:rFonts w:ascii="Times New Roman" w:eastAsia="Times New Roman" w:hAnsi="Times New Roman" w:cs="Times New Roman"/>
                <w:b/>
                <w:lang w:val="ro-MD"/>
              </w:rPr>
            </w:pPr>
            <w:r w:rsidRPr="00FB7094">
              <w:rPr>
                <w:rFonts w:ascii="Times New Roman" w:eastAsia="Times New Roman" w:hAnsi="Times New Roman" w:cs="Times New Roman"/>
                <w:b/>
                <w:lang w:val="ro-MD"/>
              </w:rPr>
              <w:t>Inclusiv TVA</w:t>
            </w:r>
          </w:p>
        </w:tc>
      </w:tr>
      <w:tr w:rsidR="00FB7094" w:rsidRPr="00FB7094" w14:paraId="30EDC337" w14:textId="77777777" w:rsidTr="00860B12">
        <w:tc>
          <w:tcPr>
            <w:tcW w:w="2093" w:type="dxa"/>
          </w:tcPr>
          <w:p w14:paraId="440C745F" w14:textId="77777777" w:rsidR="00FB7094" w:rsidRPr="00FB7094" w:rsidRDefault="00FB7094" w:rsidP="00FB7094">
            <w:pPr>
              <w:spacing w:line="259" w:lineRule="auto"/>
              <w:jc w:val="both"/>
              <w:rPr>
                <w:rFonts w:ascii="Times New Roman" w:eastAsia="Times New Roman" w:hAnsi="Times New Roman" w:cs="Times New Roman"/>
                <w:lang w:val="ro-MD"/>
              </w:rPr>
            </w:pPr>
          </w:p>
        </w:tc>
        <w:tc>
          <w:tcPr>
            <w:tcW w:w="1735" w:type="dxa"/>
          </w:tcPr>
          <w:p w14:paraId="2CD94657" w14:textId="77777777" w:rsidR="00FB7094" w:rsidRPr="00FB7094" w:rsidRDefault="00FB7094" w:rsidP="00FB7094">
            <w:pPr>
              <w:spacing w:line="259" w:lineRule="auto"/>
              <w:jc w:val="both"/>
              <w:rPr>
                <w:rFonts w:ascii="Times New Roman" w:eastAsia="Times New Roman" w:hAnsi="Times New Roman" w:cs="Times New Roman"/>
                <w:lang w:val="ro-MD"/>
              </w:rPr>
            </w:pPr>
          </w:p>
        </w:tc>
        <w:tc>
          <w:tcPr>
            <w:tcW w:w="1667" w:type="dxa"/>
          </w:tcPr>
          <w:p w14:paraId="266C4BAD" w14:textId="77777777" w:rsidR="00FB7094" w:rsidRPr="00FB7094" w:rsidRDefault="00FB7094" w:rsidP="00FB7094">
            <w:pPr>
              <w:spacing w:line="259" w:lineRule="auto"/>
              <w:jc w:val="both"/>
              <w:rPr>
                <w:rFonts w:ascii="Times New Roman" w:eastAsia="Times New Roman" w:hAnsi="Times New Roman" w:cs="Times New Roman"/>
                <w:lang w:val="ro-MD"/>
              </w:rPr>
            </w:pPr>
          </w:p>
        </w:tc>
        <w:tc>
          <w:tcPr>
            <w:tcW w:w="2161" w:type="dxa"/>
          </w:tcPr>
          <w:p w14:paraId="239FFE0C" w14:textId="77777777" w:rsidR="00FB7094" w:rsidRPr="00FB7094" w:rsidRDefault="00FB7094" w:rsidP="00FB7094">
            <w:pPr>
              <w:spacing w:line="259" w:lineRule="auto"/>
              <w:jc w:val="both"/>
              <w:rPr>
                <w:rFonts w:ascii="Times New Roman" w:eastAsia="Times New Roman" w:hAnsi="Times New Roman" w:cs="Times New Roman"/>
                <w:lang w:val="ro-MD"/>
              </w:rPr>
            </w:pPr>
          </w:p>
        </w:tc>
        <w:tc>
          <w:tcPr>
            <w:tcW w:w="1915" w:type="dxa"/>
          </w:tcPr>
          <w:p w14:paraId="4BE1CFCD" w14:textId="77777777" w:rsidR="00FB7094" w:rsidRPr="00FB7094" w:rsidRDefault="00FB7094" w:rsidP="00FB7094">
            <w:pPr>
              <w:spacing w:line="259" w:lineRule="auto"/>
              <w:jc w:val="both"/>
              <w:rPr>
                <w:rFonts w:ascii="Times New Roman" w:eastAsia="Times New Roman" w:hAnsi="Times New Roman" w:cs="Times New Roman"/>
                <w:lang w:val="ro-MD"/>
              </w:rPr>
            </w:pPr>
          </w:p>
        </w:tc>
      </w:tr>
    </w:tbl>
    <w:p w14:paraId="2C66E35B" w14:textId="77777777" w:rsidR="00FB7094" w:rsidRPr="00FB7094" w:rsidRDefault="00FB7094" w:rsidP="00FB7094">
      <w:pPr>
        <w:spacing w:before="240" w:after="0" w:line="240" w:lineRule="auto"/>
        <w:ind w:right="-1"/>
        <w:jc w:val="both"/>
        <w:rPr>
          <w:rFonts w:ascii="Times New Roman" w:eastAsia="Times New Roman" w:hAnsi="Times New Roman" w:cs="Times New Roman"/>
          <w:b/>
          <w:kern w:val="0"/>
          <w:sz w:val="22"/>
          <w:szCs w:val="22"/>
          <w:lang w:val="ro-MD"/>
          <w14:ligatures w14:val="none"/>
        </w:rPr>
      </w:pPr>
      <w:r w:rsidRPr="00FB7094">
        <w:rPr>
          <w:rFonts w:ascii="Times New Roman" w:eastAsia="Times New Roman" w:hAnsi="Times New Roman" w:cs="Times New Roman"/>
          <w:b/>
          <w:kern w:val="0"/>
          <w:sz w:val="22"/>
          <w:szCs w:val="22"/>
          <w:lang w:val="ro-MD"/>
          <w14:ligatures w14:val="none"/>
        </w:rPr>
        <w:t>Conducătorul grupului de lucru:</w:t>
      </w:r>
    </w:p>
    <w:p w14:paraId="022CF3C0" w14:textId="77777777" w:rsidR="00FB7094" w:rsidRPr="00FB7094" w:rsidRDefault="00FB7094" w:rsidP="00FB7094">
      <w:pPr>
        <w:tabs>
          <w:tab w:val="left" w:pos="567"/>
        </w:tabs>
        <w:spacing w:before="240" w:after="0" w:line="240" w:lineRule="auto"/>
        <w:ind w:right="-1"/>
        <w:jc w:val="both"/>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sz w:val="22"/>
          <w:szCs w:val="22"/>
          <w:lang w:val="ro-MD"/>
          <w14:ligatures w14:val="none"/>
        </w:rPr>
        <w:t xml:space="preserve">______________________________________                               </w:t>
      </w:r>
      <w:r w:rsidRPr="00FB7094">
        <w:rPr>
          <w:rFonts w:ascii="Times New Roman" w:eastAsia="Times New Roman" w:hAnsi="Times New Roman" w:cs="Times New Roman"/>
          <w:kern w:val="0"/>
          <w:sz w:val="22"/>
          <w:szCs w:val="22"/>
          <w:lang w:val="ro-MD"/>
          <w14:ligatures w14:val="none"/>
        </w:rPr>
        <w:tab/>
        <w:t>__________________</w:t>
      </w:r>
    </w:p>
    <w:p w14:paraId="118FD07D" w14:textId="77777777" w:rsidR="00FB7094" w:rsidRPr="00FB7094" w:rsidRDefault="00FB7094" w:rsidP="00FB7094">
      <w:pPr>
        <w:tabs>
          <w:tab w:val="decimal" w:pos="8364"/>
        </w:tabs>
        <w:spacing w:after="0" w:line="276" w:lineRule="auto"/>
        <w:ind w:right="-144"/>
        <w:rPr>
          <w:rFonts w:ascii="Times New Roman" w:eastAsia="Times New Roman" w:hAnsi="Times New Roman" w:cs="Times New Roman"/>
          <w:b/>
          <w:bCs/>
          <w:noProof/>
          <w:color w:val="000000"/>
          <w:kern w:val="0"/>
          <w:lang w:val="ro-MD"/>
          <w14:ligatures w14:val="none"/>
        </w:rPr>
      </w:pPr>
    </w:p>
    <w:p w14:paraId="553E06A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bookmarkStart w:id="46" w:name="_Toc449692095"/>
    </w:p>
    <w:p w14:paraId="479325B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7319C10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3E0F1F8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53A67B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CA9F595"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F3F12A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1BB22A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32D2AE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6D479C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30516DB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3EE9C5F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295C6415"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7</w:t>
      </w:r>
    </w:p>
    <w:p w14:paraId="58783AD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17753ED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07F79811" w14:textId="77777777" w:rsidR="00FB7094" w:rsidRPr="00FB7094" w:rsidRDefault="00FB7094" w:rsidP="00FB7094">
      <w:pPr>
        <w:tabs>
          <w:tab w:val="left" w:pos="360"/>
          <w:tab w:val="left" w:pos="567"/>
        </w:tabs>
        <w:spacing w:after="0" w:line="240" w:lineRule="auto"/>
        <w:outlineLvl w:val="2"/>
        <w:rPr>
          <w:rFonts w:ascii="Times New Roman" w:eastAsia="PMingLiU" w:hAnsi="Times New Roman" w:cs="Times New Roman"/>
          <w:b/>
          <w:kern w:val="0"/>
          <w:lang w:val="ro-MD" w:eastAsia="zh-CN"/>
          <w14:ligatures w14:val="none"/>
        </w:rPr>
      </w:pPr>
    </w:p>
    <w:p w14:paraId="40918A3C"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2A70F345" w14:textId="77777777" w:rsidR="00FB7094" w:rsidRPr="00FB7094" w:rsidRDefault="00FB7094" w:rsidP="00FB7094">
      <w:pPr>
        <w:tabs>
          <w:tab w:val="left" w:pos="567"/>
        </w:tabs>
        <w:spacing w:after="0" w:line="240" w:lineRule="auto"/>
        <w:rPr>
          <w:rFonts w:asciiTheme="majorHAnsi" w:eastAsia="Times New Roman" w:hAnsiTheme="majorHAnsi" w:cstheme="majorHAnsi"/>
          <w:b/>
          <w:kern w:val="0"/>
          <w:lang w:val="ro-MD"/>
          <w14:ligatures w14:val="none"/>
        </w:rPr>
      </w:pPr>
      <w:bookmarkStart w:id="47" w:name="_Toc449692096"/>
      <w:bookmarkEnd w:id="46"/>
    </w:p>
    <w:p w14:paraId="4A315EE1"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sz w:val="28"/>
          <w:szCs w:val="28"/>
          <w:lang w:val="ro-MD"/>
          <w14:ligatures w14:val="none"/>
        </w:rPr>
      </w:pPr>
      <w:r w:rsidRPr="00FB7094">
        <w:rPr>
          <w:rFonts w:ascii="Times New Roman" w:eastAsia="Times New Roman" w:hAnsi="Times New Roman" w:cs="Times New Roman"/>
          <w:b/>
          <w:kern w:val="0"/>
          <w:sz w:val="28"/>
          <w:szCs w:val="28"/>
          <w:lang w:val="ro-MD"/>
          <w14:ligatures w14:val="none"/>
        </w:rPr>
        <w:t>CERERE DE PARTICIPARE</w:t>
      </w:r>
    </w:p>
    <w:p w14:paraId="6311BC25" w14:textId="77777777" w:rsidR="00FB7094" w:rsidRPr="00FB7094" w:rsidRDefault="00FB7094" w:rsidP="00FB7094">
      <w:pPr>
        <w:tabs>
          <w:tab w:val="left" w:pos="-142"/>
        </w:tabs>
        <w:spacing w:before="240" w:after="0" w:line="240" w:lineRule="auto"/>
        <w:jc w:val="center"/>
        <w:rPr>
          <w:rFonts w:asciiTheme="majorHAnsi" w:eastAsia="Times New Roman" w:hAnsiTheme="majorHAnsi" w:cstheme="majorHAnsi"/>
          <w:kern w:val="0"/>
          <w:lang w:val="ro-MD"/>
          <w14:ligatures w14:val="none"/>
        </w:rPr>
      </w:pPr>
    </w:p>
    <w:p w14:paraId="3A6BD28D" w14:textId="77777777" w:rsidR="00FB7094" w:rsidRPr="00FB7094" w:rsidRDefault="00FB7094" w:rsidP="00FB7094">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Către_________________________________________________________________________</w:t>
      </w:r>
      <w:r w:rsidRPr="00FB7094">
        <w:rPr>
          <w:rFonts w:ascii="Times New Roman" w:eastAsia="Times New Roman" w:hAnsi="Times New Roman" w:cs="Times New Roman"/>
          <w:kern w:val="0"/>
          <w:lang w:val="ro-MD"/>
          <w14:ligatures w14:val="none"/>
        </w:rPr>
        <w:softHyphen/>
      </w:r>
      <w:r w:rsidRPr="00FB7094">
        <w:rPr>
          <w:rFonts w:ascii="Times New Roman" w:eastAsia="Times New Roman" w:hAnsi="Times New Roman" w:cs="Times New Roman"/>
          <w:kern w:val="0"/>
          <w:lang w:val="ro-MD"/>
          <w14:ligatures w14:val="none"/>
        </w:rPr>
        <w:softHyphen/>
      </w:r>
      <w:r w:rsidRPr="00FB7094">
        <w:rPr>
          <w:rFonts w:ascii="Times New Roman" w:eastAsia="Times New Roman" w:hAnsi="Times New Roman" w:cs="Times New Roman"/>
          <w:kern w:val="0"/>
          <w:lang w:val="ro-MD"/>
          <w14:ligatures w14:val="none"/>
        </w:rPr>
        <w:softHyphen/>
        <w:t xml:space="preserve">                                                      (denumirea autorităţii contractante şi adresa completă)</w:t>
      </w:r>
    </w:p>
    <w:p w14:paraId="55792F68"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p>
    <w:p w14:paraId="251C8DDD"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Stimaţi domni</w:t>
      </w:r>
      <w:r w:rsidRPr="00FB7094">
        <w:rPr>
          <w:rFonts w:ascii="Times New Roman" w:eastAsia="Times New Roman" w:hAnsi="Times New Roman" w:cs="Times New Roman"/>
          <w:kern w:val="0"/>
          <w:lang w:val="ro-MD"/>
          <w14:ligatures w14:val="none"/>
        </w:rPr>
        <w:t>,</w:t>
      </w:r>
    </w:p>
    <w:p w14:paraId="537B0C09"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sidRPr="00FB7094">
        <w:rPr>
          <w:rFonts w:ascii="Times New Roman" w:eastAsia="Times New Roman" w:hAnsi="Times New Roman" w:cs="Times New Roman"/>
          <w:kern w:val="0"/>
          <w:szCs w:val="20"/>
          <w:lang w:val="ro-MD"/>
          <w14:ligatures w14:val="none"/>
        </w:rPr>
        <w:t xml:space="preserve">, </w:t>
      </w:r>
      <w:r w:rsidRPr="00FB7094">
        <w:rPr>
          <w:rFonts w:ascii="Times New Roman" w:eastAsia="Times New Roman" w:hAnsi="Times New Roman" w:cs="Times New Roman"/>
          <w:kern w:val="0"/>
          <w:lang w:val="ro-MD"/>
          <w14:ligatures w14:val="none"/>
        </w:rPr>
        <w:t xml:space="preserve">am luat cunoștință de condițiile și de cerințele expuse în documentația de atribuire și ne </w:t>
      </w:r>
      <w:r w:rsidRPr="00FB7094">
        <w:rPr>
          <w:rFonts w:ascii="Times New Roman" w:eastAsia="Times New Roman" w:hAnsi="Times New Roman" w:cs="Times New Roman"/>
          <w:kern w:val="0"/>
          <w:szCs w:val="20"/>
          <w:lang w:val="ro-MD"/>
          <w14:ligatures w14:val="none"/>
        </w:rPr>
        <w:t xml:space="preserve">exprimăm,  prin prezenta,  interesul de a participa, în calitate de ofertant/candidat, </w:t>
      </w:r>
      <w:r w:rsidRPr="00FB7094">
        <w:rPr>
          <w:rFonts w:ascii="Times New Roman" w:eastAsia="Times New Roman" w:hAnsi="Times New Roman" w:cs="Times New Roman"/>
          <w:kern w:val="0"/>
          <w:lang w:val="ro-MD"/>
          <w14:ligatures w14:val="none"/>
        </w:rPr>
        <w:t xml:space="preserve"> neavînd obiecții la documentația de atribuire. </w:t>
      </w:r>
    </w:p>
    <w:p w14:paraId="32898A50"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618BFF1E"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Data completării . . . . . . . . . . . . .</w:t>
      </w:r>
      <w:r w:rsidRPr="00FB7094">
        <w:rPr>
          <w:rFonts w:ascii="Times New Roman" w:eastAsia="Times New Roman" w:hAnsi="Times New Roman" w:cs="Times New Roman"/>
          <w:kern w:val="0"/>
          <w:lang w:val="ro-MD"/>
          <w14:ligatures w14:val="none"/>
        </w:rPr>
        <w:tab/>
        <w:t>Cu stimă,</w:t>
      </w:r>
    </w:p>
    <w:p w14:paraId="52C71CDB"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Ofertant/candidat</w:t>
      </w:r>
    </w:p>
    <w:p w14:paraId="3BAADA2C"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 . . . . . . . . . . . . . . . . . . . . . .</w:t>
      </w:r>
    </w:p>
    <w:p w14:paraId="248090F2"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(semnătura autorizată)</w:t>
      </w:r>
    </w:p>
    <w:p w14:paraId="734547E9"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43E4B818"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87753B3"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54D2D1D8"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6C920D0"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5CFCA121"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62BE5976"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B7AE1FA"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43C130D"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FB3D4C1"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0F5D3D7"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1CCD63E"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4A43DB2B"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83BE7E0"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1D3B3B64"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04623BF4"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8</w:t>
      </w:r>
    </w:p>
    <w:p w14:paraId="47A2C43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4A4DBA15"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22E8A480"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51FB996B"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C396C52" w14:textId="77777777" w:rsidR="00FB7094" w:rsidRPr="00FB7094" w:rsidRDefault="00FB7094" w:rsidP="00FB7094">
      <w:pPr>
        <w:keepNext/>
        <w:keepLines/>
        <w:tabs>
          <w:tab w:val="left" w:pos="567"/>
        </w:tabs>
        <w:spacing w:after="0" w:line="240" w:lineRule="auto"/>
        <w:jc w:val="center"/>
        <w:outlineLvl w:val="1"/>
        <w:rPr>
          <w:rFonts w:ascii="Times New Roman" w:eastAsiaTheme="majorEastAsia" w:hAnsi="Times New Roman" w:cs="Times New Roman"/>
          <w:b/>
          <w:bCs/>
          <w:noProof/>
          <w:kern w:val="0"/>
          <w:lang w:val="ro-MD"/>
          <w14:ligatures w14:val="none"/>
        </w:rPr>
      </w:pPr>
      <w:r w:rsidRPr="00FB7094">
        <w:rPr>
          <w:rFonts w:ascii="Times New Roman" w:eastAsiaTheme="majorEastAsia" w:hAnsi="Times New Roman" w:cs="Times New Roman"/>
          <w:b/>
          <w:bCs/>
          <w:noProof/>
          <w:kern w:val="0"/>
          <w:lang w:val="ro-MD"/>
          <w14:ligatures w14:val="none"/>
        </w:rPr>
        <w:t>DECLARAŢIE</w:t>
      </w:r>
    </w:p>
    <w:p w14:paraId="01FD6673" w14:textId="77777777" w:rsidR="00FB7094" w:rsidRPr="00FB7094" w:rsidRDefault="00FB7094" w:rsidP="00FB7094">
      <w:pPr>
        <w:tabs>
          <w:tab w:val="left" w:pos="567"/>
        </w:tabs>
        <w:spacing w:after="0" w:line="36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privind valabilitatea ofertei</w:t>
      </w:r>
    </w:p>
    <w:p w14:paraId="71500964"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6852357" w14:textId="77777777" w:rsidR="00FB7094" w:rsidRPr="00FB7094" w:rsidRDefault="00FB7094" w:rsidP="00FB7094">
      <w:pPr>
        <w:tabs>
          <w:tab w:val="left" w:pos="-142"/>
        </w:tabs>
        <w:spacing w:before="240"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Către_________________________________________________________________________</w:t>
      </w:r>
      <w:r w:rsidRPr="00FB7094">
        <w:rPr>
          <w:rFonts w:ascii="Times New Roman" w:eastAsia="Times New Roman" w:hAnsi="Times New Roman" w:cs="Times New Roman"/>
          <w:kern w:val="0"/>
          <w:lang w:val="ro-MD"/>
          <w14:ligatures w14:val="none"/>
        </w:rPr>
        <w:softHyphen/>
      </w:r>
      <w:r w:rsidRPr="00FB7094">
        <w:rPr>
          <w:rFonts w:ascii="Times New Roman" w:eastAsia="Times New Roman" w:hAnsi="Times New Roman" w:cs="Times New Roman"/>
          <w:kern w:val="0"/>
          <w:lang w:val="ro-MD"/>
          <w14:ligatures w14:val="none"/>
        </w:rPr>
        <w:softHyphen/>
      </w:r>
      <w:r w:rsidRPr="00FB7094">
        <w:rPr>
          <w:rFonts w:ascii="Times New Roman" w:eastAsia="Times New Roman" w:hAnsi="Times New Roman" w:cs="Times New Roman"/>
          <w:kern w:val="0"/>
          <w:lang w:val="ro-MD"/>
          <w14:ligatures w14:val="none"/>
        </w:rPr>
        <w:softHyphen/>
      </w:r>
      <w:r w:rsidRPr="00FB7094">
        <w:rPr>
          <w:rFonts w:ascii="Times New Roman" w:eastAsia="Times New Roman" w:hAnsi="Times New Roman" w:cs="Times New Roman"/>
          <w:kern w:val="0"/>
          <w:sz w:val="20"/>
          <w:szCs w:val="20"/>
          <w:lang w:val="ro-MD"/>
          <w14:ligatures w14:val="none"/>
        </w:rPr>
        <w:t>(</w:t>
      </w:r>
      <w:r w:rsidRPr="00FB7094">
        <w:rPr>
          <w:rFonts w:ascii="Times New Roman" w:eastAsia="Times New Roman" w:hAnsi="Times New Roman" w:cs="Times New Roman"/>
          <w:i/>
          <w:kern w:val="0"/>
          <w:sz w:val="20"/>
          <w:szCs w:val="20"/>
          <w:lang w:val="ro-MD"/>
          <w14:ligatures w14:val="none"/>
        </w:rPr>
        <w:t>denumirea autorităţii contractante şi adresa completă</w:t>
      </w:r>
      <w:r w:rsidRPr="00FB7094">
        <w:rPr>
          <w:rFonts w:ascii="Times New Roman" w:eastAsia="Times New Roman" w:hAnsi="Times New Roman" w:cs="Times New Roman"/>
          <w:kern w:val="0"/>
          <w:sz w:val="20"/>
          <w:szCs w:val="20"/>
          <w:lang w:val="ro-MD"/>
          <w14:ligatures w14:val="none"/>
        </w:rPr>
        <w:t>)</w:t>
      </w:r>
    </w:p>
    <w:p w14:paraId="5CA97B46"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p>
    <w:p w14:paraId="6CEB0EE2"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p>
    <w:p w14:paraId="10A6E7DE" w14:textId="77777777" w:rsidR="00FB7094" w:rsidRPr="00FB7094" w:rsidRDefault="00FB7094" w:rsidP="00FB7094">
      <w:pPr>
        <w:tabs>
          <w:tab w:val="left" w:pos="567"/>
        </w:tabs>
        <w:spacing w:after="0" w:line="36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Stimaţi domni</w:t>
      </w:r>
      <w:r w:rsidRPr="00FB7094">
        <w:rPr>
          <w:rFonts w:ascii="Times New Roman" w:eastAsia="Times New Roman" w:hAnsi="Times New Roman" w:cs="Times New Roman"/>
          <w:kern w:val="0"/>
          <w:lang w:val="ro-MD"/>
          <w14:ligatures w14:val="none"/>
        </w:rPr>
        <w:t>,</w:t>
      </w:r>
    </w:p>
    <w:p w14:paraId="6E19FB8C"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5D42A22" w14:textId="77777777" w:rsidR="00FB7094" w:rsidRPr="00FB7094" w:rsidRDefault="00FB7094" w:rsidP="00FB7094">
      <w:pPr>
        <w:shd w:val="clear" w:color="auto" w:fill="FFFFFF" w:themeFill="background1"/>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Calibri" w:hAnsi="Times New Roman" w:cs="Times New Roman"/>
          <w:noProof/>
          <w:kern w:val="0"/>
          <w:lang w:val="ro-MD"/>
          <w14:ligatures w14:val="none"/>
        </w:rPr>
        <w:t xml:space="preserve">    Ne angajăm să menținem oferta valabilă, </w:t>
      </w:r>
      <w:r w:rsidRPr="00FB7094">
        <w:rPr>
          <w:rFonts w:ascii="Times New Roman" w:eastAsia="Times New Roman" w:hAnsi="Times New Roman" w:cs="Times New Roman"/>
          <w:b/>
          <w:kern w:val="0"/>
          <w:lang w:val="ro-MD" w:eastAsia="ru-RU"/>
          <w14:ligatures w14:val="none"/>
        </w:rPr>
        <w:t xml:space="preserve">privind achiziționarea </w:t>
      </w:r>
      <w:r w:rsidRPr="00FB7094">
        <w:rPr>
          <w:rFonts w:ascii="Times New Roman" w:eastAsia="Times New Roman" w:hAnsi="Times New Roman" w:cs="Times New Roman"/>
          <w:b/>
          <w:kern w:val="0"/>
          <w:shd w:val="clear" w:color="auto" w:fill="FFFFFF" w:themeFill="background1"/>
          <w:lang w:val="ro-MD" w:eastAsia="ru-RU"/>
          <w14:ligatures w14:val="none"/>
        </w:rPr>
        <w:t>_______________________</w:t>
      </w:r>
      <w:r w:rsidRPr="00FB7094">
        <w:rPr>
          <w:rFonts w:ascii="Times New Roman" w:eastAsia="Times New Roman" w:hAnsi="Times New Roman" w:cs="Times New Roman"/>
          <w:b/>
          <w:kern w:val="0"/>
          <w:shd w:val="clear" w:color="auto" w:fill="FFFFFF" w:themeFill="background1"/>
          <w:lang w:val="ro-MD" w:eastAsia="ru-RU"/>
          <w14:ligatures w14:val="none"/>
        </w:rPr>
        <w:br/>
      </w:r>
      <w:r w:rsidRPr="00FB7094">
        <w:rPr>
          <w:rFonts w:ascii="Times New Roman" w:eastAsia="Times New Roman" w:hAnsi="Times New Roman" w:cs="Times New Roman"/>
          <w:kern w:val="0"/>
          <w:sz w:val="20"/>
          <w:lang w:val="ro-MD" w:eastAsia="ru-RU"/>
          <w14:ligatures w14:val="none"/>
        </w:rPr>
        <w:t xml:space="preserve">                                                                                                                                   (se indică obiectul achiziției)</w:t>
      </w:r>
      <w:r w:rsidRPr="00FB7094">
        <w:rPr>
          <w:rFonts w:ascii="Times New Roman" w:eastAsia="Times New Roman" w:hAnsi="Times New Roman" w:cs="Times New Roman"/>
          <w:b/>
          <w:kern w:val="0"/>
          <w:lang w:val="ro-MD" w:eastAsia="ru-RU"/>
          <w14:ligatures w14:val="none"/>
        </w:rPr>
        <w:br/>
        <w:t>prin procedura de achiziție_____________________________________,</w:t>
      </w:r>
      <w:r w:rsidRPr="00FB7094">
        <w:rPr>
          <w:rFonts w:ascii="Times New Roman" w:eastAsia="Times New Roman" w:hAnsi="Times New Roman" w:cs="Times New Roman"/>
          <w:b/>
          <w:kern w:val="0"/>
          <w:lang w:val="ro-MD" w:eastAsia="ru-RU"/>
          <w14:ligatures w14:val="none"/>
        </w:rPr>
        <w:br/>
      </w:r>
      <w:r w:rsidRPr="00FB7094">
        <w:rPr>
          <w:rFonts w:ascii="Times New Roman" w:eastAsia="Times New Roman" w:hAnsi="Times New Roman" w:cs="Times New Roman"/>
          <w:kern w:val="0"/>
          <w:sz w:val="20"/>
          <w:lang w:val="ro-MD" w:eastAsia="ru-RU"/>
          <w14:ligatures w14:val="none"/>
        </w:rPr>
        <w:t xml:space="preserve">                                                                           (tipul procedurii de achiziție)</w:t>
      </w:r>
    </w:p>
    <w:p w14:paraId="6761595A" w14:textId="77777777" w:rsidR="00FB7094" w:rsidRPr="00FB7094" w:rsidRDefault="00FB7094" w:rsidP="00FB7094">
      <w:pPr>
        <w:autoSpaceDN w:val="0"/>
        <w:adjustRightInd w:val="0"/>
        <w:spacing w:after="0" w:line="240"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pentru o durată de _____________ zile, (durata în litere și cifre), respectiv până la data de ___________________ (ziua/luna/anul), și ea va rămâne obligatorie pentru noi și poate fi acceptată oricând înainte de expirarea perioadei de valabilitate.</w:t>
      </w:r>
    </w:p>
    <w:p w14:paraId="1CADCD68"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52ADBDFC"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6E5E5704"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343D38ED"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BBDBB55"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8C8808D"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EF85E71"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Data completării . . . . . . . . . . . . .</w:t>
      </w:r>
      <w:r w:rsidRPr="00FB7094">
        <w:rPr>
          <w:rFonts w:ascii="Times New Roman" w:eastAsia="Times New Roman" w:hAnsi="Times New Roman" w:cs="Times New Roman"/>
          <w:kern w:val="0"/>
          <w:lang w:val="ro-MD"/>
          <w14:ligatures w14:val="none"/>
        </w:rPr>
        <w:tab/>
        <w:t>Cu stimă,</w:t>
      </w:r>
    </w:p>
    <w:p w14:paraId="094BD7E4"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Ofertant/candidat</w:t>
      </w:r>
    </w:p>
    <w:p w14:paraId="3DA5FA34"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 . . . . . . . . . . . . . . . . . . . . . .</w:t>
      </w:r>
    </w:p>
    <w:p w14:paraId="237C7575" w14:textId="77777777" w:rsidR="00FB7094" w:rsidRPr="00FB7094" w:rsidRDefault="00FB7094" w:rsidP="00FB7094">
      <w:pPr>
        <w:tabs>
          <w:tab w:val="left" w:pos="567"/>
        </w:tabs>
        <w:spacing w:after="0" w:line="36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(semnătura autorizată)</w:t>
      </w:r>
    </w:p>
    <w:p w14:paraId="78B2D7CD"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000DCC90"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C6D51CF"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8E82D17"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E16D05A"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4C43F66B"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66514C19"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57E14421"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77FF9926"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23A34DFA"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p w14:paraId="4AF33D5F"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9</w:t>
      </w:r>
    </w:p>
    <w:p w14:paraId="70863F4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6936517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3E152B8" w14:textId="77777777" w:rsidR="00FB7094" w:rsidRPr="00FB7094" w:rsidRDefault="00FB7094" w:rsidP="00FB7094">
      <w:pPr>
        <w:tabs>
          <w:tab w:val="left" w:pos="567"/>
        </w:tabs>
        <w:spacing w:after="0" w:line="360" w:lineRule="auto"/>
        <w:rPr>
          <w:rFonts w:ascii="Times New Roman" w:eastAsia="Times New Roman" w:hAnsi="Times New Roman" w:cs="Times New Roman"/>
          <w:kern w:val="0"/>
          <w:lang w:val="ro-MD"/>
          <w14:ligatures w14:val="none"/>
        </w:rPr>
      </w:pPr>
    </w:p>
    <w:bookmarkEnd w:id="47"/>
    <w:p w14:paraId="562F5806"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p w14:paraId="7150CFB2"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b/>
      </w:r>
      <w:r w:rsidRPr="00FB7094">
        <w:rPr>
          <w:rFonts w:ascii="Times New Roman" w:eastAsia="Times New Roman" w:hAnsi="Times New Roman" w:cs="Times New Roman"/>
          <w:b/>
          <w:kern w:val="0"/>
          <w:lang w:val="ro-MD"/>
          <w14:ligatures w14:val="none"/>
        </w:rPr>
        <w:tab/>
      </w:r>
      <w:r w:rsidRPr="00FB7094">
        <w:rPr>
          <w:rFonts w:ascii="Times New Roman" w:eastAsia="Times New Roman" w:hAnsi="Times New Roman" w:cs="Times New Roman"/>
          <w:b/>
          <w:kern w:val="0"/>
          <w:lang w:val="ro-MD"/>
          <w14:ligatures w14:val="none"/>
        </w:rPr>
        <w:tab/>
        <w:t>BANCA</w:t>
      </w:r>
    </w:p>
    <w:p w14:paraId="443CC09F"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w:t>
      </w:r>
    </w:p>
    <w:p w14:paraId="69B66F6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(denumirea)</w:t>
      </w:r>
    </w:p>
    <w:p w14:paraId="16DC7B84"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p w14:paraId="237B3A2A"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SCRISOARE  DE  GARANŢIE  BANCARĂ</w:t>
      </w:r>
    </w:p>
    <w:p w14:paraId="49733479"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pentru participare cu ofertă la procedura de atribuire a contractului de achiziţie publică</w:t>
      </w:r>
    </w:p>
    <w:p w14:paraId="63B0F04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15FECA5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6AA4DFF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Către_________________________________________________________________________</w:t>
      </w:r>
    </w:p>
    <w:p w14:paraId="5231E73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t xml:space="preserve">                        (denumirea autorităţii contractante şi adresa completă)</w:t>
      </w:r>
    </w:p>
    <w:p w14:paraId="5F7F2D6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_____________________________________________________________________________</w:t>
      </w:r>
    </w:p>
    <w:p w14:paraId="2CFE744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cu privire la procedura de atribuire a contractului ____________________________________________________________________________,</w:t>
      </w:r>
    </w:p>
    <w:p w14:paraId="38BFC52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t xml:space="preserve">             (denumirea contractului de achiziţie publică)</w:t>
      </w:r>
    </w:p>
    <w:p w14:paraId="2FFB1839"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subsemnaţii___________________________________________________________________, </w:t>
      </w:r>
    </w:p>
    <w:p w14:paraId="4EDD1F3E"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(denumirea băncii)</w:t>
      </w:r>
    </w:p>
    <w:p w14:paraId="140473E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înregistrat la__________________________________________________________________,</w:t>
      </w:r>
    </w:p>
    <w:p w14:paraId="09DE36DD"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(adresa băncii)</w:t>
      </w:r>
    </w:p>
    <w:p w14:paraId="2CEB71A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ne  obligăm faţă de ___________________________________________________________ să </w:t>
      </w:r>
    </w:p>
    <w:p w14:paraId="5F733A4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(denumirea autorităţii contractante)</w:t>
      </w:r>
    </w:p>
    <w:p w14:paraId="628F9B3E"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plătim suma de__________________________________________, la prima sa cerere scrisă şi                                                                                    (suma în litere şi în cifre)</w:t>
      </w:r>
    </w:p>
    <w:p w14:paraId="3A43977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p>
    <w:p w14:paraId="4E170A1F"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64EC2931" w14:textId="77777777" w:rsidR="00FB7094" w:rsidRPr="00FB7094" w:rsidRDefault="00FB7094" w:rsidP="00FB7094">
      <w:pPr>
        <w:numPr>
          <w:ilvl w:val="0"/>
          <w:numId w:val="5"/>
        </w:numPr>
        <w:tabs>
          <w:tab w:val="left" w:pos="1069"/>
        </w:tabs>
        <w:spacing w:after="0" w:line="240" w:lineRule="auto"/>
        <w:ind w:hanging="502"/>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Ofertantul ____________________________________________________________________</w:t>
      </w:r>
    </w:p>
    <w:p w14:paraId="52F52626" w14:textId="77777777" w:rsidR="00FB7094" w:rsidRPr="00FB7094" w:rsidRDefault="00FB7094" w:rsidP="00FB7094">
      <w:pPr>
        <w:tabs>
          <w:tab w:val="left" w:pos="1069"/>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t xml:space="preserve">(denumirea ofertantului)                                </w:t>
      </w:r>
    </w:p>
    <w:p w14:paraId="21C5687B" w14:textId="77777777" w:rsidR="00FB7094" w:rsidRPr="00FB7094" w:rsidRDefault="00FB7094" w:rsidP="00FB7094">
      <w:pPr>
        <w:tabs>
          <w:tab w:val="left" w:pos="567"/>
        </w:tabs>
        <w:spacing w:after="0" w:line="240" w:lineRule="auto"/>
        <w:ind w:hanging="349"/>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îşi  retrage sau modifică oferta în perioada de  valabilitate a acesteia;</w:t>
      </w:r>
    </w:p>
    <w:p w14:paraId="2D460702" w14:textId="77777777" w:rsidR="00FB7094" w:rsidRPr="00FB7094" w:rsidRDefault="00FB7094" w:rsidP="00FB7094">
      <w:pPr>
        <w:tabs>
          <w:tab w:val="left" w:pos="567"/>
        </w:tabs>
        <w:spacing w:after="0" w:line="240" w:lineRule="auto"/>
        <w:ind w:left="-284"/>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7287A6C6" w14:textId="77777777" w:rsidR="00FB7094" w:rsidRPr="00FB7094" w:rsidRDefault="00FB7094" w:rsidP="00FB7094">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 sa fiind stabilită câştigătoare, ofertantul _______________________________________</w:t>
      </w:r>
    </w:p>
    <w:p w14:paraId="5915EBF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(denumirea ofertantului)</w:t>
      </w:r>
    </w:p>
    <w:p w14:paraId="390A749E" w14:textId="77777777" w:rsidR="00FB7094" w:rsidRPr="00FB7094" w:rsidRDefault="00FB7094" w:rsidP="00FB7094">
      <w:pPr>
        <w:tabs>
          <w:tab w:val="left" w:pos="567"/>
        </w:tabs>
        <w:spacing w:after="0" w:line="240" w:lineRule="auto"/>
        <w:ind w:hanging="349"/>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nu a constituit garanţia de bună execuție;</w:t>
      </w:r>
    </w:p>
    <w:p w14:paraId="61289DF9" w14:textId="77777777" w:rsidR="00FB7094" w:rsidRPr="00FB7094" w:rsidRDefault="00FB7094" w:rsidP="00FB7094">
      <w:pPr>
        <w:numPr>
          <w:ilvl w:val="0"/>
          <w:numId w:val="5"/>
        </w:numPr>
        <w:tabs>
          <w:tab w:val="left" w:pos="567"/>
        </w:tabs>
        <w:spacing w:after="0" w:line="240" w:lineRule="auto"/>
        <w:ind w:hanging="349"/>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Oferta sa fiind stabilită câştigătoare, ofertantul _______________________________________</w:t>
      </w:r>
    </w:p>
    <w:p w14:paraId="6E414BB8" w14:textId="77777777" w:rsidR="00FB7094" w:rsidRPr="00FB7094" w:rsidRDefault="00FB7094" w:rsidP="00FB7094">
      <w:pPr>
        <w:tabs>
          <w:tab w:val="left" w:pos="567"/>
        </w:tabs>
        <w:spacing w:after="0" w:line="240" w:lineRule="auto"/>
        <w:ind w:hanging="349"/>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t xml:space="preserve">                                                                              (denumirea ofertantului) </w:t>
      </w:r>
    </w:p>
    <w:p w14:paraId="5A02D21F" w14:textId="77777777" w:rsidR="00FB7094" w:rsidRPr="00FB7094" w:rsidRDefault="00FB7094" w:rsidP="00FB7094">
      <w:pPr>
        <w:tabs>
          <w:tab w:val="left" w:pos="567"/>
        </w:tabs>
        <w:spacing w:after="0" w:line="240" w:lineRule="auto"/>
        <w:ind w:hanging="349"/>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a refuzat să semneze contractul de achiziţie publică de lucrări;</w:t>
      </w:r>
    </w:p>
    <w:p w14:paraId="3943C7E7" w14:textId="77777777" w:rsidR="00FB7094" w:rsidRPr="00FB7094" w:rsidRDefault="00FB7094" w:rsidP="00FB7094">
      <w:pPr>
        <w:tabs>
          <w:tab w:val="left" w:pos="567"/>
        </w:tabs>
        <w:spacing w:after="0" w:line="240" w:lineRule="auto"/>
        <w:ind w:hanging="502"/>
        <w:rPr>
          <w:rFonts w:ascii="Times New Roman" w:eastAsia="Times New Roman" w:hAnsi="Times New Roman" w:cs="Times New Roman"/>
          <w:kern w:val="0"/>
          <w:lang w:val="ro-MD"/>
          <w14:ligatures w14:val="none"/>
        </w:rPr>
      </w:pPr>
    </w:p>
    <w:p w14:paraId="7858BE2F"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Nu se execută vreo condiţie, specificată în documenația de atribuire înainte de semnarea contractului de achiziţie publică de lucrări.</w:t>
      </w:r>
    </w:p>
    <w:p w14:paraId="7F85060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Prezenta garanţie este valabilă până la data de _______________________________________</w:t>
      </w:r>
    </w:p>
    <w:p w14:paraId="2D4575F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Parafată de Banca___________________________________ în ziua___luna____anul_______  </w:t>
      </w:r>
    </w:p>
    <w:p w14:paraId="5CCA5CF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lastRenderedPageBreak/>
        <w:t xml:space="preserve">                                          (semnătura autorizată)</w:t>
      </w:r>
    </w:p>
    <w:p w14:paraId="5A5D5555" w14:textId="77777777" w:rsidR="00FB7094" w:rsidRPr="00FB7094" w:rsidRDefault="00FB7094" w:rsidP="00FB7094">
      <w:pPr>
        <w:spacing w:after="200" w:line="276" w:lineRule="auto"/>
        <w:jc w:val="center"/>
        <w:rPr>
          <w:rFonts w:ascii="Times New Roman" w:eastAsia="Times New Roman" w:hAnsi="Times New Roman" w:cs="Times New Roman"/>
          <w:noProof/>
          <w:kern w:val="0"/>
          <w:lang w:val="ro-MD" w:eastAsia="zh-CN"/>
          <w14:ligatures w14:val="none"/>
        </w:rPr>
      </w:pPr>
      <w:bookmarkStart w:id="48" w:name="_Toc449692097"/>
    </w:p>
    <w:p w14:paraId="499F8368" w14:textId="77777777" w:rsidR="00FB7094" w:rsidRPr="00FB7094" w:rsidRDefault="00FB7094" w:rsidP="00FB7094">
      <w:pPr>
        <w:spacing w:after="200" w:line="276" w:lineRule="auto"/>
        <w:jc w:val="center"/>
        <w:rPr>
          <w:rFonts w:ascii="Times New Roman" w:eastAsia="Times New Roman" w:hAnsi="Times New Roman" w:cs="Times New Roman"/>
          <w:noProof/>
          <w:kern w:val="0"/>
          <w:lang w:val="ro-MD" w:eastAsia="zh-CN"/>
          <w14:ligatures w14:val="none"/>
        </w:rPr>
      </w:pPr>
    </w:p>
    <w:p w14:paraId="07810B58" w14:textId="77777777" w:rsidR="00FB7094" w:rsidRPr="00FB7094" w:rsidRDefault="00FB7094" w:rsidP="00FB7094">
      <w:pPr>
        <w:spacing w:after="200" w:line="276" w:lineRule="auto"/>
        <w:jc w:val="center"/>
        <w:rPr>
          <w:rFonts w:ascii="Times New Roman" w:eastAsia="Times New Roman" w:hAnsi="Times New Roman" w:cs="Times New Roman"/>
          <w:noProof/>
          <w:kern w:val="0"/>
          <w:lang w:val="ro-MD" w:eastAsia="zh-CN"/>
          <w14:ligatures w14:val="none"/>
        </w:rPr>
      </w:pPr>
    </w:p>
    <w:p w14:paraId="7C9CEB48"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10</w:t>
      </w:r>
    </w:p>
    <w:p w14:paraId="2AFB31D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01B3517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5749AFC1" w14:textId="77777777" w:rsidR="00FB7094" w:rsidRPr="00FB7094" w:rsidRDefault="00FB7094" w:rsidP="00FB7094">
      <w:pPr>
        <w:spacing w:after="200" w:line="276" w:lineRule="auto"/>
        <w:jc w:val="center"/>
        <w:rPr>
          <w:rFonts w:ascii="Times New Roman" w:eastAsia="Times New Roman" w:hAnsi="Times New Roman" w:cs="Times New Roman"/>
          <w:noProof/>
          <w:kern w:val="0"/>
          <w:lang w:val="ro-MD" w:eastAsia="zh-CN"/>
          <w14:ligatures w14:val="none"/>
        </w:rPr>
      </w:pPr>
    </w:p>
    <w:p w14:paraId="40E85150" w14:textId="77777777" w:rsidR="00FB7094" w:rsidRPr="00FB7094" w:rsidRDefault="00FB7094" w:rsidP="00FB7094">
      <w:pPr>
        <w:spacing w:after="0" w:line="240" w:lineRule="auto"/>
        <w:rPr>
          <w:rFonts w:ascii="Times New Roman" w:eastAsia="Times New Roman" w:hAnsi="Times New Roman" w:cs="Times New Roman"/>
          <w:noProof/>
          <w:kern w:val="0"/>
          <w:lang w:val="ro-MD" w:eastAsia="zh-CN"/>
          <w14:ligatures w14:val="none"/>
        </w:rPr>
      </w:pPr>
    </w:p>
    <w:bookmarkEnd w:id="48"/>
    <w:p w14:paraId="2B843E82"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p>
    <w:p w14:paraId="0B5ECFE8"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GRAFIC DE  EXECUTARE A LUCRĂRILOR</w:t>
      </w:r>
    </w:p>
    <w:p w14:paraId="4F5AA01E"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_____________________________________________________________________________</w:t>
      </w:r>
    </w:p>
    <w:p w14:paraId="62BD7883"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(denumirea lucrărilor)</w:t>
      </w:r>
    </w:p>
    <w:p w14:paraId="19C51CB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B7094" w:rsidRPr="00FB7094" w14:paraId="78B179E4" w14:textId="77777777" w:rsidTr="00860B12">
        <w:trPr>
          <w:cantSplit/>
          <w:trHeight w:val="300"/>
        </w:trPr>
        <w:tc>
          <w:tcPr>
            <w:tcW w:w="709" w:type="dxa"/>
            <w:vMerge w:val="restart"/>
          </w:tcPr>
          <w:p w14:paraId="39EBA499"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Nr.</w:t>
            </w:r>
          </w:p>
          <w:p w14:paraId="20164EAF"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d/o</w:t>
            </w:r>
          </w:p>
        </w:tc>
        <w:tc>
          <w:tcPr>
            <w:tcW w:w="2825" w:type="dxa"/>
            <w:vMerge w:val="restart"/>
          </w:tcPr>
          <w:p w14:paraId="12D565E5"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Grupa de obiecte/denumirea obiectului</w:t>
            </w:r>
          </w:p>
        </w:tc>
        <w:tc>
          <w:tcPr>
            <w:tcW w:w="3126" w:type="dxa"/>
            <w:gridSpan w:val="3"/>
          </w:tcPr>
          <w:p w14:paraId="1FB2BF43"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Anul 1</w:t>
            </w:r>
          </w:p>
        </w:tc>
        <w:tc>
          <w:tcPr>
            <w:tcW w:w="1044" w:type="dxa"/>
            <w:gridSpan w:val="2"/>
          </w:tcPr>
          <w:p w14:paraId="2760223E"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w:t>
            </w:r>
          </w:p>
        </w:tc>
        <w:tc>
          <w:tcPr>
            <w:tcW w:w="1320" w:type="dxa"/>
            <w:gridSpan w:val="2"/>
          </w:tcPr>
          <w:p w14:paraId="2E0E6124"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Anul (n)</w:t>
            </w:r>
          </w:p>
        </w:tc>
      </w:tr>
      <w:tr w:rsidR="00FB7094" w:rsidRPr="00FB7094" w14:paraId="4845B97B" w14:textId="77777777" w:rsidTr="00860B12">
        <w:trPr>
          <w:cantSplit/>
          <w:trHeight w:val="240"/>
        </w:trPr>
        <w:tc>
          <w:tcPr>
            <w:tcW w:w="709" w:type="dxa"/>
            <w:vMerge/>
          </w:tcPr>
          <w:p w14:paraId="4B9E1B89"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0B932C6B"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281BA996"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Luna</w:t>
            </w:r>
          </w:p>
        </w:tc>
      </w:tr>
      <w:tr w:rsidR="00FB7094" w:rsidRPr="00FB7094" w14:paraId="23D726AF" w14:textId="77777777" w:rsidTr="00860B12">
        <w:trPr>
          <w:cantSplit/>
          <w:trHeight w:val="120"/>
        </w:trPr>
        <w:tc>
          <w:tcPr>
            <w:tcW w:w="709" w:type="dxa"/>
            <w:vMerge/>
          </w:tcPr>
          <w:p w14:paraId="35E9834B"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5A5EA564"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7BFBE2AA"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1</w:t>
            </w:r>
          </w:p>
        </w:tc>
        <w:tc>
          <w:tcPr>
            <w:tcW w:w="1215" w:type="dxa"/>
          </w:tcPr>
          <w:p w14:paraId="09337ED6"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2</w:t>
            </w:r>
          </w:p>
        </w:tc>
        <w:tc>
          <w:tcPr>
            <w:tcW w:w="1005" w:type="dxa"/>
            <w:gridSpan w:val="2"/>
          </w:tcPr>
          <w:p w14:paraId="17957A96"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3</w:t>
            </w:r>
          </w:p>
        </w:tc>
        <w:tc>
          <w:tcPr>
            <w:tcW w:w="990" w:type="dxa"/>
            <w:gridSpan w:val="2"/>
          </w:tcPr>
          <w:p w14:paraId="5C8C91B9"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w:t>
            </w:r>
          </w:p>
        </w:tc>
        <w:tc>
          <w:tcPr>
            <w:tcW w:w="1245" w:type="dxa"/>
          </w:tcPr>
          <w:p w14:paraId="17BF601E"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n</w:t>
            </w:r>
          </w:p>
        </w:tc>
      </w:tr>
      <w:tr w:rsidR="00FB7094" w:rsidRPr="00FB7094" w14:paraId="2BCEDFC6" w14:textId="77777777" w:rsidTr="00860B12">
        <w:trPr>
          <w:cantSplit/>
          <w:trHeight w:val="180"/>
        </w:trPr>
        <w:tc>
          <w:tcPr>
            <w:tcW w:w="709" w:type="dxa"/>
          </w:tcPr>
          <w:p w14:paraId="0FF3BB8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2825" w:type="dxa"/>
          </w:tcPr>
          <w:p w14:paraId="146CF29F"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Organizare de şantier</w:t>
            </w:r>
          </w:p>
        </w:tc>
        <w:tc>
          <w:tcPr>
            <w:tcW w:w="1035" w:type="dxa"/>
          </w:tcPr>
          <w:p w14:paraId="32A47E6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6B92EC1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E774B8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1993D8E"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EDB3D64"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075360BD" w14:textId="77777777" w:rsidTr="00860B12">
        <w:trPr>
          <w:cantSplit/>
          <w:trHeight w:val="1372"/>
        </w:trPr>
        <w:tc>
          <w:tcPr>
            <w:tcW w:w="709" w:type="dxa"/>
          </w:tcPr>
          <w:p w14:paraId="3A6B7C7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2. </w:t>
            </w:r>
          </w:p>
          <w:p w14:paraId="4893547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571B8A7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569C6E3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4A3C4204"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4BD62B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Obiect 01</w:t>
            </w:r>
          </w:p>
          <w:p w14:paraId="70815A2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Categoria de lucrări:</w:t>
            </w:r>
          </w:p>
          <w:p w14:paraId="2D6C692E"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330BC97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663D16E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0A45DA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CA8CEC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3120B6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64C371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4EA9B4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17E6A418" w14:textId="77777777" w:rsidTr="00860B12">
        <w:trPr>
          <w:cantSplit/>
          <w:trHeight w:val="1412"/>
        </w:trPr>
        <w:tc>
          <w:tcPr>
            <w:tcW w:w="709" w:type="dxa"/>
          </w:tcPr>
          <w:p w14:paraId="24B2EEC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3.</w:t>
            </w:r>
          </w:p>
          <w:p w14:paraId="7F7E2F8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26F1A6C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1F98199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291B05B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CB6C5A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Obiect 02</w:t>
            </w:r>
          </w:p>
          <w:p w14:paraId="5AC9436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Categoria de lucrări:</w:t>
            </w:r>
          </w:p>
          <w:p w14:paraId="762C896E"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25A1433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369B569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0055A3A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70739AA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1E01BF5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4416EC7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3E7B368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0AD0049E" w14:textId="77777777" w:rsidTr="00860B12">
        <w:trPr>
          <w:cantSplit/>
          <w:trHeight w:val="1593"/>
        </w:trPr>
        <w:tc>
          <w:tcPr>
            <w:tcW w:w="709" w:type="dxa"/>
          </w:tcPr>
          <w:p w14:paraId="0631ED2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w:t>
            </w:r>
          </w:p>
        </w:tc>
        <w:tc>
          <w:tcPr>
            <w:tcW w:w="2825" w:type="dxa"/>
          </w:tcPr>
          <w:p w14:paraId="4463F97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Obiect n …</w:t>
            </w:r>
          </w:p>
          <w:p w14:paraId="4A660D3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Categoria de lucrări:</w:t>
            </w:r>
          </w:p>
          <w:p w14:paraId="4815DFA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0A32005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3B44721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BDA67D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4CEDB3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5EBC3EE4"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6C5AB5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184ADB6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bl>
    <w:p w14:paraId="694DE116"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BC0F1F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40F7CE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_________________________________________</w:t>
      </w:r>
    </w:p>
    <w:p w14:paraId="41387507"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2DEE5AB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2C1B2222"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w:t>
      </w:r>
      <w:bookmarkStart w:id="49" w:name="_Toc449692098"/>
      <w:r w:rsidRPr="00FB7094">
        <w:rPr>
          <w:rFonts w:ascii="Times New Roman" w:eastAsia="PMingLiU" w:hAnsi="Times New Roman" w:cs="Times New Roman"/>
          <w:noProof/>
          <w:kern w:val="0"/>
          <w:lang w:val="ro-MD" w:eastAsia="zh-CN"/>
          <w14:ligatures w14:val="none"/>
        </w:rPr>
        <w:t>____</w:t>
      </w:r>
    </w:p>
    <w:p w14:paraId="27F92B4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1CFEDE40"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78A0F65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5217778B"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6951E6C9"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3D94E413"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13FE8E89"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27AEEB3F"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7C83A2AE"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6104E266"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136E4032"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07A1692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564CA0D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54C41CFE"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11</w:t>
      </w:r>
    </w:p>
    <w:p w14:paraId="02992CE5"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495C00E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99B116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7CF7A6CF"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43C73FD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4DE929FE" w14:textId="77777777" w:rsidR="00FB7094" w:rsidRPr="00FB7094" w:rsidRDefault="00FB7094" w:rsidP="00FB7094">
      <w:pPr>
        <w:spacing w:after="0" w:line="240" w:lineRule="auto"/>
        <w:jc w:val="center"/>
        <w:rPr>
          <w:rFonts w:ascii="Times New Roman" w:eastAsia="PMingLiU" w:hAnsi="Times New Roman" w:cs="Times New Roman"/>
          <w:noProof/>
          <w:kern w:val="0"/>
          <w:lang w:val="ro-MD" w:eastAsia="zh-CN"/>
          <w14:ligatures w14:val="none"/>
        </w:rPr>
      </w:pPr>
    </w:p>
    <w:p w14:paraId="04FCDE07"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GRAFIC DE  EXECUTARE A DOCUMENTAȚIEI DE PROIECT</w:t>
      </w:r>
    </w:p>
    <w:p w14:paraId="73DE637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_____________________________________________________________________________</w:t>
      </w:r>
    </w:p>
    <w:p w14:paraId="359AE3E3"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(denumirea serviciilor)</w:t>
      </w:r>
    </w:p>
    <w:p w14:paraId="1225478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B7094" w:rsidRPr="00FB7094" w14:paraId="7C555ED7" w14:textId="77777777" w:rsidTr="00860B12">
        <w:trPr>
          <w:cantSplit/>
          <w:trHeight w:val="300"/>
        </w:trPr>
        <w:tc>
          <w:tcPr>
            <w:tcW w:w="709" w:type="dxa"/>
            <w:vMerge w:val="restart"/>
          </w:tcPr>
          <w:p w14:paraId="3B357ACE"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Nr.</w:t>
            </w:r>
          </w:p>
          <w:p w14:paraId="0DB5013D"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d/o</w:t>
            </w:r>
          </w:p>
        </w:tc>
        <w:tc>
          <w:tcPr>
            <w:tcW w:w="2825" w:type="dxa"/>
            <w:vMerge w:val="restart"/>
          </w:tcPr>
          <w:p w14:paraId="73FD30D0"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Grupa de obiecte/denumirea obiectului</w:t>
            </w:r>
          </w:p>
        </w:tc>
        <w:tc>
          <w:tcPr>
            <w:tcW w:w="3126" w:type="dxa"/>
            <w:gridSpan w:val="3"/>
          </w:tcPr>
          <w:p w14:paraId="5346897B"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Anul 1</w:t>
            </w:r>
          </w:p>
        </w:tc>
        <w:tc>
          <w:tcPr>
            <w:tcW w:w="1044" w:type="dxa"/>
            <w:gridSpan w:val="2"/>
          </w:tcPr>
          <w:p w14:paraId="54151F81"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w:t>
            </w:r>
          </w:p>
        </w:tc>
        <w:tc>
          <w:tcPr>
            <w:tcW w:w="1320" w:type="dxa"/>
            <w:gridSpan w:val="2"/>
          </w:tcPr>
          <w:p w14:paraId="49668050"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Anul (n)</w:t>
            </w:r>
          </w:p>
        </w:tc>
      </w:tr>
      <w:tr w:rsidR="00FB7094" w:rsidRPr="00FB7094" w14:paraId="2EF33F59" w14:textId="77777777" w:rsidTr="00860B12">
        <w:trPr>
          <w:cantSplit/>
          <w:trHeight w:val="240"/>
        </w:trPr>
        <w:tc>
          <w:tcPr>
            <w:tcW w:w="709" w:type="dxa"/>
            <w:vMerge/>
          </w:tcPr>
          <w:p w14:paraId="72245FE1"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787F2BA7"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5490" w:type="dxa"/>
            <w:gridSpan w:val="7"/>
          </w:tcPr>
          <w:p w14:paraId="41BA9BAE"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Luna</w:t>
            </w:r>
          </w:p>
        </w:tc>
      </w:tr>
      <w:tr w:rsidR="00FB7094" w:rsidRPr="00FB7094" w14:paraId="56774FE8" w14:textId="77777777" w:rsidTr="00860B12">
        <w:trPr>
          <w:cantSplit/>
          <w:trHeight w:val="120"/>
        </w:trPr>
        <w:tc>
          <w:tcPr>
            <w:tcW w:w="709" w:type="dxa"/>
            <w:vMerge/>
          </w:tcPr>
          <w:p w14:paraId="44D20AB4"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2825" w:type="dxa"/>
            <w:vMerge/>
          </w:tcPr>
          <w:p w14:paraId="48F17F45"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c>
        <w:tc>
          <w:tcPr>
            <w:tcW w:w="1035" w:type="dxa"/>
          </w:tcPr>
          <w:p w14:paraId="73AC58C6"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1</w:t>
            </w:r>
          </w:p>
        </w:tc>
        <w:tc>
          <w:tcPr>
            <w:tcW w:w="1215" w:type="dxa"/>
          </w:tcPr>
          <w:p w14:paraId="35D6948C"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2</w:t>
            </w:r>
          </w:p>
        </w:tc>
        <w:tc>
          <w:tcPr>
            <w:tcW w:w="1005" w:type="dxa"/>
            <w:gridSpan w:val="2"/>
          </w:tcPr>
          <w:p w14:paraId="040D9901"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3</w:t>
            </w:r>
          </w:p>
        </w:tc>
        <w:tc>
          <w:tcPr>
            <w:tcW w:w="990" w:type="dxa"/>
            <w:gridSpan w:val="2"/>
          </w:tcPr>
          <w:p w14:paraId="18B35C2F"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w:t>
            </w:r>
          </w:p>
        </w:tc>
        <w:tc>
          <w:tcPr>
            <w:tcW w:w="1245" w:type="dxa"/>
          </w:tcPr>
          <w:p w14:paraId="33E43FFB"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n</w:t>
            </w:r>
          </w:p>
        </w:tc>
      </w:tr>
      <w:tr w:rsidR="00FB7094" w:rsidRPr="00B96DFB" w14:paraId="509C7695" w14:textId="77777777" w:rsidTr="00860B12">
        <w:trPr>
          <w:cantSplit/>
          <w:trHeight w:val="180"/>
        </w:trPr>
        <w:tc>
          <w:tcPr>
            <w:tcW w:w="709" w:type="dxa"/>
          </w:tcPr>
          <w:p w14:paraId="3A415B5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2825" w:type="dxa"/>
          </w:tcPr>
          <w:p w14:paraId="7858D25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Faza 1</w:t>
            </w:r>
          </w:p>
          <w:p w14:paraId="028A625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Studii, foto fixarea, releveu, investigații inginerești etc.</w:t>
            </w:r>
          </w:p>
        </w:tc>
        <w:tc>
          <w:tcPr>
            <w:tcW w:w="1035" w:type="dxa"/>
          </w:tcPr>
          <w:p w14:paraId="11EBA4D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8204C1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2A12DEE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30FD01C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53A174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10519816" w14:textId="77777777" w:rsidTr="00860B12">
        <w:trPr>
          <w:cantSplit/>
          <w:trHeight w:val="1372"/>
        </w:trPr>
        <w:tc>
          <w:tcPr>
            <w:tcW w:w="709" w:type="dxa"/>
          </w:tcPr>
          <w:p w14:paraId="1D7DFFF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2. </w:t>
            </w:r>
          </w:p>
          <w:p w14:paraId="05D20F7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66A7DC1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50B3170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01864122"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167D5892"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Faza 2</w:t>
            </w:r>
          </w:p>
          <w:p w14:paraId="61BB9AC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Schiță de proiect __________________</w:t>
            </w:r>
          </w:p>
          <w:p w14:paraId="752CA88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4D4B27D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5744AF22"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00FF9C7F"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6923724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0FE2F15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62D79562" w14:textId="77777777" w:rsidTr="00860B12">
        <w:trPr>
          <w:cantSplit/>
          <w:trHeight w:val="1412"/>
        </w:trPr>
        <w:tc>
          <w:tcPr>
            <w:tcW w:w="709" w:type="dxa"/>
          </w:tcPr>
          <w:p w14:paraId="254432A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3.</w:t>
            </w:r>
          </w:p>
          <w:p w14:paraId="4458D08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1E45391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60AC03F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4221080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2825" w:type="dxa"/>
          </w:tcPr>
          <w:p w14:paraId="083EB51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Faza 3</w:t>
            </w:r>
          </w:p>
          <w:p w14:paraId="68B5E914"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Proiect de execuție (desene și deviz):</w:t>
            </w:r>
          </w:p>
          <w:p w14:paraId="25BB872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263D73D5"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1E918BD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50AEB2A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5908EB6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463B27AE"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666E1B92"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2924965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7BA778F0"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r w:rsidR="00FB7094" w:rsidRPr="00FB7094" w14:paraId="5B4CF5BF" w14:textId="77777777" w:rsidTr="00860B12">
        <w:trPr>
          <w:cantSplit/>
          <w:trHeight w:val="1593"/>
        </w:trPr>
        <w:tc>
          <w:tcPr>
            <w:tcW w:w="709" w:type="dxa"/>
          </w:tcPr>
          <w:p w14:paraId="038AB6BC"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w:t>
            </w:r>
          </w:p>
        </w:tc>
        <w:tc>
          <w:tcPr>
            <w:tcW w:w="2825" w:type="dxa"/>
          </w:tcPr>
          <w:p w14:paraId="7B90ED8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Faza n</w:t>
            </w:r>
          </w:p>
          <w:p w14:paraId="01F4A2A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w:t>
            </w:r>
          </w:p>
          <w:p w14:paraId="21113923"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2CC9C45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w:t>
            </w:r>
          </w:p>
          <w:p w14:paraId="537E192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35" w:type="dxa"/>
          </w:tcPr>
          <w:p w14:paraId="27985F1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15" w:type="dxa"/>
          </w:tcPr>
          <w:p w14:paraId="1B85A2DF"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005" w:type="dxa"/>
            <w:gridSpan w:val="2"/>
          </w:tcPr>
          <w:p w14:paraId="70C5F57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990" w:type="dxa"/>
            <w:gridSpan w:val="2"/>
          </w:tcPr>
          <w:p w14:paraId="7567AA4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c>
          <w:tcPr>
            <w:tcW w:w="1245" w:type="dxa"/>
          </w:tcPr>
          <w:p w14:paraId="24FB648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tc>
      </w:tr>
    </w:tbl>
    <w:p w14:paraId="327C84A4"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6DF962C3"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_________________________________________</w:t>
      </w:r>
    </w:p>
    <w:p w14:paraId="134ED53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52567AEB"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5AB65E57"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________________________________</w:t>
      </w:r>
    </w:p>
    <w:p w14:paraId="214E08B3" w14:textId="77777777" w:rsidR="00FB7094" w:rsidRPr="00FB7094" w:rsidRDefault="00FB7094" w:rsidP="00FB7094">
      <w:pPr>
        <w:tabs>
          <w:tab w:val="left" w:pos="360"/>
          <w:tab w:val="left" w:pos="567"/>
        </w:tabs>
        <w:spacing w:after="0" w:line="240" w:lineRule="auto"/>
        <w:jc w:val="center"/>
        <w:outlineLvl w:val="2"/>
        <w:rPr>
          <w:rFonts w:ascii="Times New Roman" w:eastAsia="PMingLiU" w:hAnsi="Times New Roman" w:cs="Times New Roman"/>
          <w:b/>
          <w:kern w:val="0"/>
          <w:lang w:val="ro-MD" w:eastAsia="zh-CN"/>
          <w14:ligatures w14:val="none"/>
        </w:rPr>
      </w:pPr>
    </w:p>
    <w:p w14:paraId="49B06D61"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1060FE7A"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740F58CC"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BCE7915"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0B07CE8F"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458BF2B4"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24EACA6B" w14:textId="77777777" w:rsidR="00FB7094" w:rsidRPr="00FB7094" w:rsidRDefault="00FB7094" w:rsidP="00FB7094">
      <w:pPr>
        <w:tabs>
          <w:tab w:val="left" w:pos="360"/>
          <w:tab w:val="left" w:pos="567"/>
        </w:tabs>
        <w:spacing w:before="100" w:beforeAutospacing="1" w:after="120" w:line="240" w:lineRule="auto"/>
        <w:outlineLvl w:val="2"/>
        <w:rPr>
          <w:rFonts w:ascii="Times New Roman" w:eastAsia="PMingLiU" w:hAnsi="Times New Roman" w:cs="Times New Roman"/>
          <w:b/>
          <w:kern w:val="0"/>
          <w:lang w:val="ro-MD" w:eastAsia="zh-CN"/>
          <w14:ligatures w14:val="none"/>
        </w:rPr>
      </w:pPr>
    </w:p>
    <w:p w14:paraId="5E643B58"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12</w:t>
      </w:r>
    </w:p>
    <w:p w14:paraId="46457BF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72B1297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bookmarkEnd w:id="49"/>
    <w:p w14:paraId="118F99D0" w14:textId="77777777" w:rsidR="00FB7094" w:rsidRPr="00FB7094" w:rsidRDefault="00FB7094" w:rsidP="00FB7094">
      <w:pPr>
        <w:spacing w:after="0" w:line="240" w:lineRule="auto"/>
        <w:rPr>
          <w:rFonts w:ascii="Times New Roman" w:eastAsia="PMingLiU" w:hAnsi="Times New Roman" w:cs="Times New Roman"/>
          <w:b/>
          <w:noProof/>
          <w:kern w:val="0"/>
          <w:lang w:val="ro-MD" w:eastAsia="zh-CN"/>
          <w14:ligatures w14:val="none"/>
        </w:rPr>
      </w:pPr>
    </w:p>
    <w:p w14:paraId="4D0C783C" w14:textId="77777777" w:rsidR="00FB7094" w:rsidRPr="00FB7094" w:rsidRDefault="00FB7094" w:rsidP="00FB7094">
      <w:pPr>
        <w:spacing w:after="0" w:line="240" w:lineRule="auto"/>
        <w:jc w:val="center"/>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noProof/>
          <w:kern w:val="0"/>
          <w:lang w:val="ro-MD" w:eastAsia="zh-CN"/>
          <w14:ligatures w14:val="none"/>
        </w:rPr>
        <w:t>DECLARAȚIE</w:t>
      </w:r>
    </w:p>
    <w:p w14:paraId="726D6E0F" w14:textId="77777777" w:rsidR="00FB7094" w:rsidRPr="00FB7094" w:rsidRDefault="00FB7094" w:rsidP="00FB7094">
      <w:pPr>
        <w:tabs>
          <w:tab w:val="left" w:pos="567"/>
        </w:tabs>
        <w:spacing w:after="0" w:line="240" w:lineRule="auto"/>
        <w:jc w:val="center"/>
        <w:rPr>
          <w:rFonts w:ascii="Baltica RR" w:eastAsia="Times New Roman" w:hAnsi="Baltica RR" w:cs="Times New Roman"/>
          <w:b/>
          <w:kern w:val="0"/>
          <w:szCs w:val="20"/>
          <w:lang w:val="ro-MD"/>
          <w14:ligatures w14:val="none"/>
        </w:rPr>
      </w:pPr>
      <w:r w:rsidRPr="00FB7094">
        <w:rPr>
          <w:rFonts w:ascii="Baltica RR" w:eastAsia="Times New Roman" w:hAnsi="Baltica RR" w:cs="Times New Roman"/>
          <w:b/>
          <w:kern w:val="0"/>
          <w:szCs w:val="20"/>
          <w:lang w:val="ro-MD"/>
          <w14:ligatures w14:val="none"/>
        </w:rPr>
        <w:t>privind experien</w:t>
      </w:r>
      <w:r w:rsidRPr="00FB7094">
        <w:rPr>
          <w:rFonts w:ascii="Baltica RR" w:eastAsia="Times New Roman" w:hAnsi="Baltica RR" w:cs="Times New Roman" w:hint="eastAsia"/>
          <w:b/>
          <w:kern w:val="0"/>
          <w:szCs w:val="20"/>
          <w:lang w:val="ro-MD"/>
          <w14:ligatures w14:val="none"/>
        </w:rPr>
        <w:t>ţ</w:t>
      </w:r>
      <w:r w:rsidRPr="00FB7094">
        <w:rPr>
          <w:rFonts w:ascii="Baltica RR" w:eastAsia="Times New Roman" w:hAnsi="Baltica RR" w:cs="Times New Roman"/>
          <w:b/>
          <w:kern w:val="0"/>
          <w:szCs w:val="20"/>
          <w:lang w:val="ro-MD"/>
          <w14:ligatures w14:val="none"/>
        </w:rPr>
        <w:t>a similar</w:t>
      </w:r>
      <w:r w:rsidRPr="00FB7094">
        <w:rPr>
          <w:rFonts w:ascii="Baltica RR" w:eastAsia="Times New Roman" w:hAnsi="Baltica RR" w:cs="Times New Roman" w:hint="eastAsia"/>
          <w:b/>
          <w:kern w:val="0"/>
          <w:szCs w:val="20"/>
          <w:lang w:val="ro-MD"/>
          <w14:ligatures w14:val="none"/>
        </w:rPr>
        <w:t>ă</w:t>
      </w:r>
    </w:p>
    <w:p w14:paraId="6B24349A"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kern w:val="0"/>
          <w:lang w:val="ro-MD"/>
          <w14:ligatures w14:val="none"/>
        </w:rPr>
      </w:pPr>
    </w:p>
    <w:p w14:paraId="6702DB39"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 Denumirea şi obiectul contractului______________________________________________</w:t>
      </w:r>
    </w:p>
    <w:p w14:paraId="73A10D78"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2. Numărul şi data contractului___________________________________________________</w:t>
      </w:r>
    </w:p>
    <w:p w14:paraId="048EA6CA"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3. Denumirea/numele beneficiarului_______________________________________________</w:t>
      </w:r>
    </w:p>
    <w:p w14:paraId="6FA13FF6"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4. Adresa beneficiarului_________________________________________________________</w:t>
      </w:r>
    </w:p>
    <w:p w14:paraId="181FC37F"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5. Ţara______________________________________________________________________</w:t>
      </w:r>
    </w:p>
    <w:p w14:paraId="159B8DD2" w14:textId="77777777" w:rsidR="00FB7094" w:rsidRPr="00FB7094" w:rsidRDefault="00FB7094" w:rsidP="00FB7094">
      <w:pPr>
        <w:tabs>
          <w:tab w:val="left" w:pos="567"/>
        </w:tabs>
        <w:spacing w:after="0" w:line="240" w:lineRule="auto"/>
        <w:ind w:right="-58"/>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6. Calitatea în care a participat la îndeplinirea contractului______________________________</w:t>
      </w:r>
    </w:p>
    <w:p w14:paraId="0B9C6AFD" w14:textId="77777777" w:rsidR="00FB7094" w:rsidRPr="00FB7094" w:rsidRDefault="00FB7094" w:rsidP="00FB7094">
      <w:pPr>
        <w:tabs>
          <w:tab w:val="left" w:pos="567"/>
        </w:tabs>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notează opţiunea corespunzătoare)</w:t>
      </w:r>
    </w:p>
    <w:p w14:paraId="0AC11A25" w14:textId="77777777" w:rsidR="00FB7094" w:rsidRPr="00FB7094" w:rsidRDefault="00FB7094" w:rsidP="00FB7094">
      <w:pPr>
        <w:numPr>
          <w:ilvl w:val="0"/>
          <w:numId w:val="6"/>
        </w:numPr>
        <w:tabs>
          <w:tab w:val="left" w:pos="567"/>
        </w:tabs>
        <w:spacing w:after="0" w:line="240" w:lineRule="auto"/>
        <w:ind w:hanging="1429"/>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antreprenorul sau antreprenorul general (lider de asociaţie)</w:t>
      </w:r>
    </w:p>
    <w:p w14:paraId="2D14B3B1" w14:textId="77777777" w:rsidR="00FB7094" w:rsidRPr="00FB7094" w:rsidRDefault="00FB7094" w:rsidP="00FB7094">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antreprenor asociat</w:t>
      </w:r>
    </w:p>
    <w:p w14:paraId="0E3E5443" w14:textId="77777777" w:rsidR="00FB7094" w:rsidRPr="00FB7094" w:rsidRDefault="00FB7094" w:rsidP="00FB7094">
      <w:pPr>
        <w:numPr>
          <w:ilvl w:val="0"/>
          <w:numId w:val="6"/>
        </w:numPr>
        <w:tabs>
          <w:tab w:val="left" w:pos="567"/>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subantreprenor</w:t>
      </w:r>
    </w:p>
    <w:p w14:paraId="08334258"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7.  Valoarea contractului</w:t>
      </w:r>
      <w:r w:rsidRPr="00FB7094">
        <w:rPr>
          <w:rFonts w:ascii="Times New Roman" w:eastAsia="Times New Roman" w:hAnsi="Times New Roman" w:cs="Times New Roman"/>
          <w:kern w:val="0"/>
          <w:lang w:val="ro-MD"/>
          <w14:ligatures w14:val="none"/>
        </w:rPr>
        <w:tab/>
      </w:r>
      <w:r w:rsidRPr="00FB7094">
        <w:rPr>
          <w:rFonts w:ascii="Times New Roman" w:eastAsia="Times New Roman" w:hAnsi="Times New Roman" w:cs="Times New Roman"/>
          <w:kern w:val="0"/>
          <w:lang w:val="ro-MD"/>
          <w14:ligatures w14:val="none"/>
        </w:rPr>
        <w:tab/>
        <w:t xml:space="preserve">exprimată în moneda      </w:t>
      </w:r>
      <w:r w:rsidRPr="00FB7094">
        <w:rPr>
          <w:rFonts w:ascii="Times New Roman" w:eastAsia="Times New Roman" w:hAnsi="Times New Roman" w:cs="Times New Roman"/>
          <w:kern w:val="0"/>
          <w:lang w:val="ro-MD"/>
          <w14:ligatures w14:val="none"/>
        </w:rPr>
        <w:tab/>
        <w:t xml:space="preserve">     exprimată</w:t>
      </w:r>
    </w:p>
    <w:p w14:paraId="3184DFB2"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în care s-a                       </w:t>
      </w:r>
      <w:r w:rsidRPr="00FB7094">
        <w:rPr>
          <w:rFonts w:ascii="Times New Roman" w:eastAsia="Times New Roman" w:hAnsi="Times New Roman" w:cs="Times New Roman"/>
          <w:kern w:val="0"/>
          <w:lang w:val="ro-MD"/>
          <w14:ligatures w14:val="none"/>
        </w:rPr>
        <w:tab/>
        <w:t xml:space="preserve">     în echivalent</w:t>
      </w:r>
    </w:p>
    <w:p w14:paraId="51866C35" w14:textId="77777777" w:rsidR="00FB7094" w:rsidRPr="00FB7094" w:rsidRDefault="00FB7094" w:rsidP="00FB7094">
      <w:pPr>
        <w:tabs>
          <w:tab w:val="left" w:pos="567"/>
          <w:tab w:val="left" w:pos="5670"/>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încheiat contractul     </w:t>
      </w:r>
      <w:r w:rsidRPr="00FB7094">
        <w:rPr>
          <w:rFonts w:ascii="Times New Roman" w:eastAsia="Times New Roman" w:hAnsi="Times New Roman" w:cs="Times New Roman"/>
          <w:kern w:val="0"/>
          <w:lang w:val="ro-MD"/>
          <w14:ligatures w14:val="none"/>
        </w:rPr>
        <w:tab/>
        <w:t>dolari SUA</w:t>
      </w:r>
    </w:p>
    <w:p w14:paraId="2CF1FE1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a) iniţială (la data semnării contractului )    _________________ </w:t>
      </w:r>
      <w:r w:rsidRPr="00FB7094">
        <w:rPr>
          <w:rFonts w:ascii="Times New Roman" w:eastAsia="Times New Roman" w:hAnsi="Times New Roman" w:cs="Times New Roman"/>
          <w:kern w:val="0"/>
          <w:lang w:val="ro-MD"/>
          <w14:ligatures w14:val="none"/>
        </w:rPr>
        <w:tab/>
        <w:t xml:space="preserve">        __________________</w:t>
      </w:r>
    </w:p>
    <w:p w14:paraId="5AAE04E9"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b) finală </w:t>
      </w:r>
      <w:r w:rsidRPr="00FB7094">
        <w:rPr>
          <w:rFonts w:ascii="Baltica RR" w:eastAsia="Times New Roman" w:hAnsi="Baltica RR" w:cs="Times New Roman"/>
          <w:kern w:val="0"/>
          <w:szCs w:val="20"/>
          <w:lang w:val="ro-MD"/>
          <w14:ligatures w14:val="none"/>
        </w:rPr>
        <w:t>(la data  finaliz</w:t>
      </w:r>
      <w:r w:rsidRPr="00FB7094">
        <w:rPr>
          <w:rFonts w:ascii="Baltica RR" w:eastAsia="Times New Roman" w:hAnsi="Baltica RR" w:cs="Times New Roman" w:hint="eastAsia"/>
          <w:kern w:val="0"/>
          <w:szCs w:val="20"/>
          <w:lang w:val="ro-MD"/>
          <w14:ligatures w14:val="none"/>
        </w:rPr>
        <w:t>ă</w:t>
      </w:r>
      <w:r w:rsidRPr="00FB7094">
        <w:rPr>
          <w:rFonts w:ascii="Baltica RR" w:eastAsia="Times New Roman" w:hAnsi="Baltica RR" w:cs="Times New Roman"/>
          <w:kern w:val="0"/>
          <w:szCs w:val="20"/>
          <w:lang w:val="ro-MD"/>
          <w14:ligatures w14:val="none"/>
        </w:rPr>
        <w:t>rii contractului) __________________</w:t>
      </w:r>
      <w:r w:rsidRPr="00FB7094">
        <w:rPr>
          <w:rFonts w:ascii="Baltica RR" w:eastAsia="Times New Roman" w:hAnsi="Baltica RR" w:cs="Times New Roman"/>
          <w:kern w:val="0"/>
          <w:szCs w:val="20"/>
          <w:lang w:val="ro-MD"/>
          <w14:ligatures w14:val="none"/>
        </w:rPr>
        <w:tab/>
        <w:t xml:space="preserve">    ____________________</w:t>
      </w:r>
    </w:p>
    <w:p w14:paraId="60FF33D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8. Dacă au fost litigii privind îndeplinirea contractului, natura acestora şi modul lor de soluţionare:___________________________________________________________________</w:t>
      </w:r>
    </w:p>
    <w:p w14:paraId="397486BD"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9. Perioada de executare a lucrării (luni)</w:t>
      </w:r>
    </w:p>
    <w:p w14:paraId="4661CD03" w14:textId="77777777" w:rsidR="00FB7094" w:rsidRPr="00FB7094" w:rsidRDefault="00FB7094" w:rsidP="00FB7094">
      <w:pPr>
        <w:numPr>
          <w:ilvl w:val="0"/>
          <w:numId w:val="2"/>
        </w:numPr>
        <w:tabs>
          <w:tab w:val="clear" w:pos="360"/>
          <w:tab w:val="left" w:pos="567"/>
          <w:tab w:val="left" w:pos="1080"/>
          <w:tab w:val="num" w:pos="5889"/>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contractată_______________________________________________________________</w:t>
      </w:r>
    </w:p>
    <w:p w14:paraId="3102C974" w14:textId="77777777" w:rsidR="00FB7094" w:rsidRPr="00FB7094" w:rsidRDefault="00FB7094" w:rsidP="00FB7094">
      <w:pPr>
        <w:tabs>
          <w:tab w:val="left" w:pos="567"/>
          <w:tab w:val="left" w:pos="1080"/>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b) efectiv realizată ____________________________________________________________</w:t>
      </w:r>
    </w:p>
    <w:p w14:paraId="52F7270E" w14:textId="77777777" w:rsidR="00FB7094" w:rsidRPr="00FB7094" w:rsidRDefault="00FB7094" w:rsidP="00FB7094">
      <w:pPr>
        <w:tabs>
          <w:tab w:val="left" w:pos="567"/>
          <w:tab w:val="left" w:pos="1080"/>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 motivul de decalare a termenului contractat (dacă este cazul), care va fi susţinut pe bază de acte adiţionale încheiate cu beneficiarul_______________________________________________</w:t>
      </w:r>
    </w:p>
    <w:p w14:paraId="6EA21B9A"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10. Numărul şi data procesului-verbal de recepţie la terminarea lucrărilor _________________</w:t>
      </w:r>
    </w:p>
    <w:p w14:paraId="5C09C2C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11. Principalele remedieri şi completări înscrise în procesul-verbal de recepţie_____________</w:t>
      </w:r>
    </w:p>
    <w:p w14:paraId="7D82326B"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____________________________________________________________________________</w:t>
      </w:r>
    </w:p>
    <w:p w14:paraId="06D522D1"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39A56DCA" w14:textId="77777777" w:rsidR="00FB7094" w:rsidRPr="00FB7094" w:rsidRDefault="00FB7094" w:rsidP="00FB7094">
      <w:pPr>
        <w:spacing w:after="0" w:line="240" w:lineRule="auto"/>
        <w:rPr>
          <w:rFonts w:ascii="Times New Roman" w:eastAsia="MS Mincho" w:hAnsi="Times New Roman" w:cs="Times New Roman"/>
          <w:noProof/>
          <w:kern w:val="0"/>
          <w:lang w:val="ro-MD" w:eastAsia="zh-CN"/>
          <w14:ligatures w14:val="none"/>
        </w:rPr>
      </w:pPr>
    </w:p>
    <w:p w14:paraId="1A71AB43" w14:textId="77777777" w:rsidR="00FB7094" w:rsidRPr="00FB7094" w:rsidRDefault="00FB7094" w:rsidP="00FB7094">
      <w:pPr>
        <w:spacing w:after="0" w:line="240" w:lineRule="auto"/>
        <w:rPr>
          <w:rFonts w:ascii="Times New Roman" w:eastAsia="MS Mincho" w:hAnsi="Times New Roman" w:cs="Times New Roman"/>
          <w:noProof/>
          <w:kern w:val="0"/>
          <w:lang w:val="ro-MD" w:eastAsia="zh-CN"/>
          <w14:ligatures w14:val="none"/>
        </w:rPr>
      </w:pPr>
      <w:r w:rsidRPr="00FB7094">
        <w:rPr>
          <w:rFonts w:ascii="Times New Roman" w:eastAsia="MS Mincho" w:hAnsi="Times New Roman" w:cs="Times New Roman"/>
          <w:noProof/>
          <w:kern w:val="0"/>
          <w:lang w:val="ro-MD" w:eastAsia="zh-CN"/>
          <w14:ligatures w14:val="none"/>
        </w:rPr>
        <w:t>Data completării:______________________</w:t>
      </w:r>
    </w:p>
    <w:p w14:paraId="15C3EAC1"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w:t>
      </w:r>
    </w:p>
    <w:p w14:paraId="1811B78C"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w:t>
      </w:r>
    </w:p>
    <w:p w14:paraId="7ABB29A2"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79391965" w14:textId="77777777" w:rsidR="00FB7094" w:rsidRPr="00FB7094" w:rsidRDefault="00FB7094" w:rsidP="00FB7094">
      <w:pPr>
        <w:spacing w:after="0" w:line="240" w:lineRule="auto"/>
        <w:jc w:val="both"/>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w:t>
      </w:r>
    </w:p>
    <w:p w14:paraId="1E90271D" w14:textId="77777777" w:rsidR="00FB7094" w:rsidRPr="00FB7094" w:rsidRDefault="00FB7094" w:rsidP="00FB7094">
      <w:pPr>
        <w:spacing w:after="200" w:line="276" w:lineRule="auto"/>
        <w:rPr>
          <w:rFonts w:ascii="Times New Roman" w:eastAsia="PMingLiU" w:hAnsi="Times New Roman" w:cs="Times New Roman"/>
          <w:noProof/>
          <w:kern w:val="0"/>
          <w:lang w:val="ro-MD" w:eastAsia="zh-CN"/>
          <w14:ligatures w14:val="none"/>
        </w:rPr>
      </w:pPr>
      <w:bookmarkStart w:id="50" w:name="_Toc449692109"/>
    </w:p>
    <w:p w14:paraId="1B393AE9"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7D95B909"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73E8778A"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383EF147"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61BB0C47"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5FD2F7AD"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3B7499AA"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0337E53B"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1261AD14"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483984ED"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61AD4C77"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505B5F4D"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5C63E04B"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13</w:t>
      </w:r>
    </w:p>
    <w:p w14:paraId="7EA0767B"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6CEE59B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0EF3FC2D"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p w14:paraId="411DFD39"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p>
    <w:bookmarkEnd w:id="50"/>
    <w:p w14:paraId="36885A5C"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p>
    <w:p w14:paraId="27FF4F6B" w14:textId="77777777" w:rsidR="00FB7094" w:rsidRPr="00FB7094" w:rsidRDefault="00FB7094" w:rsidP="00FB7094">
      <w:pPr>
        <w:tabs>
          <w:tab w:val="left" w:pos="567"/>
        </w:tabs>
        <w:spacing w:after="0" w:line="240" w:lineRule="auto"/>
        <w:jc w:val="center"/>
        <w:rPr>
          <w:rFonts w:ascii="Times New Roman" w:eastAsia="PMingLiU" w:hAnsi="Times New Roman" w:cs="Times New Roman"/>
          <w:b/>
          <w:kern w:val="0"/>
          <w:lang w:val="ro-MD" w:eastAsia="zh-CN"/>
          <w14:ligatures w14:val="none"/>
        </w:rPr>
      </w:pPr>
      <w:r w:rsidRPr="00FB7094">
        <w:rPr>
          <w:rFonts w:ascii="Times New Roman" w:eastAsia="PMingLiU" w:hAnsi="Times New Roman" w:cs="Times New Roman"/>
          <w:b/>
          <w:kern w:val="0"/>
          <w:lang w:val="ro-MD" w:eastAsia="zh-CN"/>
          <w14:ligatures w14:val="none"/>
        </w:rPr>
        <w:t xml:space="preserve">DECLARAȚIE </w:t>
      </w:r>
    </w:p>
    <w:p w14:paraId="0896871A"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PMingLiU" w:hAnsi="Times New Roman" w:cs="Times New Roman"/>
          <w:b/>
          <w:kern w:val="0"/>
          <w:lang w:val="ro-MD" w:eastAsia="zh-CN"/>
          <w14:ligatures w14:val="none"/>
        </w:rPr>
        <w:t xml:space="preserve">privind </w:t>
      </w:r>
      <w:r w:rsidRPr="00FB7094">
        <w:rPr>
          <w:rFonts w:ascii="Times New Roman" w:eastAsia="Times New Roman" w:hAnsi="Times New Roman" w:cs="Times New Roman"/>
          <w:b/>
          <w:kern w:val="0"/>
          <w:lang w:val="ro-MD"/>
          <w14:ligatures w14:val="none"/>
        </w:rPr>
        <w:t>lista principalelor lucrări executate în ultimul an de activitate</w:t>
      </w:r>
    </w:p>
    <w:p w14:paraId="11C9B203" w14:textId="77777777" w:rsidR="00FB7094" w:rsidRPr="00FB7094" w:rsidRDefault="00FB7094" w:rsidP="00FB7094">
      <w:pPr>
        <w:tabs>
          <w:tab w:val="left" w:pos="567"/>
        </w:tabs>
        <w:spacing w:after="0" w:line="240" w:lineRule="auto"/>
        <w:rPr>
          <w:rFonts w:ascii="Times New Roman" w:eastAsia="Times New Roman" w:hAnsi="Times New Roman" w:cs="Times New Roman"/>
          <w:b/>
          <w:kern w:val="0"/>
          <w:lang w:val="ro-MD"/>
          <w14:ligatures w14:val="none"/>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B7094" w:rsidRPr="00B96DFB" w14:paraId="4717E491" w14:textId="77777777" w:rsidTr="00860B1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1BECE19"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Nr</w:t>
            </w:r>
          </w:p>
          <w:p w14:paraId="0FF5409E"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eastAsia="zh-CN"/>
                <w14:ligatures w14:val="none"/>
              </w:rPr>
            </w:pPr>
            <w:r w:rsidRPr="00FB7094">
              <w:rPr>
                <w:rFonts w:ascii="Times New Roman" w:eastAsia="Times New Roman" w:hAnsi="Times New Roman" w:cs="Times New Roman"/>
                <w:b/>
                <w:bCs/>
                <w:noProof/>
                <w:kern w:val="0"/>
                <w:lang w:val="ro-MD"/>
                <w14:ligatures w14:val="none"/>
              </w:rPr>
              <w:t>d/o</w:t>
            </w:r>
          </w:p>
        </w:tc>
        <w:tc>
          <w:tcPr>
            <w:tcW w:w="1080" w:type="dxa"/>
            <w:tcBorders>
              <w:top w:val="single" w:sz="4" w:space="0" w:color="auto"/>
              <w:left w:val="nil"/>
              <w:bottom w:val="single" w:sz="4" w:space="0" w:color="auto"/>
              <w:right w:val="single" w:sz="4" w:space="0" w:color="auto"/>
            </w:tcBorders>
            <w:vAlign w:val="center"/>
          </w:tcPr>
          <w:p w14:paraId="4EBCB555"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Obiectul contractului</w:t>
            </w:r>
          </w:p>
        </w:tc>
        <w:tc>
          <w:tcPr>
            <w:tcW w:w="1440" w:type="dxa"/>
            <w:tcBorders>
              <w:top w:val="single" w:sz="4" w:space="0" w:color="auto"/>
              <w:left w:val="nil"/>
              <w:bottom w:val="single" w:sz="4" w:space="0" w:color="auto"/>
              <w:right w:val="single" w:sz="4" w:space="0" w:color="auto"/>
            </w:tcBorders>
            <w:vAlign w:val="center"/>
          </w:tcPr>
          <w:p w14:paraId="388556BF"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6E5DA132"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Calitatea antreprenorului</w:t>
            </w:r>
            <w:r w:rsidRPr="00FB7094">
              <w:rPr>
                <w:rFonts w:ascii="Times New Roman" w:eastAsia="Times New Roman" w:hAnsi="Times New Roman" w:cs="Times New Roman"/>
                <w:b/>
                <w:bCs/>
                <w:noProof/>
                <w:kern w:val="0"/>
                <w:vertAlign w:val="superscript"/>
                <w:lang w:val="ro-MD"/>
                <w14:ligatures w14:val="none"/>
              </w:rPr>
              <w:t>*)</w:t>
            </w:r>
          </w:p>
        </w:tc>
        <w:tc>
          <w:tcPr>
            <w:tcW w:w="1276" w:type="dxa"/>
            <w:tcBorders>
              <w:top w:val="single" w:sz="4" w:space="0" w:color="auto"/>
              <w:left w:val="nil"/>
              <w:bottom w:val="single" w:sz="4" w:space="0" w:color="auto"/>
              <w:right w:val="single" w:sz="4" w:space="0" w:color="auto"/>
            </w:tcBorders>
            <w:vAlign w:val="center"/>
          </w:tcPr>
          <w:p w14:paraId="18FDE3C4"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5F179F8E"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2851041F"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Numărul şi data procesului-verbal de recepţie la terminarea lucrărilor</w:t>
            </w:r>
          </w:p>
        </w:tc>
      </w:tr>
      <w:tr w:rsidR="00FB7094" w:rsidRPr="00FB7094" w14:paraId="5542B5E7" w14:textId="77777777" w:rsidTr="00860B12">
        <w:trPr>
          <w:trHeight w:val="300"/>
        </w:trPr>
        <w:tc>
          <w:tcPr>
            <w:tcW w:w="607" w:type="dxa"/>
            <w:tcBorders>
              <w:top w:val="nil"/>
              <w:left w:val="single" w:sz="4" w:space="0" w:color="auto"/>
              <w:bottom w:val="single" w:sz="4" w:space="0" w:color="auto"/>
              <w:right w:val="single" w:sz="4" w:space="0" w:color="auto"/>
            </w:tcBorders>
            <w:vAlign w:val="center"/>
          </w:tcPr>
          <w:p w14:paraId="7AA85734"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1</w:t>
            </w:r>
          </w:p>
        </w:tc>
        <w:tc>
          <w:tcPr>
            <w:tcW w:w="1080" w:type="dxa"/>
            <w:tcBorders>
              <w:top w:val="nil"/>
              <w:left w:val="nil"/>
              <w:bottom w:val="single" w:sz="4" w:space="0" w:color="auto"/>
              <w:right w:val="single" w:sz="4" w:space="0" w:color="auto"/>
            </w:tcBorders>
            <w:vAlign w:val="center"/>
          </w:tcPr>
          <w:p w14:paraId="27265F80"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62A83DA"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2810E736"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B82D21E"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54C39806"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6EABF0D3"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r>
      <w:tr w:rsidR="00FB7094" w:rsidRPr="00FB7094" w14:paraId="50CF9923" w14:textId="77777777" w:rsidTr="00860B12">
        <w:trPr>
          <w:trHeight w:val="300"/>
        </w:trPr>
        <w:tc>
          <w:tcPr>
            <w:tcW w:w="607" w:type="dxa"/>
            <w:tcBorders>
              <w:top w:val="nil"/>
              <w:left w:val="single" w:sz="4" w:space="0" w:color="auto"/>
              <w:bottom w:val="single" w:sz="4" w:space="0" w:color="auto"/>
              <w:right w:val="single" w:sz="4" w:space="0" w:color="auto"/>
            </w:tcBorders>
            <w:vAlign w:val="center"/>
          </w:tcPr>
          <w:p w14:paraId="7B494471"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2</w:t>
            </w:r>
          </w:p>
        </w:tc>
        <w:tc>
          <w:tcPr>
            <w:tcW w:w="1080" w:type="dxa"/>
            <w:tcBorders>
              <w:top w:val="nil"/>
              <w:left w:val="nil"/>
              <w:bottom w:val="single" w:sz="4" w:space="0" w:color="auto"/>
              <w:right w:val="single" w:sz="4" w:space="0" w:color="auto"/>
            </w:tcBorders>
            <w:vAlign w:val="center"/>
          </w:tcPr>
          <w:p w14:paraId="44D3A7F9"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06DFDE4B"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555F86C3"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CC1C46D"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40995E6B"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56C7FA06"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r>
      <w:tr w:rsidR="00FB7094" w:rsidRPr="00FB7094" w14:paraId="53A3CF9A" w14:textId="77777777" w:rsidTr="00860B12">
        <w:trPr>
          <w:trHeight w:val="300"/>
        </w:trPr>
        <w:tc>
          <w:tcPr>
            <w:tcW w:w="607" w:type="dxa"/>
            <w:tcBorders>
              <w:top w:val="nil"/>
              <w:left w:val="single" w:sz="4" w:space="0" w:color="auto"/>
              <w:bottom w:val="single" w:sz="4" w:space="0" w:color="auto"/>
              <w:right w:val="single" w:sz="4" w:space="0" w:color="auto"/>
            </w:tcBorders>
            <w:vAlign w:val="center"/>
          </w:tcPr>
          <w:p w14:paraId="4732AF34" w14:textId="77777777" w:rsidR="00FB7094" w:rsidRPr="00FB7094" w:rsidRDefault="00FB7094" w:rsidP="00FB7094">
            <w:pPr>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w:t>
            </w:r>
          </w:p>
        </w:tc>
        <w:tc>
          <w:tcPr>
            <w:tcW w:w="1080" w:type="dxa"/>
            <w:tcBorders>
              <w:top w:val="nil"/>
              <w:left w:val="nil"/>
              <w:bottom w:val="single" w:sz="4" w:space="0" w:color="auto"/>
              <w:right w:val="single" w:sz="4" w:space="0" w:color="auto"/>
            </w:tcBorders>
            <w:vAlign w:val="center"/>
          </w:tcPr>
          <w:p w14:paraId="7E782F69"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40" w:type="dxa"/>
            <w:tcBorders>
              <w:top w:val="nil"/>
              <w:left w:val="nil"/>
              <w:bottom w:val="single" w:sz="4" w:space="0" w:color="auto"/>
              <w:right w:val="single" w:sz="4" w:space="0" w:color="auto"/>
            </w:tcBorders>
            <w:vAlign w:val="center"/>
          </w:tcPr>
          <w:p w14:paraId="63BFC0F5"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2118" w:type="dxa"/>
            <w:tcBorders>
              <w:top w:val="nil"/>
              <w:left w:val="nil"/>
              <w:bottom w:val="single" w:sz="4" w:space="0" w:color="auto"/>
              <w:right w:val="single" w:sz="4" w:space="0" w:color="auto"/>
            </w:tcBorders>
            <w:vAlign w:val="center"/>
          </w:tcPr>
          <w:p w14:paraId="4E5A73E9"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7F1D839D"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276" w:type="dxa"/>
            <w:tcBorders>
              <w:top w:val="nil"/>
              <w:left w:val="nil"/>
              <w:bottom w:val="single" w:sz="4" w:space="0" w:color="auto"/>
              <w:right w:val="single" w:sz="4" w:space="0" w:color="auto"/>
            </w:tcBorders>
            <w:vAlign w:val="center"/>
          </w:tcPr>
          <w:p w14:paraId="2A4F134D"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c>
          <w:tcPr>
            <w:tcW w:w="1417" w:type="dxa"/>
            <w:tcBorders>
              <w:top w:val="nil"/>
              <w:left w:val="nil"/>
              <w:bottom w:val="single" w:sz="4" w:space="0" w:color="auto"/>
              <w:right w:val="single" w:sz="4" w:space="0" w:color="auto"/>
            </w:tcBorders>
            <w:vAlign w:val="center"/>
          </w:tcPr>
          <w:p w14:paraId="36A42ECA"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tc>
      </w:tr>
    </w:tbl>
    <w:p w14:paraId="4E60271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59C805D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vertAlign w:val="superscript"/>
          <w:lang w:val="ro-MD"/>
          <w14:ligatures w14:val="none"/>
        </w:rPr>
        <w:t>*</w:t>
      </w:r>
      <w:r w:rsidRPr="00FB7094">
        <w:rPr>
          <w:rFonts w:ascii="Times New Roman" w:eastAsia="Times New Roman" w:hAnsi="Times New Roman" w:cs="Times New Roman"/>
          <w:noProof/>
          <w:kern w:val="0"/>
          <w:lang w:val="ro-MD"/>
          <w14:ligatures w14:val="none"/>
        </w:rPr>
        <w:t xml:space="preserve"> Se precizează calitatea în care a participat la îndeplinirea contractului, care poate fi de: contractant unic sau lider de asociaţie; contractant asociat; subcontractant.</w:t>
      </w:r>
    </w:p>
    <w:p w14:paraId="69946E81"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7E60388E"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________________________________________</w:t>
      </w:r>
    </w:p>
    <w:p w14:paraId="4C669CCA"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w:t>
      </w:r>
    </w:p>
    <w:p w14:paraId="1799DF4E"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w:t>
      </w:r>
    </w:p>
    <w:p w14:paraId="051878B9"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________________________________</w:t>
      </w:r>
    </w:p>
    <w:p w14:paraId="16DC0C54" w14:textId="77777777" w:rsidR="00FB7094" w:rsidRPr="00FB7094" w:rsidRDefault="00FB7094" w:rsidP="00FB7094">
      <w:pPr>
        <w:spacing w:after="200" w:line="276" w:lineRule="auto"/>
        <w:rPr>
          <w:rFonts w:ascii="Times New Roman" w:eastAsia="PMingLiU" w:hAnsi="Times New Roman" w:cs="Times New Roman"/>
          <w:noProof/>
          <w:kern w:val="0"/>
          <w:lang w:val="ro-MD" w:eastAsia="zh-CN"/>
          <w14:ligatures w14:val="none"/>
        </w:rPr>
      </w:pPr>
      <w:bookmarkStart w:id="51" w:name="_Toc449692110"/>
    </w:p>
    <w:p w14:paraId="12D1B20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1A89E21"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CC6FFB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94C5A35"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12D777A"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84D3D18"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62D76EA"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937EDD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1ACFE9D"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4B0CA3E"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D4B741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2B10F03"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D99C79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F8A11F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EDF2598"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21B1DFE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FE891A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82814C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4B2B63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27064416"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66ED87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573D461"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7A7641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BB7411C"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14</w:t>
      </w:r>
    </w:p>
    <w:p w14:paraId="5049B3F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68956E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4DD6DB4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6A69E43"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bookmarkEnd w:id="51"/>
    <w:p w14:paraId="01125306" w14:textId="77777777" w:rsidR="00FB7094" w:rsidRPr="00FB7094" w:rsidRDefault="00FB7094" w:rsidP="00FB7094">
      <w:pPr>
        <w:spacing w:after="0" w:line="276" w:lineRule="auto"/>
        <w:jc w:val="center"/>
        <w:rPr>
          <w:rFonts w:ascii="Times New Roman" w:eastAsia="PMingLiU" w:hAnsi="Times New Roman" w:cs="Times New Roman"/>
          <w:b/>
          <w:kern w:val="0"/>
          <w:lang w:val="ro-MD" w:eastAsia="zh-CN"/>
          <w14:ligatures w14:val="none"/>
        </w:rPr>
      </w:pPr>
    </w:p>
    <w:p w14:paraId="3707C920" w14:textId="77777777" w:rsidR="00FB7094" w:rsidRPr="00FB7094" w:rsidRDefault="00FB7094" w:rsidP="00FB7094">
      <w:pPr>
        <w:keepNext/>
        <w:spacing w:after="0" w:line="240" w:lineRule="auto"/>
        <w:ind w:firstLine="1"/>
        <w:jc w:val="center"/>
        <w:outlineLvl w:val="1"/>
        <w:rPr>
          <w:rFonts w:ascii="Times New Roman" w:eastAsia="PMingLiU" w:hAnsi="Times New Roman" w:cs="Times New Roman"/>
          <w:b/>
          <w:bCs/>
          <w:iCs/>
          <w:noProof/>
          <w:kern w:val="0"/>
          <w:lang w:val="ro-MD" w:eastAsia="zh-CN"/>
          <w14:ligatures w14:val="none"/>
        </w:rPr>
      </w:pPr>
      <w:bookmarkStart w:id="52" w:name="_Toc449632664"/>
      <w:bookmarkStart w:id="53" w:name="_Toc449633156"/>
      <w:bookmarkStart w:id="54" w:name="_Toc449692111"/>
      <w:r w:rsidRPr="00FB7094">
        <w:rPr>
          <w:rFonts w:ascii="Times New Roman" w:eastAsia="PMingLiU" w:hAnsi="Times New Roman" w:cs="Times New Roman"/>
          <w:b/>
          <w:bCs/>
          <w:iCs/>
          <w:noProof/>
          <w:kern w:val="0"/>
          <w:lang w:val="ro-MD" w:eastAsia="zh-CN"/>
          <w14:ligatures w14:val="none"/>
        </w:rPr>
        <w:t>DECLARAŢIE</w:t>
      </w:r>
      <w:bookmarkEnd w:id="52"/>
      <w:bookmarkEnd w:id="53"/>
      <w:bookmarkEnd w:id="54"/>
    </w:p>
    <w:p w14:paraId="40BB9017" w14:textId="77777777" w:rsidR="00FB7094" w:rsidRPr="00FB7094" w:rsidRDefault="00FB7094" w:rsidP="00FB7094">
      <w:pPr>
        <w:tabs>
          <w:tab w:val="left" w:pos="720"/>
        </w:tabs>
        <w:spacing w:after="0" w:line="240" w:lineRule="auto"/>
        <w:jc w:val="center"/>
        <w:outlineLvl w:val="1"/>
        <w:rPr>
          <w:rFonts w:ascii="Times New Roman" w:eastAsia="PMingLiU" w:hAnsi="Times New Roman" w:cs="Times New Roman"/>
          <w:b/>
          <w:noProof/>
          <w:kern w:val="0"/>
          <w:lang w:val="ro-MD" w:eastAsia="zh-CN"/>
          <w14:ligatures w14:val="none"/>
        </w:rPr>
      </w:pPr>
      <w:bookmarkStart w:id="55" w:name="_Toc449632665"/>
      <w:bookmarkStart w:id="56" w:name="_Toc449633157"/>
      <w:bookmarkStart w:id="57" w:name="_Toc449692112"/>
      <w:r w:rsidRPr="00FB7094">
        <w:rPr>
          <w:rFonts w:ascii="Times New Roman" w:eastAsia="PMingLiU" w:hAnsi="Times New Roman" w:cs="Times New Roman"/>
          <w:b/>
          <w:noProof/>
          <w:kern w:val="0"/>
          <w:lang w:val="ro-MD"/>
          <w14:ligatures w14:val="none"/>
        </w:rPr>
        <w:t xml:space="preserve">privind dotările specifice, utilajul şi echipamentul necesar </w:t>
      </w:r>
      <w:r w:rsidRPr="00FB7094">
        <w:rPr>
          <w:rFonts w:ascii="Times New Roman" w:eastAsia="PMingLiU" w:hAnsi="Times New Roman" w:cs="Times New Roman"/>
          <w:b/>
          <w:bCs/>
          <w:noProof/>
          <w:spacing w:val="-2"/>
          <w:kern w:val="0"/>
          <w:lang w:val="ro-MD" w:eastAsia="zh-CN"/>
          <w14:ligatures w14:val="none"/>
        </w:rPr>
        <w:t xml:space="preserve">pentru </w:t>
      </w:r>
      <w:r w:rsidRPr="00FB7094">
        <w:rPr>
          <w:rFonts w:ascii="Times New Roman" w:eastAsia="PMingLiU" w:hAnsi="Times New Roman" w:cs="Times New Roman"/>
          <w:b/>
          <w:noProof/>
          <w:kern w:val="0"/>
          <w:lang w:val="ro-MD" w:eastAsia="zh-CN"/>
          <w14:ligatures w14:val="none"/>
        </w:rPr>
        <w:t>îndeplinirea corespunzătoare a contractului</w:t>
      </w:r>
      <w:bookmarkEnd w:id="55"/>
      <w:bookmarkEnd w:id="56"/>
      <w:bookmarkEnd w:id="57"/>
    </w:p>
    <w:p w14:paraId="7693A1E3"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B7094" w:rsidRPr="00B96DFB" w14:paraId="462FE3C0" w14:textId="77777777" w:rsidTr="00860B12">
        <w:trPr>
          <w:trHeight w:val="700"/>
        </w:trPr>
        <w:tc>
          <w:tcPr>
            <w:tcW w:w="720" w:type="dxa"/>
          </w:tcPr>
          <w:p w14:paraId="18B67203" w14:textId="77777777" w:rsidR="00FB7094" w:rsidRPr="00FB7094" w:rsidRDefault="00FB7094" w:rsidP="00FB7094">
            <w:pPr>
              <w:tabs>
                <w:tab w:val="left" w:pos="567"/>
                <w:tab w:val="left" w:pos="1134"/>
              </w:tabs>
              <w:spacing w:after="0" w:line="240" w:lineRule="auto"/>
              <w:ind w:left="360"/>
              <w:jc w:val="both"/>
              <w:outlineLvl w:val="0"/>
              <w:rPr>
                <w:rFonts w:ascii="Times New Roman" w:eastAsia="Times New Roman" w:hAnsi="Times New Roman" w:cs="Times New Roman"/>
                <w:b/>
                <w:noProof/>
                <w:kern w:val="0"/>
                <w:lang w:val="ro-MD"/>
                <w14:ligatures w14:val="none"/>
              </w:rPr>
            </w:pPr>
          </w:p>
          <w:p w14:paraId="2A4089F9"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Nr.</w:t>
            </w:r>
          </w:p>
          <w:p w14:paraId="08F9E7BB"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d/o</w:t>
            </w:r>
          </w:p>
        </w:tc>
        <w:tc>
          <w:tcPr>
            <w:tcW w:w="4680" w:type="dxa"/>
            <w:vAlign w:val="center"/>
          </w:tcPr>
          <w:p w14:paraId="763BB557"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BA8C496"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48AA39B"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Unitatea de măsură</w:t>
            </w:r>
          </w:p>
          <w:p w14:paraId="15B3478E"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(bucăţi şi seturi)</w:t>
            </w:r>
          </w:p>
        </w:tc>
        <w:tc>
          <w:tcPr>
            <w:tcW w:w="1289" w:type="dxa"/>
            <w:vAlign w:val="center"/>
          </w:tcPr>
          <w:p w14:paraId="19CCC8B0"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603BC0F5"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Asigurate din dotare</w:t>
            </w:r>
          </w:p>
        </w:tc>
        <w:tc>
          <w:tcPr>
            <w:tcW w:w="1544" w:type="dxa"/>
            <w:vAlign w:val="center"/>
          </w:tcPr>
          <w:p w14:paraId="6F66599B"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noProof/>
                <w:kern w:val="0"/>
                <w:lang w:val="ro-MD"/>
                <w14:ligatures w14:val="none"/>
              </w:rPr>
            </w:pPr>
          </w:p>
          <w:p w14:paraId="44889102"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Asigurate de la terţi sau din alte surse</w:t>
            </w:r>
          </w:p>
        </w:tc>
      </w:tr>
      <w:tr w:rsidR="00FB7094" w:rsidRPr="00FB7094" w14:paraId="323BA2C5" w14:textId="77777777" w:rsidTr="00860B12">
        <w:trPr>
          <w:trHeight w:val="240"/>
        </w:trPr>
        <w:tc>
          <w:tcPr>
            <w:tcW w:w="720" w:type="dxa"/>
          </w:tcPr>
          <w:p w14:paraId="3641176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0</w:t>
            </w:r>
          </w:p>
        </w:tc>
        <w:tc>
          <w:tcPr>
            <w:tcW w:w="4680" w:type="dxa"/>
          </w:tcPr>
          <w:p w14:paraId="7A2C0F1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1</w:t>
            </w:r>
          </w:p>
        </w:tc>
        <w:tc>
          <w:tcPr>
            <w:tcW w:w="1260" w:type="dxa"/>
          </w:tcPr>
          <w:p w14:paraId="074C513C"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2</w:t>
            </w:r>
          </w:p>
        </w:tc>
        <w:tc>
          <w:tcPr>
            <w:tcW w:w="1289" w:type="dxa"/>
          </w:tcPr>
          <w:p w14:paraId="15D516C8"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3</w:t>
            </w:r>
          </w:p>
        </w:tc>
        <w:tc>
          <w:tcPr>
            <w:tcW w:w="1544" w:type="dxa"/>
          </w:tcPr>
          <w:p w14:paraId="2AD7C209"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4</w:t>
            </w:r>
          </w:p>
        </w:tc>
      </w:tr>
      <w:tr w:rsidR="00FB7094" w:rsidRPr="00FB7094" w14:paraId="76AA1AA9" w14:textId="77777777" w:rsidTr="00860B12">
        <w:trPr>
          <w:trHeight w:val="240"/>
        </w:trPr>
        <w:tc>
          <w:tcPr>
            <w:tcW w:w="720" w:type="dxa"/>
          </w:tcPr>
          <w:p w14:paraId="34E02EB1"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w:t>
            </w:r>
          </w:p>
        </w:tc>
        <w:tc>
          <w:tcPr>
            <w:tcW w:w="4680" w:type="dxa"/>
          </w:tcPr>
          <w:p w14:paraId="176C0EF3"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786412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647ECDA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FA3B6D6"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116E957E" w14:textId="77777777" w:rsidTr="00860B12">
        <w:trPr>
          <w:trHeight w:val="240"/>
        </w:trPr>
        <w:tc>
          <w:tcPr>
            <w:tcW w:w="720" w:type="dxa"/>
          </w:tcPr>
          <w:p w14:paraId="76CDCD63"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w:t>
            </w:r>
          </w:p>
        </w:tc>
        <w:tc>
          <w:tcPr>
            <w:tcW w:w="4680" w:type="dxa"/>
          </w:tcPr>
          <w:p w14:paraId="504D42E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F0B8B94"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8F67E70"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35D6813"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73FD5BF0" w14:textId="77777777" w:rsidTr="00860B12">
        <w:trPr>
          <w:trHeight w:val="240"/>
        </w:trPr>
        <w:tc>
          <w:tcPr>
            <w:tcW w:w="720" w:type="dxa"/>
          </w:tcPr>
          <w:p w14:paraId="5A69CE86"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w:t>
            </w:r>
          </w:p>
        </w:tc>
        <w:tc>
          <w:tcPr>
            <w:tcW w:w="4680" w:type="dxa"/>
          </w:tcPr>
          <w:p w14:paraId="2824DD06"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293FE9B3"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13F54C8D"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4866C8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15748CA3" w14:textId="77777777" w:rsidTr="00860B12">
        <w:trPr>
          <w:trHeight w:val="240"/>
        </w:trPr>
        <w:tc>
          <w:tcPr>
            <w:tcW w:w="720" w:type="dxa"/>
          </w:tcPr>
          <w:p w14:paraId="59BD068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w:t>
            </w:r>
          </w:p>
        </w:tc>
        <w:tc>
          <w:tcPr>
            <w:tcW w:w="4680" w:type="dxa"/>
          </w:tcPr>
          <w:p w14:paraId="43B0BBD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6E22190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2D2785D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6046C15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2466145F" w14:textId="77777777" w:rsidTr="00860B12">
        <w:trPr>
          <w:trHeight w:val="240"/>
        </w:trPr>
        <w:tc>
          <w:tcPr>
            <w:tcW w:w="720" w:type="dxa"/>
          </w:tcPr>
          <w:p w14:paraId="3344151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4680" w:type="dxa"/>
          </w:tcPr>
          <w:p w14:paraId="55EAF9D0"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327E7934"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38FC9529"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CF3147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361619C5" w14:textId="77777777" w:rsidTr="00860B12">
        <w:trPr>
          <w:trHeight w:val="240"/>
        </w:trPr>
        <w:tc>
          <w:tcPr>
            <w:tcW w:w="720" w:type="dxa"/>
          </w:tcPr>
          <w:p w14:paraId="7B2837E1"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w:t>
            </w:r>
          </w:p>
        </w:tc>
        <w:tc>
          <w:tcPr>
            <w:tcW w:w="4680" w:type="dxa"/>
          </w:tcPr>
          <w:p w14:paraId="50F4BBD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60" w:type="dxa"/>
          </w:tcPr>
          <w:p w14:paraId="57D7A9F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289" w:type="dxa"/>
          </w:tcPr>
          <w:p w14:paraId="07A0F1D5"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544" w:type="dxa"/>
          </w:tcPr>
          <w:p w14:paraId="446A1E38"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08E762BA"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2FC329FA"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6D2E1C55"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_________________________________________</w:t>
      </w:r>
    </w:p>
    <w:p w14:paraId="1D01D1C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69D9A485"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5D896B5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_________________________________</w:t>
      </w:r>
    </w:p>
    <w:p w14:paraId="7BE8C1F2" w14:textId="77777777" w:rsidR="00FB7094" w:rsidRPr="00FB7094" w:rsidRDefault="00FB7094" w:rsidP="00FB7094">
      <w:pPr>
        <w:spacing w:after="200" w:line="276" w:lineRule="auto"/>
        <w:jc w:val="center"/>
        <w:rPr>
          <w:rFonts w:ascii="Times New Roman" w:eastAsia="PMingLiU" w:hAnsi="Times New Roman" w:cs="Times New Roman"/>
          <w:noProof/>
          <w:kern w:val="0"/>
          <w:lang w:val="ro-MD" w:eastAsia="zh-CN"/>
          <w14:ligatures w14:val="none"/>
        </w:rPr>
      </w:pPr>
      <w:bookmarkStart w:id="58" w:name="_Toc449692113"/>
    </w:p>
    <w:p w14:paraId="2B656816"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C56E18A"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C176B4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97AB43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35FA740"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7A007D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15A52F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12CE77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2B8294E"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E1558D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3FE498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D58CCC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2B5330E"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C74797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B650B8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E78C59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A41E402"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15</w:t>
      </w:r>
    </w:p>
    <w:p w14:paraId="4CD5281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28710FCB"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1477B31E"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F1F4D9B"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bookmarkEnd w:id="58"/>
    <w:p w14:paraId="7EF106A0" w14:textId="77777777" w:rsidR="00FB7094" w:rsidRPr="00FB7094" w:rsidRDefault="00FB7094" w:rsidP="00FB7094">
      <w:pPr>
        <w:spacing w:after="0" w:line="276" w:lineRule="auto"/>
        <w:jc w:val="center"/>
        <w:rPr>
          <w:rFonts w:ascii="Times New Roman" w:eastAsia="PMingLiU" w:hAnsi="Times New Roman" w:cs="Times New Roman"/>
          <w:b/>
          <w:kern w:val="0"/>
          <w:lang w:val="ro-MD" w:eastAsia="zh-CN"/>
          <w14:ligatures w14:val="none"/>
        </w:rPr>
      </w:pPr>
    </w:p>
    <w:p w14:paraId="7F9827B9" w14:textId="77777777" w:rsidR="00FB7094" w:rsidRPr="00FB7094" w:rsidRDefault="00FB7094" w:rsidP="00FB7094">
      <w:pPr>
        <w:spacing w:after="0" w:line="240" w:lineRule="auto"/>
        <w:ind w:firstLine="709"/>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DECLARAŢIE</w:t>
      </w:r>
    </w:p>
    <w:p w14:paraId="0B38F14D" w14:textId="77777777" w:rsidR="00FB7094" w:rsidRPr="00FB7094" w:rsidRDefault="00FB7094" w:rsidP="00FB7094">
      <w:pPr>
        <w:spacing w:after="0" w:line="240" w:lineRule="auto"/>
        <w:ind w:firstLine="709"/>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privind personalul de specialitate propus pentru implementarea contractului</w:t>
      </w:r>
    </w:p>
    <w:p w14:paraId="228DCBA6"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FB7094" w:rsidRPr="00B96DFB" w14:paraId="79E3CCDB" w14:textId="77777777" w:rsidTr="00860B12">
        <w:trPr>
          <w:cantSplit/>
          <w:trHeight w:val="1942"/>
        </w:trPr>
        <w:tc>
          <w:tcPr>
            <w:tcW w:w="273" w:type="pct"/>
            <w:vAlign w:val="center"/>
          </w:tcPr>
          <w:p w14:paraId="34CA6D62"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p>
          <w:p w14:paraId="54D3066B"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Nr.</w:t>
            </w:r>
          </w:p>
          <w:p w14:paraId="3EAA0B17"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d/o</w:t>
            </w:r>
          </w:p>
        </w:tc>
        <w:tc>
          <w:tcPr>
            <w:tcW w:w="727" w:type="pct"/>
            <w:vAlign w:val="center"/>
          </w:tcPr>
          <w:p w14:paraId="1C78517E"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EDB03F9"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Funcţia</w:t>
            </w:r>
          </w:p>
        </w:tc>
        <w:tc>
          <w:tcPr>
            <w:tcW w:w="1000" w:type="pct"/>
            <w:vAlign w:val="center"/>
          </w:tcPr>
          <w:p w14:paraId="43343FF3"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4686149C"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Studii de specialitate</w:t>
            </w:r>
          </w:p>
        </w:tc>
        <w:tc>
          <w:tcPr>
            <w:tcW w:w="1036" w:type="pct"/>
            <w:vAlign w:val="center"/>
          </w:tcPr>
          <w:p w14:paraId="20D17B84"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Vechimea în  munca de specialitate (ani)</w:t>
            </w:r>
          </w:p>
        </w:tc>
        <w:tc>
          <w:tcPr>
            <w:tcW w:w="1056" w:type="pct"/>
            <w:vAlign w:val="center"/>
          </w:tcPr>
          <w:p w14:paraId="1F7C3E70"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Numărul şi denumirea lucrărilor similare executate în calitate de conducător</w:t>
            </w:r>
          </w:p>
        </w:tc>
        <w:tc>
          <w:tcPr>
            <w:tcW w:w="908" w:type="pct"/>
            <w:vAlign w:val="center"/>
          </w:tcPr>
          <w:p w14:paraId="7C740D19"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Numărul certificatului de atestare</w:t>
            </w:r>
          </w:p>
          <w:p w14:paraId="0B27840D"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și data eliberării</w:t>
            </w:r>
          </w:p>
          <w:p w14:paraId="0601A5E4"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p w14:paraId="0845D407" w14:textId="77777777" w:rsidR="00FB7094" w:rsidRPr="00FB7094" w:rsidRDefault="00FB7094" w:rsidP="00FB7094">
            <w:pPr>
              <w:tabs>
                <w:tab w:val="left" w:pos="567"/>
                <w:tab w:val="left" w:pos="1134"/>
              </w:tabs>
              <w:spacing w:after="0" w:line="240" w:lineRule="auto"/>
              <w:ind w:left="360"/>
              <w:jc w:val="center"/>
              <w:outlineLvl w:val="0"/>
              <w:rPr>
                <w:rFonts w:ascii="Times New Roman" w:eastAsia="Times New Roman" w:hAnsi="Times New Roman" w:cs="Times New Roman"/>
                <w:b/>
                <w:bCs/>
                <w:noProof/>
                <w:kern w:val="0"/>
                <w:lang w:val="ro-MD"/>
                <w14:ligatures w14:val="none"/>
              </w:rPr>
            </w:pPr>
          </w:p>
        </w:tc>
      </w:tr>
      <w:tr w:rsidR="00FB7094" w:rsidRPr="00FB7094" w14:paraId="7A1CEBA1" w14:textId="77777777" w:rsidTr="00860B12">
        <w:trPr>
          <w:cantSplit/>
          <w:trHeight w:val="320"/>
        </w:trPr>
        <w:tc>
          <w:tcPr>
            <w:tcW w:w="273" w:type="pct"/>
          </w:tcPr>
          <w:p w14:paraId="3336F63B" w14:textId="77777777" w:rsidR="00FB7094" w:rsidRPr="00FB7094" w:rsidRDefault="00FB7094" w:rsidP="00FB7094">
            <w:pPr>
              <w:tabs>
                <w:tab w:val="left" w:pos="567"/>
                <w:tab w:val="left" w:pos="1134"/>
              </w:tabs>
              <w:spacing w:after="0" w:line="240" w:lineRule="auto"/>
              <w:ind w:left="360"/>
              <w:jc w:val="both"/>
              <w:outlineLvl w:val="0"/>
              <w:rPr>
                <w:rFonts w:ascii="Times New Roman" w:eastAsia="Times New Roman" w:hAnsi="Times New Roman" w:cs="Times New Roman"/>
                <w:b/>
                <w:bCs/>
                <w:noProof/>
                <w:kern w:val="0"/>
                <w:lang w:val="ro-MD"/>
                <w14:ligatures w14:val="none"/>
              </w:rPr>
            </w:pPr>
          </w:p>
        </w:tc>
        <w:tc>
          <w:tcPr>
            <w:tcW w:w="727" w:type="pct"/>
          </w:tcPr>
          <w:p w14:paraId="5E90F4E5"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1</w:t>
            </w:r>
          </w:p>
        </w:tc>
        <w:tc>
          <w:tcPr>
            <w:tcW w:w="1000" w:type="pct"/>
          </w:tcPr>
          <w:p w14:paraId="7A0FEF9F"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2</w:t>
            </w:r>
          </w:p>
        </w:tc>
        <w:tc>
          <w:tcPr>
            <w:tcW w:w="1036" w:type="pct"/>
          </w:tcPr>
          <w:p w14:paraId="50689F52"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3</w:t>
            </w:r>
          </w:p>
        </w:tc>
        <w:tc>
          <w:tcPr>
            <w:tcW w:w="1056" w:type="pct"/>
          </w:tcPr>
          <w:p w14:paraId="58B4F0AB"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4</w:t>
            </w:r>
          </w:p>
        </w:tc>
        <w:tc>
          <w:tcPr>
            <w:tcW w:w="908" w:type="pct"/>
          </w:tcPr>
          <w:p w14:paraId="3081AED5"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5</w:t>
            </w:r>
          </w:p>
        </w:tc>
      </w:tr>
      <w:tr w:rsidR="00FB7094" w:rsidRPr="00FB7094" w14:paraId="77E716CE" w14:textId="77777777" w:rsidTr="00860B12">
        <w:trPr>
          <w:cantSplit/>
          <w:trHeight w:val="140"/>
        </w:trPr>
        <w:tc>
          <w:tcPr>
            <w:tcW w:w="273" w:type="pct"/>
          </w:tcPr>
          <w:p w14:paraId="42887FE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09A01ABD"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Arhitect-șef</w:t>
            </w:r>
          </w:p>
        </w:tc>
        <w:tc>
          <w:tcPr>
            <w:tcW w:w="1000" w:type="pct"/>
          </w:tcPr>
          <w:p w14:paraId="5E2E794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7EEC673"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E3FEBB6"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55429F53"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B7094" w:rsidRPr="00FB7094" w14:paraId="61F33771" w14:textId="77777777" w:rsidTr="00860B12">
        <w:trPr>
          <w:cantSplit/>
          <w:trHeight w:val="140"/>
        </w:trPr>
        <w:tc>
          <w:tcPr>
            <w:tcW w:w="273" w:type="pct"/>
          </w:tcPr>
          <w:p w14:paraId="7762CD00"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245F760F"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Inginer-șef</w:t>
            </w:r>
          </w:p>
        </w:tc>
        <w:tc>
          <w:tcPr>
            <w:tcW w:w="1000" w:type="pct"/>
          </w:tcPr>
          <w:p w14:paraId="7D40D71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3B879B2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5C587AFD"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97328D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B7094" w:rsidRPr="00FB7094" w14:paraId="4E0E589F" w14:textId="77777777" w:rsidTr="00860B12">
        <w:trPr>
          <w:cantSplit/>
          <w:trHeight w:val="140"/>
        </w:trPr>
        <w:tc>
          <w:tcPr>
            <w:tcW w:w="273" w:type="pct"/>
          </w:tcPr>
          <w:p w14:paraId="4AA2DAB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4AE8C0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Diriginţi de şantier</w:t>
            </w:r>
          </w:p>
        </w:tc>
        <w:tc>
          <w:tcPr>
            <w:tcW w:w="1000" w:type="pct"/>
          </w:tcPr>
          <w:p w14:paraId="173FD78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073CBCE7"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40278F6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8B4758C"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B7094" w:rsidRPr="00FB7094" w14:paraId="24C4DA09" w14:textId="77777777" w:rsidTr="00860B12">
        <w:trPr>
          <w:cantSplit/>
          <w:trHeight w:val="140"/>
        </w:trPr>
        <w:tc>
          <w:tcPr>
            <w:tcW w:w="273" w:type="pct"/>
          </w:tcPr>
          <w:p w14:paraId="176AA0A9"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70A21F26"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Maiştri</w:t>
            </w:r>
          </w:p>
        </w:tc>
        <w:tc>
          <w:tcPr>
            <w:tcW w:w="1000" w:type="pct"/>
          </w:tcPr>
          <w:p w14:paraId="1691F80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8E41A4C"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61D1D0F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494986C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r w:rsidR="00FB7094" w:rsidRPr="00FB7094" w14:paraId="76965006" w14:textId="77777777" w:rsidTr="00860B12">
        <w:trPr>
          <w:cantSplit/>
          <w:trHeight w:val="1270"/>
        </w:trPr>
        <w:tc>
          <w:tcPr>
            <w:tcW w:w="273" w:type="pct"/>
          </w:tcPr>
          <w:p w14:paraId="2EED5F44"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727" w:type="pct"/>
          </w:tcPr>
          <w:p w14:paraId="636C7EE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Specialişti</w:t>
            </w:r>
          </w:p>
          <w:p w14:paraId="544E5863"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w:t>
            </w:r>
          </w:p>
          <w:p w14:paraId="5CA1A554"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w:t>
            </w:r>
          </w:p>
          <w:p w14:paraId="40507FC7"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w:t>
            </w:r>
          </w:p>
        </w:tc>
        <w:tc>
          <w:tcPr>
            <w:tcW w:w="1000" w:type="pct"/>
          </w:tcPr>
          <w:p w14:paraId="6B42BD39"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36" w:type="pct"/>
          </w:tcPr>
          <w:p w14:paraId="7A621BE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1056" w:type="pct"/>
          </w:tcPr>
          <w:p w14:paraId="20D66CC7"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c>
          <w:tcPr>
            <w:tcW w:w="908" w:type="pct"/>
          </w:tcPr>
          <w:p w14:paraId="5D17D6BF"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bCs/>
                <w:noProof/>
                <w:kern w:val="0"/>
                <w:lang w:val="ro-MD"/>
                <w14:ligatures w14:val="none"/>
              </w:rPr>
            </w:pPr>
          </w:p>
        </w:tc>
      </w:tr>
    </w:tbl>
    <w:p w14:paraId="7F88F2EF"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43DCA54C"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_________________________________________</w:t>
      </w:r>
    </w:p>
    <w:p w14:paraId="02BE32CC"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55AF7BF3"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4832E9D4"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_________________________________</w:t>
      </w:r>
    </w:p>
    <w:p w14:paraId="64413E9C" w14:textId="77777777" w:rsidR="00FB7094" w:rsidRPr="00FB7094" w:rsidRDefault="00FB7094" w:rsidP="00FB7094">
      <w:pPr>
        <w:spacing w:after="200" w:line="276" w:lineRule="auto"/>
        <w:rPr>
          <w:rFonts w:ascii="Times New Roman" w:eastAsia="PMingLiU" w:hAnsi="Times New Roman" w:cs="Times New Roman"/>
          <w:noProof/>
          <w:kern w:val="0"/>
          <w:lang w:val="ro-MD" w:eastAsia="zh-CN"/>
          <w14:ligatures w14:val="none"/>
        </w:rPr>
      </w:pPr>
      <w:bookmarkStart w:id="59" w:name="_Toc449692114"/>
    </w:p>
    <w:p w14:paraId="360BC34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C4F8E7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319B8B0"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CCEEDC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9860F0B"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76FBE19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80AAB29"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C55120C"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6A21B25"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3F82A8B"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6284D0A3"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C44FB9F"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1D75C6A6"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A52978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D8B41D2"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42690F33"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5378DF4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F1BB3FC"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16</w:t>
      </w:r>
    </w:p>
    <w:p w14:paraId="44D4C60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1BDE19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5C836E83"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3933749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p w14:paraId="060C1534" w14:textId="77777777" w:rsidR="00FB7094" w:rsidRPr="00FB7094" w:rsidRDefault="00FB7094" w:rsidP="00FB7094">
      <w:pPr>
        <w:spacing w:after="0" w:line="276" w:lineRule="auto"/>
        <w:jc w:val="center"/>
        <w:rPr>
          <w:rFonts w:ascii="Times New Roman" w:eastAsia="PMingLiU" w:hAnsi="Times New Roman" w:cs="Times New Roman"/>
          <w:b/>
          <w:noProof/>
          <w:kern w:val="0"/>
          <w:lang w:val="ro-MD" w:eastAsia="zh-CN"/>
          <w14:ligatures w14:val="none"/>
        </w:rPr>
      </w:pPr>
    </w:p>
    <w:bookmarkEnd w:id="59"/>
    <w:p w14:paraId="189631A7" w14:textId="77777777" w:rsidR="00FB7094" w:rsidRPr="00FB7094" w:rsidRDefault="00FB7094" w:rsidP="00FB7094">
      <w:pPr>
        <w:spacing w:after="0" w:line="276" w:lineRule="auto"/>
        <w:jc w:val="center"/>
        <w:rPr>
          <w:rFonts w:ascii="Times New Roman" w:eastAsia="PMingLiU" w:hAnsi="Times New Roman" w:cs="Times New Roman"/>
          <w:b/>
          <w:kern w:val="0"/>
          <w:lang w:val="ro-MD" w:eastAsia="zh-CN"/>
          <w14:ligatures w14:val="none"/>
        </w:rPr>
      </w:pPr>
    </w:p>
    <w:p w14:paraId="54FB8B44" w14:textId="77777777" w:rsidR="00FB7094" w:rsidRPr="00FB7094" w:rsidRDefault="00FB7094" w:rsidP="00FB7094">
      <w:pPr>
        <w:spacing w:after="0" w:line="240" w:lineRule="auto"/>
        <w:jc w:val="center"/>
        <w:rPr>
          <w:rFonts w:ascii="Times New Roman" w:eastAsia="SimSun" w:hAnsi="Times New Roman" w:cs="Times New Roman"/>
          <w:b/>
          <w:bCs/>
          <w:iCs/>
          <w:noProof/>
          <w:kern w:val="0"/>
          <w:lang w:val="ro-MD" w:eastAsia="zh-CN"/>
          <w14:ligatures w14:val="none"/>
        </w:rPr>
      </w:pPr>
      <w:r w:rsidRPr="00FB7094">
        <w:rPr>
          <w:rFonts w:ascii="Times New Roman" w:eastAsia="SimSun" w:hAnsi="Times New Roman" w:cs="Times New Roman"/>
          <w:b/>
          <w:bCs/>
          <w:iCs/>
          <w:noProof/>
          <w:kern w:val="0"/>
          <w:lang w:val="ro-MD" w:eastAsia="zh-CN"/>
          <w14:ligatures w14:val="none"/>
        </w:rPr>
        <w:t>LISTA SUBCONTRACTANȚILOR</w:t>
      </w:r>
    </w:p>
    <w:p w14:paraId="511A8100" w14:textId="77777777" w:rsidR="00FB7094" w:rsidRPr="00FB7094" w:rsidRDefault="00FB7094" w:rsidP="00FB7094">
      <w:pPr>
        <w:spacing w:after="0" w:line="240" w:lineRule="auto"/>
        <w:jc w:val="center"/>
        <w:rPr>
          <w:rFonts w:ascii="Times New Roman" w:eastAsia="SimSun" w:hAnsi="Times New Roman" w:cs="Times New Roman"/>
          <w:b/>
          <w:bCs/>
          <w:iCs/>
          <w:noProof/>
          <w:kern w:val="0"/>
          <w:lang w:val="ro-MD" w:eastAsia="zh-CN"/>
          <w14:ligatures w14:val="none"/>
        </w:rPr>
      </w:pPr>
      <w:r w:rsidRPr="00FB7094">
        <w:rPr>
          <w:rFonts w:ascii="Times New Roman" w:eastAsia="SimSun" w:hAnsi="Times New Roman" w:cs="Times New Roman"/>
          <w:b/>
          <w:bCs/>
          <w:iCs/>
          <w:noProof/>
          <w:kern w:val="0"/>
          <w:lang w:val="ro-MD" w:eastAsia="zh-CN"/>
          <w14:ligatures w14:val="none"/>
        </w:rPr>
        <w:t>ŞI PARTEA/PĂRŢILE DIN CONTRACT CARE SUNT</w:t>
      </w:r>
    </w:p>
    <w:p w14:paraId="00D3B9EA" w14:textId="77777777" w:rsidR="00FB7094" w:rsidRPr="00FB7094" w:rsidRDefault="00FB7094" w:rsidP="00FB7094">
      <w:pPr>
        <w:spacing w:after="0" w:line="240" w:lineRule="auto"/>
        <w:jc w:val="center"/>
        <w:rPr>
          <w:rFonts w:ascii="Times New Roman" w:eastAsia="SimSun" w:hAnsi="Times New Roman" w:cs="Times New Roman"/>
          <w:b/>
          <w:bCs/>
          <w:iCs/>
          <w:noProof/>
          <w:kern w:val="0"/>
          <w:lang w:val="ro-MD" w:eastAsia="zh-CN"/>
          <w14:ligatures w14:val="none"/>
        </w:rPr>
      </w:pPr>
      <w:r w:rsidRPr="00FB7094">
        <w:rPr>
          <w:rFonts w:ascii="Times New Roman" w:eastAsia="SimSun" w:hAnsi="Times New Roman" w:cs="Times New Roman"/>
          <w:b/>
          <w:bCs/>
          <w:iCs/>
          <w:noProof/>
          <w:kern w:val="0"/>
          <w:lang w:val="ro-MD" w:eastAsia="zh-CN"/>
          <w14:ligatures w14:val="none"/>
        </w:rPr>
        <w:t>ÎNDEPLINITE DE ACEŞTIA</w:t>
      </w:r>
    </w:p>
    <w:p w14:paraId="55900279" w14:textId="77777777" w:rsidR="00FB7094" w:rsidRPr="00FB7094" w:rsidRDefault="00FB7094" w:rsidP="00FB7094">
      <w:pPr>
        <w:spacing w:after="0" w:line="240" w:lineRule="auto"/>
        <w:jc w:val="center"/>
        <w:rPr>
          <w:rFonts w:ascii="Times New Roman" w:eastAsia="SimSun" w:hAnsi="Times New Roman" w:cs="Times New Roman"/>
          <w:b/>
          <w:bCs/>
          <w:iCs/>
          <w:noProof/>
          <w:kern w:val="0"/>
          <w:lang w:val="ro-MD" w:eastAsia="zh-CN"/>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FB7094" w:rsidRPr="00FB7094" w14:paraId="16DDEF6D" w14:textId="77777777" w:rsidTr="00860B12">
        <w:trPr>
          <w:cantSplit/>
          <w:trHeight w:val="920"/>
        </w:trPr>
        <w:tc>
          <w:tcPr>
            <w:tcW w:w="0" w:type="auto"/>
            <w:vAlign w:val="center"/>
          </w:tcPr>
          <w:p w14:paraId="10BBCC34"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Nr. d/o</w:t>
            </w:r>
          </w:p>
        </w:tc>
        <w:tc>
          <w:tcPr>
            <w:tcW w:w="3126" w:type="dxa"/>
            <w:vAlign w:val="center"/>
          </w:tcPr>
          <w:p w14:paraId="0F95A995"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Numele şi adresa subantreprenorilor</w:t>
            </w:r>
          </w:p>
        </w:tc>
        <w:tc>
          <w:tcPr>
            <w:tcW w:w="1984" w:type="dxa"/>
            <w:vAlign w:val="center"/>
          </w:tcPr>
          <w:p w14:paraId="7B975F90" w14:textId="77777777" w:rsidR="00FB7094" w:rsidRPr="00FB7094" w:rsidRDefault="00FB7094" w:rsidP="00FB7094">
            <w:pPr>
              <w:spacing w:after="0" w:line="240" w:lineRule="auto"/>
              <w:rPr>
                <w:rFonts w:ascii="Times New Roman" w:eastAsia="MS Mincho" w:hAnsi="Times New Roman" w:cs="Times New Roman"/>
                <w:b/>
                <w:noProof/>
                <w:kern w:val="0"/>
                <w:lang w:val="ro-MD" w:eastAsia="zh-CN"/>
                <w14:ligatures w14:val="none"/>
              </w:rPr>
            </w:pPr>
            <w:r w:rsidRPr="00FB7094">
              <w:rPr>
                <w:rFonts w:ascii="Times New Roman" w:eastAsia="MS Mincho" w:hAnsi="Times New Roman" w:cs="Times New Roman"/>
                <w:b/>
                <w:noProof/>
                <w:kern w:val="0"/>
                <w:lang w:val="ro-MD" w:eastAsia="zh-CN"/>
                <w14:ligatures w14:val="none"/>
              </w:rPr>
              <w:t>Activităţi din contract</w:t>
            </w:r>
          </w:p>
        </w:tc>
        <w:tc>
          <w:tcPr>
            <w:tcW w:w="1443" w:type="dxa"/>
            <w:vAlign w:val="center"/>
          </w:tcPr>
          <w:p w14:paraId="793A1E7B" w14:textId="77777777" w:rsidR="00FB7094" w:rsidRPr="00FB7094" w:rsidRDefault="00FB7094" w:rsidP="00FB7094">
            <w:pPr>
              <w:spacing w:after="0" w:line="240" w:lineRule="auto"/>
              <w:rPr>
                <w:rFonts w:ascii="Times New Roman" w:eastAsia="MS Mincho" w:hAnsi="Times New Roman" w:cs="Times New Roman"/>
                <w:b/>
                <w:noProof/>
                <w:kern w:val="0"/>
                <w:lang w:val="ro-MD" w:eastAsia="zh-CN"/>
                <w14:ligatures w14:val="none"/>
              </w:rPr>
            </w:pPr>
            <w:r w:rsidRPr="00FB7094">
              <w:rPr>
                <w:rFonts w:ascii="Times New Roman" w:eastAsia="MS Mincho" w:hAnsi="Times New Roman" w:cs="Times New Roman"/>
                <w:b/>
                <w:noProof/>
                <w:kern w:val="0"/>
                <w:lang w:val="ro-MD" w:eastAsia="zh-CN"/>
                <w14:ligatures w14:val="none"/>
              </w:rPr>
              <w:t>Valoarea aproximativă</w:t>
            </w:r>
          </w:p>
        </w:tc>
        <w:tc>
          <w:tcPr>
            <w:tcW w:w="0" w:type="auto"/>
            <w:vAlign w:val="center"/>
          </w:tcPr>
          <w:p w14:paraId="45B04899" w14:textId="77777777" w:rsidR="00FB7094" w:rsidRPr="00FB7094" w:rsidRDefault="00FB7094" w:rsidP="00FB7094">
            <w:pPr>
              <w:spacing w:after="0" w:line="240" w:lineRule="auto"/>
              <w:rPr>
                <w:rFonts w:ascii="Times New Roman" w:eastAsia="MS Mincho" w:hAnsi="Times New Roman" w:cs="Times New Roman"/>
                <w:b/>
                <w:noProof/>
                <w:kern w:val="0"/>
                <w:lang w:val="ro-MD" w:eastAsia="zh-CN"/>
                <w14:ligatures w14:val="none"/>
              </w:rPr>
            </w:pPr>
            <w:r w:rsidRPr="00FB7094">
              <w:rPr>
                <w:rFonts w:ascii="Times New Roman" w:eastAsia="MS Mincho" w:hAnsi="Times New Roman" w:cs="Times New Roman"/>
                <w:b/>
                <w:noProof/>
                <w:kern w:val="0"/>
                <w:lang w:val="ro-MD" w:eastAsia="zh-CN"/>
                <w14:ligatures w14:val="none"/>
              </w:rPr>
              <w:t>% din valoarea contractului</w:t>
            </w:r>
          </w:p>
        </w:tc>
      </w:tr>
      <w:tr w:rsidR="00FB7094" w:rsidRPr="00FB7094" w14:paraId="2D2329CB" w14:textId="77777777" w:rsidTr="00860B12">
        <w:trPr>
          <w:trHeight w:val="175"/>
        </w:trPr>
        <w:tc>
          <w:tcPr>
            <w:tcW w:w="0" w:type="auto"/>
          </w:tcPr>
          <w:p w14:paraId="5B36D3E8"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w:t>
            </w:r>
          </w:p>
        </w:tc>
        <w:tc>
          <w:tcPr>
            <w:tcW w:w="3126" w:type="dxa"/>
          </w:tcPr>
          <w:p w14:paraId="616C44A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119348B6"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5A5939D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2C0DEBF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5FDBFB83" w14:textId="77777777" w:rsidTr="00860B12">
        <w:trPr>
          <w:trHeight w:val="337"/>
        </w:trPr>
        <w:tc>
          <w:tcPr>
            <w:tcW w:w="0" w:type="auto"/>
          </w:tcPr>
          <w:p w14:paraId="39072544"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w:t>
            </w:r>
          </w:p>
        </w:tc>
        <w:tc>
          <w:tcPr>
            <w:tcW w:w="3126" w:type="dxa"/>
          </w:tcPr>
          <w:p w14:paraId="622D7758"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5485C6A"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440E022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6874B1F5"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71DC6F81" w14:textId="77777777" w:rsidTr="00860B12">
        <w:trPr>
          <w:trHeight w:val="181"/>
        </w:trPr>
        <w:tc>
          <w:tcPr>
            <w:tcW w:w="0" w:type="auto"/>
          </w:tcPr>
          <w:p w14:paraId="154CC5E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w:t>
            </w:r>
          </w:p>
        </w:tc>
        <w:tc>
          <w:tcPr>
            <w:tcW w:w="3126" w:type="dxa"/>
          </w:tcPr>
          <w:p w14:paraId="3D52002C"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0DDD611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00E37A2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31D274ED"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5C4F9C82" w14:textId="77777777" w:rsidTr="00860B12">
        <w:trPr>
          <w:trHeight w:val="181"/>
        </w:trPr>
        <w:tc>
          <w:tcPr>
            <w:tcW w:w="0" w:type="auto"/>
          </w:tcPr>
          <w:p w14:paraId="30AE912D"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w:t>
            </w:r>
          </w:p>
        </w:tc>
        <w:tc>
          <w:tcPr>
            <w:tcW w:w="3126" w:type="dxa"/>
          </w:tcPr>
          <w:p w14:paraId="34043D65"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21B42190"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16784AEF"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1FDF8074"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r w:rsidR="00FB7094" w:rsidRPr="00FB7094" w14:paraId="3B006317" w14:textId="77777777" w:rsidTr="00860B12">
        <w:trPr>
          <w:trHeight w:val="181"/>
        </w:trPr>
        <w:tc>
          <w:tcPr>
            <w:tcW w:w="0" w:type="auto"/>
          </w:tcPr>
          <w:p w14:paraId="7534142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3126" w:type="dxa"/>
          </w:tcPr>
          <w:p w14:paraId="69F6B9DE"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984" w:type="dxa"/>
          </w:tcPr>
          <w:p w14:paraId="39456A6B"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1443" w:type="dxa"/>
          </w:tcPr>
          <w:p w14:paraId="37104C82"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c>
          <w:tcPr>
            <w:tcW w:w="0" w:type="auto"/>
          </w:tcPr>
          <w:p w14:paraId="0753F591" w14:textId="77777777" w:rsidR="00FB7094" w:rsidRPr="00FB7094" w:rsidRDefault="00FB7094" w:rsidP="00FB7094">
            <w:pPr>
              <w:keepNext/>
              <w:keepLines/>
              <w:tabs>
                <w:tab w:val="left" w:pos="567"/>
              </w:tabs>
              <w:spacing w:before="200" w:after="0" w:line="240" w:lineRule="auto"/>
              <w:jc w:val="both"/>
              <w:outlineLvl w:val="2"/>
              <w:rPr>
                <w:rFonts w:ascii="Times New Roman" w:eastAsia="Times New Roman" w:hAnsi="Times New Roman" w:cs="Times New Roman"/>
                <w:noProof/>
                <w:kern w:val="0"/>
                <w:lang w:val="ro-MD"/>
                <w14:ligatures w14:val="none"/>
              </w:rPr>
            </w:pPr>
          </w:p>
        </w:tc>
      </w:tr>
    </w:tbl>
    <w:p w14:paraId="18E631AA"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520C0519"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______________________________________</w:t>
      </w:r>
    </w:p>
    <w:p w14:paraId="322C6EB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w:t>
      </w:r>
    </w:p>
    <w:p w14:paraId="6DA04C20"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w:t>
      </w:r>
    </w:p>
    <w:p w14:paraId="39956C2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w:t>
      </w:r>
    </w:p>
    <w:p w14:paraId="3463BA43" w14:textId="77777777" w:rsidR="00FB7094" w:rsidRPr="00FB7094" w:rsidRDefault="00FB7094" w:rsidP="00FB7094">
      <w:pPr>
        <w:spacing w:after="0" w:line="240" w:lineRule="auto"/>
        <w:rPr>
          <w:rFonts w:ascii="Times New Roman" w:eastAsia="PMingLiU" w:hAnsi="Times New Roman" w:cs="Times New Roman"/>
          <w:noProof/>
          <w:kern w:val="0"/>
          <w:lang w:val="ro-MD" w:eastAsia="zh-CN"/>
          <w14:ligatures w14:val="none"/>
        </w:rPr>
      </w:pPr>
    </w:p>
    <w:p w14:paraId="70ED73DA" w14:textId="77777777" w:rsidR="00FB7094" w:rsidRPr="00FB7094" w:rsidRDefault="00FB7094" w:rsidP="00FB7094">
      <w:pPr>
        <w:spacing w:after="200" w:line="276" w:lineRule="auto"/>
        <w:jc w:val="center"/>
        <w:rPr>
          <w:rFonts w:ascii="Times New Roman" w:eastAsia="PMingLiU" w:hAnsi="Times New Roman" w:cs="Times New Roman"/>
          <w:noProof/>
          <w:kern w:val="0"/>
          <w:lang w:val="ro-MD" w:eastAsia="zh-CN"/>
          <w14:ligatures w14:val="none"/>
        </w:rPr>
      </w:pPr>
      <w:bookmarkStart w:id="60" w:name="_Toc449692115"/>
    </w:p>
    <w:p w14:paraId="60827864"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08517A76"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38D3A416"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2A4AA1B5"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0C2A5BB2"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500C8551"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0B636379"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7EEBD3C6"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38284353"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7BAB8C4F"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7F32A5A3"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550950A1"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61671869"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4B2071E0"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17</w:t>
      </w:r>
    </w:p>
    <w:p w14:paraId="36BD704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1C88F55D"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4D39B2A6"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p w14:paraId="3987572F" w14:textId="77777777" w:rsidR="00FB7094" w:rsidRPr="00FB7094" w:rsidRDefault="00FB7094" w:rsidP="00FB7094">
      <w:pPr>
        <w:spacing w:after="200" w:line="276" w:lineRule="auto"/>
        <w:jc w:val="center"/>
        <w:rPr>
          <w:rFonts w:ascii="Times New Roman" w:eastAsia="PMingLiU" w:hAnsi="Times New Roman" w:cs="Times New Roman"/>
          <w:b/>
          <w:noProof/>
          <w:kern w:val="0"/>
          <w:lang w:val="ro-MD" w:eastAsia="zh-CN"/>
          <w14:ligatures w14:val="none"/>
        </w:rPr>
      </w:pPr>
    </w:p>
    <w:bookmarkEnd w:id="60"/>
    <w:p w14:paraId="1828677D"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INFORMAŢII PRIVIND ASOCIEREA</w:t>
      </w:r>
    </w:p>
    <w:p w14:paraId="6116EFD7"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în vederea participării la procedura de atribuirea executării obiectivului de investiție</w:t>
      </w:r>
    </w:p>
    <w:p w14:paraId="47FBE53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____________________________________________________________________________</w:t>
      </w:r>
    </w:p>
    <w:p w14:paraId="25966912"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(denumirea)</w:t>
      </w:r>
    </w:p>
    <w:p w14:paraId="1649A072"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u w:val="single"/>
          <w:lang w:val="ro-MD"/>
          <w14:ligatures w14:val="none"/>
        </w:rPr>
      </w:pPr>
      <w:r w:rsidRPr="00FB7094">
        <w:rPr>
          <w:rFonts w:ascii="Times New Roman" w:eastAsia="Times New Roman" w:hAnsi="Times New Roman" w:cs="Times New Roman"/>
          <w:b/>
          <w:noProof/>
          <w:kern w:val="0"/>
          <w:lang w:val="ro-MD"/>
          <w14:ligatures w14:val="none"/>
        </w:rPr>
        <w:t>1.Părţi contractante</w:t>
      </w:r>
      <w:r w:rsidRPr="00FB7094">
        <w:rPr>
          <w:rFonts w:ascii="Times New Roman" w:eastAsia="Times New Roman" w:hAnsi="Times New Roman" w:cs="Times New Roman"/>
          <w:noProof/>
          <w:kern w:val="0"/>
          <w:lang w:val="ro-MD"/>
          <w14:ligatures w14:val="none"/>
        </w:rPr>
        <w:t xml:space="preserve"> ( agenţi economici)</w:t>
      </w:r>
    </w:p>
    <w:p w14:paraId="219D0524" w14:textId="77777777" w:rsidR="00FB7094" w:rsidRPr="00FB7094" w:rsidRDefault="00FB7094" w:rsidP="00FB709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w:t>
      </w:r>
    </w:p>
    <w:p w14:paraId="1FDAF3BF" w14:textId="77777777" w:rsidR="00FB7094" w:rsidRPr="00FB7094" w:rsidRDefault="00FB7094" w:rsidP="00FB709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w:t>
      </w:r>
    </w:p>
    <w:p w14:paraId="2DC5ACAC" w14:textId="77777777" w:rsidR="00FB7094" w:rsidRPr="00FB7094" w:rsidRDefault="00FB7094" w:rsidP="00FB7094">
      <w:pPr>
        <w:numPr>
          <w:ilvl w:val="0"/>
          <w:numId w:val="3"/>
        </w:numPr>
        <w:tabs>
          <w:tab w:val="clear" w:pos="1069"/>
          <w:tab w:val="left" w:pos="567"/>
          <w:tab w:val="left" w:pos="1080"/>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w:t>
      </w:r>
    </w:p>
    <w:p w14:paraId="137E0480"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2. Adrese, telefon, fax </w:t>
      </w:r>
      <w:r w:rsidRPr="00FB7094">
        <w:rPr>
          <w:rFonts w:ascii="Times New Roman" w:eastAsia="Times New Roman" w:hAnsi="Times New Roman" w:cs="Times New Roman"/>
          <w:noProof/>
          <w:kern w:val="0"/>
          <w:lang w:val="ro-MD"/>
          <w14:ligatures w14:val="none"/>
        </w:rPr>
        <w:t xml:space="preserve"> ale partenerilor (părţi contractante):</w:t>
      </w:r>
    </w:p>
    <w:p w14:paraId="647F56F3" w14:textId="77777777" w:rsidR="00FB7094" w:rsidRPr="00FB7094" w:rsidRDefault="00FB7094" w:rsidP="00FB709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w:t>
      </w:r>
    </w:p>
    <w:p w14:paraId="043787D1" w14:textId="77777777" w:rsidR="00FB7094" w:rsidRPr="00FB7094" w:rsidRDefault="00FB7094" w:rsidP="00FB709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w:t>
      </w:r>
    </w:p>
    <w:p w14:paraId="616200BD" w14:textId="77777777" w:rsidR="00FB7094" w:rsidRPr="00FB7094" w:rsidRDefault="00FB7094" w:rsidP="00FB7094">
      <w:pPr>
        <w:numPr>
          <w:ilvl w:val="0"/>
          <w:numId w:val="4"/>
        </w:numPr>
        <w:tabs>
          <w:tab w:val="clear" w:pos="1069"/>
          <w:tab w:val="left" w:pos="567"/>
          <w:tab w:val="left" w:pos="1080"/>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w:t>
      </w:r>
    </w:p>
    <w:p w14:paraId="07C34C1F"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3. Informaţii privind modul de asociere:</w:t>
      </w:r>
    </w:p>
    <w:p w14:paraId="6A4C0598"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 Data încheierii contractului de asociere __________________________________________</w:t>
      </w:r>
    </w:p>
    <w:p w14:paraId="017F8B3D"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 Locul şi data înregistrării asociaţiei______________________________________________</w:t>
      </w:r>
    </w:p>
    <w:p w14:paraId="150D4FAC" w14:textId="77777777" w:rsidR="00FB7094" w:rsidRPr="00FB7094" w:rsidRDefault="00FB7094" w:rsidP="00FB7094">
      <w:pPr>
        <w:tabs>
          <w:tab w:val="left" w:pos="567"/>
          <w:tab w:val="center" w:pos="4536"/>
          <w:tab w:val="right" w:pos="9072"/>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 Activităţi economice ce se vor realiza în comun ____________________________________</w:t>
      </w:r>
    </w:p>
    <w:p w14:paraId="3AB628E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_____________________________________________________________________________</w:t>
      </w:r>
    </w:p>
    <w:p w14:paraId="794C7D85" w14:textId="77777777" w:rsidR="00FB7094" w:rsidRPr="00FB7094" w:rsidRDefault="00FB7094" w:rsidP="00FB7094">
      <w:pPr>
        <w:tabs>
          <w:tab w:val="left" w:pos="284"/>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 Contribuţia fiecărei părţi la realizarea activităţilor economice comune convenite __________________________________________________________________________________________________________________________________________________________</w:t>
      </w:r>
    </w:p>
    <w:p w14:paraId="06785E0B"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e) Valoarea  și cota procentuală a lucrărilor executate de fiecare asociat ___________________</w:t>
      </w:r>
    </w:p>
    <w:p w14:paraId="52BC6FE3"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_____________________________________________________________________________</w:t>
      </w:r>
    </w:p>
    <w:p w14:paraId="221D3188"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f) Condiţii de administrare a asociaţiei______________________________________________</w:t>
      </w:r>
    </w:p>
    <w:p w14:paraId="5501EE9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g) Modalitatea de împărţire a rezultatelor activităţii economice comune desfăşurate ____________________________________________________________________________</w:t>
      </w:r>
    </w:p>
    <w:p w14:paraId="462C16C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h) Cauze de încetare a asociaţiei şi modul de împărţire a rezultatelor   lichidării_____________________________________________________________________</w:t>
      </w:r>
    </w:p>
    <w:p w14:paraId="247312BC"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 Repartizarea fizică, valorică şi procentuală între fiecare asociat pentru executarea obiectivului supus licitaţiei________________________________________________________________</w:t>
      </w:r>
    </w:p>
    <w:p w14:paraId="6DA2777B"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j) Alte cauze__________________________________________________________________</w:t>
      </w:r>
    </w:p>
    <w:p w14:paraId="0CCEAAF0"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6F807966"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2EBE3172"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Data completării __________________________________                           </w:t>
      </w:r>
      <w:r w:rsidRPr="00FB7094">
        <w:rPr>
          <w:rFonts w:ascii="Times New Roman" w:eastAsia="PMingLiU" w:hAnsi="Times New Roman" w:cs="Times New Roman"/>
          <w:noProof/>
          <w:kern w:val="0"/>
          <w:lang w:val="ro-MD" w:eastAsia="zh-CN"/>
          <w14:ligatures w14:val="none"/>
        </w:rPr>
        <w:tab/>
      </w:r>
      <w:r w:rsidRPr="00FB7094">
        <w:rPr>
          <w:rFonts w:ascii="Times New Roman" w:eastAsia="PMingLiU" w:hAnsi="Times New Roman" w:cs="Times New Roman"/>
          <w:noProof/>
          <w:kern w:val="0"/>
          <w:lang w:val="ro-MD" w:eastAsia="zh-CN"/>
          <w14:ligatures w14:val="none"/>
        </w:rPr>
        <w:tab/>
      </w:r>
    </w:p>
    <w:p w14:paraId="517BB1C3"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Liderul Asociației: __________________________</w:t>
      </w:r>
    </w:p>
    <w:p w14:paraId="115F6D65"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14F4703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0081D47D"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Denumirea întreprinderii: _________________________________</w:t>
      </w:r>
    </w:p>
    <w:p w14:paraId="0FC15F1C"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p>
    <w:p w14:paraId="086A6249"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Semnat Asociatul secund: __________________________</w:t>
      </w:r>
    </w:p>
    <w:p w14:paraId="74493078"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Nume: __________________________________________</w:t>
      </w:r>
    </w:p>
    <w:p w14:paraId="36D558A7" w14:textId="77777777" w:rsidR="00FB7094" w:rsidRPr="00FB7094" w:rsidRDefault="00FB7094" w:rsidP="00FB7094">
      <w:pPr>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Funcţia în cadrul întreprinderii: ____________________________</w:t>
      </w:r>
    </w:p>
    <w:p w14:paraId="31B6D3DD" w14:textId="77777777" w:rsidR="00FB7094" w:rsidRPr="00FB7094" w:rsidRDefault="00FB7094" w:rsidP="00FB7094">
      <w:pPr>
        <w:tabs>
          <w:tab w:val="left" w:pos="567"/>
        </w:tabs>
        <w:spacing w:after="0" w:line="240" w:lineRule="auto"/>
        <w:jc w:val="both"/>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Denumirea întreprinderii: _________________________________  </w:t>
      </w:r>
    </w:p>
    <w:p w14:paraId="4DEA8CEB"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A2CDFB9"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68F9991"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18</w:t>
      </w:r>
    </w:p>
    <w:p w14:paraId="2E0335F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4C39A92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5B1B435D"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FF42CD6"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568F6B8"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6CDB6AD" w14:textId="77777777" w:rsidR="00FB7094" w:rsidRPr="00FB7094" w:rsidRDefault="00FB7094" w:rsidP="00FB7094">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ANGAJAMENT TERŢ SUSŢINĂTOR FINANCIAR</w:t>
      </w:r>
    </w:p>
    <w:p w14:paraId="4CE5EFC7"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C2C728C"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b/>
          <w:noProof/>
          <w:spacing w:val="-2"/>
          <w:kern w:val="0"/>
          <w:lang w:val="ro-MD"/>
          <w14:ligatures w14:val="none"/>
        </w:rPr>
      </w:pPr>
      <w:r w:rsidRPr="00FB7094">
        <w:rPr>
          <w:rFonts w:ascii="Times New Roman" w:eastAsia="Times New Roman" w:hAnsi="Times New Roman" w:cs="Times New Roman"/>
          <w:b/>
          <w:noProof/>
          <w:spacing w:val="-2"/>
          <w:kern w:val="0"/>
          <w:lang w:val="ro-MD"/>
          <w14:ligatures w14:val="none"/>
        </w:rPr>
        <w:t>Terţ susţinător financiar</w:t>
      </w:r>
    </w:p>
    <w:p w14:paraId="403322C0"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spacing w:val="-2"/>
          <w:kern w:val="0"/>
          <w:lang w:val="ro-MD"/>
          <w14:ligatures w14:val="none"/>
        </w:rPr>
        <w:t>..........................</w:t>
      </w:r>
      <w:r w:rsidRPr="00FB7094">
        <w:rPr>
          <w:rFonts w:ascii="Times New Roman" w:eastAsia="Times New Roman" w:hAnsi="Times New Roman" w:cs="Times New Roman"/>
          <w:noProof/>
          <w:kern w:val="0"/>
          <w:lang w:val="ro-MD"/>
          <w14:ligatures w14:val="none"/>
        </w:rPr>
        <w:t xml:space="preserve">(denumirea)  </w:t>
      </w:r>
    </w:p>
    <w:p w14:paraId="04C8FAF1"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ANGAJAMENT</w:t>
      </w:r>
    </w:p>
    <w:p w14:paraId="2D4FA533"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privind susţinerea financiară </w:t>
      </w:r>
      <w:r w:rsidRPr="00FB7094">
        <w:rPr>
          <w:rFonts w:ascii="Times New Roman" w:eastAsia="Times New Roman" w:hAnsi="Times New Roman" w:cs="Times New Roman"/>
          <w:noProof/>
          <w:spacing w:val="-1"/>
          <w:kern w:val="0"/>
          <w:lang w:val="ro-MD"/>
          <w14:ligatures w14:val="none"/>
        </w:rPr>
        <w:t>a ofertantului/candidatului\</w:t>
      </w:r>
    </w:p>
    <w:p w14:paraId="63817176" w14:textId="77777777" w:rsidR="00FB7094" w:rsidRPr="00FB7094" w:rsidRDefault="00FB7094" w:rsidP="00FB7094">
      <w:pPr>
        <w:shd w:val="clear" w:color="auto" w:fill="FFFFFF"/>
        <w:spacing w:before="504" w:after="0" w:line="240" w:lineRule="auto"/>
        <w:jc w:val="both"/>
        <w:rPr>
          <w:rFonts w:ascii="Times New Roman" w:eastAsia="Times New Roman" w:hAnsi="Times New Roman" w:cs="Times New Roman"/>
          <w:noProof/>
          <w:spacing w:val="-3"/>
          <w:kern w:val="0"/>
          <w:lang w:val="ro-MD"/>
          <w14:ligatures w14:val="none"/>
        </w:rPr>
      </w:pPr>
      <w:r w:rsidRPr="00FB7094">
        <w:rPr>
          <w:rFonts w:ascii="Times New Roman" w:eastAsia="Times New Roman" w:hAnsi="Times New Roman" w:cs="Times New Roman"/>
          <w:noProof/>
          <w:spacing w:val="-3"/>
          <w:kern w:val="0"/>
          <w:lang w:val="ro-MD"/>
          <w14:ligatures w14:val="none"/>
        </w:rPr>
        <w:t>Către, ................................................................................................................................................</w:t>
      </w:r>
    </w:p>
    <w:p w14:paraId="77EAB732"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i/>
          <w:noProof/>
          <w:kern w:val="0"/>
          <w:lang w:val="ro-MD"/>
          <w14:ligatures w14:val="none"/>
        </w:rPr>
        <w:t xml:space="preserve">                            (denumirea autorităţii contractante şi adresa completă)</w:t>
      </w:r>
    </w:p>
    <w:p w14:paraId="0282F89F" w14:textId="77777777" w:rsidR="00FB7094" w:rsidRPr="00FB7094" w:rsidRDefault="00FB7094" w:rsidP="00FB7094">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Cu privire la procedura pentru atribuirea contractului ......................................................................</w:t>
      </w:r>
    </w:p>
    <w:p w14:paraId="75889E2F" w14:textId="77777777" w:rsidR="00FB7094" w:rsidRPr="00FB7094" w:rsidRDefault="00FB7094" w:rsidP="00FB7094">
      <w:pPr>
        <w:shd w:val="clear" w:color="auto" w:fill="FFFFFF"/>
        <w:tabs>
          <w:tab w:val="left" w:leader="dot" w:pos="7166"/>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i/>
          <w:noProof/>
          <w:kern w:val="0"/>
          <w:lang w:val="ro-MD"/>
          <w14:ligatures w14:val="none"/>
        </w:rPr>
        <w:t>(denumirea contractului de achiziţie publică),</w:t>
      </w:r>
      <w:r w:rsidRPr="00FB7094">
        <w:rPr>
          <w:rFonts w:ascii="Times New Roman" w:eastAsia="Times New Roman" w:hAnsi="Times New Roman" w:cs="Times New Roman"/>
          <w:noProof/>
          <w:kern w:val="0"/>
          <w:lang w:val="ro-MD"/>
          <w14:ligatures w14:val="none"/>
        </w:rPr>
        <w:t xml:space="preserve"> noi .......................(</w:t>
      </w:r>
      <w:r w:rsidRPr="00FB7094">
        <w:rPr>
          <w:rFonts w:ascii="Times New Roman" w:eastAsia="Times New Roman" w:hAnsi="Times New Roman" w:cs="Times New Roman"/>
          <w:i/>
          <w:noProof/>
          <w:kern w:val="0"/>
          <w:lang w:val="ro-MD"/>
          <w14:ligatures w14:val="none"/>
        </w:rPr>
        <w:t>denumirea terţului susţinător financiar)</w:t>
      </w:r>
      <w:r w:rsidRPr="00FB7094">
        <w:rPr>
          <w:rFonts w:ascii="Times New Roman" w:eastAsia="Times New Roman" w:hAnsi="Times New Roman" w:cs="Times New Roman"/>
          <w:noProof/>
          <w:kern w:val="0"/>
          <w:lang w:val="ro-MD"/>
          <w14:ligatures w14:val="none"/>
        </w:rPr>
        <w:t xml:space="preserve">, având sediul înregistrat </w:t>
      </w:r>
      <w:r w:rsidRPr="00FB7094">
        <w:rPr>
          <w:rFonts w:ascii="Times New Roman" w:eastAsia="Times New Roman" w:hAnsi="Times New Roman" w:cs="Times New Roman"/>
          <w:noProof/>
          <w:spacing w:val="-7"/>
          <w:kern w:val="0"/>
          <w:lang w:val="ro-MD"/>
          <w14:ligatures w14:val="none"/>
        </w:rPr>
        <w:t xml:space="preserve">la .................. </w:t>
      </w:r>
      <w:r w:rsidRPr="00FB7094">
        <w:rPr>
          <w:rFonts w:ascii="Times New Roman" w:eastAsia="Times New Roman" w:hAnsi="Times New Roman" w:cs="Times New Roman"/>
          <w:noProof/>
          <w:kern w:val="0"/>
          <w:lang w:val="ro-MD"/>
          <w14:ligatures w14:val="none"/>
        </w:rPr>
        <w:t>(</w:t>
      </w:r>
      <w:r w:rsidRPr="00FB7094">
        <w:rPr>
          <w:rFonts w:ascii="Times New Roman" w:eastAsia="Times New Roman" w:hAnsi="Times New Roman" w:cs="Times New Roman"/>
          <w:i/>
          <w:noProof/>
          <w:kern w:val="0"/>
          <w:lang w:val="ro-MD"/>
          <w14:ligatures w14:val="none"/>
        </w:rPr>
        <w:t>adresa terţului susţinător financiar)</w:t>
      </w:r>
      <w:r w:rsidRPr="00FB7094">
        <w:rPr>
          <w:rFonts w:ascii="Times New Roman" w:eastAsia="Times New Roman" w:hAnsi="Times New Roman" w:cs="Times New Roman"/>
          <w:noProof/>
          <w:kern w:val="0"/>
          <w:lang w:val="ro-MD"/>
          <w14:ligatures w14:val="none"/>
        </w:rPr>
        <w:t>, ne obligăm, în mod ferm, necondiţionat şi irevocabil, să punem la dispoziţia ................ (</w:t>
      </w:r>
      <w:r w:rsidRPr="00FB7094">
        <w:rPr>
          <w:rFonts w:ascii="Times New Roman" w:eastAsia="Times New Roman" w:hAnsi="Times New Roman" w:cs="Times New Roman"/>
          <w:i/>
          <w:noProof/>
          <w:kern w:val="0"/>
          <w:lang w:val="ro-MD"/>
          <w14:ligatures w14:val="none"/>
        </w:rPr>
        <w:t>denumirea ofertantului/candidatului</w:t>
      </w:r>
      <w:r w:rsidRPr="00FB7094">
        <w:rPr>
          <w:rFonts w:ascii="Times New Roman" w:eastAsia="Times New Roman" w:hAnsi="Times New Roman" w:cs="Times New Roman"/>
          <w:noProof/>
          <w:kern w:val="0"/>
          <w:lang w:val="ro-MD"/>
          <w14:ligatures w14:val="none"/>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15297AA6"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Acordarea susţinerii financiare nu implică alte costuri pentru achizitor, cu excepţia celor care au fost incluse în propunerea financiară.</w:t>
      </w:r>
    </w:p>
    <w:p w14:paraId="7352E960"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FB7094">
        <w:rPr>
          <w:rFonts w:ascii="Times New Roman" w:eastAsia="Times New Roman" w:hAnsi="Times New Roman" w:cs="Times New Roman"/>
          <w:i/>
          <w:noProof/>
          <w:kern w:val="0"/>
          <w:lang w:val="ro-MD"/>
          <w14:ligatures w14:val="none"/>
        </w:rPr>
        <w:t xml:space="preserve">denumirea ofertantului/candidatului) </w:t>
      </w:r>
      <w:r w:rsidRPr="00FB7094">
        <w:rPr>
          <w:rFonts w:ascii="Times New Roman" w:eastAsia="Times New Roman" w:hAnsi="Times New Roman" w:cs="Times New Roman"/>
          <w:noProof/>
          <w:kern w:val="0"/>
          <w:lang w:val="ro-MD"/>
          <w14:ligatures w14:val="none"/>
        </w:rPr>
        <w:t>suma de .................................................................. (valoarea totală/parţială din propunerea financiară), necesară pentru îndeplinirea integrală, reglementară şi la termen a contractului de achiziţie publică.</w:t>
      </w:r>
    </w:p>
    <w:p w14:paraId="4ECFF51F"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Noi, ............................................ (</w:t>
      </w:r>
      <w:r w:rsidRPr="00FB7094">
        <w:rPr>
          <w:rFonts w:ascii="Times New Roman" w:eastAsia="Times New Roman" w:hAnsi="Times New Roman" w:cs="Times New Roman"/>
          <w:i/>
          <w:noProof/>
          <w:kern w:val="0"/>
          <w:lang w:val="ro-MD"/>
          <w14:ligatures w14:val="none"/>
        </w:rPr>
        <w:t>denumirea terţului susţinător financiar),</w:t>
      </w:r>
      <w:r w:rsidRPr="00FB7094">
        <w:rPr>
          <w:rFonts w:ascii="Times New Roman" w:eastAsia="Times New Roman" w:hAnsi="Times New Roman" w:cs="Times New Roman"/>
          <w:noProof/>
          <w:kern w:val="0"/>
          <w:lang w:val="ro-MD"/>
          <w14:ligatures w14:val="none"/>
        </w:rPr>
        <w:t xml:space="preserve"> declarăm că înţelegem să răspundem faţă de autoritatea contractantă pentru neexecutarea oricărei obligaţii asumate de ..... (</w:t>
      </w:r>
      <w:r w:rsidRPr="00FB7094">
        <w:rPr>
          <w:rFonts w:ascii="Times New Roman" w:eastAsia="Times New Roman" w:hAnsi="Times New Roman" w:cs="Times New Roman"/>
          <w:i/>
          <w:noProof/>
          <w:kern w:val="0"/>
          <w:lang w:val="ro-MD"/>
          <w14:ligatures w14:val="none"/>
        </w:rPr>
        <w:t>denumirea ofertantului)</w:t>
      </w:r>
      <w:r w:rsidRPr="00FB7094">
        <w:rPr>
          <w:rFonts w:ascii="Times New Roman" w:eastAsia="Times New Roman" w:hAnsi="Times New Roman" w:cs="Times New Roman"/>
          <w:noProof/>
          <w:kern w:val="0"/>
          <w:lang w:val="ro-MD"/>
          <w14:ligatures w14:val="none"/>
        </w:rPr>
        <w:t>, în baza contractului de achiziţie publică şi pentru care ...... (</w:t>
      </w:r>
      <w:r w:rsidRPr="00FB7094">
        <w:rPr>
          <w:rFonts w:ascii="Times New Roman" w:eastAsia="Times New Roman" w:hAnsi="Times New Roman" w:cs="Times New Roman"/>
          <w:i/>
          <w:noProof/>
          <w:kern w:val="0"/>
          <w:lang w:val="ro-MD"/>
          <w14:ligatures w14:val="none"/>
        </w:rPr>
        <w:t>denumirea ofertantului/candidatului)</w:t>
      </w:r>
      <w:r w:rsidRPr="00FB7094">
        <w:rPr>
          <w:rFonts w:ascii="Times New Roman" w:eastAsia="Times New Roman" w:hAnsi="Times New Roman" w:cs="Times New Roman"/>
          <w:noProof/>
          <w:kern w:val="0"/>
          <w:lang w:val="ro-MD"/>
          <w14:ligatures w14:val="none"/>
        </w:rPr>
        <w:t xml:space="preserve"> a primit susţinerea financiară conform prezentului angajament, renunţând în acest sens, definitiv şi irevocabil, la invocarea beneficiului de diviziune. </w:t>
      </w:r>
    </w:p>
    <w:p w14:paraId="1AFB79CF"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Noi, ..................... </w:t>
      </w:r>
      <w:r w:rsidRPr="00FB7094">
        <w:rPr>
          <w:rFonts w:ascii="Times New Roman" w:eastAsia="Times New Roman" w:hAnsi="Times New Roman" w:cs="Times New Roman"/>
          <w:i/>
          <w:noProof/>
          <w:kern w:val="0"/>
          <w:lang w:val="ro-MD"/>
          <w14:ligatures w14:val="none"/>
        </w:rPr>
        <w:t>(denumirea terţului susţinător financiar)</w:t>
      </w:r>
      <w:r w:rsidRPr="00FB7094">
        <w:rPr>
          <w:rFonts w:ascii="Times New Roman" w:eastAsia="Times New Roman" w:hAnsi="Times New Roman" w:cs="Times New Roman"/>
          <w:noProof/>
          <w:kern w:val="0"/>
          <w:lang w:val="ro-MD"/>
          <w14:ligatures w14:val="none"/>
        </w:rPr>
        <w:t>, declarăm că înţelegem să renunţam definitiv şi irevocabil la dreptul de a invoca orice excepţie de neexecutare, atât faţă de autoritatea contractantă, cât şi faţă de ............ (</w:t>
      </w:r>
      <w:r w:rsidRPr="00FB7094">
        <w:rPr>
          <w:rFonts w:ascii="Times New Roman" w:eastAsia="Times New Roman" w:hAnsi="Times New Roman" w:cs="Times New Roman"/>
          <w:i/>
          <w:noProof/>
          <w:kern w:val="0"/>
          <w:lang w:val="ro-MD"/>
          <w14:ligatures w14:val="none"/>
        </w:rPr>
        <w:t>denumirea ofertantului/candidatului),</w:t>
      </w:r>
      <w:r w:rsidRPr="00FB7094">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3C7CC1FB"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Noi,..................................</w:t>
      </w:r>
      <w:r w:rsidRPr="00FB7094">
        <w:rPr>
          <w:rFonts w:ascii="Times New Roman" w:eastAsia="Times New Roman" w:hAnsi="Times New Roman" w:cs="Times New Roman"/>
          <w:i/>
          <w:noProof/>
          <w:kern w:val="0"/>
          <w:lang w:val="ro-MD"/>
          <w14:ligatures w14:val="none"/>
        </w:rPr>
        <w:t xml:space="preserve"> (denumirea terţului susţinător financiar),</w:t>
      </w:r>
      <w:r w:rsidRPr="00FB7094">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192A947A"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FB7094">
        <w:rPr>
          <w:rFonts w:ascii="Times New Roman" w:eastAsia="Times New Roman" w:hAnsi="Times New Roman" w:cs="Times New Roman"/>
          <w:noProof/>
          <w:kern w:val="0"/>
          <w:lang w:val="ro-MD"/>
          <w14:ligatures w14:val="none"/>
        </w:rPr>
        <w:t xml:space="preserve"> (</w:t>
      </w:r>
      <w:r w:rsidRPr="00FB7094">
        <w:rPr>
          <w:rFonts w:ascii="Times New Roman" w:eastAsia="Times New Roman" w:hAnsi="Times New Roman" w:cs="Times New Roman"/>
          <w:i/>
          <w:noProof/>
          <w:kern w:val="0"/>
          <w:lang w:val="ro-MD"/>
          <w14:ligatures w14:val="none"/>
        </w:rPr>
        <w:t>denumirea ofertantului/candidatului).</w:t>
      </w:r>
    </w:p>
    <w:p w14:paraId="118EBB14"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2BABAEEE"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7462B0EE"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092A9DD0"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2F4F813"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p>
    <w:p w14:paraId="4ADDBDA1" w14:textId="77777777" w:rsidR="00FB7094" w:rsidRPr="00FB7094" w:rsidRDefault="00FB7094" w:rsidP="00FB7094">
      <w:pPr>
        <w:shd w:val="clear" w:color="auto" w:fill="FFFFFF"/>
        <w:spacing w:after="0" w:line="240" w:lineRule="auto"/>
        <w:jc w:val="right"/>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Data completării,</w:t>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t xml:space="preserve">                                        Terţ susţinător,</w:t>
      </w:r>
      <w:r w:rsidRPr="00FB7094">
        <w:rPr>
          <w:rFonts w:ascii="Times New Roman" w:eastAsia="Times New Roman" w:hAnsi="Times New Roman" w:cs="Times New Roman"/>
          <w:i/>
          <w:noProof/>
          <w:spacing w:val="-1"/>
          <w:kern w:val="0"/>
          <w:lang w:val="ro-MD"/>
          <w14:ligatures w14:val="none"/>
        </w:rPr>
        <w:t xml:space="preserve">  (semnătură autorizată)</w:t>
      </w:r>
    </w:p>
    <w:p w14:paraId="37C0A354" w14:textId="77777777" w:rsidR="00FB7094" w:rsidRPr="00FB7094" w:rsidRDefault="00FB7094" w:rsidP="00FB7094">
      <w:pPr>
        <w:spacing w:after="0" w:line="240" w:lineRule="auto"/>
        <w:ind w:left="5040" w:firstLine="720"/>
        <w:jc w:val="both"/>
        <w:rPr>
          <w:rFonts w:ascii="Times New Roman" w:eastAsiaTheme="majorEastAsia" w:hAnsi="Times New Roman" w:cs="Times New Roman"/>
          <w:b/>
          <w:bCs/>
          <w:noProof/>
          <w:kern w:val="0"/>
          <w:sz w:val="22"/>
          <w:szCs w:val="22"/>
          <w:lang w:val="ro-MD"/>
          <w14:ligatures w14:val="none"/>
        </w:rPr>
      </w:pPr>
    </w:p>
    <w:p w14:paraId="74469F2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455CDD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7AC60C50"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19</w:t>
      </w:r>
    </w:p>
    <w:p w14:paraId="1AD3522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80343A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70478BA6"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3C556AB" w14:textId="77777777" w:rsidR="00FB7094" w:rsidRPr="00FB7094" w:rsidRDefault="00FB7094" w:rsidP="00FB7094">
      <w:pPr>
        <w:tabs>
          <w:tab w:val="left" w:pos="1134"/>
        </w:tabs>
        <w:spacing w:after="0" w:line="240" w:lineRule="auto"/>
        <w:ind w:left="720"/>
        <w:jc w:val="center"/>
        <w:outlineLvl w:val="0"/>
        <w:rPr>
          <w:rFonts w:ascii="Times New Roman" w:eastAsia="Times New Roman" w:hAnsi="Times New Roman" w:cs="Times New Roman"/>
          <w:b/>
          <w:kern w:val="0"/>
          <w:sz w:val="22"/>
          <w:szCs w:val="22"/>
          <w:lang w:val="ro-MD"/>
          <w14:ligatures w14:val="none"/>
        </w:rPr>
      </w:pPr>
    </w:p>
    <w:p w14:paraId="449A9F3C" w14:textId="77777777" w:rsidR="00FB7094" w:rsidRPr="00FB7094" w:rsidRDefault="00FB7094" w:rsidP="00FB7094">
      <w:pPr>
        <w:tabs>
          <w:tab w:val="left" w:pos="1134"/>
        </w:tabs>
        <w:spacing w:after="0" w:line="240" w:lineRule="auto"/>
        <w:ind w:left="720"/>
        <w:jc w:val="center"/>
        <w:outlineLvl w:val="0"/>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ANGAJAMENT PRIVIND SUSŢINEREA TEHNICĂ ȘI PROFESIONALĂ A OFERTANTULUI/GRUPULUI DE OPERATORI ECONOMICI</w:t>
      </w:r>
    </w:p>
    <w:p w14:paraId="7ADB94B7" w14:textId="77777777" w:rsidR="00FB7094" w:rsidRPr="00FB7094" w:rsidRDefault="00FB7094" w:rsidP="00FB7094">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54E51B1A" w14:textId="77777777" w:rsidR="00FB7094" w:rsidRPr="00FB7094" w:rsidRDefault="00FB7094" w:rsidP="00FB7094">
      <w:pPr>
        <w:spacing w:after="0" w:line="240" w:lineRule="auto"/>
        <w:ind w:left="5040" w:firstLine="720"/>
        <w:jc w:val="both"/>
        <w:rPr>
          <w:rFonts w:ascii="Times New Roman" w:eastAsiaTheme="majorEastAsia" w:hAnsi="Times New Roman" w:cs="Times New Roman"/>
          <w:b/>
          <w:bCs/>
          <w:noProof/>
          <w:kern w:val="0"/>
          <w:lang w:val="ro-MD"/>
          <w14:ligatures w14:val="none"/>
        </w:rPr>
      </w:pPr>
    </w:p>
    <w:p w14:paraId="744DA090"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p>
    <w:p w14:paraId="6115B8A2" w14:textId="77777777" w:rsidR="00FB7094" w:rsidRPr="00FB7094" w:rsidRDefault="00FB7094" w:rsidP="00FB7094">
      <w:pPr>
        <w:shd w:val="clear" w:color="auto" w:fill="FFFFFF"/>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spacing w:val="-2"/>
          <w:kern w:val="0"/>
          <w:lang w:val="ro-MD"/>
          <w14:ligatures w14:val="none"/>
        </w:rPr>
        <w:t>..........................</w:t>
      </w:r>
    </w:p>
    <w:p w14:paraId="195916AA"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(denumirea)</w:t>
      </w:r>
    </w:p>
    <w:p w14:paraId="09C73C3F"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ANGAJAMENT</w:t>
      </w:r>
    </w:p>
    <w:p w14:paraId="3B5EF11D"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privind susţinerea tehnică și profesională</w:t>
      </w:r>
    </w:p>
    <w:p w14:paraId="4454B02A"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 ofertantului/candidatului</w:t>
      </w:r>
    </w:p>
    <w:p w14:paraId="7FF711CC" w14:textId="77777777" w:rsidR="00FB7094" w:rsidRPr="00FB7094" w:rsidRDefault="00FB7094" w:rsidP="00FB7094">
      <w:pPr>
        <w:shd w:val="clear" w:color="auto" w:fill="FFFFFF"/>
        <w:spacing w:after="0" w:line="240" w:lineRule="auto"/>
        <w:jc w:val="center"/>
        <w:rPr>
          <w:rFonts w:ascii="Times New Roman" w:eastAsia="Times New Roman" w:hAnsi="Times New Roman" w:cs="Times New Roman"/>
          <w:noProof/>
          <w:kern w:val="0"/>
          <w:lang w:val="ro-MD"/>
          <w14:ligatures w14:val="none"/>
        </w:rPr>
      </w:pPr>
    </w:p>
    <w:p w14:paraId="4472B772"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spacing w:val="-2"/>
          <w:kern w:val="0"/>
          <w:lang w:val="ro-MD"/>
          <w14:ligatures w14:val="none"/>
        </w:rPr>
        <w:t>Către</w:t>
      </w:r>
      <w:r w:rsidRPr="00FB7094">
        <w:rPr>
          <w:rFonts w:ascii="Times New Roman" w:eastAsia="Times New Roman" w:hAnsi="Times New Roman" w:cs="Times New Roman"/>
          <w:noProof/>
          <w:kern w:val="0"/>
          <w:lang w:val="ro-MD"/>
          <w14:ligatures w14:val="none"/>
        </w:rPr>
        <w:t>, .................................................................................................................................................</w:t>
      </w:r>
    </w:p>
    <w:p w14:paraId="7FF45F76" w14:textId="77777777" w:rsidR="00FB7094" w:rsidRPr="00FB7094" w:rsidRDefault="00FB7094" w:rsidP="00FB7094">
      <w:pPr>
        <w:shd w:val="clear" w:color="auto" w:fill="FFFFFF"/>
        <w:spacing w:before="5" w:after="0" w:line="240" w:lineRule="auto"/>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i/>
          <w:noProof/>
          <w:kern w:val="0"/>
          <w:lang w:val="ro-MD"/>
          <w14:ligatures w14:val="none"/>
        </w:rPr>
        <w:t xml:space="preserve">                                   (denumirea autorităţii contractante şi adresa completă)</w:t>
      </w:r>
    </w:p>
    <w:p w14:paraId="5CFF23E8" w14:textId="77777777" w:rsidR="00FB7094" w:rsidRPr="00FB7094" w:rsidRDefault="00FB7094" w:rsidP="00FB7094">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Cu privire la procedura pentru atribuirea contractului ................</w:t>
      </w:r>
      <w:r w:rsidRPr="00FB7094">
        <w:rPr>
          <w:rFonts w:ascii="Times New Roman" w:eastAsia="Times New Roman" w:hAnsi="Times New Roman" w:cs="Times New Roman"/>
          <w:i/>
          <w:noProof/>
          <w:kern w:val="0"/>
          <w:lang w:val="ro-MD"/>
          <w14:ligatures w14:val="none"/>
        </w:rPr>
        <w:t>...... (denumirea contractului de achiziţie publică)</w:t>
      </w:r>
      <w:r w:rsidRPr="00FB7094">
        <w:rPr>
          <w:rFonts w:ascii="Times New Roman" w:eastAsia="Times New Roman" w:hAnsi="Times New Roman" w:cs="Times New Roman"/>
          <w:noProof/>
          <w:kern w:val="0"/>
          <w:lang w:val="ro-MD"/>
          <w14:ligatures w14:val="none"/>
        </w:rPr>
        <w:t xml:space="preserve">, noi ............. </w:t>
      </w:r>
      <w:r w:rsidRPr="00FB7094">
        <w:rPr>
          <w:rFonts w:ascii="Times New Roman" w:eastAsia="Times New Roman" w:hAnsi="Times New Roman" w:cs="Times New Roman"/>
          <w:i/>
          <w:noProof/>
          <w:kern w:val="0"/>
          <w:lang w:val="ro-MD"/>
          <w14:ligatures w14:val="none"/>
        </w:rPr>
        <w:t>(denumirea terţului susţinător tehnic şi profesional</w:t>
      </w:r>
      <w:r w:rsidRPr="00FB7094">
        <w:rPr>
          <w:rFonts w:ascii="Times New Roman" w:eastAsia="Times New Roman" w:hAnsi="Times New Roman" w:cs="Times New Roman"/>
          <w:noProof/>
          <w:kern w:val="0"/>
          <w:lang w:val="ro-MD"/>
          <w14:ligatures w14:val="none"/>
        </w:rPr>
        <w:t>), având sediul înregistrat la .......... .............</w:t>
      </w:r>
      <w:r w:rsidRPr="00FB7094">
        <w:rPr>
          <w:rFonts w:ascii="Times New Roman" w:eastAsia="Times New Roman" w:hAnsi="Times New Roman" w:cs="Times New Roman"/>
          <w:i/>
          <w:noProof/>
          <w:kern w:val="0"/>
          <w:lang w:val="ro-MD"/>
          <w14:ligatures w14:val="none"/>
        </w:rPr>
        <w:t>(adresa terţului susţinător tehnic şi profesional)</w:t>
      </w:r>
      <w:r w:rsidRPr="00FB7094">
        <w:rPr>
          <w:rFonts w:ascii="Times New Roman" w:eastAsia="Times New Roman" w:hAnsi="Times New Roman" w:cs="Times New Roman"/>
          <w:noProof/>
          <w:kern w:val="0"/>
          <w:lang w:val="ro-MD"/>
          <w14:ligatures w14:val="none"/>
        </w:rPr>
        <w:t>, ne obligăm, în mod ferm, necondiţionat şi irevocabil, să punem la dispoziţia.............. (</w:t>
      </w:r>
      <w:r w:rsidRPr="00FB7094">
        <w:rPr>
          <w:rFonts w:ascii="Times New Roman" w:eastAsia="Times New Roman" w:hAnsi="Times New Roman" w:cs="Times New Roman"/>
          <w:i/>
          <w:noProof/>
          <w:kern w:val="0"/>
          <w:lang w:val="ro-MD"/>
          <w14:ligatures w14:val="none"/>
        </w:rPr>
        <w:t>denumirea ofertantului)</w:t>
      </w:r>
      <w:r w:rsidRPr="00FB7094">
        <w:rPr>
          <w:rFonts w:ascii="Times New Roman" w:eastAsia="Times New Roman" w:hAnsi="Times New Roman" w:cs="Times New Roman"/>
          <w:noProof/>
          <w:kern w:val="0"/>
          <w:lang w:val="ro-MD"/>
          <w14:ligatures w14:val="none"/>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31166CE" w14:textId="77777777" w:rsidR="00FB7094" w:rsidRPr="00FB7094" w:rsidRDefault="00FB7094" w:rsidP="00FB7094">
      <w:pPr>
        <w:shd w:val="clear" w:color="auto" w:fill="FFFFFF"/>
        <w:tabs>
          <w:tab w:val="left" w:leader="dot" w:pos="718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Acordarea susţinerii tehnice şi profesionale nu implică alte costuri pentru achizitor, cu excepţia celor care au fost incluse în propunerea financiară.</w:t>
      </w:r>
    </w:p>
    <w:p w14:paraId="0DA1B96B"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În acest sens, ne obligăm în mod ferm, necondiţionat şi irevocabil, să punem la dispoziţia .......... (</w:t>
      </w:r>
      <w:r w:rsidRPr="00FB7094">
        <w:rPr>
          <w:rFonts w:ascii="Times New Roman" w:eastAsia="Times New Roman" w:hAnsi="Times New Roman" w:cs="Times New Roman"/>
          <w:i/>
          <w:noProof/>
          <w:kern w:val="0"/>
          <w:lang w:val="ro-MD"/>
          <w14:ligatures w14:val="none"/>
        </w:rPr>
        <w:t xml:space="preserve">denumirea ofertantului/candidatului) </w:t>
      </w:r>
      <w:r w:rsidRPr="00FB7094">
        <w:rPr>
          <w:rFonts w:ascii="Times New Roman" w:eastAsia="Times New Roman" w:hAnsi="Times New Roman" w:cs="Times New Roman"/>
          <w:noProof/>
          <w:kern w:val="0"/>
          <w:lang w:val="ro-MD"/>
          <w14:ligatures w14:val="none"/>
        </w:rPr>
        <w:t>resursele tehnice şi/sau profesionale de .............................................................................................................necesare pentru îndeplinirea integrală, reglementară şi la termen a contractului de achiziţie publică.</w:t>
      </w:r>
    </w:p>
    <w:p w14:paraId="1052E36A"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Noi, ....................... </w:t>
      </w:r>
      <w:r w:rsidRPr="00FB7094">
        <w:rPr>
          <w:rFonts w:ascii="Times New Roman" w:eastAsia="Times New Roman" w:hAnsi="Times New Roman" w:cs="Times New Roman"/>
          <w:i/>
          <w:noProof/>
          <w:kern w:val="0"/>
          <w:lang w:val="ro-MD"/>
          <w14:ligatures w14:val="none"/>
        </w:rPr>
        <w:t>(denumirea terţului susţinător tehnic şiprofesional),</w:t>
      </w:r>
      <w:r w:rsidRPr="00FB7094">
        <w:rPr>
          <w:rFonts w:ascii="Times New Roman" w:eastAsia="Times New Roman" w:hAnsi="Times New Roman" w:cs="Times New Roman"/>
          <w:noProof/>
          <w:kern w:val="0"/>
          <w:lang w:val="ro-MD"/>
          <w14:ligatures w14:val="none"/>
        </w:rPr>
        <w:t xml:space="preserve"> declarăm că înţelegem să răspundem, în mod necondiţionat, faţă de autoritatea contractantă pentru neexecutarea oricărei obligaţii asumate de ....................... </w:t>
      </w:r>
      <w:r w:rsidRPr="00FB7094">
        <w:rPr>
          <w:rFonts w:ascii="Times New Roman" w:eastAsia="Times New Roman" w:hAnsi="Times New Roman" w:cs="Times New Roman"/>
          <w:i/>
          <w:noProof/>
          <w:kern w:val="0"/>
          <w:lang w:val="ro-MD"/>
          <w14:ligatures w14:val="none"/>
        </w:rPr>
        <w:t>(denumirea ofertantului/candidatului)</w:t>
      </w:r>
      <w:r w:rsidRPr="00FB7094">
        <w:rPr>
          <w:rFonts w:ascii="Times New Roman" w:eastAsia="Times New Roman" w:hAnsi="Times New Roman" w:cs="Times New Roman"/>
          <w:noProof/>
          <w:kern w:val="0"/>
          <w:lang w:val="ro-MD"/>
          <w14:ligatures w14:val="none"/>
        </w:rPr>
        <w:t xml:space="preserve">, în baza contractului de achiziţie publică, şi pentru care ................ </w:t>
      </w:r>
      <w:r w:rsidRPr="00FB7094">
        <w:rPr>
          <w:rFonts w:ascii="Times New Roman" w:eastAsia="Times New Roman" w:hAnsi="Times New Roman" w:cs="Times New Roman"/>
          <w:i/>
          <w:noProof/>
          <w:kern w:val="0"/>
          <w:lang w:val="ro-MD"/>
          <w14:ligatures w14:val="none"/>
        </w:rPr>
        <w:t>(denumire operatorul/candidatului)</w:t>
      </w:r>
      <w:r w:rsidRPr="00FB7094">
        <w:rPr>
          <w:rFonts w:ascii="Times New Roman" w:eastAsia="Times New Roman" w:hAnsi="Times New Roman" w:cs="Times New Roman"/>
          <w:noProof/>
          <w:kern w:val="0"/>
          <w:lang w:val="ro-MD"/>
          <w14:ligatures w14:val="none"/>
        </w:rPr>
        <w:t xml:space="preserve"> a primit susţinerea tehnică şi profesională conform prezentului angajament, renunţând în acest sens, definitiv şi irevocabil, la invocarea beneficiului de diviziune.</w:t>
      </w:r>
    </w:p>
    <w:p w14:paraId="56EB0D0F"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Noi, .................. </w:t>
      </w:r>
      <w:r w:rsidRPr="00FB7094">
        <w:rPr>
          <w:rFonts w:ascii="Times New Roman" w:eastAsia="Times New Roman" w:hAnsi="Times New Roman" w:cs="Times New Roman"/>
          <w:i/>
          <w:noProof/>
          <w:kern w:val="0"/>
          <w:lang w:val="ro-MD"/>
          <w14:ligatures w14:val="none"/>
        </w:rPr>
        <w:t>(denumirea terţului susţinător tehnic şi profesional),</w:t>
      </w:r>
      <w:r w:rsidRPr="00FB7094">
        <w:rPr>
          <w:rFonts w:ascii="Times New Roman" w:eastAsia="Times New Roman" w:hAnsi="Times New Roman" w:cs="Times New Roman"/>
          <w:noProof/>
          <w:kern w:val="0"/>
          <w:lang w:val="ro-MD"/>
          <w14:ligatures w14:val="none"/>
        </w:rPr>
        <w:t xml:space="preserve"> declarăm că înţelegem să renunţăm definitiv şi irevocabil la dreptul de a invoca orice excepţie de neexecutare, atât faţă de autoritatea contractantă, cât şi faţă de ................. (</w:t>
      </w:r>
      <w:r w:rsidRPr="00FB7094">
        <w:rPr>
          <w:rFonts w:ascii="Times New Roman" w:eastAsia="Times New Roman" w:hAnsi="Times New Roman" w:cs="Times New Roman"/>
          <w:i/>
          <w:noProof/>
          <w:kern w:val="0"/>
          <w:lang w:val="ro-MD"/>
          <w14:ligatures w14:val="none"/>
        </w:rPr>
        <w:t>denumire ofertant),</w:t>
      </w:r>
      <w:r w:rsidRPr="00FB7094">
        <w:rPr>
          <w:rFonts w:ascii="Times New Roman" w:eastAsia="Times New Roman" w:hAnsi="Times New Roman" w:cs="Times New Roman"/>
          <w:noProof/>
          <w:kern w:val="0"/>
          <w:lang w:val="ro-MD"/>
          <w14:ligatures w14:val="none"/>
        </w:rPr>
        <w:t xml:space="preserve"> care ar putea conduce la neexecutarea, parţială sau totală, sau la executarea cu întârziere sau în mod necorespunzător a obligaţiilor asumate de noi prin prezentul angajament.</w:t>
      </w:r>
    </w:p>
    <w:p w14:paraId="1260D118"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Noi,..................................</w:t>
      </w:r>
      <w:r w:rsidRPr="00FB7094">
        <w:rPr>
          <w:rFonts w:ascii="Times New Roman" w:eastAsia="Times New Roman" w:hAnsi="Times New Roman" w:cs="Times New Roman"/>
          <w:i/>
          <w:noProof/>
          <w:kern w:val="0"/>
          <w:lang w:val="ro-MD"/>
          <w14:ligatures w14:val="none"/>
        </w:rPr>
        <w:t xml:space="preserve"> (denumirea terţului susţinător tehnic şi profesional),</w:t>
      </w:r>
      <w:r w:rsidRPr="00FB7094">
        <w:rPr>
          <w:rFonts w:ascii="Times New Roman" w:eastAsia="Times New Roman" w:hAnsi="Times New Roman" w:cs="Times New Roman"/>
          <w:noProof/>
          <w:kern w:val="0"/>
          <w:lang w:val="ro-MD"/>
          <w14:ligatures w14:val="none"/>
        </w:rPr>
        <w:t xml:space="preserve"> declarăm că înţelegem să răspundem pentru prejudiciile cauzate autorităţii contractante ca urmare a nerespectării obligaţiilor prevăzute în angajament.</w:t>
      </w:r>
    </w:p>
    <w:p w14:paraId="274234A0" w14:textId="77777777" w:rsidR="00FB7094" w:rsidRPr="00FB7094" w:rsidRDefault="00FB7094" w:rsidP="00FB7094">
      <w:pPr>
        <w:shd w:val="clear" w:color="auto" w:fill="FFFFFF"/>
        <w:spacing w:after="0" w:line="240" w:lineRule="auto"/>
        <w:jc w:val="both"/>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FB7094">
        <w:rPr>
          <w:rFonts w:ascii="Times New Roman" w:eastAsia="Times New Roman" w:hAnsi="Times New Roman" w:cs="Times New Roman"/>
          <w:noProof/>
          <w:kern w:val="0"/>
          <w:lang w:val="ro-MD"/>
          <w14:ligatures w14:val="none"/>
        </w:rPr>
        <w:t xml:space="preserve"> (</w:t>
      </w:r>
      <w:r w:rsidRPr="00FB7094">
        <w:rPr>
          <w:rFonts w:ascii="Times New Roman" w:eastAsia="Times New Roman" w:hAnsi="Times New Roman" w:cs="Times New Roman"/>
          <w:i/>
          <w:noProof/>
          <w:kern w:val="0"/>
          <w:lang w:val="ro-MD"/>
          <w14:ligatures w14:val="none"/>
        </w:rPr>
        <w:t>denumirea ofertantului/candidatului).</w:t>
      </w:r>
    </w:p>
    <w:p w14:paraId="31E9ACBA"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6C9423CC"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spacing w:val="-1"/>
          <w:kern w:val="0"/>
          <w:lang w:val="ro-MD"/>
          <w14:ligatures w14:val="none"/>
        </w:rPr>
      </w:pPr>
    </w:p>
    <w:p w14:paraId="0A2E4D36"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Data completării,</w:t>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t>Terţ susţinător,</w:t>
      </w:r>
    </w:p>
    <w:p w14:paraId="2D54CD16" w14:textId="77777777" w:rsidR="00FB7094" w:rsidRPr="00FB7094" w:rsidRDefault="00FB7094" w:rsidP="00FB7094">
      <w:pPr>
        <w:shd w:val="clear" w:color="auto" w:fill="FFFFFF"/>
        <w:spacing w:after="0" w:line="240" w:lineRule="auto"/>
        <w:rPr>
          <w:rFonts w:ascii="Times New Roman" w:eastAsia="Times New Roman" w:hAnsi="Times New Roman" w:cs="Times New Roman"/>
          <w:noProof/>
          <w:spacing w:val="-1"/>
          <w:kern w:val="0"/>
          <w:lang w:val="ro-MD"/>
          <w14:ligatures w14:val="none"/>
        </w:rPr>
      </w:pPr>
      <w:r w:rsidRPr="00FB7094">
        <w:rPr>
          <w:rFonts w:ascii="Times New Roman" w:eastAsia="Times New Roman" w:hAnsi="Times New Roman" w:cs="Times New Roman"/>
          <w:noProof/>
          <w:spacing w:val="-1"/>
          <w:kern w:val="0"/>
          <w:lang w:val="ro-MD"/>
          <w14:ligatures w14:val="none"/>
        </w:rPr>
        <w:t>...........................</w:t>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r>
      <w:r w:rsidRPr="00FB7094">
        <w:rPr>
          <w:rFonts w:ascii="Times New Roman" w:eastAsia="Times New Roman" w:hAnsi="Times New Roman" w:cs="Times New Roman"/>
          <w:noProof/>
          <w:spacing w:val="-1"/>
          <w:kern w:val="0"/>
          <w:lang w:val="ro-MD"/>
          <w14:ligatures w14:val="none"/>
        </w:rPr>
        <w:tab/>
        <w:t>.....................</w:t>
      </w:r>
    </w:p>
    <w:p w14:paraId="294C8EE0" w14:textId="77777777" w:rsidR="00FB7094" w:rsidRPr="00FB7094" w:rsidRDefault="00FB7094" w:rsidP="00FB7094">
      <w:pPr>
        <w:shd w:val="clear" w:color="auto" w:fill="FFFFFF"/>
        <w:spacing w:after="0" w:line="240" w:lineRule="auto"/>
        <w:jc w:val="right"/>
        <w:rPr>
          <w:rFonts w:ascii="Times New Roman" w:eastAsia="Times New Roman" w:hAnsi="Times New Roman" w:cs="Times New Roman"/>
          <w:i/>
          <w:noProof/>
          <w:spacing w:val="-1"/>
          <w:kern w:val="0"/>
          <w:lang w:val="ro-MD"/>
          <w14:ligatures w14:val="none"/>
        </w:rPr>
      </w:pPr>
      <w:r w:rsidRPr="00FB7094">
        <w:rPr>
          <w:rFonts w:ascii="Times New Roman" w:eastAsia="Times New Roman" w:hAnsi="Times New Roman" w:cs="Times New Roman"/>
          <w:i/>
          <w:noProof/>
          <w:spacing w:val="-1"/>
          <w:kern w:val="0"/>
          <w:lang w:val="ro-MD"/>
          <w14:ligatures w14:val="none"/>
        </w:rPr>
        <w:t>(semnătură autorizată)</w:t>
      </w:r>
    </w:p>
    <w:p w14:paraId="7911DE98"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3D956867"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20</w:t>
      </w:r>
    </w:p>
    <w:p w14:paraId="27D3029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65167BF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2A9FC120"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4DC0BA25"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5B20F41" w14:textId="77777777" w:rsidR="00FB7094" w:rsidRPr="00FB7094" w:rsidRDefault="00FB7094" w:rsidP="00FB7094">
      <w:pPr>
        <w:keepNext/>
        <w:spacing w:before="240" w:after="60" w:line="240" w:lineRule="auto"/>
        <w:jc w:val="center"/>
        <w:outlineLvl w:val="0"/>
        <w:rPr>
          <w:rFonts w:ascii="Times New Roman" w:eastAsia="Times New Roman" w:hAnsi="Times New Roman" w:cs="Times New Roman"/>
          <w:b/>
          <w:bCs/>
          <w:noProof/>
          <w:kern w:val="32"/>
          <w:lang w:val="ro-MD"/>
          <w14:ligatures w14:val="none"/>
        </w:rPr>
      </w:pPr>
      <w:r w:rsidRPr="00FB7094">
        <w:rPr>
          <w:rFonts w:ascii="Times New Roman" w:eastAsia="Times New Roman" w:hAnsi="Times New Roman" w:cs="Times New Roman"/>
          <w:b/>
          <w:bCs/>
          <w:noProof/>
          <w:kern w:val="32"/>
          <w:lang w:val="ro-MD"/>
          <w14:ligatures w14:val="none"/>
        </w:rPr>
        <w:t xml:space="preserve">DECLARAŢIE TERŢ SUSŢINĂTOR TEHNIC </w:t>
      </w:r>
    </w:p>
    <w:p w14:paraId="4B002D72" w14:textId="77777777" w:rsidR="00FB7094" w:rsidRPr="00FB7094" w:rsidRDefault="00FB7094" w:rsidP="00FB7094">
      <w:pPr>
        <w:shd w:val="clear" w:color="auto" w:fill="FFFFFF"/>
        <w:spacing w:after="200" w:line="240" w:lineRule="auto"/>
        <w:rPr>
          <w:rFonts w:ascii="Times New Roman" w:eastAsia="Calibri" w:hAnsi="Times New Roman" w:cs="Times New Roman"/>
          <w:b/>
          <w:i/>
          <w:noProof/>
          <w:kern w:val="0"/>
          <w:lang w:val="ro-MD"/>
          <w14:ligatures w14:val="none"/>
        </w:rPr>
      </w:pPr>
    </w:p>
    <w:p w14:paraId="60DC3991" w14:textId="77777777" w:rsidR="00FB7094" w:rsidRPr="00FB7094" w:rsidRDefault="00FB7094" w:rsidP="00FB7094">
      <w:pPr>
        <w:shd w:val="clear" w:color="auto" w:fill="FFFFFF"/>
        <w:spacing w:after="0" w:line="240" w:lineRule="auto"/>
        <w:rPr>
          <w:rFonts w:ascii="Times New Roman" w:eastAsia="Calibri" w:hAnsi="Times New Roman" w:cs="Times New Roman"/>
          <w:b/>
          <w:noProof/>
          <w:spacing w:val="-2"/>
          <w:kern w:val="0"/>
          <w:lang w:val="ro-MD"/>
          <w14:ligatures w14:val="none"/>
        </w:rPr>
      </w:pPr>
      <w:r w:rsidRPr="00FB7094">
        <w:rPr>
          <w:rFonts w:ascii="Times New Roman" w:eastAsia="Calibri" w:hAnsi="Times New Roman" w:cs="Times New Roman"/>
          <w:b/>
          <w:noProof/>
          <w:spacing w:val="-2"/>
          <w:kern w:val="0"/>
          <w:lang w:val="ro-MD"/>
          <w14:ligatures w14:val="none"/>
        </w:rPr>
        <w:t xml:space="preserve">Terţ susţinător tehnic </w:t>
      </w:r>
    </w:p>
    <w:p w14:paraId="7B9950A1" w14:textId="77777777" w:rsidR="00FB7094" w:rsidRPr="00FB7094" w:rsidRDefault="00FB7094" w:rsidP="00FB7094">
      <w:pPr>
        <w:shd w:val="clear" w:color="auto" w:fill="FFFFFF"/>
        <w:spacing w:after="0" w:line="240" w:lineRule="auto"/>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spacing w:val="-2"/>
          <w:kern w:val="0"/>
          <w:lang w:val="ro-MD"/>
          <w14:ligatures w14:val="none"/>
        </w:rPr>
        <w:t>..........................</w:t>
      </w:r>
    </w:p>
    <w:p w14:paraId="43B73257" w14:textId="77777777" w:rsidR="00FB7094" w:rsidRPr="00FB7094" w:rsidRDefault="00FB7094" w:rsidP="00FB7094">
      <w:pPr>
        <w:shd w:val="clear" w:color="auto" w:fill="FFFFFF"/>
        <w:spacing w:after="0" w:line="240" w:lineRule="auto"/>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(denumirea)</w:t>
      </w:r>
    </w:p>
    <w:p w14:paraId="66130533" w14:textId="77777777" w:rsidR="00FB7094" w:rsidRPr="00FB7094" w:rsidRDefault="00FB7094" w:rsidP="00FB7094">
      <w:pPr>
        <w:shd w:val="clear" w:color="auto" w:fill="FFFFFF"/>
        <w:spacing w:after="0" w:line="240" w:lineRule="auto"/>
        <w:rPr>
          <w:rFonts w:ascii="Times New Roman" w:eastAsia="Calibri" w:hAnsi="Times New Roman" w:cs="Times New Roman"/>
          <w:noProof/>
          <w:kern w:val="0"/>
          <w:lang w:val="ro-MD"/>
          <w14:ligatures w14:val="none"/>
        </w:rPr>
      </w:pPr>
    </w:p>
    <w:p w14:paraId="02BB6E51" w14:textId="77777777" w:rsidR="00FB7094" w:rsidRPr="00FB7094" w:rsidRDefault="00FB7094" w:rsidP="00FB7094">
      <w:pPr>
        <w:spacing w:after="200" w:line="240" w:lineRule="auto"/>
        <w:jc w:val="center"/>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kern w:val="0"/>
          <w:lang w:val="ro-MD"/>
          <w14:ligatures w14:val="none"/>
        </w:rPr>
        <w:t>Declaraţie</w:t>
      </w:r>
    </w:p>
    <w:p w14:paraId="6B83C568" w14:textId="77777777" w:rsidR="00FB7094" w:rsidRPr="00FB7094" w:rsidRDefault="00FB7094" w:rsidP="00FB7094">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Subsemnatul, reprezentant împuternicit al .......................... (</w:t>
      </w:r>
      <w:r w:rsidRPr="00FB7094">
        <w:rPr>
          <w:rFonts w:ascii="Times New Roman" w:eastAsia="Calibri" w:hAnsi="Times New Roman" w:cs="Times New Roman"/>
          <w:i/>
          <w:noProof/>
          <w:kern w:val="0"/>
          <w:lang w:val="ro-MD"/>
          <w14:ligatures w14:val="none"/>
        </w:rPr>
        <w:t>denumirea terţului susţinător tehnic şi profesional),</w:t>
      </w:r>
      <w:r w:rsidRPr="00FB7094">
        <w:rPr>
          <w:rFonts w:ascii="Times New Roman" w:eastAsia="Calibri" w:hAnsi="Times New Roman" w:cs="Times New Roman"/>
          <w:noProof/>
          <w:kern w:val="0"/>
          <w:lang w:val="ro-MD"/>
          <w14:ligatures w14:val="none"/>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39391887" w14:textId="77777777" w:rsidR="00FB7094" w:rsidRPr="00FB7094" w:rsidRDefault="00FB7094" w:rsidP="00FB7094">
      <w:pPr>
        <w:shd w:val="clear" w:color="auto" w:fill="FFFFFF"/>
        <w:tabs>
          <w:tab w:val="left" w:leader="dot" w:pos="6648"/>
        </w:tabs>
        <w:spacing w:after="200" w:line="240"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 xml:space="preserve">Declar, de asemenea, că vom disponibiliza aceste resurse necondiţionat, în funcţie de necesităţile care vor apărea pe parcursul îndeplinirii contractului de achiziţie publică având ca obiect..........................................................( </w:t>
      </w:r>
      <w:r w:rsidRPr="00FB7094">
        <w:rPr>
          <w:rFonts w:ascii="Times New Roman" w:eastAsia="Calibri" w:hAnsi="Times New Roman" w:cs="Times New Roman"/>
          <w:i/>
          <w:noProof/>
          <w:kern w:val="0"/>
          <w:lang w:val="ro-MD"/>
          <w14:ligatures w14:val="none"/>
        </w:rPr>
        <w:t>obiectul contractului).</w:t>
      </w:r>
    </w:p>
    <w:p w14:paraId="5E6EB341" w14:textId="77777777" w:rsidR="00FB7094" w:rsidRPr="00FB7094" w:rsidRDefault="00FB7094" w:rsidP="00FB7094">
      <w:pPr>
        <w:shd w:val="clear" w:color="auto" w:fill="FFFFFF"/>
        <w:spacing w:after="200" w:line="240" w:lineRule="auto"/>
        <w:rPr>
          <w:rFonts w:ascii="Times New Roman" w:eastAsia="Calibri" w:hAnsi="Times New Roman" w:cs="Times New Roman"/>
          <w:noProof/>
          <w:kern w:val="0"/>
          <w:lang w:val="ro-MD"/>
          <w14:ligatures w14:val="none"/>
        </w:rPr>
      </w:pPr>
    </w:p>
    <w:p w14:paraId="57DFB800" w14:textId="77777777" w:rsidR="00FB7094" w:rsidRPr="00FB7094" w:rsidRDefault="00FB7094" w:rsidP="00FB7094">
      <w:pPr>
        <w:shd w:val="clear" w:color="auto" w:fill="FFFFFF"/>
        <w:spacing w:after="200" w:line="240" w:lineRule="auto"/>
        <w:ind w:left="34"/>
        <w:jc w:val="center"/>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spacing w:val="-3"/>
          <w:kern w:val="0"/>
          <w:lang w:val="ro-MD"/>
          <w14:ligatures w14:val="none"/>
        </w:rPr>
        <w:t>LISTA</w:t>
      </w:r>
    </w:p>
    <w:p w14:paraId="3CA2CDB6" w14:textId="77777777" w:rsidR="00FB7094" w:rsidRPr="00FB7094" w:rsidRDefault="00FB7094" w:rsidP="00FB7094">
      <w:pPr>
        <w:shd w:val="clear" w:color="auto" w:fill="FFFFFF"/>
        <w:spacing w:after="200" w:line="240" w:lineRule="auto"/>
        <w:ind w:left="29"/>
        <w:jc w:val="center"/>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B7094" w:rsidRPr="00FB7094" w14:paraId="5B0F4FB3" w14:textId="77777777" w:rsidTr="00860B12">
        <w:tc>
          <w:tcPr>
            <w:tcW w:w="609" w:type="dxa"/>
            <w:shd w:val="clear" w:color="auto" w:fill="auto"/>
          </w:tcPr>
          <w:p w14:paraId="4CBAA6AB"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 xml:space="preserve">Nr. </w:t>
            </w:r>
          </w:p>
          <w:p w14:paraId="2F98C903"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crt</w:t>
            </w:r>
          </w:p>
        </w:tc>
        <w:tc>
          <w:tcPr>
            <w:tcW w:w="3477" w:type="dxa"/>
            <w:shd w:val="clear" w:color="auto" w:fill="auto"/>
          </w:tcPr>
          <w:p w14:paraId="1364383B"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 xml:space="preserve">Denumire </w:t>
            </w:r>
            <w:r w:rsidRPr="00FB7094">
              <w:rPr>
                <w:rFonts w:ascii="Times New Roman" w:eastAsia="Calibri" w:hAnsi="Times New Roman" w:cs="Times New Roman"/>
                <w:noProof/>
                <w:spacing w:val="-1"/>
                <w:kern w:val="0"/>
                <w:lang w:val="ro-MD" w:eastAsia="ro-RO"/>
                <w14:ligatures w14:val="none"/>
              </w:rPr>
              <w:t>utilaj/echipament/instalaţie</w:t>
            </w:r>
          </w:p>
        </w:tc>
        <w:tc>
          <w:tcPr>
            <w:tcW w:w="1293" w:type="dxa"/>
            <w:shd w:val="clear" w:color="auto" w:fill="auto"/>
          </w:tcPr>
          <w:p w14:paraId="06CDF57F"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Cantitate U.M.</w:t>
            </w:r>
          </w:p>
        </w:tc>
        <w:tc>
          <w:tcPr>
            <w:tcW w:w="2931" w:type="dxa"/>
            <w:gridSpan w:val="2"/>
            <w:shd w:val="clear" w:color="auto" w:fill="auto"/>
          </w:tcPr>
          <w:p w14:paraId="264FB63F"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Forma de deţinere</w:t>
            </w:r>
          </w:p>
        </w:tc>
      </w:tr>
      <w:tr w:rsidR="00FB7094" w:rsidRPr="00FB7094" w14:paraId="2446FF07" w14:textId="77777777" w:rsidTr="00860B12">
        <w:tc>
          <w:tcPr>
            <w:tcW w:w="609" w:type="dxa"/>
            <w:shd w:val="clear" w:color="auto" w:fill="auto"/>
          </w:tcPr>
          <w:p w14:paraId="7571646F"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1A26F16F"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308F395"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6975872C"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 xml:space="preserve">Proprietate </w:t>
            </w:r>
          </w:p>
        </w:tc>
        <w:tc>
          <w:tcPr>
            <w:tcW w:w="1323" w:type="dxa"/>
            <w:shd w:val="clear" w:color="auto" w:fill="auto"/>
          </w:tcPr>
          <w:p w14:paraId="5CCFA057"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În chirie</w:t>
            </w:r>
          </w:p>
        </w:tc>
      </w:tr>
      <w:tr w:rsidR="00FB7094" w:rsidRPr="00FB7094" w14:paraId="2E00B544" w14:textId="77777777" w:rsidTr="00860B12">
        <w:tc>
          <w:tcPr>
            <w:tcW w:w="609" w:type="dxa"/>
            <w:shd w:val="clear" w:color="auto" w:fill="auto"/>
          </w:tcPr>
          <w:p w14:paraId="52B265B7"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20F503D6"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72A0E0DC"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0DF5A00"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338C7211"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r>
      <w:tr w:rsidR="00FB7094" w:rsidRPr="00FB7094" w14:paraId="710EA17E" w14:textId="77777777" w:rsidTr="00860B12">
        <w:tc>
          <w:tcPr>
            <w:tcW w:w="609" w:type="dxa"/>
            <w:shd w:val="clear" w:color="auto" w:fill="auto"/>
          </w:tcPr>
          <w:p w14:paraId="6C36C94B"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0CD5290D"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6894934A"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6E3673C"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7CFC2B1B"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r>
      <w:tr w:rsidR="00FB7094" w:rsidRPr="00FB7094" w14:paraId="551B8F29" w14:textId="77777777" w:rsidTr="00860B12">
        <w:tc>
          <w:tcPr>
            <w:tcW w:w="609" w:type="dxa"/>
            <w:shd w:val="clear" w:color="auto" w:fill="auto"/>
          </w:tcPr>
          <w:p w14:paraId="5956542F"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3477" w:type="dxa"/>
            <w:shd w:val="clear" w:color="auto" w:fill="auto"/>
          </w:tcPr>
          <w:p w14:paraId="5FE88130"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293" w:type="dxa"/>
            <w:shd w:val="clear" w:color="auto" w:fill="auto"/>
          </w:tcPr>
          <w:p w14:paraId="75B100C6"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608" w:type="dxa"/>
            <w:shd w:val="clear" w:color="auto" w:fill="auto"/>
          </w:tcPr>
          <w:p w14:paraId="2277B32D"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c>
          <w:tcPr>
            <w:tcW w:w="1323" w:type="dxa"/>
            <w:shd w:val="clear" w:color="auto" w:fill="auto"/>
          </w:tcPr>
          <w:p w14:paraId="652199F1"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p>
        </w:tc>
      </w:tr>
    </w:tbl>
    <w:p w14:paraId="1D500538" w14:textId="77777777" w:rsidR="00FB7094" w:rsidRPr="00FB7094" w:rsidRDefault="00FB7094" w:rsidP="00FB7094">
      <w:pPr>
        <w:spacing w:after="200" w:line="240" w:lineRule="auto"/>
        <w:ind w:left="28"/>
        <w:rPr>
          <w:rFonts w:ascii="Times New Roman" w:eastAsia="Calibri" w:hAnsi="Times New Roman" w:cs="Times New Roman"/>
          <w:noProof/>
          <w:kern w:val="0"/>
          <w:lang w:val="ro-MD"/>
          <w14:ligatures w14:val="none"/>
        </w:rPr>
      </w:pPr>
    </w:p>
    <w:p w14:paraId="21E4E959" w14:textId="77777777" w:rsidR="00FB7094" w:rsidRPr="00FB7094" w:rsidRDefault="00FB7094" w:rsidP="00FB7094">
      <w:pPr>
        <w:spacing w:after="200" w:line="240" w:lineRule="auto"/>
        <w:ind w:left="28"/>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ab/>
        <w:t>Prezenta declaraţie este anexă la „Angajamentul ferm” privind susţinerea noastră tehnică şi profesională oferită .................................................................................................................</w:t>
      </w:r>
    </w:p>
    <w:p w14:paraId="65D8B10E" w14:textId="77777777" w:rsidR="00FB7094" w:rsidRPr="00FB7094" w:rsidRDefault="00FB7094" w:rsidP="00FB7094">
      <w:pPr>
        <w:spacing w:after="200" w:line="240" w:lineRule="auto"/>
        <w:ind w:left="28"/>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w:t>
      </w:r>
      <w:r w:rsidRPr="00FB7094">
        <w:rPr>
          <w:rFonts w:ascii="Times New Roman" w:eastAsia="Calibri" w:hAnsi="Times New Roman" w:cs="Times New Roman"/>
          <w:i/>
          <w:noProof/>
          <w:kern w:val="0"/>
          <w:lang w:val="ro-MD"/>
          <w14:ligatures w14:val="none"/>
        </w:rPr>
        <w:t>denumirea ofertantului/candidatului).</w:t>
      </w:r>
    </w:p>
    <w:p w14:paraId="450D48FE" w14:textId="77777777" w:rsidR="00FB7094" w:rsidRPr="00FB7094" w:rsidRDefault="00FB7094" w:rsidP="00FB7094">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29B6091F" w14:textId="77777777" w:rsidR="00FB7094" w:rsidRPr="00FB7094" w:rsidRDefault="00FB7094" w:rsidP="00FB7094">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4788C3BA" w14:textId="77777777" w:rsidR="00FB7094" w:rsidRPr="00FB7094" w:rsidRDefault="00FB7094" w:rsidP="00FB7094">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p>
    <w:p w14:paraId="64C98BC3" w14:textId="77777777" w:rsidR="00FB7094" w:rsidRPr="00FB7094" w:rsidRDefault="00FB7094" w:rsidP="00FB7094">
      <w:pPr>
        <w:shd w:val="clear" w:color="auto" w:fill="FFFFFF"/>
        <w:spacing w:after="200" w:line="240" w:lineRule="auto"/>
        <w:ind w:firstLine="993"/>
        <w:rPr>
          <w:rFonts w:ascii="Times New Roman" w:eastAsia="Calibri" w:hAnsi="Times New Roman" w:cs="Times New Roman"/>
          <w:noProof/>
          <w:spacing w:val="-1"/>
          <w:kern w:val="0"/>
          <w:lang w:val="ro-MD"/>
          <w14:ligatures w14:val="none"/>
        </w:rPr>
      </w:pPr>
      <w:r w:rsidRPr="00FB7094">
        <w:rPr>
          <w:rFonts w:ascii="Times New Roman" w:eastAsia="Calibri" w:hAnsi="Times New Roman" w:cs="Times New Roman"/>
          <w:noProof/>
          <w:spacing w:val="-1"/>
          <w:kern w:val="0"/>
          <w:lang w:val="ro-MD"/>
          <w14:ligatures w14:val="none"/>
        </w:rPr>
        <w:t>Data completării,</w:t>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t>Terţ susţinător,</w:t>
      </w:r>
    </w:p>
    <w:p w14:paraId="2303A5D6" w14:textId="77777777" w:rsidR="00FB7094" w:rsidRPr="00FB7094" w:rsidRDefault="00FB7094" w:rsidP="00FB7094">
      <w:pPr>
        <w:shd w:val="clear" w:color="auto" w:fill="FFFFFF"/>
        <w:spacing w:after="200" w:line="240" w:lineRule="auto"/>
        <w:ind w:left="5760" w:firstLine="720"/>
        <w:rPr>
          <w:rFonts w:ascii="Times New Roman" w:eastAsia="Calibri" w:hAnsi="Times New Roman" w:cs="Times New Roman"/>
          <w:i/>
          <w:noProof/>
          <w:spacing w:val="-1"/>
          <w:kern w:val="0"/>
          <w:sz w:val="22"/>
          <w:szCs w:val="22"/>
          <w:lang w:val="ro-MD"/>
          <w14:ligatures w14:val="none"/>
        </w:rPr>
      </w:pPr>
      <w:r w:rsidRPr="00FB7094">
        <w:rPr>
          <w:rFonts w:ascii="Times New Roman" w:eastAsia="Calibri" w:hAnsi="Times New Roman" w:cs="Times New Roman"/>
          <w:i/>
          <w:noProof/>
          <w:spacing w:val="-1"/>
          <w:kern w:val="0"/>
          <w:lang w:val="ro-MD"/>
          <w14:ligatures w14:val="none"/>
        </w:rPr>
        <w:t>(semnătură autorizată</w:t>
      </w:r>
      <w:r w:rsidRPr="00FB7094">
        <w:rPr>
          <w:rFonts w:ascii="Times New Roman" w:eastAsia="Calibri" w:hAnsi="Times New Roman" w:cs="Times New Roman"/>
          <w:i/>
          <w:noProof/>
          <w:spacing w:val="-1"/>
          <w:kern w:val="0"/>
          <w:sz w:val="22"/>
          <w:szCs w:val="22"/>
          <w:lang w:val="ro-MD"/>
          <w14:ligatures w14:val="none"/>
        </w:rPr>
        <w:t>)</w:t>
      </w:r>
    </w:p>
    <w:p w14:paraId="5DFDCF18"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6CFEA914"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0A94A8C"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799D8E16"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C60C8CC"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8040138"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t>Anexa nr. 21</w:t>
      </w:r>
    </w:p>
    <w:p w14:paraId="6CAF834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244C350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1A9A24BB"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67FEAB5"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145BF441"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26B61491" w14:textId="77777777" w:rsidR="00FB7094" w:rsidRPr="00FB7094" w:rsidRDefault="00FB7094" w:rsidP="00FB7094">
      <w:pPr>
        <w:keepNext/>
        <w:spacing w:before="240" w:after="60" w:line="240" w:lineRule="auto"/>
        <w:ind w:left="432" w:hanging="432"/>
        <w:jc w:val="center"/>
        <w:outlineLvl w:val="0"/>
        <w:rPr>
          <w:rFonts w:ascii="Times New Roman" w:eastAsia="Times New Roman" w:hAnsi="Times New Roman" w:cs="Times New Roman"/>
          <w:b/>
          <w:bCs/>
          <w:noProof/>
          <w:kern w:val="32"/>
          <w:lang w:val="ro-MD"/>
          <w14:ligatures w14:val="none"/>
        </w:rPr>
      </w:pPr>
      <w:r w:rsidRPr="00FB7094">
        <w:rPr>
          <w:rFonts w:ascii="Times New Roman" w:eastAsia="Times New Roman" w:hAnsi="Times New Roman" w:cs="Times New Roman"/>
          <w:b/>
          <w:bCs/>
          <w:noProof/>
          <w:kern w:val="32"/>
          <w:lang w:val="ro-MD"/>
          <w14:ligatures w14:val="none"/>
        </w:rPr>
        <w:t>DECLARAŢIE TERŢ SUSŢINĂTOR PROFESIONAL</w:t>
      </w:r>
    </w:p>
    <w:p w14:paraId="323FC5EF" w14:textId="77777777" w:rsidR="00FB7094" w:rsidRPr="00FB7094" w:rsidRDefault="00FB7094" w:rsidP="00FB7094">
      <w:pPr>
        <w:spacing w:after="0" w:line="276" w:lineRule="auto"/>
        <w:rPr>
          <w:rFonts w:ascii="Times New Roman" w:eastAsia="Calibri" w:hAnsi="Times New Roman" w:cs="Times New Roman"/>
          <w:noProof/>
          <w:kern w:val="0"/>
          <w:lang w:val="ro-MD"/>
          <w14:ligatures w14:val="none"/>
        </w:rPr>
      </w:pPr>
    </w:p>
    <w:p w14:paraId="539931B2" w14:textId="77777777" w:rsidR="00FB7094" w:rsidRPr="00FB7094" w:rsidRDefault="00FB7094" w:rsidP="00FB7094">
      <w:pPr>
        <w:shd w:val="clear" w:color="auto" w:fill="FFFFFF"/>
        <w:spacing w:after="0" w:line="276" w:lineRule="auto"/>
        <w:rPr>
          <w:rFonts w:ascii="Times New Roman" w:eastAsia="Calibri" w:hAnsi="Times New Roman" w:cs="Times New Roman"/>
          <w:b/>
          <w:noProof/>
          <w:spacing w:val="-2"/>
          <w:kern w:val="0"/>
          <w:lang w:val="ro-MD"/>
          <w14:ligatures w14:val="none"/>
        </w:rPr>
      </w:pPr>
      <w:r w:rsidRPr="00FB7094">
        <w:rPr>
          <w:rFonts w:ascii="Times New Roman" w:eastAsia="Calibri" w:hAnsi="Times New Roman" w:cs="Times New Roman"/>
          <w:b/>
          <w:noProof/>
          <w:spacing w:val="-2"/>
          <w:kern w:val="0"/>
          <w:lang w:val="ro-MD"/>
          <w14:ligatures w14:val="none"/>
        </w:rPr>
        <w:t>Terţ susţinător profesional</w:t>
      </w:r>
    </w:p>
    <w:p w14:paraId="37146BA2" w14:textId="77777777" w:rsidR="00FB7094" w:rsidRPr="00FB7094" w:rsidRDefault="00FB7094" w:rsidP="00FB7094">
      <w:pPr>
        <w:shd w:val="clear" w:color="auto" w:fill="FFFFFF"/>
        <w:spacing w:after="0" w:line="276" w:lineRule="auto"/>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spacing w:val="-2"/>
          <w:kern w:val="0"/>
          <w:lang w:val="ro-MD"/>
          <w14:ligatures w14:val="none"/>
        </w:rPr>
        <w:t>..........................</w:t>
      </w:r>
    </w:p>
    <w:p w14:paraId="2571E3E5" w14:textId="77777777" w:rsidR="00FB7094" w:rsidRPr="00FB7094" w:rsidRDefault="00FB7094" w:rsidP="00FB7094">
      <w:pPr>
        <w:shd w:val="clear" w:color="auto" w:fill="FFFFFF"/>
        <w:spacing w:after="0" w:line="276" w:lineRule="auto"/>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(denumirea)</w:t>
      </w:r>
    </w:p>
    <w:p w14:paraId="1D408AF4" w14:textId="77777777" w:rsidR="00FB7094" w:rsidRPr="00FB7094" w:rsidRDefault="00FB7094" w:rsidP="00FB7094">
      <w:pPr>
        <w:shd w:val="clear" w:color="auto" w:fill="FFFFFF"/>
        <w:spacing w:after="0" w:line="276" w:lineRule="auto"/>
        <w:rPr>
          <w:rFonts w:ascii="Times New Roman" w:eastAsia="Calibri" w:hAnsi="Times New Roman" w:cs="Times New Roman"/>
          <w:noProof/>
          <w:kern w:val="0"/>
          <w:lang w:val="ro-MD"/>
          <w14:ligatures w14:val="none"/>
        </w:rPr>
      </w:pPr>
    </w:p>
    <w:p w14:paraId="501F8669" w14:textId="77777777" w:rsidR="00FB7094" w:rsidRPr="00FB7094" w:rsidRDefault="00FB7094" w:rsidP="00FB7094">
      <w:pPr>
        <w:spacing w:after="200" w:line="276" w:lineRule="auto"/>
        <w:jc w:val="center"/>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kern w:val="0"/>
          <w:lang w:val="ro-MD"/>
          <w14:ligatures w14:val="none"/>
        </w:rPr>
        <w:t>Declaraţie</w:t>
      </w:r>
    </w:p>
    <w:p w14:paraId="647446D4" w14:textId="77777777" w:rsidR="00FB7094" w:rsidRPr="00FB7094" w:rsidRDefault="00FB7094" w:rsidP="00FB7094">
      <w:pPr>
        <w:shd w:val="clear" w:color="auto" w:fill="FFFFFF"/>
        <w:spacing w:after="20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5BCE274E" w14:textId="77777777" w:rsidR="00FB7094" w:rsidRPr="00FB7094" w:rsidRDefault="00FB7094" w:rsidP="00FB7094">
      <w:pPr>
        <w:shd w:val="clear" w:color="auto" w:fill="FFFFFF"/>
        <w:spacing w:after="200" w:line="276" w:lineRule="auto"/>
        <w:ind w:right="6"/>
        <w:jc w:val="center"/>
        <w:rPr>
          <w:rFonts w:ascii="Times New Roman" w:eastAsia="Calibri" w:hAnsi="Times New Roman" w:cs="Times New Roman"/>
          <w:b/>
          <w:noProof/>
          <w:kern w:val="0"/>
          <w:lang w:val="ro-MD"/>
          <w14:ligatures w14:val="none"/>
        </w:rPr>
      </w:pPr>
      <w:r w:rsidRPr="00FB7094">
        <w:rPr>
          <w:rFonts w:ascii="Times New Roman" w:eastAsia="Calibri" w:hAnsi="Times New Roman" w:cs="Times New Roman"/>
          <w:b/>
          <w:noProof/>
          <w:spacing w:val="-3"/>
          <w:kern w:val="0"/>
          <w:lang w:val="ro-MD"/>
          <w14:ligatures w14:val="none"/>
        </w:rPr>
        <w:t>LISTA</w:t>
      </w:r>
    </w:p>
    <w:p w14:paraId="0EC6B195" w14:textId="77777777" w:rsidR="00FB7094" w:rsidRPr="00FB7094" w:rsidRDefault="00FB7094" w:rsidP="00FB7094">
      <w:pPr>
        <w:shd w:val="clear" w:color="auto" w:fill="FFFFFF"/>
        <w:spacing w:after="0" w:line="240" w:lineRule="auto"/>
        <w:ind w:right="14"/>
        <w:jc w:val="center"/>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privind personalului de specialitate angajat care urmează a fi efectiv</w:t>
      </w:r>
    </w:p>
    <w:p w14:paraId="77975739" w14:textId="77777777" w:rsidR="00FB7094" w:rsidRPr="00FB7094" w:rsidRDefault="00FB7094" w:rsidP="00FB7094">
      <w:pPr>
        <w:shd w:val="clear" w:color="auto" w:fill="FFFFFF"/>
        <w:spacing w:after="0" w:line="240" w:lineRule="auto"/>
        <w:ind w:right="10"/>
        <w:jc w:val="center"/>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alocat pentru îndeplinirea contractului de achiziţie publică</w:t>
      </w:r>
    </w:p>
    <w:p w14:paraId="03FA2B75" w14:textId="77777777" w:rsidR="00FB7094" w:rsidRPr="00FB7094" w:rsidRDefault="00FB7094" w:rsidP="00FB7094">
      <w:pPr>
        <w:shd w:val="clear" w:color="auto" w:fill="FFFFFF"/>
        <w:spacing w:after="0" w:line="240" w:lineRule="auto"/>
        <w:ind w:right="10"/>
        <w:jc w:val="center"/>
        <w:rPr>
          <w:rFonts w:ascii="Times New Roman" w:eastAsia="Calibri" w:hAnsi="Times New Roman" w:cs="Times New Roman"/>
          <w:noProof/>
          <w:kern w:val="0"/>
          <w:lang w:val="ro-MD"/>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B7094" w:rsidRPr="00FB7094" w14:paraId="21565829" w14:textId="77777777" w:rsidTr="00860B12">
        <w:trPr>
          <w:jc w:val="center"/>
        </w:trPr>
        <w:tc>
          <w:tcPr>
            <w:tcW w:w="3023" w:type="dxa"/>
            <w:shd w:val="clear" w:color="auto" w:fill="auto"/>
          </w:tcPr>
          <w:p w14:paraId="2F61E3D3"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596DD198"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Anul 1</w:t>
            </w:r>
          </w:p>
        </w:tc>
        <w:tc>
          <w:tcPr>
            <w:tcW w:w="1845" w:type="dxa"/>
            <w:shd w:val="clear" w:color="auto" w:fill="auto"/>
          </w:tcPr>
          <w:p w14:paraId="650E9A0B"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Anul 2</w:t>
            </w:r>
          </w:p>
        </w:tc>
        <w:tc>
          <w:tcPr>
            <w:tcW w:w="1757" w:type="dxa"/>
            <w:shd w:val="clear" w:color="auto" w:fill="auto"/>
          </w:tcPr>
          <w:p w14:paraId="7C38926D"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Anul 3</w:t>
            </w:r>
          </w:p>
        </w:tc>
      </w:tr>
      <w:tr w:rsidR="00FB7094" w:rsidRPr="00FB7094" w14:paraId="00E560B5" w14:textId="77777777" w:rsidTr="00860B12">
        <w:trPr>
          <w:jc w:val="center"/>
        </w:trPr>
        <w:tc>
          <w:tcPr>
            <w:tcW w:w="3023" w:type="dxa"/>
            <w:shd w:val="clear" w:color="auto" w:fill="auto"/>
          </w:tcPr>
          <w:p w14:paraId="0880DA6A"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14:ligatures w14:val="none"/>
              </w:rPr>
              <w:t>Personalul de specialitate</w:t>
            </w:r>
          </w:p>
        </w:tc>
        <w:tc>
          <w:tcPr>
            <w:tcW w:w="1757" w:type="dxa"/>
            <w:shd w:val="clear" w:color="auto" w:fill="auto"/>
          </w:tcPr>
          <w:p w14:paraId="5247CCDA"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278AB7D0"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0FBA80A1"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r>
      <w:tr w:rsidR="00FB7094" w:rsidRPr="00FB7094" w14:paraId="3CC09FD2" w14:textId="77777777" w:rsidTr="00860B12">
        <w:trPr>
          <w:jc w:val="center"/>
        </w:trPr>
        <w:tc>
          <w:tcPr>
            <w:tcW w:w="3023" w:type="dxa"/>
            <w:shd w:val="clear" w:color="auto" w:fill="auto"/>
          </w:tcPr>
          <w:p w14:paraId="7ABBA66A"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w:t>
            </w:r>
          </w:p>
        </w:tc>
        <w:tc>
          <w:tcPr>
            <w:tcW w:w="1757" w:type="dxa"/>
            <w:shd w:val="clear" w:color="auto" w:fill="auto"/>
          </w:tcPr>
          <w:p w14:paraId="0BEC263A"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7D832581"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2B42CD09"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r>
      <w:tr w:rsidR="00FB7094" w:rsidRPr="00FB7094" w14:paraId="4FA4FE45" w14:textId="77777777" w:rsidTr="00860B12">
        <w:trPr>
          <w:jc w:val="center"/>
        </w:trPr>
        <w:tc>
          <w:tcPr>
            <w:tcW w:w="3023" w:type="dxa"/>
            <w:shd w:val="clear" w:color="auto" w:fill="auto"/>
          </w:tcPr>
          <w:p w14:paraId="44C0150E"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w:t>
            </w:r>
          </w:p>
        </w:tc>
        <w:tc>
          <w:tcPr>
            <w:tcW w:w="1757" w:type="dxa"/>
            <w:shd w:val="clear" w:color="auto" w:fill="auto"/>
          </w:tcPr>
          <w:p w14:paraId="17F484CB"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1A9716E5"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31561D0B"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r>
      <w:tr w:rsidR="00FB7094" w:rsidRPr="00FB7094" w14:paraId="42C37150" w14:textId="77777777" w:rsidTr="00860B12">
        <w:trPr>
          <w:jc w:val="center"/>
        </w:trPr>
        <w:tc>
          <w:tcPr>
            <w:tcW w:w="3023" w:type="dxa"/>
            <w:shd w:val="clear" w:color="auto" w:fill="auto"/>
          </w:tcPr>
          <w:p w14:paraId="07BB7DA7" w14:textId="77777777" w:rsidR="00FB7094" w:rsidRPr="00FB7094" w:rsidRDefault="00FB7094" w:rsidP="00FB7094">
            <w:pPr>
              <w:spacing w:after="0" w:line="240" w:lineRule="auto"/>
              <w:jc w:val="center"/>
              <w:rPr>
                <w:rFonts w:ascii="Times New Roman" w:eastAsia="Calibri" w:hAnsi="Times New Roman" w:cs="Times New Roman"/>
                <w:noProof/>
                <w:kern w:val="0"/>
                <w:lang w:val="ro-MD" w:eastAsia="ro-RO"/>
                <w14:ligatures w14:val="none"/>
              </w:rPr>
            </w:pPr>
            <w:r w:rsidRPr="00FB7094">
              <w:rPr>
                <w:rFonts w:ascii="Times New Roman" w:eastAsia="Calibri" w:hAnsi="Times New Roman" w:cs="Times New Roman"/>
                <w:noProof/>
                <w:kern w:val="0"/>
                <w:lang w:val="ro-MD" w:eastAsia="ro-RO"/>
                <w14:ligatures w14:val="none"/>
              </w:rPr>
              <w:t>………….</w:t>
            </w:r>
          </w:p>
        </w:tc>
        <w:tc>
          <w:tcPr>
            <w:tcW w:w="1757" w:type="dxa"/>
            <w:shd w:val="clear" w:color="auto" w:fill="auto"/>
          </w:tcPr>
          <w:p w14:paraId="3ED02850"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845" w:type="dxa"/>
            <w:shd w:val="clear" w:color="auto" w:fill="auto"/>
          </w:tcPr>
          <w:p w14:paraId="52A76B30"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c>
          <w:tcPr>
            <w:tcW w:w="1757" w:type="dxa"/>
            <w:shd w:val="clear" w:color="auto" w:fill="auto"/>
          </w:tcPr>
          <w:p w14:paraId="7BC80061" w14:textId="77777777" w:rsidR="00FB7094" w:rsidRPr="00FB7094" w:rsidRDefault="00FB7094" w:rsidP="00FB7094">
            <w:pPr>
              <w:spacing w:after="0" w:line="240" w:lineRule="auto"/>
              <w:rPr>
                <w:rFonts w:ascii="Times New Roman" w:eastAsia="Calibri" w:hAnsi="Times New Roman" w:cs="Times New Roman"/>
                <w:noProof/>
                <w:kern w:val="0"/>
                <w:lang w:val="ro-MD" w:eastAsia="ro-RO"/>
                <w14:ligatures w14:val="none"/>
              </w:rPr>
            </w:pPr>
          </w:p>
        </w:tc>
      </w:tr>
    </w:tbl>
    <w:p w14:paraId="5EDEEF70" w14:textId="77777777" w:rsidR="00FB7094" w:rsidRPr="00FB7094" w:rsidRDefault="00FB7094" w:rsidP="00FB7094">
      <w:pPr>
        <w:shd w:val="clear" w:color="auto" w:fill="FFFFFF"/>
        <w:spacing w:after="0" w:line="276" w:lineRule="auto"/>
        <w:ind w:firstLine="1080"/>
        <w:jc w:val="both"/>
        <w:rPr>
          <w:rFonts w:ascii="Times New Roman" w:eastAsia="Calibri" w:hAnsi="Times New Roman" w:cs="Times New Roman"/>
          <w:noProof/>
          <w:kern w:val="0"/>
          <w:lang w:val="ro-MD"/>
          <w14:ligatures w14:val="none"/>
        </w:rPr>
      </w:pPr>
    </w:p>
    <w:p w14:paraId="299492AD" w14:textId="77777777" w:rsidR="00FB7094" w:rsidRPr="00FB7094" w:rsidRDefault="00FB7094" w:rsidP="00FB7094">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Anexez declaraţiei, CV-urile personalului de specialitate, precum şi ale personalului care va fi alocat efectiv pentru îndeplinirea contractului de achiziţie publică.</w:t>
      </w:r>
    </w:p>
    <w:p w14:paraId="43CBBB68" w14:textId="77777777" w:rsidR="00FB7094" w:rsidRPr="00FB7094" w:rsidRDefault="00FB7094" w:rsidP="00FB7094">
      <w:pPr>
        <w:shd w:val="clear" w:color="auto" w:fill="FFFFFF"/>
        <w:tabs>
          <w:tab w:val="left" w:pos="284"/>
        </w:tabs>
        <w:spacing w:after="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9E16656" w14:textId="77777777" w:rsidR="00FB7094" w:rsidRPr="00FB7094" w:rsidRDefault="00FB7094" w:rsidP="00FB7094">
      <w:pPr>
        <w:shd w:val="clear" w:color="auto" w:fill="FFFFFF"/>
        <w:spacing w:after="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Subsemnatul autorizez prin prezenta orice instituţie, societate comercială, bancă, alte persoane juridice să furnizeze informaţii reprezentanţilor autorizaţi ai ................................... (</w:t>
      </w:r>
      <w:r w:rsidRPr="00FB7094">
        <w:rPr>
          <w:rFonts w:ascii="Times New Roman" w:eastAsia="Calibri" w:hAnsi="Times New Roman" w:cs="Times New Roman"/>
          <w:i/>
          <w:noProof/>
          <w:kern w:val="0"/>
          <w:lang w:val="ro-MD"/>
          <w14:ligatures w14:val="none"/>
        </w:rPr>
        <w:t>denumirea şi adresa autorităţii contractante)</w:t>
      </w:r>
      <w:r w:rsidRPr="00FB7094">
        <w:rPr>
          <w:rFonts w:ascii="Times New Roman" w:eastAsia="Calibri" w:hAnsi="Times New Roman" w:cs="Times New Roman"/>
          <w:noProof/>
          <w:kern w:val="0"/>
          <w:lang w:val="ro-MD"/>
          <w14:ligatures w14:val="none"/>
        </w:rPr>
        <w:t xml:space="preserve"> cu privire la orice aspect tehnic şi financiar în legătură cu activitatea noastră.</w:t>
      </w:r>
    </w:p>
    <w:p w14:paraId="571FDE1D" w14:textId="77777777" w:rsidR="00FB7094" w:rsidRPr="00FB7094" w:rsidRDefault="00FB7094" w:rsidP="00FB7094">
      <w:pPr>
        <w:shd w:val="clear" w:color="auto" w:fill="FFFFFF"/>
        <w:spacing w:after="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Prezenta declaraţie este anexă la „Angajamentul ferm” privind susţinerea noastră tehnică şi profesională oferită .............................................................................</w:t>
      </w:r>
    </w:p>
    <w:p w14:paraId="7C98D586" w14:textId="77777777" w:rsidR="00FB7094" w:rsidRPr="00FB7094" w:rsidRDefault="00FB7094" w:rsidP="00FB7094">
      <w:pPr>
        <w:shd w:val="clear" w:color="auto" w:fill="FFFFFF"/>
        <w:spacing w:after="0" w:line="276" w:lineRule="auto"/>
        <w:jc w:val="both"/>
        <w:rPr>
          <w:rFonts w:ascii="Times New Roman" w:eastAsia="Calibri" w:hAnsi="Times New Roman" w:cs="Times New Roman"/>
          <w:noProof/>
          <w:kern w:val="0"/>
          <w:lang w:val="ro-MD"/>
          <w14:ligatures w14:val="none"/>
        </w:rPr>
      </w:pPr>
      <w:r w:rsidRPr="00FB7094">
        <w:rPr>
          <w:rFonts w:ascii="Times New Roman" w:eastAsia="Calibri" w:hAnsi="Times New Roman" w:cs="Times New Roman"/>
          <w:noProof/>
          <w:kern w:val="0"/>
          <w:lang w:val="ro-MD"/>
          <w14:ligatures w14:val="none"/>
        </w:rPr>
        <w:t>(</w:t>
      </w:r>
      <w:r w:rsidRPr="00FB7094">
        <w:rPr>
          <w:rFonts w:ascii="Times New Roman" w:eastAsia="Calibri" w:hAnsi="Times New Roman" w:cs="Times New Roman"/>
          <w:i/>
          <w:noProof/>
          <w:kern w:val="0"/>
          <w:lang w:val="ro-MD"/>
          <w14:ligatures w14:val="none"/>
        </w:rPr>
        <w:t>denumirea ofertantului/candidatului).</w:t>
      </w:r>
    </w:p>
    <w:p w14:paraId="0E447177" w14:textId="77777777" w:rsidR="00FB7094" w:rsidRPr="00FB7094" w:rsidRDefault="00FB7094" w:rsidP="00FB7094">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p>
    <w:p w14:paraId="72C19867" w14:textId="77777777" w:rsidR="00FB7094" w:rsidRPr="00FB7094" w:rsidRDefault="00FB7094" w:rsidP="00FB7094">
      <w:pPr>
        <w:shd w:val="clear" w:color="auto" w:fill="FFFFFF"/>
        <w:spacing w:after="200" w:line="276" w:lineRule="auto"/>
        <w:ind w:firstLine="720"/>
        <w:rPr>
          <w:rFonts w:ascii="Times New Roman" w:eastAsia="Calibri" w:hAnsi="Times New Roman" w:cs="Times New Roman"/>
          <w:noProof/>
          <w:spacing w:val="-1"/>
          <w:kern w:val="0"/>
          <w:lang w:val="ro-MD"/>
          <w14:ligatures w14:val="none"/>
        </w:rPr>
      </w:pPr>
      <w:r w:rsidRPr="00FB7094">
        <w:rPr>
          <w:rFonts w:ascii="Times New Roman" w:eastAsia="Calibri" w:hAnsi="Times New Roman" w:cs="Times New Roman"/>
          <w:noProof/>
          <w:spacing w:val="-1"/>
          <w:kern w:val="0"/>
          <w:lang w:val="ro-MD"/>
          <w14:ligatures w14:val="none"/>
        </w:rPr>
        <w:t>Data completării,</w:t>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r>
      <w:r w:rsidRPr="00FB7094">
        <w:rPr>
          <w:rFonts w:ascii="Times New Roman" w:eastAsia="Calibri" w:hAnsi="Times New Roman" w:cs="Times New Roman"/>
          <w:noProof/>
          <w:spacing w:val="-1"/>
          <w:kern w:val="0"/>
          <w:lang w:val="ro-MD"/>
          <w14:ligatures w14:val="none"/>
        </w:rPr>
        <w:tab/>
        <w:t>Terţ susţinător,</w:t>
      </w:r>
    </w:p>
    <w:p w14:paraId="08008DC6" w14:textId="77777777" w:rsidR="00FB7094" w:rsidRPr="00FB7094" w:rsidRDefault="00FB7094" w:rsidP="00FB7094">
      <w:pPr>
        <w:spacing w:after="200" w:line="276" w:lineRule="auto"/>
        <w:ind w:left="5040" w:firstLine="720"/>
        <w:jc w:val="both"/>
        <w:rPr>
          <w:rFonts w:ascii="Times New Roman" w:eastAsia="Calibri" w:hAnsi="Times New Roman" w:cs="Times New Roman"/>
          <w:i/>
          <w:noProof/>
          <w:spacing w:val="-1"/>
          <w:kern w:val="0"/>
          <w:lang w:val="ro-MD"/>
          <w14:ligatures w14:val="none"/>
        </w:rPr>
      </w:pPr>
      <w:r w:rsidRPr="00FB7094">
        <w:rPr>
          <w:rFonts w:ascii="Times New Roman" w:eastAsia="Calibri" w:hAnsi="Times New Roman" w:cs="Times New Roman"/>
          <w:i/>
          <w:noProof/>
          <w:spacing w:val="-1"/>
          <w:kern w:val="0"/>
          <w:lang w:val="ro-MD"/>
          <w14:ligatures w14:val="none"/>
        </w:rPr>
        <w:t>(semnătură autorizată)</w:t>
      </w:r>
    </w:p>
    <w:p w14:paraId="184B9D34"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22</w:t>
      </w:r>
    </w:p>
    <w:p w14:paraId="27DA972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07E6778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2F84829C"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b/>
          <w:noProof/>
          <w:color w:val="000000"/>
          <w:w w:val="90"/>
          <w:kern w:val="0"/>
          <w:lang w:val="ro-MD"/>
          <w14:ligatures w14:val="none"/>
        </w:rPr>
      </w:pPr>
    </w:p>
    <w:p w14:paraId="09936B39" w14:textId="77777777" w:rsidR="00FB7094" w:rsidRPr="00FB7094" w:rsidRDefault="00FB7094" w:rsidP="00FB7094">
      <w:pPr>
        <w:spacing w:before="72" w:after="0" w:line="292" w:lineRule="auto"/>
        <w:jc w:val="center"/>
        <w:rPr>
          <w:rFonts w:ascii="Times New Roman" w:eastAsia="Times New Roman" w:hAnsi="Times New Roman" w:cs="Times New Roman"/>
          <w:b/>
          <w:noProof/>
          <w:color w:val="000000"/>
          <w:w w:val="90"/>
          <w:kern w:val="0"/>
          <w:lang w:val="ro-MD"/>
          <w14:ligatures w14:val="none"/>
        </w:rPr>
      </w:pPr>
      <w:r w:rsidRPr="00FB7094">
        <w:rPr>
          <w:rFonts w:ascii="Times New Roman" w:eastAsia="Times New Roman" w:hAnsi="Times New Roman" w:cs="Times New Roman"/>
          <w:b/>
          <w:noProof/>
          <w:color w:val="000000"/>
          <w:w w:val="90"/>
          <w:kern w:val="0"/>
          <w:lang w:val="ro-MD"/>
          <w14:ligatures w14:val="none"/>
        </w:rPr>
        <w:t>(Antetul instituției)</w:t>
      </w:r>
    </w:p>
    <w:p w14:paraId="7785274C" w14:textId="77777777" w:rsidR="00FB7094" w:rsidRPr="00FB7094" w:rsidRDefault="00FB7094" w:rsidP="00FB7094">
      <w:pPr>
        <w:spacing w:before="72" w:after="0" w:line="292" w:lineRule="auto"/>
        <w:jc w:val="center"/>
        <w:rPr>
          <w:rFonts w:ascii="Times New Roman" w:eastAsia="Times New Roman" w:hAnsi="Times New Roman" w:cs="Times New Roman"/>
          <w:b/>
          <w:noProof/>
          <w:color w:val="000000"/>
          <w:w w:val="90"/>
          <w:kern w:val="0"/>
          <w:sz w:val="28"/>
          <w:szCs w:val="28"/>
          <w:lang w:val="ro-MD"/>
          <w14:ligatures w14:val="none"/>
        </w:rPr>
      </w:pPr>
      <w:r w:rsidRPr="00FB7094">
        <w:rPr>
          <w:rFonts w:ascii="Times New Roman" w:eastAsia="Times New Roman" w:hAnsi="Times New Roman" w:cs="Times New Roman"/>
          <w:b/>
          <w:noProof/>
          <w:color w:val="000000"/>
          <w:w w:val="90"/>
          <w:kern w:val="0"/>
          <w:lang w:val="ro-MD"/>
          <w14:ligatures w14:val="none"/>
        </w:rPr>
        <w:t>~~~~~~~~~~~~~~~~~~~~~~~~~~~~~~~~~~~~~~~~~~~~~~~~~~~~~~~~~~~~~~~~~~~~~~~</w:t>
      </w:r>
    </w:p>
    <w:p w14:paraId="4A417449" w14:textId="77777777" w:rsidR="00FB7094" w:rsidRPr="00FB7094" w:rsidRDefault="00FB7094" w:rsidP="00FB7094">
      <w:pPr>
        <w:spacing w:before="72" w:after="0" w:line="292" w:lineRule="auto"/>
        <w:rPr>
          <w:rFonts w:ascii="Times New Roman" w:eastAsia="Times New Roman" w:hAnsi="Times New Roman" w:cs="Times New Roman"/>
          <w:b/>
          <w:noProof/>
          <w:color w:val="000000"/>
          <w:w w:val="90"/>
          <w:kern w:val="0"/>
          <w:sz w:val="28"/>
          <w:szCs w:val="28"/>
          <w:lang w:val="ro-MD"/>
          <w14:ligatures w14:val="none"/>
        </w:rPr>
      </w:pPr>
      <w:r w:rsidRPr="00FB7094">
        <w:rPr>
          <w:rFonts w:ascii="Times New Roman" w:eastAsia="Times New Roman" w:hAnsi="Times New Roman" w:cs="Times New Roman"/>
          <w:b/>
          <w:noProof/>
          <w:color w:val="000000"/>
          <w:w w:val="90"/>
          <w:kern w:val="0"/>
          <w:sz w:val="28"/>
          <w:szCs w:val="28"/>
          <w:lang w:val="ro-MD"/>
          <w14:ligatures w14:val="none"/>
        </w:rPr>
        <w:t>„__” ________ _____</w:t>
      </w:r>
      <w:r w:rsidRPr="00FB7094">
        <w:rPr>
          <w:rFonts w:ascii="Times New Roman" w:eastAsia="Times New Roman" w:hAnsi="Times New Roman" w:cs="Times New Roman"/>
          <w:noProof/>
          <w:kern w:val="0"/>
          <w:lang w:val="ro-MD"/>
          <w14:ligatures w14:val="none"/>
        </w:rPr>
        <w:t>nr. __________</w:t>
      </w:r>
    </w:p>
    <w:p w14:paraId="4C170117" w14:textId="77777777" w:rsidR="00FB7094" w:rsidRPr="00FB7094" w:rsidRDefault="00FB7094" w:rsidP="00FB7094">
      <w:pPr>
        <w:spacing w:before="72" w:after="0" w:line="292" w:lineRule="auto"/>
        <w:jc w:val="center"/>
        <w:rPr>
          <w:rFonts w:ascii="Times New Roman" w:eastAsia="Times New Roman" w:hAnsi="Times New Roman" w:cs="Times New Roman"/>
          <w:b/>
          <w:noProof/>
          <w:color w:val="000000"/>
          <w:w w:val="90"/>
          <w:kern w:val="0"/>
          <w:sz w:val="25"/>
          <w:lang w:val="ro-MD"/>
          <w14:ligatures w14:val="none"/>
        </w:rPr>
      </w:pPr>
      <w:r w:rsidRPr="00FB7094">
        <w:rPr>
          <w:rFonts w:ascii="Times New Roman" w:eastAsia="Times New Roman" w:hAnsi="Times New Roman" w:cs="Times New Roman"/>
          <w:b/>
          <w:noProof/>
          <w:color w:val="000000"/>
          <w:w w:val="90"/>
          <w:kern w:val="0"/>
          <w:sz w:val="28"/>
          <w:szCs w:val="28"/>
          <w:lang w:val="ro-MD"/>
          <w14:ligatures w14:val="none"/>
        </w:rPr>
        <w:t xml:space="preserve">AVIZ </w:t>
      </w:r>
    </w:p>
    <w:p w14:paraId="2991B0C4" w14:textId="77777777" w:rsidR="00FB7094" w:rsidRPr="00FB7094" w:rsidRDefault="00FB7094" w:rsidP="00FB7094">
      <w:pPr>
        <w:tabs>
          <w:tab w:val="left" w:pos="0"/>
          <w:tab w:val="left" w:pos="567"/>
        </w:tabs>
        <w:spacing w:before="72" w:after="0" w:line="292" w:lineRule="auto"/>
        <w:jc w:val="center"/>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pentru participare la licitațiile publice de lucrări din domeniul construcțiilor și instalațiilor</w:t>
      </w:r>
    </w:p>
    <w:p w14:paraId="553707C6" w14:textId="77777777" w:rsidR="00FB7094" w:rsidRPr="00FB7094" w:rsidRDefault="00FB7094" w:rsidP="00FB7094">
      <w:pPr>
        <w:tabs>
          <w:tab w:val="left" w:leader="underscore" w:pos="5447"/>
          <w:tab w:val="right" w:leader="underscore" w:pos="9777"/>
        </w:tabs>
        <w:spacing w:before="252" w:after="0" w:line="268"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Eliberat întreprinderii </w:t>
      </w:r>
      <w:r w:rsidRPr="00FB7094">
        <w:rPr>
          <w:rFonts w:ascii="Times New Roman" w:eastAsia="PMingLiU" w:hAnsi="Times New Roman" w:cs="Times New Roman"/>
          <w:noProof/>
          <w:kern w:val="0"/>
          <w:lang w:val="ro-MD" w:eastAsia="zh-CN"/>
          <w14:ligatures w14:val="none"/>
        </w:rPr>
        <w:tab/>
        <w:t xml:space="preserve"> IDNO </w:t>
      </w:r>
      <w:r w:rsidRPr="00FB7094">
        <w:rPr>
          <w:rFonts w:ascii="Times New Roman" w:eastAsia="PMingLiU" w:hAnsi="Times New Roman" w:cs="Times New Roman"/>
          <w:noProof/>
          <w:kern w:val="0"/>
          <w:lang w:val="ro-MD" w:eastAsia="zh-CN"/>
          <w14:ligatures w14:val="none"/>
        </w:rPr>
        <w:tab/>
        <w:t xml:space="preserve"> conform</w:t>
      </w:r>
    </w:p>
    <w:p w14:paraId="3B321617" w14:textId="77777777" w:rsidR="00FB7094" w:rsidRPr="00FB7094" w:rsidRDefault="00FB7094" w:rsidP="00FB7094">
      <w:pPr>
        <w:tabs>
          <w:tab w:val="left" w:leader="underscore" w:pos="1656"/>
          <w:tab w:val="right" w:leader="underscore" w:pos="9777"/>
        </w:tabs>
        <w:spacing w:after="0" w:line="285"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cererii nr. </w:t>
      </w:r>
      <w:r w:rsidRPr="00FB7094">
        <w:rPr>
          <w:rFonts w:ascii="Times New Roman" w:eastAsia="PMingLiU" w:hAnsi="Times New Roman" w:cs="Times New Roman"/>
          <w:noProof/>
          <w:kern w:val="0"/>
          <w:lang w:val="ro-MD" w:eastAsia="zh-CN"/>
          <w14:ligatures w14:val="none"/>
        </w:rPr>
        <w:tab/>
        <w:t xml:space="preserve"> din </w:t>
      </w:r>
      <w:r w:rsidRPr="00FB7094">
        <w:rPr>
          <w:rFonts w:ascii="Times New Roman" w:eastAsia="PMingLiU" w:hAnsi="Times New Roman" w:cs="Times New Roman"/>
          <w:noProof/>
          <w:kern w:val="0"/>
          <w:lang w:val="ro-MD" w:eastAsia="zh-CN"/>
          <w14:ligatures w14:val="none"/>
        </w:rPr>
        <w:tab/>
        <w:t>. În urma verificării actelor prezentate și informației rezultate din</w:t>
      </w:r>
    </w:p>
    <w:p w14:paraId="0B863E0F"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actele de control în ultimii 3 (trei) ani, potrivit Ordinului nr. </w:t>
      </w:r>
      <w:r w:rsidRPr="00FB7094">
        <w:rPr>
          <w:rFonts w:ascii="Times New Roman" w:eastAsia="PMingLiU" w:hAnsi="Times New Roman" w:cs="Times New Roman"/>
          <w:noProof/>
          <w:kern w:val="0"/>
          <w:lang w:val="ro-MD" w:eastAsia="zh-CN"/>
          <w14:ligatures w14:val="none"/>
        </w:rPr>
        <w:tab/>
        <w:t xml:space="preserve"> din</w:t>
      </w:r>
      <w:r w:rsidRPr="00FB7094">
        <w:rPr>
          <w:rFonts w:ascii="Times New Roman" w:eastAsia="PMingLiU" w:hAnsi="Times New Roman" w:cs="Times New Roman"/>
          <w:noProof/>
          <w:kern w:val="0"/>
          <w:lang w:val="ro-MD" w:eastAsia="zh-CN"/>
          <w14:ligatures w14:val="none"/>
        </w:rPr>
        <w:tab/>
        <w:t xml:space="preserve">, Agenția pentru </w:t>
      </w:r>
      <w:r w:rsidRPr="00FB7094">
        <w:rPr>
          <w:rFonts w:ascii="Times New Roman" w:eastAsia="PMingLiU" w:hAnsi="Times New Roman" w:cs="Times New Roman"/>
          <w:noProof/>
          <w:kern w:val="0"/>
          <w:lang w:val="ro-MD" w:eastAsia="zh-CN"/>
          <w14:ligatures w14:val="none"/>
        </w:rPr>
        <w:br/>
        <w:t>Supraveghere Tehnică constată următoarele:</w:t>
      </w:r>
    </w:p>
    <w:p w14:paraId="380786CA"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3CAB5D9"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2AEFDBA"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tbl>
      <w:tblPr>
        <w:tblStyle w:val="af7"/>
        <w:tblW w:w="10207" w:type="dxa"/>
        <w:tblInd w:w="-431" w:type="dxa"/>
        <w:tblLook w:val="04A0" w:firstRow="1" w:lastRow="0" w:firstColumn="1" w:lastColumn="0" w:noHBand="0" w:noVBand="1"/>
      </w:tblPr>
      <w:tblGrid>
        <w:gridCol w:w="471"/>
        <w:gridCol w:w="3751"/>
        <w:gridCol w:w="4001"/>
        <w:gridCol w:w="575"/>
        <w:gridCol w:w="563"/>
        <w:gridCol w:w="846"/>
      </w:tblGrid>
      <w:tr w:rsidR="00FB7094" w:rsidRPr="00FB7094" w14:paraId="0FA32C8E" w14:textId="77777777" w:rsidTr="00860B12">
        <w:tc>
          <w:tcPr>
            <w:tcW w:w="471" w:type="dxa"/>
          </w:tcPr>
          <w:p w14:paraId="6E48B5BD"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Nr</w:t>
            </w:r>
          </w:p>
        </w:tc>
        <w:tc>
          <w:tcPr>
            <w:tcW w:w="3751" w:type="dxa"/>
          </w:tcPr>
          <w:p w14:paraId="76710673" w14:textId="77777777" w:rsidR="00FB7094" w:rsidRPr="00FB7094" w:rsidRDefault="00FB7094" w:rsidP="00FB7094">
            <w:pPr>
              <w:tabs>
                <w:tab w:val="left" w:leader="underscore" w:pos="6465"/>
                <w:tab w:val="right" w:leader="underscore" w:pos="9777"/>
              </w:tabs>
              <w:spacing w:line="302" w:lineRule="auto"/>
              <w:jc w:val="center"/>
              <w:rPr>
                <w:rFonts w:eastAsia="PMingLiU"/>
                <w:noProof/>
                <w:lang w:val="ro-MD" w:eastAsia="zh-CN"/>
              </w:rPr>
            </w:pPr>
            <w:r w:rsidRPr="00FB7094">
              <w:rPr>
                <w:rFonts w:eastAsia="PMingLiU"/>
                <w:noProof/>
                <w:lang w:val="ro-MD" w:eastAsia="zh-CN"/>
              </w:rPr>
              <w:t>Informații</w:t>
            </w:r>
          </w:p>
        </w:tc>
        <w:tc>
          <w:tcPr>
            <w:tcW w:w="4001" w:type="dxa"/>
          </w:tcPr>
          <w:p w14:paraId="69114E1B" w14:textId="77777777" w:rsidR="00FB7094" w:rsidRPr="00FB7094" w:rsidRDefault="00FB7094" w:rsidP="00FB7094">
            <w:pPr>
              <w:tabs>
                <w:tab w:val="left" w:leader="underscore" w:pos="6465"/>
                <w:tab w:val="right" w:leader="underscore" w:pos="9777"/>
              </w:tabs>
              <w:spacing w:line="302" w:lineRule="auto"/>
              <w:jc w:val="center"/>
              <w:rPr>
                <w:rFonts w:eastAsia="PMingLiU"/>
                <w:noProof/>
                <w:lang w:val="ro-MD" w:eastAsia="zh-CN"/>
              </w:rPr>
            </w:pPr>
            <w:r w:rsidRPr="00FB7094">
              <w:rPr>
                <w:rFonts w:eastAsia="PMingLiU"/>
                <w:noProof/>
                <w:lang w:val="ro-MD" w:eastAsia="zh-CN"/>
              </w:rPr>
              <w:t>Noțiuni</w:t>
            </w:r>
          </w:p>
        </w:tc>
        <w:tc>
          <w:tcPr>
            <w:tcW w:w="575" w:type="dxa"/>
          </w:tcPr>
          <w:p w14:paraId="57EE440A"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DA</w:t>
            </w:r>
          </w:p>
        </w:tc>
        <w:tc>
          <w:tcPr>
            <w:tcW w:w="563" w:type="dxa"/>
          </w:tcPr>
          <w:p w14:paraId="6AB5127D"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NU</w:t>
            </w:r>
          </w:p>
        </w:tc>
        <w:tc>
          <w:tcPr>
            <w:tcW w:w="846" w:type="dxa"/>
          </w:tcPr>
          <w:p w14:paraId="3F9343F7"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Nota</w:t>
            </w:r>
          </w:p>
        </w:tc>
      </w:tr>
      <w:tr w:rsidR="00FB7094" w:rsidRPr="00B96DFB" w14:paraId="34268E5D" w14:textId="77777777" w:rsidTr="00860B12">
        <w:trPr>
          <w:trHeight w:val="540"/>
        </w:trPr>
        <w:tc>
          <w:tcPr>
            <w:tcW w:w="471" w:type="dxa"/>
            <w:vMerge w:val="restart"/>
          </w:tcPr>
          <w:p w14:paraId="01F1048E"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I</w:t>
            </w:r>
          </w:p>
        </w:tc>
        <w:tc>
          <w:tcPr>
            <w:tcW w:w="3751" w:type="dxa"/>
            <w:vMerge w:val="restart"/>
          </w:tcPr>
          <w:p w14:paraId="16485B35"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Încălcări constatate prin procese - verbale de control, emise în temeiul Legii nr.131/2012 privind controlul de stat asupra activității de întreprinzător</w:t>
            </w:r>
            <w:r w:rsidRPr="00FB7094">
              <w:rPr>
                <w:noProof/>
                <w:lang w:val="ro-MD"/>
              </w:rPr>
              <w:t>)</w:t>
            </w:r>
            <w:r w:rsidRPr="00FB7094">
              <w:rPr>
                <w:rFonts w:eastAsia="PMingLiU"/>
                <w:noProof/>
                <w:lang w:val="ro-MD"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0DFCCC1"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încalcări foarte grave</w:t>
            </w:r>
          </w:p>
          <w:p w14:paraId="54BF0A6A" w14:textId="77777777" w:rsidR="00FB7094" w:rsidRPr="00FB7094" w:rsidRDefault="00FB7094" w:rsidP="00FB7094">
            <w:pPr>
              <w:tabs>
                <w:tab w:val="left" w:leader="underscore" w:pos="6465"/>
                <w:tab w:val="right" w:leader="underscore" w:pos="9777"/>
              </w:tabs>
              <w:spacing w:line="302" w:lineRule="auto"/>
              <w:jc w:val="both"/>
              <w:rPr>
                <w:rFonts w:eastAsia="PMingLiU"/>
                <w:noProof/>
                <w:sz w:val="22"/>
                <w:szCs w:val="22"/>
                <w:lang w:val="ro-MD" w:eastAsia="zh-CN"/>
              </w:rPr>
            </w:pPr>
            <w:r w:rsidRPr="00FB7094">
              <w:rPr>
                <w:noProof/>
                <w:lang w:val="ro-MD"/>
              </w:rPr>
              <w:t>(art. 5</w:t>
            </w:r>
            <w:r w:rsidRPr="00FB7094">
              <w:rPr>
                <w:noProof/>
                <w:vertAlign w:val="superscript"/>
                <w:lang w:val="ro-MD"/>
              </w:rPr>
              <w:t>1</w:t>
            </w:r>
            <w:r w:rsidRPr="00FB7094">
              <w:rPr>
                <w:noProof/>
                <w:lang w:val="ro-MD"/>
              </w:rPr>
              <w:t xml:space="preserve"> Legea nr.131/2012privind controlul de stat asupra activității de întreprinzător)</w:t>
            </w:r>
          </w:p>
        </w:tc>
        <w:tc>
          <w:tcPr>
            <w:tcW w:w="575" w:type="dxa"/>
          </w:tcPr>
          <w:p w14:paraId="3FFF598D"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p>
        </w:tc>
        <w:tc>
          <w:tcPr>
            <w:tcW w:w="563" w:type="dxa"/>
          </w:tcPr>
          <w:p w14:paraId="421B5648"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p>
        </w:tc>
        <w:tc>
          <w:tcPr>
            <w:tcW w:w="846" w:type="dxa"/>
          </w:tcPr>
          <w:p w14:paraId="2DC9DCC0"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p>
        </w:tc>
      </w:tr>
      <w:tr w:rsidR="00FB7094" w:rsidRPr="00B96DFB" w14:paraId="15FC2CE9" w14:textId="77777777" w:rsidTr="00860B12">
        <w:trPr>
          <w:trHeight w:val="1380"/>
        </w:trPr>
        <w:tc>
          <w:tcPr>
            <w:tcW w:w="471" w:type="dxa"/>
            <w:vMerge/>
          </w:tcPr>
          <w:p w14:paraId="46304CBE"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p>
        </w:tc>
        <w:tc>
          <w:tcPr>
            <w:tcW w:w="3751" w:type="dxa"/>
            <w:vMerge/>
          </w:tcPr>
          <w:p w14:paraId="45FCEF63"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p>
        </w:tc>
        <w:tc>
          <w:tcPr>
            <w:tcW w:w="4001" w:type="dxa"/>
          </w:tcPr>
          <w:p w14:paraId="1378850E"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Sancțiuni economice</w:t>
            </w:r>
          </w:p>
          <w:p w14:paraId="119526A2"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(cu exagerări ale costului mai mare de 15% din valoarea lucrărilor executate, inclusiv)</w:t>
            </w:r>
          </w:p>
        </w:tc>
        <w:tc>
          <w:tcPr>
            <w:tcW w:w="575" w:type="dxa"/>
          </w:tcPr>
          <w:p w14:paraId="21F7BF5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8741FB5"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59F137F2"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FB7094" w14:paraId="1C3A788E" w14:textId="77777777" w:rsidTr="00860B12">
        <w:trPr>
          <w:trHeight w:val="420"/>
        </w:trPr>
        <w:tc>
          <w:tcPr>
            <w:tcW w:w="471" w:type="dxa"/>
            <w:vMerge w:val="restart"/>
          </w:tcPr>
          <w:p w14:paraId="0653B300"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II</w:t>
            </w:r>
          </w:p>
        </w:tc>
        <w:tc>
          <w:tcPr>
            <w:tcW w:w="3751" w:type="dxa"/>
            <w:vMerge w:val="restart"/>
          </w:tcPr>
          <w:p w14:paraId="5406BDFF"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Au fost înregistrate cazuri de accidente:</w:t>
            </w:r>
          </w:p>
        </w:tc>
        <w:tc>
          <w:tcPr>
            <w:tcW w:w="4001" w:type="dxa"/>
          </w:tcPr>
          <w:p w14:paraId="21B3C5EA"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Accidente tehnice grave</w:t>
            </w:r>
          </w:p>
        </w:tc>
        <w:tc>
          <w:tcPr>
            <w:tcW w:w="575" w:type="dxa"/>
          </w:tcPr>
          <w:p w14:paraId="08BC798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418EE983"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2A12CA5"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FB7094" w14:paraId="44214AA6" w14:textId="77777777" w:rsidTr="00860B12">
        <w:trPr>
          <w:trHeight w:val="535"/>
        </w:trPr>
        <w:tc>
          <w:tcPr>
            <w:tcW w:w="471" w:type="dxa"/>
            <w:vMerge/>
          </w:tcPr>
          <w:p w14:paraId="0A2FA56C"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60E9DECC"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7152BA7"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p>
        </w:tc>
        <w:tc>
          <w:tcPr>
            <w:tcW w:w="575" w:type="dxa"/>
          </w:tcPr>
          <w:p w14:paraId="52385C9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5744EC2A"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0A24E2E6"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B96DFB" w14:paraId="3B5DD0EE" w14:textId="77777777" w:rsidTr="00860B12">
        <w:trPr>
          <w:trHeight w:val="1770"/>
        </w:trPr>
        <w:tc>
          <w:tcPr>
            <w:tcW w:w="471" w:type="dxa"/>
            <w:vMerge w:val="restart"/>
          </w:tcPr>
          <w:p w14:paraId="4C39ABE1" w14:textId="77777777" w:rsidR="00FB7094" w:rsidRPr="00FB7094" w:rsidRDefault="00FB7094" w:rsidP="00FB7094">
            <w:pPr>
              <w:tabs>
                <w:tab w:val="left" w:leader="underscore" w:pos="6465"/>
                <w:tab w:val="right" w:leader="underscore" w:pos="9777"/>
              </w:tabs>
              <w:spacing w:line="302" w:lineRule="auto"/>
              <w:rPr>
                <w:rFonts w:eastAsia="PMingLiU"/>
                <w:noProof/>
                <w:lang w:val="ro-MD" w:eastAsia="zh-CN"/>
              </w:rPr>
            </w:pPr>
            <w:r w:rsidRPr="00FB7094">
              <w:rPr>
                <w:rFonts w:eastAsia="PMingLiU"/>
                <w:noProof/>
                <w:lang w:val="ro-MD" w:eastAsia="zh-CN"/>
              </w:rPr>
              <w:t>III</w:t>
            </w:r>
          </w:p>
        </w:tc>
        <w:tc>
          <w:tcPr>
            <w:tcW w:w="3751" w:type="dxa"/>
            <w:vMerge w:val="restart"/>
          </w:tcPr>
          <w:p w14:paraId="5B83ADF4"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Întreprinderea dispune de necesarul de personal propriu calificat (specialiști și muncitori specializați</w:t>
            </w:r>
            <w:r w:rsidRPr="00FB7094">
              <w:rPr>
                <w:noProof/>
                <w:lang w:val="ro-MD"/>
              </w:rPr>
              <w:t>cu certificate de atestare tehnico-profesională</w:t>
            </w:r>
            <w:r w:rsidRPr="00FB7094">
              <w:rPr>
                <w:rFonts w:eastAsia="PMingLiU"/>
                <w:noProof/>
                <w:lang w:val="ro-MD" w:eastAsia="zh-CN"/>
              </w:rPr>
              <w:t xml:space="preserve">),tehnică specializată (mecanisme, utilaje), încăperi separate corespunzătoare genului de activitate (sector de producere, depozit, </w:t>
            </w:r>
            <w:r w:rsidRPr="00FB7094">
              <w:rPr>
                <w:rFonts w:eastAsia="PMingLiU"/>
                <w:noProof/>
                <w:lang w:val="ro-MD" w:eastAsia="zh-CN"/>
              </w:rPr>
              <w:lastRenderedPageBreak/>
              <w:t>oficiu) pentru executarea următoarelor tipuri de lucrări:</w:t>
            </w:r>
          </w:p>
          <w:p w14:paraId="65B553F6"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862FAE7"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08405766"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276591B0"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7E92D829"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627BAB2E"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p w14:paraId="3D630184"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A3DFDD2"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lastRenderedPageBreak/>
              <w:t>Construcții civile, industriale și agrozootehnice</w:t>
            </w:r>
          </w:p>
          <w:p w14:paraId="573F2519" w14:textId="77777777" w:rsidR="00FB7094" w:rsidRPr="00FB7094" w:rsidRDefault="00FB7094" w:rsidP="00FB7094">
            <w:pPr>
              <w:tabs>
                <w:tab w:val="left" w:pos="567"/>
              </w:tabs>
              <w:spacing w:line="259" w:lineRule="auto"/>
              <w:rPr>
                <w:noProof/>
                <w:lang w:val="ro-MD"/>
              </w:rPr>
            </w:pPr>
            <w:r w:rsidRPr="00FB7094">
              <w:rPr>
                <w:noProof/>
                <w:lang w:val="ro-MD"/>
              </w:rPr>
              <w:t>A.Terasamente, lucrări la structura clădirilor;</w:t>
            </w:r>
          </w:p>
          <w:p w14:paraId="2C7F18AF" w14:textId="77777777" w:rsidR="00FB7094" w:rsidRPr="00FB7094" w:rsidRDefault="00FB7094" w:rsidP="00FB7094">
            <w:pPr>
              <w:tabs>
                <w:tab w:val="decimal" w:pos="216"/>
                <w:tab w:val="left" w:leader="underscore" w:pos="6465"/>
                <w:tab w:val="right" w:leader="underscore" w:pos="9777"/>
              </w:tabs>
              <w:spacing w:line="259" w:lineRule="auto"/>
              <w:ind w:left="360" w:hanging="360"/>
              <w:rPr>
                <w:noProof/>
                <w:lang w:val="ro-MD"/>
              </w:rPr>
            </w:pPr>
            <w:r w:rsidRPr="00FB7094">
              <w:rPr>
                <w:noProof/>
                <w:lang w:val="ro-MD"/>
              </w:rPr>
              <w:t xml:space="preserve">B. structuri metalice; </w:t>
            </w:r>
          </w:p>
          <w:p w14:paraId="22E2BAEE" w14:textId="77777777" w:rsidR="00FB7094" w:rsidRPr="00FB7094" w:rsidRDefault="00FB7094" w:rsidP="00FB7094">
            <w:pPr>
              <w:tabs>
                <w:tab w:val="decimal" w:pos="216"/>
                <w:tab w:val="left" w:leader="underscore" w:pos="6465"/>
                <w:tab w:val="right" w:leader="underscore" w:pos="9777"/>
              </w:tabs>
              <w:spacing w:line="259" w:lineRule="auto"/>
              <w:ind w:left="360" w:hanging="360"/>
              <w:rPr>
                <w:rFonts w:eastAsia="PMingLiU"/>
                <w:noProof/>
                <w:lang w:val="ro-MD" w:eastAsia="zh-CN"/>
              </w:rPr>
            </w:pPr>
            <w:r w:rsidRPr="00FB7094">
              <w:rPr>
                <w:noProof/>
                <w:lang w:val="ro-MD"/>
              </w:rPr>
              <w:t>C. finisare, amenajare, protecție.</w:t>
            </w:r>
          </w:p>
        </w:tc>
        <w:tc>
          <w:tcPr>
            <w:tcW w:w="575" w:type="dxa"/>
          </w:tcPr>
          <w:p w14:paraId="6F2A0FA1"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BA68528"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7E4F1822"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B96DFB" w14:paraId="63FDFC83" w14:textId="77777777" w:rsidTr="00860B12">
        <w:trPr>
          <w:trHeight w:val="1260"/>
        </w:trPr>
        <w:tc>
          <w:tcPr>
            <w:tcW w:w="471" w:type="dxa"/>
            <w:vMerge/>
          </w:tcPr>
          <w:p w14:paraId="1925089D"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3CC833D2"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6778CF63"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 xml:space="preserve"> Construcții rutiere:</w:t>
            </w:r>
          </w:p>
          <w:p w14:paraId="20B8E97A" w14:textId="77777777" w:rsidR="00FB7094" w:rsidRPr="00FB7094" w:rsidRDefault="00FB7094" w:rsidP="00FB7094">
            <w:pPr>
              <w:tabs>
                <w:tab w:val="left" w:leader="underscore" w:pos="6465"/>
                <w:tab w:val="right" w:leader="underscore" w:pos="9777"/>
              </w:tabs>
              <w:spacing w:line="259" w:lineRule="auto"/>
              <w:jc w:val="both"/>
              <w:rPr>
                <w:noProof/>
                <w:lang w:val="ro-MD"/>
              </w:rPr>
            </w:pPr>
            <w:r w:rsidRPr="00FB7094">
              <w:rPr>
                <w:noProof/>
                <w:lang w:val="ro-MD"/>
              </w:rPr>
              <w:t xml:space="preserve">A.drumuri și piste de aviație; </w:t>
            </w:r>
          </w:p>
          <w:p w14:paraId="70E19EFF" w14:textId="77777777" w:rsidR="00FB7094" w:rsidRPr="00FB7094" w:rsidRDefault="00FB7094" w:rsidP="00FB7094">
            <w:pPr>
              <w:tabs>
                <w:tab w:val="left" w:leader="underscore" w:pos="6465"/>
                <w:tab w:val="right" w:leader="underscore" w:pos="9777"/>
              </w:tabs>
              <w:spacing w:line="259" w:lineRule="auto"/>
              <w:jc w:val="both"/>
              <w:rPr>
                <w:noProof/>
                <w:lang w:val="ro-MD"/>
              </w:rPr>
            </w:pPr>
            <w:r w:rsidRPr="00FB7094">
              <w:rPr>
                <w:noProof/>
                <w:lang w:val="ro-MD"/>
              </w:rPr>
              <w:t xml:space="preserve">B.poduri; </w:t>
            </w:r>
          </w:p>
          <w:p w14:paraId="1A9D86E3"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noProof/>
                <w:lang w:val="ro-MD"/>
              </w:rPr>
              <w:t>C.căi ferate.</w:t>
            </w:r>
          </w:p>
        </w:tc>
        <w:tc>
          <w:tcPr>
            <w:tcW w:w="575" w:type="dxa"/>
          </w:tcPr>
          <w:p w14:paraId="284C7BD2"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1936FA76"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6D334C2B"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B96DFB" w14:paraId="06D3B84E" w14:textId="77777777" w:rsidTr="00860B12">
        <w:trPr>
          <w:trHeight w:val="1260"/>
        </w:trPr>
        <w:tc>
          <w:tcPr>
            <w:tcW w:w="471" w:type="dxa"/>
            <w:vMerge/>
          </w:tcPr>
          <w:p w14:paraId="21CD2733"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5665A1CC"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13FCF9E3" w14:textId="77777777" w:rsidR="00FB7094" w:rsidRPr="00FB7094" w:rsidRDefault="00FB7094" w:rsidP="00FB7094">
            <w:pPr>
              <w:tabs>
                <w:tab w:val="left" w:pos="567"/>
              </w:tabs>
              <w:spacing w:line="276" w:lineRule="auto"/>
              <w:rPr>
                <w:noProof/>
                <w:lang w:val="ro-MD"/>
              </w:rPr>
            </w:pPr>
            <w:r w:rsidRPr="00FB7094">
              <w:rPr>
                <w:noProof/>
                <w:lang w:val="ro-MD"/>
              </w:rPr>
              <w:t>Construcții speciale:</w:t>
            </w:r>
          </w:p>
          <w:p w14:paraId="6B0B26B8" w14:textId="77777777" w:rsidR="00FB7094" w:rsidRPr="00FB7094" w:rsidRDefault="00FB7094" w:rsidP="00FB7094">
            <w:pPr>
              <w:tabs>
                <w:tab w:val="left" w:pos="567"/>
              </w:tabs>
              <w:spacing w:line="276" w:lineRule="auto"/>
              <w:rPr>
                <w:noProof/>
                <w:lang w:val="ro-MD"/>
              </w:rPr>
            </w:pPr>
            <w:r w:rsidRPr="00FB7094">
              <w:rPr>
                <w:noProof/>
                <w:lang w:val="ro-MD"/>
              </w:rPr>
              <w:t>A. hidrotehnice și pentru îmbunătățiri funciare;</w:t>
            </w:r>
          </w:p>
          <w:p w14:paraId="25D955F5" w14:textId="77777777" w:rsidR="00FB7094" w:rsidRPr="00FB7094" w:rsidRDefault="00FB7094" w:rsidP="00FB7094">
            <w:pPr>
              <w:tabs>
                <w:tab w:val="left" w:pos="567"/>
              </w:tabs>
              <w:spacing w:line="276" w:lineRule="auto"/>
              <w:rPr>
                <w:noProof/>
                <w:lang w:val="ro-MD"/>
              </w:rPr>
            </w:pPr>
            <w:r w:rsidRPr="00FB7094">
              <w:rPr>
                <w:noProof/>
                <w:lang w:val="ro-MD"/>
              </w:rPr>
              <w:t xml:space="preserve">B. fântâni arteziene; </w:t>
            </w:r>
          </w:p>
          <w:p w14:paraId="1DC36E40" w14:textId="77777777" w:rsidR="00FB7094" w:rsidRPr="00FB7094" w:rsidRDefault="00FB7094" w:rsidP="00FB7094">
            <w:pPr>
              <w:tabs>
                <w:tab w:val="left" w:pos="567"/>
              </w:tabs>
              <w:spacing w:line="276" w:lineRule="auto"/>
              <w:rPr>
                <w:noProof/>
                <w:lang w:val="ro-MD"/>
              </w:rPr>
            </w:pPr>
            <w:r w:rsidRPr="00FB7094">
              <w:rPr>
                <w:noProof/>
                <w:lang w:val="ro-MD"/>
              </w:rPr>
              <w:t>C. porturi și debarcadere;</w:t>
            </w:r>
          </w:p>
          <w:p w14:paraId="6D694359"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noProof/>
                <w:lang w:val="ro-MD"/>
              </w:rPr>
              <w:t>D. mine, cariere;     E. tuneluri.</w:t>
            </w:r>
          </w:p>
        </w:tc>
        <w:tc>
          <w:tcPr>
            <w:tcW w:w="575" w:type="dxa"/>
          </w:tcPr>
          <w:p w14:paraId="7A498CB6"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72A82B29"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388CA64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B96DFB" w14:paraId="2BE3A2D9" w14:textId="77777777" w:rsidTr="00860B12">
        <w:trPr>
          <w:trHeight w:val="2055"/>
        </w:trPr>
        <w:tc>
          <w:tcPr>
            <w:tcW w:w="471" w:type="dxa"/>
            <w:vMerge/>
          </w:tcPr>
          <w:p w14:paraId="035238E5"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045D5148"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0B03F175"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Instalații și rețele tehnico-edilitare:</w:t>
            </w:r>
          </w:p>
          <w:p w14:paraId="3152C5C0" w14:textId="77777777" w:rsidR="00FB7094" w:rsidRPr="00FB7094" w:rsidRDefault="00FB7094" w:rsidP="00FB7094">
            <w:pPr>
              <w:tabs>
                <w:tab w:val="left" w:pos="567"/>
              </w:tabs>
              <w:spacing w:line="276" w:lineRule="auto"/>
              <w:rPr>
                <w:noProof/>
                <w:lang w:val="ro-MD"/>
              </w:rPr>
            </w:pPr>
            <w:r w:rsidRPr="00FB7094">
              <w:rPr>
                <w:noProof/>
                <w:lang w:val="ro-MD"/>
              </w:rPr>
              <w:t>A.de alimentare cu apă și canalizare;</w:t>
            </w:r>
          </w:p>
          <w:p w14:paraId="4F79206F" w14:textId="77777777" w:rsidR="00FB7094" w:rsidRPr="00FB7094" w:rsidRDefault="00FB7094" w:rsidP="00FB7094">
            <w:pPr>
              <w:tabs>
                <w:tab w:val="left" w:pos="567"/>
              </w:tabs>
              <w:spacing w:line="276" w:lineRule="auto"/>
              <w:rPr>
                <w:noProof/>
                <w:lang w:val="ro-MD"/>
              </w:rPr>
            </w:pPr>
            <w:r w:rsidRPr="00FB7094">
              <w:rPr>
                <w:noProof/>
                <w:lang w:val="ro-MD"/>
              </w:rPr>
              <w:t xml:space="preserve">B.de încălzire; </w:t>
            </w:r>
          </w:p>
          <w:p w14:paraId="74DE126B" w14:textId="77777777" w:rsidR="00FB7094" w:rsidRPr="00FB7094" w:rsidRDefault="00FB7094" w:rsidP="00FB7094">
            <w:pPr>
              <w:tabs>
                <w:tab w:val="left" w:pos="567"/>
              </w:tabs>
              <w:spacing w:line="276" w:lineRule="auto"/>
              <w:rPr>
                <w:noProof/>
                <w:lang w:val="ro-MD"/>
              </w:rPr>
            </w:pPr>
            <w:r w:rsidRPr="00FB7094">
              <w:rPr>
                <w:noProof/>
                <w:lang w:val="ro-MD"/>
              </w:rPr>
              <w:t>C. ventilație, climatizare; D. electrice;</w:t>
            </w:r>
          </w:p>
          <w:p w14:paraId="067599BF" w14:textId="77777777" w:rsidR="00FB7094" w:rsidRPr="00FB7094" w:rsidRDefault="00FB7094" w:rsidP="00FB7094">
            <w:pPr>
              <w:tabs>
                <w:tab w:val="left" w:pos="567"/>
              </w:tabs>
              <w:spacing w:line="276" w:lineRule="auto"/>
              <w:rPr>
                <w:noProof/>
                <w:lang w:val="ro-MD"/>
              </w:rPr>
            </w:pPr>
            <w:r w:rsidRPr="00FB7094">
              <w:rPr>
                <w:noProof/>
                <w:lang w:val="ro-MD"/>
              </w:rPr>
              <w:t>E.de automatizare; F.telecomunicație; G.semnalizare;</w:t>
            </w:r>
          </w:p>
          <w:p w14:paraId="6897E610" w14:textId="77777777" w:rsidR="00FB7094" w:rsidRPr="00FB7094" w:rsidRDefault="00FB7094" w:rsidP="00FB7094">
            <w:pPr>
              <w:tabs>
                <w:tab w:val="left" w:leader="underscore" w:pos="6465"/>
                <w:tab w:val="right" w:leader="underscore" w:pos="9777"/>
              </w:tabs>
              <w:spacing w:line="259" w:lineRule="auto"/>
              <w:jc w:val="both"/>
              <w:rPr>
                <w:noProof/>
                <w:lang w:val="ro-MD"/>
              </w:rPr>
            </w:pPr>
            <w:r w:rsidRPr="00FB7094">
              <w:rPr>
                <w:noProof/>
                <w:lang w:val="ro-MD"/>
              </w:rPr>
              <w:t>H.frigorifice,compresoare;</w:t>
            </w:r>
          </w:p>
          <w:p w14:paraId="2661DE10" w14:textId="77777777" w:rsidR="00FB7094" w:rsidRPr="00FB7094" w:rsidRDefault="00FB7094" w:rsidP="00FB7094">
            <w:pPr>
              <w:tabs>
                <w:tab w:val="left" w:leader="underscore" w:pos="6465"/>
                <w:tab w:val="right" w:leader="underscore" w:pos="9777"/>
              </w:tabs>
              <w:spacing w:line="259" w:lineRule="auto"/>
              <w:jc w:val="both"/>
              <w:rPr>
                <w:rFonts w:eastAsia="PMingLiU"/>
                <w:i/>
                <w:noProof/>
                <w:lang w:val="ro-MD" w:eastAsia="zh-CN"/>
              </w:rPr>
            </w:pPr>
            <w:r w:rsidRPr="00FB7094">
              <w:rPr>
                <w:noProof/>
                <w:lang w:val="ro-MD"/>
              </w:rPr>
              <w:t>I. tehnologice.</w:t>
            </w:r>
          </w:p>
        </w:tc>
        <w:tc>
          <w:tcPr>
            <w:tcW w:w="575" w:type="dxa"/>
          </w:tcPr>
          <w:p w14:paraId="1390D505"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648E60D"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25AE5445"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r w:rsidR="00FB7094" w:rsidRPr="00B96DFB" w14:paraId="61D57B9F" w14:textId="77777777" w:rsidTr="00860B12">
        <w:trPr>
          <w:trHeight w:val="945"/>
        </w:trPr>
        <w:tc>
          <w:tcPr>
            <w:tcW w:w="471" w:type="dxa"/>
            <w:vMerge/>
          </w:tcPr>
          <w:p w14:paraId="56EB391F"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3751" w:type="dxa"/>
            <w:vMerge/>
          </w:tcPr>
          <w:p w14:paraId="18FB2F62" w14:textId="77777777" w:rsidR="00FB7094" w:rsidRPr="00FB7094" w:rsidRDefault="00FB7094" w:rsidP="00FB7094">
            <w:pPr>
              <w:keepNext/>
              <w:keepLines/>
              <w:tabs>
                <w:tab w:val="left" w:leader="underscore" w:pos="6465"/>
                <w:tab w:val="right" w:leader="underscore" w:pos="9777"/>
              </w:tabs>
              <w:spacing w:before="200" w:line="259" w:lineRule="auto"/>
              <w:jc w:val="both"/>
              <w:outlineLvl w:val="2"/>
              <w:rPr>
                <w:rFonts w:eastAsia="PMingLiU"/>
                <w:noProof/>
                <w:lang w:val="ro-MD" w:eastAsia="zh-CN"/>
              </w:rPr>
            </w:pPr>
          </w:p>
        </w:tc>
        <w:tc>
          <w:tcPr>
            <w:tcW w:w="4001" w:type="dxa"/>
          </w:tcPr>
          <w:p w14:paraId="77558343" w14:textId="77777777" w:rsidR="00FB7094" w:rsidRPr="00FB7094" w:rsidRDefault="00FB7094" w:rsidP="00FB7094">
            <w:pPr>
              <w:tabs>
                <w:tab w:val="left" w:leader="underscore" w:pos="6465"/>
                <w:tab w:val="right" w:leader="underscore" w:pos="9777"/>
              </w:tabs>
              <w:spacing w:line="259" w:lineRule="auto"/>
              <w:jc w:val="both"/>
              <w:rPr>
                <w:rFonts w:eastAsia="PMingLiU"/>
                <w:noProof/>
                <w:lang w:val="ro-MD" w:eastAsia="zh-CN"/>
              </w:rPr>
            </w:pPr>
            <w:r w:rsidRPr="00FB7094">
              <w:rPr>
                <w:rFonts w:eastAsia="PMingLiU"/>
                <w:noProof/>
                <w:lang w:val="ro-MD" w:eastAsia="zh-CN"/>
              </w:rPr>
              <w:t>Instalații industriale periculoase:</w:t>
            </w:r>
          </w:p>
          <w:p w14:paraId="2699982E" w14:textId="77777777" w:rsidR="00FB7094" w:rsidRPr="00FB7094" w:rsidRDefault="00FB7094" w:rsidP="00FB7094">
            <w:pPr>
              <w:tabs>
                <w:tab w:val="left" w:pos="567"/>
              </w:tabs>
              <w:spacing w:line="276" w:lineRule="auto"/>
              <w:rPr>
                <w:noProof/>
                <w:lang w:val="ro-MD"/>
              </w:rPr>
            </w:pPr>
            <w:r w:rsidRPr="00FB7094">
              <w:rPr>
                <w:noProof/>
                <w:lang w:val="ro-MD"/>
              </w:rPr>
              <w:t>A. sub presiune, mecanisme de ridicat, cazane;</w:t>
            </w:r>
          </w:p>
          <w:p w14:paraId="6D6FD37B" w14:textId="77777777" w:rsidR="00FB7094" w:rsidRPr="00FB7094" w:rsidRDefault="00FB7094" w:rsidP="00FB7094">
            <w:pPr>
              <w:tabs>
                <w:tab w:val="left" w:pos="567"/>
              </w:tabs>
              <w:spacing w:line="276" w:lineRule="auto"/>
              <w:rPr>
                <w:noProof/>
                <w:lang w:val="ro-MD"/>
              </w:rPr>
            </w:pPr>
            <w:r w:rsidRPr="00FB7094">
              <w:rPr>
                <w:noProof/>
                <w:lang w:val="ro-MD"/>
              </w:rPr>
              <w:t>B. chimico-tehnologice; C. gazoducte magistrale;</w:t>
            </w:r>
          </w:p>
          <w:p w14:paraId="76110D6B" w14:textId="77777777" w:rsidR="00FB7094" w:rsidRPr="00FB7094" w:rsidRDefault="00FB7094" w:rsidP="00FB7094">
            <w:pPr>
              <w:numPr>
                <w:ilvl w:val="0"/>
                <w:numId w:val="19"/>
              </w:numPr>
              <w:tabs>
                <w:tab w:val="decimal" w:pos="317"/>
                <w:tab w:val="left" w:pos="1134"/>
              </w:tabs>
              <w:ind w:hanging="650"/>
              <w:jc w:val="both"/>
              <w:rPr>
                <w:rFonts w:eastAsia="PMingLiU"/>
                <w:i/>
                <w:noProof/>
                <w:lang w:val="ro-MD" w:eastAsia="zh-CN"/>
              </w:rPr>
            </w:pPr>
            <w:r w:rsidRPr="00FB7094">
              <w:rPr>
                <w:lang w:val="ro-MD"/>
              </w:rPr>
              <w:t>D. sisteme de alimentare cu gaze.</w:t>
            </w:r>
          </w:p>
        </w:tc>
        <w:tc>
          <w:tcPr>
            <w:tcW w:w="575" w:type="dxa"/>
          </w:tcPr>
          <w:p w14:paraId="073CA5E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563" w:type="dxa"/>
          </w:tcPr>
          <w:p w14:paraId="3CB5554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c>
          <w:tcPr>
            <w:tcW w:w="846" w:type="dxa"/>
          </w:tcPr>
          <w:p w14:paraId="13954DC7" w14:textId="77777777" w:rsidR="00FB7094" w:rsidRPr="00FB7094" w:rsidRDefault="00FB7094" w:rsidP="00FB7094">
            <w:pPr>
              <w:keepNext/>
              <w:keepLines/>
              <w:tabs>
                <w:tab w:val="left" w:leader="underscore" w:pos="6465"/>
                <w:tab w:val="right" w:leader="underscore" w:pos="9777"/>
              </w:tabs>
              <w:spacing w:before="200" w:line="302" w:lineRule="auto"/>
              <w:outlineLvl w:val="2"/>
              <w:rPr>
                <w:rFonts w:eastAsia="PMingLiU"/>
                <w:noProof/>
                <w:lang w:val="ro-MD" w:eastAsia="zh-CN"/>
              </w:rPr>
            </w:pPr>
          </w:p>
        </w:tc>
      </w:tr>
    </w:tbl>
    <w:p w14:paraId="55F462AB"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B7A2725"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Prezentul Aviz este cu titlu informativ  și se eliberează la cererea solicitantului.</w:t>
      </w:r>
    </w:p>
    <w:p w14:paraId="383C74EF"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 xml:space="preserve">Este valabil </w:t>
      </w:r>
      <w:r w:rsidRPr="00FB7094">
        <w:rPr>
          <w:rFonts w:ascii="Times New Roman" w:eastAsia="Times New Roman" w:hAnsi="Times New Roman" w:cs="Times New Roman"/>
          <w:b/>
          <w:noProof/>
          <w:kern w:val="0"/>
          <w:u w:val="single"/>
          <w:lang w:val="ro-MD"/>
          <w14:ligatures w14:val="none"/>
        </w:rPr>
        <w:t xml:space="preserve">12 luni  </w:t>
      </w:r>
      <w:r w:rsidRPr="00FB7094">
        <w:rPr>
          <w:rFonts w:ascii="Times New Roman" w:eastAsia="PMingLiU" w:hAnsi="Times New Roman" w:cs="Times New Roman"/>
          <w:noProof/>
          <w:kern w:val="0"/>
          <w:lang w:val="ro-MD" w:eastAsia="zh-CN"/>
          <w14:ligatures w14:val="none"/>
        </w:rPr>
        <w:t>de la data eliberării.</w:t>
      </w:r>
    </w:p>
    <w:p w14:paraId="025EBB09"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73A0351"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79DF2FF"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618016CA"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9F71F19"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Director                                                      Semnătura           ________________________</w:t>
      </w:r>
    </w:p>
    <w:p w14:paraId="6870C225"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i/>
          <w:iCs/>
          <w:noProof/>
          <w:kern w:val="0"/>
          <w:sz w:val="20"/>
          <w:szCs w:val="20"/>
          <w:lang w:val="ro-MD" w:eastAsia="zh-CN"/>
          <w14:ligatures w14:val="none"/>
        </w:rPr>
      </w:pPr>
      <w:r w:rsidRPr="00FB7094">
        <w:rPr>
          <w:rFonts w:ascii="Times New Roman" w:eastAsia="PMingLiU" w:hAnsi="Times New Roman" w:cs="Times New Roman"/>
          <w:noProof/>
          <w:kern w:val="0"/>
          <w:sz w:val="20"/>
          <w:szCs w:val="20"/>
          <w:lang w:val="ro-MD" w:eastAsia="zh-CN"/>
          <w14:ligatures w14:val="none"/>
        </w:rPr>
        <w:t xml:space="preserve">                 </w:t>
      </w:r>
      <w:r w:rsidRPr="00FB7094">
        <w:rPr>
          <w:rFonts w:ascii="Times New Roman" w:eastAsia="PMingLiU" w:hAnsi="Times New Roman" w:cs="Times New Roman"/>
          <w:i/>
          <w:iCs/>
          <w:noProof/>
          <w:kern w:val="0"/>
          <w:sz w:val="20"/>
          <w:szCs w:val="20"/>
          <w:lang w:val="ro-MD" w:eastAsia="zh-CN"/>
          <w14:ligatures w14:val="none"/>
        </w:rPr>
        <w:t>(Prenume, Nume)</w:t>
      </w:r>
    </w:p>
    <w:p w14:paraId="48D4EAE5"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Ex.  _____________________</w:t>
      </w:r>
    </w:p>
    <w:p w14:paraId="2B442AC9"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i/>
          <w:noProof/>
          <w:kern w:val="0"/>
          <w:sz w:val="20"/>
          <w:szCs w:val="20"/>
          <w:lang w:val="ro-MD" w:eastAsia="zh-CN"/>
          <w14:ligatures w14:val="none"/>
        </w:rPr>
      </w:pPr>
      <w:r w:rsidRPr="00FB7094">
        <w:rPr>
          <w:rFonts w:ascii="Times New Roman" w:eastAsia="PMingLiU" w:hAnsi="Times New Roman" w:cs="Times New Roman"/>
          <w:i/>
          <w:noProof/>
          <w:kern w:val="0"/>
          <w:lang w:val="ro-MD" w:eastAsia="zh-CN"/>
          <w14:ligatures w14:val="none"/>
        </w:rPr>
        <w:t xml:space="preserve">             </w:t>
      </w:r>
      <w:r w:rsidRPr="00FB7094">
        <w:rPr>
          <w:rFonts w:ascii="Times New Roman" w:eastAsia="PMingLiU" w:hAnsi="Times New Roman" w:cs="Times New Roman"/>
          <w:i/>
          <w:noProof/>
          <w:kern w:val="0"/>
          <w:sz w:val="20"/>
          <w:szCs w:val="20"/>
          <w:lang w:val="ro-MD" w:eastAsia="zh-CN"/>
          <w14:ligatures w14:val="none"/>
        </w:rPr>
        <w:t>(Prenume, Nume)</w:t>
      </w:r>
    </w:p>
    <w:p w14:paraId="712A2175"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Tel. _____________________</w:t>
      </w:r>
    </w:p>
    <w:p w14:paraId="7852676F"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C56F6C0"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F44ED1A"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248F7FB"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45E23A4"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7A89FAAE"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1A62D694"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CCEBEDC"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027CE8A0" w14:textId="77777777" w:rsidR="00FB7094" w:rsidRPr="00FB7094" w:rsidRDefault="00FB7094" w:rsidP="00FB7094">
      <w:pPr>
        <w:tabs>
          <w:tab w:val="left" w:leader="underscore" w:pos="6465"/>
          <w:tab w:val="right" w:leader="underscore" w:pos="9777"/>
        </w:tabs>
        <w:spacing w:after="0" w:line="302" w:lineRule="auto"/>
        <w:jc w:val="center"/>
        <w:rPr>
          <w:rFonts w:ascii="Times New Roman" w:eastAsia="PMingLiU" w:hAnsi="Times New Roman" w:cs="Times New Roman"/>
          <w:b/>
          <w:noProof/>
          <w:kern w:val="0"/>
          <w:lang w:val="ro-MD" w:eastAsia="zh-CN"/>
          <w14:ligatures w14:val="none"/>
        </w:rPr>
      </w:pPr>
      <w:r w:rsidRPr="00FB7094">
        <w:rPr>
          <w:rFonts w:ascii="Times New Roman" w:eastAsia="Times New Roman" w:hAnsi="Times New Roman" w:cs="Times New Roman"/>
          <w:b/>
          <w:noProof/>
          <w:kern w:val="0"/>
          <w:lang w:val="ro-MD"/>
          <w14:ligatures w14:val="none"/>
        </w:rPr>
        <w:t>~~~~~~~~~~~~~~~~~~~~~~~~~~~~~~~~~~~~~~~~~~~~~~~~~~~~~~~~~~~~~~~~~~~~~~~~~~ (Antetul instituției)</w:t>
      </w:r>
    </w:p>
    <w:p w14:paraId="0CF4E86B"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A84FD62"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4AF95F0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BBF503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57641A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34C06E9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55E898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26CF5D4F"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23</w:t>
      </w:r>
    </w:p>
    <w:p w14:paraId="7C3B61E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0D28FD8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789390BD"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50249B4B" w14:textId="77777777" w:rsidR="00FB7094" w:rsidRPr="00FB7094" w:rsidRDefault="00FB7094" w:rsidP="00FB7094">
      <w:pPr>
        <w:tabs>
          <w:tab w:val="left" w:leader="underscore" w:pos="6465"/>
          <w:tab w:val="right" w:leader="underscore" w:pos="9777"/>
        </w:tabs>
        <w:spacing w:after="0" w:line="302" w:lineRule="auto"/>
        <w:rPr>
          <w:rFonts w:ascii="Times New Roman" w:eastAsia="PMingLiU" w:hAnsi="Times New Roman" w:cs="Times New Roman"/>
          <w:noProof/>
          <w:kern w:val="0"/>
          <w:lang w:val="ro-MD" w:eastAsia="zh-CN"/>
          <w14:ligatures w14:val="none"/>
        </w:rPr>
      </w:pPr>
    </w:p>
    <w:p w14:paraId="2766772C"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noProof/>
          <w:kern w:val="0"/>
          <w:lang w:val="ro-MD"/>
          <w14:ligatures w14:val="none"/>
        </w:rPr>
      </w:pPr>
      <w:bookmarkStart w:id="61" w:name="_Toc449692118"/>
      <w:bookmarkStart w:id="62" w:name="_Toc390252621"/>
      <w:r w:rsidRPr="00FB7094">
        <w:rPr>
          <w:rFonts w:ascii="Times New Roman" w:eastAsiaTheme="majorEastAsia" w:hAnsi="Times New Roman" w:cs="Times New Roman"/>
          <w:b/>
          <w:noProof/>
          <w:kern w:val="0"/>
          <w:lang w:val="ro-MD"/>
          <w14:ligatures w14:val="none"/>
        </w:rPr>
        <w:t>CAIET DE SARCINI</w:t>
      </w:r>
      <w:bookmarkEnd w:id="61"/>
    </w:p>
    <w:p w14:paraId="20F68E2E"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B7094">
        <w:rPr>
          <w:rFonts w:ascii="Times New Roman" w:eastAsiaTheme="majorEastAsia" w:hAnsi="Times New Roman" w:cs="Times New Roman"/>
          <w:b/>
          <w:noProof/>
          <w:kern w:val="0"/>
          <w:lang w:val="ro-MD"/>
          <w14:ligatures w14:val="none"/>
        </w:rPr>
        <w:t xml:space="preserve"> </w:t>
      </w:r>
    </w:p>
    <w:p w14:paraId="2DB94138"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B7094">
        <w:rPr>
          <w:rFonts w:ascii="Times New Roman" w:eastAsiaTheme="majorEastAsia" w:hAnsi="Times New Roman" w:cs="Times New Roman"/>
          <w:b/>
          <w:bCs/>
          <w:noProof/>
          <w:kern w:val="0"/>
          <w:lang w:val="ro-MD"/>
          <w14:ligatures w14:val="none"/>
        </w:rPr>
        <w:t>FORMULARUL DE DEVIZ NR.1 – LISTA CU CANTITĂȚILE DE LUCRĂRI</w:t>
      </w:r>
      <w:bookmarkEnd w:id="62"/>
    </w:p>
    <w:p w14:paraId="3707D843"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i/>
          <w:noProof/>
          <w:kern w:val="0"/>
          <w:sz w:val="26"/>
          <w:szCs w:val="26"/>
          <w:lang w:val="ro-MD"/>
          <w14:ligatures w14:val="none"/>
        </w:rPr>
      </w:pPr>
    </w:p>
    <w:p w14:paraId="430050CA"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noProof/>
          <w:kern w:val="0"/>
          <w:sz w:val="26"/>
          <w:szCs w:val="26"/>
          <w:lang w:val="ro-MD"/>
          <w14:ligatures w14:val="none"/>
        </w:rPr>
      </w:pPr>
      <w:r w:rsidRPr="00FB7094">
        <w:rPr>
          <w:rFonts w:ascii="Times New Roman" w:eastAsiaTheme="majorEastAsia" w:hAnsi="Times New Roman" w:cs="Times New Roman"/>
          <w:b/>
          <w:noProof/>
          <w:kern w:val="0"/>
          <w:sz w:val="26"/>
          <w:szCs w:val="26"/>
          <w:lang w:val="ro-MD"/>
          <w14:ligatures w14:val="none"/>
        </w:rPr>
        <w:t>LUCRĂRI</w:t>
      </w:r>
    </w:p>
    <w:p w14:paraId="7E28360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7AE039C"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p>
    <w:p w14:paraId="19CD59C1"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Obiectul_______________________________________________________________</w:t>
      </w:r>
    </w:p>
    <w:p w14:paraId="75F91208" w14:textId="77777777" w:rsidR="00FB7094" w:rsidRPr="00FB7094" w:rsidRDefault="00FB7094" w:rsidP="00FB7094">
      <w:pPr>
        <w:spacing w:after="0" w:line="240" w:lineRule="auto"/>
        <w:ind w:firstLine="709"/>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i/>
          <w:noProof/>
          <w:kern w:val="0"/>
          <w:lang w:val="ro-MD"/>
          <w14:ligatures w14:val="none"/>
        </w:rPr>
        <w:t>(denumirea, adresa)</w:t>
      </w:r>
    </w:p>
    <w:p w14:paraId="6F35C3B3"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Autoritatea contractantă__________________________________________________</w:t>
      </w:r>
    </w:p>
    <w:p w14:paraId="7CA1A189" w14:textId="77777777" w:rsidR="00FB7094" w:rsidRPr="00FB7094" w:rsidRDefault="00FB7094" w:rsidP="00FB7094">
      <w:pPr>
        <w:spacing w:after="0" w:line="240" w:lineRule="auto"/>
        <w:ind w:firstLine="709"/>
        <w:jc w:val="center"/>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i/>
          <w:noProof/>
          <w:kern w:val="0"/>
          <w:lang w:val="ro-MD"/>
          <w14:ligatures w14:val="none"/>
        </w:rPr>
        <w:t>(denumirea, adresa)</w:t>
      </w:r>
    </w:p>
    <w:p w14:paraId="5FBEFA2E" w14:textId="77777777" w:rsidR="00FB7094" w:rsidRPr="00FB7094" w:rsidRDefault="00FB7094" w:rsidP="00FB7094">
      <w:pPr>
        <w:spacing w:after="0" w:line="240" w:lineRule="auto"/>
        <w:ind w:firstLine="709"/>
        <w:jc w:val="both"/>
        <w:rPr>
          <w:rFonts w:ascii="Times New Roman" w:eastAsia="Times New Roman" w:hAnsi="Times New Roman" w:cs="Times New Roman"/>
          <w:b/>
          <w:bCs/>
          <w:kern w:val="0"/>
          <w:lang w:val="ro-MD" w:eastAsia="ru-RU"/>
          <w14:ligatures w14:val="none"/>
        </w:rPr>
      </w:pPr>
      <w:r w:rsidRPr="00FB7094">
        <w:rPr>
          <w:rFonts w:ascii="Times New Roman" w:eastAsia="Times New Roman" w:hAnsi="Times New Roman" w:cs="Times New Roman"/>
          <w:b/>
          <w:bCs/>
          <w:kern w:val="0"/>
          <w:lang w:val="ro-MD" w:eastAsia="ru-RU"/>
          <w14:ligatures w14:val="none"/>
        </w:rPr>
        <w:t>1 . Descriere generală</w:t>
      </w:r>
    </w:p>
    <w:p w14:paraId="3C90A8D4"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adresa (şantierul) lucrărilor, descrierea generală a obiectelor lucrării, detalii specifice de amplasare etc.</w:t>
      </w:r>
    </w:p>
    <w:p w14:paraId="14A998FF"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2. Informaţii şi proiectare</w:t>
      </w:r>
    </w:p>
    <w:p w14:paraId="495F2928"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elementele constitutive şi conţinutul documentelor anexate la contract, modalitatea de elaborare a proiectului şi desenelor de execuţie, informaţiile despre antreprenor şi autoritatea contractantă.</w:t>
      </w:r>
    </w:p>
    <w:p w14:paraId="62BAB80C"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3. Materiale, compatibilităţi, reglementări tehnice şi standarde utilizate</w:t>
      </w:r>
    </w:p>
    <w:p w14:paraId="3033A05E"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479C013A"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4. Mostre</w:t>
      </w:r>
    </w:p>
    <w:p w14:paraId="46E7E80F"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modul de prezentare a mostrelor la toate produsele utilizate.</w:t>
      </w:r>
    </w:p>
    <w:p w14:paraId="49BE670F"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5. Furnizarea, păstrarea, protecţia materialelor şi a lucrărilor. Securitatea construcţiilor şi a terenurilor aferente</w:t>
      </w:r>
    </w:p>
    <w:p w14:paraId="28847B99"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transportarea, manipularea şi depozitarea produselor şi materialelor utilizate; protecţia lucrărilor în funcţie de condiţiile atmosferice; protecţia construcţiilor şi teritoriilor aferente.</w:t>
      </w:r>
    </w:p>
    <w:p w14:paraId="7D866B8E"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6. Încercări, instrucţiuni, garanţii ale furnizorilor, desene şi scheme de execuţie</w:t>
      </w:r>
    </w:p>
    <w:p w14:paraId="28D911A9"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2A87499A"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7. Remedierea viciilor ascunse şi a defectelor</w:t>
      </w:r>
    </w:p>
    <w:p w14:paraId="231F5E2E"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modalitatea de constatare şi remediere a viciilor ascunse şi a defectelor, responsabilii de remediere.</w:t>
      </w:r>
    </w:p>
    <w:p w14:paraId="056CDE43"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8. Trasarea geodezică a lucrărilor, toleranţe de execuţie</w:t>
      </w:r>
    </w:p>
    <w:p w14:paraId="3C9751C2"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modalităţile de trasare geodezică, bornele, reperele, picheţii, jaloanele, aliniamentele; toleranţele admise la executarea lucrărilor.</w:t>
      </w:r>
    </w:p>
    <w:p w14:paraId="142859C5"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9. Parametrii de calcul ai elementelor constructive</w:t>
      </w:r>
    </w:p>
    <w:p w14:paraId="6B088952"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sarcinile luate în calcul: seismicitatea, acţiunile, alţi parametri.</w:t>
      </w:r>
    </w:p>
    <w:p w14:paraId="4188F5D1"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10. Criterii privind calculul sistemelor de încălzire, ventilare şi condiţionare a aerului</w:t>
      </w:r>
    </w:p>
    <w:p w14:paraId="3E4B2379"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parametrii exteriori şi interiori ai aerului, temperaturile interioare. Pentru fiecare încăpere – rezistenţele la transfer termic a construcţiilor învelişului clădirii.</w:t>
      </w:r>
    </w:p>
    <w:p w14:paraId="639CBCE9"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11. Nivelul admis al zgomotului şi al vibraţiilor</w:t>
      </w:r>
    </w:p>
    <w:p w14:paraId="0F081C53"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mărimea acestor niveluri pentru diferite spaţii; măsurile de reducere a zgomotului şi a vibraţiilor.</w:t>
      </w:r>
    </w:p>
    <w:p w14:paraId="45336249"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12. Cerinţe privind montarea utilajelor şi a instalaţiilor</w:t>
      </w:r>
    </w:p>
    <w:p w14:paraId="5F4E64F5"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lastRenderedPageBreak/>
        <w:t>Se precizează amplasarea tuturor instalaţiilor interioare; modul şi locul de fixare; protecţia anticorozivă; materialele şi produsele utilizate.</w:t>
      </w:r>
    </w:p>
    <w:p w14:paraId="5D83EE0F"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13. Lucrări de construcţii aferente montării instalaţiilor</w:t>
      </w:r>
    </w:p>
    <w:p w14:paraId="2950943C"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modalitatea şi tipurile lucrărilor de construcţii aferente montării instalaţiilor; tipurile de materiale; toleranţele admise; cerinţele privind executarea acestor lucrări.</w:t>
      </w:r>
    </w:p>
    <w:p w14:paraId="13539306"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14. Articole, produse şi piese necesare instalaţiilor</w:t>
      </w:r>
    </w:p>
    <w:p w14:paraId="083BFCC3"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furnizorul articolelor, produselor şi pieselor necesare instalaţiilor; tipurile şi cantitatea.</w:t>
      </w:r>
    </w:p>
    <w:p w14:paraId="005C856F"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15. Echipamentele, instalaţiile, utilajele, sculele, instrumentele, dispozitivele şi alte obiecte necesare pentru executarea lucrărilor</w:t>
      </w:r>
    </w:p>
    <w:p w14:paraId="78779676"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1ED43457"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16. Definiţii</w:t>
      </w:r>
    </w:p>
    <w:p w14:paraId="4DE8BF0D"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termenii şi definiţiile utilizate în caietul de sarcini şi unele caracteristici.</w:t>
      </w:r>
    </w:p>
    <w:p w14:paraId="74F64091"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17. Cerinţe privind calculul costului</w:t>
      </w:r>
    </w:p>
    <w:p w14:paraId="2617FBA1"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Se precizează modalitatea de calculare a costului ofertei, prin trimitere la actele normative în domeniu. </w:t>
      </w:r>
    </w:p>
    <w:p w14:paraId="011D1A32"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18. Documente obligatorii la depunerea ofertei</w:t>
      </w:r>
    </w:p>
    <w:p w14:paraId="5482A74F"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35975EA"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19. Documente obligatorii la evaluarea ofertelor</w:t>
      </w:r>
    </w:p>
    <w:p w14:paraId="0A0D6CC0"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4011B3F4"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p>
    <w:p w14:paraId="023165F2"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p>
    <w:p w14:paraId="3C20A146"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p>
    <w:p w14:paraId="4AD7C24A"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p>
    <w:p w14:paraId="524562C7"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p>
    <w:p w14:paraId="4AEB5A96"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w:t>
      </w:r>
    </w:p>
    <w:p w14:paraId="41FF14B8"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lucrărilor.</w:t>
      </w:r>
    </w:p>
    <w:p w14:paraId="71CAA3B8"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p w14:paraId="05F7B1A0" w14:textId="77777777" w:rsidR="00FB7094" w:rsidRPr="00FB7094" w:rsidRDefault="00FB7094" w:rsidP="00FB7094">
      <w:pPr>
        <w:spacing w:after="0" w:line="240" w:lineRule="auto"/>
        <w:ind w:firstLine="709"/>
        <w:jc w:val="both"/>
        <w:rPr>
          <w:rFonts w:ascii="Times New Roman" w:eastAsia="Times New Roman" w:hAnsi="Times New Roman" w:cs="Times New Roman"/>
          <w:bCs/>
          <w:noProof/>
          <w:kern w:val="0"/>
          <w:lang w:val="ro-MD"/>
          <w14:ligatures w14:val="none"/>
        </w:rPr>
      </w:pPr>
      <w:r w:rsidRPr="00FB7094">
        <w:rPr>
          <w:rFonts w:ascii="Times New Roman" w:eastAsia="Times New Roman" w:hAnsi="Times New Roman" w:cs="Times New Roman"/>
          <w:bCs/>
          <w:noProof/>
          <w:kern w:val="0"/>
          <w:lang w:val="ro-MD"/>
          <w14:ligatures w14:val="none"/>
        </w:rPr>
        <w:t xml:space="preserve"> </w:t>
      </w:r>
    </w:p>
    <w:p w14:paraId="0A65EA45" w14:textId="77777777" w:rsidR="00FB7094" w:rsidRPr="00FB7094" w:rsidRDefault="00FB7094" w:rsidP="00FB7094">
      <w:pPr>
        <w:spacing w:after="0" w:line="240" w:lineRule="auto"/>
        <w:ind w:firstLine="709"/>
        <w:jc w:val="both"/>
        <w:rPr>
          <w:rFonts w:ascii="Times New Roman" w:eastAsia="Times New Roman" w:hAnsi="Times New Roman" w:cs="Times New Roman"/>
          <w:bCs/>
          <w:noProof/>
          <w:kern w:val="0"/>
          <w:lang w:val="ro-MD"/>
          <w14:ligatures w14:val="none"/>
        </w:rPr>
      </w:pPr>
    </w:p>
    <w:p w14:paraId="02D913D0"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Cs/>
          <w:noProof/>
          <w:kern w:val="0"/>
          <w:lang w:val="ro-MD"/>
          <w14:ligatures w14:val="none"/>
        </w:rPr>
        <w:t xml:space="preserve">Autoritatea contractantă </w:t>
      </w:r>
      <w:r w:rsidRPr="00FB7094">
        <w:rPr>
          <w:rFonts w:ascii="Times New Roman" w:eastAsia="Times New Roman" w:hAnsi="Times New Roman" w:cs="Times New Roman"/>
          <w:noProof/>
          <w:kern w:val="0"/>
          <w:lang w:val="ro-MD"/>
          <w14:ligatures w14:val="none"/>
        </w:rPr>
        <w:t> ___________              </w:t>
      </w:r>
      <w:r w:rsidRPr="00FB7094">
        <w:rPr>
          <w:rFonts w:ascii="Times New Roman" w:eastAsia="Times New Roman" w:hAnsi="Times New Roman" w:cs="Times New Roman"/>
          <w:bCs/>
          <w:noProof/>
          <w:kern w:val="0"/>
          <w:lang w:val="ro-MD"/>
          <w14:ligatures w14:val="none"/>
        </w:rPr>
        <w:t>Data</w:t>
      </w:r>
      <w:r w:rsidRPr="00FB7094">
        <w:rPr>
          <w:rFonts w:ascii="Times New Roman" w:eastAsia="Times New Roman" w:hAnsi="Times New Roman" w:cs="Times New Roman"/>
          <w:noProof/>
          <w:kern w:val="0"/>
          <w:lang w:val="ro-MD"/>
          <w14:ligatures w14:val="none"/>
        </w:rPr>
        <w:t xml:space="preserve"> "____"__________________</w:t>
      </w:r>
    </w:p>
    <w:p w14:paraId="5CD9D59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2BE52469"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10B28CFD"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CD78C45"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642CFC0B"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CCE2F0E"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7CEFE5A1"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1A493E83"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06EFE629"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3C5D59B5"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6447520A"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1F2328F2"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2E68131"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7FF6EDE4"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3F1153C4"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16C75D7F"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795A9C10"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422043B" w14:textId="77777777" w:rsidR="00FB7094" w:rsidRPr="00FB7094" w:rsidRDefault="00FB7094" w:rsidP="00FB7094">
      <w:pPr>
        <w:numPr>
          <w:ilvl w:val="2"/>
          <w:numId w:val="1"/>
        </w:numPr>
        <w:tabs>
          <w:tab w:val="left" w:pos="360"/>
          <w:tab w:val="left" w:pos="1134"/>
        </w:tabs>
        <w:spacing w:after="120" w:line="240" w:lineRule="auto"/>
        <w:jc w:val="center"/>
        <w:outlineLvl w:val="2"/>
        <w:rPr>
          <w:rFonts w:ascii="Times New Roman" w:eastAsiaTheme="majorEastAsia" w:hAnsi="Times New Roman" w:cs="Times New Roman"/>
          <w:b/>
          <w:bCs/>
          <w:noProof/>
          <w:kern w:val="0"/>
          <w:lang w:val="ro-MD"/>
          <w14:ligatures w14:val="none"/>
        </w:rPr>
      </w:pPr>
      <w:r w:rsidRPr="00FB7094">
        <w:rPr>
          <w:rFonts w:ascii="Times New Roman" w:eastAsiaTheme="majorEastAsia" w:hAnsi="Times New Roman" w:cs="Times New Roman"/>
          <w:b/>
          <w:bCs/>
          <w:noProof/>
          <w:kern w:val="0"/>
          <w:lang w:val="ro-MD"/>
          <w14:ligatures w14:val="none"/>
        </w:rPr>
        <w:t>Formularul de deviz nr.1 – Lista cu cantitățile de lucrări</w:t>
      </w:r>
    </w:p>
    <w:p w14:paraId="48090CFF" w14:textId="77777777" w:rsidR="00FB7094" w:rsidRPr="00FB7094" w:rsidRDefault="00FB7094" w:rsidP="00FB7094">
      <w:pPr>
        <w:spacing w:after="0" w:line="240" w:lineRule="auto"/>
        <w:ind w:firstLine="709"/>
        <w:jc w:val="both"/>
        <w:rPr>
          <w:rFonts w:ascii="Times New Roman" w:eastAsia="Times New Roman" w:hAnsi="Times New Roman" w:cs="Times New Roman"/>
          <w:b/>
          <w:noProof/>
          <w:kern w:val="0"/>
          <w:lang w:val="ro-MD"/>
          <w14:ligatures w14:val="none"/>
        </w:rPr>
      </w:pPr>
    </w:p>
    <w:p w14:paraId="1E446A01"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Obiectul____________________________________________________________________</w:t>
      </w:r>
    </w:p>
    <w:p w14:paraId="41A37A43"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Autoritatea contractantă________________________________________________________</w:t>
      </w:r>
    </w:p>
    <w:p w14:paraId="37962446" w14:textId="77777777" w:rsidR="00FB7094" w:rsidRPr="00FB7094" w:rsidRDefault="00FB7094" w:rsidP="00FB7094">
      <w:pPr>
        <w:tabs>
          <w:tab w:val="left" w:pos="567"/>
        </w:tabs>
        <w:spacing w:after="0" w:line="240" w:lineRule="auto"/>
        <w:jc w:val="center"/>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i/>
          <w:noProof/>
          <w:kern w:val="0"/>
          <w:lang w:val="ro-MD"/>
          <w14:ligatures w14:val="none"/>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B7094" w:rsidRPr="00FB7094" w14:paraId="28CAD8DB" w14:textId="77777777" w:rsidTr="00860B1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5FA534B"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3F5A311F"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021B5A0B"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6E59FB0F"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Unitatea</w:t>
            </w:r>
          </w:p>
          <w:p w14:paraId="0D016EF5"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0B0A64D4" w14:textId="77777777" w:rsidR="00FB7094" w:rsidRPr="00FB7094" w:rsidRDefault="00FB7094" w:rsidP="00FB7094">
            <w:pPr>
              <w:spacing w:after="0" w:line="240" w:lineRule="auto"/>
              <w:jc w:val="center"/>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Cantitatea</w:t>
            </w:r>
          </w:p>
        </w:tc>
      </w:tr>
      <w:tr w:rsidR="00FB7094" w:rsidRPr="00FB7094" w14:paraId="679D3A09" w14:textId="77777777" w:rsidTr="00860B1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8EE1A1C" w14:textId="77777777" w:rsidR="00FB7094" w:rsidRPr="00FB7094" w:rsidRDefault="00FB7094" w:rsidP="00FB7094">
            <w:pPr>
              <w:spacing w:after="0" w:line="240" w:lineRule="auto"/>
              <w:jc w:val="center"/>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1.</w:t>
            </w:r>
          </w:p>
        </w:tc>
        <w:tc>
          <w:tcPr>
            <w:tcW w:w="1654" w:type="dxa"/>
            <w:tcBorders>
              <w:top w:val="single" w:sz="4" w:space="0" w:color="auto"/>
              <w:left w:val="single" w:sz="4" w:space="0" w:color="auto"/>
              <w:bottom w:val="single" w:sz="4" w:space="0" w:color="auto"/>
              <w:right w:val="single" w:sz="4" w:space="0" w:color="auto"/>
            </w:tcBorders>
            <w:vAlign w:val="center"/>
          </w:tcPr>
          <w:p w14:paraId="316C61C4" w14:textId="77777777" w:rsidR="00FB7094" w:rsidRPr="00FB7094" w:rsidRDefault="00FB7094" w:rsidP="00FB7094">
            <w:pPr>
              <w:tabs>
                <w:tab w:val="left" w:pos="1134"/>
              </w:tabs>
              <w:spacing w:after="0" w:line="240" w:lineRule="auto"/>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25EF5B85"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6A96C372"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34D4ED38"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B7094" w:rsidRPr="00FB7094" w14:paraId="59E9BFC0" w14:textId="77777777" w:rsidTr="00860B1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C84A0F" w14:textId="77777777" w:rsidR="00FB7094" w:rsidRPr="00FB7094" w:rsidRDefault="00FB7094" w:rsidP="00FB7094">
            <w:pPr>
              <w:spacing w:after="0" w:line="240" w:lineRule="auto"/>
              <w:jc w:val="center"/>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2.</w:t>
            </w:r>
          </w:p>
        </w:tc>
        <w:tc>
          <w:tcPr>
            <w:tcW w:w="1654" w:type="dxa"/>
            <w:tcBorders>
              <w:top w:val="single" w:sz="4" w:space="0" w:color="auto"/>
              <w:left w:val="single" w:sz="4" w:space="0" w:color="auto"/>
              <w:bottom w:val="single" w:sz="4" w:space="0" w:color="auto"/>
              <w:right w:val="single" w:sz="4" w:space="0" w:color="auto"/>
            </w:tcBorders>
            <w:vAlign w:val="center"/>
          </w:tcPr>
          <w:p w14:paraId="3FCDCC4F" w14:textId="77777777" w:rsidR="00FB7094" w:rsidRPr="00FB7094" w:rsidRDefault="00FB7094" w:rsidP="00FB7094">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5523C8A4"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58D52287"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039A84EA"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B7094" w:rsidRPr="00FB7094" w14:paraId="2B6C3BBF" w14:textId="77777777" w:rsidTr="00860B1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6E122C" w14:textId="77777777" w:rsidR="00FB7094" w:rsidRPr="00FB7094" w:rsidRDefault="00FB7094" w:rsidP="00FB7094">
            <w:pPr>
              <w:spacing w:after="0" w:line="240" w:lineRule="auto"/>
              <w:jc w:val="center"/>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3.</w:t>
            </w:r>
          </w:p>
        </w:tc>
        <w:tc>
          <w:tcPr>
            <w:tcW w:w="1654" w:type="dxa"/>
            <w:tcBorders>
              <w:top w:val="single" w:sz="4" w:space="0" w:color="auto"/>
              <w:left w:val="single" w:sz="4" w:space="0" w:color="auto"/>
              <w:bottom w:val="single" w:sz="4" w:space="0" w:color="auto"/>
              <w:right w:val="single" w:sz="4" w:space="0" w:color="auto"/>
            </w:tcBorders>
            <w:vAlign w:val="center"/>
          </w:tcPr>
          <w:p w14:paraId="54BC11A0" w14:textId="77777777" w:rsidR="00FB7094" w:rsidRPr="00FB7094" w:rsidRDefault="00FB7094" w:rsidP="00FB7094">
            <w:pPr>
              <w:tabs>
                <w:tab w:val="left" w:pos="1134"/>
              </w:tabs>
              <w:spacing w:after="0" w:line="240" w:lineRule="auto"/>
              <w:jc w:val="center"/>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4DFD19D7"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01D52A78"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69CAFD81"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B7094" w:rsidRPr="00FB7094" w14:paraId="15132F9A" w14:textId="77777777" w:rsidTr="00860B1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3CDEDB" w14:textId="77777777" w:rsidR="00FB7094" w:rsidRPr="00FB7094" w:rsidRDefault="00FB7094" w:rsidP="00FB7094">
            <w:pPr>
              <w:tabs>
                <w:tab w:val="left" w:pos="1134"/>
              </w:tabs>
              <w:spacing w:after="0" w:line="240" w:lineRule="auto"/>
              <w:ind w:left="360"/>
              <w:jc w:val="center"/>
              <w:outlineLvl w:val="0"/>
              <w:rPr>
                <w:rFonts w:ascii="Times New Roman" w:eastAsia="PMingLiU" w:hAnsi="Times New Roman" w:cs="Times New Roman"/>
                <w:noProof/>
                <w:kern w:val="0"/>
                <w:lang w:val="ro-MD" w:eastAsia="zh-CN"/>
                <w14:ligatures w14:val="none"/>
              </w:rPr>
            </w:pPr>
          </w:p>
        </w:tc>
        <w:tc>
          <w:tcPr>
            <w:tcW w:w="1654" w:type="dxa"/>
            <w:tcBorders>
              <w:top w:val="single" w:sz="4" w:space="0" w:color="auto"/>
              <w:left w:val="single" w:sz="4" w:space="0" w:color="auto"/>
              <w:bottom w:val="single" w:sz="4" w:space="0" w:color="auto"/>
              <w:right w:val="single" w:sz="4" w:space="0" w:color="auto"/>
            </w:tcBorders>
            <w:vAlign w:val="center"/>
          </w:tcPr>
          <w:p w14:paraId="243E7AE9"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BFE0029"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2A58CB42"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2B7A7CD1"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B7094" w:rsidRPr="00FB7094" w14:paraId="1901008E" w14:textId="77777777" w:rsidTr="00860B1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C15D9F9" w14:textId="77777777" w:rsidR="00FB7094" w:rsidRPr="00FB7094" w:rsidRDefault="00FB7094" w:rsidP="00FB7094">
            <w:pPr>
              <w:spacing w:after="0" w:line="240" w:lineRule="auto"/>
              <w:jc w:val="center"/>
              <w:rPr>
                <w:rFonts w:ascii="Times New Roman" w:eastAsia="PMingLiU" w:hAnsi="Times New Roman" w:cs="Times New Roman"/>
                <w:noProof/>
                <w:kern w:val="0"/>
                <w:lang w:val="ro-MD" w:eastAsia="zh-CN"/>
                <w14:ligatures w14:val="none"/>
              </w:rPr>
            </w:pPr>
            <w:r w:rsidRPr="00FB7094">
              <w:rPr>
                <w:rFonts w:ascii="Times New Roman" w:eastAsia="PMingLiU" w:hAnsi="Times New Roman" w:cs="Times New Roman"/>
                <w:noProof/>
                <w:kern w:val="0"/>
                <w:lang w:val="ro-MD" w:eastAsia="zh-CN"/>
                <w14:ligatures w14:val="none"/>
              </w:rPr>
              <w:t>n.</w:t>
            </w:r>
          </w:p>
        </w:tc>
        <w:tc>
          <w:tcPr>
            <w:tcW w:w="1654" w:type="dxa"/>
            <w:tcBorders>
              <w:top w:val="single" w:sz="4" w:space="0" w:color="auto"/>
              <w:left w:val="single" w:sz="4" w:space="0" w:color="auto"/>
              <w:bottom w:val="single" w:sz="4" w:space="0" w:color="auto"/>
              <w:right w:val="single" w:sz="4" w:space="0" w:color="auto"/>
            </w:tcBorders>
            <w:vAlign w:val="center"/>
          </w:tcPr>
          <w:p w14:paraId="0D57F3B0"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757" w:type="dxa"/>
            <w:tcBorders>
              <w:top w:val="single" w:sz="4" w:space="0" w:color="auto"/>
              <w:left w:val="single" w:sz="4" w:space="0" w:color="auto"/>
              <w:bottom w:val="single" w:sz="4" w:space="0" w:color="auto"/>
              <w:right w:val="single" w:sz="4" w:space="0" w:color="auto"/>
            </w:tcBorders>
            <w:vAlign w:val="center"/>
          </w:tcPr>
          <w:p w14:paraId="022C4C55"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069" w:type="dxa"/>
            <w:tcBorders>
              <w:top w:val="single" w:sz="4" w:space="0" w:color="auto"/>
              <w:left w:val="single" w:sz="4" w:space="0" w:color="auto"/>
              <w:bottom w:val="single" w:sz="4" w:space="0" w:color="auto"/>
              <w:right w:val="single" w:sz="4" w:space="0" w:color="auto"/>
            </w:tcBorders>
            <w:vAlign w:val="center"/>
          </w:tcPr>
          <w:p w14:paraId="7878FE7D"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c>
          <w:tcPr>
            <w:tcW w:w="2343" w:type="dxa"/>
            <w:tcBorders>
              <w:top w:val="single" w:sz="4" w:space="0" w:color="auto"/>
              <w:left w:val="single" w:sz="4" w:space="0" w:color="auto"/>
              <w:bottom w:val="single" w:sz="4" w:space="0" w:color="auto"/>
              <w:right w:val="single" w:sz="4" w:space="0" w:color="auto"/>
            </w:tcBorders>
            <w:vAlign w:val="center"/>
          </w:tcPr>
          <w:p w14:paraId="54C808A8" w14:textId="77777777" w:rsidR="00FB7094" w:rsidRPr="00FB7094" w:rsidRDefault="00FB7094" w:rsidP="00FB7094">
            <w:pPr>
              <w:tabs>
                <w:tab w:val="left" w:pos="1134"/>
              </w:tabs>
              <w:spacing w:after="0" w:line="240" w:lineRule="auto"/>
              <w:ind w:left="720"/>
              <w:outlineLvl w:val="0"/>
              <w:rPr>
                <w:rFonts w:ascii="Times New Roman" w:eastAsia="PMingLiU" w:hAnsi="Times New Roman" w:cs="Times New Roman"/>
                <w:noProof/>
                <w:kern w:val="0"/>
                <w:lang w:val="ro-MD" w:eastAsia="zh-CN"/>
                <w14:ligatures w14:val="none"/>
              </w:rPr>
            </w:pPr>
          </w:p>
        </w:tc>
      </w:tr>
      <w:tr w:rsidR="00FB7094" w:rsidRPr="00FB7094" w14:paraId="64355B29" w14:textId="77777777" w:rsidTr="00860B1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567F1429" w14:textId="77777777" w:rsidR="00FB7094" w:rsidRPr="00FB7094" w:rsidRDefault="00FB7094" w:rsidP="00FB7094">
            <w:pPr>
              <w:spacing w:after="0" w:line="240" w:lineRule="auto"/>
              <w:rPr>
                <w:rFonts w:ascii="Times New Roman" w:eastAsia="PMingLiU" w:hAnsi="Times New Roman" w:cs="Times New Roman"/>
                <w:b/>
                <w:noProof/>
                <w:kern w:val="0"/>
                <w:lang w:val="ro-MD" w:eastAsia="zh-CN"/>
                <w14:ligatures w14:val="none"/>
              </w:rPr>
            </w:pPr>
            <w:r w:rsidRPr="00FB7094">
              <w:rPr>
                <w:rFonts w:ascii="Times New Roman" w:eastAsia="PMingLiU" w:hAnsi="Times New Roman" w:cs="Times New Roman"/>
                <w:b/>
                <w:noProof/>
                <w:kern w:val="0"/>
                <w:lang w:val="ro-MD" w:eastAsia="zh-CN"/>
                <w14:ligatures w14:val="none"/>
              </w:rPr>
              <w:t>Total</w:t>
            </w:r>
          </w:p>
        </w:tc>
      </w:tr>
    </w:tbl>
    <w:p w14:paraId="6DF70DC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p>
    <w:p w14:paraId="39D996D7"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r w:rsidRPr="00FB7094">
        <w:rPr>
          <w:rFonts w:ascii="Times New Roman" w:eastAsia="Times New Roman" w:hAnsi="Times New Roman" w:cs="Times New Roman"/>
          <w:bCs/>
          <w:noProof/>
          <w:kern w:val="0"/>
          <w:lang w:val="ro-MD"/>
          <w14:ligatures w14:val="none"/>
        </w:rPr>
        <w:t xml:space="preserve">Data </w:t>
      </w:r>
      <w:r w:rsidRPr="00FB7094">
        <w:rPr>
          <w:rFonts w:ascii="Times New Roman" w:eastAsia="Times New Roman" w:hAnsi="Times New Roman" w:cs="Times New Roman"/>
          <w:noProof/>
          <w:kern w:val="0"/>
          <w:lang w:val="ro-MD"/>
          <w14:ligatures w14:val="none"/>
        </w:rPr>
        <w:t>„____"__________________</w:t>
      </w:r>
    </w:p>
    <w:p w14:paraId="6B7C8B72" w14:textId="77777777" w:rsidR="00FB7094" w:rsidRPr="00FB7094" w:rsidRDefault="00FB7094" w:rsidP="00FB7094">
      <w:pPr>
        <w:tabs>
          <w:tab w:val="left" w:pos="567"/>
        </w:tabs>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     ____________________________  </w:t>
      </w:r>
    </w:p>
    <w:p w14:paraId="23FE9059" w14:textId="77777777" w:rsidR="00FB7094" w:rsidRPr="00FB7094" w:rsidRDefault="00FB7094" w:rsidP="00FB7094">
      <w:pPr>
        <w:tabs>
          <w:tab w:val="left" w:pos="567"/>
        </w:tabs>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(semnătura autorizată)</w:t>
      </w:r>
    </w:p>
    <w:p w14:paraId="77F46A97"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76AA0EE6" w14:textId="77777777" w:rsidR="00FB7094" w:rsidRPr="00FB7094" w:rsidRDefault="00FB7094" w:rsidP="00FB7094">
      <w:pPr>
        <w:tabs>
          <w:tab w:val="left" w:pos="567"/>
        </w:tabs>
        <w:spacing w:after="0" w:line="240" w:lineRule="auto"/>
        <w:rPr>
          <w:rFonts w:ascii="Times New Roman" w:eastAsia="Times New Roman" w:hAnsi="Times New Roman" w:cs="Times New Roman"/>
          <w:kern w:val="0"/>
          <w:lang w:val="ro-MD"/>
          <w14:ligatures w14:val="none"/>
        </w:rPr>
      </w:pPr>
    </w:p>
    <w:p w14:paraId="750A8B0F" w14:textId="77777777" w:rsidR="00FB7094" w:rsidRPr="00FB7094" w:rsidRDefault="00FB7094" w:rsidP="00FB7094">
      <w:pPr>
        <w:tabs>
          <w:tab w:val="left" w:pos="567"/>
        </w:tabs>
        <w:spacing w:after="0" w:line="240" w:lineRule="auto"/>
        <w:rPr>
          <w:rFonts w:ascii="Times New Roman" w:eastAsia="Times New Roman" w:hAnsi="Times New Roman" w:cs="Times New Roman"/>
          <w:i/>
          <w:kern w:val="0"/>
          <w:szCs w:val="20"/>
          <w:lang w:val="ro-MD"/>
          <w14:ligatures w14:val="none"/>
        </w:rPr>
      </w:pPr>
      <w:r w:rsidRPr="00FB7094">
        <w:rPr>
          <w:rFonts w:ascii="Times New Roman" w:eastAsia="Times New Roman" w:hAnsi="Times New Roman" w:cs="Times New Roman"/>
          <w:i/>
          <w:kern w:val="0"/>
          <w:lang w:val="ro-MD"/>
          <w14:ligatures w14:val="none"/>
        </w:rPr>
        <w:t xml:space="preserve">Notă: Autoritatea contractantă trebuie să atașeze la caietul de sarcini, </w:t>
      </w:r>
      <w:r w:rsidRPr="00FB7094">
        <w:rPr>
          <w:rFonts w:ascii="Times New Roman" w:eastAsia="Times New Roman" w:hAnsi="Times New Roman" w:cs="Times New Roman"/>
          <w:i/>
          <w:kern w:val="0"/>
          <w:szCs w:val="20"/>
          <w:lang w:val="ro-MD"/>
          <w14:ligatures w14:val="none"/>
        </w:rPr>
        <w:t>Formularul de deviz nr. 1 – Lista cu cantitățile de lucrări, descifrat (publicarea descifrată a consumului de resurse aferent fiecărei norme de deviz).</w:t>
      </w:r>
    </w:p>
    <w:p w14:paraId="3085A1E1" w14:textId="77777777" w:rsidR="00FB7094" w:rsidRPr="00FB7094" w:rsidRDefault="00FB7094" w:rsidP="00FB7094">
      <w:pPr>
        <w:tabs>
          <w:tab w:val="left" w:pos="567"/>
        </w:tabs>
        <w:spacing w:after="0" w:line="240" w:lineRule="auto"/>
        <w:rPr>
          <w:rFonts w:ascii="Times New Roman" w:eastAsia="Times New Roman" w:hAnsi="Times New Roman" w:cs="Times New Roman"/>
          <w:i/>
          <w:kern w:val="0"/>
          <w:lang w:val="ro-MD"/>
          <w14:ligatures w14:val="none"/>
        </w:rPr>
        <w:sectPr w:rsidR="00FB7094" w:rsidRPr="00FB7094" w:rsidSect="00FB7094">
          <w:footerReference w:type="first" r:id="rId15"/>
          <w:pgSz w:w="11906" w:h="16838" w:code="9"/>
          <w:pgMar w:top="426" w:right="1134" w:bottom="851" w:left="1276" w:header="720" w:footer="510" w:gutter="0"/>
          <w:cols w:space="720"/>
          <w:titlePg/>
          <w:docGrid w:linePitch="326"/>
        </w:sectPr>
      </w:pPr>
    </w:p>
    <w:p w14:paraId="11A01014"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24</w:t>
      </w:r>
    </w:p>
    <w:p w14:paraId="449592D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92F88E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FA3688B"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noProof/>
          <w:kern w:val="0"/>
          <w:sz w:val="26"/>
          <w:szCs w:val="26"/>
          <w:lang w:val="ro-MD"/>
          <w14:ligatures w14:val="none"/>
        </w:rPr>
      </w:pPr>
    </w:p>
    <w:p w14:paraId="6AEE94E7"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CAIET DE SARCINI</w:t>
      </w:r>
    </w:p>
    <w:p w14:paraId="5DD35E39"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10D297BD" w14:textId="77777777" w:rsidR="00FB7094" w:rsidRPr="00FB7094" w:rsidRDefault="00FB7094" w:rsidP="00FB7094">
      <w:pPr>
        <w:keepNext/>
        <w:keepLines/>
        <w:spacing w:after="0" w:line="240" w:lineRule="auto"/>
        <w:jc w:val="center"/>
        <w:outlineLvl w:val="1"/>
        <w:rPr>
          <w:rFonts w:ascii="Times New Roman" w:eastAsiaTheme="majorEastAsia" w:hAnsi="Times New Roman" w:cs="Times New Roman"/>
          <w:b/>
          <w:noProof/>
          <w:kern w:val="0"/>
          <w:lang w:val="ro-MD"/>
          <w14:ligatures w14:val="none"/>
        </w:rPr>
      </w:pPr>
      <w:r w:rsidRPr="00FB7094">
        <w:rPr>
          <w:rFonts w:ascii="Times New Roman" w:eastAsiaTheme="majorEastAsia" w:hAnsi="Times New Roman" w:cs="Times New Roman"/>
          <w:b/>
          <w:noProof/>
          <w:kern w:val="0"/>
          <w:lang w:val="ro-MD"/>
          <w14:ligatures w14:val="none"/>
        </w:rPr>
        <w:t>SERVICII DE PROIECTARE</w:t>
      </w:r>
    </w:p>
    <w:p w14:paraId="7A13D7C4"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p>
    <w:p w14:paraId="66497D8D" w14:textId="77777777" w:rsidR="00FB7094" w:rsidRPr="00FB7094" w:rsidRDefault="00FB7094" w:rsidP="00FB7094">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Denumirea obiectului</w:t>
      </w:r>
    </w:p>
    <w:p w14:paraId="2C627419"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precizează descrierea generală a obiectului de proiectare.</w:t>
      </w:r>
    </w:p>
    <w:p w14:paraId="580CAFCF"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Amplasarea obiectului </w:t>
      </w:r>
    </w:p>
    <w:p w14:paraId="79C17209"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precizează adresa.</w:t>
      </w:r>
    </w:p>
    <w:p w14:paraId="0D40BB4F"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Beneficiar</w:t>
      </w:r>
      <w:r w:rsidRPr="00FB7094">
        <w:rPr>
          <w:rFonts w:ascii="Times New Roman" w:eastAsia="Times New Roman" w:hAnsi="Times New Roman" w:cs="Times New Roman"/>
          <w:kern w:val="0"/>
          <w:lang w:val="ro-MD"/>
          <w14:ligatures w14:val="none"/>
        </w:rPr>
        <w:t xml:space="preserve">/investitor </w:t>
      </w:r>
    </w:p>
    <w:p w14:paraId="075E78E1"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precizează Autoritatea contractantă.</w:t>
      </w:r>
    </w:p>
    <w:p w14:paraId="4E500589"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Statutul de protecție  </w:t>
      </w:r>
    </w:p>
    <w:p w14:paraId="6EF142A4"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precizează după caz.</w:t>
      </w:r>
    </w:p>
    <w:p w14:paraId="389680AB"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Temeiul proiectării</w:t>
      </w:r>
    </w:p>
    <w:p w14:paraId="00D2F9F7" w14:textId="77777777" w:rsidR="00FB7094" w:rsidRPr="00FB7094" w:rsidRDefault="00FB7094" w:rsidP="00FB7094">
      <w:pPr>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Se precizează temeiul elaborării documentației. </w:t>
      </w:r>
    </w:p>
    <w:p w14:paraId="38CC240A"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Descrierea obiectului </w:t>
      </w:r>
    </w:p>
    <w:p w14:paraId="0A8F6D07"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caracteristicile tehnice ale obiectului.</w:t>
      </w:r>
    </w:p>
    <w:p w14:paraId="3B5658DF" w14:textId="77777777" w:rsidR="00FB7094" w:rsidRPr="00FB7094" w:rsidRDefault="00FB7094" w:rsidP="00FB7094">
      <w:pPr>
        <w:numPr>
          <w:ilvl w:val="0"/>
          <w:numId w:val="13"/>
        </w:numPr>
        <w:tabs>
          <w:tab w:val="left" w:pos="1134"/>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Justificarea elaborării documentației de proiect</w:t>
      </w:r>
    </w:p>
    <w:p w14:paraId="7A9C26BE"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necesitatea elaborării documentației.</w:t>
      </w:r>
    </w:p>
    <w:p w14:paraId="53874F04"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Cerințe referitor la lucrările planificate la obiect</w:t>
      </w:r>
    </w:p>
    <w:p w14:paraId="08EF405F"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Se precizează tipul lucrărilor pentru care este necesară elaborarea documentației de proiect.</w:t>
      </w:r>
    </w:p>
    <w:p w14:paraId="5D852FE9" w14:textId="77777777" w:rsidR="00FB7094" w:rsidRPr="00FB7094" w:rsidRDefault="00FB7094" w:rsidP="00FB7094">
      <w:pPr>
        <w:numPr>
          <w:ilvl w:val="0"/>
          <w:numId w:val="13"/>
        </w:numPr>
        <w:spacing w:after="0" w:line="240" w:lineRule="auto"/>
        <w:contextualSpacing/>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Cerințe referitor la succesiunea și componența documentației de proiect. Cerințe de bază privind soluțiile arhitectural-planimetrice</w:t>
      </w:r>
    </w:p>
    <w:p w14:paraId="598BEEB6" w14:textId="77777777" w:rsidR="00FB7094" w:rsidRPr="00FB7094" w:rsidRDefault="00FB7094" w:rsidP="00FB7094">
      <w:pPr>
        <w:tabs>
          <w:tab w:val="left" w:pos="990"/>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Se precizează etapele, cerințele privindexecuția documentației de proiect etc.</w:t>
      </w:r>
    </w:p>
    <w:p w14:paraId="685199A0" w14:textId="77777777" w:rsidR="00FB7094" w:rsidRPr="00FB7094" w:rsidRDefault="00FB7094" w:rsidP="00FB7094">
      <w:pPr>
        <w:tabs>
          <w:tab w:val="left" w:pos="990"/>
        </w:tabs>
        <w:spacing w:after="0" w:line="240" w:lineRule="auto"/>
        <w:ind w:left="-426"/>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10. Documente obligatorii la depunerea ofertei</w:t>
      </w:r>
    </w:p>
    <w:p w14:paraId="1D7F835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FDE6FE1" w14:textId="77777777" w:rsidR="00FB7094" w:rsidRPr="00FB7094" w:rsidRDefault="00FB7094" w:rsidP="00FB7094">
      <w:pPr>
        <w:spacing w:after="0" w:line="240" w:lineRule="auto"/>
        <w:ind w:hanging="426"/>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11. Documente obligatorii la evaluarea ofertelor.</w:t>
      </w:r>
    </w:p>
    <w:p w14:paraId="5376EB52" w14:textId="77777777" w:rsidR="00FB7094" w:rsidRPr="00FB7094" w:rsidRDefault="00FB7094" w:rsidP="00FB7094">
      <w:pPr>
        <w:spacing w:after="0" w:line="240" w:lineRule="auto"/>
        <w:ind w:hanging="426"/>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noProof/>
          <w:kern w:val="0"/>
          <w:lang w:val="ro-MD"/>
          <w14:ligatures w14:val="none"/>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142E87CD" w14:textId="77777777" w:rsidR="00FB7094" w:rsidRPr="00FB7094" w:rsidRDefault="00FB7094" w:rsidP="00FB7094">
      <w:pPr>
        <w:tabs>
          <w:tab w:val="left" w:pos="1134"/>
        </w:tabs>
        <w:spacing w:after="0" w:line="240" w:lineRule="auto"/>
        <w:ind w:left="360" w:right="-1"/>
        <w:jc w:val="both"/>
        <w:rPr>
          <w:rFonts w:ascii="Times New Roman" w:eastAsia="Times New Roman" w:hAnsi="Times New Roman" w:cs="Times New Roman"/>
          <w:kern w:val="0"/>
          <w:lang w:val="ro-MD"/>
          <w14:ligatures w14:val="none"/>
        </w:rPr>
      </w:pPr>
    </w:p>
    <w:p w14:paraId="581C833C" w14:textId="77777777" w:rsidR="00FB7094" w:rsidRPr="00FB7094" w:rsidRDefault="00FB7094" w:rsidP="00FB7094">
      <w:pPr>
        <w:spacing w:after="0" w:line="240" w:lineRule="auto"/>
        <w:ind w:firstLine="142"/>
        <w:jc w:val="both"/>
        <w:rPr>
          <w:rFonts w:ascii="Times New Roman" w:eastAsia="Times New Roman" w:hAnsi="Times New Roman" w:cs="Times New Roman"/>
          <w:b/>
          <w:bCs/>
          <w:noProof/>
          <w:kern w:val="0"/>
          <w:lang w:val="ro-MD"/>
          <w14:ligatures w14:val="none"/>
        </w:rPr>
      </w:pPr>
    </w:p>
    <w:p w14:paraId="58E384BD" w14:textId="77777777" w:rsidR="00FB7094" w:rsidRPr="00FB7094" w:rsidRDefault="00FB7094" w:rsidP="00FB7094">
      <w:pPr>
        <w:spacing w:after="0" w:line="240" w:lineRule="auto"/>
        <w:ind w:firstLine="142"/>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Autoritatea contractantă </w:t>
      </w:r>
      <w:r w:rsidRPr="00FB7094">
        <w:rPr>
          <w:rFonts w:ascii="Times New Roman" w:eastAsia="Times New Roman" w:hAnsi="Times New Roman" w:cs="Times New Roman"/>
          <w:noProof/>
          <w:kern w:val="0"/>
          <w:lang w:val="ro-MD"/>
          <w14:ligatures w14:val="none"/>
        </w:rPr>
        <w:t> ___________              </w:t>
      </w:r>
      <w:r w:rsidRPr="00FB7094">
        <w:rPr>
          <w:rFonts w:ascii="Times New Roman" w:eastAsia="Times New Roman" w:hAnsi="Times New Roman" w:cs="Times New Roman"/>
          <w:b/>
          <w:bCs/>
          <w:noProof/>
          <w:kern w:val="0"/>
          <w:lang w:val="ro-MD"/>
          <w14:ligatures w14:val="none"/>
        </w:rPr>
        <w:t>Data</w:t>
      </w:r>
      <w:r w:rsidRPr="00FB7094">
        <w:rPr>
          <w:rFonts w:ascii="Times New Roman" w:eastAsia="Times New Roman" w:hAnsi="Times New Roman" w:cs="Times New Roman"/>
          <w:noProof/>
          <w:kern w:val="0"/>
          <w:lang w:val="ro-MD"/>
          <w14:ligatures w14:val="none"/>
        </w:rPr>
        <w:t>„____"__________________</w:t>
      </w:r>
    </w:p>
    <w:p w14:paraId="2B682EBD"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6D5C799"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62572899" w14:textId="77777777" w:rsidR="00FB7094" w:rsidRPr="00FB7094" w:rsidRDefault="00FB7094" w:rsidP="00FB7094">
      <w:pPr>
        <w:spacing w:after="0" w:line="240" w:lineRule="auto"/>
        <w:ind w:firstLine="709"/>
        <w:jc w:val="both"/>
        <w:rPr>
          <w:rFonts w:ascii="Times New Roman" w:eastAsia="Times New Roman" w:hAnsi="Times New Roman" w:cs="Times New Roman"/>
          <w:i/>
          <w:iCs/>
          <w:noProof/>
          <w:kern w:val="0"/>
          <w:lang w:val="ro-MD"/>
          <w14:ligatures w14:val="none"/>
        </w:rPr>
      </w:pPr>
    </w:p>
    <w:p w14:paraId="44BD64A0" w14:textId="77777777" w:rsidR="00FB7094" w:rsidRPr="00FB7094" w:rsidRDefault="00FB7094" w:rsidP="00FB7094">
      <w:pPr>
        <w:spacing w:after="0" w:line="240" w:lineRule="auto"/>
        <w:ind w:firstLine="709"/>
        <w:jc w:val="both"/>
        <w:rPr>
          <w:rFonts w:ascii="Times New Roman" w:eastAsia="Times New Roman" w:hAnsi="Times New Roman" w:cs="Times New Roman"/>
          <w:i/>
          <w:iCs/>
          <w:noProof/>
          <w:kern w:val="0"/>
          <w:lang w:val="ro-MD"/>
          <w14:ligatures w14:val="none"/>
        </w:rPr>
      </w:pPr>
    </w:p>
    <w:p w14:paraId="30CA2F4F" w14:textId="77777777" w:rsidR="00FB7094" w:rsidRPr="00FB7094" w:rsidRDefault="00FB7094" w:rsidP="00FB7094">
      <w:pPr>
        <w:spacing w:after="0" w:line="240" w:lineRule="auto"/>
        <w:ind w:firstLine="709"/>
        <w:jc w:val="both"/>
        <w:rPr>
          <w:rFonts w:ascii="Times New Roman" w:eastAsia="Times New Roman" w:hAnsi="Times New Roman" w:cs="Times New Roman"/>
          <w:i/>
          <w:iCs/>
          <w:noProof/>
          <w:kern w:val="0"/>
          <w:lang w:val="ro-MD"/>
          <w14:ligatures w14:val="none"/>
        </w:rPr>
      </w:pPr>
    </w:p>
    <w:p w14:paraId="5785B3BA" w14:textId="77777777" w:rsidR="00FB7094" w:rsidRPr="00FB7094" w:rsidRDefault="00FB7094" w:rsidP="00FB7094">
      <w:pPr>
        <w:spacing w:after="0" w:line="240" w:lineRule="auto"/>
        <w:ind w:firstLine="709"/>
        <w:jc w:val="both"/>
        <w:rPr>
          <w:rFonts w:ascii="Times New Roman" w:eastAsia="Times New Roman" w:hAnsi="Times New Roman" w:cs="Times New Roman"/>
          <w:i/>
          <w:iCs/>
          <w:noProof/>
          <w:kern w:val="0"/>
          <w:lang w:val="ro-MD"/>
          <w14:ligatures w14:val="none"/>
        </w:rPr>
      </w:pPr>
    </w:p>
    <w:p w14:paraId="3F4CD218" w14:textId="77777777" w:rsidR="00FB7094" w:rsidRPr="00FB7094" w:rsidRDefault="00FB7094" w:rsidP="00FB7094">
      <w:pPr>
        <w:spacing w:after="0" w:line="240" w:lineRule="auto"/>
        <w:ind w:firstLine="709"/>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i/>
          <w:iCs/>
          <w:noProof/>
          <w:kern w:val="0"/>
          <w:lang w:val="ro-MD"/>
          <w14:ligatures w14:val="none"/>
        </w:rPr>
        <w:t>Notă: Prezentul model al caietului de sarcini este orientativ şi poate fi completat sau modificat, precizat de către autoritatea contractantă, în funcţie de tipul şi specificul serviciilor de proiectare.</w:t>
      </w:r>
    </w:p>
    <w:p w14:paraId="0124AF4D"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7765C282"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15E3F58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54E3A0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5158C38" w14:textId="77777777" w:rsidR="00FB7094" w:rsidRPr="00FB7094" w:rsidRDefault="00FB7094" w:rsidP="00FB7094">
      <w:pPr>
        <w:spacing w:after="0" w:line="240" w:lineRule="auto"/>
        <w:jc w:val="right"/>
        <w:rPr>
          <w:rFonts w:ascii="Times New Roman" w:eastAsia="Times New Roman" w:hAnsi="Times New Roman" w:cs="Times New Roman"/>
          <w:kern w:val="0"/>
          <w:sz w:val="22"/>
          <w:szCs w:val="22"/>
          <w:lang w:val="ro-MD"/>
          <w14:ligatures w14:val="none"/>
        </w:rPr>
      </w:pPr>
      <w:r w:rsidRPr="00FB7094">
        <w:rPr>
          <w:rFonts w:ascii="Times New Roman" w:eastAsia="Times New Roman" w:hAnsi="Times New Roman" w:cs="Times New Roman"/>
          <w:kern w:val="0"/>
          <w:lang w:val="ro-MD"/>
          <w14:ligatures w14:val="none"/>
        </w:rPr>
        <w:lastRenderedPageBreak/>
        <w:t>Anexa nr. 25</w:t>
      </w:r>
    </w:p>
    <w:p w14:paraId="26B0FA1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6E78061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0D8EC593"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393E5FCF"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28EE6603"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p w14:paraId="5CCC4473" w14:textId="77777777" w:rsidR="00FB7094" w:rsidRPr="00FB7094" w:rsidRDefault="00FB7094" w:rsidP="00FB7094">
      <w:pPr>
        <w:spacing w:after="0" w:line="240" w:lineRule="auto"/>
        <w:jc w:val="center"/>
        <w:rPr>
          <w:rFonts w:ascii="Times New Roman" w:eastAsia="Times New Roman" w:hAnsi="Times New Roman" w:cs="Times New Roman"/>
          <w:b/>
          <w:kern w:val="0"/>
          <w:lang w:val="ro-MD"/>
          <w14:ligatures w14:val="none"/>
        </w:rPr>
      </w:pPr>
    </w:p>
    <w:p w14:paraId="236AD4EF" w14:textId="77777777" w:rsidR="00FB7094" w:rsidRPr="00FB7094" w:rsidRDefault="00FB7094" w:rsidP="00FB7094">
      <w:pPr>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CONTRACT – MODEL</w:t>
      </w:r>
    </w:p>
    <w:p w14:paraId="5477908B"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kern w:val="0"/>
          <w:lang w:val="ro-MD"/>
          <w14:ligatures w14:val="none"/>
        </w:rPr>
      </w:pPr>
    </w:p>
    <w:p w14:paraId="09F0F56C" w14:textId="77777777" w:rsidR="00FB7094" w:rsidRPr="00FB7094" w:rsidRDefault="00FB7094" w:rsidP="00FB7094">
      <w:pPr>
        <w:tabs>
          <w:tab w:val="left" w:pos="1134"/>
        </w:tabs>
        <w:spacing w:after="0" w:line="240" w:lineRule="auto"/>
        <w:ind w:right="-1"/>
        <w:jc w:val="both"/>
        <w:rPr>
          <w:rFonts w:ascii="Times New Roman" w:eastAsia="Times New Roman" w:hAnsi="Times New Roman" w:cs="Times New Roman"/>
          <w:i/>
          <w:kern w:val="0"/>
          <w:lang w:val="ro-MD"/>
          <w14:ligatures w14:val="none"/>
        </w:rPr>
      </w:pPr>
    </w:p>
    <w:tbl>
      <w:tblPr>
        <w:tblW w:w="9748" w:type="dxa"/>
        <w:tblInd w:w="-426" w:type="dxa"/>
        <w:tblLayout w:type="fixed"/>
        <w:tblLook w:val="04A0" w:firstRow="1" w:lastRow="0" w:firstColumn="1" w:lastColumn="0" w:noHBand="0" w:noVBand="1"/>
      </w:tblPr>
      <w:tblGrid>
        <w:gridCol w:w="9748"/>
      </w:tblGrid>
      <w:tr w:rsidR="00FB7094" w:rsidRPr="00FB7094" w14:paraId="00D0CB54" w14:textId="77777777" w:rsidTr="00860B12">
        <w:trPr>
          <w:trHeight w:val="697"/>
        </w:trPr>
        <w:tc>
          <w:tcPr>
            <w:tcW w:w="9748" w:type="dxa"/>
            <w:vAlign w:val="center"/>
          </w:tcPr>
          <w:p w14:paraId="7C03EA4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3D408369" w14:textId="77777777" w:rsidR="00FB7094" w:rsidRPr="00FB7094" w:rsidRDefault="00FB7094" w:rsidP="00FB7094">
            <w:pPr>
              <w:spacing w:after="0" w:line="240" w:lineRule="auto"/>
              <w:jc w:val="both"/>
              <w:rPr>
                <w:rFonts w:ascii="Times New Roman" w:eastAsia="Times New Roman" w:hAnsi="Times New Roman" w:cs="Times New Roman"/>
                <w:b/>
                <w:caps/>
                <w:noProof/>
                <w:kern w:val="0"/>
                <w:sz w:val="28"/>
                <w:szCs w:val="28"/>
                <w:lang w:val="ro-MD"/>
                <w14:ligatures w14:val="none"/>
              </w:rPr>
            </w:pPr>
          </w:p>
          <w:p w14:paraId="6EFE1B4C" w14:textId="77777777" w:rsidR="00FB7094" w:rsidRPr="00FB7094" w:rsidRDefault="00FB7094" w:rsidP="00FB7094">
            <w:pPr>
              <w:spacing w:after="0" w:line="240" w:lineRule="auto"/>
              <w:jc w:val="center"/>
              <w:rPr>
                <w:rFonts w:ascii="Times New Roman" w:eastAsia="Times New Roman" w:hAnsi="Times New Roman" w:cs="Times New Roman"/>
                <w:b/>
                <w:noProof/>
                <w:kern w:val="0"/>
                <w:sz w:val="28"/>
                <w:szCs w:val="28"/>
                <w:u w:val="single"/>
                <w:lang w:val="ro-MD"/>
                <w14:ligatures w14:val="none"/>
              </w:rPr>
            </w:pPr>
            <w:r w:rsidRPr="00FB7094">
              <w:rPr>
                <w:rFonts w:ascii="Times New Roman" w:eastAsia="Times New Roman" w:hAnsi="Times New Roman" w:cs="Times New Roman"/>
                <w:b/>
                <w:caps/>
                <w:noProof/>
                <w:kern w:val="0"/>
                <w:sz w:val="28"/>
                <w:szCs w:val="28"/>
                <w:lang w:val="ro-MD"/>
                <w14:ligatures w14:val="none"/>
              </w:rPr>
              <w:t>Contract</w:t>
            </w:r>
            <w:r w:rsidRPr="00FB7094">
              <w:rPr>
                <w:rFonts w:ascii="Times New Roman" w:eastAsia="Times New Roman" w:hAnsi="Times New Roman" w:cs="Times New Roman"/>
                <w:b/>
                <w:noProof/>
                <w:kern w:val="0"/>
                <w:sz w:val="28"/>
                <w:szCs w:val="28"/>
                <w:lang w:val="ro-MD"/>
                <w14:ligatures w14:val="none"/>
              </w:rPr>
              <w:t xml:space="preserve"> DE ANTREPRIZĂ Nr.</w:t>
            </w:r>
          </w:p>
          <w:p w14:paraId="256A2FBE"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privind achiziţia prin</w:t>
            </w:r>
            <w:r w:rsidRPr="00FB7094">
              <w:rPr>
                <w:rFonts w:ascii="Times New Roman" w:eastAsia="Times New Roman" w:hAnsi="Times New Roman" w:cs="Times New Roman"/>
                <w:b/>
                <w:noProof/>
                <w:kern w:val="0"/>
                <w:lang w:val="ro-MD"/>
                <w14:ligatures w14:val="none"/>
              </w:rPr>
              <w:softHyphen/>
            </w:r>
            <w:r w:rsidRPr="00FB7094">
              <w:rPr>
                <w:rFonts w:ascii="Times New Roman" w:eastAsia="Times New Roman" w:hAnsi="Times New Roman" w:cs="Times New Roman"/>
                <w:b/>
                <w:noProof/>
                <w:kern w:val="0"/>
                <w:lang w:val="ro-MD"/>
                <w14:ligatures w14:val="none"/>
              </w:rPr>
              <w:softHyphen/>
            </w:r>
            <w:r w:rsidRPr="00FB7094">
              <w:rPr>
                <w:rFonts w:ascii="Times New Roman" w:eastAsia="Times New Roman" w:hAnsi="Times New Roman" w:cs="Times New Roman"/>
                <w:b/>
                <w:noProof/>
                <w:kern w:val="0"/>
                <w:lang w:val="ro-MD"/>
                <w14:ligatures w14:val="none"/>
              </w:rPr>
              <w:softHyphen/>
              <w:t>________________</w:t>
            </w:r>
          </w:p>
          <w:p w14:paraId="75B64CAF" w14:textId="77777777" w:rsidR="00FB7094" w:rsidRPr="00FB7094" w:rsidRDefault="00FB7094" w:rsidP="00FB7094">
            <w:pPr>
              <w:spacing w:after="0" w:line="240" w:lineRule="auto"/>
              <w:jc w:val="both"/>
              <w:rPr>
                <w:rFonts w:ascii="Times New Roman" w:eastAsia="Times New Roman" w:hAnsi="Times New Roman" w:cs="Times New Roman"/>
                <w:b/>
                <w:i/>
                <w:noProof/>
                <w:kern w:val="0"/>
                <w:lang w:val="ro-MD"/>
                <w14:ligatures w14:val="none"/>
              </w:rPr>
            </w:pPr>
          </w:p>
          <w:p w14:paraId="6DA8CC68" w14:textId="77777777" w:rsidR="00FB7094" w:rsidRPr="00FB7094" w:rsidRDefault="00FB7094" w:rsidP="00FB7094">
            <w:pPr>
              <w:spacing w:after="0" w:line="240" w:lineRule="auto"/>
              <w:jc w:val="both"/>
              <w:rPr>
                <w:rFonts w:ascii="Times New Roman" w:eastAsia="Times New Roman" w:hAnsi="Times New Roman" w:cs="Times New Roman"/>
                <w:b/>
                <w:i/>
                <w:noProof/>
                <w:kern w:val="0"/>
                <w:lang w:val="ro-MD"/>
                <w14:ligatures w14:val="none"/>
              </w:rPr>
            </w:pPr>
          </w:p>
          <w:p w14:paraId="7FB6B547" w14:textId="77777777" w:rsidR="00FB7094" w:rsidRPr="00FB7094" w:rsidRDefault="00FB7094" w:rsidP="00FB7094">
            <w:pPr>
              <w:tabs>
                <w:tab w:val="center" w:pos="-6663"/>
                <w:tab w:val="left" w:pos="567"/>
                <w:tab w:val="right" w:pos="10206"/>
              </w:tabs>
              <w:spacing w:after="0" w:line="240" w:lineRule="auto"/>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„___”_________20__                                                                                  _________________</w:t>
            </w:r>
          </w:p>
          <w:p w14:paraId="1F555C9B"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sz w:val="20"/>
                <w:szCs w:val="20"/>
                <w:lang w:val="ro-MD"/>
                <w14:ligatures w14:val="none"/>
              </w:rPr>
              <w:t xml:space="preserve">                                                                                                                                    (municipiu, oraş)</w:t>
            </w:r>
          </w:p>
          <w:p w14:paraId="28CE6AD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11E6A83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58CFBFC3" w14:textId="77777777" w:rsidR="00FB7094" w:rsidRPr="00FB7094" w:rsidRDefault="00FB7094" w:rsidP="00FB7094">
            <w:pPr>
              <w:numPr>
                <w:ilvl w:val="3"/>
                <w:numId w:val="1"/>
              </w:numPr>
              <w:tabs>
                <w:tab w:val="left" w:pos="1134"/>
              </w:tabs>
              <w:spacing w:after="0" w:line="240" w:lineRule="auto"/>
              <w:jc w:val="both"/>
              <w:rPr>
                <w:rFonts w:ascii="Times New Roman" w:eastAsia="Times New Roman" w:hAnsi="Times New Roman" w:cs="Times New Roman"/>
                <w:b/>
                <w:kern w:val="28"/>
                <w:lang w:val="ro-MD"/>
                <w14:ligatures w14:val="none"/>
              </w:rPr>
            </w:pPr>
            <w:r w:rsidRPr="00FB7094">
              <w:rPr>
                <w:rFonts w:ascii="Times New Roman" w:eastAsia="Times New Roman" w:hAnsi="Times New Roman" w:cs="Times New Roman"/>
                <w:b/>
                <w:kern w:val="28"/>
                <w:lang w:val="ro-MD"/>
                <w14:ligatures w14:val="none"/>
              </w:rPr>
              <w:t>PARTEA GENERALĂ</w:t>
            </w:r>
          </w:p>
          <w:p w14:paraId="34FC72C2"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FB7094">
              <w:rPr>
                <w:rFonts w:ascii="Times New Roman" w:eastAsia="Times New Roman" w:hAnsi="Times New Roman" w:cs="Times New Roman"/>
                <w:kern w:val="28"/>
                <w:sz w:val="20"/>
                <w:szCs w:val="20"/>
                <w:lang w:val="ro-MD"/>
                <w14:ligatures w14:val="none"/>
              </w:rPr>
              <w:t xml:space="preserve"> (OBLIGATORIU)</w:t>
            </w:r>
          </w:p>
          <w:p w14:paraId="53CB4AED" w14:textId="77777777" w:rsidR="00FB7094" w:rsidRPr="00FB7094" w:rsidRDefault="00FB7094" w:rsidP="00FB7094">
            <w:pPr>
              <w:spacing w:after="0" w:line="240" w:lineRule="auto"/>
              <w:rPr>
                <w:rFonts w:ascii="Times New Roman" w:eastAsia="Times New Roman" w:hAnsi="Times New Roman" w:cs="Times New Roman"/>
                <w:b/>
                <w:noProof/>
                <w:kern w:val="28"/>
                <w:lang w:val="ro-MD"/>
                <w14:ligatures w14:val="none"/>
              </w:rPr>
            </w:pPr>
          </w:p>
          <w:p w14:paraId="390646C2" w14:textId="77777777" w:rsidR="00FB7094" w:rsidRPr="00FB7094" w:rsidRDefault="00FB7094" w:rsidP="00FB7094">
            <w:pPr>
              <w:spacing w:after="0" w:line="240" w:lineRule="auto"/>
              <w:rPr>
                <w:rFonts w:ascii="Times New Roman" w:eastAsia="Times New Roman" w:hAnsi="Times New Roman" w:cs="Times New Roman"/>
                <w:b/>
                <w:noProof/>
                <w:kern w:val="28"/>
                <w:lang w:val="ro-MD"/>
                <w14:ligatures w14:val="none"/>
              </w:rPr>
            </w:pPr>
            <w:r w:rsidRPr="00FB7094">
              <w:rPr>
                <w:rFonts w:ascii="Times New Roman" w:eastAsia="Times New Roman" w:hAnsi="Times New Roman" w:cs="Times New Roman"/>
                <w:b/>
                <w:noProof/>
                <w:kern w:val="28"/>
                <w:lang w:val="ro-MD"/>
                <w14:ligatures w14:val="none"/>
              </w:rPr>
              <w:t>PĂRŢILE CONTRACTANTE</w:t>
            </w:r>
          </w:p>
          <w:p w14:paraId="40D54017" w14:textId="77777777" w:rsidR="00FB7094" w:rsidRPr="00FB7094" w:rsidRDefault="00FB7094" w:rsidP="00FB7094">
            <w:pPr>
              <w:spacing w:after="0" w:line="240" w:lineRule="auto"/>
              <w:rPr>
                <w:rFonts w:ascii="Times New Roman" w:eastAsia="Times New Roman" w:hAnsi="Times New Roman" w:cs="Times New Roman"/>
                <w:b/>
                <w:noProof/>
                <w:kern w:val="28"/>
                <w:lang w:val="ro-MD"/>
                <w14:ligatures w14:val="none"/>
              </w:rPr>
            </w:pPr>
          </w:p>
          <w:p w14:paraId="5008945C"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Prezentul contract este încheiat în urma procedurii de achiziție nr. ________________ din data___________________, între____________________________________________________</w:t>
            </w:r>
          </w:p>
          <w:p w14:paraId="74307DBD" w14:textId="77777777" w:rsidR="00FB7094" w:rsidRPr="00FB7094" w:rsidRDefault="00FB7094" w:rsidP="00FB7094">
            <w:pPr>
              <w:tabs>
                <w:tab w:val="left" w:pos="567"/>
                <w:tab w:val="right" w:pos="10205"/>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 cu sediul în</w:t>
            </w:r>
          </w:p>
          <w:p w14:paraId="0354A038" w14:textId="77777777" w:rsidR="00FB7094" w:rsidRPr="00FB7094" w:rsidRDefault="00FB7094" w:rsidP="00FB7094">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B7094">
              <w:rPr>
                <w:rFonts w:ascii="Times New Roman" w:eastAsia="Times New Roman" w:hAnsi="Times New Roman" w:cs="Times New Roman"/>
                <w:noProof/>
                <w:kern w:val="0"/>
                <w:sz w:val="20"/>
                <w:szCs w:val="20"/>
                <w:lang w:val="ro-MD"/>
                <w14:ligatures w14:val="none"/>
              </w:rPr>
              <w:t xml:space="preserve">                                                          (denumirea autorităţii contractante) </w:t>
            </w:r>
          </w:p>
          <w:p w14:paraId="60932ED4"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______________________________________________________________________________</w:t>
            </w:r>
          </w:p>
          <w:p w14:paraId="0978547C"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B7094">
              <w:rPr>
                <w:rFonts w:ascii="Times New Roman" w:eastAsia="Times New Roman" w:hAnsi="Times New Roman" w:cs="Times New Roman"/>
                <w:kern w:val="0"/>
                <w:sz w:val="20"/>
                <w:szCs w:val="20"/>
                <w:lang w:val="ro-MD" w:eastAsia="ru-RU"/>
                <w14:ligatures w14:val="none"/>
              </w:rPr>
              <w:t xml:space="preserve">                                                                   (localitatea) </w:t>
            </w:r>
          </w:p>
          <w:p w14:paraId="684DDEE1"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str._____________________________________, </w:t>
            </w:r>
            <w:r w:rsidRPr="00FB7094">
              <w:rPr>
                <w:rFonts w:ascii="Times New Roman" w:eastAsia="Times New Roman" w:hAnsi="Times New Roman" w:cs="Times New Roman"/>
                <w:noProof/>
                <w:kern w:val="0"/>
                <w:lang w:val="ro-MD"/>
                <w14:ligatures w14:val="none"/>
              </w:rPr>
              <w:tab/>
              <w:t>telefon: ______________, fax: _____________,</w:t>
            </w:r>
          </w:p>
          <w:p w14:paraId="0E6C42AC"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IDNO ________________ reprezentat prin ______________________________________________________________________________,    </w:t>
            </w:r>
          </w:p>
          <w:p w14:paraId="6A46674C"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B7094">
              <w:rPr>
                <w:rFonts w:ascii="Times New Roman" w:eastAsia="Times New Roman" w:hAnsi="Times New Roman" w:cs="Times New Roman"/>
                <w:kern w:val="0"/>
                <w:sz w:val="20"/>
                <w:szCs w:val="20"/>
                <w:lang w:val="ro-MD" w:eastAsia="ru-RU"/>
                <w14:ligatures w14:val="none"/>
              </w:rPr>
              <w:t xml:space="preserve">                                                    (numele, prenumele şi funcţia conducătorului) </w:t>
            </w:r>
          </w:p>
          <w:p w14:paraId="29F5ABE6"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în calitate de Beneficiar, pe de o parte, şi______________________________________________, </w:t>
            </w:r>
          </w:p>
          <w:p w14:paraId="50D04F80" w14:textId="77777777" w:rsidR="00FB7094" w:rsidRPr="00FB7094" w:rsidRDefault="00FB7094" w:rsidP="00FB7094">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B7094">
              <w:rPr>
                <w:rFonts w:ascii="Times New Roman" w:eastAsia="Times New Roman" w:hAnsi="Times New Roman" w:cs="Times New Roman"/>
                <w:noProof/>
                <w:kern w:val="0"/>
                <w:sz w:val="20"/>
                <w:szCs w:val="20"/>
                <w:lang w:val="ro-MD"/>
                <w14:ligatures w14:val="none"/>
              </w:rPr>
              <w:t xml:space="preserve">                                                                                                (denumirea operatorului economic) </w:t>
            </w:r>
          </w:p>
          <w:p w14:paraId="6286BD23" w14:textId="77777777" w:rsidR="00FB7094" w:rsidRPr="00FB7094" w:rsidRDefault="00FB7094" w:rsidP="00FB7094">
            <w:pPr>
              <w:tabs>
                <w:tab w:val="left" w:pos="567"/>
                <w:tab w:val="right" w:pos="9531"/>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cu sediul în _________________________________str._________________________________,</w:t>
            </w:r>
          </w:p>
          <w:p w14:paraId="6612C72C" w14:textId="77777777" w:rsidR="00FB7094" w:rsidRPr="00FB7094" w:rsidRDefault="00FB7094" w:rsidP="00FB7094">
            <w:pPr>
              <w:tabs>
                <w:tab w:val="left" w:pos="567"/>
                <w:tab w:val="right" w:pos="10205"/>
              </w:tabs>
              <w:spacing w:after="0" w:line="240" w:lineRule="auto"/>
              <w:jc w:val="both"/>
              <w:rPr>
                <w:rFonts w:ascii="Times New Roman" w:eastAsia="Times New Roman" w:hAnsi="Times New Roman" w:cs="Times New Roman"/>
                <w:noProof/>
                <w:kern w:val="0"/>
                <w:sz w:val="20"/>
                <w:szCs w:val="20"/>
                <w:lang w:val="ro-MD"/>
                <w14:ligatures w14:val="none"/>
              </w:rPr>
            </w:pPr>
            <w:r w:rsidRPr="00FB7094">
              <w:rPr>
                <w:rFonts w:ascii="Times New Roman" w:eastAsia="Times New Roman" w:hAnsi="Times New Roman" w:cs="Times New Roman"/>
                <w:noProof/>
                <w:kern w:val="0"/>
                <w:sz w:val="20"/>
                <w:szCs w:val="20"/>
                <w:lang w:val="ro-MD"/>
                <w14:ligatures w14:val="none"/>
              </w:rPr>
              <w:t xml:space="preserve">                                                    (localitatea) </w:t>
            </w:r>
          </w:p>
          <w:p w14:paraId="796FCC8E"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B7094">
              <w:rPr>
                <w:rFonts w:ascii="Times New Roman" w:eastAsia="Times New Roman" w:hAnsi="Times New Roman" w:cs="Times New Roman"/>
                <w:kern w:val="0"/>
                <w:lang w:val="ro-MD" w:eastAsia="ru-RU"/>
                <w14:ligatures w14:val="none"/>
              </w:rPr>
              <w:t>telefon: ______________, fax: _____________, IDNO________________ autorizat pentru activitatea în construcţii: autorizaţia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5107612A"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kern w:val="0"/>
                <w:sz w:val="20"/>
                <w:szCs w:val="20"/>
                <w:lang w:val="ro-MD" w:eastAsia="ru-RU"/>
                <w14:ligatures w14:val="none"/>
              </w:rPr>
            </w:pPr>
            <w:r w:rsidRPr="00FB7094">
              <w:rPr>
                <w:rFonts w:ascii="Times New Roman" w:eastAsia="Times New Roman" w:hAnsi="Times New Roman" w:cs="Times New Roman"/>
                <w:kern w:val="0"/>
                <w:sz w:val="20"/>
                <w:szCs w:val="20"/>
                <w:lang w:val="ro-MD" w:eastAsia="ru-RU"/>
                <w14:ligatures w14:val="none"/>
              </w:rPr>
              <w:t xml:space="preserve"> (numele şi funcţia conducătorului)</w:t>
            </w:r>
          </w:p>
          <w:p w14:paraId="23277295" w14:textId="77777777" w:rsidR="00FB7094" w:rsidRPr="00FB7094" w:rsidRDefault="00FB7094" w:rsidP="00FB7094">
            <w:pPr>
              <w:tabs>
                <w:tab w:val="left" w:pos="3705"/>
              </w:tabs>
              <w:spacing w:after="200" w:line="276" w:lineRule="auto"/>
              <w:contextualSpacing/>
              <w:jc w:val="both"/>
              <w:rPr>
                <w:rFonts w:ascii="Times New Roman" w:eastAsia="Times New Roman" w:hAnsi="Times New Roman" w:cs="Times New Roman"/>
                <w:kern w:val="0"/>
                <w:lang w:val="ro-MD"/>
                <w14:ligatures w14:val="none"/>
              </w:rPr>
            </w:pPr>
          </w:p>
          <w:p w14:paraId="3B638E4E" w14:textId="77777777" w:rsidR="00FB7094" w:rsidRPr="00FB7094" w:rsidRDefault="00FB7094" w:rsidP="00FB7094">
            <w:pPr>
              <w:tabs>
                <w:tab w:val="left" w:pos="3705"/>
              </w:tabs>
              <w:spacing w:after="20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1. OBIECTUL CONTRACTULUI</w:t>
            </w:r>
          </w:p>
          <w:p w14:paraId="75570772" w14:textId="77777777" w:rsidR="00FB7094" w:rsidRPr="00FB7094" w:rsidRDefault="00FB7094" w:rsidP="00FB7094">
            <w:pPr>
              <w:spacing w:after="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1.1. Antreprenorul se obligă să execute </w:t>
            </w:r>
            <w:r w:rsidRPr="00FB7094">
              <w:rPr>
                <w:rFonts w:ascii="Times New Roman" w:eastAsia="Times New Roman" w:hAnsi="Times New Roman" w:cs="Times New Roman"/>
                <w:i/>
                <w:noProof/>
                <w:kern w:val="0"/>
                <w:lang w:val="ro-MD"/>
                <w14:ligatures w14:val="none"/>
              </w:rPr>
              <w:t>lucrările ______________________</w:t>
            </w:r>
            <w:r w:rsidRPr="00FB7094">
              <w:rPr>
                <w:rFonts w:ascii="Times New Roman" w:eastAsia="Times New Roman" w:hAnsi="Times New Roman" w:cs="Times New Roman"/>
                <w:noProof/>
                <w:kern w:val="0"/>
                <w:lang w:val="ro-MD"/>
                <w14:ligatures w14:val="none"/>
              </w:rPr>
              <w:t>în conformitate cu prevederile proiectului tehnic, cu detaliile de execuţie, precum şi cu normativele, standardele şi prescripţiile tehnice.</w:t>
            </w:r>
          </w:p>
          <w:p w14:paraId="26C59AB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05CC894A" w14:textId="77777777" w:rsidR="00FB7094" w:rsidRPr="00FB7094" w:rsidRDefault="00FB7094" w:rsidP="00FB7094">
            <w:pPr>
              <w:tabs>
                <w:tab w:val="left" w:pos="3585"/>
              </w:tabs>
              <w:spacing w:after="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2. PERIOADA DE EXECUŢIE</w:t>
            </w:r>
          </w:p>
          <w:p w14:paraId="12BBA192"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lastRenderedPageBreak/>
              <w:t>2.1. Durata de execuţie a lucrărilor contractate este de _________ luni și zile___după primirea ordinului de începere a execuţiei şi asigurării lucrului ritmic de către beneficiar-ordonatorul de credite.</w:t>
            </w:r>
          </w:p>
          <w:p w14:paraId="43320EAB"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2.2. Graficul de execuţie a lucrărilor se va efectua conform specificaţiei din anexa la prezentul contract. </w:t>
            </w:r>
          </w:p>
          <w:p w14:paraId="72698B89"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2.3. Perioada de execuţie poate fi prelungită sau suspendată dacă constrângerea activităţii se datorează următoarelor cauze:</w:t>
            </w:r>
          </w:p>
          <w:p w14:paraId="561B09AB" w14:textId="77777777" w:rsidR="00FB7094" w:rsidRPr="00FB7094" w:rsidRDefault="00FB7094" w:rsidP="00FB7094">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generate de Beneficiar;</w:t>
            </w:r>
          </w:p>
          <w:p w14:paraId="664ECB8C" w14:textId="77777777" w:rsidR="00FB7094" w:rsidRPr="00FB7094" w:rsidRDefault="00FB7094" w:rsidP="00FB7094">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datorită impedimentului care justifică neexecutarea obligației sau altei situaţii extreme neimputabile şi imprevizibile pentru Antreprenor;</w:t>
            </w:r>
          </w:p>
          <w:p w14:paraId="77E39F4F" w14:textId="77777777" w:rsidR="00FB7094" w:rsidRPr="00FB7094" w:rsidRDefault="00FB7094" w:rsidP="00FB7094">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influenţei factorilor climatici, care duc la imposibilitatea executării lucrărilor stabilite conform caietului de sarcini, or executarea lor în asemenea codiții climaterice se va răsfrânge asupra calității lucrărilor;</w:t>
            </w:r>
          </w:p>
          <w:p w14:paraId="726397A7" w14:textId="77777777" w:rsidR="00FB7094" w:rsidRPr="00FB7094" w:rsidRDefault="00FB7094" w:rsidP="00FB7094">
            <w:pPr>
              <w:numPr>
                <w:ilvl w:val="0"/>
                <w:numId w:val="7"/>
              </w:numPr>
              <w:tabs>
                <w:tab w:val="left" w:pos="1276"/>
              </w:tabs>
              <w:spacing w:after="0" w:line="276"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calamităţilor naturale recunoscute de autoritatea legală.</w:t>
            </w:r>
          </w:p>
          <w:p w14:paraId="71BDC88B"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18C36579"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2.5. La terminarea lucrărilor, Antreprenorul va notifica Beneficiarul că sunt îndeplinite condiţiile de recepţie, solicitând convocarea comisiei. În baza acestei notificări, Beneficiarul va convoca comisia de  recepţie pentru terminarea lucrărilor.</w:t>
            </w:r>
          </w:p>
          <w:p w14:paraId="1B1898DE" w14:textId="77777777" w:rsidR="00FB7094" w:rsidRPr="00FB7094" w:rsidRDefault="00FB7094" w:rsidP="00FB7094">
            <w:pPr>
              <w:spacing w:after="20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9AD422F" w14:textId="77777777" w:rsidR="00FB7094" w:rsidRPr="00FB7094" w:rsidRDefault="00FB7094" w:rsidP="00FB7094">
            <w:pPr>
              <w:shd w:val="clear" w:color="auto" w:fill="FFFFFF" w:themeFill="background1"/>
              <w:tabs>
                <w:tab w:val="right" w:pos="0"/>
              </w:tabs>
              <w:spacing w:before="120" w:after="0" w:line="240" w:lineRule="auto"/>
              <w:rPr>
                <w:rFonts w:ascii="Times New Roman" w:eastAsia="Times New Roman" w:hAnsi="Times New Roman" w:cs="Times New Roman"/>
                <w:b/>
                <w:kern w:val="0"/>
                <w:lang w:val="ro-MD" w:eastAsia="ru-RU"/>
                <w14:ligatures w14:val="none"/>
              </w:rPr>
            </w:pPr>
            <w:r w:rsidRPr="00FB7094">
              <w:rPr>
                <w:rFonts w:ascii="Times New Roman" w:eastAsia="Times New Roman" w:hAnsi="Times New Roman" w:cs="Times New Roman"/>
                <w:noProof/>
                <w:kern w:val="0"/>
                <w:lang w:val="ro-MD"/>
                <w14:ligatures w14:val="none"/>
              </w:rPr>
              <w:t>2.7.Se indică t</w:t>
            </w:r>
            <w:r w:rsidRPr="00FB7094">
              <w:rPr>
                <w:rFonts w:ascii="Times New Roman" w:eastAsia="Times New Roman" w:hAnsi="Times New Roman" w:cs="Times New Roman"/>
                <w:kern w:val="0"/>
                <w:lang w:val="ro-MD" w:eastAsia="ru-RU"/>
                <w14:ligatures w14:val="none"/>
              </w:rPr>
              <w:t>ermenul de garanție a lucrărilor</w:t>
            </w:r>
            <w:r w:rsidRPr="00FB7094">
              <w:rPr>
                <w:rFonts w:ascii="Times New Roman" w:eastAsia="Times New Roman" w:hAnsi="Times New Roman" w:cs="Times New Roman"/>
                <w:b/>
                <w:kern w:val="0"/>
                <w:lang w:val="ro-MD" w:eastAsia="ru-RU"/>
                <w14:ligatures w14:val="none"/>
              </w:rPr>
              <w:t>___________________.</w:t>
            </w:r>
          </w:p>
          <w:p w14:paraId="26D0CE22" w14:textId="77777777" w:rsidR="00FB7094" w:rsidRPr="00FB7094" w:rsidRDefault="00FB7094" w:rsidP="00FB7094">
            <w:pPr>
              <w:tabs>
                <w:tab w:val="left" w:pos="1134"/>
              </w:tabs>
              <w:spacing w:after="0" w:line="240" w:lineRule="auto"/>
              <w:jc w:val="both"/>
              <w:rPr>
                <w:rFonts w:ascii="Times New Roman" w:eastAsia="Times New Roman" w:hAnsi="Times New Roman" w:cs="Times New Roman"/>
                <w:kern w:val="0"/>
                <w:lang w:val="ro-MD"/>
                <w14:ligatures w14:val="none"/>
              </w:rPr>
            </w:pPr>
          </w:p>
          <w:p w14:paraId="3380A5A6" w14:textId="77777777" w:rsidR="00FB7094" w:rsidRPr="00FB7094" w:rsidRDefault="00FB7094" w:rsidP="00FB7094">
            <w:pPr>
              <w:tabs>
                <w:tab w:val="left" w:pos="3645"/>
              </w:tabs>
              <w:spacing w:after="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3. VALOAREA LUCRĂRILOR ŞI MODALITĂŢILE DE PLATĂ</w:t>
            </w:r>
          </w:p>
          <w:p w14:paraId="695FAD1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3.1.Valoarea lucrărilor, ce reprezintă obiectul prezentului contract, este de_________________________lei MD, inclusiv __________ TVA lei MD</w:t>
            </w:r>
            <w:r w:rsidRPr="00FB7094">
              <w:rPr>
                <w:rFonts w:ascii="Times New Roman" w:eastAsia="Times New Roman" w:hAnsi="Times New Roman" w:cs="Times New Roman"/>
                <w:noProof/>
                <w:kern w:val="0"/>
                <w:sz w:val="20"/>
                <w:szCs w:val="20"/>
                <w:lang w:val="ro-MD"/>
                <w14:ligatures w14:val="none"/>
              </w:rPr>
              <w:t xml:space="preserve">.                                                         </w:t>
            </w:r>
            <w:r w:rsidRPr="00FB7094">
              <w:rPr>
                <w:rFonts w:ascii="Times New Roman" w:eastAsia="Times New Roman" w:hAnsi="Times New Roman" w:cs="Times New Roman"/>
                <w:i/>
                <w:noProof/>
                <w:kern w:val="0"/>
                <w:sz w:val="20"/>
                <w:szCs w:val="20"/>
                <w:lang w:val="ro-MD"/>
                <w14:ligatures w14:val="none"/>
              </w:rPr>
              <w:t>(suma cu cifre şi litere)                                                                     (suma cu cifre şi litere)</w:t>
            </w:r>
          </w:p>
          <w:p w14:paraId="168038C1" w14:textId="77777777" w:rsidR="00FB7094" w:rsidRPr="00FB7094" w:rsidRDefault="00FB7094" w:rsidP="00FB7094">
            <w:pPr>
              <w:tabs>
                <w:tab w:val="left" w:pos="321"/>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3.2.Achitările vor fi efectuate prin transfer în baza facturilor fiscale, după primirea proceselor – verbale de recepţie a lucrărilor executate, semnate şi acceptate de către Beneficiar.</w:t>
            </w:r>
          </w:p>
          <w:p w14:paraId="500DFF15" w14:textId="77777777" w:rsidR="00FB7094" w:rsidRPr="00FB7094" w:rsidRDefault="00FB7094" w:rsidP="00FB7094">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3.3. Beneficiarul va verifica procesele-verbale de recepție a lucrărilor executate în termen de ….. zile calendaristice de la primirea acestora de la Antreprenor.</w:t>
            </w:r>
          </w:p>
          <w:p w14:paraId="43FFA098" w14:textId="77777777" w:rsidR="00FB7094" w:rsidRPr="00FB7094" w:rsidRDefault="00FB7094" w:rsidP="00FB7094">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40C0CA80" w14:textId="77777777" w:rsidR="00FB7094" w:rsidRPr="00FB7094" w:rsidRDefault="00FB7094" w:rsidP="00FB7094">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lastRenderedPageBreak/>
              <w:t>3.5.Lucrările nu vor fi considerate finalizate până când procesul-verbal de recepţie la terminarea lucrărilor  nu va fi semnat de comisia de recepţie, care confirmă că lucrările au fost executate conform contractului.</w:t>
            </w:r>
          </w:p>
          <w:p w14:paraId="3F255DD4" w14:textId="77777777" w:rsidR="00FB7094" w:rsidRPr="00FB7094" w:rsidRDefault="00FB7094" w:rsidP="00FB7094">
            <w:pPr>
              <w:tabs>
                <w:tab w:val="left" w:pos="3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178D52E1" w14:textId="77777777" w:rsidR="00FB7094" w:rsidRPr="00FB7094" w:rsidRDefault="00FB7094" w:rsidP="00FB7094">
            <w:pPr>
              <w:tabs>
                <w:tab w:val="left" w:pos="37"/>
              </w:tabs>
              <w:spacing w:after="0" w:line="276" w:lineRule="auto"/>
              <w:jc w:val="both"/>
              <w:rPr>
                <w:rFonts w:ascii="Times New Roman" w:eastAsia="Times New Roman" w:hAnsi="Times New Roman" w:cs="Times New Roman"/>
                <w:kern w:val="0"/>
                <w:lang w:val="ro-MD" w:eastAsia="ru-RU"/>
                <w14:ligatures w14:val="none"/>
              </w:rPr>
            </w:pPr>
          </w:p>
          <w:p w14:paraId="23B13272" w14:textId="77777777" w:rsidR="00FB7094" w:rsidRPr="00FB7094" w:rsidRDefault="00FB7094" w:rsidP="00FB7094">
            <w:pPr>
              <w:tabs>
                <w:tab w:val="left" w:pos="2625"/>
              </w:tabs>
              <w:spacing w:after="200" w:line="276" w:lineRule="auto"/>
              <w:contextualSpacing/>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4. DREPTURILE ŞI OBLIGAŢIUNILE ANTREPRENORULUI ŞI ALE BENEFICIARULUI</w:t>
            </w:r>
          </w:p>
          <w:p w14:paraId="5FE8F570" w14:textId="77777777" w:rsidR="00FB7094" w:rsidRPr="00FB7094" w:rsidRDefault="00FB7094" w:rsidP="00FB7094">
            <w:pPr>
              <w:tabs>
                <w:tab w:val="left" w:pos="2625"/>
              </w:tabs>
              <w:spacing w:after="20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71CA21B" w14:textId="77777777" w:rsidR="00FB7094" w:rsidRPr="00FB7094" w:rsidRDefault="00FB7094" w:rsidP="00FB7094">
            <w:pPr>
              <w:tabs>
                <w:tab w:val="left" w:pos="2625"/>
              </w:tabs>
              <w:spacing w:after="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3A62B"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058AC0F4"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4.4. Documentaţia pusă la dispoziţia Antreprenorului se repartizează astfel: </w:t>
            </w:r>
          </w:p>
          <w:p w14:paraId="3718F189" w14:textId="77777777" w:rsidR="00FB7094" w:rsidRPr="00FB7094" w:rsidRDefault="00FB7094" w:rsidP="00FB7094">
            <w:pPr>
              <w:numPr>
                <w:ilvl w:val="0"/>
                <w:numId w:val="8"/>
              </w:numPr>
              <w:tabs>
                <w:tab w:val="left" w:pos="1276"/>
              </w:tabs>
              <w:spacing w:after="0" w:line="276" w:lineRule="auto"/>
              <w:ind w:hanging="283"/>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52F6E4A4"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64AE598B"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0FAE0DE7"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235819AE"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05DDFBFC"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3018A8DF"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4.10. Antreprenorul, prin atribuirea ofertei în favoarea sa, se angajează să prezinte garanţia de bună execuţie a contractului, în cuantum de __% din valoarea contractului atribuit.</w:t>
            </w:r>
          </w:p>
          <w:p w14:paraId="3D1340F0"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4.11. Autoritatea contractantă eliberează/restituie garanţia de bună execuţie Antreprenorului după semnarea procesului-verbal de recepţie finală/ procesului-verbal la terminarea lucrărilor în cel mult </w:t>
            </w:r>
            <w:r w:rsidRPr="00FB7094">
              <w:rPr>
                <w:rFonts w:ascii="Times New Roman" w:eastAsia="Times New Roman" w:hAnsi="Times New Roman" w:cs="Times New Roman"/>
                <w:kern w:val="0"/>
                <w:lang w:val="ro-MD" w:eastAsia="ru-RU"/>
                <w14:ligatures w14:val="none"/>
              </w:rPr>
              <w:lastRenderedPageBreak/>
              <w:t>15 zile. În cazul recepţiei cu obiecţii, garanţia se va restitui în cel mult 15 zile după înlăturarea acestora.</w:t>
            </w:r>
          </w:p>
          <w:p w14:paraId="26AF0D6F"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24A3116D"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1EE03B9F"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4.14. La lucrările la care se fac încercări, se consideră calitatea probei îndeplinită atâta timp cât rezultatele se înscriu în limitele admise prin reglementările tehnice. </w:t>
            </w:r>
          </w:p>
          <w:p w14:paraId="1B5BFF02"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3352A4B4"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048550FB"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09805A85"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1C1D4FAC"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4.19. Pentru verificarea trasării de către Beneficiar sau proiectant, Antreprenorul este obligat să protejeze şi să păstreze toate reperele, bornele sau alte obiecte folosite la trasarea lucrărilor. </w:t>
            </w:r>
          </w:p>
          <w:p w14:paraId="2B864B88"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4.20.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A0C7646"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2B223B6A"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4.22. Pe parcursul executării lucrărilor, Beneficiarul are dreptul să dispună în scris: </w:t>
            </w:r>
          </w:p>
          <w:p w14:paraId="5B4E1F22" w14:textId="77777777" w:rsidR="00FB7094" w:rsidRPr="00FB7094" w:rsidRDefault="00FB7094" w:rsidP="00FB7094">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îndepărtarea de pe şantier a oricăror materiale care sunt calitativ necorespunzătoare; </w:t>
            </w:r>
          </w:p>
          <w:p w14:paraId="5F0D3C15" w14:textId="77777777" w:rsidR="00FB7094" w:rsidRPr="00FB7094" w:rsidRDefault="00FB7094" w:rsidP="00FB7094">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înlocuirea materialelor necorespunzătoare calitativ cu altele corespunzătoare; </w:t>
            </w:r>
          </w:p>
          <w:p w14:paraId="19C6DE94" w14:textId="77777777" w:rsidR="00FB7094" w:rsidRPr="00FB7094" w:rsidRDefault="00FB7094" w:rsidP="00FB7094">
            <w:pPr>
              <w:numPr>
                <w:ilvl w:val="0"/>
                <w:numId w:val="9"/>
              </w:numPr>
              <w:tabs>
                <w:tab w:val="left" w:pos="314"/>
              </w:tabs>
              <w:spacing w:after="0" w:line="276"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îndepărtarea sau refacerea oricărei lucrări sau părţi de lucrare necorespunzătoare din punct    de vedere calitativ. </w:t>
            </w:r>
          </w:p>
          <w:p w14:paraId="7D558B49"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lastRenderedPageBreak/>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55CD6036"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2F0D8A6"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2CB43AC3" w14:textId="77777777" w:rsidR="00FB7094" w:rsidRPr="00FB7094" w:rsidRDefault="00FB7094" w:rsidP="00FB7094">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93F183E" w14:textId="77777777" w:rsidR="00FB7094" w:rsidRPr="00FB7094" w:rsidRDefault="00FB7094" w:rsidP="00FB7094">
            <w:pPr>
              <w:tabs>
                <w:tab w:val="left" w:pos="426"/>
                <w:tab w:val="left" w:pos="3645"/>
              </w:tabs>
              <w:spacing w:after="0" w:line="276" w:lineRule="auto"/>
              <w:jc w:val="both"/>
              <w:rPr>
                <w:rFonts w:ascii="Times New Roman" w:eastAsia="Times New Roman" w:hAnsi="Times New Roman" w:cs="Times New Roman"/>
                <w:kern w:val="0"/>
                <w:lang w:val="ro-MD" w:eastAsia="ru-RU"/>
                <w14:ligatures w14:val="none"/>
              </w:rPr>
            </w:pPr>
          </w:p>
          <w:p w14:paraId="2491CE5A" w14:textId="77777777" w:rsidR="00FB7094" w:rsidRPr="00FB7094" w:rsidRDefault="00FB7094" w:rsidP="00FB7094">
            <w:pPr>
              <w:tabs>
                <w:tab w:val="left" w:pos="3225"/>
              </w:tabs>
              <w:spacing w:after="20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5. AJUSTAREA VALORII CONTRACTULUI</w:t>
            </w:r>
          </w:p>
          <w:p w14:paraId="08A625A5" w14:textId="77777777" w:rsidR="00FB7094" w:rsidRPr="00FB7094" w:rsidRDefault="00FB7094" w:rsidP="00FB7094">
            <w:pPr>
              <w:tabs>
                <w:tab w:val="left" w:pos="3225"/>
              </w:tabs>
              <w:spacing w:after="20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68FEE156" w14:textId="77777777" w:rsidR="00FB7094" w:rsidRPr="00FB7094" w:rsidRDefault="00FB7094" w:rsidP="00FB7094">
            <w:pPr>
              <w:tabs>
                <w:tab w:val="left" w:pos="1134"/>
                <w:tab w:val="left" w:pos="1755"/>
              </w:tabs>
              <w:spacing w:after="0" w:line="240" w:lineRule="auto"/>
              <w:jc w:val="both"/>
              <w:rPr>
                <w:rFonts w:ascii="Times New Roman" w:eastAsia="Times New Roman" w:hAnsi="Times New Roman" w:cs="Times New Roman"/>
                <w:kern w:val="0"/>
                <w:lang w:val="ro-MD"/>
                <w14:ligatures w14:val="none"/>
              </w:rPr>
            </w:pPr>
          </w:p>
          <w:p w14:paraId="15179B81" w14:textId="77777777" w:rsidR="00FB7094" w:rsidRPr="00FB7094" w:rsidRDefault="00FB7094" w:rsidP="00FB7094">
            <w:pPr>
              <w:tabs>
                <w:tab w:val="left" w:pos="4365"/>
              </w:tabs>
              <w:spacing w:after="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 xml:space="preserve">6. ANTREPRENORUL ŞI SUBANTREPRENORII </w:t>
            </w:r>
          </w:p>
          <w:p w14:paraId="45B54F9F"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57BC6399"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6.2. În cazul în care părţile din lucrarea ce se contractează se execută în subantrepriză, Antreprenorul trebuie să prezinte, cu ocazia ofertării, lista subantreprenorilor şi lucrările pe care aceştia le vor executa. </w:t>
            </w:r>
          </w:p>
          <w:p w14:paraId="7145C071"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6.3. Pe parcursul execuţiei lucrărilor, Antreprenorul este obligat să comunice, la cererea Beneficiarului, datele de identificare ale subantreprenorilor. </w:t>
            </w:r>
          </w:p>
          <w:p w14:paraId="1BF4A36B" w14:textId="77777777" w:rsidR="00FB7094" w:rsidRPr="00FB7094" w:rsidRDefault="00FB7094" w:rsidP="00FB7094">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6.4. Angajarea forţei de muncă pe bază de acord nu este considerată obiectul unei subcontractări.</w:t>
            </w:r>
          </w:p>
          <w:p w14:paraId="132DF6CC" w14:textId="77777777" w:rsidR="00FB7094" w:rsidRPr="00FB7094" w:rsidRDefault="00FB7094" w:rsidP="00FB7094">
            <w:pPr>
              <w:tabs>
                <w:tab w:val="left" w:pos="142"/>
                <w:tab w:val="left" w:pos="284"/>
              </w:tabs>
              <w:spacing w:after="0" w:line="276" w:lineRule="auto"/>
              <w:jc w:val="both"/>
              <w:rPr>
                <w:rFonts w:ascii="Times New Roman" w:eastAsia="Times New Roman" w:hAnsi="Times New Roman" w:cs="Times New Roman"/>
                <w:kern w:val="0"/>
                <w:lang w:val="ro-MD" w:eastAsia="ru-RU"/>
                <w14:ligatures w14:val="none"/>
              </w:rPr>
            </w:pPr>
          </w:p>
          <w:p w14:paraId="6561A90E" w14:textId="77777777" w:rsidR="00FB7094" w:rsidRPr="00FB7094" w:rsidRDefault="00FB7094" w:rsidP="00FB7094">
            <w:pPr>
              <w:tabs>
                <w:tab w:val="left" w:pos="3645"/>
              </w:tabs>
              <w:spacing w:after="20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7. FORŢA DE MUNCĂ</w:t>
            </w:r>
          </w:p>
          <w:p w14:paraId="6E9F59B9" w14:textId="77777777" w:rsidR="00FB7094" w:rsidRPr="00FB7094" w:rsidRDefault="00FB7094" w:rsidP="00FB7094">
            <w:pPr>
              <w:tabs>
                <w:tab w:val="left" w:pos="3645"/>
              </w:tabs>
              <w:spacing w:after="200" w:line="276" w:lineRule="auto"/>
              <w:contextualSpacing/>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7.1. Antreprenorul şi subantreprenorii vor îndeplini toate formalităţile necesare angajării întregii forţe de muncă pentru executarea lucrărilor contractate în conformitate cu prevederile legislaţiei. </w:t>
            </w:r>
          </w:p>
          <w:p w14:paraId="7241EDAA" w14:textId="77777777" w:rsidR="00FB7094" w:rsidRPr="00FB7094" w:rsidRDefault="00FB7094" w:rsidP="00FB7094">
            <w:pPr>
              <w:tabs>
                <w:tab w:val="left" w:pos="2385"/>
              </w:tabs>
              <w:spacing w:after="0" w:line="240" w:lineRule="auto"/>
              <w:jc w:val="both"/>
              <w:rPr>
                <w:rFonts w:ascii="Times New Roman" w:eastAsia="Times New Roman" w:hAnsi="Times New Roman" w:cs="Times New Roman"/>
                <w:noProof/>
                <w:kern w:val="0"/>
                <w:lang w:val="ro-MD"/>
                <w14:ligatures w14:val="none"/>
              </w:rPr>
            </w:pPr>
          </w:p>
          <w:p w14:paraId="66477C7B" w14:textId="77777777" w:rsidR="00FB7094" w:rsidRPr="00FB7094" w:rsidRDefault="00FB7094" w:rsidP="00FB7094">
            <w:pPr>
              <w:tabs>
                <w:tab w:val="left" w:pos="4275"/>
              </w:tabs>
              <w:spacing w:after="0" w:line="276" w:lineRule="auto"/>
              <w:contextualSpacing/>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8. MATERIALELE ŞI EXECUŢIA LUCRĂRILOR PROPRIU-ZISE</w:t>
            </w:r>
          </w:p>
          <w:p w14:paraId="5F7F5FE9" w14:textId="77777777" w:rsidR="00FB7094" w:rsidRPr="00FB7094" w:rsidRDefault="00FB7094" w:rsidP="00FB7094">
            <w:pPr>
              <w:tabs>
                <w:tab w:val="left" w:pos="0"/>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48F56B2" w14:textId="77777777" w:rsidR="00FB7094" w:rsidRPr="00FB7094" w:rsidRDefault="00FB7094" w:rsidP="00FB7094">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8.2.Costul probelor şi încercărilor va fi suportat de Antreprenor, dacă acesta este prevăzut îndocumentaţie, în caz contrar cheltuielile vor fi suportate de Beneficiar. </w:t>
            </w:r>
          </w:p>
          <w:p w14:paraId="79FDB776" w14:textId="77777777" w:rsidR="00FB7094" w:rsidRPr="00FB7094" w:rsidRDefault="00FB7094" w:rsidP="00FB7094">
            <w:pPr>
              <w:tabs>
                <w:tab w:val="left" w:pos="284"/>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1574310A" w14:textId="77777777" w:rsidR="00FB7094" w:rsidRPr="00FB7094" w:rsidRDefault="00FB7094" w:rsidP="00FB7094">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lastRenderedPageBreak/>
              <w:t xml:space="preserve">8.4. Beneficiarul, proiectantul sau orice altă persoană autorizată de aceştia au acces tot timpul la lucrări pe şantier şi în locurile unde se pregăteşte lucrarea, în depozite de materiale prefabricate etc. </w:t>
            </w:r>
          </w:p>
          <w:p w14:paraId="258A1A2F" w14:textId="77777777" w:rsidR="00FB7094" w:rsidRPr="00FB7094" w:rsidRDefault="00FB7094" w:rsidP="00FB7094">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3E1B56D7" w14:textId="77777777" w:rsidR="00FB7094" w:rsidRPr="00FB7094" w:rsidRDefault="00FB7094" w:rsidP="00FB7094">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39DF40CF" w14:textId="77777777" w:rsidR="00FB7094" w:rsidRPr="00FB7094" w:rsidRDefault="00FB7094" w:rsidP="00FB7094">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8.7. Costurile pentru consumul de utilităţi, precum şi cel al contoarelor sau al altor aparate de măsurat se suportă de către Antreprenor. În cazul mai multor antreprenori, costurile se suportă proporţional de către aceştia. </w:t>
            </w:r>
          </w:p>
          <w:p w14:paraId="44C622B6" w14:textId="77777777" w:rsidR="00FB7094" w:rsidRPr="00FB7094" w:rsidRDefault="00FB7094" w:rsidP="00FB7094">
            <w:pPr>
              <w:numPr>
                <w:ilvl w:val="1"/>
                <w:numId w:val="14"/>
              </w:numPr>
              <w:tabs>
                <w:tab w:val="left" w:pos="284"/>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002E6DF9" w14:textId="77777777" w:rsidR="00FB7094" w:rsidRPr="00FB7094" w:rsidRDefault="00FB7094" w:rsidP="00FB7094">
            <w:pPr>
              <w:numPr>
                <w:ilvl w:val="1"/>
                <w:numId w:val="14"/>
              </w:numPr>
              <w:tabs>
                <w:tab w:val="left" w:pos="284"/>
                <w:tab w:val="left" w:pos="426"/>
              </w:tabs>
              <w:spacing w:after="0" w:line="276" w:lineRule="auto"/>
              <w:ind w:hanging="425"/>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8.9. Lucrările încep după ….. zile de la semnarea şi înregistrarea contractului în modul corespunzător şi primirea ordinului de execuţie.</w:t>
            </w:r>
          </w:p>
          <w:p w14:paraId="103D925F" w14:textId="77777777" w:rsidR="00FB7094" w:rsidRPr="00FB7094" w:rsidRDefault="00FB7094" w:rsidP="00FB7094">
            <w:pPr>
              <w:tabs>
                <w:tab w:val="left" w:pos="284"/>
                <w:tab w:val="left" w:pos="426"/>
              </w:tabs>
              <w:spacing w:after="0" w:line="276" w:lineRule="auto"/>
              <w:jc w:val="both"/>
              <w:rPr>
                <w:rFonts w:ascii="Times New Roman" w:eastAsia="Times New Roman" w:hAnsi="Times New Roman" w:cs="Times New Roman"/>
                <w:kern w:val="0"/>
                <w:lang w:val="ro-MD" w:eastAsia="ru-RU"/>
                <w14:ligatures w14:val="none"/>
              </w:rPr>
            </w:pPr>
          </w:p>
          <w:p w14:paraId="252500BC" w14:textId="77777777" w:rsidR="00FB7094" w:rsidRPr="00FB7094" w:rsidRDefault="00FB7094" w:rsidP="00FB7094">
            <w:pPr>
              <w:numPr>
                <w:ilvl w:val="0"/>
                <w:numId w:val="14"/>
              </w:numPr>
              <w:tabs>
                <w:tab w:val="left" w:pos="3255"/>
              </w:tabs>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9. PERIOADA DE GARANŢIE ŞI REMEDIERI ÎN PERIOADA DE GARANŢIE</w:t>
            </w:r>
          </w:p>
          <w:p w14:paraId="1799F350"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9.1. Perioada de garanţie pentru lucrărieste de  </w:t>
            </w:r>
            <w:r w:rsidRPr="00FB7094">
              <w:rPr>
                <w:rFonts w:ascii="Times New Roman" w:eastAsia="Times New Roman" w:hAnsi="Times New Roman" w:cs="Times New Roman"/>
                <w:b/>
                <w:kern w:val="0"/>
                <w:lang w:val="ro-MD" w:eastAsia="ru-RU"/>
                <w14:ligatures w14:val="none"/>
              </w:rPr>
              <w:t>___</w:t>
            </w:r>
            <w:r w:rsidRPr="00FB7094">
              <w:rPr>
                <w:rFonts w:ascii="Times New Roman" w:eastAsia="Times New Roman" w:hAnsi="Times New Roman" w:cs="Times New Roman"/>
                <w:kern w:val="0"/>
                <w:lang w:val="ro-MD" w:eastAsia="ru-RU"/>
                <w14:ligatures w14:val="none"/>
              </w:rPr>
              <w:t xml:space="preserve"> ani. </w:t>
            </w:r>
          </w:p>
          <w:p w14:paraId="081806E7"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9.2. Perioada de garanţie începe de la data recepţiei la terminarea lucrărilor şipână la expirarea termenului prevăzut la punctul 9.1 din prezentul capitol. </w:t>
            </w:r>
          </w:p>
          <w:p w14:paraId="1CCD804C"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9.3. Antreprenorul are obligaţia ca în perioada de garanţie să înlăture toate defecţiunile ce ţin de nerespectarea clauzelor contractului din cont propriu, în urma unei notificări transmise de către Beneficiar. </w:t>
            </w:r>
          </w:p>
          <w:p w14:paraId="12BF95D0"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p>
          <w:p w14:paraId="5AE31ADC" w14:textId="77777777" w:rsidR="00FB7094" w:rsidRPr="00FB7094" w:rsidRDefault="00FB7094" w:rsidP="00FB7094">
            <w:pPr>
              <w:numPr>
                <w:ilvl w:val="0"/>
                <w:numId w:val="14"/>
              </w:numPr>
              <w:tabs>
                <w:tab w:val="left" w:pos="3480"/>
              </w:tabs>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10. RĂSPUNDEREA PĂRŢILOR</w:t>
            </w:r>
          </w:p>
          <w:p w14:paraId="558A6301"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10.1. Părţile  poartă răspundere pentru neexecutarea sau executarea necorespunzătoare a obligaţiilor  prevăzute de prezentul contract în conformitate cu legislaţia  Republicii Moldova.</w:t>
            </w:r>
          </w:p>
          <w:p w14:paraId="39050B95"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119A3464"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10.3. Membrii asocierii își păstrează individualitatea ca subiecți de drept, însă sunt obligați să răspundă solidar față de autoritatea contractantă pentru modul de îndeplinire a obligațiilor contractuale.</w:t>
            </w:r>
          </w:p>
          <w:p w14:paraId="63D88AF6"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lastRenderedPageBreak/>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557E6C6"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83CE085"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727E16B2"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6A399655"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10.8. Dacă motivele constrângerii sau ale întreruperii sunt imputabile uneia dintre părţile contractante, atunci cealaltă parte poate emite pretenţii privind despăgubirea pentru daunele intervenite şi care pot fi dovedite. </w:t>
            </w:r>
          </w:p>
          <w:p w14:paraId="3E493BD5"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1A892503" w14:textId="77777777" w:rsidR="00FB7094" w:rsidRPr="00FB7094" w:rsidRDefault="00FB7094" w:rsidP="00FB7094">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1A5D9445" w14:textId="77777777" w:rsidR="00FB7094" w:rsidRPr="00FB7094" w:rsidRDefault="00FB7094" w:rsidP="00FB7094">
            <w:pPr>
              <w:numPr>
                <w:ilvl w:val="1"/>
                <w:numId w:val="14"/>
              </w:numPr>
              <w:tabs>
                <w:tab w:val="left" w:pos="567"/>
                <w:tab w:val="left" w:pos="1890"/>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10.11. Antreprenorul şi subantreprenorii răspund solidar pentru neexecutarea obligațiilor contractuale.</w:t>
            </w:r>
          </w:p>
          <w:p w14:paraId="130DED0B" w14:textId="77777777" w:rsidR="00FB7094" w:rsidRPr="00FB7094" w:rsidRDefault="00FB7094" w:rsidP="00FB7094">
            <w:pPr>
              <w:tabs>
                <w:tab w:val="left" w:pos="567"/>
                <w:tab w:val="left" w:pos="1890"/>
              </w:tabs>
              <w:spacing w:after="0" w:line="276" w:lineRule="auto"/>
              <w:jc w:val="both"/>
              <w:rPr>
                <w:rFonts w:ascii="Times New Roman" w:eastAsia="Times New Roman" w:hAnsi="Times New Roman" w:cs="Times New Roman"/>
                <w:kern w:val="0"/>
                <w:lang w:val="ro-MD" w:eastAsia="ru-RU"/>
                <w14:ligatures w14:val="none"/>
              </w:rPr>
            </w:pPr>
          </w:p>
          <w:p w14:paraId="184B6789" w14:textId="77777777" w:rsidR="00FB7094" w:rsidRPr="00FB7094" w:rsidRDefault="00FB7094" w:rsidP="00FB7094">
            <w:pPr>
              <w:numPr>
                <w:ilvl w:val="0"/>
                <w:numId w:val="14"/>
              </w:numPr>
              <w:tabs>
                <w:tab w:val="left" w:pos="3465"/>
              </w:tabs>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11. SOLUŢIONAREA LITIGIILOR</w:t>
            </w:r>
          </w:p>
          <w:p w14:paraId="1FCFB083" w14:textId="77777777" w:rsidR="00FB7094" w:rsidRPr="00FB7094" w:rsidRDefault="00FB7094" w:rsidP="00FB7094">
            <w:pPr>
              <w:numPr>
                <w:ilvl w:val="1"/>
                <w:numId w:val="14"/>
              </w:numPr>
              <w:tabs>
                <w:tab w:val="left" w:pos="567"/>
              </w:tabs>
              <w:spacing w:after="0" w:line="276" w:lineRule="auto"/>
              <w:ind w:hanging="567"/>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7DB35ED6" w14:textId="77777777" w:rsidR="00FB7094" w:rsidRPr="00FB7094" w:rsidRDefault="00FB7094" w:rsidP="00FB7094">
            <w:pPr>
              <w:tabs>
                <w:tab w:val="left" w:pos="567"/>
              </w:tabs>
              <w:spacing w:after="0" w:line="240" w:lineRule="auto"/>
              <w:jc w:val="both"/>
              <w:rPr>
                <w:rFonts w:ascii="Times New Roman" w:eastAsia="Times New Roman" w:hAnsi="Times New Roman" w:cs="Times New Roman"/>
                <w:noProof/>
                <w:kern w:val="0"/>
                <w:lang w:val="ro-MD"/>
                <w14:ligatures w14:val="none"/>
              </w:rPr>
            </w:pPr>
          </w:p>
          <w:p w14:paraId="654A425C" w14:textId="77777777" w:rsidR="00FB7094" w:rsidRPr="00FB7094" w:rsidRDefault="00FB7094" w:rsidP="00FB7094">
            <w:pPr>
              <w:numPr>
                <w:ilvl w:val="0"/>
                <w:numId w:val="14"/>
              </w:numPr>
              <w:tabs>
                <w:tab w:val="left" w:pos="3825"/>
              </w:tabs>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12. REZOLUȚIUNEACONTRACTULUI</w:t>
            </w:r>
          </w:p>
          <w:p w14:paraId="6CE09EC2" w14:textId="77777777" w:rsidR="00FB7094" w:rsidRPr="00FB7094" w:rsidRDefault="00FB7094" w:rsidP="00FB7094">
            <w:pPr>
              <w:tabs>
                <w:tab w:val="left" w:pos="567"/>
              </w:tabs>
              <w:spacing w:after="0" w:line="276"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12.1. Antreprenorul poate cere rezoluțiunea contractului, dacă: </w:t>
            </w:r>
          </w:p>
          <w:p w14:paraId="0037626E" w14:textId="77777777" w:rsidR="00FB7094" w:rsidRPr="00FB7094" w:rsidRDefault="00FB7094" w:rsidP="00FB7094">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a) Beneficiarul nu-şi îndeplineşte o obligaţie care este în sarcina sa şi prin aceasta pune Antreprenorul în situaţia de a nu putea executa lucrarea; </w:t>
            </w:r>
          </w:p>
          <w:p w14:paraId="67C7C371" w14:textId="77777777" w:rsidR="00FB7094" w:rsidRPr="00FB7094" w:rsidRDefault="00FB7094" w:rsidP="00FB7094">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b) Beneficiarul nu onorează o plată scadentă mai mult de 3 luni; </w:t>
            </w:r>
          </w:p>
          <w:p w14:paraId="75A1A9B4" w14:textId="77777777" w:rsidR="00FB7094" w:rsidRPr="00FB7094" w:rsidRDefault="00FB7094" w:rsidP="00FB7094">
            <w:pPr>
              <w:numPr>
                <w:ilvl w:val="0"/>
                <w:numId w:val="10"/>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c) Beneficiarul notifică antreprenorul că din motive neprevăzute şi datorită unor conjuncturi economice este în imposibilitate de a continua îndeplinirea obligaţiunilor contractuale. </w:t>
            </w:r>
          </w:p>
          <w:p w14:paraId="55F85CF2" w14:textId="77777777" w:rsidR="00FB7094" w:rsidRPr="00FB7094" w:rsidRDefault="00FB7094" w:rsidP="00FB7094">
            <w:pPr>
              <w:numPr>
                <w:ilvl w:val="1"/>
                <w:numId w:val="14"/>
              </w:numPr>
              <w:tabs>
                <w:tab w:val="left" w:pos="567"/>
              </w:tabs>
              <w:spacing w:after="0" w:line="276"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12.2. Beneficiarul poate cere rezoluțiunea contractului, dacă: </w:t>
            </w:r>
          </w:p>
          <w:p w14:paraId="341281D0" w14:textId="77777777" w:rsidR="00FB7094" w:rsidRPr="00FB7094" w:rsidRDefault="00FB7094" w:rsidP="00FB7094">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 Antreprenorul se află în incapacitate de plată, lichidare sau bunurile acestuia sunt subsechestru;</w:t>
            </w:r>
          </w:p>
          <w:p w14:paraId="450AD07E" w14:textId="77777777" w:rsidR="00FB7094" w:rsidRPr="00FB7094" w:rsidRDefault="00FB7094" w:rsidP="00FB7094">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lastRenderedPageBreak/>
              <w:t xml:space="preserve">b) Antreprenorul nu începe lucrările fără să aibă un motiv justificat sau nu reia lucrările suspendate, în termen rezonabil de la primirea dispoziţiei scrise de reîncepere a lucrărilor; </w:t>
            </w:r>
          </w:p>
          <w:p w14:paraId="4AED5A00" w14:textId="77777777" w:rsidR="00FB7094" w:rsidRPr="00FB7094" w:rsidRDefault="00FB7094" w:rsidP="00FB7094">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c) Antreprenorul nu a îndepărtat materialele necorespunzătoare de pe şantier sau nu a refăcut o lucrare în termenul stabilit de către beneficiar;</w:t>
            </w:r>
          </w:p>
          <w:p w14:paraId="0EA27EE1" w14:textId="77777777" w:rsidR="00FB7094" w:rsidRPr="00FB7094" w:rsidRDefault="00FB7094" w:rsidP="00FB7094">
            <w:pPr>
              <w:numPr>
                <w:ilvl w:val="0"/>
                <w:numId w:val="12"/>
              </w:numPr>
              <w:tabs>
                <w:tab w:val="left" w:pos="1276"/>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xml:space="preserve">d) Beneficiarul notifică antreprenorul că din motive neprevăzute şi datorită unor conjuncturi economice este în imposibilitate de a continua îndeplinirea obligaţiunilor contractuale. </w:t>
            </w:r>
          </w:p>
          <w:p w14:paraId="0AEA3F27"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12.3. Contractul se consideră rezolvit, dacă partea contractantă va comunica în scris celeilalte părţi contractante în termen de 15 zile motivele indicate la punctele 12.1 şi 12.2 din prezentul contract.  </w:t>
            </w:r>
          </w:p>
          <w:p w14:paraId="57858499"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12.4. Beneficiarul, în caz de rezoluțiunea contractului, va convoca comisia de recepţie care va efectua recepţia cantitativă şi calitativă a lucrărilor executate, în maximum 15 zile de la data rezoluțiunii contractului.</w:t>
            </w:r>
          </w:p>
          <w:p w14:paraId="383CBBB9"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CFA6F64"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12.6. După rezoluțiunea contractului, Beneficiarul poate continua execuţia lucrărilor cu respectarea prevederilor legale. </w:t>
            </w:r>
          </w:p>
          <w:p w14:paraId="7E90183B" w14:textId="77777777" w:rsidR="00FB7094" w:rsidRPr="00FB7094" w:rsidRDefault="00FB7094" w:rsidP="00FB7094">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12.7. Cazuri specifice de încetare a contractului de achiziţii publice:</w:t>
            </w:r>
          </w:p>
          <w:p w14:paraId="78FE8584" w14:textId="77777777" w:rsidR="00FB7094" w:rsidRPr="00FB7094" w:rsidRDefault="00FB7094" w:rsidP="00FB7094">
            <w:pPr>
              <w:tabs>
                <w:tab w:val="left" w:pos="567"/>
                <w:tab w:val="left" w:pos="2070"/>
              </w:tabs>
              <w:spacing w:after="0" w:line="240" w:lineRule="auto"/>
              <w:ind w:firstLine="284"/>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Beneficiarul are dreptul de a rezolvi unilateral un contract de achiziţii publice în perioada de valabilitate a acestuia în una dintre următoarele situaţii:</w:t>
            </w:r>
          </w:p>
          <w:p w14:paraId="57552358" w14:textId="77777777" w:rsidR="00FB7094" w:rsidRPr="00FB7094" w:rsidRDefault="00FB7094" w:rsidP="00FB7094">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a) contractantul se afla, la momentul atribuirii lui, în una dintre situaţiile care ar fi determinat excluderea sa din procedura de atribuire potrivit art. 19 al Legii nr. 131/2015 privind achizițiile publice;</w:t>
            </w:r>
          </w:p>
          <w:p w14:paraId="7839D3B0" w14:textId="77777777" w:rsidR="00FB7094" w:rsidRPr="00FB7094" w:rsidRDefault="00FB7094" w:rsidP="00FB7094">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b) contractul a făcut obiectul unei modificări substanțiale care necesita o nouă procedură de achiziție publică în conformitate cu art. 76 al Legii nr. 131/2015 privind achizițiile publice;</w:t>
            </w:r>
          </w:p>
          <w:p w14:paraId="5D7AF648" w14:textId="77777777" w:rsidR="00FB7094" w:rsidRPr="00FB7094" w:rsidRDefault="00FB7094" w:rsidP="00FB7094">
            <w:pPr>
              <w:tabs>
                <w:tab w:val="left" w:pos="567"/>
                <w:tab w:val="left" w:pos="2070"/>
              </w:tabs>
              <w:spacing w:after="0" w:line="240" w:lineRule="auto"/>
              <w:ind w:firstLine="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5146FEFF" w14:textId="77777777" w:rsidR="00FB7094" w:rsidRPr="00FB7094" w:rsidRDefault="00FB7094" w:rsidP="00FB7094">
            <w:pPr>
              <w:tabs>
                <w:tab w:val="left" w:pos="567"/>
                <w:tab w:val="left" w:pos="2070"/>
              </w:tabs>
              <w:spacing w:after="0" w:line="240" w:lineRule="auto"/>
              <w:jc w:val="both"/>
              <w:rPr>
                <w:rFonts w:ascii="Times New Roman" w:eastAsia="Times New Roman" w:hAnsi="Times New Roman" w:cs="Times New Roman"/>
                <w:kern w:val="0"/>
                <w:lang w:val="ro-MD" w:eastAsia="ru-RU"/>
                <w14:ligatures w14:val="none"/>
              </w:rPr>
            </w:pPr>
          </w:p>
          <w:p w14:paraId="2BB16A7C" w14:textId="77777777" w:rsidR="00FB7094" w:rsidRPr="00FB7094" w:rsidRDefault="00FB7094" w:rsidP="00FB7094">
            <w:pPr>
              <w:numPr>
                <w:ilvl w:val="0"/>
                <w:numId w:val="14"/>
              </w:numPr>
              <w:tabs>
                <w:tab w:val="left" w:pos="3705"/>
              </w:tabs>
              <w:spacing w:after="0" w:line="240"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13. DISPOZIŢII FINALE</w:t>
            </w:r>
          </w:p>
          <w:p w14:paraId="504ED576"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 xml:space="preserve">13.1. Următoarele documente vor fi citite şi vor fi interpretate ca fiind parte integrantă a prezentului contract: </w:t>
            </w:r>
          </w:p>
          <w:p w14:paraId="7B5FF577" w14:textId="77777777" w:rsidR="00FB7094" w:rsidRPr="00FB7094" w:rsidRDefault="00FB7094" w:rsidP="00FB7094">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 Caietul de sarcini;</w:t>
            </w:r>
          </w:p>
          <w:p w14:paraId="2B58E220" w14:textId="77777777" w:rsidR="00FB7094" w:rsidRPr="00FB7094" w:rsidRDefault="00FB7094" w:rsidP="00FB7094">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 Propunerea tehnică;</w:t>
            </w:r>
          </w:p>
          <w:p w14:paraId="0BE79DE6" w14:textId="77777777" w:rsidR="00FB7094" w:rsidRPr="00FB7094" w:rsidRDefault="00FB7094" w:rsidP="00FB7094">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 Propunerea financiară;</w:t>
            </w:r>
          </w:p>
          <w:p w14:paraId="4FA143D7" w14:textId="77777777" w:rsidR="00FB7094" w:rsidRPr="00FB7094" w:rsidRDefault="00FB7094" w:rsidP="00FB7094">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d) Graficul de executare a lucrărilor ; </w:t>
            </w:r>
          </w:p>
          <w:p w14:paraId="78B46D4A" w14:textId="77777777" w:rsidR="00FB7094" w:rsidRPr="00FB7094" w:rsidRDefault="00FB7094" w:rsidP="00FB7094">
            <w:pPr>
              <w:numPr>
                <w:ilvl w:val="0"/>
                <w:numId w:val="11"/>
              </w:numPr>
              <w:tabs>
                <w:tab w:val="left" w:pos="1276"/>
              </w:tabs>
              <w:spacing w:after="0" w:line="240" w:lineRule="auto"/>
              <w:ind w:hanging="425"/>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e) Garanția de bună execuție.</w:t>
            </w:r>
          </w:p>
          <w:p w14:paraId="3CD19616"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13.2. Documentele contractului vor fi întocmite în limba română.</w:t>
            </w:r>
          </w:p>
          <w:p w14:paraId="4F779A8A" w14:textId="77777777" w:rsidR="00FB7094" w:rsidRPr="00FB7094" w:rsidRDefault="00FB7094" w:rsidP="00FB7094">
            <w:pPr>
              <w:numPr>
                <w:ilvl w:val="1"/>
                <w:numId w:val="14"/>
              </w:numPr>
              <w:tabs>
                <w:tab w:val="left" w:pos="567"/>
              </w:tabs>
              <w:spacing w:after="0" w:line="240" w:lineRule="auto"/>
              <w:ind w:hanging="567"/>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13.3. Prezentul Contract reprezintă acordul de voinţă al părţilor şi se consideră semnat la data aplicării ultimei semnături de către una dintre părți.</w:t>
            </w:r>
          </w:p>
          <w:p w14:paraId="3A708416" w14:textId="77777777" w:rsidR="00FB7094" w:rsidRPr="00FB7094" w:rsidRDefault="00FB7094" w:rsidP="00FB7094">
            <w:pPr>
              <w:numPr>
                <w:ilvl w:val="1"/>
                <w:numId w:val="14"/>
              </w:numPr>
              <w:tabs>
                <w:tab w:val="left" w:pos="567"/>
                <w:tab w:val="left" w:pos="4005"/>
              </w:tabs>
              <w:spacing w:after="0" w:line="240" w:lineRule="auto"/>
              <w:ind w:hanging="567"/>
              <w:contextualSpacing/>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13.4. Pentru confirmarea celor menţionate, părţile au semnat prezentul Contract în conformitate cu legislaţia Republicii Moldova, la data şi anul indicate, fiind valabil până la ……./recepția finală a lucrărilor.</w:t>
            </w:r>
          </w:p>
          <w:p w14:paraId="098825A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719FD9E"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2370D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9ACA4C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3B04E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37966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923673"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3FC0C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D46F50"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DBF06D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476111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7B696B" w14:textId="77777777" w:rsidR="00FB7094" w:rsidRPr="00FB7094" w:rsidRDefault="00FB7094" w:rsidP="00FB7094">
            <w:pPr>
              <w:numPr>
                <w:ilvl w:val="3"/>
                <w:numId w:val="1"/>
              </w:numPr>
              <w:tabs>
                <w:tab w:val="left" w:pos="1134"/>
                <w:tab w:val="left" w:pos="2295"/>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PARTEA CE ȚINE DE CONDIȚIILE </w:t>
            </w:r>
          </w:p>
          <w:p w14:paraId="1987E638" w14:textId="77777777" w:rsidR="00FB7094" w:rsidRPr="00FB7094" w:rsidRDefault="00FB7094" w:rsidP="00FB7094">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SPECIALE A CONTRACTULUI</w:t>
            </w:r>
          </w:p>
          <w:p w14:paraId="0D97BC9A"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w:t>
            </w:r>
            <w:r w:rsidRPr="00FB7094">
              <w:rPr>
                <w:rFonts w:ascii="Times New Roman" w:eastAsia="Times New Roman" w:hAnsi="Times New Roman" w:cs="Times New Roman"/>
                <w:noProof/>
                <w:kern w:val="0"/>
                <w:sz w:val="20"/>
                <w:szCs w:val="20"/>
                <w:lang w:val="ro-MD"/>
                <w14:ligatures w14:val="none"/>
              </w:rPr>
              <w:t>LA NECESITATE)</w:t>
            </w:r>
          </w:p>
          <w:p w14:paraId="112B1F27"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E56C3AB"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19D4490"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95C0468"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A21D72F"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F48F1E8"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C74FDDC"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F3BE40C"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27A87568"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4ACD07B"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74C6ACE9"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04E469A0"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9B4BFB8"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362BD035"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9DF5D57"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90CB583"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179C3371"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5E6E2926" w14:textId="77777777" w:rsidR="00FB7094" w:rsidRPr="00FB7094" w:rsidRDefault="00FB7094" w:rsidP="00FB7094">
            <w:pPr>
              <w:tabs>
                <w:tab w:val="left" w:pos="567"/>
                <w:tab w:val="left" w:pos="4005"/>
              </w:tabs>
              <w:spacing w:after="0" w:line="240" w:lineRule="auto"/>
              <w:jc w:val="both"/>
              <w:rPr>
                <w:rFonts w:ascii="Times New Roman" w:eastAsia="Times New Roman" w:hAnsi="Times New Roman" w:cs="Times New Roman"/>
                <w:noProof/>
                <w:kern w:val="0"/>
                <w:lang w:val="ro-MD"/>
                <w14:ligatures w14:val="none"/>
              </w:rPr>
            </w:pPr>
          </w:p>
          <w:p w14:paraId="432D925D" w14:textId="77777777" w:rsidR="00FB7094" w:rsidRPr="00FB7094" w:rsidRDefault="00FB7094" w:rsidP="00FB7094">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 xml:space="preserve">                 RECHIZITELE JURIDICE, POŞTALE ŞI DE PLĂŢI ALE PĂRŢILOR</w:t>
            </w:r>
          </w:p>
          <w:p w14:paraId="4654C16B" w14:textId="77777777" w:rsidR="00FB7094" w:rsidRPr="00FB7094" w:rsidRDefault="00FB7094" w:rsidP="00FB7094">
            <w:pPr>
              <w:tabs>
                <w:tab w:val="left" w:pos="2685"/>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B7094" w:rsidRPr="00B96DFB" w14:paraId="469A3C74" w14:textId="77777777" w:rsidTr="00860B12">
              <w:trPr>
                <w:jc w:val="center"/>
              </w:trPr>
              <w:tc>
                <w:tcPr>
                  <w:tcW w:w="5163" w:type="dxa"/>
                  <w:tcBorders>
                    <w:top w:val="nil"/>
                    <w:left w:val="nil"/>
                    <w:bottom w:val="nil"/>
                    <w:right w:val="nil"/>
                  </w:tcBorders>
                </w:tcPr>
                <w:p w14:paraId="3C8CF239" w14:textId="77777777" w:rsidR="00FB7094" w:rsidRPr="00FB7094" w:rsidRDefault="00FB7094" w:rsidP="00FB7094">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06355212" w14:textId="77777777" w:rsidR="00FB7094" w:rsidRPr="00FB7094" w:rsidRDefault="00FB7094" w:rsidP="00FB7094">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iCs/>
                      <w:noProof/>
                      <w:kern w:val="0"/>
                      <w:lang w:val="ro-MD"/>
                      <w14:ligatures w14:val="none"/>
                    </w:rPr>
                    <w:t>BENEFICIARUL</w:t>
                  </w:r>
                </w:p>
              </w:tc>
            </w:tr>
            <w:tr w:rsidR="00FB7094" w:rsidRPr="00B96DFB" w14:paraId="137B4D57" w14:textId="77777777" w:rsidTr="00860B12">
              <w:trPr>
                <w:jc w:val="center"/>
              </w:trPr>
              <w:tc>
                <w:tcPr>
                  <w:tcW w:w="5163" w:type="dxa"/>
                  <w:tcBorders>
                    <w:top w:val="nil"/>
                    <w:left w:val="nil"/>
                    <w:bottom w:val="nil"/>
                    <w:right w:val="nil"/>
                  </w:tcBorders>
                  <w:vAlign w:val="center"/>
                </w:tcPr>
                <w:p w14:paraId="260E05A9"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02FBDDDE"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Adresa poştală:</w:t>
                  </w:r>
                </w:p>
              </w:tc>
            </w:tr>
            <w:tr w:rsidR="00FB7094" w:rsidRPr="00B96DFB" w14:paraId="4CE00AA6" w14:textId="77777777" w:rsidTr="00860B12">
              <w:trPr>
                <w:jc w:val="center"/>
              </w:trPr>
              <w:tc>
                <w:tcPr>
                  <w:tcW w:w="5163" w:type="dxa"/>
                  <w:tcBorders>
                    <w:top w:val="nil"/>
                    <w:left w:val="nil"/>
                    <w:bottom w:val="nil"/>
                    <w:right w:val="nil"/>
                  </w:tcBorders>
                  <w:vAlign w:val="center"/>
                </w:tcPr>
                <w:p w14:paraId="7C52C537"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0E64D22F"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Telefon:</w:t>
                  </w:r>
                </w:p>
              </w:tc>
            </w:tr>
            <w:tr w:rsidR="00FB7094" w:rsidRPr="00B96DFB" w14:paraId="61CB5408" w14:textId="77777777" w:rsidTr="00860B12">
              <w:trPr>
                <w:jc w:val="center"/>
              </w:trPr>
              <w:tc>
                <w:tcPr>
                  <w:tcW w:w="5163" w:type="dxa"/>
                  <w:tcBorders>
                    <w:top w:val="nil"/>
                    <w:left w:val="nil"/>
                    <w:bottom w:val="nil"/>
                    <w:right w:val="nil"/>
                  </w:tcBorders>
                  <w:vAlign w:val="center"/>
                </w:tcPr>
                <w:p w14:paraId="4A055746"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49F1F185"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 fiscal:</w:t>
                  </w:r>
                </w:p>
              </w:tc>
            </w:tr>
            <w:tr w:rsidR="00FB7094" w:rsidRPr="00B96DFB" w14:paraId="782C7256" w14:textId="77777777" w:rsidTr="00860B12">
              <w:trPr>
                <w:jc w:val="center"/>
              </w:trPr>
              <w:tc>
                <w:tcPr>
                  <w:tcW w:w="5163" w:type="dxa"/>
                  <w:tcBorders>
                    <w:top w:val="nil"/>
                    <w:left w:val="nil"/>
                    <w:bottom w:val="nil"/>
                    <w:right w:val="nil"/>
                  </w:tcBorders>
                  <w:vAlign w:val="center"/>
                </w:tcPr>
                <w:p w14:paraId="50639324"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1710BCEC"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Banca:</w:t>
                  </w:r>
                </w:p>
              </w:tc>
            </w:tr>
            <w:tr w:rsidR="00FB7094" w:rsidRPr="00B96DFB" w14:paraId="556F96D5" w14:textId="77777777" w:rsidTr="00860B12">
              <w:trPr>
                <w:jc w:val="center"/>
              </w:trPr>
              <w:tc>
                <w:tcPr>
                  <w:tcW w:w="5163" w:type="dxa"/>
                  <w:tcBorders>
                    <w:top w:val="nil"/>
                    <w:left w:val="nil"/>
                    <w:bottom w:val="nil"/>
                    <w:right w:val="nil"/>
                  </w:tcBorders>
                  <w:vAlign w:val="center"/>
                </w:tcPr>
                <w:p w14:paraId="5C2B4DD1"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04553F71"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w:t>
                  </w:r>
                </w:p>
              </w:tc>
            </w:tr>
            <w:tr w:rsidR="00FB7094" w:rsidRPr="00B96DFB" w14:paraId="7DCDAE13" w14:textId="77777777" w:rsidTr="00860B12">
              <w:trPr>
                <w:jc w:val="center"/>
              </w:trPr>
              <w:tc>
                <w:tcPr>
                  <w:tcW w:w="5163" w:type="dxa"/>
                  <w:tcBorders>
                    <w:top w:val="nil"/>
                    <w:left w:val="nil"/>
                    <w:bottom w:val="nil"/>
                    <w:right w:val="nil"/>
                  </w:tcBorders>
                  <w:vAlign w:val="center"/>
                </w:tcPr>
                <w:p w14:paraId="34FA5FD7"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043B9B9E"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IBAN</w:t>
                  </w:r>
                </w:p>
              </w:tc>
            </w:tr>
            <w:tr w:rsidR="00FB7094" w:rsidRPr="00B96DFB" w14:paraId="4C24234E" w14:textId="77777777" w:rsidTr="00860B12">
              <w:trPr>
                <w:trHeight w:val="713"/>
                <w:jc w:val="center"/>
              </w:trPr>
              <w:tc>
                <w:tcPr>
                  <w:tcW w:w="5163" w:type="dxa"/>
                  <w:tcBorders>
                    <w:top w:val="nil"/>
                    <w:left w:val="nil"/>
                    <w:bottom w:val="nil"/>
                    <w:right w:val="nil"/>
                  </w:tcBorders>
                  <w:vAlign w:val="center"/>
                </w:tcPr>
                <w:p w14:paraId="569BF926" w14:textId="77777777" w:rsidR="00FB7094" w:rsidRPr="00FB7094" w:rsidRDefault="00FB7094" w:rsidP="00FB7094">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38B21686"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316E5DA"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07CA780"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932A209"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67EE026"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7C6A0A70"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B1F559D"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216B34D0" w14:textId="77777777" w:rsidR="00FB7094" w:rsidRPr="00FB7094" w:rsidRDefault="00FB7094" w:rsidP="00FB7094">
            <w:pPr>
              <w:tabs>
                <w:tab w:val="left" w:pos="2685"/>
              </w:tabs>
              <w:spacing w:after="0" w:line="276" w:lineRule="auto"/>
              <w:contextualSpacing/>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SEMNĂTURILE PĂRŢILOR</w:t>
            </w:r>
          </w:p>
          <w:tbl>
            <w:tblPr>
              <w:tblW w:w="0" w:type="auto"/>
              <w:jc w:val="center"/>
              <w:tblLayout w:type="fixed"/>
              <w:tblLook w:val="04A0" w:firstRow="1" w:lastRow="0" w:firstColumn="1" w:lastColumn="0" w:noHBand="0" w:noVBand="1"/>
            </w:tblPr>
            <w:tblGrid>
              <w:gridCol w:w="5188"/>
              <w:gridCol w:w="4559"/>
            </w:tblGrid>
            <w:tr w:rsidR="00FB7094" w:rsidRPr="00B96DFB" w14:paraId="7C17F805" w14:textId="77777777" w:rsidTr="00860B12">
              <w:trPr>
                <w:trHeight w:val="357"/>
                <w:jc w:val="center"/>
              </w:trPr>
              <w:tc>
                <w:tcPr>
                  <w:tcW w:w="5188" w:type="dxa"/>
                  <w:vAlign w:val="center"/>
                </w:tcPr>
                <w:p w14:paraId="28D5E25C"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ANTREPRENOR</w:t>
                  </w:r>
                </w:p>
              </w:tc>
              <w:tc>
                <w:tcPr>
                  <w:tcW w:w="4559" w:type="dxa"/>
                  <w:vAlign w:val="center"/>
                </w:tcPr>
                <w:p w14:paraId="3059B23F"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BENEFICIAR</w:t>
                  </w:r>
                </w:p>
              </w:tc>
            </w:tr>
            <w:tr w:rsidR="00FB7094" w:rsidRPr="00B96DFB" w14:paraId="79342EDA" w14:textId="77777777" w:rsidTr="00860B12">
              <w:trPr>
                <w:trHeight w:val="357"/>
                <w:jc w:val="center"/>
              </w:trPr>
              <w:tc>
                <w:tcPr>
                  <w:tcW w:w="5188" w:type="dxa"/>
                  <w:vAlign w:val="center"/>
                </w:tcPr>
                <w:p w14:paraId="3E92CF8D"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1313841"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7847DBE5"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77CBC890"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5FDA3D90"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5278A3E3"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tc>
            </w:tr>
          </w:tbl>
          <w:p w14:paraId="61F656E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270E9E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0CA4B2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BB1601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EC0658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06035472"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48CB4493"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Anexa nr. 1</w:t>
            </w:r>
          </w:p>
          <w:p w14:paraId="391286DB"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Contractul nr. ___________</w:t>
            </w:r>
          </w:p>
          <w:p w14:paraId="16CC5607"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Din „____”  _____ 20_______</w:t>
            </w:r>
          </w:p>
          <w:p w14:paraId="380D158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9006EE1"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0AA917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A9B795E"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98BDDA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5C2DC43"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F88973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61EA8A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1399A1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SPECIFICAŢII TEHNICE</w:t>
            </w:r>
          </w:p>
          <w:p w14:paraId="49D9226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B7094" w:rsidRPr="00B96DFB" w14:paraId="390D4611" w14:textId="77777777" w:rsidTr="00860B1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A0965D1"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93D6B2"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A04759"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6DE159F"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Specificarea tehnică deplină solicitată de către autoritatea contractantă</w:t>
                  </w:r>
                </w:p>
                <w:p w14:paraId="50F04B01"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A41D4"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bCs/>
                      <w:kern w:val="0"/>
                      <w:lang w:val="ro-MD"/>
                      <w14:ligatures w14:val="none"/>
                    </w:rPr>
                    <w:t xml:space="preserve">Specificarea tehnică </w:t>
                  </w:r>
                  <w:r w:rsidRPr="00FB7094">
                    <w:rPr>
                      <w:rFonts w:ascii="Times New Roman" w:eastAsia="Times New Roman" w:hAnsi="Times New Roman" w:cs="Times New Roman"/>
                      <w:b/>
                      <w:noProof/>
                      <w:kern w:val="0"/>
                      <w:lang w:val="ro-MD"/>
                      <w14:ligatures w14:val="none"/>
                    </w:rPr>
                    <w:t>deplină propusă de către ofertant</w:t>
                  </w:r>
                </w:p>
                <w:p w14:paraId="463C1B09"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E60AE1" w14:textId="77777777" w:rsidR="00FB7094" w:rsidRPr="00FB7094" w:rsidRDefault="00FB7094" w:rsidP="00FB7094">
                  <w:pPr>
                    <w:spacing w:after="0" w:line="240" w:lineRule="auto"/>
                    <w:ind w:right="94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Standarde de</w:t>
                  </w:r>
                </w:p>
                <w:p w14:paraId="363C0EB7" w14:textId="77777777" w:rsidR="00FB7094" w:rsidRPr="00FB7094" w:rsidRDefault="00FB7094" w:rsidP="00FB7094">
                  <w:pPr>
                    <w:spacing w:after="0" w:line="240" w:lineRule="auto"/>
                    <w:ind w:right="94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referinţă</w:t>
                  </w:r>
                </w:p>
              </w:tc>
            </w:tr>
            <w:tr w:rsidR="00FB7094" w:rsidRPr="00B96DFB" w14:paraId="39E343C1" w14:textId="77777777" w:rsidTr="00860B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45CDDF"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9F7B9B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F9D0CFA"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07CF0D"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9F05D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B07E20"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B96DFB" w14:paraId="1A16FFB0" w14:textId="77777777" w:rsidTr="00860B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AB0A7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BC8E4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AA4175"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C9E0A47"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D51D5"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3944F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B96DFB" w14:paraId="46FB676E" w14:textId="77777777" w:rsidTr="00860B12">
              <w:tc>
                <w:tcPr>
                  <w:tcW w:w="2261" w:type="dxa"/>
                  <w:gridSpan w:val="2"/>
                  <w:tcBorders>
                    <w:top w:val="single" w:sz="6" w:space="0" w:color="000000"/>
                    <w:left w:val="nil"/>
                    <w:bottom w:val="nil"/>
                    <w:right w:val="nil"/>
                  </w:tcBorders>
                </w:tcPr>
                <w:p w14:paraId="7F5BBB8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7D35496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004D28D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2B23A947"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1221C9F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4E8B75"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2148E936"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05279111"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59F4E17C"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227B479D"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6E770549"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6712A4A6"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51435A22" w14:textId="77777777" w:rsidR="00FB7094" w:rsidRPr="00FB7094" w:rsidRDefault="00FB7094" w:rsidP="00FB7094">
                  <w:pPr>
                    <w:spacing w:after="0" w:line="240" w:lineRule="auto"/>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SEMNĂTURILE PĂRŢILOR</w:t>
                  </w:r>
                </w:p>
                <w:p w14:paraId="1FE59E6C"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p>
              </w:tc>
            </w:tr>
            <w:tr w:rsidR="00FB7094" w:rsidRPr="00B96DFB" w14:paraId="5AB79A0A" w14:textId="77777777" w:rsidTr="00860B12">
              <w:tc>
                <w:tcPr>
                  <w:tcW w:w="4763" w:type="dxa"/>
                  <w:gridSpan w:val="4"/>
                  <w:tcBorders>
                    <w:top w:val="nil"/>
                    <w:left w:val="nil"/>
                    <w:bottom w:val="nil"/>
                    <w:right w:val="nil"/>
                  </w:tcBorders>
                  <w:tcMar>
                    <w:top w:w="24" w:type="dxa"/>
                    <w:left w:w="48" w:type="dxa"/>
                    <w:bottom w:w="24" w:type="dxa"/>
                    <w:right w:w="48" w:type="dxa"/>
                  </w:tcMar>
                  <w:hideMark/>
                </w:tcPr>
                <w:p w14:paraId="35BBCAC4"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ANTREPRENORUL</w:t>
                  </w:r>
                </w:p>
                <w:p w14:paraId="005E98F3"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481E4A4A" w14:textId="77777777" w:rsidR="00FB7094" w:rsidRPr="00FB7094" w:rsidRDefault="00FB7094" w:rsidP="00FB7094">
                  <w:pPr>
                    <w:spacing w:after="0" w:line="240" w:lineRule="auto"/>
                    <w:ind w:firstLine="567"/>
                    <w:rPr>
                      <w:rFonts w:ascii="Times New Roman" w:eastAsia="Times New Roman" w:hAnsi="Times New Roman" w:cs="Times New Roman"/>
                      <w:kern w:val="0"/>
                      <w:lang w:val="ro-MD"/>
                      <w14:ligatures w14:val="none"/>
                    </w:rPr>
                  </w:pPr>
                </w:p>
                <w:p w14:paraId="4D14D293" w14:textId="77777777" w:rsidR="00FB7094" w:rsidRPr="00FB7094" w:rsidRDefault="00FB7094" w:rsidP="00FB7094">
                  <w:pPr>
                    <w:spacing w:after="0" w:line="240" w:lineRule="auto"/>
                    <w:ind w:firstLine="567"/>
                    <w:rPr>
                      <w:rFonts w:ascii="Times New Roman" w:eastAsia="Times New Roman" w:hAnsi="Times New Roman" w:cs="Times New Roman"/>
                      <w:kern w:val="0"/>
                      <w:lang w:val="ro-MD"/>
                      <w14:ligatures w14:val="none"/>
                    </w:rPr>
                  </w:pPr>
                </w:p>
              </w:tc>
              <w:tc>
                <w:tcPr>
                  <w:tcW w:w="50" w:type="dxa"/>
                  <w:tcBorders>
                    <w:top w:val="nil"/>
                    <w:left w:val="nil"/>
                    <w:bottom w:val="nil"/>
                    <w:right w:val="nil"/>
                  </w:tcBorders>
                </w:tcPr>
                <w:p w14:paraId="32DF2386"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p>
              </w:tc>
              <w:tc>
                <w:tcPr>
                  <w:tcW w:w="5810" w:type="dxa"/>
                  <w:gridSpan w:val="2"/>
                  <w:tcBorders>
                    <w:top w:val="nil"/>
                    <w:left w:val="nil"/>
                    <w:bottom w:val="nil"/>
                    <w:right w:val="nil"/>
                  </w:tcBorders>
                  <w:tcMar>
                    <w:top w:w="24" w:type="dxa"/>
                    <w:left w:w="48" w:type="dxa"/>
                    <w:bottom w:w="24" w:type="dxa"/>
                    <w:right w:w="48" w:type="dxa"/>
                  </w:tcMar>
                  <w:hideMark/>
                </w:tcPr>
                <w:p w14:paraId="3562A884"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 xml:space="preserve">                               BENEFICIAR</w:t>
                  </w:r>
                </w:p>
                <w:p w14:paraId="24E7ABD1"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66B73EED"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p>
                <w:p w14:paraId="1EF5E750"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bl>
          <w:p w14:paraId="509D516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48486A"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60ED13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17DFCF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95F11B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5F373581"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40C6D27"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C4627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80214E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2E9633A"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E90521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1AAABD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B8EAB93"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B58EBCA"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D5A5F80"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F0E9767"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DD3257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850C79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E055D1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lastRenderedPageBreak/>
              <w:t>Anexa nr. 2</w:t>
            </w:r>
          </w:p>
          <w:p w14:paraId="6ED143D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Contractul nr.__________</w:t>
            </w:r>
          </w:p>
          <w:p w14:paraId="6D25C043"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5C4DCD17"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FC1C3D9"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783232A" w14:textId="77777777" w:rsidR="00FB7094" w:rsidRPr="00FB7094" w:rsidRDefault="00FB7094" w:rsidP="00FB7094">
            <w:pPr>
              <w:spacing w:after="0" w:line="240" w:lineRule="auto"/>
              <w:ind w:firstLine="567"/>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SPECIFICAŢII DE PREŢ</w:t>
            </w:r>
          </w:p>
          <w:p w14:paraId="3CE8D91A"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B7094" w:rsidRPr="00B96DFB" w14:paraId="3C80DDF4" w14:textId="77777777" w:rsidTr="00860B1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DD81ED" w14:textId="77777777" w:rsidR="00FB7094" w:rsidRPr="00FB7094" w:rsidRDefault="00FB7094" w:rsidP="00FB7094">
                  <w:pPr>
                    <w:spacing w:after="0" w:line="240" w:lineRule="auto"/>
                    <w:ind w:right="-176"/>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BCE45E1" w14:textId="77777777" w:rsidR="00FB7094" w:rsidRPr="00FB7094" w:rsidRDefault="00FB7094" w:rsidP="00FB7094">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Denumirea</w:t>
                  </w:r>
                </w:p>
                <w:p w14:paraId="035B87FB" w14:textId="77777777" w:rsidR="00FB7094" w:rsidRPr="00FB7094" w:rsidRDefault="00FB7094" w:rsidP="00FB7094">
                  <w:pPr>
                    <w:tabs>
                      <w:tab w:val="left" w:pos="235"/>
                      <w:tab w:val="left" w:pos="378"/>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lucrărilor</w:t>
                  </w:r>
                </w:p>
                <w:p w14:paraId="697C6759" w14:textId="77777777" w:rsidR="00FB7094" w:rsidRPr="00FB7094" w:rsidRDefault="00FB7094" w:rsidP="00FB7094">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4959FE4"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23D082"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802ED89"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5F603B"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FBB1DE"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EE363FE"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Termenii de executare</w:t>
                  </w:r>
                </w:p>
                <w:p w14:paraId="047FF905" w14:textId="77777777" w:rsidR="00FB7094" w:rsidRPr="00FB7094" w:rsidRDefault="00FB7094" w:rsidP="00FB7094">
                  <w:pPr>
                    <w:tabs>
                      <w:tab w:val="left" w:pos="1134"/>
                    </w:tabs>
                    <w:spacing w:after="0" w:line="240" w:lineRule="auto"/>
                    <w:ind w:left="720"/>
                    <w:outlineLvl w:val="0"/>
                    <w:rPr>
                      <w:rFonts w:ascii="Times New Roman" w:eastAsia="Times New Roman" w:hAnsi="Times New Roman" w:cs="Times New Roman"/>
                      <w:b/>
                      <w:bCs/>
                      <w:kern w:val="0"/>
                      <w:lang w:val="ro-MD"/>
                      <w14:ligatures w14:val="none"/>
                    </w:rPr>
                  </w:pPr>
                </w:p>
              </w:tc>
            </w:tr>
            <w:tr w:rsidR="00FB7094" w:rsidRPr="00B96DFB" w14:paraId="5B9CC6EE" w14:textId="77777777" w:rsidTr="00860B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CFA8C4"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8A39D9"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DA2115"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7340803"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7224056C"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F0F220"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859310"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6793C4"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FB7094" w:rsidRPr="00B96DFB" w14:paraId="2AF9A896" w14:textId="77777777" w:rsidTr="00860B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8874B3"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F1C18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960D4"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4A597"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F1865F"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BCAF5E"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A0A695"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4235828"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tc>
            </w:tr>
            <w:tr w:rsidR="00FB7094" w:rsidRPr="00B96DFB" w14:paraId="71838CB0" w14:textId="77777777" w:rsidTr="00860B1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6C542DB"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18A2A686"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32DB29CA"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1CDEEC52"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F1CD9A3"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00D5FF83"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CB7E808"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kern w:val="0"/>
                      <w:lang w:val="ro-MD"/>
                      <w14:ligatures w14:val="none"/>
                    </w:rPr>
                  </w:pPr>
                </w:p>
                <w:p w14:paraId="264D5187"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SEMNĂTURILE PĂRŢILOR</w:t>
                  </w:r>
                </w:p>
                <w:p w14:paraId="7F3D661E"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p>
              </w:tc>
            </w:tr>
            <w:tr w:rsidR="00FB7094" w:rsidRPr="00B96DFB" w14:paraId="6CBDC73D" w14:textId="77777777" w:rsidTr="00860B12">
              <w:tc>
                <w:tcPr>
                  <w:tcW w:w="5303" w:type="dxa"/>
                  <w:gridSpan w:val="5"/>
                  <w:tcBorders>
                    <w:top w:val="nil"/>
                    <w:left w:val="nil"/>
                    <w:bottom w:val="nil"/>
                    <w:right w:val="nil"/>
                  </w:tcBorders>
                  <w:tcMar>
                    <w:top w:w="24" w:type="dxa"/>
                    <w:left w:w="48" w:type="dxa"/>
                    <w:bottom w:w="24" w:type="dxa"/>
                    <w:right w:w="48" w:type="dxa"/>
                  </w:tcMar>
                  <w:hideMark/>
                </w:tcPr>
                <w:p w14:paraId="5EB920DD"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ANTREPRENOR</w:t>
                  </w:r>
                </w:p>
                <w:p w14:paraId="7F2EB1E5" w14:textId="77777777" w:rsidR="00FB7094" w:rsidRPr="00FB7094" w:rsidRDefault="00FB7094" w:rsidP="00FB7094">
                  <w:pPr>
                    <w:tabs>
                      <w:tab w:val="left" w:pos="1134"/>
                    </w:tabs>
                    <w:spacing w:after="0" w:line="240" w:lineRule="auto"/>
                    <w:ind w:left="720"/>
                    <w:outlineLvl w:val="0"/>
                    <w:rPr>
                      <w:rFonts w:ascii="Times New Roman" w:eastAsia="Times New Roman" w:hAnsi="Times New Roman" w:cs="Times New Roman"/>
                      <w:kern w:val="0"/>
                      <w:lang w:val="ro-MD"/>
                      <w14:ligatures w14:val="none"/>
                    </w:rPr>
                  </w:pPr>
                </w:p>
                <w:p w14:paraId="3D6BA8CF"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6637E889"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BENEFICIAR</w:t>
                  </w:r>
                </w:p>
                <w:p w14:paraId="09E0B9B9"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0D419B8B"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28F8D2DA"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tc>
            </w:tr>
          </w:tbl>
          <w:p w14:paraId="47916B6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0D1BB7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911796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6C497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B4AAE8D"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B170EA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9A9FD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CF306A0"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251E3D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A9EA66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3622AC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680F4BE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DE01804"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9061A4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4A2B2B4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75280494"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B448E0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3009DB3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52CA98D"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D71396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BB3DA3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Anexa nr. 26</w:t>
            </w:r>
          </w:p>
          <w:p w14:paraId="5DC759D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43CEF34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7558115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E9EC81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6F1A42"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D4F3224" w14:textId="77777777" w:rsidR="00FB7094" w:rsidRPr="00FB7094" w:rsidRDefault="00FB7094" w:rsidP="00FB7094">
            <w:pPr>
              <w:spacing w:after="0" w:line="240" w:lineRule="auto"/>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CONTRACT – MODEL</w:t>
            </w:r>
          </w:p>
          <w:p w14:paraId="32435297" w14:textId="77777777" w:rsidR="00FB7094" w:rsidRPr="00FB7094" w:rsidRDefault="00FB7094" w:rsidP="00FB7094">
            <w:pPr>
              <w:spacing w:after="0" w:line="240" w:lineRule="auto"/>
              <w:jc w:val="center"/>
              <w:rPr>
                <w:rFonts w:ascii="Times New Roman" w:eastAsia="Times New Roman" w:hAnsi="Times New Roman" w:cs="Times New Roman"/>
                <w:b/>
                <w:kern w:val="0"/>
                <w:lang w:val="ro-MD"/>
                <w14:ligatures w14:val="none"/>
              </w:rPr>
            </w:pPr>
          </w:p>
          <w:p w14:paraId="5BC4379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19528F9"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caps/>
                <w:noProof/>
                <w:kern w:val="0"/>
                <w:lang w:val="ro-MD"/>
                <w14:ligatures w14:val="none"/>
              </w:rPr>
              <w:t>Contract</w:t>
            </w:r>
            <w:r w:rsidRPr="00FB7094">
              <w:rPr>
                <w:rFonts w:ascii="Times New Roman" w:eastAsia="Times New Roman" w:hAnsi="Times New Roman" w:cs="Times New Roman"/>
                <w:b/>
                <w:noProof/>
                <w:kern w:val="0"/>
                <w:lang w:val="ro-MD"/>
                <w14:ligatures w14:val="none"/>
              </w:rPr>
              <w:t xml:space="preserve"> nr.  </w:t>
            </w:r>
            <w:r w:rsidRPr="00FB7094">
              <w:rPr>
                <w:rFonts w:ascii="Times New Roman" w:eastAsia="Times New Roman" w:hAnsi="Times New Roman" w:cs="Times New Roman"/>
                <w:noProof/>
                <w:kern w:val="0"/>
                <w:u w:val="single"/>
                <w:lang w:val="ro-MD"/>
                <w14:ligatures w14:val="none"/>
              </w:rPr>
              <w:t>______________</w:t>
            </w:r>
          </w:p>
          <w:p w14:paraId="225183C5" w14:textId="77777777" w:rsidR="00FB7094" w:rsidRPr="00FB7094" w:rsidRDefault="00FB7094" w:rsidP="00FB7094">
            <w:pPr>
              <w:spacing w:after="0" w:line="240" w:lineRule="auto"/>
              <w:jc w:val="center"/>
              <w:rPr>
                <w:rFonts w:ascii="Times New Roman" w:eastAsia="Times New Roman" w:hAnsi="Times New Roman" w:cs="Times New Roman"/>
                <w:b/>
                <w:i/>
                <w:noProof/>
                <w:kern w:val="0"/>
                <w:lang w:val="ro-MD"/>
                <w14:ligatures w14:val="none"/>
              </w:rPr>
            </w:pPr>
            <w:r w:rsidRPr="00FB7094">
              <w:rPr>
                <w:rFonts w:ascii="Times New Roman" w:eastAsia="Times New Roman" w:hAnsi="Times New Roman" w:cs="Times New Roman"/>
                <w:b/>
                <w:noProof/>
                <w:kern w:val="0"/>
                <w:lang w:val="ro-MD"/>
                <w14:ligatures w14:val="none"/>
              </w:rPr>
              <w:t xml:space="preserve">de achiziţionare aserviciilor de proiectare </w:t>
            </w:r>
          </w:p>
          <w:p w14:paraId="2C38CF9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1A80C872" w14:textId="77777777" w:rsidR="00FB7094" w:rsidRPr="00FB7094" w:rsidRDefault="00FB7094" w:rsidP="00FB7094">
            <w:pPr>
              <w:spacing w:after="0" w:line="240" w:lineRule="auto"/>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b/>
                <w:noProof/>
                <w:kern w:val="0"/>
                <w:lang w:val="ro-MD"/>
                <w14:ligatures w14:val="none"/>
              </w:rPr>
              <w:t xml:space="preserve">”___” _____________  202..                                                                 </w:t>
            </w:r>
            <w:r w:rsidRPr="00FB7094">
              <w:rPr>
                <w:rFonts w:ascii="Times New Roman" w:eastAsia="Times New Roman" w:hAnsi="Times New Roman" w:cs="Times New Roman"/>
                <w:noProof/>
                <w:kern w:val="0"/>
                <w:lang w:val="ro-MD"/>
                <w14:ligatures w14:val="none"/>
              </w:rPr>
              <w:t>oraș/municipiu</w:t>
            </w:r>
            <w:r w:rsidRPr="00FB7094">
              <w:rPr>
                <w:rFonts w:ascii="Times New Roman" w:eastAsia="Times New Roman" w:hAnsi="Times New Roman" w:cs="Times New Roman"/>
                <w:b/>
                <w:noProof/>
                <w:kern w:val="0"/>
                <w:lang w:val="ro-MD"/>
                <w14:ligatures w14:val="none"/>
              </w:rPr>
              <w:t>…...………</w:t>
            </w:r>
          </w:p>
          <w:p w14:paraId="5996892A"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F190298" w14:textId="77777777" w:rsidR="00FB7094" w:rsidRPr="00FB7094" w:rsidRDefault="00FB7094" w:rsidP="00FB7094">
            <w:pPr>
              <w:numPr>
                <w:ilvl w:val="0"/>
                <w:numId w:val="32"/>
              </w:numPr>
              <w:tabs>
                <w:tab w:val="left" w:pos="1134"/>
              </w:tabs>
              <w:spacing w:after="0" w:line="240" w:lineRule="auto"/>
              <w:jc w:val="center"/>
              <w:rPr>
                <w:rFonts w:ascii="Times New Roman" w:eastAsia="Times New Roman" w:hAnsi="Times New Roman" w:cs="Times New Roman"/>
                <w:b/>
                <w:kern w:val="28"/>
                <w:lang w:val="ro-MD"/>
                <w14:ligatures w14:val="none"/>
              </w:rPr>
            </w:pPr>
            <w:r w:rsidRPr="00FB7094">
              <w:rPr>
                <w:rFonts w:ascii="Times New Roman" w:eastAsia="Times New Roman" w:hAnsi="Times New Roman" w:cs="Times New Roman"/>
                <w:b/>
                <w:kern w:val="28"/>
                <w:lang w:val="ro-MD"/>
                <w14:ligatures w14:val="none"/>
              </w:rPr>
              <w:t>PARTEA GENERALĂ</w:t>
            </w:r>
          </w:p>
          <w:p w14:paraId="7D858876"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r w:rsidRPr="00FB7094">
              <w:rPr>
                <w:rFonts w:ascii="Times New Roman" w:eastAsia="Times New Roman" w:hAnsi="Times New Roman" w:cs="Times New Roman"/>
                <w:kern w:val="28"/>
                <w:sz w:val="20"/>
                <w:szCs w:val="20"/>
                <w:lang w:val="ro-MD"/>
                <w14:ligatures w14:val="none"/>
              </w:rPr>
              <w:t xml:space="preserve">                    (OBLIGATORIU)</w:t>
            </w:r>
          </w:p>
          <w:p w14:paraId="06D111D4"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FB7094" w:rsidRPr="00FB7094" w14:paraId="35873AA6" w14:textId="77777777" w:rsidTr="00860B12">
              <w:tc>
                <w:tcPr>
                  <w:tcW w:w="2650" w:type="pct"/>
                </w:tcPr>
                <w:p w14:paraId="1DA5A857"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Beneficiar</w:t>
                  </w:r>
                </w:p>
              </w:tc>
              <w:tc>
                <w:tcPr>
                  <w:tcW w:w="2350" w:type="pct"/>
                </w:tcPr>
                <w:p w14:paraId="7737DF87"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Antreprenor</w:t>
                  </w:r>
                </w:p>
              </w:tc>
            </w:tr>
            <w:tr w:rsidR="00FB7094" w:rsidRPr="00B96DFB" w14:paraId="1C570AFE" w14:textId="77777777" w:rsidTr="00860B12">
              <w:tc>
                <w:tcPr>
                  <w:tcW w:w="2650" w:type="pct"/>
                </w:tcPr>
                <w:p w14:paraId="1FE1CED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w:t>
                  </w:r>
                  <w:r w:rsidRPr="00FB7094">
                    <w:rPr>
                      <w:rFonts w:ascii="Times New Roman" w:eastAsia="Times New Roman" w:hAnsi="Times New Roman" w:cs="Times New Roman"/>
                      <w:noProof/>
                      <w:kern w:val="0"/>
                      <w:lang w:val="ro-MD"/>
                      <w14:ligatures w14:val="none"/>
                    </w:rPr>
                    <w:t xml:space="preserve">reprezentat prin director …………, care acţionează în baza statutului întreprinderii, denumit în continuare </w:t>
                  </w:r>
                  <w:r w:rsidRPr="00FB7094">
                    <w:rPr>
                      <w:rFonts w:ascii="Times New Roman" w:eastAsia="Times New Roman" w:hAnsi="Times New Roman" w:cs="Times New Roman"/>
                      <w:i/>
                      <w:noProof/>
                      <w:kern w:val="0"/>
                      <w:lang w:val="ro-MD"/>
                      <w14:ligatures w14:val="none"/>
                    </w:rPr>
                    <w:t>Beneficiar</w:t>
                  </w:r>
                  <w:r w:rsidRPr="00FB7094">
                    <w:rPr>
                      <w:rFonts w:ascii="Times New Roman" w:eastAsia="Times New Roman" w:hAnsi="Times New Roman" w:cs="Times New Roman"/>
                      <w:noProof/>
                      <w:kern w:val="0"/>
                      <w:lang w:val="ro-MD"/>
                      <w14:ligatures w14:val="none"/>
                    </w:rPr>
                    <w:t xml:space="preserve">, </w:t>
                  </w:r>
                  <w:r w:rsidRPr="00FB7094">
                    <w:rPr>
                      <w:rFonts w:ascii="Times New Roman" w:eastAsia="Times New Roman" w:hAnsi="Times New Roman" w:cs="Times New Roman"/>
                      <w:i/>
                      <w:noProof/>
                      <w:kern w:val="0"/>
                      <w:lang w:val="ro-MD"/>
                      <w14:ligatures w14:val="none"/>
                    </w:rPr>
                    <w:t xml:space="preserve">IDNO, </w:t>
                  </w:r>
                  <w:r w:rsidRPr="00FB7094">
                    <w:rPr>
                      <w:rFonts w:ascii="Times New Roman" w:eastAsia="Times New Roman" w:hAnsi="Times New Roman" w:cs="Times New Roman"/>
                      <w:noProof/>
                      <w:kern w:val="0"/>
                      <w:lang w:val="ro-MD"/>
                      <w14:ligatures w14:val="none"/>
                    </w:rPr>
                    <w:t xml:space="preserve"> pe de o parte,</w:t>
                  </w:r>
                </w:p>
              </w:tc>
              <w:tc>
                <w:tcPr>
                  <w:tcW w:w="2350" w:type="pct"/>
                </w:tcPr>
                <w:p w14:paraId="34C8F47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w:t>
                  </w:r>
                  <w:r w:rsidRPr="00FB7094">
                    <w:rPr>
                      <w:rFonts w:ascii="Times New Roman" w:eastAsia="Times New Roman" w:hAnsi="Times New Roman" w:cs="Times New Roman"/>
                      <w:noProof/>
                      <w:kern w:val="0"/>
                      <w:lang w:val="ro-MD"/>
                      <w14:ligatures w14:val="none"/>
                    </w:rPr>
                    <w:t xml:space="preserve">reprezentat prin director  ………….,care acţionează în baza statutului întreprinderii, denumit în continuare </w:t>
                  </w:r>
                  <w:r w:rsidRPr="00FB7094">
                    <w:rPr>
                      <w:rFonts w:ascii="Times New Roman" w:eastAsia="Times New Roman" w:hAnsi="Times New Roman" w:cs="Times New Roman"/>
                      <w:i/>
                      <w:noProof/>
                      <w:kern w:val="0"/>
                      <w:lang w:val="ro-MD"/>
                      <w14:ligatures w14:val="none"/>
                    </w:rPr>
                    <w:t xml:space="preserve">Antreprenor, IDNO, </w:t>
                  </w:r>
                  <w:r w:rsidRPr="00FB7094">
                    <w:rPr>
                      <w:rFonts w:ascii="Times New Roman" w:eastAsia="Times New Roman" w:hAnsi="Times New Roman" w:cs="Times New Roman"/>
                      <w:noProof/>
                      <w:kern w:val="0"/>
                      <w:lang w:val="ro-MD"/>
                      <w14:ligatures w14:val="none"/>
                    </w:rPr>
                    <w:t xml:space="preserve"> pe de altă parte,</w:t>
                  </w:r>
                </w:p>
              </w:tc>
            </w:tr>
          </w:tbl>
          <w:p w14:paraId="524D679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ambii (denumiţi în continuare </w:t>
            </w:r>
            <w:r w:rsidRPr="00FB7094">
              <w:rPr>
                <w:rFonts w:ascii="Times New Roman" w:eastAsia="Times New Roman" w:hAnsi="Times New Roman" w:cs="Times New Roman"/>
                <w:i/>
                <w:noProof/>
                <w:kern w:val="0"/>
                <w:lang w:val="ro-MD"/>
                <w14:ligatures w14:val="none"/>
              </w:rPr>
              <w:t>Părţi</w:t>
            </w:r>
            <w:r w:rsidRPr="00FB7094">
              <w:rPr>
                <w:rFonts w:ascii="Times New Roman" w:eastAsia="Times New Roman" w:hAnsi="Times New Roman" w:cs="Times New Roman"/>
                <w:noProof/>
                <w:kern w:val="0"/>
                <w:lang w:val="ro-MD"/>
                <w14:ligatures w14:val="none"/>
              </w:rPr>
              <w:t>), au încheiat prezentul Contract referitor la următoarele:</w:t>
            </w:r>
          </w:p>
          <w:p w14:paraId="7E8D252F"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07D887E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 Achiziţionarea </w:t>
            </w:r>
            <w:r w:rsidRPr="00FB7094">
              <w:rPr>
                <w:rFonts w:ascii="Times New Roman" w:eastAsia="Times New Roman" w:hAnsi="Times New Roman" w:cs="Times New Roman"/>
                <w:b/>
                <w:noProof/>
                <w:kern w:val="0"/>
                <w:lang w:val="ro-MD"/>
                <w14:ligatures w14:val="none"/>
              </w:rPr>
              <w:t>serviciilor de proiectare …………..,</w:t>
            </w:r>
            <w:r w:rsidRPr="00FB7094">
              <w:rPr>
                <w:rFonts w:ascii="Times New Roman" w:eastAsia="Times New Roman" w:hAnsi="Times New Roman" w:cs="Times New Roman"/>
                <w:noProof/>
                <w:kern w:val="0"/>
                <w:lang w:val="ro-MD"/>
                <w14:ligatures w14:val="none"/>
              </w:rPr>
              <w:t xml:space="preserve"> denumite în </w:t>
            </w:r>
            <w:r w:rsidRPr="00FB7094">
              <w:rPr>
                <w:rFonts w:ascii="Times New Roman" w:eastAsia="Times New Roman" w:hAnsi="Times New Roman" w:cs="Times New Roman"/>
                <w:noProof/>
                <w:kern w:val="0"/>
                <w:shd w:val="clear" w:color="auto" w:fill="FFFFFF" w:themeFill="background1"/>
                <w:lang w:val="ro-MD"/>
                <w14:ligatures w14:val="none"/>
              </w:rPr>
              <w:t>continuare Lucrări</w:t>
            </w:r>
            <w:r w:rsidRPr="00FB7094">
              <w:rPr>
                <w:rFonts w:ascii="Times New Roman" w:eastAsia="Times New Roman" w:hAnsi="Times New Roman" w:cs="Times New Roman"/>
                <w:noProof/>
                <w:kern w:val="0"/>
                <w:lang w:val="ro-MD"/>
                <w14:ligatures w14:val="none"/>
              </w:rPr>
              <w:t>, conform procedurii de achiziție publică nr…</w:t>
            </w:r>
            <w:r w:rsidRPr="00FB7094">
              <w:rPr>
                <w:rFonts w:ascii="Times New Roman" w:eastAsia="Times New Roman" w:hAnsi="Times New Roman" w:cs="Times New Roman"/>
                <w:b/>
                <w:noProof/>
                <w:kern w:val="0"/>
                <w:shd w:val="clear" w:color="auto" w:fill="FFFFFF"/>
                <w:lang w:val="ro-MD"/>
                <w14:ligatures w14:val="none"/>
              </w:rPr>
              <w:t>……………</w:t>
            </w:r>
            <w:r w:rsidRPr="00FB7094">
              <w:rPr>
                <w:rFonts w:ascii="Times New Roman" w:eastAsia="Times New Roman" w:hAnsi="Times New Roman" w:cs="Times New Roman"/>
                <w:noProof/>
                <w:kern w:val="0"/>
                <w:lang w:val="ro-MD"/>
                <w14:ligatures w14:val="none"/>
              </w:rPr>
              <w:t>din ………..în baza deciziei grupului de lucru al Beneficiarului din ………..</w:t>
            </w:r>
          </w:p>
          <w:p w14:paraId="18E20D92"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332F686A"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 Următoarele documente vor fi considerate părţi componente ale Contractului:</w:t>
            </w:r>
          </w:p>
          <w:p w14:paraId="3CC58433" w14:textId="77777777" w:rsidR="00FB7094" w:rsidRPr="00FB7094" w:rsidRDefault="00FB7094" w:rsidP="00FB7094">
            <w:pPr>
              <w:numPr>
                <w:ilvl w:val="0"/>
                <w:numId w:val="27"/>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Formularul Contractului;</w:t>
            </w:r>
          </w:p>
          <w:p w14:paraId="006D5C44" w14:textId="77777777" w:rsidR="00FB7094" w:rsidRPr="00FB7094" w:rsidRDefault="00FB7094" w:rsidP="00FB7094">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noProof/>
                <w:kern w:val="0"/>
                <w:lang w:val="ro-MD"/>
                <w14:ligatures w14:val="none"/>
              </w:rPr>
              <w:t>Formularul ofertei;</w:t>
            </w:r>
          </w:p>
          <w:p w14:paraId="7E7957F8" w14:textId="77777777" w:rsidR="00FB7094" w:rsidRPr="00FB7094" w:rsidRDefault="00FB7094" w:rsidP="00FB7094">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noProof/>
                <w:kern w:val="0"/>
                <w:lang w:val="ro-MD"/>
                <w14:ligatures w14:val="none"/>
              </w:rPr>
              <w:t>Caietul de sarcini;</w:t>
            </w:r>
          </w:p>
          <w:p w14:paraId="1030B8F0" w14:textId="77777777" w:rsidR="00FB7094" w:rsidRPr="00FB7094" w:rsidRDefault="00FB7094" w:rsidP="00FB7094">
            <w:pPr>
              <w:numPr>
                <w:ilvl w:val="0"/>
                <w:numId w:val="27"/>
              </w:numPr>
              <w:suppressAutoHyphens/>
              <w:spacing w:after="0" w:line="240" w:lineRule="auto"/>
              <w:ind w:firstLine="720"/>
              <w:jc w:val="both"/>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noProof/>
                <w:kern w:val="0"/>
                <w:lang w:val="ro-MD"/>
                <w14:ligatures w14:val="none"/>
              </w:rPr>
              <w:t>Garanția de bună execuție.</w:t>
            </w:r>
          </w:p>
          <w:p w14:paraId="3833872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 În cazul unor discrepanţe sau inconsecvenţe între documentele componente ale Contractului, documentele vor avea ordinea de prioritate enumerată în pct. 2.</w:t>
            </w:r>
          </w:p>
          <w:p w14:paraId="2BD4FDAC"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251477C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D446517" w14:textId="77777777" w:rsidR="00FB7094" w:rsidRPr="00FB7094" w:rsidRDefault="00FB7094" w:rsidP="00FB7094">
            <w:pPr>
              <w:tabs>
                <w:tab w:val="left" w:pos="1134"/>
              </w:tabs>
              <w:spacing w:after="0" w:line="240" w:lineRule="auto"/>
              <w:ind w:left="710"/>
              <w:rPr>
                <w:rFonts w:ascii="Times New Roman" w:eastAsia="Times New Roman" w:hAnsi="Times New Roman" w:cs="Times New Roman"/>
                <w:kern w:val="28"/>
                <w:sz w:val="20"/>
                <w:szCs w:val="20"/>
                <w:lang w:val="ro-MD"/>
                <w14:ligatures w14:val="none"/>
              </w:rPr>
            </w:pPr>
          </w:p>
          <w:p w14:paraId="63E6DBA0"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 OBIECTUL CONTRACTULUI</w:t>
            </w:r>
          </w:p>
          <w:p w14:paraId="2A8472C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1.1. Antreprenorul îşi asumă obligaţia de a presta Lucrările conform Specificaţiei, care este parte integrantă a prezentului Contract. </w:t>
            </w:r>
          </w:p>
          <w:p w14:paraId="3633F41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1.2. Beneficiarul se obligă, la rândul său, să achite şi să recepţioneze Lucrările livrate de Antreprenor. </w:t>
            </w:r>
          </w:p>
          <w:p w14:paraId="0228E2B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1.3. Calitatea Lucrărilor se atestă prin respectarea documentelor normative și standardelor de stat ale căror cerințe trebuie respectate la executarea documentației de proiect.</w:t>
            </w:r>
          </w:p>
          <w:p w14:paraId="758F3D35"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132BFE37"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2.TERMENII ŞI CONDIŢIILE DE PRESTARE</w:t>
            </w:r>
          </w:p>
          <w:p w14:paraId="19C4340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lastRenderedPageBreak/>
              <w:t xml:space="preserve">2.1.  Executarea Lucrărilor de proiectare se efectuează în conformitate cu parametrii tehnici şi cerinţele de bază la elaborarea proiectului stipulate în documentația de atribuire </w:t>
            </w:r>
            <w:r w:rsidRPr="00FB7094">
              <w:rPr>
                <w:rFonts w:ascii="Times New Roman" w:eastAsia="Times New Roman" w:hAnsi="Times New Roman" w:cs="Times New Roman"/>
                <w:noProof/>
                <w:kern w:val="0"/>
                <w:shd w:val="clear" w:color="auto" w:fill="FFFFFF" w:themeFill="background1"/>
                <w:lang w:val="ro-MD"/>
                <w14:ligatures w14:val="none"/>
              </w:rPr>
              <w:t>şi anexa nr……..</w:t>
            </w:r>
            <w:r w:rsidRPr="00FB7094">
              <w:rPr>
                <w:rFonts w:ascii="Times New Roman" w:eastAsia="Times New Roman" w:hAnsi="Times New Roman" w:cs="Times New Roman"/>
                <w:noProof/>
                <w:kern w:val="0"/>
                <w:lang w:val="ro-MD"/>
                <w14:ligatures w14:val="none"/>
              </w:rPr>
              <w:t xml:space="preserve">la prezentul Contract. </w:t>
            </w:r>
          </w:p>
          <w:p w14:paraId="170C1B21"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2.2. Termenul limită de predare a documentaţiei de proiect şi deviz – </w:t>
            </w:r>
            <w:r w:rsidRPr="00FB7094">
              <w:rPr>
                <w:rFonts w:ascii="Times New Roman" w:eastAsia="Times New Roman" w:hAnsi="Times New Roman" w:cs="Times New Roman"/>
                <w:b/>
                <w:noProof/>
                <w:kern w:val="0"/>
                <w:lang w:val="ro-MD"/>
                <w14:ligatures w14:val="none"/>
              </w:rPr>
              <w:t xml:space="preserve">............, inclusiv perioada de timp nesesară pentru verificarea documentației de către </w:t>
            </w:r>
            <w:r w:rsidRPr="00FB7094">
              <w:rPr>
                <w:rFonts w:ascii="Times New Roman" w:eastAsia="Times New Roman" w:hAnsi="Times New Roman" w:cs="Times New Roman"/>
                <w:noProof/>
                <w:kern w:val="0"/>
                <w:lang w:val="ro-MD"/>
                <w14:ligatures w14:val="none"/>
              </w:rPr>
              <w:t>Î.S. „Serviciul de Stat pentru Verificarea și Expertizarea Proiectelor și Construcțiilor”, calculate din data semnării prezentului contract.</w:t>
            </w:r>
          </w:p>
          <w:p w14:paraId="467971C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3C0E4F8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2.4. Antreprenorul eliberează pentru Beneficiar documentaţia de proiect şi deviz în limba română, în volum de ….. exemplare + varianta electronică. </w:t>
            </w:r>
          </w:p>
          <w:p w14:paraId="0C0EF53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2.5. Lucrarea se consideră predată Beneficiarului odată cu prezentarea documentației de proiect și deviz, avizului pozitiv al Î.S. „Serviciul de Stat pentru Verificarea și Expertizarea Proiectelor și Construcțiilor” și originalul facturii fiscale.</w:t>
            </w:r>
          </w:p>
          <w:p w14:paraId="34E332A0"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p>
          <w:p w14:paraId="0B19FB92"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3. PREŢUL ŞI CONDIŢIILE DE PLATĂ</w:t>
            </w:r>
          </w:p>
          <w:p w14:paraId="7ED4C28A"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3.1. Preţul Lucrărilor conform prezentului Contract este stabilit în lei moldoveneşti.</w:t>
            </w:r>
          </w:p>
          <w:p w14:paraId="4338124E"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r w:rsidRPr="00FB7094">
              <w:rPr>
                <w:rFonts w:ascii="Times New Roman" w:eastAsia="Times New Roman" w:hAnsi="Times New Roman" w:cs="Times New Roman"/>
                <w:noProof/>
                <w:kern w:val="0"/>
                <w:lang w:val="ro-MD"/>
                <w14:ligatures w14:val="none"/>
              </w:rPr>
              <w:t>3.2. Suma totală a prezentului Contract, inclusiv TVA, se stabileşte în lei moldoveneşti şi constituie</w:t>
            </w:r>
            <w:r w:rsidRPr="00FB7094">
              <w:rPr>
                <w:rFonts w:ascii="Times New Roman" w:eastAsia="Times New Roman" w:hAnsi="Times New Roman" w:cs="Times New Roman"/>
                <w:b/>
                <w:noProof/>
                <w:kern w:val="0"/>
                <w:lang w:val="ro-MD"/>
                <w14:ligatures w14:val="none"/>
              </w:rPr>
              <w:t>……..</w:t>
            </w:r>
          </w:p>
          <w:p w14:paraId="59232302"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3.3. Beneficiarul va achita Antreprenorului în două etape suma totală pentru Lucrările executate, după cum urmează:</w:t>
            </w:r>
          </w:p>
          <w:p w14:paraId="3402FA6A"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I etapă</w:t>
            </w:r>
            <w:r w:rsidRPr="00FB7094">
              <w:rPr>
                <w:rFonts w:ascii="Times New Roman" w:eastAsia="Times New Roman" w:hAnsi="Times New Roman" w:cs="Times New Roman"/>
                <w:noProof/>
                <w:kern w:val="0"/>
                <w:lang w:val="ro-MD"/>
                <w14:ligatures w14:val="none"/>
              </w:rPr>
              <w:t xml:space="preserve"> – predarea raportului topogeodezic, hidrologic și geologic – </w:t>
            </w:r>
            <w:r w:rsidRPr="00FB7094">
              <w:rPr>
                <w:rFonts w:ascii="Times New Roman" w:eastAsia="Times New Roman" w:hAnsi="Times New Roman" w:cs="Times New Roman"/>
                <w:b/>
                <w:noProof/>
                <w:kern w:val="0"/>
                <w:lang w:val="ro-MD"/>
                <w14:ligatures w14:val="none"/>
              </w:rPr>
              <w:t>…….., inclusiv TVA,</w:t>
            </w:r>
            <w:r w:rsidRPr="00FB7094">
              <w:rPr>
                <w:rFonts w:ascii="Times New Roman" w:eastAsia="Times New Roman" w:hAnsi="Times New Roman" w:cs="Times New Roman"/>
                <w:noProof/>
                <w:kern w:val="0"/>
                <w:lang w:val="ro-MD"/>
                <w14:ligatures w14:val="none"/>
              </w:rPr>
              <w:t xml:space="preserve"> conform Specificației;</w:t>
            </w:r>
          </w:p>
          <w:p w14:paraId="714D838E"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noProof/>
                <w:kern w:val="0"/>
                <w:lang w:val="ro-MD"/>
                <w14:ligatures w14:val="none"/>
              </w:rPr>
              <w:t>II etapă</w:t>
            </w:r>
            <w:r w:rsidRPr="00FB7094">
              <w:rPr>
                <w:rFonts w:ascii="Times New Roman" w:eastAsia="Times New Roman" w:hAnsi="Times New Roman" w:cs="Times New Roman"/>
                <w:noProof/>
                <w:kern w:val="0"/>
                <w:lang w:val="ro-MD"/>
                <w14:ligatures w14:val="none"/>
              </w:rPr>
              <w:t xml:space="preserve"> – predarea proiectului integral după primirea avizului pozitiv al Î.S.”Serviciul de Stat pentru Verificarea și Expertizarea Proiectelor și Construcțiilor” – </w:t>
            </w:r>
            <w:r w:rsidRPr="00FB7094">
              <w:rPr>
                <w:rFonts w:ascii="Times New Roman" w:eastAsia="Times New Roman" w:hAnsi="Times New Roman" w:cs="Times New Roman"/>
                <w:b/>
                <w:noProof/>
                <w:kern w:val="0"/>
                <w:lang w:val="ro-MD"/>
                <w14:ligatures w14:val="none"/>
              </w:rPr>
              <w:t>……., inclusiv TVA,</w:t>
            </w:r>
            <w:r w:rsidRPr="00FB7094">
              <w:rPr>
                <w:rFonts w:ascii="Times New Roman" w:eastAsia="Times New Roman" w:hAnsi="Times New Roman" w:cs="Times New Roman"/>
                <w:noProof/>
                <w:kern w:val="0"/>
                <w:lang w:val="ro-MD"/>
                <w14:ligatures w14:val="none"/>
              </w:rPr>
              <w:t xml:space="preserve"> conform Specificației. </w:t>
            </w:r>
          </w:p>
          <w:p w14:paraId="45BCD0A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3.4. Beneficiarul se obligă să achite Antreprenorului, potrivit pct. 3.3., în decurs de …… zile calindaristice, calculate din data semnării Actului de primire-predare a lucrărilor. </w:t>
            </w:r>
          </w:p>
          <w:p w14:paraId="779C75A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3.5. Plăţile se vor efectua prin ……………, indicat în prezentul Contract.</w:t>
            </w:r>
          </w:p>
          <w:p w14:paraId="485A2DE2" w14:textId="77777777" w:rsidR="00FB7094" w:rsidRPr="00FB7094" w:rsidRDefault="00FB7094" w:rsidP="00FB7094">
            <w:pPr>
              <w:tabs>
                <w:tab w:val="left" w:pos="1134"/>
              </w:tabs>
              <w:spacing w:after="0" w:line="240" w:lineRule="auto"/>
              <w:ind w:left="3240"/>
              <w:jc w:val="both"/>
              <w:rPr>
                <w:rFonts w:ascii="Times New Roman" w:eastAsia="Times New Roman" w:hAnsi="Times New Roman" w:cs="Times New Roman"/>
                <w:kern w:val="28"/>
                <w:sz w:val="20"/>
                <w:szCs w:val="20"/>
                <w:lang w:val="ro-MD"/>
                <w14:ligatures w14:val="none"/>
              </w:rPr>
            </w:pPr>
          </w:p>
          <w:p w14:paraId="469F0327"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4. CONDIŢIILE DE PREDARE-PRIMIRE</w:t>
            </w:r>
          </w:p>
          <w:p w14:paraId="5D48D70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4.1. Lucrările se consideră predate de către Antreprenor şi recepţionate de către Beneficiar dacă:</w:t>
            </w:r>
          </w:p>
          <w:p w14:paraId="4E6DAB37" w14:textId="77777777" w:rsidR="00FB7094" w:rsidRPr="00FB7094" w:rsidRDefault="00FB7094" w:rsidP="00FB7094">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cantitatea Lucrărilor corespunde informaţiei indicate în specificația la prezentul Contract; </w:t>
            </w:r>
          </w:p>
          <w:p w14:paraId="604E32FF" w14:textId="77777777" w:rsidR="00FB7094" w:rsidRPr="00FB7094" w:rsidRDefault="00FB7094" w:rsidP="00FB7094">
            <w:pPr>
              <w:numPr>
                <w:ilvl w:val="0"/>
                <w:numId w:val="28"/>
              </w:numPr>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calitatea Lucrărilor corespunde documentelor normative și standardelor de stat.</w:t>
            </w:r>
          </w:p>
          <w:p w14:paraId="33074E8F" w14:textId="77777777" w:rsidR="00FB7094" w:rsidRPr="00FB7094" w:rsidRDefault="00FB7094" w:rsidP="00FB7094">
            <w:pPr>
              <w:spacing w:after="0" w:line="240" w:lineRule="auto"/>
              <w:ind w:firstLine="720"/>
              <w:jc w:val="center"/>
              <w:rPr>
                <w:rFonts w:ascii="Times New Roman" w:eastAsia="Times New Roman" w:hAnsi="Times New Roman" w:cs="Times New Roman"/>
                <w:b/>
                <w:noProof/>
                <w:kern w:val="0"/>
                <w:lang w:val="ro-MD"/>
                <w14:ligatures w14:val="none"/>
              </w:rPr>
            </w:pPr>
          </w:p>
          <w:p w14:paraId="3A5D8955"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5. STANDARDE</w:t>
            </w:r>
          </w:p>
          <w:p w14:paraId="316A635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5.1 Lucrările prestate în baza contractului vor respecta standardele prezentate de către Beneficiar în cerințele caietului de sarcini.</w:t>
            </w:r>
          </w:p>
          <w:p w14:paraId="5972A65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5.2 Când nu este menţionat nici un standard sau reglementare aplicabilă, se vor respecta standardele sau alte reglementări autorizate în Republica Moldova.</w:t>
            </w:r>
          </w:p>
          <w:p w14:paraId="1E639931"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p>
          <w:p w14:paraId="6DF8BAE0"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6. OBLIGAŢIILE PĂRŢILOR</w:t>
            </w:r>
          </w:p>
          <w:p w14:paraId="7A26078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6.1. În baza prezentului Contract, Antreprenorul se obligă:</w:t>
            </w:r>
          </w:p>
          <w:p w14:paraId="1FFCA6E2"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să depună garanţia de bună execuţie a contractului,în cuantum de .... din valoarea contractului, atribuită sub formă .......; </w:t>
            </w:r>
          </w:p>
          <w:p w14:paraId="3A9AECEA"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presteze Lucrările conform condiţiilor prevăzute de prezentul Contract;</w:t>
            </w:r>
          </w:p>
          <w:p w14:paraId="647FAB6A"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indice t</w:t>
            </w:r>
            <w:r w:rsidRPr="00FB7094">
              <w:rPr>
                <w:rFonts w:ascii="Times New Roman" w:eastAsia="Times New Roman" w:hAnsi="Times New Roman" w:cs="Times New Roman"/>
                <w:kern w:val="0"/>
                <w:lang w:val="ro-MD" w:eastAsia="ru-RU"/>
                <w14:ligatures w14:val="none"/>
              </w:rPr>
              <w:t>ermenul de garanție a lucrărilor;</w:t>
            </w:r>
          </w:p>
          <w:p w14:paraId="10DFFC9E"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lastRenderedPageBreak/>
              <w:t>să notifice Beneficiarul, după semnarea prezentului Contract, în decurs de …. zile calendaristice, prin notificare scrisă sau e-mail, despre începerea executării Lucrărilor;</w:t>
            </w:r>
          </w:p>
          <w:p w14:paraId="7BEAFD94"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asigure condiţiile corespunzătoare pentru recepţionarea Lucrărilor de către Beneficiar, în termenele stabilite, în corespundere cu cerinţele prezentului Contract;</w:t>
            </w:r>
          </w:p>
          <w:p w14:paraId="010F2236"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asigure calitatea executării Lucrărilor și să suporte cheltuielile de verificare repetată, în caz de primire a Avizului negativ al Î.S. „Serviciul de Stat pentru Verificarea și Expertizarea Proiectelor și Construcțiilor”;</w:t>
            </w:r>
          </w:p>
          <w:p w14:paraId="3CA02671"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stabilească, în proiect, fazele determinante de execuție a lucrărilor și exercitarea supravegherii de autor asupra lucrărilor pe tot parcursul construcției;</w:t>
            </w:r>
          </w:p>
          <w:p w14:paraId="66EF9910" w14:textId="77777777" w:rsidR="00FB7094" w:rsidRPr="00FB7094" w:rsidRDefault="00FB7094" w:rsidP="00FB7094">
            <w:pPr>
              <w:numPr>
                <w:ilvl w:val="0"/>
                <w:numId w:val="29"/>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stabilească modul de tratare a neconformităților și defectelor apărute în execuție, din vina sa, precum și să urmărească aplicarea pe șantier a soluțiilor adoptate;</w:t>
            </w:r>
          </w:p>
          <w:p w14:paraId="10CFE237" w14:textId="77777777" w:rsidR="00FB7094" w:rsidRPr="00FB7094" w:rsidRDefault="00FB7094" w:rsidP="00FB7094">
            <w:pPr>
              <w:tabs>
                <w:tab w:val="left" w:pos="792"/>
              </w:tabs>
              <w:suppressAutoHyphens/>
              <w:spacing w:after="0" w:line="240" w:lineRule="auto"/>
              <w:ind w:left="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h) să participe la întocmirea cărții tehnice a construcției și la recepția lucrărilor executate.</w:t>
            </w:r>
          </w:p>
          <w:p w14:paraId="122624E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6.2.  În baza prezentului Contract, Beneficiarul se obligă:</w:t>
            </w:r>
          </w:p>
          <w:p w14:paraId="5C63AD34" w14:textId="77777777" w:rsidR="00FB7094" w:rsidRPr="00FB7094" w:rsidRDefault="00FB7094" w:rsidP="00FB7094">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întreprindă toate măsurile necesare pentru asigurarea recepţionării în termenul stabilit a Lucrărilor prestate în corespundere cu cerinţele prezentului Contract și să remită documentația de proiect spre verificare;</w:t>
            </w:r>
          </w:p>
          <w:p w14:paraId="76F88F8F" w14:textId="77777777" w:rsidR="00FB7094" w:rsidRPr="00FB7094" w:rsidRDefault="00FB7094" w:rsidP="00FB7094">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să asigure achitarea Lucrărilor prestate, respectând modalităţile şi termenele indicate în prezentul Contract;</w:t>
            </w:r>
          </w:p>
          <w:p w14:paraId="38A861D4" w14:textId="77777777" w:rsidR="00FB7094" w:rsidRPr="00FB7094" w:rsidRDefault="00FB7094" w:rsidP="00FB7094">
            <w:pPr>
              <w:numPr>
                <w:ilvl w:val="0"/>
                <w:numId w:val="30"/>
              </w:numPr>
              <w:tabs>
                <w:tab w:val="clear" w:pos="1065"/>
                <w:tab w:val="left" w:pos="792"/>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să restituie Antreprenorului garanția de bună execuție a contractului în termen de … zile calendaristice, după recepționarea lucrărilor conform pct. 2.4. al Contractului. </w:t>
            </w:r>
          </w:p>
          <w:p w14:paraId="2EBDC5AD" w14:textId="77777777" w:rsidR="00FB7094" w:rsidRPr="00FB7094" w:rsidRDefault="00FB7094" w:rsidP="00FB7094">
            <w:pPr>
              <w:spacing w:after="0" w:line="240" w:lineRule="auto"/>
              <w:ind w:firstLine="720"/>
              <w:jc w:val="center"/>
              <w:rPr>
                <w:rFonts w:ascii="Times New Roman" w:eastAsia="Times New Roman" w:hAnsi="Times New Roman" w:cs="Times New Roman"/>
                <w:b/>
                <w:noProof/>
                <w:kern w:val="0"/>
                <w:lang w:val="ro-MD"/>
                <w14:ligatures w14:val="none"/>
              </w:rPr>
            </w:pPr>
          </w:p>
          <w:p w14:paraId="41555883"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7. JUSTIFICAREA DATORITĂ UNUI IMPEDIMENT</w:t>
            </w:r>
          </w:p>
          <w:p w14:paraId="02316B31"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3CE9E2D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noProof/>
                <w:kern w:val="0"/>
                <w:lang w:val="ro-MD"/>
                <w14:ligatures w14:val="none"/>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73B0E44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4320D72"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p>
          <w:p w14:paraId="6F3ABB48"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8. REZOLUȚIUNEA CONTRACTULUI</w:t>
            </w:r>
          </w:p>
          <w:p w14:paraId="3B2FB67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8.1.Rezoluțiunea Contractului se poate realiza cu acordul comun al Părţilor.</w:t>
            </w:r>
          </w:p>
          <w:p w14:paraId="3076B52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8.2. Contractul poate fi rezolvitîn mod unilateral în caz de:</w:t>
            </w:r>
          </w:p>
          <w:p w14:paraId="550FE05F" w14:textId="77777777" w:rsidR="00FB7094" w:rsidRPr="00FB7094" w:rsidRDefault="00FB7094" w:rsidP="00FB7094">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refuz al Antreprenorului de a presta Lucrările prevăzute în prezentul Contract;         </w:t>
            </w:r>
          </w:p>
          <w:p w14:paraId="5D1F827D" w14:textId="77777777" w:rsidR="00FB7094" w:rsidRPr="00FB7094" w:rsidRDefault="00FB7094" w:rsidP="00FB7094">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nerespectare de către Antreprenor a termenelor de executare stabilite;</w:t>
            </w:r>
          </w:p>
          <w:p w14:paraId="1CDDD76B" w14:textId="77777777" w:rsidR="00FB7094" w:rsidRPr="00FB7094" w:rsidRDefault="00FB7094" w:rsidP="00FB7094">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nerespectare de către Beneficiar a termenelor de plată a Lucrărilor;</w:t>
            </w:r>
          </w:p>
          <w:p w14:paraId="059DEDD4" w14:textId="77777777" w:rsidR="00FB7094" w:rsidRPr="00FB7094" w:rsidRDefault="00FB7094" w:rsidP="00FB7094">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nesatisfacere de către una dintre Părţi a pretenţiilor înaintate conform prezentului Contract;</w:t>
            </w:r>
          </w:p>
          <w:p w14:paraId="16B99C35" w14:textId="77777777" w:rsidR="00FB7094" w:rsidRPr="00FB7094" w:rsidRDefault="00FB7094" w:rsidP="00FB7094">
            <w:pPr>
              <w:numPr>
                <w:ilvl w:val="0"/>
                <w:numId w:val="31"/>
              </w:numPr>
              <w:tabs>
                <w:tab w:val="left" w:pos="1080"/>
              </w:tabs>
              <w:suppressAutoHyphens/>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contractantul se afla, la momentul atribuirii lui, în una dintre situaţiile care ar fi determinat excluderea sa din procedura de atribuire potrivit art. 19 al Legii nr. 131/2015 privind achizițiile publice;</w:t>
            </w:r>
          </w:p>
          <w:p w14:paraId="69AA6DF3" w14:textId="77777777" w:rsidR="00FB7094" w:rsidRPr="00FB7094" w:rsidRDefault="00FB7094" w:rsidP="00FB7094">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contractul a făcut obiectul unei modificări substanțiale care necesita o nouă procedură de achiziție publică în conformitate cu art. 76 al Legii nr. 131/2015 privind achizițiile publice;</w:t>
            </w:r>
          </w:p>
          <w:p w14:paraId="4A48F52B" w14:textId="77777777" w:rsidR="00FB7094" w:rsidRPr="00FB7094" w:rsidRDefault="00FB7094" w:rsidP="00FB7094">
            <w:pPr>
              <w:numPr>
                <w:ilvl w:val="0"/>
                <w:numId w:val="31"/>
              </w:numPr>
              <w:tabs>
                <w:tab w:val="left" w:pos="0"/>
                <w:tab w:val="num" w:pos="1135"/>
                <w:tab w:val="left" w:pos="2070"/>
              </w:tabs>
              <w:spacing w:after="0" w:line="240" w:lineRule="auto"/>
              <w:ind w:firstLine="710"/>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BF2500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lastRenderedPageBreak/>
              <w:t>8.3. Partea iniţiatoare a rezoluțiunii Contractului este obligată să comunice în termen de …… zile lucrătoare celeilalte Părţi despre intenţiile ei printr-o scrisoare motivată.</w:t>
            </w:r>
          </w:p>
          <w:p w14:paraId="49F6165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8.4. Partea înştiinţată este obligată să răspundă în decurs de …. zile lucrătoare de la primirea notificării, după expirarea acestui termen Contractul se consideră încetat de drept.</w:t>
            </w:r>
          </w:p>
          <w:p w14:paraId="00C38E6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93BB360"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9. RECLAMAŢII ŞI SANCŢIUNI</w:t>
            </w:r>
          </w:p>
          <w:p w14:paraId="325D6A8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44CC9DA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8C7E222"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9.3. Antreprenorul este obligat să examineze pretenţiile înaintate în termen de ….. zile lucrătoare de la data primirii acestora şi să comunice, în scris, Beneficiarului despre decizia luată.</w:t>
            </w:r>
          </w:p>
          <w:p w14:paraId="273B187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9.4.  În caz de recunoaştere a pretenţiilor, Antreprenorul este obligat, în termen  restrâns, să înlăture potrivit cerinţelor Contractului. </w:t>
            </w:r>
          </w:p>
          <w:p w14:paraId="2126F05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9.5. Antreprenorul poartă răspundere pentru calitatea Lucrărilor în limitele stabilite, inclusiv pentru viciile ascunse.</w:t>
            </w:r>
          </w:p>
          <w:p w14:paraId="6DDF024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9.6. Pentru refuzul de a presta Lucrările prevăzute în prezentul Contract, Antreprenorul suportă o penalitate în valoare de  ….% din suma totală a contractului. </w:t>
            </w:r>
          </w:p>
          <w:p w14:paraId="1F678BB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9.7. Pentru prestarea cu întârziere a Lucrărilor, Antreprenorul suportă plata despăgubirii în valoare de ….% din suma Lucrărilor neexecutate, pentru fiecare zi de întârziere, dar nu mai mult de ….% din suma totală a prezentului Contract.</w:t>
            </w:r>
          </w:p>
          <w:p w14:paraId="6267427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9.8. Pentru achitarea cu întârziere, Beneficiarul suportă plata despăgubirii în valoare de …..% din suma Lucrărilor neachitate pentru fiecare zi de întârziere, dar nu mai mult de  …% din suma totală a prezentului contract.</w:t>
            </w:r>
          </w:p>
          <w:p w14:paraId="2E6ECE44"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p>
          <w:p w14:paraId="6BEBCF28"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10. DREPTURI DE PROPRIETATE INTELECTUALĂ</w:t>
            </w:r>
          </w:p>
          <w:p w14:paraId="5077242C"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10.1. Antreprenorul are obligaţia să despăgubească Beneficiarul împotriva oricăror:</w:t>
            </w:r>
          </w:p>
          <w:p w14:paraId="05B38288"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52A34704"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 daune-interese, costuri, taxe şi cheltuieli de orice natură, aferente, cu excepţia situaţiei în care o astfel de încălcare rezultă din respectarea Caietului de sarcini.</w:t>
            </w:r>
          </w:p>
          <w:p w14:paraId="5CE8335A" w14:textId="77777777" w:rsidR="00FB7094" w:rsidRPr="00FB7094" w:rsidRDefault="00FB7094" w:rsidP="00FB7094">
            <w:pPr>
              <w:spacing w:after="0" w:line="240" w:lineRule="auto"/>
              <w:ind w:firstLine="720"/>
              <w:jc w:val="both"/>
              <w:rPr>
                <w:rFonts w:ascii="Times New Roman" w:eastAsia="Times New Roman" w:hAnsi="Times New Roman" w:cs="Times New Roman"/>
                <w:noProof/>
                <w:kern w:val="0"/>
                <w:lang w:val="ro-MD"/>
                <w14:ligatures w14:val="none"/>
              </w:rPr>
            </w:pPr>
          </w:p>
          <w:p w14:paraId="5306E7CC" w14:textId="77777777" w:rsidR="00FB7094" w:rsidRPr="00FB7094" w:rsidRDefault="00FB7094" w:rsidP="00FB7094">
            <w:pPr>
              <w:spacing w:after="0" w:line="240" w:lineRule="auto"/>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11. DISPOZIŢII FINALE</w:t>
            </w:r>
          </w:p>
          <w:p w14:paraId="4AF770B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11.1. Litigiile ce ar putea rezulta din prezentul Contract vor fi soluţionate de către Părţi pe cale amiabilă. În caz contrar, ele vor fi transmise spre examinare în instanţa de judecată competentă, conform legislaţiei Republicii Moldova.</w:t>
            </w:r>
          </w:p>
          <w:p w14:paraId="11AC4D7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11.2. De la data semnării prezentului Contract, toate negocierile purtate şi documentele  perfectate anterior, îşi pierd valabilitatea.</w:t>
            </w:r>
          </w:p>
          <w:p w14:paraId="1A24830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05C48C1A"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11.4. Nici una dintre Părţi nu are dreptul să transmită obligaţiile şi drepturile sale stipulate în prezentul Contract unor terţe persoane, fără acordul în scris al celeilalte părţi.</w:t>
            </w:r>
          </w:p>
          <w:p w14:paraId="603F770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11.5. Prezentul Contract este întocmit în două exemplare în limba de română, câte un exemplar pentru Antreprenor și Beneficiar.</w:t>
            </w:r>
          </w:p>
          <w:p w14:paraId="7DC5CFC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11.6. Prezentul Contract se consideră încheiat şi intră în vigoare la data semnării, fiind valabil până la ……………...</w:t>
            </w:r>
          </w:p>
          <w:p w14:paraId="28C12B1C"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11.7. Prezentul Contract reprezintă acordul de voinţă al ambelor părţi şi este semnat astăzi,  “____” </w:t>
            </w:r>
          </w:p>
          <w:p w14:paraId="159FA9F7"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29482593"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4FD63EC2"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693287D1"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529159FB"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2D35D218"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04C9A961"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4773ACBA"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3BB64824"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5AFA6E7C" w14:textId="77777777" w:rsidR="00FB7094" w:rsidRPr="00FB7094" w:rsidRDefault="00FB7094" w:rsidP="00FB7094">
            <w:pPr>
              <w:numPr>
                <w:ilvl w:val="0"/>
                <w:numId w:val="32"/>
              </w:numPr>
              <w:tabs>
                <w:tab w:val="left" w:pos="1134"/>
                <w:tab w:val="left" w:pos="2295"/>
              </w:tabs>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PARTEA CE ȚINE DE CONDIȚIILE</w:t>
            </w:r>
          </w:p>
          <w:p w14:paraId="546D69FB" w14:textId="77777777" w:rsidR="00FB7094" w:rsidRPr="00FB7094" w:rsidRDefault="00FB7094" w:rsidP="00FB7094">
            <w:pPr>
              <w:tabs>
                <w:tab w:val="left" w:pos="1134"/>
                <w:tab w:val="left" w:pos="2295"/>
              </w:tabs>
              <w:spacing w:after="0" w:line="240" w:lineRule="auto"/>
              <w:ind w:left="3240"/>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SPECIALE AL CONTRACTULUI</w:t>
            </w:r>
          </w:p>
          <w:p w14:paraId="0487A159"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w:t>
            </w:r>
            <w:r w:rsidRPr="00FB7094">
              <w:rPr>
                <w:rFonts w:ascii="Times New Roman" w:eastAsia="Times New Roman" w:hAnsi="Times New Roman" w:cs="Times New Roman"/>
                <w:noProof/>
                <w:kern w:val="0"/>
                <w:sz w:val="20"/>
                <w:szCs w:val="20"/>
                <w:lang w:val="ro-MD"/>
                <w14:ligatures w14:val="none"/>
              </w:rPr>
              <w:t>LA NECESITATE)</w:t>
            </w:r>
          </w:p>
          <w:p w14:paraId="62457AAB"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1E7FD9D3"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29D4361E"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4D2CD4CB"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4BEC5CEB"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45B56FCC"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5C8EC970" w14:textId="77777777" w:rsidR="00FB7094" w:rsidRPr="00FB7094" w:rsidRDefault="00FB7094" w:rsidP="00FB7094">
            <w:pPr>
              <w:spacing w:after="0" w:line="276" w:lineRule="auto"/>
              <w:contextualSpacing/>
              <w:rPr>
                <w:rFonts w:ascii="Times New Roman" w:eastAsia="Times New Roman" w:hAnsi="Times New Roman" w:cs="Times New Roman"/>
                <w:noProof/>
                <w:kern w:val="0"/>
                <w:lang w:val="ro-MD"/>
                <w14:ligatures w14:val="none"/>
              </w:rPr>
            </w:pPr>
          </w:p>
          <w:p w14:paraId="6CD2AFD7" w14:textId="77777777" w:rsidR="00FB7094" w:rsidRPr="00FB7094" w:rsidRDefault="00FB7094" w:rsidP="00FB7094">
            <w:pPr>
              <w:numPr>
                <w:ilvl w:val="0"/>
                <w:numId w:val="14"/>
              </w:numPr>
              <w:spacing w:after="0" w:line="276" w:lineRule="auto"/>
              <w:contextualSpacing/>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kern w:val="0"/>
                <w:lang w:val="ro-MD"/>
                <w14:ligatures w14:val="none"/>
              </w:rPr>
              <w:t>RECHIZITELE JURIDICE, POŞTALE ŞI DE PLĂŢI ALE PĂRŢILOR</w:t>
            </w:r>
          </w:p>
          <w:p w14:paraId="69B0C95C" w14:textId="77777777" w:rsidR="00FB7094" w:rsidRPr="00FB7094" w:rsidRDefault="00FB7094" w:rsidP="00FB7094">
            <w:pPr>
              <w:tabs>
                <w:tab w:val="left" w:pos="2685"/>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B7094" w:rsidRPr="00B96DFB" w14:paraId="641A30C3" w14:textId="77777777" w:rsidTr="00860B12">
              <w:trPr>
                <w:jc w:val="center"/>
              </w:trPr>
              <w:tc>
                <w:tcPr>
                  <w:tcW w:w="5163" w:type="dxa"/>
                  <w:tcBorders>
                    <w:top w:val="nil"/>
                    <w:left w:val="nil"/>
                    <w:bottom w:val="nil"/>
                    <w:right w:val="nil"/>
                  </w:tcBorders>
                </w:tcPr>
                <w:p w14:paraId="3E29AACF" w14:textId="77777777" w:rsidR="00FB7094" w:rsidRPr="00FB7094" w:rsidRDefault="00FB7094" w:rsidP="00FB7094">
                  <w:pPr>
                    <w:tabs>
                      <w:tab w:val="left" w:pos="3295"/>
                    </w:tabs>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iCs/>
                      <w:noProof/>
                      <w:kern w:val="0"/>
                      <w:lang w:val="ro-MD"/>
                      <w14:ligatures w14:val="none"/>
                    </w:rPr>
                    <w:t>ANTREPRENORUL</w:t>
                  </w:r>
                </w:p>
              </w:tc>
              <w:tc>
                <w:tcPr>
                  <w:tcW w:w="4927" w:type="dxa"/>
                  <w:tcBorders>
                    <w:top w:val="nil"/>
                    <w:left w:val="nil"/>
                    <w:bottom w:val="nil"/>
                    <w:right w:val="nil"/>
                  </w:tcBorders>
                </w:tcPr>
                <w:p w14:paraId="5F8A9F9D" w14:textId="77777777" w:rsidR="00FB7094" w:rsidRPr="00FB7094" w:rsidRDefault="00FB7094" w:rsidP="00FB7094">
                  <w:pPr>
                    <w:tabs>
                      <w:tab w:val="left" w:pos="3295"/>
                    </w:tabs>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iCs/>
                      <w:noProof/>
                      <w:kern w:val="0"/>
                      <w:lang w:val="ro-MD"/>
                      <w14:ligatures w14:val="none"/>
                    </w:rPr>
                    <w:t>BENEFICIARUL</w:t>
                  </w:r>
                </w:p>
              </w:tc>
            </w:tr>
            <w:tr w:rsidR="00FB7094" w:rsidRPr="00B96DFB" w14:paraId="7F9CD1D9" w14:textId="77777777" w:rsidTr="00860B12">
              <w:trPr>
                <w:jc w:val="center"/>
              </w:trPr>
              <w:tc>
                <w:tcPr>
                  <w:tcW w:w="5163" w:type="dxa"/>
                  <w:tcBorders>
                    <w:top w:val="nil"/>
                    <w:left w:val="nil"/>
                    <w:bottom w:val="nil"/>
                    <w:right w:val="nil"/>
                  </w:tcBorders>
                  <w:vAlign w:val="center"/>
                </w:tcPr>
                <w:p w14:paraId="5BCD83CD"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Adresa poştală:</w:t>
                  </w:r>
                </w:p>
              </w:tc>
              <w:tc>
                <w:tcPr>
                  <w:tcW w:w="4927" w:type="dxa"/>
                  <w:tcBorders>
                    <w:top w:val="nil"/>
                    <w:left w:val="nil"/>
                    <w:bottom w:val="nil"/>
                    <w:right w:val="nil"/>
                  </w:tcBorders>
                  <w:vAlign w:val="center"/>
                </w:tcPr>
                <w:p w14:paraId="76463CF1"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Adresa poştală:</w:t>
                  </w:r>
                </w:p>
              </w:tc>
            </w:tr>
            <w:tr w:rsidR="00FB7094" w:rsidRPr="00B96DFB" w14:paraId="04DA8390" w14:textId="77777777" w:rsidTr="00860B12">
              <w:trPr>
                <w:jc w:val="center"/>
              </w:trPr>
              <w:tc>
                <w:tcPr>
                  <w:tcW w:w="5163" w:type="dxa"/>
                  <w:tcBorders>
                    <w:top w:val="nil"/>
                    <w:left w:val="nil"/>
                    <w:bottom w:val="nil"/>
                    <w:right w:val="nil"/>
                  </w:tcBorders>
                  <w:vAlign w:val="center"/>
                </w:tcPr>
                <w:p w14:paraId="3E2B6C0A"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Telefon:</w:t>
                  </w:r>
                </w:p>
              </w:tc>
              <w:tc>
                <w:tcPr>
                  <w:tcW w:w="4927" w:type="dxa"/>
                  <w:tcBorders>
                    <w:top w:val="nil"/>
                    <w:left w:val="nil"/>
                    <w:bottom w:val="nil"/>
                    <w:right w:val="nil"/>
                  </w:tcBorders>
                  <w:vAlign w:val="center"/>
                </w:tcPr>
                <w:p w14:paraId="22DC9F5D"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Telefon:</w:t>
                  </w:r>
                </w:p>
              </w:tc>
            </w:tr>
            <w:tr w:rsidR="00FB7094" w:rsidRPr="00B96DFB" w14:paraId="051D1232" w14:textId="77777777" w:rsidTr="00860B12">
              <w:trPr>
                <w:jc w:val="center"/>
              </w:trPr>
              <w:tc>
                <w:tcPr>
                  <w:tcW w:w="5163" w:type="dxa"/>
                  <w:tcBorders>
                    <w:top w:val="nil"/>
                    <w:left w:val="nil"/>
                    <w:bottom w:val="nil"/>
                    <w:right w:val="nil"/>
                  </w:tcBorders>
                  <w:vAlign w:val="center"/>
                </w:tcPr>
                <w:p w14:paraId="4DF5D772"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 fiscal:</w:t>
                  </w:r>
                </w:p>
              </w:tc>
              <w:tc>
                <w:tcPr>
                  <w:tcW w:w="4927" w:type="dxa"/>
                  <w:tcBorders>
                    <w:top w:val="nil"/>
                    <w:left w:val="nil"/>
                    <w:bottom w:val="nil"/>
                    <w:right w:val="nil"/>
                  </w:tcBorders>
                  <w:vAlign w:val="center"/>
                </w:tcPr>
                <w:p w14:paraId="6B5709BA"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 fiscal:</w:t>
                  </w:r>
                </w:p>
              </w:tc>
            </w:tr>
            <w:tr w:rsidR="00FB7094" w:rsidRPr="00B96DFB" w14:paraId="08045B13" w14:textId="77777777" w:rsidTr="00860B12">
              <w:trPr>
                <w:jc w:val="center"/>
              </w:trPr>
              <w:tc>
                <w:tcPr>
                  <w:tcW w:w="5163" w:type="dxa"/>
                  <w:tcBorders>
                    <w:top w:val="nil"/>
                    <w:left w:val="nil"/>
                    <w:bottom w:val="nil"/>
                    <w:right w:val="nil"/>
                  </w:tcBorders>
                  <w:vAlign w:val="center"/>
                </w:tcPr>
                <w:p w14:paraId="474FB1C0"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Banca:</w:t>
                  </w:r>
                </w:p>
              </w:tc>
              <w:tc>
                <w:tcPr>
                  <w:tcW w:w="4927" w:type="dxa"/>
                  <w:tcBorders>
                    <w:top w:val="nil"/>
                    <w:left w:val="nil"/>
                    <w:bottom w:val="nil"/>
                    <w:right w:val="nil"/>
                  </w:tcBorders>
                  <w:vAlign w:val="center"/>
                </w:tcPr>
                <w:p w14:paraId="5762E552"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Banca:</w:t>
                  </w:r>
                </w:p>
              </w:tc>
            </w:tr>
            <w:tr w:rsidR="00FB7094" w:rsidRPr="00B96DFB" w14:paraId="48B69C2F" w14:textId="77777777" w:rsidTr="00860B12">
              <w:trPr>
                <w:jc w:val="center"/>
              </w:trPr>
              <w:tc>
                <w:tcPr>
                  <w:tcW w:w="5163" w:type="dxa"/>
                  <w:tcBorders>
                    <w:top w:val="nil"/>
                    <w:left w:val="nil"/>
                    <w:bottom w:val="nil"/>
                    <w:right w:val="nil"/>
                  </w:tcBorders>
                  <w:vAlign w:val="center"/>
                </w:tcPr>
                <w:p w14:paraId="2A26AB0A"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w:t>
                  </w:r>
                </w:p>
              </w:tc>
              <w:tc>
                <w:tcPr>
                  <w:tcW w:w="4927" w:type="dxa"/>
                  <w:tcBorders>
                    <w:top w:val="nil"/>
                    <w:left w:val="nil"/>
                    <w:bottom w:val="nil"/>
                    <w:right w:val="nil"/>
                  </w:tcBorders>
                  <w:vAlign w:val="center"/>
                </w:tcPr>
                <w:p w14:paraId="287C6EE2"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Cod:</w:t>
                  </w:r>
                </w:p>
              </w:tc>
            </w:tr>
            <w:tr w:rsidR="00FB7094" w:rsidRPr="00B96DFB" w14:paraId="159FA941" w14:textId="77777777" w:rsidTr="00860B12">
              <w:trPr>
                <w:jc w:val="center"/>
              </w:trPr>
              <w:tc>
                <w:tcPr>
                  <w:tcW w:w="5163" w:type="dxa"/>
                  <w:tcBorders>
                    <w:top w:val="nil"/>
                    <w:left w:val="nil"/>
                    <w:bottom w:val="nil"/>
                    <w:right w:val="nil"/>
                  </w:tcBorders>
                  <w:vAlign w:val="center"/>
                </w:tcPr>
                <w:p w14:paraId="209286E0"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IBAN</w:t>
                  </w:r>
                </w:p>
              </w:tc>
              <w:tc>
                <w:tcPr>
                  <w:tcW w:w="4927" w:type="dxa"/>
                  <w:tcBorders>
                    <w:top w:val="nil"/>
                    <w:left w:val="nil"/>
                    <w:bottom w:val="nil"/>
                    <w:right w:val="nil"/>
                  </w:tcBorders>
                  <w:vAlign w:val="center"/>
                </w:tcPr>
                <w:p w14:paraId="304D0403"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IBAN</w:t>
                  </w:r>
                </w:p>
              </w:tc>
            </w:tr>
            <w:tr w:rsidR="00FB7094" w:rsidRPr="00B96DFB" w14:paraId="5A3AFF3A" w14:textId="77777777" w:rsidTr="00860B12">
              <w:trPr>
                <w:trHeight w:val="749"/>
                <w:jc w:val="center"/>
              </w:trPr>
              <w:tc>
                <w:tcPr>
                  <w:tcW w:w="5163" w:type="dxa"/>
                  <w:tcBorders>
                    <w:top w:val="nil"/>
                    <w:left w:val="nil"/>
                    <w:bottom w:val="nil"/>
                    <w:right w:val="nil"/>
                  </w:tcBorders>
                  <w:vAlign w:val="center"/>
                </w:tcPr>
                <w:p w14:paraId="292CE500" w14:textId="77777777" w:rsidR="00FB7094" w:rsidRPr="00FB7094" w:rsidRDefault="00FB7094" w:rsidP="00FB7094">
                  <w:pPr>
                    <w:tabs>
                      <w:tab w:val="left" w:pos="1134"/>
                      <w:tab w:val="left" w:pos="4680"/>
                      <w:tab w:val="left" w:pos="7020"/>
                    </w:tabs>
                    <w:suppressAutoHyphens/>
                    <w:spacing w:after="0" w:line="240" w:lineRule="auto"/>
                    <w:jc w:val="both"/>
                    <w:rPr>
                      <w:rFonts w:ascii="Times New Roman" w:eastAsia="Times New Roman" w:hAnsi="Times New Roman" w:cs="Times New Roman"/>
                      <w:noProof/>
                      <w:kern w:val="0"/>
                      <w:lang w:val="ro-MD"/>
                      <w14:ligatures w14:val="none"/>
                    </w:rPr>
                  </w:pPr>
                </w:p>
              </w:tc>
              <w:tc>
                <w:tcPr>
                  <w:tcW w:w="4927" w:type="dxa"/>
                  <w:tcBorders>
                    <w:top w:val="nil"/>
                    <w:left w:val="nil"/>
                    <w:bottom w:val="nil"/>
                    <w:right w:val="nil"/>
                  </w:tcBorders>
                  <w:vAlign w:val="center"/>
                </w:tcPr>
                <w:p w14:paraId="3A5A084B"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2AFCF02D"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4496BA66"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6579C2E7"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p w14:paraId="0B370EAF" w14:textId="77777777" w:rsidR="00FB7094" w:rsidRPr="00FB7094" w:rsidRDefault="00FB7094" w:rsidP="00FB7094">
                  <w:pPr>
                    <w:tabs>
                      <w:tab w:val="left" w:pos="1134"/>
                      <w:tab w:val="left" w:pos="4680"/>
                      <w:tab w:val="left" w:pos="7020"/>
                    </w:tabs>
                    <w:suppressAutoHyphens/>
                    <w:spacing w:after="0" w:line="240" w:lineRule="auto"/>
                    <w:ind w:firstLine="567"/>
                    <w:jc w:val="both"/>
                    <w:rPr>
                      <w:rFonts w:ascii="Times New Roman" w:eastAsia="Times New Roman" w:hAnsi="Times New Roman" w:cs="Times New Roman"/>
                      <w:noProof/>
                      <w:kern w:val="0"/>
                      <w:lang w:val="ro-MD"/>
                      <w14:ligatures w14:val="none"/>
                    </w:rPr>
                  </w:pPr>
                </w:p>
              </w:tc>
            </w:tr>
          </w:tbl>
          <w:p w14:paraId="245E41FE" w14:textId="77777777" w:rsidR="00FB7094" w:rsidRPr="00FB7094" w:rsidRDefault="00FB7094" w:rsidP="00FB7094">
            <w:pPr>
              <w:tabs>
                <w:tab w:val="left" w:pos="2685"/>
              </w:tabs>
              <w:spacing w:after="0" w:line="240" w:lineRule="auto"/>
              <w:contextualSpacing/>
              <w:jc w:val="center"/>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SEMNĂTURILE PĂRŢILOR</w:t>
            </w:r>
          </w:p>
          <w:p w14:paraId="4F1672A8" w14:textId="77777777" w:rsidR="00FB7094" w:rsidRPr="00FB7094" w:rsidRDefault="00FB7094" w:rsidP="00FB7094">
            <w:pPr>
              <w:tabs>
                <w:tab w:val="left" w:pos="2685"/>
              </w:tabs>
              <w:spacing w:after="0" w:line="240" w:lineRule="auto"/>
              <w:contextualSpacing/>
              <w:jc w:val="center"/>
              <w:rPr>
                <w:rFonts w:ascii="Times New Roman" w:eastAsia="Times New Roman" w:hAnsi="Times New Roman" w:cs="Times New Roman"/>
                <w:kern w:val="0"/>
                <w:lang w:val="ro-MD"/>
                <w14:ligatures w14:val="none"/>
              </w:rPr>
            </w:pPr>
          </w:p>
          <w:tbl>
            <w:tblPr>
              <w:tblW w:w="0" w:type="auto"/>
              <w:jc w:val="center"/>
              <w:tblLayout w:type="fixed"/>
              <w:tblLook w:val="04A0" w:firstRow="1" w:lastRow="0" w:firstColumn="1" w:lastColumn="0" w:noHBand="0" w:noVBand="1"/>
            </w:tblPr>
            <w:tblGrid>
              <w:gridCol w:w="5188"/>
              <w:gridCol w:w="4559"/>
            </w:tblGrid>
            <w:tr w:rsidR="00FB7094" w:rsidRPr="00B96DFB" w14:paraId="2FB1FFD0" w14:textId="77777777" w:rsidTr="00860B12">
              <w:trPr>
                <w:trHeight w:val="357"/>
                <w:jc w:val="center"/>
              </w:trPr>
              <w:tc>
                <w:tcPr>
                  <w:tcW w:w="5188" w:type="dxa"/>
                  <w:vAlign w:val="center"/>
                </w:tcPr>
                <w:p w14:paraId="2B397884"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ANTREPRENOR</w:t>
                  </w:r>
                </w:p>
              </w:tc>
              <w:tc>
                <w:tcPr>
                  <w:tcW w:w="4559" w:type="dxa"/>
                  <w:vAlign w:val="center"/>
                </w:tcPr>
                <w:p w14:paraId="56D11F7E"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BENEFICIAR</w:t>
                  </w:r>
                </w:p>
              </w:tc>
            </w:tr>
            <w:tr w:rsidR="00FB7094" w:rsidRPr="00B96DFB" w14:paraId="3FBDDFE9" w14:textId="77777777" w:rsidTr="00860B12">
              <w:trPr>
                <w:trHeight w:val="357"/>
                <w:jc w:val="center"/>
              </w:trPr>
              <w:tc>
                <w:tcPr>
                  <w:tcW w:w="5188" w:type="dxa"/>
                  <w:vAlign w:val="center"/>
                </w:tcPr>
                <w:p w14:paraId="5AAF9CA3"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tc>
              <w:tc>
                <w:tcPr>
                  <w:tcW w:w="4559" w:type="dxa"/>
                  <w:vAlign w:val="center"/>
                </w:tcPr>
                <w:p w14:paraId="1E18FD65"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tc>
            </w:tr>
          </w:tbl>
          <w:p w14:paraId="7243CDC6"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E3A26D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07F17834" w14:textId="77777777" w:rsidR="00FB7094" w:rsidRPr="00FB7094" w:rsidRDefault="00FB7094" w:rsidP="00FB7094">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559D11CB" w14:textId="77777777" w:rsidR="00FB7094" w:rsidRPr="00FB7094" w:rsidRDefault="00FB7094" w:rsidP="00FB7094">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05C08DB7" w14:textId="77777777" w:rsidR="00FB7094" w:rsidRPr="00FB7094" w:rsidRDefault="00FB7094" w:rsidP="00FB7094">
            <w:pPr>
              <w:tabs>
                <w:tab w:val="left" w:pos="2295"/>
              </w:tabs>
              <w:spacing w:after="0" w:line="240" w:lineRule="auto"/>
              <w:jc w:val="center"/>
              <w:rPr>
                <w:rFonts w:ascii="Times New Roman" w:eastAsia="Times New Roman" w:hAnsi="Times New Roman" w:cs="Times New Roman"/>
                <w:noProof/>
                <w:kern w:val="0"/>
                <w:lang w:val="ro-MD"/>
                <w14:ligatures w14:val="none"/>
              </w:rPr>
            </w:pPr>
          </w:p>
          <w:p w14:paraId="4709475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A02FF11"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00011EE"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4DBCC0BC"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5D3ACE14"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3400B0AE"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1986CDC4"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6390A7C6"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3F815363"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5F68CB7D"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52536209"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63E4D520"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5CD10F01"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5B398628"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48DCA2D8"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p>
          <w:p w14:paraId="53600B0A"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Anexa nr. 1</w:t>
            </w:r>
          </w:p>
          <w:p w14:paraId="26945EEB"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Contractul nr. ___________</w:t>
            </w:r>
          </w:p>
          <w:p w14:paraId="250A2082" w14:textId="77777777" w:rsidR="00FB7094" w:rsidRPr="00FB7094" w:rsidRDefault="00FB7094" w:rsidP="00FB7094">
            <w:pPr>
              <w:tabs>
                <w:tab w:val="left" w:pos="2295"/>
              </w:tabs>
              <w:spacing w:after="0" w:line="240" w:lineRule="auto"/>
              <w:jc w:val="right"/>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din „____”  _____ 20_______</w:t>
            </w:r>
          </w:p>
          <w:p w14:paraId="108DEB7A"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F8F6F67"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CB19238"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34332FB"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407895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202CDDB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7442B322"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SPECIFICAŢII TEHNICE</w:t>
            </w:r>
          </w:p>
          <w:p w14:paraId="3DDF10A5"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FB7094" w:rsidRPr="00FB7094" w14:paraId="4D80D5DB" w14:textId="77777777" w:rsidTr="00860B1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8E55FF"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C85D920"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Denumirea lucrărilor/servi-ciilor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5E77105"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4AE7C932"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Specificarea tehnică deplină solicitată de către autoritatea contractantă</w:t>
                  </w:r>
                </w:p>
                <w:p w14:paraId="391E7116"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E51E60"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bCs/>
                      <w:kern w:val="0"/>
                      <w:lang w:val="ro-MD"/>
                      <w14:ligatures w14:val="none"/>
                    </w:rPr>
                    <w:t>Specificarea tehnică</w:t>
                  </w:r>
                  <w:r w:rsidRPr="00FB7094">
                    <w:rPr>
                      <w:rFonts w:ascii="Times New Roman" w:eastAsia="Times New Roman" w:hAnsi="Times New Roman" w:cs="Times New Roman"/>
                      <w:b/>
                      <w:noProof/>
                      <w:kern w:val="0"/>
                      <w:lang w:val="ro-MD"/>
                      <w14:ligatures w14:val="none"/>
                    </w:rPr>
                    <w:t>deplină propusă de către ofertant</w:t>
                  </w:r>
                </w:p>
                <w:p w14:paraId="73CB2A5B"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5424CAF6" w14:textId="77777777" w:rsidR="00FB7094" w:rsidRPr="00FB7094" w:rsidRDefault="00FB7094" w:rsidP="00FB7094">
                  <w:pPr>
                    <w:spacing w:after="0" w:line="240" w:lineRule="auto"/>
                    <w:ind w:left="378" w:right="377"/>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Standarde de</w:t>
                  </w:r>
                </w:p>
                <w:p w14:paraId="228B1A68" w14:textId="77777777" w:rsidR="00FB7094" w:rsidRPr="00FB7094" w:rsidRDefault="00FB7094" w:rsidP="00FB7094">
                  <w:pPr>
                    <w:tabs>
                      <w:tab w:val="left" w:pos="1370"/>
                    </w:tabs>
                    <w:spacing w:after="0" w:line="240" w:lineRule="auto"/>
                    <w:ind w:left="378" w:right="377"/>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referinţă</w:t>
                  </w:r>
                </w:p>
              </w:tc>
            </w:tr>
            <w:tr w:rsidR="00FB7094" w:rsidRPr="00FB7094" w14:paraId="1592874E" w14:textId="77777777" w:rsidTr="00860B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9916B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60A24E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E35ABDE"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0F6594"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B8910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64A12843"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FB7094" w14:paraId="6E1E2590" w14:textId="77777777" w:rsidTr="00860B1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5D839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D2F69"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60B1E7"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95ADFA"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03F76"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02CF8496"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FB7094" w14:paraId="7262A27C" w14:textId="77777777" w:rsidTr="00860B12">
              <w:tc>
                <w:tcPr>
                  <w:tcW w:w="2261" w:type="dxa"/>
                  <w:gridSpan w:val="2"/>
                  <w:tcBorders>
                    <w:top w:val="single" w:sz="6" w:space="0" w:color="000000"/>
                    <w:left w:val="nil"/>
                    <w:bottom w:val="nil"/>
                    <w:right w:val="nil"/>
                  </w:tcBorders>
                </w:tcPr>
                <w:p w14:paraId="1593F290"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67CD426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487A075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0C789A35"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09C09190"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B9CFE8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10DD6A3F"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1941A744"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06BA8DE9"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3DE2CB95"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40A8E5DA"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2A86A40E"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0A5067FC"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p>
                <w:p w14:paraId="49B1D92E" w14:textId="77777777" w:rsidR="00FB7094" w:rsidRPr="00FB7094" w:rsidRDefault="00FB7094" w:rsidP="00FB7094">
                  <w:pPr>
                    <w:spacing w:after="0" w:line="240" w:lineRule="auto"/>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SEMNĂTURILE PĂRŢILOR</w:t>
                  </w:r>
                </w:p>
                <w:p w14:paraId="46E5A11D"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p>
              </w:tc>
            </w:tr>
            <w:tr w:rsidR="00FB7094" w:rsidRPr="00B96DFB" w14:paraId="16A4A5DE" w14:textId="77777777" w:rsidTr="00860B12">
              <w:tc>
                <w:tcPr>
                  <w:tcW w:w="4763" w:type="dxa"/>
                  <w:gridSpan w:val="4"/>
                  <w:tcBorders>
                    <w:top w:val="nil"/>
                    <w:left w:val="nil"/>
                    <w:bottom w:val="nil"/>
                    <w:right w:val="nil"/>
                  </w:tcBorders>
                  <w:tcMar>
                    <w:top w:w="24" w:type="dxa"/>
                    <w:left w:w="48" w:type="dxa"/>
                    <w:bottom w:w="24" w:type="dxa"/>
                    <w:right w:w="48" w:type="dxa"/>
                  </w:tcMar>
                  <w:hideMark/>
                </w:tcPr>
                <w:p w14:paraId="4D005DCA"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Antreprenorul/Prestatorul de lucrări/de servicii de proiectare</w:t>
                  </w:r>
                </w:p>
                <w:p w14:paraId="221AFA35"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7FFD8556"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tc>
              <w:tc>
                <w:tcPr>
                  <w:tcW w:w="50" w:type="dxa"/>
                  <w:tcBorders>
                    <w:top w:val="nil"/>
                    <w:left w:val="nil"/>
                    <w:bottom w:val="nil"/>
                    <w:right w:val="nil"/>
                  </w:tcBorders>
                </w:tcPr>
                <w:p w14:paraId="3BF13C63" w14:textId="77777777" w:rsidR="00FB7094" w:rsidRPr="00FB7094" w:rsidRDefault="00FB7094" w:rsidP="00FB7094">
                  <w:pPr>
                    <w:keepNext/>
                    <w:keepLines/>
                    <w:spacing w:before="200" w:after="0" w:line="240" w:lineRule="auto"/>
                    <w:jc w:val="both"/>
                    <w:outlineLvl w:val="2"/>
                    <w:rPr>
                      <w:rFonts w:ascii="Times New Roman" w:eastAsia="Times New Roman" w:hAnsi="Times New Roman" w:cs="Times New Roman"/>
                      <w:b/>
                      <w:bCs/>
                      <w:kern w:val="0"/>
                      <w:lang w:val="ro-MD"/>
                      <w14:ligatures w14:val="none"/>
                    </w:rPr>
                  </w:pPr>
                </w:p>
              </w:tc>
              <w:tc>
                <w:tcPr>
                  <w:tcW w:w="4677" w:type="dxa"/>
                  <w:gridSpan w:val="2"/>
                  <w:tcBorders>
                    <w:top w:val="nil"/>
                    <w:left w:val="nil"/>
                    <w:bottom w:val="nil"/>
                    <w:right w:val="nil"/>
                  </w:tcBorders>
                  <w:tcMar>
                    <w:top w:w="24" w:type="dxa"/>
                    <w:left w:w="48" w:type="dxa"/>
                    <w:bottom w:w="24" w:type="dxa"/>
                    <w:right w:w="48" w:type="dxa"/>
                  </w:tcMar>
                  <w:hideMark/>
                </w:tcPr>
                <w:p w14:paraId="30A67D74" w14:textId="77777777" w:rsidR="00FB7094" w:rsidRPr="00FB7094" w:rsidRDefault="00FB7094" w:rsidP="00FB7094">
                  <w:pPr>
                    <w:spacing w:after="0" w:line="240" w:lineRule="auto"/>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 xml:space="preserve">                                  Beneficiar</w:t>
                  </w:r>
                </w:p>
                <w:p w14:paraId="7E279CA9"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50B1F136"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557F7B29"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tc>
            </w:tr>
          </w:tbl>
          <w:p w14:paraId="457C048C"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1C752F7"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16C69AFC"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5C347370"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633D6AE0"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639EF63"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37A184E7"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A7466E3"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6E9BEB8D"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6EA87F4C"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51288935"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1B24A72C"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682E128E"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A8ACE0B"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A0F4A85"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47AAB7F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7B5F7A6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8E7CA2A"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F4373C5"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29BCFD1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52475CB6"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6BC92C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Anexa nr. 2</w:t>
            </w:r>
          </w:p>
          <w:p w14:paraId="5B579BE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Contractul nr.__________</w:t>
            </w:r>
          </w:p>
          <w:p w14:paraId="4B04F549"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1842E1D7"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58DEB34B"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72913B4E"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89D113A"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4CAABB81" w14:textId="77777777" w:rsidR="00FB7094" w:rsidRPr="00FB7094" w:rsidRDefault="00FB7094" w:rsidP="00FB7094">
            <w:pPr>
              <w:spacing w:after="0" w:line="240" w:lineRule="auto"/>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 xml:space="preserve">        SPECIFICAŢII DE PREŢ</w:t>
            </w:r>
          </w:p>
          <w:p w14:paraId="4CE8311C"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B7094" w:rsidRPr="00FB7094" w14:paraId="35C10804" w14:textId="77777777" w:rsidTr="00860B1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B0D292" w14:textId="77777777" w:rsidR="00FB7094" w:rsidRPr="00FB7094" w:rsidRDefault="00FB7094" w:rsidP="00FB7094">
                  <w:pPr>
                    <w:spacing w:after="0" w:line="240" w:lineRule="auto"/>
                    <w:ind w:right="-176"/>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48AE4E2" w14:textId="77777777" w:rsidR="00FB7094" w:rsidRPr="00FB7094" w:rsidRDefault="00FB7094" w:rsidP="00FB7094">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Denumirea</w:t>
                  </w:r>
                </w:p>
                <w:p w14:paraId="6F7B94A2" w14:textId="77777777" w:rsidR="00FB7094" w:rsidRPr="00FB7094" w:rsidRDefault="00FB7094" w:rsidP="00FB7094">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lucrărilor/</w:t>
                  </w:r>
                </w:p>
                <w:p w14:paraId="7301F639" w14:textId="77777777" w:rsidR="00FB7094" w:rsidRPr="00FB7094" w:rsidRDefault="00FB7094" w:rsidP="00FB7094">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 xml:space="preserve">     serviciilor</w:t>
                  </w:r>
                </w:p>
                <w:p w14:paraId="2D4FCDC9" w14:textId="77777777" w:rsidR="00FB7094" w:rsidRPr="00FB7094" w:rsidRDefault="00FB7094" w:rsidP="00FB7094">
                  <w:pPr>
                    <w:tabs>
                      <w:tab w:val="left" w:pos="369"/>
                    </w:tabs>
                    <w:spacing w:after="0" w:line="240" w:lineRule="auto"/>
                    <w:ind w:left="-923"/>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D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9967334"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CE9444"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F1AD0A4" w14:textId="77777777" w:rsidR="00FB7094" w:rsidRPr="00FB7094" w:rsidRDefault="00FB7094" w:rsidP="00FB7094">
                  <w:pPr>
                    <w:spacing w:after="0" w:line="240" w:lineRule="auto"/>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2C2F88C"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Preţul unitar,</w:t>
                  </w:r>
                </w:p>
                <w:p w14:paraId="1CC5EBF4"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F9A1FD"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Suma 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6C86982"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Termenii de executare/</w:t>
                  </w:r>
                </w:p>
                <w:p w14:paraId="61849124"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prestare</w:t>
                  </w:r>
                </w:p>
              </w:tc>
            </w:tr>
            <w:tr w:rsidR="00FB7094" w:rsidRPr="00FB7094" w14:paraId="66B694B3" w14:textId="77777777" w:rsidTr="00860B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5D578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F46463"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BBEB3A"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23BF1ED"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0BCF37A"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D57C1E"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075AD9"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35096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FB7094" w14:paraId="4C86834E" w14:textId="77777777" w:rsidTr="00860B1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73808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168B4B"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A8453"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1E35A5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C9A22"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81F9D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5AB81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556EC0"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tc>
            </w:tr>
            <w:tr w:rsidR="00FB7094" w:rsidRPr="00FB7094" w14:paraId="4C7EB5C3" w14:textId="77777777" w:rsidTr="00860B1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F683315"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3B7C8E1C"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3464AE13"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1576E9F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0DF990A1"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3A2E2E4E"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18B33A8F"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2EDA39B8"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04E52369" w14:textId="77777777" w:rsidR="00FB7094" w:rsidRPr="00FB7094" w:rsidRDefault="00FB7094" w:rsidP="00FB7094">
                  <w:pPr>
                    <w:spacing w:after="0" w:line="240" w:lineRule="auto"/>
                    <w:jc w:val="both"/>
                    <w:rPr>
                      <w:rFonts w:ascii="Times New Roman" w:eastAsia="Times New Roman" w:hAnsi="Times New Roman" w:cs="Times New Roman"/>
                      <w:kern w:val="0"/>
                      <w:lang w:val="ro-MD"/>
                      <w14:ligatures w14:val="none"/>
                    </w:rPr>
                  </w:pPr>
                </w:p>
                <w:p w14:paraId="658C2545"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SEMNĂTURILE PĂRŢILOR</w:t>
                  </w:r>
                </w:p>
              </w:tc>
            </w:tr>
            <w:tr w:rsidR="00FB7094" w:rsidRPr="00B96DFB" w14:paraId="6196ACCF" w14:textId="77777777" w:rsidTr="00860B12">
              <w:tc>
                <w:tcPr>
                  <w:tcW w:w="5303" w:type="dxa"/>
                  <w:gridSpan w:val="5"/>
                  <w:tcBorders>
                    <w:top w:val="nil"/>
                    <w:left w:val="nil"/>
                    <w:bottom w:val="nil"/>
                    <w:right w:val="nil"/>
                  </w:tcBorders>
                  <w:tcMar>
                    <w:top w:w="24" w:type="dxa"/>
                    <w:left w:w="48" w:type="dxa"/>
                    <w:bottom w:w="24" w:type="dxa"/>
                    <w:right w:w="48" w:type="dxa"/>
                  </w:tcMar>
                  <w:hideMark/>
                </w:tcPr>
                <w:p w14:paraId="340FD0AF" w14:textId="77777777" w:rsidR="00FB7094" w:rsidRPr="00FB7094" w:rsidRDefault="00FB7094" w:rsidP="00FB7094">
                  <w:pPr>
                    <w:spacing w:after="0" w:line="240" w:lineRule="auto"/>
                    <w:jc w:val="center"/>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Antreprenorul/Prestatorul de lucrări/</w:t>
                  </w:r>
                </w:p>
                <w:p w14:paraId="5DC5910E"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de servicii de proiectare</w:t>
                  </w:r>
                </w:p>
                <w:p w14:paraId="7F5AAADC"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5459C5E3"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tc>
              <w:tc>
                <w:tcPr>
                  <w:tcW w:w="4207" w:type="dxa"/>
                  <w:gridSpan w:val="3"/>
                  <w:tcBorders>
                    <w:top w:val="nil"/>
                    <w:left w:val="nil"/>
                    <w:bottom w:val="nil"/>
                    <w:right w:val="nil"/>
                  </w:tcBorders>
                  <w:tcMar>
                    <w:top w:w="24" w:type="dxa"/>
                    <w:left w:w="48" w:type="dxa"/>
                    <w:bottom w:w="24" w:type="dxa"/>
                    <w:right w:w="48" w:type="dxa"/>
                  </w:tcMar>
                  <w:hideMark/>
                </w:tcPr>
                <w:p w14:paraId="13097AFF"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Beneficiar</w:t>
                  </w:r>
                </w:p>
                <w:p w14:paraId="6DC040D5"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 </w:t>
                  </w:r>
                </w:p>
                <w:p w14:paraId="03840E10"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p w14:paraId="7C1C37D4" w14:textId="77777777" w:rsidR="00FB7094" w:rsidRPr="00FB7094" w:rsidRDefault="00FB7094" w:rsidP="00FB7094">
                  <w:pPr>
                    <w:spacing w:after="0" w:line="240" w:lineRule="auto"/>
                    <w:ind w:firstLine="567"/>
                    <w:jc w:val="both"/>
                    <w:rPr>
                      <w:rFonts w:ascii="Times New Roman" w:eastAsia="Times New Roman" w:hAnsi="Times New Roman" w:cs="Times New Roman"/>
                      <w:kern w:val="0"/>
                      <w:lang w:val="ro-MD"/>
                      <w14:ligatures w14:val="none"/>
                    </w:rPr>
                  </w:pPr>
                </w:p>
              </w:tc>
            </w:tr>
          </w:tbl>
          <w:p w14:paraId="6C707782" w14:textId="77777777" w:rsidR="00FB7094" w:rsidRPr="00FB7094" w:rsidRDefault="00FB7094" w:rsidP="00FB7094">
            <w:pPr>
              <w:keepNext/>
              <w:keepLines/>
              <w:spacing w:before="200" w:after="0" w:line="240" w:lineRule="auto"/>
              <w:ind w:firstLine="567"/>
              <w:jc w:val="both"/>
              <w:outlineLvl w:val="2"/>
              <w:rPr>
                <w:rFonts w:ascii="Times New Roman" w:eastAsia="Times New Roman" w:hAnsi="Times New Roman" w:cs="Times New Roman"/>
                <w:kern w:val="0"/>
                <w:lang w:val="ro-MD"/>
                <w14:ligatures w14:val="none"/>
              </w:rPr>
            </w:pPr>
          </w:p>
          <w:p w14:paraId="31A5AF29" w14:textId="77777777" w:rsidR="00FB7094" w:rsidRPr="00FB7094" w:rsidRDefault="00FB7094" w:rsidP="00FB7094">
            <w:pPr>
              <w:tabs>
                <w:tab w:val="left" w:pos="2295"/>
              </w:tabs>
              <w:spacing w:after="0" w:line="240" w:lineRule="auto"/>
              <w:jc w:val="both"/>
              <w:rPr>
                <w:rFonts w:ascii="Times New Roman" w:eastAsia="Times New Roman" w:hAnsi="Times New Roman" w:cs="Times New Roman"/>
                <w:noProof/>
                <w:kern w:val="0"/>
                <w:lang w:val="ro-MD"/>
                <w14:ligatures w14:val="none"/>
              </w:rPr>
            </w:pPr>
          </w:p>
          <w:p w14:paraId="3C3D9854" w14:textId="77777777" w:rsidR="00FB7094" w:rsidRPr="00FB7094" w:rsidRDefault="00FB7094" w:rsidP="00FB7094">
            <w:pPr>
              <w:autoSpaceDE w:val="0"/>
              <w:autoSpaceDN w:val="0"/>
              <w:adjustRightInd w:val="0"/>
              <w:spacing w:after="0" w:line="240" w:lineRule="auto"/>
              <w:ind w:right="23"/>
              <w:rPr>
                <w:rFonts w:ascii="Times New Roman" w:eastAsia="Times New Roman" w:hAnsi="Times New Roman" w:cs="Times New Roman"/>
                <w:b/>
                <w:bCs/>
                <w:noProof/>
                <w:kern w:val="0"/>
                <w:lang w:val="ro-MD"/>
                <w14:ligatures w14:val="none"/>
              </w:rPr>
            </w:pPr>
          </w:p>
          <w:p w14:paraId="22099F97"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63C2BDC"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2D6B861E"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104F5A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0650EFD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A0D113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259971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20509D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658674F"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8801D7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15F80B7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67DBCF61"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76AFBA90"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p>
          <w:p w14:paraId="4E952FF5"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Anexa nr. 27</w:t>
            </w:r>
          </w:p>
          <w:p w14:paraId="4C5D9768"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D863C9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61CFFF9E" w14:textId="77777777" w:rsidR="00FB7094" w:rsidRPr="00FB7094" w:rsidRDefault="00FB7094" w:rsidP="00FB7094">
            <w:pPr>
              <w:autoSpaceDE w:val="0"/>
              <w:autoSpaceDN w:val="0"/>
              <w:adjustRightInd w:val="0"/>
              <w:spacing w:after="0" w:line="240" w:lineRule="auto"/>
              <w:ind w:right="23"/>
              <w:jc w:val="right"/>
              <w:rPr>
                <w:rFonts w:ascii="Times New Roman" w:eastAsia="Times New Roman" w:hAnsi="Times New Roman" w:cs="Times New Roman"/>
                <w:b/>
                <w:bCs/>
                <w:noProof/>
                <w:kern w:val="0"/>
                <w:lang w:val="ro-MD"/>
                <w14:ligatures w14:val="none"/>
              </w:rPr>
            </w:pPr>
          </w:p>
          <w:p w14:paraId="038E2D2A"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006752CB"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tbl>
            <w:tblPr>
              <w:tblW w:w="9640" w:type="dxa"/>
              <w:tblLayout w:type="fixed"/>
              <w:tblLook w:val="04A0" w:firstRow="1" w:lastRow="0" w:firstColumn="1" w:lastColumn="0" w:noHBand="0" w:noVBand="1"/>
            </w:tblPr>
            <w:tblGrid>
              <w:gridCol w:w="5179"/>
              <w:gridCol w:w="4461"/>
            </w:tblGrid>
            <w:tr w:rsidR="00FB7094" w:rsidRPr="00B96DFB" w14:paraId="4A807CC3" w14:textId="77777777" w:rsidTr="00860B12">
              <w:tc>
                <w:tcPr>
                  <w:tcW w:w="9640" w:type="dxa"/>
                  <w:gridSpan w:val="2"/>
                </w:tcPr>
                <w:p w14:paraId="16DFE182"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caps/>
                      <w:noProof/>
                      <w:kern w:val="0"/>
                      <w:lang w:val="ro-MD"/>
                      <w14:ligatures w14:val="none"/>
                    </w:rPr>
                    <w:t>ACORD ADIȚIONAL</w:t>
                  </w:r>
                  <w:r w:rsidRPr="00FB7094">
                    <w:rPr>
                      <w:rFonts w:ascii="Times New Roman" w:eastAsia="Times New Roman" w:hAnsi="Times New Roman" w:cs="Times New Roman"/>
                      <w:b/>
                      <w:noProof/>
                      <w:kern w:val="0"/>
                      <w:lang w:val="ro-MD"/>
                      <w14:ligatures w14:val="none"/>
                    </w:rPr>
                    <w:t xml:space="preserve"> Nr.______</w:t>
                  </w:r>
                </w:p>
                <w:p w14:paraId="25DAEEB4"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p>
                <w:p w14:paraId="5B043341"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la contractul nr.</w:t>
                  </w:r>
                  <w:r w:rsidRPr="00FB7094">
                    <w:rPr>
                      <w:rFonts w:ascii="Times New Roman" w:eastAsia="Calibri" w:hAnsi="Times New Roman" w:cs="Times New Roman"/>
                      <w:noProof/>
                      <w:kern w:val="0"/>
                      <w:lang w:val="ro-MD"/>
                      <w14:ligatures w14:val="none"/>
                    </w:rPr>
                    <w:t>________</w:t>
                  </w:r>
                  <w:r w:rsidRPr="00FB7094">
                    <w:rPr>
                      <w:rFonts w:ascii="Times New Roman" w:eastAsia="Times New Roman" w:hAnsi="Times New Roman" w:cs="Times New Roman"/>
                      <w:noProof/>
                      <w:kern w:val="0"/>
                      <w:lang w:val="ro-MD"/>
                      <w14:ligatures w14:val="none"/>
                    </w:rPr>
                    <w:t>din ”__„_________ 20___</w:t>
                  </w:r>
                </w:p>
                <w:p w14:paraId="4B2F3C0C"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6E1F86BA"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tc>
            </w:tr>
            <w:tr w:rsidR="00FB7094" w:rsidRPr="00B96DFB" w14:paraId="75209234" w14:textId="77777777" w:rsidTr="00860B12">
              <w:tc>
                <w:tcPr>
                  <w:tcW w:w="9640" w:type="dxa"/>
                  <w:gridSpan w:val="2"/>
                </w:tcPr>
                <w:p w14:paraId="3E3F33F5" w14:textId="77777777" w:rsidR="00FB7094" w:rsidRPr="00FB7094" w:rsidRDefault="00FB7094" w:rsidP="00FB7094">
                  <w:pPr>
                    <w:spacing w:after="0" w:line="240" w:lineRule="auto"/>
                    <w:ind w:firstLine="720"/>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Prezentul acord este semnat astăzi ”___„ ________ 20__, între_____________, înpersoana___________________</w:t>
                  </w:r>
                  <w:r w:rsidRPr="00FB7094">
                    <w:rPr>
                      <w:rFonts w:ascii="Times New Roman" w:eastAsia="Calibri" w:hAnsi="Times New Roman" w:cs="Times New Roman"/>
                      <w:kern w:val="0"/>
                      <w:lang w:val="ro-MD"/>
                      <w14:ligatures w14:val="none"/>
                    </w:rPr>
                    <w:t>și</w:t>
                  </w:r>
                  <w:r w:rsidRPr="00FB7094">
                    <w:rPr>
                      <w:rFonts w:ascii="Times New Roman" w:eastAsia="Times New Roman" w:hAnsi="Times New Roman" w:cs="Times New Roman"/>
                      <w:kern w:val="0"/>
                      <w:lang w:val="ro-MD" w:eastAsia="ru-RU"/>
                      <w14:ligatures w14:val="none"/>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9B92628" w14:textId="77777777" w:rsidR="00FB7094" w:rsidRPr="00FB7094" w:rsidRDefault="00FB7094" w:rsidP="00FB7094">
                  <w:pPr>
                    <w:spacing w:after="0" w:line="240" w:lineRule="auto"/>
                    <w:jc w:val="both"/>
                    <w:rPr>
                      <w:rFonts w:ascii="Times New Roman" w:eastAsia="Times New Roman" w:hAnsi="Times New Roman" w:cs="Times New Roman"/>
                      <w:kern w:val="0"/>
                      <w:lang w:val="ro-MD" w:eastAsia="ru-RU"/>
                      <w14:ligatures w14:val="none"/>
                    </w:rPr>
                  </w:pPr>
                </w:p>
                <w:p w14:paraId="6EF99270" w14:textId="77777777" w:rsidR="00FB7094" w:rsidRPr="00FB7094" w:rsidRDefault="00FB7094" w:rsidP="00FB7094">
                  <w:pPr>
                    <w:spacing w:after="0" w:line="240" w:lineRule="auto"/>
                    <w:ind w:right="34"/>
                    <w:jc w:val="both"/>
                    <w:rPr>
                      <w:rFonts w:ascii="Times New Roman" w:eastAsia="Times New Roman" w:hAnsi="Times New Roman" w:cs="Times New Roman"/>
                      <w:color w:val="FF0000"/>
                      <w:kern w:val="0"/>
                      <w:u w:val="single"/>
                      <w:lang w:val="ro-MD" w:eastAsia="ru-RU"/>
                      <w14:ligatures w14:val="none"/>
                    </w:rPr>
                  </w:pPr>
                  <w:r w:rsidRPr="00FB7094">
                    <w:rPr>
                      <w:rFonts w:ascii="Times New Roman" w:eastAsia="Times New Roman" w:hAnsi="Times New Roman" w:cs="Times New Roman"/>
                      <w:kern w:val="0"/>
                      <w:lang w:val="ro-MD" w:eastAsia="ru-RU"/>
                      <w14:ligatures w14:val="none"/>
                    </w:rPr>
                    <w:t>Prezentul acord se încheie ca urmare a deciziei grupului de lucru pentru achiziții nr._____ din ______________  20____.</w:t>
                  </w:r>
                </w:p>
                <w:p w14:paraId="7773BE95" w14:textId="77777777" w:rsidR="00FB7094" w:rsidRPr="00FB7094" w:rsidRDefault="00FB7094" w:rsidP="00FB7094">
                  <w:pPr>
                    <w:spacing w:after="0" w:line="240" w:lineRule="auto"/>
                    <w:jc w:val="both"/>
                    <w:rPr>
                      <w:rFonts w:ascii="Times New Roman" w:eastAsia="Times New Roman" w:hAnsi="Times New Roman" w:cs="Times New Roman"/>
                      <w:kern w:val="0"/>
                      <w:lang w:val="ro-MD" w:eastAsia="ru-RU"/>
                      <w14:ligatures w14:val="none"/>
                    </w:rPr>
                  </w:pPr>
                </w:p>
                <w:p w14:paraId="2E63498C" w14:textId="77777777" w:rsidR="00FB7094" w:rsidRPr="00FB7094" w:rsidRDefault="00FB7094" w:rsidP="00FB7094">
                  <w:pPr>
                    <w:spacing w:after="0" w:line="240" w:lineRule="auto"/>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Orice modificare aplicată prin prezentul acord este obligatorie pentru fiecare parte din Contract, celelalte prevederi nemodificate rămânînd obligatorii în continuare.</w:t>
                  </w:r>
                </w:p>
                <w:p w14:paraId="32095D99" w14:textId="77777777" w:rsidR="00FB7094" w:rsidRPr="00FB7094" w:rsidRDefault="00FB7094" w:rsidP="00FB7094">
                  <w:pPr>
                    <w:tabs>
                      <w:tab w:val="right" w:pos="10205"/>
                    </w:tabs>
                    <w:spacing w:after="0" w:line="240" w:lineRule="auto"/>
                    <w:rPr>
                      <w:rFonts w:ascii="Times New Roman" w:eastAsia="Times New Roman" w:hAnsi="Times New Roman" w:cs="Times New Roman"/>
                      <w:kern w:val="0"/>
                      <w:lang w:val="ro-MD" w:eastAsia="ru-RU"/>
                      <w14:ligatures w14:val="none"/>
                    </w:rPr>
                  </w:pPr>
                </w:p>
                <w:p w14:paraId="2C5872FA" w14:textId="77777777" w:rsidR="00FB7094" w:rsidRPr="00FB7094" w:rsidRDefault="00FB7094" w:rsidP="00FB7094">
                  <w:pPr>
                    <w:spacing w:after="0" w:line="240" w:lineRule="auto"/>
                    <w:ind w:right="-1"/>
                    <w:jc w:val="both"/>
                    <w:rPr>
                      <w:rFonts w:ascii="Times New Roman" w:eastAsia="Times New Roman" w:hAnsi="Times New Roman" w:cs="Times New Roman"/>
                      <w:kern w:val="0"/>
                      <w:lang w:val="ro-MD" w:eastAsia="ru-RU"/>
                      <w14:ligatures w14:val="none"/>
                    </w:rPr>
                  </w:pPr>
                  <w:r w:rsidRPr="00FB7094">
                    <w:rPr>
                      <w:rFonts w:ascii="Times New Roman" w:eastAsia="Times New Roman" w:hAnsi="Times New Roman" w:cs="Times New Roman"/>
                      <w:kern w:val="0"/>
                      <w:lang w:val="ro-MD" w:eastAsia="ru-RU"/>
                      <w14:ligatures w14:val="none"/>
                    </w:rPr>
                    <w:t>Prin prezentul acord, în Contract se aplică următoarele modificări:</w:t>
                  </w:r>
                </w:p>
                <w:p w14:paraId="583FA3BB" w14:textId="77777777" w:rsidR="00FB7094" w:rsidRPr="00FB7094" w:rsidRDefault="00FB7094" w:rsidP="00FB7094">
                  <w:pPr>
                    <w:tabs>
                      <w:tab w:val="left" w:pos="1134"/>
                    </w:tabs>
                    <w:spacing w:after="0" w:line="240" w:lineRule="auto"/>
                    <w:ind w:left="743" w:hanging="360"/>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________________________________________________________________________</w:t>
                  </w:r>
                </w:p>
                <w:p w14:paraId="1C791EA5" w14:textId="77777777" w:rsidR="00FB7094" w:rsidRPr="00FB7094" w:rsidRDefault="00FB7094" w:rsidP="00FB7094">
                  <w:pPr>
                    <w:tabs>
                      <w:tab w:val="right" w:pos="10205"/>
                    </w:tabs>
                    <w:spacing w:after="0" w:line="240" w:lineRule="auto"/>
                    <w:ind w:left="1134" w:right="-1"/>
                    <w:rPr>
                      <w:rFonts w:ascii="Times New Roman" w:eastAsia="Times New Roman" w:hAnsi="Times New Roman" w:cs="Times New Roman"/>
                      <w:noProof/>
                      <w:kern w:val="0"/>
                      <w:lang w:val="ro-MD"/>
                      <w14:ligatures w14:val="none"/>
                    </w:rPr>
                  </w:pPr>
                </w:p>
                <w:p w14:paraId="6D994E05" w14:textId="77777777" w:rsidR="00FB7094" w:rsidRPr="00FB7094" w:rsidRDefault="00FB7094" w:rsidP="00FB7094">
                  <w:pPr>
                    <w:spacing w:after="0" w:line="240" w:lineRule="auto"/>
                    <w:ind w:right="-1" w:firstLine="567"/>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Prezentul acord se consideră încheiat la data semnării lui şi intră în vigoare după înregistrarea la una din trezoreriile regionale ale Ministerului Finanțelor.</w:t>
                  </w:r>
                </w:p>
                <w:p w14:paraId="2D530ADB" w14:textId="77777777" w:rsidR="00FB7094" w:rsidRPr="00FB7094" w:rsidRDefault="00FB7094" w:rsidP="00FB7094">
                  <w:pPr>
                    <w:keepNext/>
                    <w:keepLines/>
                    <w:spacing w:before="200" w:after="0" w:line="240" w:lineRule="auto"/>
                    <w:outlineLvl w:val="1"/>
                    <w:rPr>
                      <w:rFonts w:asciiTheme="majorHAnsi" w:eastAsiaTheme="majorEastAsia" w:hAnsiTheme="majorHAnsi" w:cstheme="majorBidi"/>
                      <w:b/>
                      <w:bCs/>
                      <w:noProof/>
                      <w:color w:val="156082" w:themeColor="accent1"/>
                      <w:kern w:val="0"/>
                      <w:sz w:val="26"/>
                      <w:lang w:val="ro-MD"/>
                      <w14:ligatures w14:val="none"/>
                    </w:rPr>
                  </w:pPr>
                </w:p>
                <w:p w14:paraId="65D442E8"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p w14:paraId="1B17A5D6" w14:textId="77777777" w:rsidR="00FB7094" w:rsidRPr="00FB7094" w:rsidRDefault="00FB7094" w:rsidP="00FB7094">
                  <w:pPr>
                    <w:spacing w:after="0" w:line="240" w:lineRule="auto"/>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b/>
                      <w:bCs/>
                      <w:kern w:val="0"/>
                      <w:lang w:val="ro-MD"/>
                      <w14:ligatures w14:val="none"/>
                    </w:rPr>
                    <w:t>SEMNĂTURILE PĂRŢILOR</w:t>
                  </w:r>
                </w:p>
                <w:p w14:paraId="7541B744"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tc>
            </w:tr>
            <w:tr w:rsidR="00FB7094" w:rsidRPr="00B96DFB" w14:paraId="4B194187" w14:textId="77777777" w:rsidTr="00860B12">
              <w:trPr>
                <w:trHeight w:val="357"/>
              </w:trPr>
              <w:tc>
                <w:tcPr>
                  <w:tcW w:w="5179" w:type="dxa"/>
                  <w:vAlign w:val="center"/>
                </w:tcPr>
                <w:p w14:paraId="7D95C14F" w14:textId="77777777" w:rsidR="00FB7094" w:rsidRPr="00FB7094" w:rsidRDefault="00FB7094" w:rsidP="00FB7094">
                  <w:pPr>
                    <w:spacing w:after="0" w:line="240" w:lineRule="auto"/>
                    <w:jc w:val="center"/>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bCs/>
                      <w:kern w:val="0"/>
                      <w:lang w:val="ro-MD"/>
                      <w14:ligatures w14:val="none"/>
                    </w:rPr>
                    <w:t>ANTREPRENORUL/PRESTATORUL</w:t>
                  </w:r>
                </w:p>
              </w:tc>
              <w:tc>
                <w:tcPr>
                  <w:tcW w:w="4461" w:type="dxa"/>
                  <w:vAlign w:val="center"/>
                </w:tcPr>
                <w:p w14:paraId="7525ED9B" w14:textId="77777777" w:rsidR="00FB7094" w:rsidRPr="00FB7094" w:rsidRDefault="00FB7094" w:rsidP="00FB7094">
                  <w:pPr>
                    <w:spacing w:after="0" w:line="240" w:lineRule="auto"/>
                    <w:jc w:val="center"/>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b/>
                      <w:bCs/>
                      <w:kern w:val="0"/>
                      <w:lang w:val="ro-MD"/>
                      <w14:ligatures w14:val="none"/>
                    </w:rPr>
                    <w:t>BENEFICIAR</w:t>
                  </w:r>
                </w:p>
              </w:tc>
            </w:tr>
            <w:tr w:rsidR="00FB7094" w:rsidRPr="00B96DFB" w14:paraId="669E6E62" w14:textId="77777777" w:rsidTr="00860B1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22F3B960"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tc>
              <w:tc>
                <w:tcPr>
                  <w:tcW w:w="4461" w:type="dxa"/>
                  <w:tcBorders>
                    <w:top w:val="nil"/>
                    <w:left w:val="nil"/>
                    <w:bottom w:val="nil"/>
                    <w:right w:val="nil"/>
                  </w:tcBorders>
                  <w:vAlign w:val="center"/>
                </w:tcPr>
                <w:p w14:paraId="7B1B6FD6" w14:textId="77777777" w:rsidR="00FB7094" w:rsidRPr="00FB7094" w:rsidRDefault="00FB7094" w:rsidP="00FB7094">
                  <w:pPr>
                    <w:spacing w:after="0" w:line="240" w:lineRule="auto"/>
                    <w:rPr>
                      <w:rFonts w:ascii="Times New Roman" w:eastAsia="Times New Roman" w:hAnsi="Times New Roman" w:cs="Times New Roman"/>
                      <w:noProof/>
                      <w:kern w:val="0"/>
                      <w:lang w:val="ro-MD"/>
                      <w14:ligatures w14:val="none"/>
                    </w:rPr>
                  </w:pPr>
                </w:p>
              </w:tc>
            </w:tr>
          </w:tbl>
          <w:p w14:paraId="66FD995D"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9F176FA"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F6E27C4"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FF866F7"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792E69F"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9A65A40"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DE0FFB9"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BBF3812"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1D6D88B"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A3E0358"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28131F50"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00A51077"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77554E2"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4B465006"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378C707"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Anexa nr. 28</w:t>
            </w:r>
          </w:p>
          <w:p w14:paraId="2B783102"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la Documentația standard nr._____</w:t>
            </w:r>
          </w:p>
          <w:p w14:paraId="3CFCEEEC" w14:textId="77777777" w:rsidR="00FB7094" w:rsidRPr="00FB7094" w:rsidRDefault="00FB7094" w:rsidP="00FB7094">
            <w:pPr>
              <w:spacing w:after="0" w:line="240" w:lineRule="auto"/>
              <w:jc w:val="right"/>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din “____” ________ 20___</w:t>
            </w:r>
          </w:p>
          <w:p w14:paraId="4E669B5E"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51633180"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noProof/>
                <w:color w:val="000000"/>
                <w:w w:val="90"/>
                <w:kern w:val="0"/>
                <w:lang w:val="ro-MD"/>
                <w14:ligatures w14:val="none"/>
              </w:rPr>
            </w:pPr>
          </w:p>
          <w:p w14:paraId="656ED8DC"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p>
          <w:p w14:paraId="68825632"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ACORD-CADRU </w:t>
            </w:r>
          </w:p>
          <w:p w14:paraId="6B31BA0B"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nr. ________ data ___________</w:t>
            </w:r>
          </w:p>
          <w:p w14:paraId="6DBB17D4" w14:textId="77777777" w:rsidR="00FB7094" w:rsidRPr="00FB7094" w:rsidRDefault="00FB7094" w:rsidP="00FB7094">
            <w:pPr>
              <w:autoSpaceDE w:val="0"/>
              <w:autoSpaceDN w:val="0"/>
              <w:adjustRightInd w:val="0"/>
              <w:spacing w:after="0" w:line="240" w:lineRule="auto"/>
              <w:ind w:right="23"/>
              <w:jc w:val="center"/>
              <w:rPr>
                <w:rFonts w:ascii="Times New Roman" w:eastAsia="Times New Roman" w:hAnsi="Times New Roman" w:cs="Times New Roman"/>
                <w:noProof/>
                <w:kern w:val="0"/>
                <w:lang w:val="ro-MD"/>
                <w14:ligatures w14:val="none"/>
              </w:rPr>
            </w:pPr>
          </w:p>
          <w:p w14:paraId="3D8E0625" w14:textId="77777777" w:rsidR="00FB7094" w:rsidRPr="00FB7094" w:rsidRDefault="00FB7094" w:rsidP="00FB7094">
            <w:pPr>
              <w:autoSpaceDE w:val="0"/>
              <w:autoSpaceDN w:val="0"/>
              <w:adjustRightInd w:val="0"/>
              <w:spacing w:after="0" w:line="240" w:lineRule="auto"/>
              <w:ind w:left="720" w:right="-540"/>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1. Părţile acordului-cadru</w:t>
            </w:r>
          </w:p>
          <w:p w14:paraId="0C8E8319" w14:textId="77777777" w:rsidR="00FB7094" w:rsidRPr="00FB7094" w:rsidRDefault="00FB7094" w:rsidP="00FB7094">
            <w:pPr>
              <w:autoSpaceDE w:val="0"/>
              <w:autoSpaceDN w:val="0"/>
              <w:adjustRightInd w:val="0"/>
              <w:spacing w:after="0" w:line="240" w:lineRule="auto"/>
              <w:ind w:left="1140" w:right="-540"/>
              <w:jc w:val="both"/>
              <w:rPr>
                <w:rFonts w:ascii="Times New Roman" w:eastAsia="Times New Roman" w:hAnsi="Times New Roman" w:cs="Times New Roman"/>
                <w:b/>
                <w:bCs/>
                <w:noProof/>
                <w:kern w:val="0"/>
                <w:lang w:val="ro-MD"/>
                <w14:ligatures w14:val="none"/>
              </w:rPr>
            </w:pPr>
          </w:p>
          <w:p w14:paraId="52481EC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ab/>
              <w:t>În temeiul Legii nr. 131/2015 privind achizițiile publice, cu modificările ulterioare, s-a încheiat prezentul acord-cadru,</w:t>
            </w:r>
          </w:p>
          <w:p w14:paraId="33D10006"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3FAB035"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între</w:t>
            </w:r>
          </w:p>
          <w:p w14:paraId="7346CCC6"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7E2ABAF1"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i/>
                <w:noProof/>
                <w:kern w:val="0"/>
                <w:lang w:val="ro-MD"/>
                <w14:ligatures w14:val="none"/>
              </w:rPr>
              <w:t>(Denumirea autorităţii contractante)…………………………</w:t>
            </w:r>
            <w:r w:rsidRPr="00FB7094">
              <w:rPr>
                <w:rFonts w:ascii="Times New Roman" w:eastAsia="Times New Roman" w:hAnsi="Times New Roman" w:cs="Times New Roman"/>
                <w:noProof/>
                <w:kern w:val="0"/>
                <w:lang w:val="ro-MD"/>
                <w14:ligatures w14:val="none"/>
              </w:rPr>
              <w:t xml:space="preserve">, adresa completă:…………………….., telefon: …………………./fax: ………………….., cod fiscal …………… cont Trezorerie: …………, reprezentată prin domnul …………………………………….., în calitate de </w:t>
            </w:r>
            <w:r w:rsidRPr="00FB7094">
              <w:rPr>
                <w:rFonts w:ascii="Times New Roman" w:eastAsia="Times New Roman" w:hAnsi="Times New Roman" w:cs="Times New Roman"/>
                <w:b/>
                <w:noProof/>
                <w:kern w:val="0"/>
                <w:lang w:val="ro-MD"/>
                <w14:ligatures w14:val="none"/>
              </w:rPr>
              <w:t>promitent-achizitor</w:t>
            </w:r>
            <w:r w:rsidRPr="00FB7094">
              <w:rPr>
                <w:rFonts w:ascii="Times New Roman" w:eastAsia="Times New Roman" w:hAnsi="Times New Roman" w:cs="Times New Roman"/>
                <w:noProof/>
                <w:kern w:val="0"/>
                <w:lang w:val="ro-MD"/>
                <w14:ligatures w14:val="none"/>
              </w:rPr>
              <w:t xml:space="preserve">, pe de o parte, </w:t>
            </w:r>
            <w:r w:rsidRPr="00FB7094">
              <w:rPr>
                <w:rFonts w:ascii="Times New Roman" w:eastAsia="Times New Roman" w:hAnsi="Times New Roman" w:cs="Times New Roman"/>
                <w:b/>
                <w:bCs/>
                <w:noProof/>
                <w:kern w:val="0"/>
                <w:lang w:val="ro-MD"/>
                <w14:ligatures w14:val="none"/>
              </w:rPr>
              <w:t>  </w:t>
            </w:r>
            <w:r w:rsidRPr="00FB7094">
              <w:rPr>
                <w:rFonts w:ascii="Times New Roman" w:eastAsia="Times New Roman" w:hAnsi="Times New Roman" w:cs="Times New Roman"/>
                <w:noProof/>
                <w:kern w:val="0"/>
                <w:lang w:val="ro-MD"/>
                <w14:ligatures w14:val="none"/>
              </w:rPr>
              <w:t xml:space="preserve">şi    .......................................... (denumirea operatorului economic), adresa .........................., telefon/fax ................................, cod fiscal ..................., cont (banca) ......................................................, reprezentată prin .................................. (denumirea conducătorului), funcţia ................., în calitate de </w:t>
            </w:r>
            <w:r w:rsidRPr="00FB7094">
              <w:rPr>
                <w:rFonts w:ascii="Times New Roman" w:eastAsia="Times New Roman" w:hAnsi="Times New Roman" w:cs="Times New Roman"/>
                <w:b/>
                <w:bCs/>
                <w:noProof/>
                <w:kern w:val="0"/>
                <w:lang w:val="ro-MD"/>
                <w14:ligatures w14:val="none"/>
              </w:rPr>
              <w:t>promitent-executor/prestator</w:t>
            </w:r>
            <w:r w:rsidRPr="00FB7094">
              <w:rPr>
                <w:rFonts w:ascii="Times New Roman" w:eastAsia="Times New Roman" w:hAnsi="Times New Roman" w:cs="Times New Roman"/>
                <w:noProof/>
                <w:kern w:val="0"/>
                <w:lang w:val="ro-MD"/>
                <w14:ligatures w14:val="none"/>
              </w:rPr>
              <w:t>, pe de alta parte.</w:t>
            </w:r>
          </w:p>
          <w:p w14:paraId="4852A8DC"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24DCC3" w14:textId="77777777" w:rsidR="00FB7094" w:rsidRPr="00FB7094" w:rsidRDefault="00FB7094" w:rsidP="00FB7094">
            <w:pPr>
              <w:autoSpaceDE w:val="0"/>
              <w:autoSpaceDN w:val="0"/>
              <w:adjustRightInd w:val="0"/>
              <w:spacing w:after="0" w:line="240" w:lineRule="auto"/>
              <w:ind w:left="710"/>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2. Scopul acordului-cadru</w:t>
            </w:r>
          </w:p>
          <w:p w14:paraId="6F35DA56"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0006099C"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02AB5C99"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030C128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012FAE57"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1D3FF31B"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           3. Durata acordului-cadru</w:t>
            </w:r>
          </w:p>
          <w:p w14:paraId="395E0D44"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682FC2A4"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3.1 Durata prezentului acord-cadru este de ....... ani şi ……………. de luni, începând de la data semnării.</w:t>
            </w:r>
          </w:p>
          <w:p w14:paraId="0B4AFEB9"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571ABD52" w14:textId="77777777" w:rsidR="00FB7094" w:rsidRPr="00FB7094" w:rsidRDefault="00FB7094" w:rsidP="00FB7094">
            <w:pPr>
              <w:tabs>
                <w:tab w:val="left" w:pos="719"/>
              </w:tabs>
              <w:autoSpaceDE w:val="0"/>
              <w:autoSpaceDN w:val="0"/>
              <w:adjustRightInd w:val="0"/>
              <w:spacing w:after="0" w:line="240" w:lineRule="auto"/>
              <w:ind w:left="568"/>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  4.  Obligaţiile promitentului-executor/prestator</w:t>
            </w:r>
          </w:p>
          <w:p w14:paraId="37DDE2E2"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i/>
                <w:iCs/>
                <w:noProof/>
                <w:kern w:val="0"/>
                <w:lang w:val="ro-MD"/>
                <w14:ligatures w14:val="none"/>
              </w:rPr>
            </w:pPr>
          </w:p>
          <w:p w14:paraId="5655C7C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4.1 Promitenții executori/prestatori se obligă să răspundă invitațiilor la reofertare și, în caz că au fost selectați, să efectueze lucrările și/sau să presteze serviciile astfel cum au fost prevăzute în </w:t>
            </w:r>
            <w:r w:rsidRPr="00FB7094">
              <w:rPr>
                <w:rFonts w:ascii="Times New Roman" w:eastAsia="Times New Roman" w:hAnsi="Times New Roman" w:cs="Times New Roman"/>
                <w:noProof/>
                <w:kern w:val="0"/>
                <w:lang w:val="ro-MD"/>
                <w14:ligatures w14:val="none"/>
              </w:rPr>
              <w:lastRenderedPageBreak/>
              <w:t>documentația de atribuire și în acordul-cadru, ori de câte ori autoritatea contractantă solicită acest lucru.</w:t>
            </w:r>
          </w:p>
          <w:p w14:paraId="33DCEDD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4.2 Promitenții executori/prestatori se obligă să nu transfere, nici total și nici parţial, obligaţiile asumate prin prezentul acord-cadru.</w:t>
            </w:r>
          </w:p>
          <w:p w14:paraId="3D9C0EF7"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i/>
                <w:iCs/>
                <w:noProof/>
                <w:kern w:val="0"/>
                <w:lang w:val="ro-MD"/>
                <w14:ligatures w14:val="none"/>
              </w:rPr>
            </w:pPr>
          </w:p>
          <w:p w14:paraId="26F701BC" w14:textId="77777777" w:rsidR="00FB7094" w:rsidRPr="00FB7094" w:rsidRDefault="00FB7094" w:rsidP="00FB7094">
            <w:pPr>
              <w:tabs>
                <w:tab w:val="left" w:pos="600"/>
              </w:tabs>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           5.  Obligaţiile promitentului-achizitor</w:t>
            </w:r>
          </w:p>
          <w:p w14:paraId="6D0A4144"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3D76C1D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0FF743ED"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b/>
                <w:bCs/>
                <w:noProof/>
                <w:kern w:val="0"/>
                <w:lang w:val="ro-MD"/>
                <w14:ligatures w14:val="none"/>
              </w:rPr>
            </w:pPr>
          </w:p>
          <w:p w14:paraId="1BF5A761" w14:textId="77777777" w:rsidR="00FB7094" w:rsidRPr="00FB7094" w:rsidRDefault="00FB7094" w:rsidP="00FB7094">
            <w:pPr>
              <w:tabs>
                <w:tab w:val="left" w:pos="600"/>
              </w:tabs>
              <w:spacing w:after="0" w:line="240" w:lineRule="auto"/>
              <w:ind w:left="300"/>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 xml:space="preserve">      6. Rezoluțiune unilaterală</w:t>
            </w:r>
          </w:p>
          <w:p w14:paraId="3A22E445" w14:textId="77777777" w:rsidR="00FB7094" w:rsidRPr="00FB7094" w:rsidRDefault="00FB7094" w:rsidP="00FB7094">
            <w:pPr>
              <w:spacing w:after="0" w:line="240" w:lineRule="auto"/>
              <w:ind w:left="660"/>
              <w:jc w:val="both"/>
              <w:rPr>
                <w:rFonts w:ascii="Times New Roman" w:eastAsia="Times New Roman" w:hAnsi="Times New Roman" w:cs="Times New Roman"/>
                <w:b/>
                <w:bCs/>
                <w:noProof/>
                <w:kern w:val="0"/>
                <w:lang w:val="ro-MD"/>
                <w14:ligatures w14:val="none"/>
              </w:rPr>
            </w:pPr>
          </w:p>
          <w:p w14:paraId="679BEF1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6.1. Partea promitentă este în drept să rezoluționeze unilateral acordul–cadru ca urmare a neîndeplinirii sau îndeplinirii în mod necorespunzător a obligaţiilor asumate prin prezentul acord- cadru, de către cealaltă parte.</w:t>
            </w:r>
          </w:p>
          <w:p w14:paraId="64308F96" w14:textId="77777777" w:rsidR="00FB7094" w:rsidRPr="00FB7094" w:rsidRDefault="00FB7094" w:rsidP="00FB7094">
            <w:pPr>
              <w:tabs>
                <w:tab w:val="left" w:pos="729"/>
              </w:tabs>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6.2. Rezoluțiunea unilaterală determină încetarea efectelor juridice a acordului-cadru cu condiția ca promitentul-achizitor să anunţe în scris  promitentul–executor/prestator cu 10 zile înainte de data încetării acestuia.</w:t>
            </w:r>
          </w:p>
          <w:p w14:paraId="360150D9" w14:textId="77777777" w:rsidR="00FB7094" w:rsidRPr="00FB7094" w:rsidRDefault="00FB7094" w:rsidP="00FB7094">
            <w:pPr>
              <w:autoSpaceDE w:val="0"/>
              <w:autoSpaceDN w:val="0"/>
              <w:adjustRightInd w:val="0"/>
              <w:spacing w:after="0" w:line="240" w:lineRule="auto"/>
              <w:ind w:firstLine="720"/>
              <w:jc w:val="both"/>
              <w:rPr>
                <w:rFonts w:ascii="Times New Roman" w:eastAsia="Times New Roman" w:hAnsi="Times New Roman" w:cs="Times New Roman"/>
                <w:noProof/>
                <w:kern w:val="0"/>
                <w:lang w:val="ro-MD"/>
                <w14:ligatures w14:val="none"/>
              </w:rPr>
            </w:pPr>
          </w:p>
          <w:p w14:paraId="6B876920" w14:textId="77777777" w:rsidR="00FB7094" w:rsidRPr="00FB7094" w:rsidRDefault="00FB7094" w:rsidP="00FB7094">
            <w:pPr>
              <w:numPr>
                <w:ilvl w:val="0"/>
                <w:numId w:val="25"/>
              </w:numPr>
              <w:tabs>
                <w:tab w:val="num" w:pos="568"/>
                <w:tab w:val="left" w:pos="921"/>
                <w:tab w:val="left" w:pos="1131"/>
                <w:tab w:val="left" w:pos="1326"/>
              </w:tabs>
              <w:autoSpaceDE w:val="0"/>
              <w:autoSpaceDN w:val="0"/>
              <w:adjustRightInd w:val="0"/>
              <w:spacing w:after="0" w:line="240" w:lineRule="auto"/>
              <w:ind w:hanging="92"/>
              <w:jc w:val="both"/>
              <w:rPr>
                <w:rFonts w:ascii="Times New Roman" w:eastAsia="Times New Roman" w:hAnsi="Times New Roman" w:cs="Times New Roman"/>
                <w:b/>
                <w:bCs/>
                <w:noProof/>
                <w:kern w:val="0"/>
                <w:lang w:val="ro-MD"/>
                <w14:ligatures w14:val="none"/>
              </w:rPr>
            </w:pPr>
            <w:r w:rsidRPr="00FB7094">
              <w:rPr>
                <w:rFonts w:ascii="Times New Roman" w:eastAsia="Times New Roman" w:hAnsi="Times New Roman" w:cs="Times New Roman"/>
                <w:b/>
                <w:bCs/>
                <w:noProof/>
                <w:kern w:val="0"/>
                <w:lang w:val="ro-MD"/>
                <w14:ligatures w14:val="none"/>
              </w:rPr>
              <w:t>Documentele acordului-cadru:</w:t>
            </w:r>
          </w:p>
          <w:p w14:paraId="44D8D7BA" w14:textId="77777777" w:rsidR="00FB7094" w:rsidRPr="00FB7094" w:rsidRDefault="00FB7094" w:rsidP="00FB7094">
            <w:pPr>
              <w:autoSpaceDE w:val="0"/>
              <w:autoSpaceDN w:val="0"/>
              <w:adjustRightInd w:val="0"/>
              <w:spacing w:after="0" w:line="240" w:lineRule="auto"/>
              <w:ind w:left="660"/>
              <w:jc w:val="both"/>
              <w:rPr>
                <w:rFonts w:ascii="Times New Roman" w:eastAsia="Times New Roman" w:hAnsi="Times New Roman" w:cs="Times New Roman"/>
                <w:b/>
                <w:bCs/>
                <w:noProof/>
                <w:kern w:val="0"/>
                <w:lang w:val="ro-MD"/>
                <w14:ligatures w14:val="none"/>
              </w:rPr>
            </w:pPr>
          </w:p>
          <w:p w14:paraId="4DD8D203"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iCs/>
                <w:noProof/>
                <w:kern w:val="0"/>
                <w:lang w:val="ro-MD"/>
                <w14:ligatures w14:val="none"/>
              </w:rPr>
            </w:pPr>
            <w:r w:rsidRPr="00FB7094">
              <w:rPr>
                <w:rFonts w:ascii="Times New Roman" w:eastAsia="Times New Roman" w:hAnsi="Times New Roman" w:cs="Times New Roman"/>
                <w:iCs/>
                <w:noProof/>
                <w:kern w:val="0"/>
                <w:lang w:val="ro-MD"/>
                <w14:ligatures w14:val="none"/>
              </w:rPr>
              <w:t>a) propunerea tehnică;</w:t>
            </w:r>
          </w:p>
          <w:p w14:paraId="11FD95F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b) propunerea financiară;</w:t>
            </w:r>
          </w:p>
          <w:p w14:paraId="486E9BD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c) caietul de sarcini;</w:t>
            </w:r>
          </w:p>
          <w:p w14:paraId="565C6329"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d) alte anexe, după caz.</w:t>
            </w:r>
          </w:p>
          <w:p w14:paraId="31550B9D"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6AB5935" w14:textId="77777777" w:rsidR="00FB7094" w:rsidRPr="00FB7094" w:rsidRDefault="00FB7094" w:rsidP="00FB7094">
            <w:pPr>
              <w:numPr>
                <w:ilvl w:val="0"/>
                <w:numId w:val="25"/>
              </w:numPr>
              <w:tabs>
                <w:tab w:val="num" w:pos="568"/>
                <w:tab w:val="left" w:pos="1134"/>
              </w:tabs>
              <w:autoSpaceDE w:val="0"/>
              <w:autoSpaceDN w:val="0"/>
              <w:adjustRightInd w:val="0"/>
              <w:spacing w:after="0" w:line="240" w:lineRule="auto"/>
              <w:ind w:left="852" w:hanging="284"/>
              <w:jc w:val="both"/>
              <w:rPr>
                <w:rFonts w:ascii="Times New Roman" w:eastAsia="Times New Roman" w:hAnsi="Times New Roman" w:cs="Times New Roman"/>
                <w:b/>
                <w:bCs/>
                <w:kern w:val="0"/>
                <w:lang w:val="ro-MD"/>
                <w14:ligatures w14:val="none"/>
              </w:rPr>
            </w:pPr>
            <w:r w:rsidRPr="00FB7094">
              <w:rPr>
                <w:rFonts w:ascii="Times New Roman" w:eastAsia="Times New Roman" w:hAnsi="Times New Roman" w:cs="Times New Roman"/>
                <w:b/>
                <w:bCs/>
                <w:kern w:val="0"/>
                <w:lang w:val="ro-MD"/>
                <w14:ligatures w14:val="none"/>
              </w:rPr>
              <w:t>Încetarea acordului cadru</w:t>
            </w:r>
          </w:p>
          <w:p w14:paraId="168A118F" w14:textId="77777777" w:rsidR="00FB7094" w:rsidRPr="00FB7094" w:rsidRDefault="00FB7094" w:rsidP="00FB7094">
            <w:pPr>
              <w:tabs>
                <w:tab w:val="left" w:pos="1134"/>
              </w:tabs>
              <w:autoSpaceDE w:val="0"/>
              <w:autoSpaceDN w:val="0"/>
              <w:adjustRightInd w:val="0"/>
              <w:spacing w:after="0" w:line="240" w:lineRule="auto"/>
              <w:ind w:left="660"/>
              <w:jc w:val="both"/>
              <w:rPr>
                <w:rFonts w:ascii="Times New Roman" w:eastAsia="Times New Roman" w:hAnsi="Times New Roman" w:cs="Times New Roman"/>
                <w:b/>
                <w:bCs/>
                <w:kern w:val="0"/>
                <w:lang w:val="ro-MD"/>
                <w14:ligatures w14:val="none"/>
              </w:rPr>
            </w:pPr>
          </w:p>
          <w:p w14:paraId="49D0637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8.1    Prezentul acord-cadru încetează de drept- prin ajungerea la termen;</w:t>
            </w:r>
          </w:p>
          <w:p w14:paraId="5A8538E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8.2    Acordul-cadru poate înceta şi în următoarele cazuri:</w:t>
            </w:r>
          </w:p>
          <w:p w14:paraId="43E5D4BB" w14:textId="77777777" w:rsidR="00FB7094" w:rsidRPr="00FB7094" w:rsidRDefault="00FB7094" w:rsidP="00FB7094">
            <w:pPr>
              <w:numPr>
                <w:ilvl w:val="0"/>
                <w:numId w:val="34"/>
              </w:numPr>
              <w:tabs>
                <w:tab w:val="left" w:pos="1134"/>
              </w:tabs>
              <w:spacing w:after="0" w:line="240" w:lineRule="auto"/>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prin acordul de voinţă al părţilor ;</w:t>
            </w:r>
          </w:p>
          <w:p w14:paraId="631EF4B4" w14:textId="77777777" w:rsidR="00FB7094" w:rsidRPr="00FB7094" w:rsidRDefault="00FB7094" w:rsidP="00FB7094">
            <w:pPr>
              <w:numPr>
                <w:ilvl w:val="0"/>
                <w:numId w:val="34"/>
              </w:numPr>
              <w:tabs>
                <w:tab w:val="left" w:pos="710"/>
              </w:tabs>
              <w:spacing w:after="0" w:line="240" w:lineRule="auto"/>
              <w:ind w:firstLine="426"/>
              <w:jc w:val="both"/>
              <w:rPr>
                <w:rFonts w:ascii="Times New Roman" w:eastAsia="Times New Roman" w:hAnsi="Times New Roman" w:cs="Times New Roman"/>
                <w:kern w:val="0"/>
                <w:lang w:val="ro-MD"/>
                <w14:ligatures w14:val="none"/>
              </w:rPr>
            </w:pPr>
            <w:r w:rsidRPr="00FB7094">
              <w:rPr>
                <w:rFonts w:ascii="Times New Roman" w:eastAsia="Times New Roman" w:hAnsi="Times New Roman" w:cs="Times New Roman"/>
                <w:kern w:val="0"/>
                <w:lang w:val="ro-MD"/>
                <w14:ligatures w14:val="none"/>
              </w:rPr>
              <w:t>prin rezoluțiunea de către o parte, ca urmare a neîndeplinirii sau îndeplinirii în mod necorespunzător a obligaţiilor asumate prin prezentul acord–cadru de către cealaltă parte, cu notificare prealabilă de.... zile a părţii în culpă.</w:t>
            </w:r>
          </w:p>
          <w:p w14:paraId="359E9760" w14:textId="77777777" w:rsidR="00FB7094" w:rsidRPr="00FB7094" w:rsidRDefault="00FB7094" w:rsidP="00FB7094">
            <w:pPr>
              <w:autoSpaceDE w:val="0"/>
              <w:autoSpaceDN w:val="0"/>
              <w:adjustRightInd w:val="0"/>
              <w:spacing w:after="0" w:line="240" w:lineRule="auto"/>
              <w:jc w:val="both"/>
              <w:rPr>
                <w:rFonts w:ascii="Times New Roman" w:eastAsia="Times New Roman" w:hAnsi="Times New Roman" w:cs="Times New Roman"/>
                <w:noProof/>
                <w:kern w:val="0"/>
                <w:lang w:val="ro-MD"/>
                <w14:ligatures w14:val="none"/>
              </w:rPr>
            </w:pPr>
          </w:p>
          <w:p w14:paraId="20220CA0" w14:textId="77777777" w:rsidR="00FB7094" w:rsidRPr="00FB7094" w:rsidRDefault="00FB7094" w:rsidP="00FB7094">
            <w:pPr>
              <w:spacing w:after="0" w:line="240" w:lineRule="auto"/>
              <w:jc w:val="both"/>
              <w:rPr>
                <w:rFonts w:ascii="Times New Roman" w:eastAsia="Times New Roman" w:hAnsi="Times New Roman" w:cs="Times New Roman"/>
                <w:i/>
                <w:noProof/>
                <w:kern w:val="0"/>
                <w:lang w:val="ro-MD"/>
                <w14:ligatures w14:val="none"/>
              </w:rPr>
            </w:pPr>
            <w:r w:rsidRPr="00FB7094">
              <w:rPr>
                <w:rFonts w:ascii="Times New Roman" w:eastAsia="Times New Roman" w:hAnsi="Times New Roman" w:cs="Times New Roman"/>
                <w:i/>
                <w:noProof/>
                <w:kern w:val="0"/>
                <w:lang w:val="ro-MD"/>
                <w14:ligatures w14:val="none"/>
              </w:rPr>
              <w:t>CLAUZE APLICABILE CONTRACTELOR SUBSECVENTE</w:t>
            </w:r>
          </w:p>
          <w:p w14:paraId="554B2C4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3FEF0EBD" w14:textId="77777777" w:rsidR="00FB7094" w:rsidRPr="00FB7094" w:rsidRDefault="00FB7094" w:rsidP="00FB7094">
            <w:pPr>
              <w:numPr>
                <w:ilvl w:val="0"/>
                <w:numId w:val="25"/>
              </w:numPr>
              <w:tabs>
                <w:tab w:val="num" w:pos="852"/>
                <w:tab w:val="left" w:pos="1134"/>
              </w:tabs>
              <w:spacing w:after="0" w:line="240" w:lineRule="auto"/>
              <w:ind w:hanging="92"/>
              <w:jc w:val="both"/>
              <w:rPr>
                <w:rFonts w:ascii="Times New Roman" w:eastAsia="Times New Roman" w:hAnsi="Times New Roman" w:cs="Times New Roman"/>
                <w:b/>
                <w:kern w:val="0"/>
                <w:lang w:val="ro-MD"/>
                <w14:ligatures w14:val="none"/>
              </w:rPr>
            </w:pPr>
            <w:r w:rsidRPr="00FB7094">
              <w:rPr>
                <w:rFonts w:ascii="Times New Roman" w:eastAsia="Times New Roman" w:hAnsi="Times New Roman" w:cs="Times New Roman"/>
                <w:b/>
                <w:kern w:val="0"/>
                <w:lang w:val="ro-MD"/>
                <w14:ligatures w14:val="none"/>
              </w:rPr>
              <w:t xml:space="preserve">Executarea contractelor subsecvente </w:t>
            </w:r>
          </w:p>
          <w:p w14:paraId="51154C2A" w14:textId="77777777" w:rsidR="00FB7094" w:rsidRPr="00FB7094" w:rsidRDefault="00FB7094" w:rsidP="00FB7094">
            <w:pPr>
              <w:tabs>
                <w:tab w:val="left" w:pos="1134"/>
              </w:tabs>
              <w:spacing w:after="0" w:line="240" w:lineRule="auto"/>
              <w:ind w:left="660"/>
              <w:jc w:val="both"/>
              <w:rPr>
                <w:rFonts w:ascii="Times New Roman" w:eastAsia="Times New Roman" w:hAnsi="Times New Roman" w:cs="Times New Roman"/>
                <w:b/>
                <w:kern w:val="0"/>
                <w:lang w:val="ro-MD"/>
                <w14:ligatures w14:val="none"/>
              </w:rPr>
            </w:pPr>
          </w:p>
          <w:p w14:paraId="3917C97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9.1 Executarea contractelor subsecvente va începe din momentul încheierii acestora.</w:t>
            </w:r>
          </w:p>
          <w:p w14:paraId="60999F4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9.2 Prestatorul are obligaţia de a începe executarea lucrărilor și/sau prestarea serviciilor de proiectare în timpul cel mai scurt rezonabil posibil de la primirea comenzii.</w:t>
            </w:r>
          </w:p>
          <w:p w14:paraId="007FF24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477D9FCC"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10. Obligaţiile principale ale prestatorului după încheierea contractului subsecvent </w:t>
            </w:r>
          </w:p>
          <w:p w14:paraId="39683C70"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EE36622"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4D21134" w14:textId="77777777" w:rsidR="00FB7094" w:rsidRPr="00FB7094" w:rsidRDefault="00FB7094" w:rsidP="00FB7094">
            <w:pPr>
              <w:spacing w:after="0" w:line="240" w:lineRule="auto"/>
              <w:jc w:val="both"/>
              <w:rPr>
                <w:rFonts w:ascii="Times New Roman" w:eastAsia="Times New Roman" w:hAnsi="Times New Roman" w:cs="Times New Roman"/>
                <w:b/>
                <w:noProof/>
                <w:kern w:val="0"/>
                <w:lang w:val="ro-MD"/>
                <w14:ligatures w14:val="none"/>
              </w:rPr>
            </w:pPr>
          </w:p>
          <w:p w14:paraId="29EAAC44" w14:textId="77777777" w:rsidR="00FB7094" w:rsidRPr="00FB7094" w:rsidRDefault="00FB7094" w:rsidP="00FB7094">
            <w:pPr>
              <w:tabs>
                <w:tab w:val="left" w:pos="600"/>
              </w:tabs>
              <w:spacing w:after="0" w:line="240" w:lineRule="auto"/>
              <w:jc w:val="both"/>
              <w:rPr>
                <w:rFonts w:ascii="Times New Roman" w:eastAsia="Times New Roman" w:hAnsi="Times New Roman" w:cs="Times New Roman"/>
                <w:b/>
                <w:noProof/>
                <w:kern w:val="0"/>
                <w:lang w:val="ro-MD"/>
                <w14:ligatures w14:val="none"/>
              </w:rPr>
            </w:pPr>
            <w:r w:rsidRPr="00FB7094">
              <w:rPr>
                <w:rFonts w:ascii="Times New Roman" w:eastAsia="Times New Roman" w:hAnsi="Times New Roman" w:cs="Times New Roman"/>
                <w:b/>
                <w:noProof/>
                <w:kern w:val="0"/>
                <w:lang w:val="ro-MD"/>
                <w14:ligatures w14:val="none"/>
              </w:rPr>
              <w:t xml:space="preserve">          11. Litigii</w:t>
            </w:r>
          </w:p>
          <w:p w14:paraId="2ADF8545"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5C08765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11.1 Litigiile ce pot apărea ca urmare a aplicării şi interpretării prevederilor prezentului acord- cadru se vor soluţiona pe cale amiabilă.</w:t>
            </w:r>
          </w:p>
          <w:p w14:paraId="4BB1C6D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E2720D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Părţile au încheiat astăzi, ________20__, prezentul acord-cadru, în ___ exemplare, toate având aceeaşi putere juridică.</w:t>
            </w:r>
          </w:p>
          <w:p w14:paraId="3E24C5E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Prezentul acord-cadru  se consideră încheiat şi intră în vigoare la data semnării lui de către Părţi, fiind valabil până la „__” _______________ 20__.</w:t>
            </w:r>
          </w:p>
          <w:p w14:paraId="23C9266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76D418EF"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41CD73E6"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01E407C4"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240A891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43397173"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Promitent-achizitor,                                              Promitent- executor/prestator,</w:t>
            </w:r>
          </w:p>
          <w:p w14:paraId="0DC22791"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p w14:paraId="6C74908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(semnătura autorizată)                                              (semnătura autorizată)</w:t>
            </w:r>
          </w:p>
          <w:p w14:paraId="4ED9ADB6"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0FEA0626"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Promitent-achizitor,                                              Promitent- executor/prestator,</w:t>
            </w:r>
          </w:p>
          <w:p w14:paraId="1FFA89E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                                                     ..................................</w:t>
            </w:r>
          </w:p>
          <w:p w14:paraId="6989B2F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(semnătura autorizată)                                              (semnătura autorizată)</w:t>
            </w:r>
          </w:p>
          <w:p w14:paraId="62A4A412"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613732A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1D9F5B5B"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Promitent-achizitor,                                              Promitent- executor/prestator,</w:t>
            </w:r>
          </w:p>
          <w:p w14:paraId="0580835C"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w:t>
            </w:r>
          </w:p>
          <w:p w14:paraId="2E3C16F9"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r w:rsidRPr="00FB7094">
              <w:rPr>
                <w:rFonts w:ascii="Times New Roman" w:eastAsia="Times New Roman" w:hAnsi="Times New Roman" w:cs="Times New Roman"/>
                <w:noProof/>
                <w:kern w:val="0"/>
                <w:lang w:val="ro-MD"/>
                <w14:ligatures w14:val="none"/>
              </w:rPr>
              <w:t xml:space="preserve"> (semnătura autorizată)                                              (semnătura autorizată)</w:t>
            </w:r>
          </w:p>
          <w:p w14:paraId="524A0AEC"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7D91EFF9" w14:textId="77777777" w:rsidR="00FB7094" w:rsidRPr="00FB7094" w:rsidRDefault="00FB7094" w:rsidP="00FB7094">
            <w:pPr>
              <w:spacing w:after="0" w:line="240" w:lineRule="auto"/>
              <w:jc w:val="both"/>
              <w:rPr>
                <w:rFonts w:ascii="Times New Roman" w:eastAsia="Times New Roman" w:hAnsi="Times New Roman" w:cs="Times New Roman"/>
                <w:noProof/>
                <w:kern w:val="0"/>
                <w:sz w:val="28"/>
                <w:szCs w:val="28"/>
                <w:lang w:val="ro-MD"/>
                <w14:ligatures w14:val="none"/>
              </w:rPr>
            </w:pPr>
          </w:p>
          <w:p w14:paraId="62B0276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1AE495AD"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4E4EDFF8"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42F309EE"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tc>
      </w:tr>
    </w:tbl>
    <w:p w14:paraId="6514FD27" w14:textId="77777777" w:rsidR="00FB7094" w:rsidRPr="00FB7094" w:rsidRDefault="00FB7094" w:rsidP="00FB7094">
      <w:pPr>
        <w:spacing w:after="0" w:line="240" w:lineRule="auto"/>
        <w:jc w:val="both"/>
        <w:rPr>
          <w:rFonts w:ascii="Times New Roman" w:eastAsia="Times New Roman" w:hAnsi="Times New Roman" w:cs="Times New Roman"/>
          <w:noProof/>
          <w:kern w:val="0"/>
          <w:lang w:val="ro-MD"/>
          <w14:ligatures w14:val="none"/>
        </w:rPr>
      </w:pPr>
    </w:p>
    <w:p w14:paraId="71409E61" w14:textId="77777777" w:rsidR="00FB7094" w:rsidRPr="00FB7094" w:rsidRDefault="00FB7094" w:rsidP="00FB7094">
      <w:pPr>
        <w:spacing w:after="0" w:line="240" w:lineRule="auto"/>
        <w:rPr>
          <w:rFonts w:ascii="Times New Roman" w:eastAsia="Times New Roman" w:hAnsi="Times New Roman" w:cs="Times New Roman"/>
          <w:noProof/>
          <w:kern w:val="0"/>
          <w:lang w:val="ro-RO"/>
          <w14:ligatures w14:val="none"/>
        </w:rPr>
      </w:pPr>
    </w:p>
    <w:p w14:paraId="5708D30B" w14:textId="77777777" w:rsidR="00FB7094" w:rsidRPr="00FB7094" w:rsidRDefault="00FB7094" w:rsidP="00FB7094">
      <w:pPr>
        <w:spacing w:line="259" w:lineRule="auto"/>
        <w:rPr>
          <w:kern w:val="0"/>
          <w:sz w:val="22"/>
          <w:szCs w:val="22"/>
          <w14:ligatures w14:val="none"/>
        </w:rPr>
      </w:pPr>
    </w:p>
    <w:p w14:paraId="089524BE" w14:textId="77777777" w:rsidR="00FB7094" w:rsidRPr="00FB7094" w:rsidRDefault="00FB7094" w:rsidP="00FB7094">
      <w:pPr>
        <w:spacing w:line="259" w:lineRule="auto"/>
        <w:rPr>
          <w:kern w:val="0"/>
          <w:sz w:val="22"/>
          <w:szCs w:val="22"/>
          <w14:ligatures w14:val="none"/>
        </w:rPr>
      </w:pPr>
    </w:p>
    <w:p w14:paraId="5CAF3509" w14:textId="77777777" w:rsidR="00FB7094" w:rsidRPr="00FB7094" w:rsidRDefault="00FB7094" w:rsidP="00FB7094">
      <w:pPr>
        <w:spacing w:line="259" w:lineRule="auto"/>
        <w:rPr>
          <w:kern w:val="0"/>
          <w:sz w:val="22"/>
          <w:szCs w:val="22"/>
          <w14:ligatures w14:val="none"/>
        </w:rPr>
      </w:pPr>
    </w:p>
    <w:p w14:paraId="489273F5" w14:textId="77777777" w:rsidR="00FB7094" w:rsidRPr="00FB7094" w:rsidRDefault="00FB7094" w:rsidP="00FB7094">
      <w:pPr>
        <w:spacing w:line="259" w:lineRule="auto"/>
        <w:rPr>
          <w:kern w:val="0"/>
          <w:sz w:val="22"/>
          <w:szCs w:val="22"/>
          <w14:ligatures w14:val="none"/>
        </w:rPr>
      </w:pPr>
    </w:p>
    <w:p w14:paraId="3577681A" w14:textId="77777777" w:rsidR="00FB7094" w:rsidRPr="00FB7094" w:rsidRDefault="00FB7094" w:rsidP="00FB7094">
      <w:pPr>
        <w:spacing w:line="259" w:lineRule="auto"/>
        <w:rPr>
          <w:kern w:val="0"/>
          <w:sz w:val="22"/>
          <w:szCs w:val="22"/>
          <w14:ligatures w14:val="none"/>
        </w:rPr>
      </w:pPr>
    </w:p>
    <w:p w14:paraId="40E18F14" w14:textId="77777777" w:rsidR="00FB7094" w:rsidRPr="00FB7094" w:rsidRDefault="00FB7094" w:rsidP="00FB7094"/>
    <w:p w14:paraId="283ABFBE" w14:textId="77777777" w:rsidR="00FB7094" w:rsidRPr="00FB7094" w:rsidRDefault="00FB7094" w:rsidP="00FB7094"/>
    <w:p w14:paraId="70DAAED1" w14:textId="77777777" w:rsidR="00FB7094" w:rsidRPr="00FB7094" w:rsidRDefault="00FB7094" w:rsidP="00FB7094"/>
    <w:p w14:paraId="342DF3F8" w14:textId="77777777" w:rsidR="0039109E" w:rsidRDefault="0039109E"/>
    <w:sectPr w:rsidR="0039109E" w:rsidSect="00FB7094">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0C63B" w14:textId="77777777" w:rsidR="007337B6" w:rsidRDefault="007337B6">
      <w:pPr>
        <w:spacing w:after="0" w:line="240" w:lineRule="auto"/>
      </w:pPr>
      <w:r>
        <w:separator/>
      </w:r>
    </w:p>
  </w:endnote>
  <w:endnote w:type="continuationSeparator" w:id="0">
    <w:p w14:paraId="132EAB65" w14:textId="77777777" w:rsidR="007337B6" w:rsidRDefault="00733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17D1E" w14:textId="77777777" w:rsidR="00E70030" w:rsidRDefault="00E70030" w:rsidP="001F6E5A">
    <w:pPr>
      <w:pStyle w:val="ac"/>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Content>
      <w:p w14:paraId="73A8FDDB" w14:textId="77777777" w:rsidR="00E70030" w:rsidRDefault="00000000">
        <w:pPr>
          <w:pStyle w:val="ac"/>
          <w:jc w:val="right"/>
        </w:pPr>
        <w:r>
          <w:fldChar w:fldCharType="begin"/>
        </w:r>
        <w:r>
          <w:instrText xml:space="preserve"> PAGE   \* MERGEFORMAT </w:instrText>
        </w:r>
        <w:r>
          <w:fldChar w:fldCharType="separate"/>
        </w:r>
        <w:r>
          <w:t>7</w:t>
        </w:r>
        <w:r>
          <w:t>1</w:t>
        </w:r>
        <w:r>
          <w:fldChar w:fldCharType="end"/>
        </w:r>
      </w:p>
    </w:sdtContent>
  </w:sdt>
  <w:p w14:paraId="351F9E97" w14:textId="77777777" w:rsidR="00E70030" w:rsidRDefault="00E70030">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B65B3F" w14:textId="77777777" w:rsidR="007337B6" w:rsidRDefault="007337B6">
      <w:pPr>
        <w:spacing w:after="0" w:line="240" w:lineRule="auto"/>
      </w:pPr>
      <w:r>
        <w:separator/>
      </w:r>
    </w:p>
  </w:footnote>
  <w:footnote w:type="continuationSeparator" w:id="0">
    <w:p w14:paraId="4B25DAFF" w14:textId="77777777" w:rsidR="007337B6" w:rsidRDefault="007337B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8042160"/>
    <w:multiLevelType w:val="hybridMultilevel"/>
    <w:tmpl w:val="29F2A592"/>
    <w:lvl w:ilvl="0" w:tplc="43B4A302">
      <w:start w:val="1"/>
      <w:numFmt w:val="decimal"/>
      <w:lvlText w:val="%1."/>
      <w:lvlJc w:val="left"/>
      <w:pPr>
        <w:ind w:left="384" w:hanging="240"/>
      </w:pPr>
      <w:rPr>
        <w:rFonts w:ascii="Times New Roman" w:eastAsia="Times New Roman" w:hAnsi="Times New Roman" w:cs="Times New Roman" w:hint="default"/>
        <w:b/>
        <w:bCs/>
        <w:i w:val="0"/>
        <w:iCs w:val="0"/>
        <w:spacing w:val="0"/>
        <w:w w:val="93"/>
        <w:sz w:val="24"/>
        <w:szCs w:val="24"/>
        <w:lang w:val="ro-RO" w:eastAsia="en-US" w:bidi="ar-SA"/>
      </w:rPr>
    </w:lvl>
    <w:lvl w:ilvl="1" w:tplc="0070266A">
      <w:numFmt w:val="bullet"/>
      <w:lvlText w:val="-"/>
      <w:lvlJc w:val="left"/>
      <w:pPr>
        <w:ind w:left="643" w:hanging="140"/>
      </w:pPr>
      <w:rPr>
        <w:rFonts w:ascii="Times New Roman" w:eastAsia="Times New Roman" w:hAnsi="Times New Roman" w:cs="Times New Roman" w:hint="default"/>
        <w:b/>
        <w:bCs/>
        <w:i/>
        <w:iCs/>
        <w:spacing w:val="0"/>
        <w:w w:val="100"/>
        <w:sz w:val="24"/>
        <w:szCs w:val="24"/>
        <w:lang w:val="ro-RO" w:eastAsia="en-US" w:bidi="ar-SA"/>
      </w:rPr>
    </w:lvl>
    <w:lvl w:ilvl="2" w:tplc="1A74230C">
      <w:numFmt w:val="bullet"/>
      <w:lvlText w:val="•"/>
      <w:lvlJc w:val="left"/>
      <w:pPr>
        <w:ind w:left="1718" w:hanging="140"/>
      </w:pPr>
      <w:rPr>
        <w:rFonts w:hint="default"/>
        <w:lang w:val="ro-RO" w:eastAsia="en-US" w:bidi="ar-SA"/>
      </w:rPr>
    </w:lvl>
    <w:lvl w:ilvl="3" w:tplc="EBC808A6">
      <w:numFmt w:val="bullet"/>
      <w:lvlText w:val="•"/>
      <w:lvlJc w:val="left"/>
      <w:pPr>
        <w:ind w:left="2797" w:hanging="140"/>
      </w:pPr>
      <w:rPr>
        <w:rFonts w:hint="default"/>
        <w:lang w:val="ro-RO" w:eastAsia="en-US" w:bidi="ar-SA"/>
      </w:rPr>
    </w:lvl>
    <w:lvl w:ilvl="4" w:tplc="410E081A">
      <w:numFmt w:val="bullet"/>
      <w:lvlText w:val="•"/>
      <w:lvlJc w:val="left"/>
      <w:pPr>
        <w:ind w:left="3876" w:hanging="140"/>
      </w:pPr>
      <w:rPr>
        <w:rFonts w:hint="default"/>
        <w:lang w:val="ro-RO" w:eastAsia="en-US" w:bidi="ar-SA"/>
      </w:rPr>
    </w:lvl>
    <w:lvl w:ilvl="5" w:tplc="182CAFB4">
      <w:numFmt w:val="bullet"/>
      <w:lvlText w:val="•"/>
      <w:lvlJc w:val="left"/>
      <w:pPr>
        <w:ind w:left="4954" w:hanging="140"/>
      </w:pPr>
      <w:rPr>
        <w:rFonts w:hint="default"/>
        <w:lang w:val="ro-RO" w:eastAsia="en-US" w:bidi="ar-SA"/>
      </w:rPr>
    </w:lvl>
    <w:lvl w:ilvl="6" w:tplc="395269A4">
      <w:numFmt w:val="bullet"/>
      <w:lvlText w:val="•"/>
      <w:lvlJc w:val="left"/>
      <w:pPr>
        <w:ind w:left="6033" w:hanging="140"/>
      </w:pPr>
      <w:rPr>
        <w:rFonts w:hint="default"/>
        <w:lang w:val="ro-RO" w:eastAsia="en-US" w:bidi="ar-SA"/>
      </w:rPr>
    </w:lvl>
    <w:lvl w:ilvl="7" w:tplc="5172D308">
      <w:numFmt w:val="bullet"/>
      <w:lvlText w:val="•"/>
      <w:lvlJc w:val="left"/>
      <w:pPr>
        <w:ind w:left="7112" w:hanging="140"/>
      </w:pPr>
      <w:rPr>
        <w:rFonts w:hint="default"/>
        <w:lang w:val="ro-RO" w:eastAsia="en-US" w:bidi="ar-SA"/>
      </w:rPr>
    </w:lvl>
    <w:lvl w:ilvl="8" w:tplc="5B761B46">
      <w:numFmt w:val="bullet"/>
      <w:lvlText w:val="•"/>
      <w:lvlJc w:val="left"/>
      <w:pPr>
        <w:ind w:left="8190" w:hanging="140"/>
      </w:pPr>
      <w:rPr>
        <w:rFonts w:hint="default"/>
        <w:lang w:val="ro-RO" w:eastAsia="en-US" w:bidi="ar-SA"/>
      </w:rPr>
    </w:lvl>
  </w:abstractNum>
  <w:abstractNum w:abstractNumId="6" w15:restartNumberingAfterBreak="0">
    <w:nsid w:val="0AA16595"/>
    <w:multiLevelType w:val="hybridMultilevel"/>
    <w:tmpl w:val="C37CE57C"/>
    <w:lvl w:ilvl="0" w:tplc="7F626CF8">
      <w:start w:val="1"/>
      <w:numFmt w:val="decimal"/>
      <w:lvlText w:val="%1."/>
      <w:lvlJc w:val="left"/>
      <w:pPr>
        <w:ind w:left="360" w:hanging="360"/>
      </w:pPr>
      <w:rPr>
        <w:rFonts w:ascii="Times New Roman" w:hAnsi="Times New Roman" w:cs="Times New Roman" w:hint="default"/>
      </w:r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AB64CCF6">
      <w:start w:val="1"/>
      <w:numFmt w:val="decimal"/>
      <w:lvlText w:val="%1)"/>
      <w:lvlJc w:val="left"/>
      <w:pPr>
        <w:ind w:left="720" w:hanging="360"/>
      </w:pPr>
      <w:rPr>
        <w:rFonts w:hint="default"/>
      </w:rPr>
    </w:lvl>
    <w:lvl w:ilvl="1" w:tplc="B360D640" w:tentative="1">
      <w:start w:val="1"/>
      <w:numFmt w:val="lowerLetter"/>
      <w:lvlText w:val="%2."/>
      <w:lvlJc w:val="left"/>
      <w:pPr>
        <w:ind w:left="1440" w:hanging="360"/>
      </w:pPr>
    </w:lvl>
    <w:lvl w:ilvl="2" w:tplc="165C106C" w:tentative="1">
      <w:start w:val="1"/>
      <w:numFmt w:val="lowerRoman"/>
      <w:lvlText w:val="%3."/>
      <w:lvlJc w:val="right"/>
      <w:pPr>
        <w:ind w:left="2160" w:hanging="180"/>
      </w:pPr>
    </w:lvl>
    <w:lvl w:ilvl="3" w:tplc="562C4122" w:tentative="1">
      <w:start w:val="1"/>
      <w:numFmt w:val="decimal"/>
      <w:lvlText w:val="%4."/>
      <w:lvlJc w:val="left"/>
      <w:pPr>
        <w:ind w:left="2880" w:hanging="360"/>
      </w:pPr>
    </w:lvl>
    <w:lvl w:ilvl="4" w:tplc="2018A240" w:tentative="1">
      <w:start w:val="1"/>
      <w:numFmt w:val="lowerLetter"/>
      <w:lvlText w:val="%5."/>
      <w:lvlJc w:val="left"/>
      <w:pPr>
        <w:ind w:left="3600" w:hanging="360"/>
      </w:pPr>
    </w:lvl>
    <w:lvl w:ilvl="5" w:tplc="F9C6A62A" w:tentative="1">
      <w:start w:val="1"/>
      <w:numFmt w:val="lowerRoman"/>
      <w:lvlText w:val="%6."/>
      <w:lvlJc w:val="right"/>
      <w:pPr>
        <w:ind w:left="4320" w:hanging="180"/>
      </w:pPr>
    </w:lvl>
    <w:lvl w:ilvl="6" w:tplc="059C6A8C" w:tentative="1">
      <w:start w:val="1"/>
      <w:numFmt w:val="decimal"/>
      <w:lvlText w:val="%7."/>
      <w:lvlJc w:val="left"/>
      <w:pPr>
        <w:ind w:left="5040" w:hanging="360"/>
      </w:pPr>
    </w:lvl>
    <w:lvl w:ilvl="7" w:tplc="FED26B86" w:tentative="1">
      <w:start w:val="1"/>
      <w:numFmt w:val="lowerLetter"/>
      <w:lvlText w:val="%8."/>
      <w:lvlJc w:val="left"/>
      <w:pPr>
        <w:ind w:left="5760" w:hanging="360"/>
      </w:pPr>
    </w:lvl>
    <w:lvl w:ilvl="8" w:tplc="7ECCC798" w:tentative="1">
      <w:start w:val="1"/>
      <w:numFmt w:val="lowerRoman"/>
      <w:lvlText w:val="%9."/>
      <w:lvlJc w:val="right"/>
      <w:pPr>
        <w:ind w:left="6480" w:hanging="180"/>
      </w:pPr>
    </w:lvl>
  </w:abstractNum>
  <w:abstractNum w:abstractNumId="22" w15:restartNumberingAfterBreak="0">
    <w:nsid w:val="30E15F46"/>
    <w:multiLevelType w:val="hybridMultilevel"/>
    <w:tmpl w:val="BF940B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55A62E0"/>
    <w:multiLevelType w:val="hybridMultilevel"/>
    <w:tmpl w:val="00BA1CF4"/>
    <w:lvl w:ilvl="0" w:tplc="04E2D13C">
      <w:start w:val="1"/>
      <w:numFmt w:val="decimal"/>
      <w:lvlText w:val="%1."/>
      <w:lvlJc w:val="left"/>
      <w:pPr>
        <w:ind w:left="501" w:hanging="360"/>
      </w:pPr>
      <w:rPr>
        <w:rFonts w:ascii="Times New Roman" w:eastAsia="Times New Roman" w:hAnsi="Times New Roman" w:cs="Times New Roman" w:hint="default"/>
        <w:b/>
        <w:bCs/>
        <w:i/>
        <w:iCs/>
        <w:spacing w:val="0"/>
        <w:w w:val="100"/>
        <w:sz w:val="24"/>
        <w:szCs w:val="24"/>
        <w:lang w:val="ro-RO" w:eastAsia="en-US" w:bidi="ar-SA"/>
      </w:rPr>
    </w:lvl>
    <w:lvl w:ilvl="1" w:tplc="A84ABE04">
      <w:start w:val="1"/>
      <w:numFmt w:val="decimal"/>
      <w:lvlText w:val="%2)"/>
      <w:lvlJc w:val="left"/>
      <w:pPr>
        <w:ind w:left="764" w:hanging="260"/>
        <w:jc w:val="right"/>
      </w:pPr>
      <w:rPr>
        <w:rFonts w:ascii="Times New Roman" w:eastAsia="Times New Roman" w:hAnsi="Times New Roman" w:cs="Times New Roman" w:hint="default"/>
        <w:b w:val="0"/>
        <w:bCs w:val="0"/>
        <w:i w:val="0"/>
        <w:iCs w:val="0"/>
        <w:spacing w:val="0"/>
        <w:w w:val="100"/>
        <w:sz w:val="24"/>
        <w:szCs w:val="24"/>
        <w:lang w:val="ro-RO" w:eastAsia="en-US" w:bidi="ar-SA"/>
      </w:rPr>
    </w:lvl>
    <w:lvl w:ilvl="2" w:tplc="354055A0">
      <w:numFmt w:val="bullet"/>
      <w:lvlText w:val="•"/>
      <w:lvlJc w:val="left"/>
      <w:pPr>
        <w:ind w:left="1825" w:hanging="260"/>
      </w:pPr>
      <w:rPr>
        <w:rFonts w:hint="default"/>
        <w:lang w:val="ro-RO" w:eastAsia="en-US" w:bidi="ar-SA"/>
      </w:rPr>
    </w:lvl>
    <w:lvl w:ilvl="3" w:tplc="4476CF0C">
      <w:numFmt w:val="bullet"/>
      <w:lvlText w:val="•"/>
      <w:lvlJc w:val="left"/>
      <w:pPr>
        <w:ind w:left="2890" w:hanging="260"/>
      </w:pPr>
      <w:rPr>
        <w:rFonts w:hint="default"/>
        <w:lang w:val="ro-RO" w:eastAsia="en-US" w:bidi="ar-SA"/>
      </w:rPr>
    </w:lvl>
    <w:lvl w:ilvl="4" w:tplc="A43C1704">
      <w:numFmt w:val="bullet"/>
      <w:lvlText w:val="•"/>
      <w:lvlJc w:val="left"/>
      <w:pPr>
        <w:ind w:left="3956" w:hanging="260"/>
      </w:pPr>
      <w:rPr>
        <w:rFonts w:hint="default"/>
        <w:lang w:val="ro-RO" w:eastAsia="en-US" w:bidi="ar-SA"/>
      </w:rPr>
    </w:lvl>
    <w:lvl w:ilvl="5" w:tplc="697E8CD8">
      <w:numFmt w:val="bullet"/>
      <w:lvlText w:val="•"/>
      <w:lvlJc w:val="left"/>
      <w:pPr>
        <w:ind w:left="5021" w:hanging="260"/>
      </w:pPr>
      <w:rPr>
        <w:rFonts w:hint="default"/>
        <w:lang w:val="ro-RO" w:eastAsia="en-US" w:bidi="ar-SA"/>
      </w:rPr>
    </w:lvl>
    <w:lvl w:ilvl="6" w:tplc="AF84104E">
      <w:numFmt w:val="bullet"/>
      <w:lvlText w:val="•"/>
      <w:lvlJc w:val="left"/>
      <w:pPr>
        <w:ind w:left="6086" w:hanging="260"/>
      </w:pPr>
      <w:rPr>
        <w:rFonts w:hint="default"/>
        <w:lang w:val="ro-RO" w:eastAsia="en-US" w:bidi="ar-SA"/>
      </w:rPr>
    </w:lvl>
    <w:lvl w:ilvl="7" w:tplc="F258D694">
      <w:numFmt w:val="bullet"/>
      <w:lvlText w:val="•"/>
      <w:lvlJc w:val="left"/>
      <w:pPr>
        <w:ind w:left="7152" w:hanging="260"/>
      </w:pPr>
      <w:rPr>
        <w:rFonts w:hint="default"/>
        <w:lang w:val="ro-RO" w:eastAsia="en-US" w:bidi="ar-SA"/>
      </w:rPr>
    </w:lvl>
    <w:lvl w:ilvl="8" w:tplc="AA68F3EC">
      <w:numFmt w:val="bullet"/>
      <w:lvlText w:val="•"/>
      <w:lvlJc w:val="left"/>
      <w:pPr>
        <w:ind w:left="8217" w:hanging="260"/>
      </w:pPr>
      <w:rPr>
        <w:rFonts w:hint="default"/>
        <w:lang w:val="ro-RO" w:eastAsia="en-US" w:bidi="ar-SA"/>
      </w:rPr>
    </w:lvl>
  </w:abstractNum>
  <w:abstractNum w:abstractNumId="3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F4A10CC"/>
    <w:multiLevelType w:val="hybridMultilevel"/>
    <w:tmpl w:val="4B5425A2"/>
    <w:lvl w:ilvl="0" w:tplc="0818000F">
      <w:start w:val="1"/>
      <w:numFmt w:val="decimal"/>
      <w:lvlText w:val="%1."/>
      <w:lvlJc w:val="left"/>
      <w:pPr>
        <w:ind w:left="360" w:hanging="360"/>
      </w:pPr>
    </w:lvl>
    <w:lvl w:ilvl="1" w:tplc="08180019" w:tentative="1">
      <w:start w:val="1"/>
      <w:numFmt w:val="lowerLetter"/>
      <w:lvlText w:val="%2."/>
      <w:lvlJc w:val="left"/>
      <w:pPr>
        <w:ind w:left="1080" w:hanging="360"/>
      </w:pPr>
    </w:lvl>
    <w:lvl w:ilvl="2" w:tplc="0818001B" w:tentative="1">
      <w:start w:val="1"/>
      <w:numFmt w:val="lowerRoman"/>
      <w:lvlText w:val="%3."/>
      <w:lvlJc w:val="right"/>
      <w:pPr>
        <w:ind w:left="1800" w:hanging="180"/>
      </w:pPr>
    </w:lvl>
    <w:lvl w:ilvl="3" w:tplc="0818000F" w:tentative="1">
      <w:start w:val="1"/>
      <w:numFmt w:val="decimal"/>
      <w:lvlText w:val="%4."/>
      <w:lvlJc w:val="left"/>
      <w:pPr>
        <w:ind w:left="2520" w:hanging="360"/>
      </w:pPr>
    </w:lvl>
    <w:lvl w:ilvl="4" w:tplc="08180019" w:tentative="1">
      <w:start w:val="1"/>
      <w:numFmt w:val="lowerLetter"/>
      <w:lvlText w:val="%5."/>
      <w:lvlJc w:val="left"/>
      <w:pPr>
        <w:ind w:left="3240" w:hanging="360"/>
      </w:pPr>
    </w:lvl>
    <w:lvl w:ilvl="5" w:tplc="0818001B" w:tentative="1">
      <w:start w:val="1"/>
      <w:numFmt w:val="lowerRoman"/>
      <w:lvlText w:val="%6."/>
      <w:lvlJc w:val="right"/>
      <w:pPr>
        <w:ind w:left="3960" w:hanging="180"/>
      </w:pPr>
    </w:lvl>
    <w:lvl w:ilvl="6" w:tplc="0818000F" w:tentative="1">
      <w:start w:val="1"/>
      <w:numFmt w:val="decimal"/>
      <w:lvlText w:val="%7."/>
      <w:lvlJc w:val="left"/>
      <w:pPr>
        <w:ind w:left="4680" w:hanging="360"/>
      </w:pPr>
    </w:lvl>
    <w:lvl w:ilvl="7" w:tplc="08180019" w:tentative="1">
      <w:start w:val="1"/>
      <w:numFmt w:val="lowerLetter"/>
      <w:lvlText w:val="%8."/>
      <w:lvlJc w:val="left"/>
      <w:pPr>
        <w:ind w:left="5400" w:hanging="360"/>
      </w:pPr>
    </w:lvl>
    <w:lvl w:ilvl="8" w:tplc="0818001B" w:tentative="1">
      <w:start w:val="1"/>
      <w:numFmt w:val="lowerRoman"/>
      <w:lvlText w:val="%9."/>
      <w:lvlJc w:val="right"/>
      <w:pPr>
        <w:ind w:left="612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1392386161">
    <w:abstractNumId w:val="31"/>
  </w:num>
  <w:num w:numId="2" w16cid:durableId="588461651">
    <w:abstractNumId w:val="30"/>
  </w:num>
  <w:num w:numId="3" w16cid:durableId="198515380">
    <w:abstractNumId w:val="15"/>
  </w:num>
  <w:num w:numId="4" w16cid:durableId="1317799618">
    <w:abstractNumId w:val="18"/>
  </w:num>
  <w:num w:numId="5" w16cid:durableId="567611828">
    <w:abstractNumId w:val="16"/>
  </w:num>
  <w:num w:numId="6" w16cid:durableId="884637082">
    <w:abstractNumId w:val="9"/>
  </w:num>
  <w:num w:numId="7" w16cid:durableId="188027168">
    <w:abstractNumId w:val="28"/>
  </w:num>
  <w:num w:numId="8" w16cid:durableId="460155978">
    <w:abstractNumId w:val="13"/>
  </w:num>
  <w:num w:numId="9" w16cid:durableId="1883050709">
    <w:abstractNumId w:val="23"/>
  </w:num>
  <w:num w:numId="10" w16cid:durableId="2006784157">
    <w:abstractNumId w:val="24"/>
  </w:num>
  <w:num w:numId="11" w16cid:durableId="716272242">
    <w:abstractNumId w:val="36"/>
  </w:num>
  <w:num w:numId="12" w16cid:durableId="1746226520">
    <w:abstractNumId w:val="27"/>
  </w:num>
  <w:num w:numId="13" w16cid:durableId="573396634">
    <w:abstractNumId w:val="8"/>
  </w:num>
  <w:num w:numId="14" w16cid:durableId="1621760686">
    <w:abstractNumId w:val="25"/>
  </w:num>
  <w:num w:numId="15" w16cid:durableId="2089036456">
    <w:abstractNumId w:val="11"/>
  </w:num>
  <w:num w:numId="16" w16cid:durableId="437020678">
    <w:abstractNumId w:val="38"/>
  </w:num>
  <w:num w:numId="17" w16cid:durableId="297540294">
    <w:abstractNumId w:val="34"/>
  </w:num>
  <w:num w:numId="18" w16cid:durableId="598483814">
    <w:abstractNumId w:val="12"/>
  </w:num>
  <w:num w:numId="19" w16cid:durableId="1804696214">
    <w:abstractNumId w:val="32"/>
  </w:num>
  <w:num w:numId="20" w16cid:durableId="167867748">
    <w:abstractNumId w:val="19"/>
  </w:num>
  <w:num w:numId="21" w16cid:durableId="1369717568">
    <w:abstractNumId w:val="26"/>
  </w:num>
  <w:num w:numId="22" w16cid:durableId="502087268">
    <w:abstractNumId w:val="37"/>
  </w:num>
  <w:num w:numId="23" w16cid:durableId="146828450">
    <w:abstractNumId w:val="14"/>
  </w:num>
  <w:num w:numId="24" w16cid:durableId="1533618016">
    <w:abstractNumId w:val="10"/>
  </w:num>
  <w:num w:numId="25" w16cid:durableId="966395159">
    <w:abstractNumId w:val="20"/>
  </w:num>
  <w:num w:numId="26" w16cid:durableId="858587167">
    <w:abstractNumId w:val="7"/>
  </w:num>
  <w:num w:numId="27" w16cid:durableId="1865364166">
    <w:abstractNumId w:val="3"/>
  </w:num>
  <w:num w:numId="28" w16cid:durableId="328290708">
    <w:abstractNumId w:val="0"/>
  </w:num>
  <w:num w:numId="29" w16cid:durableId="1578976628">
    <w:abstractNumId w:val="2"/>
  </w:num>
  <w:num w:numId="30" w16cid:durableId="1983920257">
    <w:abstractNumId w:val="4"/>
  </w:num>
  <w:num w:numId="31" w16cid:durableId="1590428449">
    <w:abstractNumId w:val="1"/>
  </w:num>
  <w:num w:numId="32" w16cid:durableId="1157383661">
    <w:abstractNumId w:val="35"/>
  </w:num>
  <w:num w:numId="33" w16cid:durableId="501237273">
    <w:abstractNumId w:val="17"/>
  </w:num>
  <w:num w:numId="34" w16cid:durableId="774208382">
    <w:abstractNumId w:val="39"/>
  </w:num>
  <w:num w:numId="35" w16cid:durableId="485319774">
    <w:abstractNumId w:val="29"/>
  </w:num>
  <w:num w:numId="36" w16cid:durableId="62534317">
    <w:abstractNumId w:val="5"/>
  </w:num>
  <w:num w:numId="37" w16cid:durableId="1780836263">
    <w:abstractNumId w:val="22"/>
  </w:num>
  <w:num w:numId="38" w16cid:durableId="1272281688">
    <w:abstractNumId w:val="33"/>
  </w:num>
  <w:num w:numId="39" w16cid:durableId="1206602891">
    <w:abstractNumId w:val="21"/>
  </w:num>
  <w:num w:numId="40" w16cid:durableId="10885917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A5C"/>
    <w:rsid w:val="00073D12"/>
    <w:rsid w:val="00074F19"/>
    <w:rsid w:val="0039109E"/>
    <w:rsid w:val="007337B6"/>
    <w:rsid w:val="00B96DFB"/>
    <w:rsid w:val="00C960AF"/>
    <w:rsid w:val="00E70030"/>
    <w:rsid w:val="00F41A5C"/>
    <w:rsid w:val="00FB70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F0F8CC"/>
  <w15:chartTrackingRefBased/>
  <w15:docId w15:val="{E103FD3F-2B08-4B22-B05C-045B7102C7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qFormat/>
    <w:rsid w:val="00F41A5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nhideWhenUsed/>
    <w:qFormat/>
    <w:rsid w:val="00F41A5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nhideWhenUsed/>
    <w:qFormat/>
    <w:rsid w:val="00F41A5C"/>
    <w:pPr>
      <w:keepNext/>
      <w:keepLines/>
      <w:spacing w:before="160" w:after="80"/>
      <w:outlineLvl w:val="2"/>
    </w:pPr>
    <w:rPr>
      <w:rFonts w:eastAsiaTheme="majorEastAsia" w:cstheme="majorBidi"/>
      <w:color w:val="0F4761" w:themeColor="accent1" w:themeShade="BF"/>
      <w:sz w:val="28"/>
      <w:szCs w:val="28"/>
    </w:rPr>
  </w:style>
  <w:style w:type="paragraph" w:styleId="4">
    <w:name w:val="heading 4"/>
    <w:aliases w:val=" Sub-Clause Sub-paragraph"/>
    <w:basedOn w:val="a"/>
    <w:next w:val="a"/>
    <w:link w:val="40"/>
    <w:unhideWhenUsed/>
    <w:qFormat/>
    <w:rsid w:val="00F41A5C"/>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nhideWhenUsed/>
    <w:qFormat/>
    <w:rsid w:val="00F41A5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F41A5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F41A5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semiHidden/>
    <w:unhideWhenUsed/>
    <w:qFormat/>
    <w:rsid w:val="00F41A5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semiHidden/>
    <w:unhideWhenUsed/>
    <w:qFormat/>
    <w:rsid w:val="00F41A5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F41A5C"/>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rsid w:val="00F41A5C"/>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rsid w:val="00F41A5C"/>
    <w:rPr>
      <w:rFonts w:eastAsiaTheme="majorEastAsia" w:cstheme="majorBidi"/>
      <w:color w:val="0F4761" w:themeColor="accent1" w:themeShade="BF"/>
      <w:sz w:val="28"/>
      <w:szCs w:val="28"/>
    </w:rPr>
  </w:style>
  <w:style w:type="character" w:customStyle="1" w:styleId="40">
    <w:name w:val="Заголовок 4 Знак"/>
    <w:aliases w:val=" Sub-Clause Sub-paragraph Знак"/>
    <w:basedOn w:val="a0"/>
    <w:link w:val="4"/>
    <w:rsid w:val="00F41A5C"/>
    <w:rPr>
      <w:rFonts w:eastAsiaTheme="majorEastAsia" w:cstheme="majorBidi"/>
      <w:i/>
      <w:iCs/>
      <w:color w:val="0F4761" w:themeColor="accent1" w:themeShade="BF"/>
    </w:rPr>
  </w:style>
  <w:style w:type="character" w:customStyle="1" w:styleId="50">
    <w:name w:val="Заголовок 5 Знак"/>
    <w:basedOn w:val="a0"/>
    <w:link w:val="5"/>
    <w:rsid w:val="00F41A5C"/>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F41A5C"/>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F41A5C"/>
    <w:rPr>
      <w:rFonts w:eastAsiaTheme="majorEastAsia" w:cstheme="majorBidi"/>
      <w:color w:val="595959" w:themeColor="text1" w:themeTint="A6"/>
    </w:rPr>
  </w:style>
  <w:style w:type="character" w:customStyle="1" w:styleId="80">
    <w:name w:val="Заголовок 8 Знак"/>
    <w:basedOn w:val="a0"/>
    <w:link w:val="8"/>
    <w:semiHidden/>
    <w:rsid w:val="00F41A5C"/>
    <w:rPr>
      <w:rFonts w:eastAsiaTheme="majorEastAsia" w:cstheme="majorBidi"/>
      <w:i/>
      <w:iCs/>
      <w:color w:val="272727" w:themeColor="text1" w:themeTint="D8"/>
    </w:rPr>
  </w:style>
  <w:style w:type="character" w:customStyle="1" w:styleId="90">
    <w:name w:val="Заголовок 9 Знак"/>
    <w:basedOn w:val="a0"/>
    <w:link w:val="9"/>
    <w:semiHidden/>
    <w:rsid w:val="00F41A5C"/>
    <w:rPr>
      <w:rFonts w:eastAsiaTheme="majorEastAsia" w:cstheme="majorBidi"/>
      <w:color w:val="272727" w:themeColor="text1" w:themeTint="D8"/>
    </w:rPr>
  </w:style>
  <w:style w:type="paragraph" w:styleId="a3">
    <w:name w:val="Title"/>
    <w:basedOn w:val="a"/>
    <w:next w:val="a"/>
    <w:link w:val="a4"/>
    <w:uiPriority w:val="10"/>
    <w:qFormat/>
    <w:rsid w:val="00F41A5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F41A5C"/>
    <w:rPr>
      <w:rFonts w:asciiTheme="majorHAnsi" w:eastAsiaTheme="majorEastAsia" w:hAnsiTheme="majorHAnsi" w:cstheme="majorBidi"/>
      <w:spacing w:val="-10"/>
      <w:kern w:val="28"/>
      <w:sz w:val="56"/>
      <w:szCs w:val="56"/>
    </w:rPr>
  </w:style>
  <w:style w:type="paragraph" w:styleId="a5">
    <w:name w:val="Subtitle"/>
    <w:basedOn w:val="a"/>
    <w:next w:val="a"/>
    <w:link w:val="a6"/>
    <w:qFormat/>
    <w:rsid w:val="00F41A5C"/>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rsid w:val="00F41A5C"/>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F41A5C"/>
    <w:pPr>
      <w:spacing w:before="160"/>
      <w:jc w:val="center"/>
    </w:pPr>
    <w:rPr>
      <w:i/>
      <w:iCs/>
      <w:color w:val="404040" w:themeColor="text1" w:themeTint="BF"/>
    </w:rPr>
  </w:style>
  <w:style w:type="character" w:customStyle="1" w:styleId="22">
    <w:name w:val="Цитата 2 Знак"/>
    <w:basedOn w:val="a0"/>
    <w:link w:val="21"/>
    <w:uiPriority w:val="29"/>
    <w:rsid w:val="00F41A5C"/>
    <w:rPr>
      <w:i/>
      <w:iCs/>
      <w:color w:val="404040" w:themeColor="text1" w:themeTint="BF"/>
    </w:rPr>
  </w:style>
  <w:style w:type="paragraph" w:styleId="a7">
    <w:name w:val="List Paragraph"/>
    <w:aliases w:val="HotarirePunct1"/>
    <w:basedOn w:val="a"/>
    <w:uiPriority w:val="1"/>
    <w:qFormat/>
    <w:rsid w:val="00F41A5C"/>
    <w:pPr>
      <w:ind w:left="720"/>
      <w:contextualSpacing/>
    </w:pPr>
  </w:style>
  <w:style w:type="character" w:styleId="a8">
    <w:name w:val="Intense Emphasis"/>
    <w:basedOn w:val="a0"/>
    <w:uiPriority w:val="21"/>
    <w:qFormat/>
    <w:rsid w:val="00F41A5C"/>
    <w:rPr>
      <w:i/>
      <w:iCs/>
      <w:color w:val="0F4761" w:themeColor="accent1" w:themeShade="BF"/>
    </w:rPr>
  </w:style>
  <w:style w:type="paragraph" w:styleId="a9">
    <w:name w:val="Intense Quote"/>
    <w:basedOn w:val="a"/>
    <w:next w:val="a"/>
    <w:link w:val="aa"/>
    <w:uiPriority w:val="30"/>
    <w:qFormat/>
    <w:rsid w:val="00F41A5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F41A5C"/>
    <w:rPr>
      <w:i/>
      <w:iCs/>
      <w:color w:val="0F4761" w:themeColor="accent1" w:themeShade="BF"/>
    </w:rPr>
  </w:style>
  <w:style w:type="character" w:styleId="ab">
    <w:name w:val="Intense Reference"/>
    <w:basedOn w:val="a0"/>
    <w:uiPriority w:val="32"/>
    <w:qFormat/>
    <w:rsid w:val="00F41A5C"/>
    <w:rPr>
      <w:b/>
      <w:bCs/>
      <w:smallCaps/>
      <w:color w:val="0F4761" w:themeColor="accent1" w:themeShade="BF"/>
      <w:spacing w:val="5"/>
    </w:rPr>
  </w:style>
  <w:style w:type="numbering" w:customStyle="1" w:styleId="11">
    <w:name w:val="Нет списка1"/>
    <w:next w:val="a2"/>
    <w:uiPriority w:val="99"/>
    <w:semiHidden/>
    <w:unhideWhenUsed/>
    <w:rsid w:val="00FB7094"/>
  </w:style>
  <w:style w:type="numbering" w:customStyle="1" w:styleId="110">
    <w:name w:val="Нет списка11"/>
    <w:next w:val="a2"/>
    <w:uiPriority w:val="99"/>
    <w:semiHidden/>
    <w:unhideWhenUsed/>
    <w:rsid w:val="00FB7094"/>
  </w:style>
  <w:style w:type="paragraph" w:styleId="ac">
    <w:name w:val="footer"/>
    <w:basedOn w:val="a"/>
    <w:link w:val="ad"/>
    <w:uiPriority w:val="99"/>
    <w:rsid w:val="00FB7094"/>
    <w:pPr>
      <w:tabs>
        <w:tab w:val="center" w:pos="4536"/>
        <w:tab w:val="right" w:pos="9072"/>
      </w:tabs>
      <w:spacing w:after="0" w:line="240" w:lineRule="auto"/>
    </w:pPr>
    <w:rPr>
      <w:rFonts w:ascii="Times New Roman" w:eastAsia="Times New Roman" w:hAnsi="Times New Roman" w:cs="Times New Roman"/>
      <w:noProof/>
      <w:kern w:val="0"/>
      <w:lang w:val="ro-RO"/>
      <w14:ligatures w14:val="none"/>
    </w:rPr>
  </w:style>
  <w:style w:type="character" w:customStyle="1" w:styleId="ad">
    <w:name w:val="Нижний колонтитул Знак"/>
    <w:basedOn w:val="a0"/>
    <w:link w:val="ac"/>
    <w:uiPriority w:val="99"/>
    <w:rsid w:val="00FB7094"/>
    <w:rPr>
      <w:rFonts w:ascii="Times New Roman" w:eastAsia="Times New Roman" w:hAnsi="Times New Roman" w:cs="Times New Roman"/>
      <w:noProof/>
      <w:kern w:val="0"/>
      <w:lang w:val="ro-RO"/>
      <w14:ligatures w14:val="none"/>
    </w:rPr>
  </w:style>
  <w:style w:type="character" w:styleId="ae">
    <w:name w:val="page number"/>
    <w:basedOn w:val="a0"/>
    <w:rsid w:val="00FB7094"/>
  </w:style>
  <w:style w:type="paragraph" w:styleId="af">
    <w:name w:val="Body Text"/>
    <w:basedOn w:val="a"/>
    <w:link w:val="af0"/>
    <w:uiPriority w:val="1"/>
    <w:qFormat/>
    <w:rsid w:val="00FB7094"/>
    <w:pPr>
      <w:spacing w:after="0" w:line="240" w:lineRule="auto"/>
    </w:pPr>
    <w:rPr>
      <w:rFonts w:ascii="Baltica RR" w:eastAsia="Times New Roman" w:hAnsi="Baltica RR" w:cs="Times New Roman"/>
      <w:kern w:val="0"/>
      <w:szCs w:val="20"/>
      <w:lang w:val="ro-RO"/>
      <w14:ligatures w14:val="none"/>
    </w:rPr>
  </w:style>
  <w:style w:type="character" w:customStyle="1" w:styleId="af0">
    <w:name w:val="Основной текст Знак"/>
    <w:basedOn w:val="a0"/>
    <w:link w:val="af"/>
    <w:uiPriority w:val="1"/>
    <w:rsid w:val="00FB7094"/>
    <w:rPr>
      <w:rFonts w:ascii="Baltica RR" w:eastAsia="Times New Roman" w:hAnsi="Baltica RR" w:cs="Times New Roman"/>
      <w:kern w:val="0"/>
      <w:szCs w:val="20"/>
      <w:lang w:val="ro-RO"/>
      <w14:ligatures w14:val="none"/>
    </w:rPr>
  </w:style>
  <w:style w:type="paragraph" w:styleId="af1">
    <w:name w:val="header"/>
    <w:basedOn w:val="a"/>
    <w:link w:val="af2"/>
    <w:rsid w:val="00FB7094"/>
    <w:pPr>
      <w:tabs>
        <w:tab w:val="center" w:pos="4703"/>
        <w:tab w:val="right" w:pos="9406"/>
      </w:tabs>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2">
    <w:name w:val="Верхний колонтитул Знак"/>
    <w:basedOn w:val="a0"/>
    <w:link w:val="af1"/>
    <w:rsid w:val="00FB7094"/>
    <w:rPr>
      <w:rFonts w:ascii="Times New Roman" w:eastAsia="Times New Roman" w:hAnsi="Times New Roman" w:cs="Times New Roman"/>
      <w:kern w:val="0"/>
      <w:sz w:val="20"/>
      <w:szCs w:val="20"/>
      <w:lang w:eastAsia="ru-RU"/>
      <w14:ligatures w14:val="none"/>
    </w:rPr>
  </w:style>
  <w:style w:type="paragraph" w:styleId="af3">
    <w:name w:val="Body Text Indent"/>
    <w:basedOn w:val="a"/>
    <w:link w:val="af4"/>
    <w:rsid w:val="00FB7094"/>
    <w:pPr>
      <w:spacing w:after="0" w:line="240" w:lineRule="auto"/>
      <w:ind w:firstLine="720"/>
      <w:jc w:val="both"/>
    </w:pPr>
    <w:rPr>
      <w:rFonts w:ascii="Times New Roman" w:eastAsia="Times New Roman" w:hAnsi="Times New Roman" w:cs="Times New Roman"/>
      <w:kern w:val="0"/>
      <w:sz w:val="20"/>
      <w:szCs w:val="20"/>
      <w:lang w:val="ro-RO" w:eastAsia="ru-RU"/>
      <w14:ligatures w14:val="none"/>
    </w:rPr>
  </w:style>
  <w:style w:type="character" w:customStyle="1" w:styleId="af4">
    <w:name w:val="Основной текст с отступом Знак"/>
    <w:basedOn w:val="a0"/>
    <w:link w:val="af3"/>
    <w:rsid w:val="00FB7094"/>
    <w:rPr>
      <w:rFonts w:ascii="Times New Roman" w:eastAsia="Times New Roman" w:hAnsi="Times New Roman" w:cs="Times New Roman"/>
      <w:kern w:val="0"/>
      <w:sz w:val="20"/>
      <w:szCs w:val="20"/>
      <w:lang w:val="ro-RO" w:eastAsia="ru-RU"/>
      <w14:ligatures w14:val="none"/>
    </w:rPr>
  </w:style>
  <w:style w:type="paragraph" w:styleId="23">
    <w:name w:val="Body Text Indent 2"/>
    <w:basedOn w:val="a"/>
    <w:link w:val="24"/>
    <w:rsid w:val="00FB7094"/>
    <w:pPr>
      <w:spacing w:after="0" w:line="240" w:lineRule="auto"/>
      <w:ind w:firstLine="567"/>
    </w:pPr>
    <w:rPr>
      <w:rFonts w:ascii="Baltica RR" w:eastAsia="Times New Roman" w:hAnsi="Baltica RR" w:cs="Times New Roman"/>
      <w:kern w:val="0"/>
      <w:szCs w:val="20"/>
      <w:lang w:val="ro-RO" w:eastAsia="ru-RU"/>
      <w14:ligatures w14:val="none"/>
    </w:rPr>
  </w:style>
  <w:style w:type="character" w:customStyle="1" w:styleId="24">
    <w:name w:val="Основной текст с отступом 2 Знак"/>
    <w:basedOn w:val="a0"/>
    <w:link w:val="23"/>
    <w:rsid w:val="00FB7094"/>
    <w:rPr>
      <w:rFonts w:ascii="Baltica RR" w:eastAsia="Times New Roman" w:hAnsi="Baltica RR" w:cs="Times New Roman"/>
      <w:kern w:val="0"/>
      <w:szCs w:val="20"/>
      <w:lang w:val="ro-RO" w:eastAsia="ru-RU"/>
      <w14:ligatures w14:val="none"/>
    </w:rPr>
  </w:style>
  <w:style w:type="paragraph" w:styleId="25">
    <w:name w:val="Body Text 2"/>
    <w:basedOn w:val="a"/>
    <w:link w:val="26"/>
    <w:rsid w:val="00FB7094"/>
    <w:pPr>
      <w:tabs>
        <w:tab w:val="left" w:pos="426"/>
      </w:tabs>
      <w:spacing w:after="0" w:line="240" w:lineRule="auto"/>
      <w:jc w:val="both"/>
    </w:pPr>
    <w:rPr>
      <w:rFonts w:ascii="Baltica RR" w:eastAsia="Times New Roman" w:hAnsi="Baltica RR" w:cs="Times New Roman"/>
      <w:kern w:val="0"/>
      <w:szCs w:val="20"/>
      <w:lang w:val="ro-RO" w:eastAsia="ru-RU"/>
      <w14:ligatures w14:val="none"/>
    </w:rPr>
  </w:style>
  <w:style w:type="character" w:customStyle="1" w:styleId="26">
    <w:name w:val="Основной текст 2 Знак"/>
    <w:basedOn w:val="a0"/>
    <w:link w:val="25"/>
    <w:rsid w:val="00FB7094"/>
    <w:rPr>
      <w:rFonts w:ascii="Baltica RR" w:eastAsia="Times New Roman" w:hAnsi="Baltica RR" w:cs="Times New Roman"/>
      <w:kern w:val="0"/>
      <w:szCs w:val="20"/>
      <w:lang w:val="ro-RO" w:eastAsia="ru-RU"/>
      <w14:ligatures w14:val="none"/>
    </w:rPr>
  </w:style>
  <w:style w:type="paragraph" w:styleId="af5">
    <w:name w:val="Balloon Text"/>
    <w:basedOn w:val="a"/>
    <w:link w:val="af6"/>
    <w:semiHidden/>
    <w:rsid w:val="00FB7094"/>
    <w:pPr>
      <w:spacing w:after="0" w:line="240" w:lineRule="auto"/>
    </w:pPr>
    <w:rPr>
      <w:rFonts w:ascii="Tahoma" w:eastAsia="Times New Roman" w:hAnsi="Tahoma" w:cs="Tahoma"/>
      <w:kern w:val="0"/>
      <w:sz w:val="16"/>
      <w:szCs w:val="16"/>
      <w:lang w:eastAsia="ru-RU"/>
      <w14:ligatures w14:val="none"/>
    </w:rPr>
  </w:style>
  <w:style w:type="character" w:customStyle="1" w:styleId="af6">
    <w:name w:val="Текст выноски Знак"/>
    <w:basedOn w:val="a0"/>
    <w:link w:val="af5"/>
    <w:semiHidden/>
    <w:rsid w:val="00FB7094"/>
    <w:rPr>
      <w:rFonts w:ascii="Tahoma" w:eastAsia="Times New Roman" w:hAnsi="Tahoma" w:cs="Tahoma"/>
      <w:kern w:val="0"/>
      <w:sz w:val="16"/>
      <w:szCs w:val="16"/>
      <w:lang w:eastAsia="ru-RU"/>
      <w14:ligatures w14:val="none"/>
    </w:rPr>
  </w:style>
  <w:style w:type="table" w:styleId="af7">
    <w:name w:val="Table Grid"/>
    <w:basedOn w:val="a1"/>
    <w:uiPriority w:val="39"/>
    <w:rsid w:val="00FB7094"/>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Normal (Web)"/>
    <w:basedOn w:val="a"/>
    <w:uiPriority w:val="99"/>
    <w:unhideWhenUsed/>
    <w:rsid w:val="00FB7094"/>
    <w:pPr>
      <w:spacing w:after="0" w:line="240" w:lineRule="auto"/>
      <w:ind w:firstLine="567"/>
      <w:jc w:val="both"/>
    </w:pPr>
    <w:rPr>
      <w:rFonts w:ascii="Times New Roman" w:eastAsia="Times New Roman" w:hAnsi="Times New Roman" w:cs="Times New Roman"/>
      <w:kern w:val="0"/>
      <w:lang w:eastAsia="ru-RU"/>
      <w14:ligatures w14:val="none"/>
    </w:rPr>
  </w:style>
  <w:style w:type="paragraph" w:customStyle="1" w:styleId="cn">
    <w:name w:val="cn"/>
    <w:basedOn w:val="a"/>
    <w:rsid w:val="00FB7094"/>
    <w:pPr>
      <w:spacing w:after="0" w:line="240" w:lineRule="auto"/>
      <w:jc w:val="center"/>
    </w:pPr>
    <w:rPr>
      <w:rFonts w:ascii="Times New Roman" w:eastAsia="Times New Roman" w:hAnsi="Times New Roman" w:cs="Times New Roman"/>
      <w:kern w:val="0"/>
      <w:lang w:eastAsia="ru-RU"/>
      <w14:ligatures w14:val="none"/>
    </w:rPr>
  </w:style>
  <w:style w:type="paragraph" w:customStyle="1" w:styleId="cb">
    <w:name w:val="cb"/>
    <w:basedOn w:val="a"/>
    <w:rsid w:val="00FB7094"/>
    <w:pPr>
      <w:spacing w:after="0" w:line="240" w:lineRule="auto"/>
      <w:jc w:val="center"/>
    </w:pPr>
    <w:rPr>
      <w:rFonts w:ascii="Times New Roman" w:eastAsia="Times New Roman" w:hAnsi="Times New Roman" w:cs="Times New Roman"/>
      <w:b/>
      <w:bCs/>
      <w:kern w:val="0"/>
      <w:lang w:eastAsia="ru-RU"/>
      <w14:ligatures w14:val="none"/>
    </w:rPr>
  </w:style>
  <w:style w:type="paragraph" w:styleId="31">
    <w:name w:val="Body Text Indent 3"/>
    <w:basedOn w:val="a"/>
    <w:link w:val="32"/>
    <w:rsid w:val="00FB7094"/>
    <w:pPr>
      <w:spacing w:after="120" w:line="240" w:lineRule="auto"/>
      <w:ind w:left="283"/>
    </w:pPr>
    <w:rPr>
      <w:rFonts w:ascii="Times New Roman" w:eastAsia="Times New Roman" w:hAnsi="Times New Roman" w:cs="Times New Roman"/>
      <w:kern w:val="0"/>
      <w:sz w:val="16"/>
      <w:szCs w:val="16"/>
      <w:lang w:val="ro-RO"/>
      <w14:ligatures w14:val="none"/>
    </w:rPr>
  </w:style>
  <w:style w:type="character" w:customStyle="1" w:styleId="32">
    <w:name w:val="Основной текст с отступом 3 Знак"/>
    <w:basedOn w:val="a0"/>
    <w:link w:val="31"/>
    <w:rsid w:val="00FB7094"/>
    <w:rPr>
      <w:rFonts w:ascii="Times New Roman" w:eastAsia="Times New Roman" w:hAnsi="Times New Roman" w:cs="Times New Roman"/>
      <w:kern w:val="0"/>
      <w:sz w:val="16"/>
      <w:szCs w:val="16"/>
      <w:lang w:val="ro-RO"/>
      <w14:ligatures w14:val="none"/>
    </w:rPr>
  </w:style>
  <w:style w:type="character" w:styleId="af9">
    <w:name w:val="Hyperlink"/>
    <w:uiPriority w:val="99"/>
    <w:rsid w:val="00FB7094"/>
    <w:rPr>
      <w:color w:val="0000FF"/>
      <w:u w:val="single"/>
    </w:rPr>
  </w:style>
  <w:style w:type="paragraph" w:customStyle="1" w:styleId="cp">
    <w:name w:val="cp"/>
    <w:basedOn w:val="a"/>
    <w:rsid w:val="00FB7094"/>
    <w:pPr>
      <w:spacing w:after="0" w:line="240" w:lineRule="auto"/>
      <w:jc w:val="center"/>
    </w:pPr>
    <w:rPr>
      <w:rFonts w:ascii="Times New Roman" w:eastAsia="Times New Roman" w:hAnsi="Times New Roman" w:cs="Times New Roman"/>
      <w:b/>
      <w:bCs/>
      <w:kern w:val="0"/>
      <w:lang w:val="ro-RO" w:eastAsia="ru-RU"/>
      <w14:ligatures w14:val="none"/>
    </w:rPr>
  </w:style>
  <w:style w:type="paragraph" w:customStyle="1" w:styleId="rg">
    <w:name w:val="rg"/>
    <w:basedOn w:val="a"/>
    <w:rsid w:val="00FB7094"/>
    <w:pPr>
      <w:spacing w:after="0" w:line="240" w:lineRule="auto"/>
      <w:jc w:val="right"/>
    </w:pPr>
    <w:rPr>
      <w:rFonts w:ascii="Times New Roman" w:eastAsia="Times New Roman" w:hAnsi="Times New Roman" w:cs="Times New Roman"/>
      <w:kern w:val="0"/>
      <w:lang w:eastAsia="ru-RU"/>
      <w14:ligatures w14:val="none"/>
    </w:rPr>
  </w:style>
  <w:style w:type="paragraph" w:customStyle="1" w:styleId="Listparagraf1">
    <w:name w:val="Listă paragraf1"/>
    <w:basedOn w:val="a"/>
    <w:qFormat/>
    <w:rsid w:val="00FB7094"/>
    <w:pPr>
      <w:spacing w:after="0" w:line="240" w:lineRule="auto"/>
      <w:ind w:left="708"/>
    </w:pPr>
    <w:rPr>
      <w:rFonts w:ascii="Times New Roman" w:eastAsia="Times New Roman" w:hAnsi="Times New Roman" w:cs="Times New Roman"/>
      <w:kern w:val="0"/>
      <w:lang w:val="ro-RO" w:eastAsia="ru-RU"/>
      <w14:ligatures w14:val="none"/>
    </w:rPr>
  </w:style>
  <w:style w:type="paragraph" w:customStyle="1" w:styleId="Sub-ClauseText">
    <w:name w:val="Sub-Clause Text"/>
    <w:basedOn w:val="a"/>
    <w:rsid w:val="00FB7094"/>
    <w:pPr>
      <w:spacing w:before="120" w:after="120" w:line="240" w:lineRule="auto"/>
      <w:jc w:val="both"/>
    </w:pPr>
    <w:rPr>
      <w:rFonts w:ascii="Times New Roman" w:eastAsia="Times New Roman" w:hAnsi="Times New Roman" w:cs="Times New Roman"/>
      <w:spacing w:val="-4"/>
      <w:kern w:val="0"/>
      <w:szCs w:val="20"/>
      <w:lang w:val="en-US"/>
      <w14:ligatures w14:val="none"/>
    </w:rPr>
  </w:style>
  <w:style w:type="paragraph" w:customStyle="1" w:styleId="i">
    <w:name w:val="(i)"/>
    <w:basedOn w:val="a"/>
    <w:rsid w:val="00FB7094"/>
    <w:pPr>
      <w:suppressAutoHyphens/>
      <w:spacing w:after="0" w:line="240" w:lineRule="auto"/>
      <w:jc w:val="both"/>
    </w:pPr>
    <w:rPr>
      <w:rFonts w:ascii="Tms Rmn" w:eastAsia="Times New Roman" w:hAnsi="Tms Rmn" w:cs="Times New Roman"/>
      <w:kern w:val="0"/>
      <w:szCs w:val="20"/>
      <w:lang w:val="en-US"/>
      <w14:ligatures w14:val="none"/>
    </w:rPr>
  </w:style>
  <w:style w:type="paragraph" w:customStyle="1" w:styleId="ListParagraph1">
    <w:name w:val="List Paragraph1"/>
    <w:basedOn w:val="a"/>
    <w:qFormat/>
    <w:rsid w:val="00FB7094"/>
    <w:pPr>
      <w:spacing w:after="200" w:line="276" w:lineRule="auto"/>
      <w:ind w:left="720"/>
      <w:contextualSpacing/>
    </w:pPr>
    <w:rPr>
      <w:rFonts w:ascii="Calibri" w:eastAsia="PMingLiU" w:hAnsi="Calibri" w:cs="Times New Roman"/>
      <w:kern w:val="0"/>
      <w:sz w:val="22"/>
      <w:szCs w:val="22"/>
      <w:lang w:val="en-US" w:eastAsia="zh-CN"/>
      <w14:ligatures w14:val="none"/>
    </w:rPr>
  </w:style>
  <w:style w:type="paragraph" w:customStyle="1" w:styleId="BankNormal">
    <w:name w:val="BankNormal"/>
    <w:basedOn w:val="a"/>
    <w:rsid w:val="00FB7094"/>
    <w:pPr>
      <w:spacing w:after="240" w:line="240" w:lineRule="auto"/>
    </w:pPr>
    <w:rPr>
      <w:rFonts w:ascii="Times New Roman" w:eastAsia="Times New Roman" w:hAnsi="Times New Roman" w:cs="Times New Roman"/>
      <w:kern w:val="0"/>
      <w:szCs w:val="20"/>
      <w:lang w:val="en-US"/>
      <w14:ligatures w14:val="none"/>
    </w:rPr>
  </w:style>
  <w:style w:type="paragraph" w:styleId="afa">
    <w:name w:val="TOC Heading"/>
    <w:basedOn w:val="1"/>
    <w:next w:val="a"/>
    <w:uiPriority w:val="39"/>
    <w:unhideWhenUsed/>
    <w:qFormat/>
    <w:rsid w:val="00FB7094"/>
    <w:pPr>
      <w:spacing w:before="240" w:after="0" w:line="259" w:lineRule="auto"/>
      <w:outlineLvl w:val="9"/>
    </w:pPr>
    <w:rPr>
      <w:rFonts w:ascii="Calibri Light" w:eastAsia="SimSun" w:hAnsi="Calibri Light" w:cs="Times New Roman"/>
      <w:color w:val="2E74B5"/>
      <w:kern w:val="0"/>
      <w:sz w:val="32"/>
      <w:szCs w:val="32"/>
      <w:lang w:val="en-US"/>
      <w14:ligatures w14:val="none"/>
    </w:rPr>
  </w:style>
  <w:style w:type="paragraph" w:styleId="27">
    <w:name w:val="toc 2"/>
    <w:basedOn w:val="a"/>
    <w:next w:val="a"/>
    <w:autoRedefine/>
    <w:uiPriority w:val="39"/>
    <w:unhideWhenUsed/>
    <w:rsid w:val="00FB7094"/>
    <w:pPr>
      <w:tabs>
        <w:tab w:val="left" w:pos="660"/>
        <w:tab w:val="right" w:leader="dot" w:pos="9628"/>
      </w:tabs>
      <w:spacing w:after="100" w:line="259" w:lineRule="auto"/>
      <w:ind w:left="220"/>
    </w:pPr>
    <w:rPr>
      <w:rFonts w:ascii="Times New Roman" w:eastAsia="SimSun" w:hAnsi="Times New Roman" w:cs="Times New Roman"/>
      <w:b/>
      <w:noProof/>
      <w:kern w:val="0"/>
      <w:lang w:val="en-US"/>
      <w14:ligatures w14:val="none"/>
    </w:rPr>
  </w:style>
  <w:style w:type="paragraph" w:styleId="12">
    <w:name w:val="toc 1"/>
    <w:basedOn w:val="a"/>
    <w:next w:val="a"/>
    <w:autoRedefine/>
    <w:uiPriority w:val="39"/>
    <w:unhideWhenUsed/>
    <w:rsid w:val="00FB7094"/>
    <w:pPr>
      <w:tabs>
        <w:tab w:val="right" w:leader="dot" w:pos="9638"/>
      </w:tabs>
      <w:spacing w:after="100" w:line="259" w:lineRule="auto"/>
    </w:pPr>
    <w:rPr>
      <w:rFonts w:ascii="Times New Roman" w:eastAsia="SimSun" w:hAnsi="Times New Roman" w:cs="Times New Roman"/>
      <w:b/>
      <w:noProof/>
      <w:kern w:val="0"/>
      <w:lang w:val="en-US"/>
      <w14:ligatures w14:val="none"/>
    </w:rPr>
  </w:style>
  <w:style w:type="paragraph" w:styleId="33">
    <w:name w:val="toc 3"/>
    <w:basedOn w:val="a"/>
    <w:next w:val="a"/>
    <w:autoRedefine/>
    <w:uiPriority w:val="39"/>
    <w:unhideWhenUsed/>
    <w:rsid w:val="00FB7094"/>
    <w:pPr>
      <w:spacing w:after="100" w:line="259" w:lineRule="auto"/>
      <w:ind w:left="440"/>
    </w:pPr>
    <w:rPr>
      <w:rFonts w:ascii="Calibri" w:eastAsia="SimSun" w:hAnsi="Calibri" w:cs="Times New Roman"/>
      <w:kern w:val="0"/>
      <w:sz w:val="22"/>
      <w:szCs w:val="22"/>
      <w:lang w:val="en-US"/>
      <w14:ligatures w14:val="none"/>
    </w:rPr>
  </w:style>
  <w:style w:type="paragraph" w:styleId="afb">
    <w:name w:val="footnote text"/>
    <w:basedOn w:val="a"/>
    <w:link w:val="afc"/>
    <w:rsid w:val="00FB7094"/>
    <w:pPr>
      <w:spacing w:after="0" w:line="240" w:lineRule="auto"/>
      <w:jc w:val="both"/>
    </w:pPr>
    <w:rPr>
      <w:rFonts w:ascii="Times New Roman" w:eastAsia="Times New Roman" w:hAnsi="Times New Roman" w:cs="Times New Roman"/>
      <w:kern w:val="0"/>
      <w:sz w:val="20"/>
      <w:szCs w:val="20"/>
      <w:lang w:val="en-US"/>
      <w14:ligatures w14:val="none"/>
    </w:rPr>
  </w:style>
  <w:style w:type="character" w:customStyle="1" w:styleId="afc">
    <w:name w:val="Текст сноски Знак"/>
    <w:basedOn w:val="a0"/>
    <w:link w:val="afb"/>
    <w:rsid w:val="00FB7094"/>
    <w:rPr>
      <w:rFonts w:ascii="Times New Roman" w:eastAsia="Times New Roman" w:hAnsi="Times New Roman" w:cs="Times New Roman"/>
      <w:kern w:val="0"/>
      <w:sz w:val="20"/>
      <w:szCs w:val="20"/>
      <w:lang w:val="en-US"/>
      <w14:ligatures w14:val="none"/>
    </w:rPr>
  </w:style>
  <w:style w:type="character" w:styleId="afd">
    <w:name w:val="footnote reference"/>
    <w:rsid w:val="00FB7094"/>
    <w:rPr>
      <w:vertAlign w:val="superscript"/>
    </w:rPr>
  </w:style>
  <w:style w:type="character" w:styleId="afe">
    <w:name w:val="annotation reference"/>
    <w:uiPriority w:val="99"/>
    <w:rsid w:val="00FB7094"/>
    <w:rPr>
      <w:sz w:val="16"/>
      <w:szCs w:val="16"/>
    </w:rPr>
  </w:style>
  <w:style w:type="paragraph" w:styleId="aff">
    <w:name w:val="annotation text"/>
    <w:basedOn w:val="a"/>
    <w:link w:val="aff0"/>
    <w:uiPriority w:val="99"/>
    <w:rsid w:val="00FB709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f0">
    <w:name w:val="Текст примечания Знак"/>
    <w:basedOn w:val="a0"/>
    <w:link w:val="aff"/>
    <w:uiPriority w:val="99"/>
    <w:rsid w:val="00FB7094"/>
    <w:rPr>
      <w:rFonts w:ascii="Times New Roman" w:eastAsia="Times New Roman" w:hAnsi="Times New Roman" w:cs="Times New Roman"/>
      <w:kern w:val="0"/>
      <w:sz w:val="20"/>
      <w:szCs w:val="20"/>
      <w:lang w:eastAsia="ru-RU"/>
      <w14:ligatures w14:val="none"/>
    </w:rPr>
  </w:style>
  <w:style w:type="paragraph" w:styleId="aff1">
    <w:name w:val="annotation subject"/>
    <w:basedOn w:val="aff"/>
    <w:next w:val="aff"/>
    <w:link w:val="aff2"/>
    <w:rsid w:val="00FB7094"/>
    <w:rPr>
      <w:b/>
      <w:bCs/>
    </w:rPr>
  </w:style>
  <w:style w:type="character" w:customStyle="1" w:styleId="aff2">
    <w:name w:val="Тема примечания Знак"/>
    <w:basedOn w:val="aff0"/>
    <w:link w:val="aff1"/>
    <w:rsid w:val="00FB7094"/>
    <w:rPr>
      <w:rFonts w:ascii="Times New Roman" w:eastAsia="Times New Roman" w:hAnsi="Times New Roman" w:cs="Times New Roman"/>
      <w:b/>
      <w:bCs/>
      <w:kern w:val="0"/>
      <w:sz w:val="20"/>
      <w:szCs w:val="20"/>
      <w:lang w:eastAsia="ru-RU"/>
      <w14:ligatures w14:val="none"/>
    </w:rPr>
  </w:style>
  <w:style w:type="paragraph" w:customStyle="1" w:styleId="Default">
    <w:name w:val="Default"/>
    <w:rsid w:val="00FB7094"/>
    <w:pPr>
      <w:autoSpaceDE w:val="0"/>
      <w:autoSpaceDN w:val="0"/>
      <w:adjustRightInd w:val="0"/>
      <w:spacing w:after="0" w:line="240" w:lineRule="auto"/>
    </w:pPr>
    <w:rPr>
      <w:rFonts w:ascii="EUAlbertina" w:eastAsia="PMingLiU" w:hAnsi="EUAlbertina" w:cs="EUAlbertina"/>
      <w:color w:val="000000"/>
      <w:kern w:val="0"/>
      <w:lang w:val="en-US" w:eastAsia="zh-CN"/>
      <w14:ligatures w14:val="none"/>
    </w:rPr>
  </w:style>
  <w:style w:type="paragraph" w:customStyle="1" w:styleId="Standard">
    <w:name w:val="Standard"/>
    <w:rsid w:val="00FB7094"/>
    <w:pPr>
      <w:suppressAutoHyphens/>
      <w:autoSpaceDN w:val="0"/>
      <w:spacing w:after="200" w:line="276" w:lineRule="auto"/>
    </w:pPr>
    <w:rPr>
      <w:rFonts w:ascii="Calibri" w:eastAsia="Calibri" w:hAnsi="Calibri" w:cs="Calibri"/>
      <w:kern w:val="3"/>
      <w:sz w:val="22"/>
      <w:szCs w:val="22"/>
      <w:lang w:val="en-US"/>
      <w14:ligatures w14:val="none"/>
    </w:rPr>
  </w:style>
  <w:style w:type="character" w:customStyle="1" w:styleId="apple-converted-space">
    <w:name w:val="apple-converted-space"/>
    <w:rsid w:val="00FB7094"/>
  </w:style>
  <w:style w:type="paragraph" w:customStyle="1" w:styleId="Style3">
    <w:name w:val="Style3"/>
    <w:basedOn w:val="3"/>
    <w:link w:val="Style3Char"/>
    <w:qFormat/>
    <w:rsid w:val="00FB7094"/>
    <w:pPr>
      <w:keepNext w:val="0"/>
      <w:keepLines w:val="0"/>
      <w:tabs>
        <w:tab w:val="left" w:pos="360"/>
      </w:tabs>
      <w:spacing w:before="100" w:beforeAutospacing="1" w:after="120" w:line="240" w:lineRule="auto"/>
      <w:ind w:left="1338" w:hanging="870"/>
    </w:pPr>
    <w:rPr>
      <w:rFonts w:ascii="Times New Roman" w:eastAsia="Times New Roman" w:hAnsi="Times New Roman" w:cs="Times New Roman"/>
      <w:b/>
      <w:color w:val="auto"/>
      <w:kern w:val="0"/>
      <w:sz w:val="24"/>
      <w:szCs w:val="24"/>
      <w:lang w:val="en-US" w:eastAsia="ru-RU"/>
      <w14:ligatures w14:val="none"/>
    </w:rPr>
  </w:style>
  <w:style w:type="character" w:customStyle="1" w:styleId="Style3Char">
    <w:name w:val="Style3 Char"/>
    <w:link w:val="Style3"/>
    <w:rsid w:val="00FB7094"/>
    <w:rPr>
      <w:rFonts w:ascii="Times New Roman" w:eastAsia="Times New Roman" w:hAnsi="Times New Roman" w:cs="Times New Roman"/>
      <w:b/>
      <w:kern w:val="0"/>
      <w:lang w:val="en-US" w:eastAsia="ru-RU"/>
      <w14:ligatures w14:val="none"/>
    </w:rPr>
  </w:style>
  <w:style w:type="paragraph" w:styleId="41">
    <w:name w:val="toc 4"/>
    <w:basedOn w:val="a"/>
    <w:next w:val="a"/>
    <w:autoRedefine/>
    <w:uiPriority w:val="39"/>
    <w:unhideWhenUsed/>
    <w:rsid w:val="00FB7094"/>
    <w:pPr>
      <w:spacing w:after="100" w:line="276" w:lineRule="auto"/>
      <w:ind w:left="660"/>
    </w:pPr>
    <w:rPr>
      <w:rFonts w:ascii="Calibri" w:eastAsia="Times New Roman" w:hAnsi="Calibri" w:cs="Times New Roman"/>
      <w:kern w:val="0"/>
      <w:sz w:val="22"/>
      <w:szCs w:val="22"/>
      <w:lang w:val="en-US"/>
      <w14:ligatures w14:val="none"/>
    </w:rPr>
  </w:style>
  <w:style w:type="paragraph" w:styleId="51">
    <w:name w:val="toc 5"/>
    <w:basedOn w:val="a"/>
    <w:next w:val="a"/>
    <w:autoRedefine/>
    <w:uiPriority w:val="39"/>
    <w:unhideWhenUsed/>
    <w:rsid w:val="00FB7094"/>
    <w:pPr>
      <w:spacing w:after="100" w:line="276" w:lineRule="auto"/>
      <w:ind w:left="880"/>
    </w:pPr>
    <w:rPr>
      <w:rFonts w:ascii="Calibri" w:eastAsia="Times New Roman" w:hAnsi="Calibri" w:cs="Times New Roman"/>
      <w:kern w:val="0"/>
      <w:sz w:val="22"/>
      <w:szCs w:val="22"/>
      <w:lang w:val="en-US"/>
      <w14:ligatures w14:val="none"/>
    </w:rPr>
  </w:style>
  <w:style w:type="paragraph" w:styleId="61">
    <w:name w:val="toc 6"/>
    <w:basedOn w:val="a"/>
    <w:next w:val="a"/>
    <w:autoRedefine/>
    <w:uiPriority w:val="39"/>
    <w:unhideWhenUsed/>
    <w:rsid w:val="00FB7094"/>
    <w:pPr>
      <w:spacing w:after="100" w:line="276" w:lineRule="auto"/>
      <w:ind w:left="1100"/>
    </w:pPr>
    <w:rPr>
      <w:rFonts w:ascii="Calibri" w:eastAsia="Times New Roman" w:hAnsi="Calibri" w:cs="Times New Roman"/>
      <w:kern w:val="0"/>
      <w:sz w:val="22"/>
      <w:szCs w:val="22"/>
      <w:lang w:val="en-US"/>
      <w14:ligatures w14:val="none"/>
    </w:rPr>
  </w:style>
  <w:style w:type="paragraph" w:styleId="71">
    <w:name w:val="toc 7"/>
    <w:basedOn w:val="a"/>
    <w:next w:val="a"/>
    <w:autoRedefine/>
    <w:uiPriority w:val="39"/>
    <w:unhideWhenUsed/>
    <w:rsid w:val="00FB7094"/>
    <w:pPr>
      <w:spacing w:after="100" w:line="276" w:lineRule="auto"/>
      <w:ind w:left="1320"/>
    </w:pPr>
    <w:rPr>
      <w:rFonts w:ascii="Calibri" w:eastAsia="Times New Roman" w:hAnsi="Calibri" w:cs="Times New Roman"/>
      <w:kern w:val="0"/>
      <w:sz w:val="22"/>
      <w:szCs w:val="22"/>
      <w:lang w:val="en-US"/>
      <w14:ligatures w14:val="none"/>
    </w:rPr>
  </w:style>
  <w:style w:type="paragraph" w:styleId="81">
    <w:name w:val="toc 8"/>
    <w:basedOn w:val="a"/>
    <w:next w:val="a"/>
    <w:autoRedefine/>
    <w:uiPriority w:val="39"/>
    <w:unhideWhenUsed/>
    <w:rsid w:val="00FB7094"/>
    <w:pPr>
      <w:spacing w:after="100" w:line="276" w:lineRule="auto"/>
      <w:ind w:left="1540"/>
    </w:pPr>
    <w:rPr>
      <w:rFonts w:ascii="Calibri" w:eastAsia="Times New Roman" w:hAnsi="Calibri" w:cs="Times New Roman"/>
      <w:kern w:val="0"/>
      <w:sz w:val="22"/>
      <w:szCs w:val="22"/>
      <w:lang w:val="en-US"/>
      <w14:ligatures w14:val="none"/>
    </w:rPr>
  </w:style>
  <w:style w:type="paragraph" w:styleId="91">
    <w:name w:val="toc 9"/>
    <w:basedOn w:val="a"/>
    <w:next w:val="a"/>
    <w:autoRedefine/>
    <w:uiPriority w:val="39"/>
    <w:unhideWhenUsed/>
    <w:rsid w:val="00FB7094"/>
    <w:pPr>
      <w:spacing w:after="100" w:line="276" w:lineRule="auto"/>
      <w:ind w:left="1760"/>
    </w:pPr>
    <w:rPr>
      <w:rFonts w:ascii="Calibri" w:eastAsia="Times New Roman" w:hAnsi="Calibri" w:cs="Times New Roman"/>
      <w:kern w:val="0"/>
      <w:sz w:val="22"/>
      <w:szCs w:val="22"/>
      <w:lang w:val="en-US"/>
      <w14:ligatures w14:val="none"/>
    </w:rPr>
  </w:style>
  <w:style w:type="paragraph" w:customStyle="1" w:styleId="Style153">
    <w:name w:val="Style153"/>
    <w:basedOn w:val="a"/>
    <w:uiPriority w:val="99"/>
    <w:rsid w:val="00FB7094"/>
    <w:pPr>
      <w:widowControl w:val="0"/>
      <w:autoSpaceDE w:val="0"/>
      <w:autoSpaceDN w:val="0"/>
      <w:adjustRightInd w:val="0"/>
      <w:spacing w:after="0" w:line="317" w:lineRule="exact"/>
      <w:jc w:val="both"/>
    </w:pPr>
    <w:rPr>
      <w:rFonts w:ascii="Times New Roman" w:eastAsia="Times New Roman" w:hAnsi="Times New Roman" w:cs="Times New Roman"/>
      <w:kern w:val="0"/>
      <w:lang w:val="ro-RO" w:eastAsia="ro-RO"/>
      <w14:ligatures w14:val="none"/>
    </w:rPr>
  </w:style>
  <w:style w:type="character" w:customStyle="1" w:styleId="FontStyle195">
    <w:name w:val="Font Style195"/>
    <w:uiPriority w:val="99"/>
    <w:rsid w:val="00FB7094"/>
    <w:rPr>
      <w:rFonts w:ascii="Times New Roman" w:hAnsi="Times New Roman" w:cs="Times New Roman"/>
      <w:b/>
      <w:bCs/>
      <w:i/>
      <w:iCs/>
      <w:sz w:val="22"/>
      <w:szCs w:val="22"/>
    </w:rPr>
  </w:style>
  <w:style w:type="paragraph" w:customStyle="1" w:styleId="Style73">
    <w:name w:val="Style73"/>
    <w:basedOn w:val="a"/>
    <w:uiPriority w:val="99"/>
    <w:rsid w:val="00FB7094"/>
    <w:pPr>
      <w:widowControl w:val="0"/>
      <w:autoSpaceDE w:val="0"/>
      <w:autoSpaceDN w:val="0"/>
      <w:adjustRightInd w:val="0"/>
      <w:spacing w:after="0" w:line="314" w:lineRule="exact"/>
      <w:jc w:val="both"/>
    </w:pPr>
    <w:rPr>
      <w:rFonts w:ascii="Times New Roman" w:eastAsia="Times New Roman" w:hAnsi="Times New Roman" w:cs="Times New Roman"/>
      <w:kern w:val="0"/>
      <w:lang w:val="ro-RO" w:eastAsia="ro-RO"/>
      <w14:ligatures w14:val="none"/>
    </w:rPr>
  </w:style>
  <w:style w:type="character" w:customStyle="1" w:styleId="FontStyle197">
    <w:name w:val="Font Style197"/>
    <w:uiPriority w:val="99"/>
    <w:rsid w:val="00FB7094"/>
    <w:rPr>
      <w:rFonts w:ascii="Times New Roman" w:hAnsi="Times New Roman" w:cs="Times New Roman"/>
      <w:sz w:val="22"/>
      <w:szCs w:val="22"/>
    </w:rPr>
  </w:style>
  <w:style w:type="paragraph" w:styleId="HTML">
    <w:name w:val="HTML Preformatted"/>
    <w:basedOn w:val="a"/>
    <w:link w:val="HTML0"/>
    <w:uiPriority w:val="99"/>
    <w:semiHidden/>
    <w:unhideWhenUsed/>
    <w:rsid w:val="00FB7094"/>
    <w:pPr>
      <w:spacing w:after="0" w:line="240" w:lineRule="auto"/>
    </w:pPr>
    <w:rPr>
      <w:rFonts w:ascii="Consolas" w:eastAsia="Times New Roman" w:hAnsi="Consolas" w:cs="Times New Roman"/>
      <w:noProof/>
      <w:kern w:val="0"/>
      <w:sz w:val="20"/>
      <w:szCs w:val="20"/>
      <w:lang w:val="ro-RO"/>
      <w14:ligatures w14:val="none"/>
    </w:rPr>
  </w:style>
  <w:style w:type="character" w:customStyle="1" w:styleId="HTML0">
    <w:name w:val="Стандартный HTML Знак"/>
    <w:basedOn w:val="a0"/>
    <w:link w:val="HTML"/>
    <w:uiPriority w:val="99"/>
    <w:semiHidden/>
    <w:rsid w:val="00FB7094"/>
    <w:rPr>
      <w:rFonts w:ascii="Consolas" w:eastAsia="Times New Roman" w:hAnsi="Consolas" w:cs="Times New Roman"/>
      <w:noProof/>
      <w:kern w:val="0"/>
      <w:sz w:val="20"/>
      <w:szCs w:val="20"/>
      <w:lang w:val="ro-RO"/>
      <w14:ligatures w14:val="none"/>
    </w:rPr>
  </w:style>
  <w:style w:type="character" w:customStyle="1" w:styleId="Style4Char">
    <w:name w:val="Style4 Char"/>
    <w:basedOn w:val="Style3Char"/>
    <w:locked/>
    <w:rsid w:val="00FB7094"/>
    <w:rPr>
      <w:rFonts w:ascii="Times New Roman" w:eastAsia="Calibri" w:hAnsi="Times New Roman" w:cs="Times New Roman"/>
      <w:b/>
      <w:kern w:val="0"/>
      <w:lang w:val="ru-RU" w:eastAsia="ru-RU" w:bidi="ar-SA"/>
      <w14:ligatures w14:val="none"/>
    </w:rPr>
  </w:style>
  <w:style w:type="character" w:customStyle="1" w:styleId="shorttext">
    <w:name w:val="short_text"/>
    <w:rsid w:val="00FB7094"/>
  </w:style>
  <w:style w:type="paragraph" w:styleId="aff3">
    <w:name w:val="caption"/>
    <w:basedOn w:val="a"/>
    <w:qFormat/>
    <w:rsid w:val="00FB7094"/>
    <w:pPr>
      <w:spacing w:before="240" w:after="60" w:line="240" w:lineRule="auto"/>
      <w:jc w:val="center"/>
    </w:pPr>
    <w:rPr>
      <w:rFonts w:ascii="Arial" w:eastAsia="Times New Roman" w:hAnsi="Arial" w:cs="Times New Roman"/>
      <w:b/>
      <w:kern w:val="28"/>
      <w:sz w:val="32"/>
      <w:szCs w:val="20"/>
      <w:lang w:eastAsia="ru-RU"/>
      <w14:ligatures w14:val="none"/>
    </w:rPr>
  </w:style>
  <w:style w:type="character" w:customStyle="1" w:styleId="aff4">
    <w:name w:val="Основной текст + Курсив"/>
    <w:rsid w:val="00FB7094"/>
    <w:rPr>
      <w:rFonts w:ascii="Times New Roman" w:hAnsi="Times New Roman"/>
      <w:i/>
      <w:color w:val="000000"/>
      <w:spacing w:val="0"/>
      <w:w w:val="100"/>
      <w:position w:val="0"/>
      <w:sz w:val="22"/>
      <w:u w:val="none"/>
      <w:lang w:val="ro-RO" w:eastAsia="ro-RO"/>
    </w:rPr>
  </w:style>
  <w:style w:type="character" w:styleId="aff5">
    <w:name w:val="Strong"/>
    <w:basedOn w:val="a0"/>
    <w:uiPriority w:val="22"/>
    <w:qFormat/>
    <w:rsid w:val="00FB7094"/>
    <w:rPr>
      <w:b/>
      <w:bCs/>
    </w:rPr>
  </w:style>
  <w:style w:type="paragraph" w:styleId="aff6">
    <w:name w:val="Revision"/>
    <w:hidden/>
    <w:uiPriority w:val="99"/>
    <w:semiHidden/>
    <w:rsid w:val="00FB7094"/>
    <w:pPr>
      <w:spacing w:after="0" w:line="240" w:lineRule="auto"/>
    </w:pPr>
    <w:rPr>
      <w:rFonts w:ascii="Times New Roman" w:eastAsia="Times New Roman" w:hAnsi="Times New Roman" w:cs="Times New Roman"/>
      <w:noProof/>
      <w:kern w:val="0"/>
      <w:lang w:val="ro-RO"/>
      <w14:ligatures w14:val="none"/>
    </w:rPr>
  </w:style>
  <w:style w:type="table" w:customStyle="1" w:styleId="Grigliatabella1">
    <w:name w:val="Griglia tabella1"/>
    <w:basedOn w:val="a1"/>
    <w:next w:val="af7"/>
    <w:uiPriority w:val="39"/>
    <w:rsid w:val="00FB7094"/>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next w:val="af7"/>
    <w:uiPriority w:val="39"/>
    <w:rsid w:val="00FB7094"/>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next w:val="af7"/>
    <w:uiPriority w:val="39"/>
    <w:rsid w:val="00FB7094"/>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next w:val="af7"/>
    <w:uiPriority w:val="39"/>
    <w:rsid w:val="00FB7094"/>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next w:val="af7"/>
    <w:uiPriority w:val="39"/>
    <w:rsid w:val="00FB7094"/>
    <w:pPr>
      <w:spacing w:after="0" w:line="240" w:lineRule="auto"/>
    </w:pPr>
    <w:rPr>
      <w:kern w:val="0"/>
      <w:sz w:val="22"/>
      <w:szCs w:val="22"/>
      <w:lang w:val="en-GB"/>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Placeholder Text"/>
    <w:basedOn w:val="a0"/>
    <w:uiPriority w:val="99"/>
    <w:semiHidden/>
    <w:rsid w:val="00FB7094"/>
    <w:rPr>
      <w:color w:val="808080"/>
    </w:rPr>
  </w:style>
  <w:style w:type="character" w:customStyle="1" w:styleId="ln2paragraf1">
    <w:name w:val="ln2paragraf1"/>
    <w:rsid w:val="00FB7094"/>
    <w:rPr>
      <w:b/>
      <w:bCs/>
    </w:rPr>
  </w:style>
  <w:style w:type="character" w:customStyle="1" w:styleId="ln2tparagraf">
    <w:name w:val="ln2tparagraf"/>
    <w:rsid w:val="00FB7094"/>
  </w:style>
  <w:style w:type="character" w:customStyle="1" w:styleId="ln2tpunct">
    <w:name w:val="ln2tpunct"/>
    <w:rsid w:val="00FB7094"/>
  </w:style>
  <w:style w:type="paragraph" w:customStyle="1" w:styleId="nt">
    <w:name w:val="nt"/>
    <w:basedOn w:val="a"/>
    <w:rsid w:val="00FB7094"/>
    <w:pPr>
      <w:spacing w:after="0" w:line="240" w:lineRule="auto"/>
      <w:ind w:left="567" w:right="567" w:hanging="567"/>
      <w:jc w:val="both"/>
    </w:pPr>
    <w:rPr>
      <w:rFonts w:ascii="Times New Roman" w:eastAsiaTheme="minorEastAsia" w:hAnsi="Times New Roman" w:cs="Times New Roman"/>
      <w:i/>
      <w:iCs/>
      <w:color w:val="663300"/>
      <w:kern w:val="0"/>
      <w:sz w:val="20"/>
      <w:szCs w:val="20"/>
      <w:lang w:eastAsia="ru-RU"/>
      <w14:ligatures w14:val="none"/>
    </w:rPr>
  </w:style>
  <w:style w:type="character" w:customStyle="1" w:styleId="tax1">
    <w:name w:val="tax1"/>
    <w:rsid w:val="00FB7094"/>
    <w:rPr>
      <w:b/>
      <w:bCs/>
      <w:sz w:val="26"/>
      <w:szCs w:val="26"/>
    </w:rPr>
  </w:style>
  <w:style w:type="paragraph" w:customStyle="1" w:styleId="DefaultText">
    <w:name w:val="Default Text"/>
    <w:basedOn w:val="a"/>
    <w:link w:val="DefaultTextChar"/>
    <w:uiPriority w:val="99"/>
    <w:rsid w:val="00FB7094"/>
    <w:pPr>
      <w:spacing w:after="0" w:line="240" w:lineRule="auto"/>
    </w:pPr>
    <w:rPr>
      <w:rFonts w:ascii="Times New Roman" w:eastAsia="Times New Roman" w:hAnsi="Times New Roman" w:cs="Times New Roman"/>
      <w:noProof/>
      <w:kern w:val="0"/>
      <w:szCs w:val="20"/>
      <w:lang w:val="en-US"/>
      <w14:ligatures w14:val="none"/>
    </w:rPr>
  </w:style>
  <w:style w:type="character" w:customStyle="1" w:styleId="DefaultTextChar">
    <w:name w:val="Default Text Char"/>
    <w:link w:val="DefaultText"/>
    <w:uiPriority w:val="99"/>
    <w:locked/>
    <w:rsid w:val="00FB7094"/>
    <w:rPr>
      <w:rFonts w:ascii="Times New Roman" w:eastAsia="Times New Roman" w:hAnsi="Times New Roman" w:cs="Times New Roman"/>
      <w:noProof/>
      <w:kern w:val="0"/>
      <w:szCs w:val="20"/>
      <w:lang w:val="en-US"/>
      <w14:ligatures w14:val="none"/>
    </w:rPr>
  </w:style>
  <w:style w:type="table" w:customStyle="1" w:styleId="Grigliatabella21">
    <w:name w:val="Griglia tabella21"/>
    <w:basedOn w:val="a1"/>
    <w:next w:val="af7"/>
    <w:uiPriority w:val="39"/>
    <w:rsid w:val="00FB7094"/>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1"/>
    <w:next w:val="a1"/>
    <w:uiPriority w:val="39"/>
    <w:rsid w:val="00FB7094"/>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2">
    <w:name w:val="Griglia tabella22"/>
    <w:basedOn w:val="a1"/>
    <w:next w:val="af7"/>
    <w:uiPriority w:val="39"/>
    <w:rsid w:val="00FB7094"/>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1"/>
    <w:next w:val="a1"/>
    <w:uiPriority w:val="39"/>
    <w:rsid w:val="00FB7094"/>
    <w:pPr>
      <w:spacing w:after="0" w:line="240" w:lineRule="auto"/>
    </w:pPr>
    <w:rPr>
      <w:rFonts w:eastAsia="SimSun"/>
      <w:kern w:val="0"/>
      <w:sz w:val="22"/>
      <w:szCs w:val="22"/>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2">
    <w:name w:val="Griglia tabella212"/>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3">
    <w:name w:val="Griglia tabella213"/>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4">
    <w:name w:val="Griglia tabella214"/>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5">
    <w:name w:val="Griglia tabella215"/>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6">
    <w:name w:val="Griglia tabella216"/>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7">
    <w:name w:val="Griglia tabella217"/>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8">
    <w:name w:val="Griglia tabella218"/>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FB7094"/>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FB7094"/>
    <w:pPr>
      <w:widowControl w:val="0"/>
      <w:autoSpaceDE w:val="0"/>
      <w:autoSpaceDN w:val="0"/>
      <w:spacing w:after="0" w:line="240" w:lineRule="auto"/>
      <w:ind w:left="107"/>
    </w:pPr>
    <w:rPr>
      <w:rFonts w:ascii="Times New Roman" w:eastAsia="Times New Roman" w:hAnsi="Times New Roman" w:cs="Times New Roman"/>
      <w:kern w:val="0"/>
      <w:sz w:val="22"/>
      <w:szCs w:val="22"/>
      <w:lang w:val="ro-RO"/>
      <w14:ligatures w14:val="none"/>
    </w:rPr>
  </w:style>
  <w:style w:type="character" w:styleId="aff8">
    <w:name w:val="Unresolved Mention"/>
    <w:basedOn w:val="a0"/>
    <w:uiPriority w:val="99"/>
    <w:semiHidden/>
    <w:unhideWhenUsed/>
    <w:rsid w:val="00FB7094"/>
    <w:rPr>
      <w:color w:val="605E5C"/>
      <w:shd w:val="clear" w:color="auto" w:fill="E1DFDD"/>
    </w:rPr>
  </w:style>
  <w:style w:type="table" w:customStyle="1" w:styleId="Grigliatabella219">
    <w:name w:val="Griglia tabella219"/>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0">
    <w:name w:val="Griglia tabella2110"/>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1">
    <w:name w:val="Griglia tabella2111"/>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2">
    <w:name w:val="Griglia tabella2112"/>
    <w:basedOn w:val="a1"/>
    <w:uiPriority w:val="39"/>
    <w:rsid w:val="00FB7094"/>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3">
    <w:name w:val="Griglia tabella2113"/>
    <w:basedOn w:val="a1"/>
    <w:uiPriority w:val="39"/>
    <w:rsid w:val="00B96DFB"/>
    <w:pPr>
      <w:spacing w:after="0" w:line="240" w:lineRule="auto"/>
    </w:pPr>
    <w:rPr>
      <w:rFonts w:ascii="Calibri" w:eastAsia="SimSun" w:hAnsi="Calibri" w:cs="Times New Roman"/>
      <w:kern w:val="0"/>
      <w:sz w:val="22"/>
      <w:szCs w:val="22"/>
      <w:lang w:val="ro-RO" w:eastAsia="zh-CN"/>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https://primaria.causeni.org/achizitii-publice/"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71</Pages>
  <Words>25163</Words>
  <Characters>143433</Characters>
  <Application>Microsoft Office Word</Application>
  <DocSecurity>0</DocSecurity>
  <Lines>1195</Lines>
  <Paragraphs>336</Paragraphs>
  <ScaleCrop>false</ScaleCrop>
  <Company/>
  <LinksUpToDate>false</LinksUpToDate>
  <CharactersWithSpaces>168260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2026-02-24T14:02:00Z</dcterms:created>
  <dcterms:modified xsi:type="dcterms:W3CDTF">2026-02-24T14:08:00Z</dcterms:modified>
</cp:coreProperties>
</file>