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7822"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D9F14AA" w14:textId="77777777" w:rsidR="00615480" w:rsidRPr="00F2568D" w:rsidRDefault="00615480" w:rsidP="00615480">
      <w:pPr>
        <w:jc w:val="right"/>
        <w:rPr>
          <w:noProof w:val="0"/>
          <w:sz w:val="16"/>
          <w:szCs w:val="16"/>
          <w:lang w:val="ro-MD"/>
        </w:rPr>
      </w:pPr>
      <w:r w:rsidRPr="00F2568D">
        <w:rPr>
          <w:noProof w:val="0"/>
          <w:sz w:val="16"/>
          <w:szCs w:val="16"/>
          <w:lang w:val="ro-MD"/>
        </w:rPr>
        <w:lastRenderedPageBreak/>
        <w:t>Anexa nr. 2</w:t>
      </w:r>
    </w:p>
    <w:p w14:paraId="1AE8846B" w14:textId="77777777" w:rsidR="00615480" w:rsidRPr="00F2568D" w:rsidRDefault="00615480" w:rsidP="00615480">
      <w:pPr>
        <w:jc w:val="right"/>
        <w:rPr>
          <w:noProof w:val="0"/>
          <w:sz w:val="16"/>
          <w:szCs w:val="16"/>
          <w:lang w:val="ro-MD"/>
        </w:rPr>
      </w:pPr>
      <w:r w:rsidRPr="00F2568D">
        <w:rPr>
          <w:noProof w:val="0"/>
          <w:sz w:val="16"/>
          <w:szCs w:val="16"/>
          <w:lang w:val="ro-MD"/>
        </w:rPr>
        <w:t>la Documentația standard nr._____</w:t>
      </w:r>
    </w:p>
    <w:p w14:paraId="652CBB5C" w14:textId="77777777" w:rsidR="00615480" w:rsidRPr="00F2568D" w:rsidRDefault="00615480" w:rsidP="00615480">
      <w:pPr>
        <w:jc w:val="right"/>
        <w:rPr>
          <w:noProof w:val="0"/>
          <w:sz w:val="16"/>
          <w:szCs w:val="16"/>
          <w:lang w:val="ro-MD"/>
        </w:rPr>
      </w:pPr>
      <w:r w:rsidRPr="00F2568D">
        <w:rPr>
          <w:noProof w:val="0"/>
          <w:sz w:val="16"/>
          <w:szCs w:val="16"/>
          <w:lang w:val="ro-MD"/>
        </w:rPr>
        <w:t>din “____” ________ 20___</w:t>
      </w:r>
    </w:p>
    <w:p w14:paraId="001CA4FF" w14:textId="77777777" w:rsidR="00615480" w:rsidRPr="004B4E7F" w:rsidRDefault="00615480" w:rsidP="00615480">
      <w:pPr>
        <w:spacing w:before="120"/>
        <w:jc w:val="center"/>
        <w:outlineLvl w:val="0"/>
        <w:rPr>
          <w:b/>
          <w:noProof w:val="0"/>
          <w:color w:val="000000" w:themeColor="text1"/>
          <w:lang w:val="ro-MD" w:eastAsia="ru-RU"/>
        </w:rPr>
      </w:pPr>
      <w:r w:rsidRPr="004B4E7F">
        <w:rPr>
          <w:b/>
          <w:noProof w:val="0"/>
          <w:color w:val="000000" w:themeColor="text1"/>
          <w:lang w:val="ro-MD" w:eastAsia="ru-RU"/>
        </w:rPr>
        <w:t>ANUNȚ DE PARTICIPARE, INCLUSIV PENTRU PROCEDURILE DE PRESELECȚIE/PROCEDURILE NEGOCIATE</w:t>
      </w:r>
    </w:p>
    <w:p w14:paraId="65F285AE" w14:textId="77777777" w:rsidR="00615480" w:rsidRPr="004B4E7F" w:rsidRDefault="00615480" w:rsidP="00615480">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 xml:space="preserve">privind achiziționarea  </w:t>
      </w:r>
      <w:r>
        <w:rPr>
          <w:b/>
          <w:bCs/>
          <w:sz w:val="32"/>
          <w:szCs w:val="32"/>
          <w:lang w:val="en-US"/>
        </w:rPr>
        <w:t>Lucrări de divizare în interiorul cimitirului nou din or. Sîngera mun. Chișinău</w:t>
      </w:r>
      <w:r w:rsidRPr="004B4E7F">
        <w:rPr>
          <w:noProof w:val="0"/>
          <w:color w:val="000000" w:themeColor="text1"/>
          <w:shd w:val="clear" w:color="auto" w:fill="FFFFFF" w:themeFill="background1"/>
          <w:lang w:val="ro-MD" w:eastAsia="ru-RU"/>
        </w:rPr>
        <w:br/>
      </w:r>
      <w:r w:rsidRPr="004B4E7F">
        <w:rPr>
          <w:noProof w:val="0"/>
          <w:color w:val="000000" w:themeColor="text1"/>
          <w:sz w:val="20"/>
          <w:lang w:val="ro-MD" w:eastAsia="ru-RU"/>
        </w:rPr>
        <w:t xml:space="preserve">                                                          (se indică obiectul achiziției)</w:t>
      </w:r>
    </w:p>
    <w:p w14:paraId="23FF4326" w14:textId="77777777" w:rsidR="00615480" w:rsidRPr="004B4E7F" w:rsidRDefault="00615480" w:rsidP="00615480">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 xml:space="preserve">prin procedura de achiziție </w:t>
      </w:r>
      <w:r>
        <w:rPr>
          <w:b/>
          <w:noProof w:val="0"/>
          <w:color w:val="000000" w:themeColor="text1"/>
          <w:lang w:val="ro-MD" w:eastAsia="ru-RU"/>
        </w:rPr>
        <w:t>COP</w:t>
      </w:r>
      <w:r w:rsidRPr="004B4E7F">
        <w:rPr>
          <w:b/>
          <w:noProof w:val="0"/>
          <w:color w:val="000000" w:themeColor="text1"/>
          <w:lang w:val="ro-MD" w:eastAsia="ru-RU"/>
        </w:rPr>
        <w:br/>
      </w:r>
      <w:r w:rsidRPr="004B4E7F">
        <w:rPr>
          <w:noProof w:val="0"/>
          <w:color w:val="000000" w:themeColor="text1"/>
          <w:sz w:val="20"/>
          <w:lang w:val="ro-MD" w:eastAsia="ru-RU"/>
        </w:rPr>
        <w:t xml:space="preserve">                                                          (tipul procedurii de achiziție)</w:t>
      </w:r>
    </w:p>
    <w:p w14:paraId="12BFCFFD"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Denumirea autorității contractante: </w:t>
      </w:r>
      <w:r w:rsidRPr="004B4E7F">
        <w:rPr>
          <w:b/>
          <w:color w:val="000000" w:themeColor="text1"/>
          <w:u w:val="single"/>
          <w:lang w:val="en-US"/>
        </w:rPr>
        <w:t>Primaria or.Singera</w:t>
      </w:r>
    </w:p>
    <w:p w14:paraId="639AE5D0"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IDNO: </w:t>
      </w:r>
      <w:r w:rsidRPr="004B4E7F">
        <w:rPr>
          <w:b/>
          <w:noProof w:val="0"/>
          <w:color w:val="000000" w:themeColor="text1"/>
          <w:shd w:val="clear" w:color="auto" w:fill="FFFFFF" w:themeFill="background1"/>
          <w:lang w:val="ro-MD" w:eastAsia="ru-RU"/>
        </w:rPr>
        <w:t>1007601010596</w:t>
      </w:r>
    </w:p>
    <w:p w14:paraId="486F52A6"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w:t>
      </w:r>
      <w:r w:rsidRPr="004B4E7F">
        <w:rPr>
          <w:b/>
          <w:color w:val="000000" w:themeColor="text1"/>
        </w:rPr>
        <w:t>mun Chi</w:t>
      </w:r>
      <w:r w:rsidRPr="004B4E7F">
        <w:rPr>
          <w:b/>
          <w:color w:val="000000" w:themeColor="text1"/>
          <w:lang w:val="en-US"/>
        </w:rPr>
        <w:t>șinau, or.Singera str. 31 august nr.22, tel 022 41 30 41</w:t>
      </w:r>
    </w:p>
    <w:p w14:paraId="71C28E55"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Numărul de telefon/fax: </w:t>
      </w:r>
      <w:r w:rsidRPr="004B4E7F">
        <w:rPr>
          <w:b/>
          <w:color w:val="000000" w:themeColor="text1"/>
          <w:shd w:val="clear" w:color="auto" w:fill="FFFFFF" w:themeFill="background1"/>
          <w:lang w:val="ro-MD"/>
        </w:rPr>
        <w:t>022 41-30-41/022 41-30-68</w:t>
      </w:r>
    </w:p>
    <w:p w14:paraId="4FDB3F86"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de e-mail și pagina web oficială a autorității contractante: </w:t>
      </w:r>
      <w:hyperlink r:id="rId12" w:history="1">
        <w:r w:rsidRPr="004B4E7F">
          <w:rPr>
            <w:rStyle w:val="af3"/>
            <w:rFonts w:eastAsiaTheme="majorEastAsia"/>
            <w:color w:val="000000" w:themeColor="text1"/>
            <w:sz w:val="18"/>
            <w:szCs w:val="18"/>
            <w:lang w:val="en-US"/>
          </w:rPr>
          <w:t>contabilitateasingera@mail.ru</w:t>
        </w:r>
      </w:hyperlink>
    </w:p>
    <w:p w14:paraId="2920E035"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t xml:space="preserve">Adresa de e-mail sau pagina web oficială de la care se va putea obține accesul la documentația de atribuire: </w:t>
      </w:r>
      <w:r w:rsidRPr="004B4E7F">
        <w:rPr>
          <w:b/>
          <w:i/>
          <w:noProof w:val="0"/>
          <w:color w:val="000000" w:themeColor="text1"/>
          <w:lang w:val="ro-MD" w:eastAsia="ru-RU"/>
        </w:rPr>
        <w:t>documentația de atribuire este anexată în cadrul procedurii în SIA RSAP</w:t>
      </w:r>
    </w:p>
    <w:p w14:paraId="6D4613A3" w14:textId="77777777" w:rsidR="00615480" w:rsidRPr="004B4E7F" w:rsidRDefault="00615480" w:rsidP="00615480">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346C51DF" w14:textId="77777777" w:rsidR="00615480" w:rsidRPr="004B4E7F" w:rsidRDefault="00615480" w:rsidP="00615480">
      <w:pPr>
        <w:numPr>
          <w:ilvl w:val="0"/>
          <w:numId w:val="22"/>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4B4E7F">
        <w:rPr>
          <w:b/>
          <w:noProof w:val="0"/>
          <w:color w:val="000000" w:themeColor="text1"/>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615480" w:rsidRPr="004B4E7F" w14:paraId="357422D6" w14:textId="77777777" w:rsidTr="004E36F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8DA304"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B3A379"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4933CB1"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8BFCB5"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86AA49C"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39F46C"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62C7D2"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Valoarea estimată</w:t>
            </w:r>
            <w:r w:rsidRPr="004B4E7F">
              <w:rPr>
                <w:b/>
                <w:noProof w:val="0"/>
                <w:color w:val="000000" w:themeColor="text1"/>
                <w:sz w:val="20"/>
                <w:szCs w:val="20"/>
                <w:lang w:val="ro-MD" w:eastAsia="ru-RU"/>
              </w:rPr>
              <w:br/>
              <w:t>(se va indica pentru fiecare lot în parte)</w:t>
            </w:r>
          </w:p>
          <w:p w14:paraId="1898B568" w14:textId="77777777" w:rsidR="00615480" w:rsidRPr="004B4E7F" w:rsidRDefault="00615480" w:rsidP="004E36F0">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f/ă TVA</w:t>
            </w:r>
          </w:p>
        </w:tc>
      </w:tr>
      <w:tr w:rsidR="00615480" w:rsidRPr="004B4E7F" w14:paraId="0B852D9D" w14:textId="77777777" w:rsidTr="004E36F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692D3B" w14:textId="77777777" w:rsidR="00615480" w:rsidRPr="004B4E7F" w:rsidRDefault="00615480" w:rsidP="004E36F0">
            <w:pPr>
              <w:shd w:val="clear" w:color="auto" w:fill="FFFFFF" w:themeFill="background1"/>
              <w:spacing w:before="120"/>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4F900D5" w14:textId="77777777" w:rsidR="00615480" w:rsidRPr="004B4E7F" w:rsidRDefault="00615480" w:rsidP="004E36F0">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1C165" w14:textId="77777777" w:rsidR="00615480" w:rsidRPr="00B72F00" w:rsidRDefault="00615480" w:rsidP="004E36F0">
            <w:pPr>
              <w:shd w:val="clear" w:color="auto" w:fill="FFFFFF" w:themeFill="background1"/>
              <w:spacing w:before="120"/>
              <w:jc w:val="center"/>
              <w:rPr>
                <w:noProof w:val="0"/>
                <w:color w:val="000000" w:themeColor="text1"/>
                <w:lang w:val="ro-MD" w:eastAsia="ru-RU"/>
              </w:rPr>
            </w:pPr>
            <w:r w:rsidRPr="00B72F00">
              <w:rPr>
                <w:b/>
                <w:bCs/>
                <w:lang w:val="en-US"/>
              </w:rPr>
              <w:t>Lucrări de divizare în interiorul cimitirului nou din or. Sîngera mun. Chișinău</w:t>
            </w:r>
          </w:p>
        </w:tc>
      </w:tr>
      <w:tr w:rsidR="00615480" w:rsidRPr="004B4E7F" w14:paraId="14EDC398" w14:textId="77777777" w:rsidTr="004E36F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33A56C" w14:textId="77777777" w:rsidR="00615480" w:rsidRPr="004B4E7F" w:rsidRDefault="00615480" w:rsidP="004E36F0">
            <w:pPr>
              <w:shd w:val="clear" w:color="auto" w:fill="FFFFFF" w:themeFill="background1"/>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5DDB5A" w14:textId="77777777" w:rsidR="00615480" w:rsidRPr="004B4E7F" w:rsidRDefault="00615480" w:rsidP="004E36F0">
            <w:pPr>
              <w:shd w:val="clear" w:color="auto" w:fill="FFFFFF" w:themeFill="background1"/>
              <w:jc w:val="center"/>
              <w:rPr>
                <w:noProof w:val="0"/>
                <w:color w:val="000000" w:themeColor="text1"/>
                <w:sz w:val="20"/>
                <w:szCs w:val="20"/>
                <w:lang w:val="ro-MD" w:eastAsia="ru-RU"/>
              </w:rPr>
            </w:pPr>
            <w:r w:rsidRPr="004B4E7F">
              <w:rPr>
                <w:color w:val="000000" w:themeColor="text1"/>
                <w:sz w:val="16"/>
                <w:szCs w:val="16"/>
              </w:rPr>
              <w:t>45233142-6</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AB4F198" w14:textId="77777777" w:rsidR="00615480" w:rsidRPr="00B72F00" w:rsidRDefault="00615480" w:rsidP="004E36F0">
            <w:pPr>
              <w:shd w:val="clear" w:color="auto" w:fill="FFFFFF" w:themeFill="background1"/>
              <w:rPr>
                <w:i/>
                <w:noProof w:val="0"/>
                <w:color w:val="000000" w:themeColor="text1"/>
                <w:lang w:val="ro-MD" w:eastAsia="ru-RU"/>
              </w:rPr>
            </w:pPr>
            <w:r w:rsidRPr="00B72F00">
              <w:rPr>
                <w:b/>
                <w:bCs/>
                <w:lang w:val="en-US"/>
              </w:rPr>
              <w:t>Lucrări de divizare în interiorul cimitirului nou din or. Sîngera mun. Chișinău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A5559F" w14:textId="77777777" w:rsidR="00615480" w:rsidRPr="004B4E7F" w:rsidRDefault="00615480" w:rsidP="004E36F0">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3D282D6" w14:textId="77777777" w:rsidR="00615480" w:rsidRPr="004B4E7F" w:rsidRDefault="00615480" w:rsidP="004E36F0">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F22FEB" w14:textId="77777777" w:rsidR="00615480" w:rsidRPr="004B4E7F" w:rsidRDefault="00615480" w:rsidP="004E36F0">
            <w:pPr>
              <w:shd w:val="clear" w:color="auto" w:fill="FFFFFF" w:themeFill="background1"/>
              <w:jc w:val="center"/>
              <w:rPr>
                <w:rFonts w:eastAsia="Calibri"/>
                <w:b/>
                <w:i/>
                <w:noProof w:val="0"/>
                <w:color w:val="000000" w:themeColor="text1"/>
                <w:sz w:val="18"/>
                <w:szCs w:val="18"/>
                <w:lang w:val="ro-MD"/>
              </w:rPr>
            </w:pPr>
            <w:r w:rsidRPr="004B4E7F">
              <w:rPr>
                <w:rFonts w:eastAsia="Calibri"/>
                <w:i/>
                <w:noProof w:val="0"/>
                <w:color w:val="000000" w:themeColor="text1"/>
                <w:sz w:val="18"/>
                <w:szCs w:val="18"/>
                <w:lang w:val="ro-MD"/>
              </w:rPr>
              <w:t xml:space="preserve">Conform formularului de deviz nr. 1 - </w:t>
            </w:r>
            <w:r w:rsidRPr="004B4E7F">
              <w:rPr>
                <w:rFonts w:eastAsia="Calibri"/>
                <w:b/>
                <w:i/>
                <w:noProof w:val="0"/>
                <w:color w:val="000000" w:themeColor="text1"/>
                <w:sz w:val="18"/>
                <w:szCs w:val="18"/>
                <w:lang w:val="ro-MD"/>
              </w:rPr>
              <w:t>Lista cu cantitățile de lucrări</w:t>
            </w:r>
          </w:p>
          <w:p w14:paraId="7F254506" w14:textId="77777777" w:rsidR="00615480" w:rsidRPr="004B4E7F" w:rsidRDefault="00615480" w:rsidP="004E36F0">
            <w:pPr>
              <w:shd w:val="clear" w:color="auto" w:fill="FFFFFF" w:themeFill="background1"/>
              <w:jc w:val="center"/>
              <w:rPr>
                <w:noProof w:val="0"/>
                <w:color w:val="000000" w:themeColor="text1"/>
                <w:sz w:val="18"/>
                <w:szCs w:val="18"/>
                <w:lang w:val="ro-MD" w:eastAsia="ru-RU"/>
              </w:rPr>
            </w:pPr>
            <w:r w:rsidRPr="004B4E7F">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D604B8" w14:textId="77777777" w:rsidR="00615480" w:rsidRPr="00E57332" w:rsidRDefault="00615480" w:rsidP="004E36F0">
            <w:pPr>
              <w:shd w:val="clear" w:color="auto" w:fill="FFFFFF" w:themeFill="background1"/>
              <w:jc w:val="center"/>
              <w:rPr>
                <w:b/>
                <w:noProof w:val="0"/>
                <w:color w:val="000000" w:themeColor="text1"/>
                <w:lang w:val="ro-MD" w:eastAsia="ru-RU"/>
              </w:rPr>
            </w:pPr>
          </w:p>
          <w:p w14:paraId="547FE554" w14:textId="77777777" w:rsidR="00615480" w:rsidRPr="00E57332" w:rsidRDefault="00615480" w:rsidP="004E36F0">
            <w:pPr>
              <w:rPr>
                <w:lang w:val="ro-MD" w:eastAsia="ru-RU"/>
              </w:rPr>
            </w:pPr>
          </w:p>
          <w:p w14:paraId="498DA33A" w14:textId="77777777" w:rsidR="00615480" w:rsidRPr="00B40365" w:rsidRDefault="00615480" w:rsidP="004E36F0">
            <w:pPr>
              <w:jc w:val="center"/>
              <w:rPr>
                <w:sz w:val="22"/>
                <w:szCs w:val="22"/>
                <w:lang w:val="en-US"/>
              </w:rPr>
            </w:pPr>
            <w:r w:rsidRPr="00B40365">
              <w:rPr>
                <w:sz w:val="22"/>
                <w:szCs w:val="22"/>
                <w:lang w:val="en-US"/>
              </w:rPr>
              <w:t>259 156,83</w:t>
            </w:r>
          </w:p>
          <w:p w14:paraId="59BBCE7F" w14:textId="77777777" w:rsidR="00615480" w:rsidRPr="00E57332" w:rsidRDefault="00615480" w:rsidP="004E36F0">
            <w:pPr>
              <w:rPr>
                <w:lang w:val="ro-MD" w:eastAsia="ru-RU"/>
              </w:rPr>
            </w:pPr>
          </w:p>
        </w:tc>
      </w:tr>
      <w:tr w:rsidR="00615480" w:rsidRPr="004B4E7F" w14:paraId="50CFB2EA" w14:textId="77777777" w:rsidTr="004E36F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754F73" w14:textId="77777777" w:rsidR="00615480" w:rsidRPr="004B4E7F" w:rsidRDefault="00615480" w:rsidP="004E36F0">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75AF38" w14:textId="77777777" w:rsidR="00615480" w:rsidRPr="00B72F00" w:rsidRDefault="00615480" w:rsidP="004E36F0">
            <w:pPr>
              <w:jc w:val="center"/>
              <w:rPr>
                <w:sz w:val="22"/>
                <w:szCs w:val="22"/>
                <w:lang w:val="en-US"/>
              </w:rPr>
            </w:pPr>
            <w:r w:rsidRPr="00B40365">
              <w:rPr>
                <w:sz w:val="22"/>
                <w:szCs w:val="22"/>
                <w:lang w:val="en-US"/>
              </w:rPr>
              <w:t>259 156,83</w:t>
            </w:r>
          </w:p>
        </w:tc>
      </w:tr>
    </w:tbl>
    <w:p w14:paraId="4B0F897F"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În cazul procedurilor de preselecție se indică numărul minim al candidaţilor şi, dacă este cazul, numărul maxim al acestora.</w:t>
      </w:r>
      <w:r w:rsidRPr="004B4E7F">
        <w:rPr>
          <w:b/>
          <w:i/>
          <w:noProof w:val="0"/>
          <w:color w:val="000000" w:themeColor="text1"/>
          <w:u w:val="single"/>
          <w:lang w:val="ro-MD" w:eastAsia="ru-RU"/>
        </w:rPr>
        <w:t xml:space="preserve"> nu se aplică</w:t>
      </w:r>
    </w:p>
    <w:p w14:paraId="2E1A9E10" w14:textId="77777777" w:rsidR="00615480" w:rsidRPr="004B4E7F" w:rsidRDefault="00615480" w:rsidP="00615480">
      <w:pPr>
        <w:numPr>
          <w:ilvl w:val="0"/>
          <w:numId w:val="22"/>
        </w:numPr>
        <w:shd w:val="clear" w:color="auto" w:fill="FFFFFF" w:themeFill="background1"/>
        <w:tabs>
          <w:tab w:val="right" w:pos="426"/>
        </w:tabs>
        <w:ind w:left="357"/>
        <w:rPr>
          <w:b/>
          <w:noProof w:val="0"/>
          <w:color w:val="000000" w:themeColor="text1"/>
          <w:lang w:val="ro-MD" w:eastAsia="ru-RU"/>
        </w:rPr>
      </w:pPr>
      <w:r w:rsidRPr="004B4E7F">
        <w:rPr>
          <w:b/>
          <w:noProof w:val="0"/>
          <w:color w:val="000000" w:themeColor="text1"/>
          <w:lang w:val="ro-MD" w:eastAsia="ru-RU"/>
        </w:rPr>
        <w:t xml:space="preserve">În cazul în care contractul este împărțit pe loturi, un operator economic poate depune </w:t>
      </w:r>
    </w:p>
    <w:p w14:paraId="4E2E85E2" w14:textId="77777777" w:rsidR="00615480" w:rsidRPr="004B4E7F" w:rsidRDefault="00615480" w:rsidP="00615480">
      <w:pPr>
        <w:shd w:val="clear" w:color="auto" w:fill="FFFFFF" w:themeFill="background1"/>
        <w:tabs>
          <w:tab w:val="right" w:pos="426"/>
        </w:tabs>
        <w:ind w:left="357"/>
        <w:rPr>
          <w:b/>
          <w:i/>
          <w:color w:val="000000" w:themeColor="text1"/>
          <w:u w:val="single"/>
          <w:lang w:val="ro-MD"/>
        </w:rPr>
      </w:pPr>
      <w:r w:rsidRPr="004B4E7F">
        <w:rPr>
          <w:b/>
          <w:noProof w:val="0"/>
          <w:color w:val="000000" w:themeColor="text1"/>
          <w:lang w:val="ro-MD" w:eastAsia="ru-RU"/>
        </w:rPr>
        <w:t>oferta (se va selecta):</w:t>
      </w:r>
      <w:r w:rsidRPr="004B4E7F">
        <w:rPr>
          <w:b/>
          <w:i/>
          <w:color w:val="000000" w:themeColor="text1"/>
          <w:u w:val="single"/>
          <w:lang w:val="ro-MD"/>
        </w:rPr>
        <w:t xml:space="preserve"> </w:t>
      </w:r>
    </w:p>
    <w:p w14:paraId="69D3002C" w14:textId="77777777" w:rsidR="00615480" w:rsidRPr="004B4E7F" w:rsidRDefault="00615480" w:rsidP="00615480">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it-IT" w:eastAsia="ru-RU"/>
        </w:rPr>
        <w:t xml:space="preserve">Pentru un singur </w:t>
      </w:r>
      <w:r w:rsidRPr="004B4E7F">
        <w:rPr>
          <w:noProof w:val="0"/>
          <w:color w:val="000000" w:themeColor="text1"/>
          <w:lang w:val="ru-RU" w:eastAsia="ru-RU"/>
        </w:rPr>
        <w:t>lot;</w:t>
      </w:r>
    </w:p>
    <w:p w14:paraId="5EBA865A" w14:textId="77777777" w:rsidR="00615480" w:rsidRPr="004B4E7F" w:rsidRDefault="00615480" w:rsidP="00615480">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ru-RU" w:eastAsia="ru-RU"/>
        </w:rPr>
        <w:t>Pentru</w:t>
      </w:r>
      <w:r w:rsidRPr="004B4E7F">
        <w:rPr>
          <w:noProof w:val="0"/>
          <w:color w:val="000000" w:themeColor="text1"/>
          <w:lang w:val="ro-MD" w:eastAsia="ru-RU"/>
        </w:rPr>
        <w:t xml:space="preserve"> </w:t>
      </w:r>
      <w:r w:rsidRPr="004B4E7F">
        <w:rPr>
          <w:noProof w:val="0"/>
          <w:color w:val="000000" w:themeColor="text1"/>
          <w:lang w:val="ru-RU" w:eastAsia="ru-RU"/>
        </w:rPr>
        <w:t>mai</w:t>
      </w:r>
      <w:r w:rsidRPr="004B4E7F">
        <w:rPr>
          <w:noProof w:val="0"/>
          <w:color w:val="000000" w:themeColor="text1"/>
          <w:lang w:val="ro-MD" w:eastAsia="ru-RU"/>
        </w:rPr>
        <w:t xml:space="preserve"> </w:t>
      </w:r>
      <w:r w:rsidRPr="004B4E7F">
        <w:rPr>
          <w:noProof w:val="0"/>
          <w:color w:val="000000" w:themeColor="text1"/>
          <w:lang w:val="ru-RU" w:eastAsia="ru-RU"/>
        </w:rPr>
        <w:t>multe</w:t>
      </w:r>
      <w:r w:rsidRPr="004B4E7F">
        <w:rPr>
          <w:noProof w:val="0"/>
          <w:color w:val="000000" w:themeColor="text1"/>
          <w:lang w:val="ro-MD" w:eastAsia="ru-RU"/>
        </w:rPr>
        <w:t xml:space="preserve"> </w:t>
      </w:r>
      <w:r w:rsidRPr="004B4E7F">
        <w:rPr>
          <w:noProof w:val="0"/>
          <w:color w:val="000000" w:themeColor="text1"/>
          <w:lang w:val="ru-RU" w:eastAsia="ru-RU"/>
        </w:rPr>
        <w:t>loturi;</w:t>
      </w:r>
    </w:p>
    <w:p w14:paraId="34C119E4" w14:textId="77777777" w:rsidR="00615480" w:rsidRPr="004B4E7F" w:rsidRDefault="00615480" w:rsidP="00615480">
      <w:pPr>
        <w:numPr>
          <w:ilvl w:val="0"/>
          <w:numId w:val="32"/>
        </w:numPr>
        <w:shd w:val="clear" w:color="auto" w:fill="FFFFFF" w:themeFill="background1"/>
        <w:tabs>
          <w:tab w:val="right" w:pos="426"/>
        </w:tabs>
        <w:rPr>
          <w:b/>
          <w:noProof w:val="0"/>
          <w:color w:val="000000" w:themeColor="text1"/>
          <w:lang w:val="ru-RU" w:eastAsia="ru-RU"/>
        </w:rPr>
      </w:pPr>
      <w:r w:rsidRPr="004B4E7F">
        <w:rPr>
          <w:b/>
          <w:noProof w:val="0"/>
          <w:color w:val="000000" w:themeColor="text1"/>
          <w:u w:val="single"/>
          <w:lang w:val="ru-RU" w:eastAsia="ru-RU"/>
        </w:rPr>
        <w:t>Pentru</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toate</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loturile</w:t>
      </w:r>
      <w:r w:rsidRPr="004B4E7F">
        <w:rPr>
          <w:b/>
          <w:noProof w:val="0"/>
          <w:color w:val="000000" w:themeColor="text1"/>
          <w:lang w:val="ru-RU" w:eastAsia="ru-RU"/>
        </w:rPr>
        <w:t>;</w:t>
      </w:r>
    </w:p>
    <w:p w14:paraId="6F0B0895"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Admiterea sau interzicerea ofertelor alternative: </w:t>
      </w:r>
      <w:r w:rsidRPr="004B4E7F">
        <w:rPr>
          <w:b/>
          <w:i/>
          <w:noProof w:val="0"/>
          <w:color w:val="000000" w:themeColor="text1"/>
          <w:u w:val="single"/>
          <w:lang w:val="ro-MD" w:eastAsia="ru-RU"/>
        </w:rPr>
        <w:t>nu se admite</w:t>
      </w:r>
    </w:p>
    <w:p w14:paraId="15552448" w14:textId="77777777" w:rsidR="00615480" w:rsidRPr="004B4E7F" w:rsidRDefault="00615480" w:rsidP="00615480">
      <w:pPr>
        <w:shd w:val="clear" w:color="auto" w:fill="FFFFFF" w:themeFill="background1"/>
        <w:tabs>
          <w:tab w:val="right" w:pos="426"/>
        </w:tabs>
        <w:ind w:left="6206"/>
        <w:rPr>
          <w:noProof w:val="0"/>
          <w:color w:val="000000" w:themeColor="text1"/>
          <w:sz w:val="20"/>
          <w:lang w:val="ro-MD" w:eastAsia="ru-RU"/>
        </w:rPr>
      </w:pPr>
      <w:r w:rsidRPr="004B4E7F">
        <w:rPr>
          <w:noProof w:val="0"/>
          <w:color w:val="000000" w:themeColor="text1"/>
          <w:sz w:val="20"/>
          <w:lang w:val="ro-MD" w:eastAsia="ru-RU"/>
        </w:rPr>
        <w:t>(indicați se admite sau nu se admite)</w:t>
      </w:r>
    </w:p>
    <w:p w14:paraId="7E5DA436" w14:textId="77777777" w:rsidR="00615480" w:rsidRPr="004B4E7F" w:rsidRDefault="00615480" w:rsidP="00615480">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Termenii și condițiile de prestare/executare solicitați: la </w:t>
      </w:r>
      <w:r>
        <w:rPr>
          <w:b/>
          <w:noProof w:val="0"/>
          <w:color w:val="000000" w:themeColor="text1"/>
          <w:lang w:val="ro-MD" w:eastAsia="ru-RU"/>
        </w:rPr>
        <w:t>2</w:t>
      </w:r>
      <w:r w:rsidRPr="004B4E7F">
        <w:rPr>
          <w:b/>
          <w:noProof w:val="0"/>
          <w:color w:val="000000" w:themeColor="text1"/>
          <w:lang w:val="ro-MD" w:eastAsia="ru-RU"/>
        </w:rPr>
        <w:t xml:space="preserve">0 zile. </w:t>
      </w:r>
    </w:p>
    <w:p w14:paraId="6971A573" w14:textId="77777777" w:rsidR="00615480" w:rsidRPr="004B4E7F" w:rsidRDefault="00615480" w:rsidP="00615480">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Termenul de valabilitate a contractului: 31.12.2026.</w:t>
      </w:r>
    </w:p>
    <w:p w14:paraId="47E5141A" w14:textId="77777777" w:rsidR="00615480" w:rsidRPr="004B4E7F" w:rsidRDefault="00615480" w:rsidP="00615480">
      <w:pPr>
        <w:numPr>
          <w:ilvl w:val="0"/>
          <w:numId w:val="22"/>
        </w:numPr>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 de achiziție rezervat atelierelor protejate sau că acesta poate fi executat numai în cadrul unor programe de angajare protejată (după caz): </w:t>
      </w:r>
      <w:r w:rsidRPr="004B4E7F">
        <w:rPr>
          <w:b/>
          <w:i/>
          <w:color w:val="000000" w:themeColor="text1"/>
          <w:u w:val="single"/>
          <w:lang w:val="ro-MD"/>
        </w:rPr>
        <w:t>nu se aplică</w:t>
      </w:r>
    </w:p>
    <w:p w14:paraId="3A4115CB" w14:textId="77777777" w:rsidR="00615480" w:rsidRPr="004B4E7F" w:rsidRDefault="00615480" w:rsidP="00615480">
      <w:pPr>
        <w:shd w:val="clear" w:color="auto" w:fill="FFFFFF" w:themeFill="background1"/>
        <w:tabs>
          <w:tab w:val="right" w:pos="426"/>
        </w:tabs>
        <w:ind w:left="7560" w:hanging="630"/>
        <w:contextualSpacing/>
        <w:rPr>
          <w:noProof w:val="0"/>
          <w:color w:val="000000" w:themeColor="text1"/>
          <w:sz w:val="20"/>
          <w:lang w:val="ro-MD" w:eastAsia="ru-RU"/>
        </w:rPr>
      </w:pPr>
      <w:r w:rsidRPr="004B4E7F">
        <w:rPr>
          <w:noProof w:val="0"/>
          <w:color w:val="000000" w:themeColor="text1"/>
          <w:sz w:val="20"/>
          <w:lang w:val="ro-MD" w:eastAsia="ru-RU"/>
        </w:rPr>
        <w:t>(indicați da sau nu)</w:t>
      </w:r>
    </w:p>
    <w:p w14:paraId="6DEDD93F"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lastRenderedPageBreak/>
        <w:t xml:space="preserve">Prestarea serviciului este rezervată unei anumite profesii în temeiul unor legisau al unor acte administrative (după caz): </w:t>
      </w:r>
      <w:r w:rsidRPr="004B4E7F">
        <w:rPr>
          <w:b/>
          <w:i/>
          <w:color w:val="000000" w:themeColor="text1"/>
          <w:u w:val="single"/>
          <w:lang w:val="ro-MD"/>
        </w:rPr>
        <w:t>nu se aplică</w:t>
      </w:r>
    </w:p>
    <w:p w14:paraId="58B4312F" w14:textId="77777777" w:rsidR="00615480" w:rsidRPr="004B4E7F" w:rsidRDefault="00615480" w:rsidP="00615480">
      <w:pPr>
        <w:shd w:val="clear" w:color="auto" w:fill="FFFFFF" w:themeFill="background1"/>
        <w:tabs>
          <w:tab w:val="right" w:pos="426"/>
        </w:tabs>
        <w:contextualSpacing/>
        <w:jc w:val="center"/>
        <w:rPr>
          <w:noProof w:val="0"/>
          <w:color w:val="000000" w:themeColor="text1"/>
          <w:sz w:val="20"/>
          <w:lang w:val="ro-MD" w:eastAsia="ru-RU"/>
        </w:rPr>
      </w:pPr>
      <w:r w:rsidRPr="004B4E7F">
        <w:rPr>
          <w:noProof w:val="0"/>
          <w:color w:val="000000" w:themeColor="text1"/>
          <w:sz w:val="20"/>
          <w:lang w:val="ro-MD" w:eastAsia="ru-RU"/>
        </w:rPr>
        <w:t>(se menționează respectivele legi și acte administrative)</w:t>
      </w:r>
    </w:p>
    <w:p w14:paraId="13CFB61D"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615480" w:rsidRPr="004B4E7F" w14:paraId="68B62565" w14:textId="77777777" w:rsidTr="004E36F0">
        <w:tc>
          <w:tcPr>
            <w:tcW w:w="568" w:type="dxa"/>
            <w:shd w:val="clear" w:color="auto" w:fill="auto"/>
          </w:tcPr>
          <w:p w14:paraId="228A2871" w14:textId="77777777" w:rsidR="00615480" w:rsidRPr="004B4E7F" w:rsidRDefault="00615480" w:rsidP="004E36F0">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3402" w:type="dxa"/>
            <w:shd w:val="clear" w:color="auto" w:fill="auto"/>
          </w:tcPr>
          <w:p w14:paraId="293E297B" w14:textId="77777777" w:rsidR="00615480" w:rsidRPr="004B4E7F" w:rsidRDefault="00615480" w:rsidP="004E36F0">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Descrierea criteriului/cerinței</w:t>
            </w:r>
          </w:p>
        </w:tc>
        <w:tc>
          <w:tcPr>
            <w:tcW w:w="4678" w:type="dxa"/>
            <w:shd w:val="clear" w:color="auto" w:fill="auto"/>
          </w:tcPr>
          <w:p w14:paraId="50CA1086" w14:textId="77777777" w:rsidR="00615480" w:rsidRPr="004B4E7F" w:rsidRDefault="00615480" w:rsidP="004E36F0">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Mod de demonstrare a îndeplinirii criteriului/cerinței:</w:t>
            </w:r>
          </w:p>
        </w:tc>
        <w:tc>
          <w:tcPr>
            <w:tcW w:w="1128" w:type="dxa"/>
            <w:shd w:val="clear" w:color="auto" w:fill="auto"/>
          </w:tcPr>
          <w:p w14:paraId="72E8D166" w14:textId="77777777" w:rsidR="00615480" w:rsidRPr="004B4E7F" w:rsidRDefault="00615480" w:rsidP="004E36F0">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Nivelul minim/</w:t>
            </w:r>
            <w:r w:rsidRPr="004B4E7F">
              <w:rPr>
                <w:b/>
                <w:iCs/>
                <w:noProof w:val="0"/>
                <w:color w:val="000000" w:themeColor="text1"/>
                <w:sz w:val="20"/>
                <w:szCs w:val="20"/>
                <w:lang w:val="ro-MD" w:eastAsia="ru-RU"/>
              </w:rPr>
              <w:br/>
              <w:t>Obligativitatea</w:t>
            </w:r>
          </w:p>
        </w:tc>
      </w:tr>
      <w:tr w:rsidR="00615480" w:rsidRPr="004B4E7F" w14:paraId="52E7C912" w14:textId="77777777" w:rsidTr="004E36F0">
        <w:tc>
          <w:tcPr>
            <w:tcW w:w="568" w:type="dxa"/>
            <w:shd w:val="clear" w:color="auto" w:fill="auto"/>
            <w:vAlign w:val="center"/>
          </w:tcPr>
          <w:p w14:paraId="2EC590E6"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color w:val="000000" w:themeColor="text1"/>
                <w:sz w:val="20"/>
                <w:szCs w:val="20"/>
                <w:lang w:val="en-GB"/>
              </w:rPr>
              <w:t>1</w:t>
            </w:r>
          </w:p>
        </w:tc>
        <w:tc>
          <w:tcPr>
            <w:tcW w:w="3402" w:type="dxa"/>
            <w:shd w:val="clear" w:color="auto" w:fill="auto"/>
            <w:vAlign w:val="center"/>
          </w:tcPr>
          <w:p w14:paraId="6C548F09"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bCs/>
                <w:color w:val="000000" w:themeColor="text1"/>
                <w:sz w:val="20"/>
                <w:szCs w:val="20"/>
                <w:lang w:val="ro-MD"/>
              </w:rPr>
              <w:t>Propunerea tehnică</w:t>
            </w:r>
          </w:p>
        </w:tc>
        <w:tc>
          <w:tcPr>
            <w:tcW w:w="4678" w:type="dxa"/>
            <w:shd w:val="clear" w:color="auto" w:fill="auto"/>
            <w:vAlign w:val="center"/>
          </w:tcPr>
          <w:p w14:paraId="0300310D" w14:textId="77777777" w:rsidR="00615480" w:rsidRPr="004B4E7F" w:rsidRDefault="00615480" w:rsidP="004E36F0">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39667F0A" w14:textId="77777777" w:rsidR="00615480" w:rsidRPr="004B4E7F" w:rsidRDefault="00615480" w:rsidP="004E36F0">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În acest scop propunerea tehnică conține:</w:t>
            </w:r>
          </w:p>
          <w:p w14:paraId="2C2468C5" w14:textId="77777777" w:rsidR="00615480" w:rsidRPr="004B4E7F" w:rsidRDefault="00615480" w:rsidP="004E36F0">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 xml:space="preserve">a) graficul </w:t>
            </w:r>
            <w:r w:rsidRPr="004B4E7F">
              <w:rPr>
                <w:b/>
                <w:color w:val="000000" w:themeColor="text1"/>
                <w:sz w:val="20"/>
                <w:szCs w:val="20"/>
                <w:u w:val="single"/>
                <w:lang w:val="ro-MD"/>
              </w:rPr>
              <w:t>săptămînal</w:t>
            </w:r>
            <w:r w:rsidRPr="004B4E7F">
              <w:rPr>
                <w:color w:val="000000" w:themeColor="text1"/>
                <w:sz w:val="20"/>
                <w:szCs w:val="20"/>
                <w:lang w:val="ro-MD"/>
              </w:rPr>
              <w:t xml:space="preserve"> de executare a lucrării (anexa nr. 10);</w:t>
            </w:r>
          </w:p>
          <w:p w14:paraId="0BD418A6" w14:textId="77777777" w:rsidR="00615480" w:rsidRPr="004B4E7F" w:rsidRDefault="00615480" w:rsidP="004E36F0">
            <w:pPr>
              <w:tabs>
                <w:tab w:val="left" w:pos="-284"/>
                <w:tab w:val="left" w:pos="426"/>
                <w:tab w:val="left" w:pos="612"/>
                <w:tab w:val="left" w:pos="960"/>
              </w:tabs>
              <w:jc w:val="both"/>
              <w:rPr>
                <w:color w:val="000000" w:themeColor="text1"/>
                <w:sz w:val="20"/>
                <w:szCs w:val="20"/>
                <w:lang w:val="ro-MD"/>
              </w:rPr>
            </w:pPr>
            <w:r w:rsidRPr="004B4E7F">
              <w:rPr>
                <w:color w:val="000000" w:themeColor="text1"/>
                <w:sz w:val="20"/>
                <w:szCs w:val="20"/>
                <w:lang w:val="ro-MD"/>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4B4E7F">
              <w:rPr>
                <w:color w:val="000000" w:themeColor="text1"/>
                <w:sz w:val="20"/>
                <w:szCs w:val="20"/>
                <w:lang w:val="en-GB"/>
              </w:rPr>
              <w:t>original confirmată prin aplicarea semnăturii electronice</w:t>
            </w:r>
            <w:r w:rsidRPr="004B4E7F">
              <w:rPr>
                <w:color w:val="000000" w:themeColor="text1"/>
                <w:sz w:val="20"/>
                <w:szCs w:val="20"/>
                <w:lang w:val="ro-MD"/>
              </w:rPr>
              <w:t xml:space="preserve"> </w:t>
            </w:r>
            <w:r w:rsidRPr="004B4E7F">
              <w:rPr>
                <w:color w:val="000000" w:themeColor="text1"/>
                <w:sz w:val="20"/>
                <w:szCs w:val="20"/>
                <w:lang w:val="en-GB"/>
              </w:rPr>
              <w:t>a ofertantului</w:t>
            </w:r>
          </w:p>
        </w:tc>
        <w:tc>
          <w:tcPr>
            <w:tcW w:w="1128" w:type="dxa"/>
            <w:shd w:val="clear" w:color="auto" w:fill="auto"/>
            <w:vAlign w:val="center"/>
          </w:tcPr>
          <w:p w14:paraId="62C24BEE"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63734EF4" w14:textId="77777777" w:rsidTr="004E36F0">
        <w:tc>
          <w:tcPr>
            <w:tcW w:w="568" w:type="dxa"/>
            <w:shd w:val="clear" w:color="auto" w:fill="auto"/>
            <w:vAlign w:val="center"/>
          </w:tcPr>
          <w:p w14:paraId="211988B0" w14:textId="77777777" w:rsidR="00615480" w:rsidRPr="004B4E7F" w:rsidRDefault="00615480" w:rsidP="004E36F0">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2</w:t>
            </w:r>
          </w:p>
        </w:tc>
        <w:tc>
          <w:tcPr>
            <w:tcW w:w="3402" w:type="dxa"/>
            <w:shd w:val="clear" w:color="auto" w:fill="auto"/>
            <w:vAlign w:val="center"/>
          </w:tcPr>
          <w:p w14:paraId="6B9D96E9" w14:textId="77777777" w:rsidR="00615480" w:rsidRPr="004B4E7F" w:rsidRDefault="00615480" w:rsidP="004E36F0">
            <w:pPr>
              <w:shd w:val="clear" w:color="auto" w:fill="FFFFFF" w:themeFill="background1"/>
              <w:tabs>
                <w:tab w:val="left" w:pos="612"/>
              </w:tabs>
              <w:jc w:val="both"/>
              <w:rPr>
                <w:b/>
                <w:bCs/>
                <w:color w:val="000000" w:themeColor="text1"/>
                <w:sz w:val="20"/>
                <w:szCs w:val="20"/>
                <w:lang w:val="ro-MD"/>
              </w:rPr>
            </w:pPr>
            <w:r w:rsidRPr="004B4E7F">
              <w:rPr>
                <w:b/>
                <w:color w:val="000000" w:themeColor="text1"/>
                <w:sz w:val="20"/>
                <w:szCs w:val="20"/>
                <w:lang w:val="en-GB"/>
              </w:rPr>
              <w:t>DUAE</w:t>
            </w:r>
          </w:p>
        </w:tc>
        <w:tc>
          <w:tcPr>
            <w:tcW w:w="4678" w:type="dxa"/>
            <w:shd w:val="clear" w:color="auto" w:fill="auto"/>
            <w:vAlign w:val="center"/>
          </w:tcPr>
          <w:p w14:paraId="17B353B8" w14:textId="77777777" w:rsidR="00615480" w:rsidRPr="004B4E7F" w:rsidRDefault="00615480" w:rsidP="004E36F0">
            <w:pPr>
              <w:tabs>
                <w:tab w:val="left" w:pos="-284"/>
                <w:tab w:val="left" w:pos="426"/>
                <w:tab w:val="left" w:pos="604"/>
                <w:tab w:val="left" w:pos="960"/>
              </w:tabs>
              <w:jc w:val="both"/>
              <w:rPr>
                <w:bCs/>
                <w:color w:val="000000" w:themeColor="text1"/>
                <w:sz w:val="20"/>
                <w:szCs w:val="20"/>
                <w:lang w:val="ro-MD"/>
              </w:rPr>
            </w:pPr>
            <w:r w:rsidRPr="004B4E7F">
              <w:rPr>
                <w:color w:val="000000" w:themeColor="text1"/>
                <w:sz w:val="20"/>
                <w:szCs w:val="20"/>
                <w:lang w:val="ro-MD"/>
              </w:rPr>
              <w:t>C</w:t>
            </w:r>
            <w:r w:rsidRPr="004B4E7F">
              <w:rPr>
                <w:color w:val="000000" w:themeColor="text1"/>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559F830C" w14:textId="77777777" w:rsidR="00615480" w:rsidRPr="004B4E7F" w:rsidRDefault="00615480" w:rsidP="004E36F0">
            <w:pPr>
              <w:shd w:val="clear" w:color="auto" w:fill="FFFFFF" w:themeFill="background1"/>
              <w:tabs>
                <w:tab w:val="left" w:pos="612"/>
              </w:tabs>
              <w:jc w:val="center"/>
              <w:rPr>
                <w:color w:val="000000" w:themeColor="text1"/>
              </w:rPr>
            </w:pPr>
            <w:r w:rsidRPr="004B4E7F">
              <w:rPr>
                <w:color w:val="000000" w:themeColor="text1"/>
                <w:lang w:val="en-GB"/>
              </w:rPr>
              <w:t>Da</w:t>
            </w:r>
          </w:p>
        </w:tc>
      </w:tr>
      <w:tr w:rsidR="00615480" w:rsidRPr="004B4E7F" w14:paraId="658256D5" w14:textId="77777777" w:rsidTr="004E36F0">
        <w:tc>
          <w:tcPr>
            <w:tcW w:w="568" w:type="dxa"/>
            <w:shd w:val="clear" w:color="auto" w:fill="auto"/>
            <w:vAlign w:val="center"/>
          </w:tcPr>
          <w:p w14:paraId="59A8E08C" w14:textId="77777777" w:rsidR="00615480" w:rsidRPr="004B4E7F" w:rsidRDefault="00615480" w:rsidP="004E36F0">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4</w:t>
            </w:r>
          </w:p>
        </w:tc>
        <w:tc>
          <w:tcPr>
            <w:tcW w:w="3402" w:type="dxa"/>
            <w:shd w:val="clear" w:color="auto" w:fill="auto"/>
            <w:vAlign w:val="center"/>
          </w:tcPr>
          <w:p w14:paraId="3EBB4901" w14:textId="77777777" w:rsidR="00615480" w:rsidRPr="004B4E7F" w:rsidRDefault="00615480" w:rsidP="004E36F0">
            <w:pPr>
              <w:shd w:val="clear" w:color="auto" w:fill="FFFFFF" w:themeFill="background1"/>
              <w:tabs>
                <w:tab w:val="left" w:pos="612"/>
              </w:tabs>
              <w:jc w:val="both"/>
              <w:rPr>
                <w:b/>
                <w:color w:val="000000" w:themeColor="text1"/>
                <w:sz w:val="20"/>
                <w:szCs w:val="20"/>
              </w:rPr>
            </w:pPr>
            <w:r w:rsidRPr="004B4E7F">
              <w:rPr>
                <w:b/>
                <w:color w:val="000000" w:themeColor="text1"/>
                <w:sz w:val="20"/>
                <w:szCs w:val="20"/>
                <w:lang w:eastAsia="ru-RU"/>
              </w:rPr>
              <w:t>Declarației privind valabilitatea</w:t>
            </w:r>
          </w:p>
          <w:p w14:paraId="31EC85A7" w14:textId="77777777" w:rsidR="00615480" w:rsidRPr="004B4E7F" w:rsidRDefault="00615480" w:rsidP="004E36F0">
            <w:pPr>
              <w:rPr>
                <w:color w:val="000000" w:themeColor="text1"/>
                <w:sz w:val="20"/>
                <w:szCs w:val="20"/>
              </w:rPr>
            </w:pPr>
            <w:r w:rsidRPr="004B4E7F">
              <w:rPr>
                <w:color w:val="000000" w:themeColor="text1"/>
                <w:sz w:val="20"/>
                <w:szCs w:val="20"/>
                <w:lang w:val="en-US" w:eastAsia="ru-RU"/>
              </w:rPr>
              <w:t>valabilitate al ofertei (60 zile)</w:t>
            </w:r>
          </w:p>
        </w:tc>
        <w:tc>
          <w:tcPr>
            <w:tcW w:w="4678" w:type="dxa"/>
            <w:shd w:val="clear" w:color="auto" w:fill="auto"/>
            <w:vAlign w:val="center"/>
          </w:tcPr>
          <w:p w14:paraId="59D02CC9" w14:textId="77777777" w:rsidR="00615480" w:rsidRPr="004B4E7F" w:rsidRDefault="00615480" w:rsidP="004E36F0">
            <w:pPr>
              <w:shd w:val="clear" w:color="auto" w:fill="FFFFFF" w:themeFill="background1"/>
              <w:tabs>
                <w:tab w:val="left" w:pos="612"/>
              </w:tabs>
              <w:jc w:val="both"/>
              <w:rPr>
                <w:bCs/>
                <w:color w:val="000000" w:themeColor="text1"/>
                <w:sz w:val="20"/>
                <w:szCs w:val="20"/>
                <w:lang w:val="ro-MD"/>
              </w:rPr>
            </w:pPr>
            <w:r w:rsidRPr="004B4E7F">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4B4E7F">
              <w:rPr>
                <w:rFonts w:eastAsiaTheme="minorHAnsi"/>
                <w:color w:val="000000" w:themeColor="text1"/>
                <w:sz w:val="20"/>
                <w:szCs w:val="20"/>
                <w:lang w:eastAsia="ru-RU"/>
              </w:rPr>
              <w:t xml:space="preserve"> O</w:t>
            </w:r>
            <w:r w:rsidRPr="004B4E7F">
              <w:rPr>
                <w:color w:val="000000" w:themeColor="text1"/>
                <w:sz w:val="20"/>
                <w:szCs w:val="20"/>
                <w:lang w:val="en-GB" w:eastAsia="ru-RU"/>
              </w:rPr>
              <w:t>riginal, confirmat prin aplicarea semnăturii electronice a ofertantului</w:t>
            </w:r>
          </w:p>
        </w:tc>
        <w:tc>
          <w:tcPr>
            <w:tcW w:w="1128" w:type="dxa"/>
            <w:shd w:val="clear" w:color="auto" w:fill="auto"/>
            <w:vAlign w:val="center"/>
          </w:tcPr>
          <w:p w14:paraId="2253020C" w14:textId="77777777" w:rsidR="00615480" w:rsidRPr="004B4E7F" w:rsidRDefault="00615480" w:rsidP="004E36F0">
            <w:pPr>
              <w:shd w:val="clear" w:color="auto" w:fill="FFFFFF" w:themeFill="background1"/>
              <w:tabs>
                <w:tab w:val="left" w:pos="612"/>
              </w:tabs>
              <w:jc w:val="center"/>
              <w:rPr>
                <w:color w:val="000000" w:themeColor="text1"/>
                <w:lang w:val="en-GB"/>
              </w:rPr>
            </w:pPr>
            <w:r w:rsidRPr="004B4E7F">
              <w:rPr>
                <w:color w:val="000000" w:themeColor="text1"/>
                <w:lang w:val="en-GB"/>
              </w:rPr>
              <w:t>Da</w:t>
            </w:r>
          </w:p>
        </w:tc>
      </w:tr>
      <w:tr w:rsidR="00615480" w:rsidRPr="004B4E7F" w14:paraId="116FCCEB" w14:textId="77777777" w:rsidTr="004E36F0">
        <w:tc>
          <w:tcPr>
            <w:tcW w:w="568" w:type="dxa"/>
            <w:shd w:val="clear" w:color="auto" w:fill="auto"/>
            <w:vAlign w:val="center"/>
          </w:tcPr>
          <w:p w14:paraId="544A065D"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5</w:t>
            </w:r>
          </w:p>
        </w:tc>
        <w:tc>
          <w:tcPr>
            <w:tcW w:w="3402" w:type="dxa"/>
            <w:shd w:val="clear" w:color="auto" w:fill="auto"/>
            <w:vAlign w:val="center"/>
          </w:tcPr>
          <w:p w14:paraId="36E30796"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 de efectuare sistematică a plăţii impozitelor, contribuţiilor eliberat de Inspectoratul Fiscal</w:t>
            </w:r>
          </w:p>
        </w:tc>
        <w:tc>
          <w:tcPr>
            <w:tcW w:w="4678" w:type="dxa"/>
            <w:shd w:val="clear" w:color="auto" w:fill="auto"/>
            <w:vAlign w:val="center"/>
          </w:tcPr>
          <w:p w14:paraId="3EA6CB40"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V</w:t>
            </w:r>
            <w:r w:rsidRPr="004B4E7F">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128" w:type="dxa"/>
            <w:shd w:val="clear" w:color="auto" w:fill="auto"/>
            <w:vAlign w:val="center"/>
          </w:tcPr>
          <w:p w14:paraId="1FD03436"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0FBC3EF0" w14:textId="77777777" w:rsidTr="004E36F0">
        <w:tc>
          <w:tcPr>
            <w:tcW w:w="568" w:type="dxa"/>
            <w:shd w:val="clear" w:color="auto" w:fill="auto"/>
            <w:vAlign w:val="center"/>
          </w:tcPr>
          <w:p w14:paraId="091509EC"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6</w:t>
            </w:r>
          </w:p>
        </w:tc>
        <w:tc>
          <w:tcPr>
            <w:tcW w:w="3402" w:type="dxa"/>
            <w:shd w:val="clear" w:color="auto" w:fill="auto"/>
            <w:vAlign w:val="center"/>
          </w:tcPr>
          <w:p w14:paraId="072A5F35"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7F9317C4" w14:textId="77777777" w:rsidR="00615480" w:rsidRDefault="00615480" w:rsidP="004E36F0">
            <w:pPr>
              <w:shd w:val="clear" w:color="auto" w:fill="FFFFFF" w:themeFill="background1"/>
              <w:tabs>
                <w:tab w:val="left" w:pos="612"/>
              </w:tabs>
              <w:jc w:val="both"/>
              <w:rPr>
                <w:bCs/>
                <w:color w:val="000000" w:themeColor="text1"/>
                <w:sz w:val="18"/>
                <w:szCs w:val="18"/>
                <w:lang w:val="en-US"/>
              </w:rPr>
            </w:pPr>
            <w:r w:rsidRPr="004B4E7F">
              <w:rPr>
                <w:color w:val="000000" w:themeColor="text1"/>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 Sau - valoarea cumulată a tuturor contractelor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w:t>
            </w:r>
            <w:r w:rsidRPr="004B4E7F">
              <w:rPr>
                <w:color w:val="000000" w:themeColor="text1"/>
                <w:sz w:val="20"/>
                <w:szCs w:val="20"/>
                <w:lang w:val="en-GB"/>
              </w:rPr>
              <w:lastRenderedPageBreak/>
              <w:t xml:space="preserve">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4B4E7F">
              <w:rPr>
                <w:color w:val="000000" w:themeColor="text1"/>
                <w:sz w:val="20"/>
                <w:szCs w:val="20"/>
                <w:lang w:val="ro-MD"/>
              </w:rPr>
              <w:t>procesul-verbal de recepţie la terminarea lucrărilor.</w:t>
            </w:r>
            <w:r w:rsidRPr="004B4E7F">
              <w:rPr>
                <w:bCs/>
                <w:color w:val="000000" w:themeColor="text1"/>
                <w:sz w:val="18"/>
                <w:szCs w:val="18"/>
                <w:lang w:val="en-US"/>
              </w:rPr>
              <w:t xml:space="preserve"> </w:t>
            </w:r>
          </w:p>
          <w:p w14:paraId="4903BE27" w14:textId="77777777" w:rsidR="00615480" w:rsidRPr="00D271E0" w:rsidRDefault="00615480" w:rsidP="004E36F0">
            <w:pPr>
              <w:shd w:val="clear" w:color="auto" w:fill="FFFFFF" w:themeFill="background1"/>
              <w:tabs>
                <w:tab w:val="left" w:pos="612"/>
              </w:tabs>
              <w:jc w:val="both"/>
              <w:rPr>
                <w:color w:val="000000" w:themeColor="text1"/>
                <w:sz w:val="20"/>
                <w:szCs w:val="20"/>
                <w:lang w:val="ro-MD"/>
              </w:rPr>
            </w:pPr>
            <w:r w:rsidRPr="00D271E0">
              <w:rPr>
                <w:b/>
                <w:sz w:val="20"/>
                <w:szCs w:val="20"/>
                <w:u w:val="single"/>
              </w:rPr>
              <w:t>Similar înseamnă</w:t>
            </w:r>
            <w:r w:rsidRPr="00D271E0">
              <w:rPr>
                <w:sz w:val="20"/>
                <w:szCs w:val="20"/>
                <w:u w:val="single"/>
              </w:rPr>
              <w:t xml:space="preserve"> - </w:t>
            </w:r>
            <w:r w:rsidRPr="00D271E0">
              <w:rPr>
                <w:sz w:val="20"/>
                <w:szCs w:val="20"/>
              </w:rPr>
              <w:t>lucrări de amenajare exterioară inclusiv executarea aleilor, platformelor, trotuarelor, montarea bordurilor, trasarea și delimitarea sectoarelor, precum și alte lucrări de amenajare cu caracteristici tehnice și grad de complexitate similare obiectului achiziției.</w:t>
            </w:r>
          </w:p>
        </w:tc>
        <w:tc>
          <w:tcPr>
            <w:tcW w:w="1128" w:type="dxa"/>
            <w:shd w:val="clear" w:color="auto" w:fill="auto"/>
            <w:vAlign w:val="center"/>
          </w:tcPr>
          <w:p w14:paraId="2FA2B310"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lastRenderedPageBreak/>
              <w:t>Da</w:t>
            </w:r>
          </w:p>
        </w:tc>
      </w:tr>
      <w:tr w:rsidR="00615480" w:rsidRPr="004B4E7F" w14:paraId="7DE9163E" w14:textId="77777777" w:rsidTr="004E36F0">
        <w:tc>
          <w:tcPr>
            <w:tcW w:w="568" w:type="dxa"/>
            <w:shd w:val="clear" w:color="auto" w:fill="auto"/>
            <w:vAlign w:val="center"/>
          </w:tcPr>
          <w:p w14:paraId="43C733A9" w14:textId="77777777" w:rsidR="00615480" w:rsidRPr="004B4E7F" w:rsidRDefault="00615480" w:rsidP="004E36F0">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lastRenderedPageBreak/>
              <w:t>8</w:t>
            </w:r>
          </w:p>
        </w:tc>
        <w:tc>
          <w:tcPr>
            <w:tcW w:w="3402" w:type="dxa"/>
            <w:shd w:val="clear" w:color="auto" w:fill="auto"/>
            <w:vAlign w:val="center"/>
          </w:tcPr>
          <w:p w14:paraId="4C15B642" w14:textId="77777777" w:rsidR="00615480" w:rsidRPr="004B4E7F" w:rsidRDefault="00615480" w:rsidP="004E36F0">
            <w:pPr>
              <w:pStyle w:val="a7"/>
              <w:tabs>
                <w:tab w:val="left" w:pos="567"/>
              </w:tabs>
              <w:jc w:val="both"/>
              <w:rPr>
                <w:rFonts w:ascii="Times New Roman" w:hAnsi="Times New Roman"/>
                <w:b/>
                <w:color w:val="000000" w:themeColor="text1"/>
                <w:sz w:val="20"/>
                <w:lang w:val="ro-MD"/>
              </w:rPr>
            </w:pPr>
            <w:r w:rsidRPr="004B4E7F">
              <w:rPr>
                <w:rFonts w:ascii="Times New Roman" w:hAnsi="Times New Roman"/>
                <w:b/>
                <w:color w:val="000000" w:themeColor="text1"/>
                <w:sz w:val="20"/>
                <w:lang w:val="ro-MD"/>
              </w:rPr>
              <w:t>Lucrările executate în ultimul an de activitate</w:t>
            </w:r>
          </w:p>
        </w:tc>
        <w:tc>
          <w:tcPr>
            <w:tcW w:w="4678" w:type="dxa"/>
            <w:shd w:val="clear" w:color="auto" w:fill="auto"/>
            <w:vAlign w:val="center"/>
          </w:tcPr>
          <w:p w14:paraId="77FDCFF9" w14:textId="77777777" w:rsidR="00615480" w:rsidRPr="004B4E7F" w:rsidRDefault="00615480" w:rsidP="004E36F0">
            <w:pPr>
              <w:pStyle w:val="a7"/>
              <w:tabs>
                <w:tab w:val="left" w:pos="567"/>
              </w:tabs>
              <w:jc w:val="both"/>
              <w:rPr>
                <w:rFonts w:ascii="Times New Roman" w:hAnsi="Times New Roman"/>
                <w:color w:val="000000" w:themeColor="text1"/>
                <w:sz w:val="20"/>
                <w:lang w:val="ro-MD"/>
              </w:rPr>
            </w:pPr>
            <w:r w:rsidRPr="004B4E7F">
              <w:rPr>
                <w:rFonts w:ascii="Times New Roman" w:hAnsi="Times New Roman"/>
                <w:color w:val="000000" w:themeColor="text1"/>
                <w:sz w:val="20"/>
                <w:lang w:val="en-GB"/>
              </w:rPr>
              <w:t xml:space="preserve">Declarație privind </w:t>
            </w:r>
            <w:r w:rsidRPr="004B4E7F">
              <w:rPr>
                <w:rFonts w:ascii="Times New Roman" w:hAnsi="Times New Roman"/>
                <w:color w:val="000000" w:themeColor="text1"/>
                <w:sz w:val="20"/>
                <w:lang w:val="ro-MD"/>
              </w:rPr>
              <w:t>lista principalelor lucrări executate în ultimul an de</w:t>
            </w:r>
            <w:r>
              <w:rPr>
                <w:rFonts w:ascii="Times New Roman" w:hAnsi="Times New Roman"/>
                <w:color w:val="000000" w:themeColor="text1"/>
                <w:sz w:val="20"/>
                <w:lang w:val="ro-MD"/>
              </w:rPr>
              <w:t xml:space="preserve"> </w:t>
            </w:r>
            <w:r w:rsidRPr="004B4E7F">
              <w:rPr>
                <w:rFonts w:ascii="Times New Roman" w:hAnsi="Times New Roman"/>
                <w:color w:val="000000" w:themeColor="text1"/>
                <w:sz w:val="20"/>
                <w:lang w:val="ro-MD"/>
              </w:rPr>
              <w:t xml:space="preserve">activitate, </w:t>
            </w:r>
            <w:r w:rsidRPr="004B4E7F">
              <w:rPr>
                <w:rFonts w:ascii="Times New Roman" w:hAnsi="Times New Roman"/>
                <w:color w:val="000000" w:themeColor="text1"/>
                <w:sz w:val="20"/>
                <w:lang w:val="en-GB"/>
              </w:rPr>
              <w:t>conform anexei 13 din documentația standard, original, confirmat prin aplicarea semnăturii electronice a ofertantului</w:t>
            </w:r>
          </w:p>
        </w:tc>
        <w:tc>
          <w:tcPr>
            <w:tcW w:w="1128" w:type="dxa"/>
            <w:shd w:val="clear" w:color="auto" w:fill="auto"/>
            <w:vAlign w:val="center"/>
          </w:tcPr>
          <w:p w14:paraId="5F208708" w14:textId="77777777" w:rsidR="00615480" w:rsidRPr="004B4E7F" w:rsidRDefault="00615480" w:rsidP="004E36F0">
            <w:pPr>
              <w:shd w:val="clear" w:color="auto" w:fill="FFFFFF" w:themeFill="background1"/>
              <w:tabs>
                <w:tab w:val="left" w:pos="612"/>
              </w:tabs>
              <w:jc w:val="center"/>
              <w:rPr>
                <w:color w:val="000000" w:themeColor="text1"/>
              </w:rPr>
            </w:pPr>
            <w:r w:rsidRPr="004B4E7F">
              <w:rPr>
                <w:color w:val="000000" w:themeColor="text1"/>
              </w:rPr>
              <w:t>Da</w:t>
            </w:r>
          </w:p>
        </w:tc>
      </w:tr>
      <w:tr w:rsidR="00615480" w:rsidRPr="004B4E7F" w14:paraId="2E85756E" w14:textId="77777777" w:rsidTr="004E36F0">
        <w:tc>
          <w:tcPr>
            <w:tcW w:w="568" w:type="dxa"/>
            <w:shd w:val="clear" w:color="auto" w:fill="auto"/>
            <w:vAlign w:val="center"/>
          </w:tcPr>
          <w:p w14:paraId="72074EA4"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9</w:t>
            </w:r>
          </w:p>
        </w:tc>
        <w:tc>
          <w:tcPr>
            <w:tcW w:w="3402" w:type="dxa"/>
            <w:shd w:val="clear" w:color="auto" w:fill="auto"/>
            <w:vAlign w:val="center"/>
          </w:tcPr>
          <w:p w14:paraId="1D60EF2D" w14:textId="77777777" w:rsidR="00615480" w:rsidRPr="004B4E7F" w:rsidRDefault="00615480" w:rsidP="004E36F0">
            <w:pPr>
              <w:shd w:val="clear" w:color="auto" w:fill="FFFFFF" w:themeFill="background1"/>
              <w:tabs>
                <w:tab w:val="left" w:pos="612"/>
              </w:tabs>
              <w:jc w:val="both"/>
              <w:rPr>
                <w:b/>
                <w:color w:val="000000" w:themeColor="text1"/>
                <w:sz w:val="20"/>
                <w:szCs w:val="20"/>
                <w:lang w:val="en-GB"/>
              </w:rPr>
            </w:pPr>
            <w:r w:rsidRPr="004B4E7F">
              <w:rPr>
                <w:b/>
                <w:color w:val="000000" w:themeColor="text1"/>
                <w:sz w:val="20"/>
                <w:szCs w:val="20"/>
                <w:lang w:val="en-GB"/>
              </w:rPr>
              <w:t>Demonstrarea accesului la infrastructura/mijloacele indicate de autoritatea contractantă, pe care aceasta le consideră necesare pentru îndeplinirea contractului ce urmează a fi atribuit</w:t>
            </w:r>
          </w:p>
          <w:p w14:paraId="2AC46618" w14:textId="77777777" w:rsidR="00615480" w:rsidRPr="004B4E7F" w:rsidRDefault="00615480" w:rsidP="004E36F0">
            <w:pPr>
              <w:shd w:val="clear" w:color="auto" w:fill="FFFFFF" w:themeFill="background1"/>
              <w:tabs>
                <w:tab w:val="left" w:pos="612"/>
              </w:tabs>
              <w:jc w:val="both"/>
              <w:rPr>
                <w:b/>
                <w:color w:val="000000" w:themeColor="text1"/>
                <w:sz w:val="20"/>
                <w:szCs w:val="20"/>
                <w:lang w:val="en-GB"/>
              </w:rPr>
            </w:pPr>
          </w:p>
          <w:p w14:paraId="4B8D6AE7" w14:textId="77777777" w:rsidR="00615480" w:rsidRPr="004B4E7F" w:rsidRDefault="00615480" w:rsidP="004E36F0">
            <w:pPr>
              <w:shd w:val="clear" w:color="auto" w:fill="FFFFFF" w:themeFill="background1"/>
              <w:tabs>
                <w:tab w:val="left" w:pos="612"/>
              </w:tabs>
              <w:jc w:val="both"/>
              <w:rPr>
                <w:b/>
                <w:color w:val="000000" w:themeColor="text1"/>
                <w:sz w:val="20"/>
                <w:szCs w:val="20"/>
                <w:lang w:val="en-GB"/>
              </w:rPr>
            </w:pPr>
          </w:p>
          <w:p w14:paraId="0B4B0500"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u w:val="single"/>
                <w:lang w:val="en-GB" w:eastAsia="ru-RU"/>
              </w:rPr>
            </w:pPr>
          </w:p>
        </w:tc>
        <w:tc>
          <w:tcPr>
            <w:tcW w:w="4678" w:type="dxa"/>
            <w:shd w:val="clear" w:color="auto" w:fill="auto"/>
            <w:vAlign w:val="center"/>
          </w:tcPr>
          <w:p w14:paraId="580B85C0" w14:textId="77777777" w:rsidR="00615480" w:rsidRPr="004B4E7F" w:rsidRDefault="00615480" w:rsidP="004E36F0">
            <w:pPr>
              <w:shd w:val="clear" w:color="auto" w:fill="FFFFFF" w:themeFill="background1"/>
              <w:tabs>
                <w:tab w:val="left" w:pos="612"/>
              </w:tabs>
              <w:jc w:val="both"/>
              <w:rPr>
                <w:b/>
                <w:color w:val="000000" w:themeColor="text1"/>
                <w:sz w:val="20"/>
                <w:szCs w:val="20"/>
                <w:u w:val="single"/>
                <w:lang w:val="en-GB"/>
              </w:rPr>
            </w:pPr>
            <w:r w:rsidRPr="004B4E7F">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4D16EBCB" w14:textId="77777777" w:rsidR="00615480" w:rsidRPr="0008455B" w:rsidRDefault="00615480" w:rsidP="004E36F0">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Operatorul economic trebuie să prezinte documente care atestă faptul că se află în posesia utilajelor, instalaţiilor şi/sau echipamentelor indicate.</w:t>
            </w:r>
          </w:p>
        </w:tc>
        <w:tc>
          <w:tcPr>
            <w:tcW w:w="1128" w:type="dxa"/>
            <w:shd w:val="clear" w:color="auto" w:fill="auto"/>
            <w:vAlign w:val="center"/>
          </w:tcPr>
          <w:p w14:paraId="0360AACF"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77A547B6" w14:textId="77777777" w:rsidTr="004E36F0">
        <w:tc>
          <w:tcPr>
            <w:tcW w:w="568" w:type="dxa"/>
            <w:shd w:val="clear" w:color="auto" w:fill="auto"/>
            <w:vAlign w:val="center"/>
          </w:tcPr>
          <w:p w14:paraId="50F6D992"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11</w:t>
            </w:r>
          </w:p>
        </w:tc>
        <w:tc>
          <w:tcPr>
            <w:tcW w:w="3402" w:type="dxa"/>
            <w:shd w:val="clear" w:color="auto" w:fill="auto"/>
            <w:vAlign w:val="center"/>
          </w:tcPr>
          <w:p w14:paraId="2905A35C"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5858DAC9"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Declarație privind personalul de specialitate propus pentru implementarea contractului conform anexei 15 din documentația standard, original, confirmat prin aplicarea semnăturii electronice a ofertantului</w:t>
            </w:r>
          </w:p>
        </w:tc>
        <w:tc>
          <w:tcPr>
            <w:tcW w:w="1128" w:type="dxa"/>
            <w:shd w:val="clear" w:color="auto" w:fill="auto"/>
            <w:vAlign w:val="center"/>
          </w:tcPr>
          <w:p w14:paraId="63CE2D1B"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71CECC90" w14:textId="77777777" w:rsidTr="004E36F0">
        <w:tc>
          <w:tcPr>
            <w:tcW w:w="568" w:type="dxa"/>
            <w:shd w:val="clear" w:color="auto" w:fill="auto"/>
            <w:vAlign w:val="center"/>
          </w:tcPr>
          <w:p w14:paraId="1ABD0855"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12</w:t>
            </w:r>
          </w:p>
        </w:tc>
        <w:tc>
          <w:tcPr>
            <w:tcW w:w="3402" w:type="dxa"/>
            <w:shd w:val="clear" w:color="auto" w:fill="auto"/>
            <w:vAlign w:val="center"/>
          </w:tcPr>
          <w:p w14:paraId="60F5580E"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Certificatul de atestare tehnico-profesională a dirigintelui de șantier</w:t>
            </w:r>
          </w:p>
        </w:tc>
        <w:tc>
          <w:tcPr>
            <w:tcW w:w="4678" w:type="dxa"/>
            <w:shd w:val="clear" w:color="auto" w:fill="auto"/>
            <w:vAlign w:val="center"/>
          </w:tcPr>
          <w:p w14:paraId="3F3FED40"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127D73C3"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495FD6BE" w14:textId="77777777" w:rsidTr="004E36F0">
        <w:tc>
          <w:tcPr>
            <w:tcW w:w="568" w:type="dxa"/>
            <w:shd w:val="clear" w:color="auto" w:fill="auto"/>
            <w:vAlign w:val="center"/>
          </w:tcPr>
          <w:p w14:paraId="258AB084"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14</w:t>
            </w:r>
          </w:p>
        </w:tc>
        <w:tc>
          <w:tcPr>
            <w:tcW w:w="3402" w:type="dxa"/>
            <w:shd w:val="clear" w:color="auto" w:fill="auto"/>
            <w:vAlign w:val="center"/>
          </w:tcPr>
          <w:p w14:paraId="54A289B3"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rPr>
              <w:t>Manualul Calității</w:t>
            </w:r>
          </w:p>
        </w:tc>
        <w:tc>
          <w:tcPr>
            <w:tcW w:w="4678" w:type="dxa"/>
            <w:shd w:val="clear" w:color="auto" w:fill="auto"/>
            <w:vAlign w:val="center"/>
          </w:tcPr>
          <w:p w14:paraId="7A897862"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06DC3813"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075A77BA" w14:textId="77777777" w:rsidTr="004E36F0">
        <w:tc>
          <w:tcPr>
            <w:tcW w:w="568" w:type="dxa"/>
            <w:shd w:val="clear" w:color="auto" w:fill="auto"/>
            <w:vAlign w:val="center"/>
          </w:tcPr>
          <w:p w14:paraId="7CBE0672"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17</w:t>
            </w:r>
          </w:p>
        </w:tc>
        <w:tc>
          <w:tcPr>
            <w:tcW w:w="3402" w:type="dxa"/>
            <w:shd w:val="clear" w:color="auto" w:fill="auto"/>
          </w:tcPr>
          <w:p w14:paraId="210A31EF" w14:textId="77777777" w:rsidR="00615480" w:rsidRPr="004B4E7F" w:rsidRDefault="00615480" w:rsidP="004E36F0">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eastAsia="ru-RU"/>
              </w:rPr>
              <w:t>Aviz pentru participare la licitațiile publice de lucrări din domeniul construcțiilor și instalațiilor </w:t>
            </w:r>
          </w:p>
        </w:tc>
        <w:tc>
          <w:tcPr>
            <w:tcW w:w="4678" w:type="dxa"/>
            <w:shd w:val="clear" w:color="auto" w:fill="auto"/>
            <w:vAlign w:val="center"/>
          </w:tcPr>
          <w:p w14:paraId="1F2A74AB"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C</w:t>
            </w:r>
            <w:r w:rsidRPr="004B4E7F">
              <w:rPr>
                <w:color w:val="000000" w:themeColor="text1"/>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3ACA8B9A"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615480" w:rsidRPr="004B4E7F" w14:paraId="3E4D8E6D" w14:textId="77777777" w:rsidTr="004E36F0">
        <w:trPr>
          <w:trHeight w:val="1451"/>
        </w:trPr>
        <w:tc>
          <w:tcPr>
            <w:tcW w:w="568" w:type="dxa"/>
            <w:shd w:val="clear" w:color="auto" w:fill="auto"/>
            <w:vAlign w:val="center"/>
          </w:tcPr>
          <w:p w14:paraId="34AFD9D0" w14:textId="77777777" w:rsidR="00615480" w:rsidRPr="004B4E7F" w:rsidRDefault="00615480" w:rsidP="004E36F0">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18</w:t>
            </w:r>
          </w:p>
        </w:tc>
        <w:tc>
          <w:tcPr>
            <w:tcW w:w="3402" w:type="dxa"/>
            <w:shd w:val="clear" w:color="auto" w:fill="auto"/>
            <w:vAlign w:val="center"/>
          </w:tcPr>
          <w:p w14:paraId="5943BFBA" w14:textId="77777777" w:rsidR="00615480" w:rsidRPr="004B4E7F" w:rsidRDefault="00615480" w:rsidP="004E36F0">
            <w:pPr>
              <w:shd w:val="clear" w:color="auto" w:fill="FFFFFF" w:themeFill="background1"/>
              <w:tabs>
                <w:tab w:val="left" w:pos="612"/>
              </w:tabs>
              <w:jc w:val="both"/>
              <w:rPr>
                <w:b/>
                <w:color w:val="000000" w:themeColor="text1"/>
                <w:sz w:val="18"/>
                <w:szCs w:val="20"/>
                <w:lang w:val="en-GB"/>
              </w:rPr>
            </w:pPr>
            <w:r w:rsidRPr="004B4E7F">
              <w:rPr>
                <w:b/>
                <w:color w:val="000000" w:themeColor="text1"/>
                <w:sz w:val="20"/>
                <w:szCs w:val="20"/>
                <w:lang w:val="en-GB"/>
              </w:rPr>
              <w:t>Perioada de garanție a lucrarilor</w:t>
            </w:r>
          </w:p>
        </w:tc>
        <w:tc>
          <w:tcPr>
            <w:tcW w:w="4678" w:type="dxa"/>
            <w:shd w:val="clear" w:color="auto" w:fill="auto"/>
            <w:vAlign w:val="center"/>
          </w:tcPr>
          <w:p w14:paraId="171F2122" w14:textId="77777777" w:rsidR="00615480" w:rsidRPr="004B4E7F" w:rsidRDefault="00615480" w:rsidP="004E36F0">
            <w:pPr>
              <w:shd w:val="clear" w:color="auto" w:fill="FFFFFF" w:themeFill="background1"/>
              <w:tabs>
                <w:tab w:val="left" w:pos="612"/>
              </w:tabs>
              <w:jc w:val="both"/>
              <w:rPr>
                <w:color w:val="000000" w:themeColor="text1"/>
                <w:sz w:val="20"/>
                <w:szCs w:val="20"/>
                <w:lang w:val="en-GB"/>
              </w:rPr>
            </w:pPr>
            <w:r w:rsidRPr="004B4E7F">
              <w:rPr>
                <w:b/>
                <w:color w:val="000000" w:themeColor="text1"/>
                <w:sz w:val="20"/>
                <w:szCs w:val="20"/>
                <w:lang w:val="en-GB"/>
              </w:rPr>
              <w:t xml:space="preserve">Perioada de garanţie pentru lucrările prevăzute este de minim </w:t>
            </w:r>
            <w:r w:rsidRPr="00437F0F">
              <w:rPr>
                <w:b/>
                <w:color w:val="000000" w:themeColor="text1"/>
                <w:sz w:val="20"/>
                <w:szCs w:val="20"/>
                <w:lang w:val="en-GB"/>
              </w:rPr>
              <w:t>5 ani</w:t>
            </w:r>
            <w:r w:rsidRPr="004B4E7F">
              <w:rPr>
                <w:color w:val="000000" w:themeColor="text1"/>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p w14:paraId="2046D1AC" w14:textId="77777777" w:rsidR="00615480" w:rsidRPr="004B4E7F" w:rsidRDefault="00615480" w:rsidP="004E36F0">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Declarație originală, confirmată prin aplicarea semnăturii electronice a ofertantului.</w:t>
            </w:r>
          </w:p>
        </w:tc>
        <w:tc>
          <w:tcPr>
            <w:tcW w:w="1128" w:type="dxa"/>
            <w:shd w:val="clear" w:color="auto" w:fill="auto"/>
            <w:vAlign w:val="center"/>
          </w:tcPr>
          <w:p w14:paraId="57E66F6D" w14:textId="77777777" w:rsidR="00615480" w:rsidRPr="004B4E7F" w:rsidRDefault="00615480" w:rsidP="004E36F0">
            <w:pPr>
              <w:shd w:val="clear" w:color="auto" w:fill="FFFFFF" w:themeFill="background1"/>
              <w:tabs>
                <w:tab w:val="left" w:pos="612"/>
              </w:tabs>
              <w:jc w:val="center"/>
              <w:rPr>
                <w:color w:val="000000" w:themeColor="text1"/>
              </w:rPr>
            </w:pPr>
            <w:r w:rsidRPr="004B4E7F">
              <w:rPr>
                <w:color w:val="000000" w:themeColor="text1"/>
              </w:rPr>
              <w:t xml:space="preserve">Da </w:t>
            </w:r>
          </w:p>
        </w:tc>
      </w:tr>
      <w:tr w:rsidR="00615480" w:rsidRPr="004B4E7F" w14:paraId="4EF1C7CC" w14:textId="77777777" w:rsidTr="004E36F0">
        <w:trPr>
          <w:trHeight w:val="1451"/>
        </w:trPr>
        <w:tc>
          <w:tcPr>
            <w:tcW w:w="568" w:type="dxa"/>
            <w:shd w:val="clear" w:color="auto" w:fill="auto"/>
            <w:vAlign w:val="center"/>
          </w:tcPr>
          <w:p w14:paraId="405DBFAB" w14:textId="77777777" w:rsidR="00615480" w:rsidRPr="004B4E7F" w:rsidRDefault="00615480" w:rsidP="004E36F0">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19</w:t>
            </w:r>
          </w:p>
        </w:tc>
        <w:tc>
          <w:tcPr>
            <w:tcW w:w="3402" w:type="dxa"/>
            <w:shd w:val="clear" w:color="auto" w:fill="auto"/>
            <w:vAlign w:val="center"/>
          </w:tcPr>
          <w:p w14:paraId="678ED551" w14:textId="77777777" w:rsidR="00615480" w:rsidRPr="004B4E7F" w:rsidRDefault="00615480" w:rsidP="004E36F0">
            <w:pPr>
              <w:shd w:val="clear" w:color="auto" w:fill="FFFFFF" w:themeFill="background1"/>
              <w:tabs>
                <w:tab w:val="left" w:pos="612"/>
              </w:tabs>
              <w:jc w:val="both"/>
              <w:rPr>
                <w:b/>
                <w:iCs/>
                <w:noProof w:val="0"/>
                <w:color w:val="000000" w:themeColor="text1"/>
                <w:sz w:val="18"/>
                <w:szCs w:val="20"/>
                <w:lang w:val="ro-MD" w:eastAsia="ru-RU"/>
              </w:rPr>
            </w:pPr>
            <w:r w:rsidRPr="004B4E7F">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6D9A683A" w14:textId="77777777" w:rsidR="00615480" w:rsidRPr="004B4E7F" w:rsidRDefault="00615480" w:rsidP="004E36F0">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4B4E7F">
              <w:rPr>
                <w:color w:val="000000" w:themeColor="text1"/>
                <w:sz w:val="20"/>
                <w:szCs w:val="20"/>
              </w:rPr>
              <w:t>î</w:t>
            </w:r>
            <w:r w:rsidRPr="004B4E7F">
              <w:rPr>
                <w:color w:val="000000" w:themeColor="text1"/>
                <w:sz w:val="20"/>
                <w:szCs w:val="20"/>
                <w:lang w:val="en-GB"/>
              </w:rPr>
              <w:t xml:space="preserve">n conformitate cu </w:t>
            </w:r>
            <w:r w:rsidRPr="004B4E7F">
              <w:rPr>
                <w:color w:val="000000" w:themeColor="text1"/>
                <w:sz w:val="20"/>
                <w:szCs w:val="20"/>
                <w:lang w:val="ro-MD"/>
              </w:rPr>
              <w:t>Ordinului Ministrului Finanțelor nr. 145 din 24 noiembrie 2020</w:t>
            </w:r>
          </w:p>
        </w:tc>
        <w:tc>
          <w:tcPr>
            <w:tcW w:w="1128" w:type="dxa"/>
            <w:shd w:val="clear" w:color="auto" w:fill="auto"/>
            <w:vAlign w:val="center"/>
          </w:tcPr>
          <w:p w14:paraId="579D772C" w14:textId="77777777" w:rsidR="00615480" w:rsidRPr="004B4E7F" w:rsidRDefault="00615480" w:rsidP="004E36F0">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bl>
    <w:p w14:paraId="2C8ABDC5"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Garanția pentru ofertă, după caz</w:t>
      </w:r>
      <w:r w:rsidRPr="004B4E7F">
        <w:rPr>
          <w:color w:val="000000" w:themeColor="text1"/>
          <w:lang w:val="ro-MD"/>
        </w:rPr>
        <w:t xml:space="preserve">, </w:t>
      </w:r>
      <w:r w:rsidRPr="004B4E7F">
        <w:rPr>
          <w:b/>
          <w:noProof w:val="0"/>
          <w:color w:val="000000" w:themeColor="text1"/>
          <w:lang w:val="ro-MD" w:eastAsia="ru-RU"/>
        </w:rPr>
        <w:t>cuantumul 1 %.</w:t>
      </w:r>
    </w:p>
    <w:p w14:paraId="619EEE2E"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Termenul de garanție a lucrărilor sau serviciilor de proiectare și de lucrări  </w:t>
      </w:r>
      <w:r w:rsidRPr="004B4E7F">
        <w:rPr>
          <w:b/>
          <w:i/>
          <w:color w:val="000000" w:themeColor="text1"/>
          <w:sz w:val="22"/>
          <w:szCs w:val="22"/>
          <w:lang w:val="en-GB"/>
        </w:rPr>
        <w:t xml:space="preserve">Perioada de garanţie pentru lucrările prevăzute este de minim </w:t>
      </w:r>
      <w:r w:rsidRPr="009617F3">
        <w:rPr>
          <w:b/>
          <w:i/>
          <w:color w:val="000000" w:themeColor="text1"/>
          <w:sz w:val="22"/>
          <w:szCs w:val="22"/>
          <w:u w:val="single"/>
          <w:lang w:val="en-GB"/>
        </w:rPr>
        <w:t xml:space="preserve">5 ani </w:t>
      </w:r>
      <w:r w:rsidRPr="004B4E7F">
        <w:rPr>
          <w:b/>
          <w:i/>
          <w:noProof w:val="0"/>
          <w:color w:val="000000" w:themeColor="text1"/>
          <w:sz w:val="22"/>
          <w:szCs w:val="22"/>
          <w:lang w:val="ro-MD" w:eastAsia="ru-RU"/>
        </w:rPr>
        <w:t>.</w:t>
      </w:r>
    </w:p>
    <w:p w14:paraId="29243CB8"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Garanția de bună execuție a contractului, după caz, cuantumul </w:t>
      </w:r>
      <w:r>
        <w:rPr>
          <w:b/>
          <w:noProof w:val="0"/>
          <w:color w:val="000000" w:themeColor="text1"/>
          <w:lang w:val="ro-MD" w:eastAsia="ru-RU"/>
        </w:rPr>
        <w:t>nu se cere</w:t>
      </w:r>
    </w:p>
    <w:p w14:paraId="6E3A28CC" w14:textId="77777777" w:rsidR="00615480" w:rsidRPr="004B4E7F" w:rsidRDefault="00615480" w:rsidP="00615480">
      <w:pPr>
        <w:shd w:val="clear" w:color="auto" w:fill="FFFFFF" w:themeFill="background1"/>
        <w:tabs>
          <w:tab w:val="right" w:pos="426"/>
        </w:tabs>
        <w:spacing w:before="120"/>
        <w:rPr>
          <w:b/>
          <w:noProof w:val="0"/>
          <w:color w:val="000000" w:themeColor="text1"/>
          <w:lang w:val="ro-MD" w:eastAsia="ru-RU"/>
        </w:rPr>
      </w:pPr>
      <w:r w:rsidRPr="004B4E7F">
        <w:rPr>
          <w:noProof w:val="0"/>
          <w:color w:val="000000" w:themeColor="text1"/>
          <w:lang w:val="ro-MD" w:eastAsia="ru-RU"/>
        </w:rPr>
        <w:lastRenderedPageBreak/>
        <w:t xml:space="preserve">  </w:t>
      </w:r>
      <w:r w:rsidRPr="004B4E7F">
        <w:rPr>
          <w:b/>
          <w:noProof w:val="0"/>
          <w:color w:val="000000" w:themeColor="text1"/>
          <w:lang w:val="ro-MD" w:eastAsia="ru-RU"/>
        </w:rPr>
        <w:t xml:space="preserve">Motivul recurgerii la procedura accelerată (în cazul licitației deschise, restrânse și a procedurii negociate), după caz </w:t>
      </w:r>
      <w:r w:rsidRPr="004B4E7F">
        <w:rPr>
          <w:b/>
          <w:i/>
          <w:noProof w:val="0"/>
          <w:color w:val="000000" w:themeColor="text1"/>
          <w:u w:val="single"/>
          <w:lang w:val="ro-MD" w:eastAsia="ru-RU"/>
        </w:rPr>
        <w:t>nu se aplică</w:t>
      </w:r>
    </w:p>
    <w:p w14:paraId="483BFEAA"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Tehnici și instrumente specifice de atribuire (dacă este cazul specificați dacă se va utiliza acordul-cadru, sistemul dinamic de achiziție sau licitația electronică):</w:t>
      </w:r>
      <w:r w:rsidRPr="004B4E7F">
        <w:rPr>
          <w:b/>
          <w:i/>
          <w:noProof w:val="0"/>
          <w:color w:val="000000" w:themeColor="text1"/>
          <w:u w:val="single"/>
          <w:lang w:val="ro-MD" w:eastAsia="ru-RU"/>
        </w:rPr>
        <w:t xml:space="preserve"> nu se aplică</w:t>
      </w:r>
    </w:p>
    <w:p w14:paraId="40A5909B"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Condiții speciale de care depinde îndeplinirea contractului (</w:t>
      </w:r>
      <w:r w:rsidRPr="004B4E7F">
        <w:rPr>
          <w:noProof w:val="0"/>
          <w:color w:val="000000" w:themeColor="text1"/>
          <w:lang w:val="ro-MD" w:eastAsia="ru-RU"/>
        </w:rPr>
        <w:t>indicați după caz</w:t>
      </w:r>
      <w:r w:rsidRPr="004B4E7F">
        <w:rPr>
          <w:b/>
          <w:noProof w:val="0"/>
          <w:color w:val="000000" w:themeColor="text1"/>
          <w:lang w:val="ro-MD" w:eastAsia="ru-RU"/>
        </w:rPr>
        <w:t xml:space="preserve">): </w:t>
      </w:r>
    </w:p>
    <w:p w14:paraId="2AA963C6" w14:textId="77777777" w:rsidR="00615480" w:rsidRPr="004B4E7F" w:rsidRDefault="00615480" w:rsidP="00615480">
      <w:pPr>
        <w:pStyle w:val="a"/>
        <w:numPr>
          <w:ilvl w:val="0"/>
          <w:numId w:val="31"/>
        </w:numPr>
        <w:tabs>
          <w:tab w:val="clear" w:pos="1134"/>
          <w:tab w:val="right" w:pos="426"/>
        </w:tabs>
        <w:spacing w:before="120"/>
        <w:contextualSpacing/>
        <w:jc w:val="left"/>
        <w:rPr>
          <w:b/>
          <w:color w:val="000000" w:themeColor="text1"/>
          <w:lang w:val="ro-MD" w:eastAsia="ru-RU"/>
        </w:rPr>
      </w:pPr>
      <w:r w:rsidRPr="004B4E7F">
        <w:rPr>
          <w:color w:val="000000" w:themeColor="text1"/>
        </w:rPr>
        <w:t xml:space="preserve">Achitările vor fi efectuate prin transfer în baza facturilor fiscale, după primirea proceselor verbale de recepţie a lucrărilor executate, semnate şi acceptate de către Beneficiar, </w:t>
      </w:r>
    </w:p>
    <w:p w14:paraId="3F657820" w14:textId="77777777" w:rsidR="00615480" w:rsidRPr="004B4E7F" w:rsidRDefault="00615480" w:rsidP="00615480">
      <w:pPr>
        <w:pStyle w:val="a"/>
        <w:numPr>
          <w:ilvl w:val="0"/>
          <w:numId w:val="31"/>
        </w:numPr>
        <w:tabs>
          <w:tab w:val="clear" w:pos="1134"/>
          <w:tab w:val="right" w:pos="426"/>
        </w:tabs>
        <w:spacing w:before="120"/>
        <w:contextualSpacing/>
        <w:jc w:val="left"/>
        <w:rPr>
          <w:b/>
          <w:color w:val="000000" w:themeColor="text1"/>
          <w:lang w:val="ro-MD" w:eastAsia="ru-RU"/>
        </w:rPr>
      </w:pPr>
      <w:r w:rsidRPr="00615480">
        <w:rPr>
          <w:color w:val="000000" w:themeColor="text1"/>
          <w:lang w:val="ro-MD"/>
        </w:rPr>
        <w:t xml:space="preserve">Dacă întârzierea în execuţia lucrărilor este din culpa uneia dintre părţile contractante, partea culpabilă va plăti celeilalte părţi penalizări şi/sau despăgubiri în cuantum </w:t>
      </w:r>
      <w:r w:rsidRPr="00615480">
        <w:rPr>
          <w:b/>
          <w:color w:val="000000" w:themeColor="text1"/>
          <w:lang w:val="ro-MD"/>
        </w:rPr>
        <w:t>de 0,1%</w:t>
      </w:r>
      <w:r w:rsidRPr="00615480">
        <w:rPr>
          <w:color w:val="000000" w:themeColor="text1"/>
          <w:lang w:val="ro-MD"/>
        </w:rPr>
        <w:t xml:space="preserve"> </w:t>
      </w:r>
      <w:r w:rsidRPr="00615480">
        <w:rPr>
          <w:b/>
          <w:color w:val="000000" w:themeColor="text1"/>
          <w:lang w:val="ro-MD"/>
        </w:rPr>
        <w:t>din valoarea</w:t>
      </w:r>
      <w:r w:rsidRPr="00615480">
        <w:rPr>
          <w:color w:val="000000" w:themeColor="text1"/>
          <w:lang w:val="ro-MD"/>
        </w:rPr>
        <w:t xml:space="preserve"> </w:t>
      </w:r>
      <w:r w:rsidRPr="00615480">
        <w:rPr>
          <w:b/>
          <w:color w:val="000000" w:themeColor="text1"/>
          <w:lang w:val="ro-MD"/>
        </w:rPr>
        <w:t>contractului</w:t>
      </w:r>
      <w:r w:rsidRPr="00615480">
        <w:rPr>
          <w:color w:val="000000" w:themeColor="text1"/>
          <w:lang w:val="ro-MD"/>
        </w:rPr>
        <w:t xml:space="preserve"> </w:t>
      </w:r>
      <w:r w:rsidRPr="00615480">
        <w:rPr>
          <w:b/>
          <w:color w:val="000000" w:themeColor="text1"/>
          <w:lang w:val="ro-MD"/>
        </w:rPr>
        <w:t>pentru fiecare zi de întârziere</w:t>
      </w:r>
      <w:r w:rsidRPr="00615480">
        <w:rPr>
          <w:color w:val="000000" w:themeColor="text1"/>
          <w:lang w:val="ro-MD"/>
        </w:rPr>
        <w:t xml:space="preserve"> a executării lucrărilor. </w:t>
      </w:r>
      <w:r w:rsidRPr="004B4E7F">
        <w:rPr>
          <w:b/>
          <w:color w:val="000000" w:themeColor="text1"/>
        </w:rPr>
        <w:t>Penalizarea devine operantă în momentul în care partea inculpă a intrat în întârziere, conform datelor limită din graficul de executare a lucrărilor</w:t>
      </w:r>
      <w:r w:rsidRPr="004B4E7F">
        <w:rPr>
          <w:color w:val="000000" w:themeColor="text1"/>
        </w:rPr>
        <w:t>.</w:t>
      </w:r>
    </w:p>
    <w:p w14:paraId="32BE2B42" w14:textId="77777777" w:rsidR="00615480" w:rsidRPr="004B4E7F" w:rsidRDefault="00615480" w:rsidP="00615480">
      <w:pPr>
        <w:pStyle w:val="a"/>
        <w:numPr>
          <w:ilvl w:val="0"/>
          <w:numId w:val="31"/>
        </w:numPr>
        <w:tabs>
          <w:tab w:val="clear" w:pos="1134"/>
          <w:tab w:val="right" w:pos="426"/>
        </w:tabs>
        <w:spacing w:before="120"/>
        <w:contextualSpacing/>
        <w:jc w:val="left"/>
        <w:rPr>
          <w:b/>
          <w:color w:val="000000" w:themeColor="text1"/>
          <w:lang w:val="ro-MD" w:eastAsia="ru-RU"/>
        </w:rPr>
      </w:pPr>
      <w:r w:rsidRPr="004B4E7F">
        <w:rPr>
          <w:b/>
          <w:color w:val="000000" w:themeColor="text1"/>
        </w:rPr>
        <w:t>Prima plată se va efectua după executarea a cel puțin 30 % din lucrări</w:t>
      </w:r>
      <w:r w:rsidRPr="004B4E7F">
        <w:rPr>
          <w:color w:val="000000" w:themeColor="text1"/>
        </w:rPr>
        <w:t>.</w:t>
      </w:r>
    </w:p>
    <w:p w14:paraId="448E4F54" w14:textId="77777777" w:rsidR="00615480" w:rsidRPr="004B4E7F" w:rsidRDefault="00615480" w:rsidP="00615480">
      <w:pPr>
        <w:pStyle w:val="a"/>
        <w:tabs>
          <w:tab w:val="right" w:pos="426"/>
        </w:tabs>
        <w:spacing w:before="120"/>
        <w:rPr>
          <w:b/>
          <w:color w:val="000000" w:themeColor="text1"/>
          <w:lang w:val="ro-MD" w:eastAsia="ru-RU"/>
        </w:rPr>
      </w:pPr>
    </w:p>
    <w:p w14:paraId="228626E1"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bookmarkStart w:id="45" w:name="_Hlk71621175"/>
      <w:r w:rsidRPr="004B4E7F">
        <w:rPr>
          <w:b/>
          <w:noProof w:val="0"/>
          <w:color w:val="000000" w:themeColor="text1"/>
          <w:lang w:val="ro-MD" w:eastAsia="ru-RU"/>
        </w:rPr>
        <w:t>Ofertele se prezintă în valuta</w:t>
      </w:r>
      <w:bookmarkEnd w:id="45"/>
      <w:r w:rsidRPr="004B4E7F">
        <w:rPr>
          <w:b/>
          <w:noProof w:val="0"/>
          <w:color w:val="000000" w:themeColor="text1"/>
          <w:lang w:val="ro-MD" w:eastAsia="ru-RU"/>
        </w:rPr>
        <w:t xml:space="preserve"> lei MD</w:t>
      </w:r>
    </w:p>
    <w:p w14:paraId="0F8E45A8"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Criteriul de evaluare aplicat pentru atribuirea contractului:</w:t>
      </w:r>
      <w:r w:rsidRPr="004B4E7F">
        <w:rPr>
          <w:b/>
          <w:i/>
          <w:noProof w:val="0"/>
          <w:color w:val="000000" w:themeColor="text1"/>
          <w:u w:val="single"/>
          <w:lang w:val="ro-MD" w:eastAsia="ru-RU"/>
        </w:rPr>
        <w:t xml:space="preserve"> prețul cel mai scăzut (cu condiția respectării tuturor cerințelor solicitate)</w:t>
      </w:r>
    </w:p>
    <w:p w14:paraId="6012EF2F"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615480" w:rsidRPr="004B4E7F" w14:paraId="02BCB365" w14:textId="77777777" w:rsidTr="004E36F0">
        <w:tc>
          <w:tcPr>
            <w:tcW w:w="577" w:type="dxa"/>
            <w:shd w:val="clear" w:color="auto" w:fill="auto"/>
          </w:tcPr>
          <w:p w14:paraId="516EBDE8" w14:textId="77777777" w:rsidR="00615480" w:rsidRPr="004B4E7F" w:rsidRDefault="00615480" w:rsidP="004E36F0">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7248" w:type="dxa"/>
            <w:shd w:val="clear" w:color="auto" w:fill="auto"/>
          </w:tcPr>
          <w:p w14:paraId="20785356" w14:textId="77777777" w:rsidR="00615480" w:rsidRPr="004B4E7F" w:rsidRDefault="00615480" w:rsidP="004E36F0">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Denumirea factorului de evaluare</w:t>
            </w:r>
          </w:p>
        </w:tc>
        <w:tc>
          <w:tcPr>
            <w:tcW w:w="1800" w:type="dxa"/>
            <w:shd w:val="clear" w:color="auto" w:fill="auto"/>
          </w:tcPr>
          <w:p w14:paraId="4321CCDB" w14:textId="77777777" w:rsidR="00615480" w:rsidRPr="004B4E7F" w:rsidRDefault="00615480" w:rsidP="004E36F0">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Ponderea%</w:t>
            </w:r>
          </w:p>
        </w:tc>
      </w:tr>
      <w:tr w:rsidR="00615480" w:rsidRPr="004B4E7F" w14:paraId="1A1EFBC0" w14:textId="77777777" w:rsidTr="004E36F0">
        <w:tc>
          <w:tcPr>
            <w:tcW w:w="577" w:type="dxa"/>
            <w:shd w:val="clear" w:color="auto" w:fill="auto"/>
          </w:tcPr>
          <w:p w14:paraId="1C3AE842"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1AECF928"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101F4176"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r>
      <w:tr w:rsidR="00615480" w:rsidRPr="004B4E7F" w14:paraId="0536CBD5" w14:textId="77777777" w:rsidTr="004E36F0">
        <w:tc>
          <w:tcPr>
            <w:tcW w:w="577" w:type="dxa"/>
            <w:shd w:val="clear" w:color="auto" w:fill="auto"/>
          </w:tcPr>
          <w:p w14:paraId="31ACAAD9"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48232637"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077DEE97" w14:textId="77777777" w:rsidR="00615480" w:rsidRPr="004B4E7F" w:rsidRDefault="00615480" w:rsidP="004E36F0">
            <w:pPr>
              <w:shd w:val="clear" w:color="auto" w:fill="FFFFFF" w:themeFill="background1"/>
              <w:tabs>
                <w:tab w:val="left" w:pos="612"/>
              </w:tabs>
              <w:spacing w:before="120" w:after="120"/>
              <w:rPr>
                <w:iCs/>
                <w:noProof w:val="0"/>
                <w:color w:val="000000" w:themeColor="text1"/>
                <w:lang w:val="ro-MD" w:eastAsia="ru-RU"/>
              </w:rPr>
            </w:pPr>
          </w:p>
        </w:tc>
      </w:tr>
    </w:tbl>
    <w:p w14:paraId="22366DF7"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Termenul limită de depunere/deschidere a ofertelor:</w:t>
      </w:r>
    </w:p>
    <w:p w14:paraId="1D25706E" w14:textId="77777777" w:rsidR="00615480" w:rsidRPr="004B4E7F" w:rsidRDefault="00615480" w:rsidP="00615480">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conform SIA RSAP /până la: </w:t>
      </w:r>
      <w:r w:rsidRPr="004B4E7F">
        <w:rPr>
          <w:b/>
          <w:i/>
          <w:noProof w:val="0"/>
          <w:color w:val="000000" w:themeColor="text1"/>
          <w:lang w:val="ro-MD" w:eastAsia="ru-RU"/>
        </w:rPr>
        <w:t>[ora exactă]</w:t>
      </w:r>
      <w:r w:rsidRPr="004B4E7F">
        <w:rPr>
          <w:b/>
          <w:noProof w:val="0"/>
          <w:color w:val="000000" w:themeColor="text1"/>
          <w:lang w:val="ro-MD" w:eastAsia="ru-RU"/>
        </w:rPr>
        <w:t>____________________________________</w:t>
      </w:r>
    </w:p>
    <w:p w14:paraId="4056DB51" w14:textId="77777777" w:rsidR="00615480" w:rsidRPr="004B4E7F" w:rsidRDefault="00615480" w:rsidP="00615480">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pe: </w:t>
      </w:r>
      <w:r w:rsidRPr="004B4E7F">
        <w:rPr>
          <w:b/>
          <w:i/>
          <w:noProof w:val="0"/>
          <w:color w:val="000000" w:themeColor="text1"/>
          <w:lang w:val="ro-MD" w:eastAsia="ru-RU"/>
        </w:rPr>
        <w:t>[data]</w:t>
      </w:r>
      <w:r w:rsidRPr="004B4E7F">
        <w:rPr>
          <w:b/>
          <w:noProof w:val="0"/>
          <w:color w:val="000000" w:themeColor="text1"/>
          <w:lang w:val="ro-MD" w:eastAsia="ru-RU"/>
        </w:rPr>
        <w:t>_______________________________________________________________</w:t>
      </w:r>
    </w:p>
    <w:p w14:paraId="5F288478"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Adresa la care trebuie transmise ofertele sau cererile de participare: </w:t>
      </w:r>
    </w:p>
    <w:p w14:paraId="306EEBD3" w14:textId="77777777" w:rsidR="00615480" w:rsidRPr="004B4E7F" w:rsidRDefault="00615480" w:rsidP="00615480">
      <w:pPr>
        <w:shd w:val="clear" w:color="auto" w:fill="FFFFFF" w:themeFill="background1"/>
        <w:tabs>
          <w:tab w:val="right" w:pos="426"/>
        </w:tabs>
        <w:spacing w:before="120"/>
        <w:ind w:left="450"/>
        <w:rPr>
          <w:b/>
          <w:noProof w:val="0"/>
          <w:color w:val="000000" w:themeColor="text1"/>
          <w:lang w:val="ro-MD" w:eastAsia="ru-RU"/>
        </w:rPr>
      </w:pPr>
      <w:r w:rsidRPr="004B4E7F">
        <w:rPr>
          <w:b/>
          <w:i/>
          <w:noProof w:val="0"/>
          <w:color w:val="000000" w:themeColor="text1"/>
          <w:lang w:val="ro-MD" w:eastAsia="ru-RU"/>
        </w:rPr>
        <w:t>Ofertele sau cererile de participare vor fi depuse electronic prin intermediul SIA RSAP</w:t>
      </w:r>
    </w:p>
    <w:p w14:paraId="2A59DDA3"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Termenul de valabilitate a ofertelor: 60 zile</w:t>
      </w:r>
    </w:p>
    <w:p w14:paraId="549883D7" w14:textId="77777777" w:rsidR="00615480" w:rsidRPr="004B4E7F" w:rsidRDefault="00615480" w:rsidP="0061548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Locul deschiderii ofertelor: SIA RSAP</w:t>
      </w:r>
    </w:p>
    <w:p w14:paraId="7A06AFD6" w14:textId="77777777" w:rsidR="00615480" w:rsidRPr="004B4E7F" w:rsidRDefault="00615480" w:rsidP="00615480">
      <w:pPr>
        <w:shd w:val="clear" w:color="auto" w:fill="FFFFFF" w:themeFill="background1"/>
        <w:tabs>
          <w:tab w:val="right" w:pos="426"/>
        </w:tabs>
        <w:ind w:left="3240"/>
        <w:contextualSpacing/>
        <w:jc w:val="center"/>
        <w:rPr>
          <w:noProof w:val="0"/>
          <w:color w:val="000000" w:themeColor="text1"/>
          <w:sz w:val="20"/>
          <w:lang w:val="ro-MD" w:eastAsia="ru-RU"/>
        </w:rPr>
      </w:pPr>
      <w:r w:rsidRPr="004B4E7F">
        <w:rPr>
          <w:noProof w:val="0"/>
          <w:color w:val="000000" w:themeColor="text1"/>
          <w:sz w:val="20"/>
          <w:lang w:val="ro-MD" w:eastAsia="ru-RU"/>
        </w:rPr>
        <w:t>(SIA RSAP sau adresa deschiderii)</w:t>
      </w:r>
    </w:p>
    <w:p w14:paraId="6D9491AF" w14:textId="77777777" w:rsidR="00615480" w:rsidRPr="004B4E7F" w:rsidRDefault="00615480" w:rsidP="00615480">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4B4E7F">
        <w:rPr>
          <w:b/>
          <w:i/>
          <w:noProof w:val="0"/>
          <w:color w:val="000000" w:themeColor="text1"/>
          <w:lang w:val="ro-MD" w:eastAsia="ru-RU"/>
        </w:rPr>
        <w:t xml:space="preserve">Ofertele întârziate vor fi respinse. </w:t>
      </w:r>
    </w:p>
    <w:p w14:paraId="77A5EAF8" w14:textId="77777777" w:rsidR="00615480" w:rsidRPr="004B4E7F" w:rsidRDefault="00615480" w:rsidP="00615480">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Persoanele autorizate să asiste la deschiderea ofertelor: </w:t>
      </w:r>
      <w:r w:rsidRPr="004B4E7F">
        <w:rPr>
          <w:b/>
          <w:i/>
          <w:noProof w:val="0"/>
          <w:color w:val="000000" w:themeColor="text1"/>
          <w:u w:val="single"/>
          <w:lang w:val="ro-MD" w:eastAsia="ru-RU"/>
        </w:rPr>
        <w:t>Ofertele vor fi depuse electronic prin intermediul SIA RSAP</w:t>
      </w:r>
      <w:r w:rsidRPr="004B4E7F">
        <w:rPr>
          <w:b/>
          <w:noProof w:val="0"/>
          <w:color w:val="000000" w:themeColor="text1"/>
          <w:lang w:val="ro-MD" w:eastAsia="ru-RU"/>
        </w:rPr>
        <w:t>.</w:t>
      </w:r>
    </w:p>
    <w:p w14:paraId="33342ACC" w14:textId="77777777" w:rsidR="00615480" w:rsidRPr="004B4E7F" w:rsidRDefault="00615480" w:rsidP="00615480">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Limba sau limbile în care trebuie redactate ofertele sau cererile de participare: </w:t>
      </w:r>
      <w:r w:rsidRPr="004B4E7F">
        <w:rPr>
          <w:b/>
          <w:i/>
          <w:noProof w:val="0"/>
          <w:color w:val="000000" w:themeColor="text1"/>
          <w:u w:val="single"/>
          <w:lang w:val="ro-MD" w:eastAsia="ru-RU"/>
        </w:rPr>
        <w:t>Limba de stat</w:t>
      </w:r>
    </w:p>
    <w:p w14:paraId="735AB3F1"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Respectivul contract se referă la un proiect și/sau program finanțat din fonduri ale Uniunii Europene: nu se aplică</w:t>
      </w:r>
    </w:p>
    <w:p w14:paraId="79B60A9A" w14:textId="77777777" w:rsidR="00615480" w:rsidRPr="004B4E7F" w:rsidRDefault="00615480" w:rsidP="00615480">
      <w:pPr>
        <w:shd w:val="clear" w:color="auto" w:fill="FFFFFF" w:themeFill="background1"/>
        <w:tabs>
          <w:tab w:val="right" w:pos="426"/>
        </w:tabs>
        <w:ind w:left="1980"/>
        <w:contextualSpacing/>
        <w:jc w:val="center"/>
        <w:rPr>
          <w:noProof w:val="0"/>
          <w:color w:val="000000" w:themeColor="text1"/>
          <w:sz w:val="20"/>
          <w:lang w:val="ro-MD" w:eastAsia="ru-RU"/>
        </w:rPr>
      </w:pPr>
      <w:r w:rsidRPr="004B4E7F">
        <w:rPr>
          <w:noProof w:val="0"/>
          <w:color w:val="000000" w:themeColor="text1"/>
          <w:sz w:val="20"/>
          <w:lang w:val="ro-MD" w:eastAsia="ru-RU"/>
        </w:rPr>
        <w:t>(se specifică denumireaproiectului și/sau programului)</w:t>
      </w:r>
    </w:p>
    <w:p w14:paraId="57C19F12"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Denumirea și adresa organismului competent de soluționare a contestațiilor: </w:t>
      </w:r>
    </w:p>
    <w:p w14:paraId="3A004962" w14:textId="77777777" w:rsidR="00615480" w:rsidRPr="004B4E7F" w:rsidRDefault="00615480" w:rsidP="0061548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Agenția Națională pentru Soluționarea Contestațiilor</w:t>
      </w:r>
    </w:p>
    <w:p w14:paraId="380C1842" w14:textId="77777777" w:rsidR="00615480" w:rsidRPr="004B4E7F" w:rsidRDefault="00615480" w:rsidP="0061548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Adresa: mun. Chișinău, bd. Ștefan cel Mare și Sfânt nr.124 (et.4), MD 2001;</w:t>
      </w:r>
    </w:p>
    <w:p w14:paraId="430B65C8" w14:textId="77777777" w:rsidR="00615480" w:rsidRPr="004B4E7F" w:rsidRDefault="00615480" w:rsidP="0061548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Tel/Fax/email: 022-820 652, 022 820-651, contestatii@ansc.md</w:t>
      </w:r>
    </w:p>
    <w:p w14:paraId="274C8046"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w:t>
      </w:r>
      <w:r w:rsidRPr="004B4E7F">
        <w:rPr>
          <w:b/>
          <w:i/>
          <w:noProof w:val="0"/>
          <w:color w:val="000000" w:themeColor="text1"/>
          <w:u w:val="single"/>
          <w:lang w:val="ro-MD" w:eastAsia="ru-RU"/>
        </w:rPr>
        <w:t xml:space="preserve"> nu se aplică</w:t>
      </w:r>
    </w:p>
    <w:p w14:paraId="3CE1D65F"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lastRenderedPageBreak/>
        <w:t>În cazul achizițiilor periodice, calendarul estimat pentru publicarea anunțurilor viitoare</w:t>
      </w:r>
      <w:r w:rsidRPr="004B4E7F">
        <w:rPr>
          <w:b/>
          <w:noProof w:val="0"/>
          <w:color w:val="000000" w:themeColor="text1"/>
          <w:shd w:val="clear" w:color="auto" w:fill="FFFFFF" w:themeFill="background1"/>
          <w:lang w:val="ro-MD" w:eastAsia="ru-RU"/>
        </w:rPr>
        <w:t>:</w:t>
      </w:r>
      <w:r w:rsidRPr="004B4E7F">
        <w:rPr>
          <w:b/>
          <w:i/>
          <w:noProof w:val="0"/>
          <w:color w:val="000000" w:themeColor="text1"/>
          <w:u w:val="single"/>
          <w:lang w:val="ro-MD" w:eastAsia="ru-RU"/>
        </w:rPr>
        <w:t xml:space="preserve"> nu se aplică</w:t>
      </w:r>
    </w:p>
    <w:p w14:paraId="3EE9C54A"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Data publicării anunțului de intenție sau, după caz, precizarea că nu a fost publicat un astfel de </w:t>
      </w:r>
      <w:r w:rsidRPr="004B4E7F">
        <w:rPr>
          <w:b/>
          <w:noProof w:val="0"/>
          <w:color w:val="000000" w:themeColor="text1"/>
          <w:shd w:val="clear" w:color="auto" w:fill="FFFFFF" w:themeFill="background1"/>
          <w:lang w:val="ro-MD" w:eastAsia="ru-RU"/>
        </w:rPr>
        <w:t xml:space="preserve">anunţ: </w:t>
      </w:r>
      <w:r w:rsidRPr="00305FEB">
        <w:rPr>
          <w:b/>
          <w:noProof w:val="0"/>
          <w:color w:val="000000" w:themeColor="text1"/>
          <w:u w:val="single"/>
          <w:lang w:val="ro-MD" w:eastAsia="ru-RU"/>
        </w:rPr>
        <w:t xml:space="preserve">nu a fost publicat un astfel de </w:t>
      </w:r>
      <w:r w:rsidRPr="00305FEB">
        <w:rPr>
          <w:b/>
          <w:noProof w:val="0"/>
          <w:color w:val="000000" w:themeColor="text1"/>
          <w:u w:val="single"/>
          <w:shd w:val="clear" w:color="auto" w:fill="FFFFFF" w:themeFill="background1"/>
          <w:lang w:val="ro-MD" w:eastAsia="ru-RU"/>
        </w:rPr>
        <w:t>anunţ</w:t>
      </w:r>
    </w:p>
    <w:p w14:paraId="29428C5D"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Data transmiterii spre publicare a anunțului de participar</w:t>
      </w:r>
      <w:r w:rsidRPr="004B4E7F">
        <w:rPr>
          <w:b/>
          <w:noProof w:val="0"/>
          <w:color w:val="000000" w:themeColor="text1"/>
          <w:shd w:val="clear" w:color="auto" w:fill="FFFFFF" w:themeFill="background1"/>
          <w:lang w:val="ro-MD" w:eastAsia="ru-RU"/>
        </w:rPr>
        <w:t>e:conform informației SIA RSAP</w:t>
      </w:r>
    </w:p>
    <w:p w14:paraId="790F9583" w14:textId="77777777" w:rsidR="00615480" w:rsidRPr="004B4E7F"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15480" w:rsidRPr="004B4E7F" w14:paraId="2AABFC01" w14:textId="77777777" w:rsidTr="004E36F0">
        <w:tc>
          <w:tcPr>
            <w:tcW w:w="5305" w:type="dxa"/>
            <w:shd w:val="clear" w:color="auto" w:fill="FFFFFF" w:themeFill="background1"/>
          </w:tcPr>
          <w:p w14:paraId="65E7B89A" w14:textId="77777777" w:rsidR="00615480" w:rsidRPr="004B4E7F" w:rsidRDefault="00615480" w:rsidP="004E36F0">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Denumirea instrumentului electronic</w:t>
            </w:r>
          </w:p>
        </w:tc>
        <w:tc>
          <w:tcPr>
            <w:tcW w:w="3785" w:type="dxa"/>
            <w:shd w:val="clear" w:color="auto" w:fill="FFFFFF" w:themeFill="background1"/>
          </w:tcPr>
          <w:p w14:paraId="05A1C916" w14:textId="77777777" w:rsidR="00615480" w:rsidRPr="004B4E7F" w:rsidRDefault="00615480" w:rsidP="004E36F0">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Se va utiliza/accepta sau nu</w:t>
            </w:r>
          </w:p>
        </w:tc>
      </w:tr>
      <w:tr w:rsidR="00615480" w:rsidRPr="004B4E7F" w14:paraId="693FAB07" w14:textId="77777777" w:rsidTr="004E36F0">
        <w:tc>
          <w:tcPr>
            <w:tcW w:w="5305" w:type="dxa"/>
            <w:shd w:val="clear" w:color="auto" w:fill="FFFFFF" w:themeFill="background1"/>
          </w:tcPr>
          <w:p w14:paraId="22EF6FE2"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depunerea electronică a ofertelor sau a cererilor de participare</w:t>
            </w:r>
          </w:p>
        </w:tc>
        <w:tc>
          <w:tcPr>
            <w:tcW w:w="3785" w:type="dxa"/>
            <w:shd w:val="clear" w:color="auto" w:fill="FFFFFF" w:themeFill="background1"/>
          </w:tcPr>
          <w:p w14:paraId="56A3E972"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615480" w:rsidRPr="004B4E7F" w14:paraId="38702683" w14:textId="77777777" w:rsidTr="004E36F0">
        <w:tc>
          <w:tcPr>
            <w:tcW w:w="5305" w:type="dxa"/>
            <w:shd w:val="clear" w:color="auto" w:fill="FFFFFF" w:themeFill="background1"/>
          </w:tcPr>
          <w:p w14:paraId="4A912BF8"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sistemul de comenzi electronice</w:t>
            </w:r>
          </w:p>
        </w:tc>
        <w:tc>
          <w:tcPr>
            <w:tcW w:w="3785" w:type="dxa"/>
            <w:shd w:val="clear" w:color="auto" w:fill="FFFFFF" w:themeFill="background1"/>
          </w:tcPr>
          <w:p w14:paraId="3E50AFAC"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Nu se va utiliza</w:t>
            </w:r>
          </w:p>
        </w:tc>
      </w:tr>
      <w:tr w:rsidR="00615480" w:rsidRPr="004B4E7F" w14:paraId="15E6818D" w14:textId="77777777" w:rsidTr="004E36F0">
        <w:tc>
          <w:tcPr>
            <w:tcW w:w="5305" w:type="dxa"/>
            <w:shd w:val="clear" w:color="auto" w:fill="FFFFFF" w:themeFill="background1"/>
          </w:tcPr>
          <w:p w14:paraId="41823EF0"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facturarea electronică</w:t>
            </w:r>
          </w:p>
        </w:tc>
        <w:tc>
          <w:tcPr>
            <w:tcW w:w="3785" w:type="dxa"/>
            <w:shd w:val="clear" w:color="auto" w:fill="FFFFFF" w:themeFill="background1"/>
          </w:tcPr>
          <w:p w14:paraId="3CB564BD"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615480" w:rsidRPr="004B4E7F" w14:paraId="6FBE20F0" w14:textId="77777777" w:rsidTr="004E36F0">
        <w:trPr>
          <w:trHeight w:val="77"/>
        </w:trPr>
        <w:tc>
          <w:tcPr>
            <w:tcW w:w="5305" w:type="dxa"/>
            <w:shd w:val="clear" w:color="auto" w:fill="FFFFFF" w:themeFill="background1"/>
          </w:tcPr>
          <w:p w14:paraId="4704BE5C"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plățile electronice</w:t>
            </w:r>
          </w:p>
        </w:tc>
        <w:tc>
          <w:tcPr>
            <w:tcW w:w="3785" w:type="dxa"/>
            <w:shd w:val="clear" w:color="auto" w:fill="FFFFFF" w:themeFill="background1"/>
          </w:tcPr>
          <w:p w14:paraId="1C07BBD8" w14:textId="77777777" w:rsidR="00615480" w:rsidRPr="004B4E7F" w:rsidRDefault="00615480" w:rsidP="004E36F0">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bl>
    <w:p w14:paraId="6C027E5D" w14:textId="77777777" w:rsidR="00615480" w:rsidRPr="004B4E7F" w:rsidRDefault="00615480" w:rsidP="0061548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B4E7F">
        <w:rPr>
          <w:b/>
          <w:noProof w:val="0"/>
          <w:color w:val="000000" w:themeColor="text1"/>
          <w:shd w:val="clear" w:color="auto" w:fill="FFFFFF" w:themeFill="background1"/>
          <w:lang w:val="ro-MD" w:eastAsia="ru-RU"/>
        </w:rPr>
        <w:t>nu</w:t>
      </w:r>
    </w:p>
    <w:p w14:paraId="36B69445" w14:textId="77777777" w:rsidR="00615480" w:rsidRPr="004B4E7F" w:rsidRDefault="00615480" w:rsidP="00615480">
      <w:pPr>
        <w:shd w:val="clear" w:color="auto" w:fill="FFFFFF" w:themeFill="background1"/>
        <w:tabs>
          <w:tab w:val="right" w:pos="426"/>
        </w:tabs>
        <w:ind w:left="3960"/>
        <w:contextualSpacing/>
        <w:jc w:val="center"/>
        <w:rPr>
          <w:noProof w:val="0"/>
          <w:color w:val="000000" w:themeColor="text1"/>
          <w:sz w:val="20"/>
          <w:lang w:val="ro-MD" w:eastAsia="ru-RU"/>
        </w:rPr>
      </w:pPr>
      <w:r w:rsidRPr="004B4E7F">
        <w:rPr>
          <w:noProof w:val="0"/>
          <w:color w:val="000000" w:themeColor="text1"/>
          <w:sz w:val="20"/>
          <w:lang w:val="ro-MD" w:eastAsia="ru-RU"/>
        </w:rPr>
        <w:t>(se specifică da sau nu)</w:t>
      </w:r>
    </w:p>
    <w:p w14:paraId="1562F6DB" w14:textId="77777777" w:rsidR="00615480" w:rsidRPr="004D5D1B" w:rsidRDefault="00615480" w:rsidP="0061548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Alte informații relevante: </w:t>
      </w:r>
    </w:p>
    <w:p w14:paraId="10A4F698" w14:textId="77777777" w:rsidR="00615480" w:rsidRPr="004B4E7F" w:rsidRDefault="00615480" w:rsidP="00615480">
      <w:pPr>
        <w:shd w:val="clear" w:color="auto" w:fill="FFFFFF" w:themeFill="background1"/>
        <w:tabs>
          <w:tab w:val="right" w:pos="426"/>
        </w:tabs>
        <w:spacing w:before="120"/>
        <w:rPr>
          <w:b/>
          <w:noProof w:val="0"/>
          <w:color w:val="000000" w:themeColor="text1"/>
          <w:lang w:val="ro-MD" w:eastAsia="ru-RU"/>
        </w:rPr>
      </w:pPr>
      <w:r w:rsidRPr="004D5D1B">
        <w:rPr>
          <w:b/>
        </w:rPr>
        <w:t>Obligatoriu: suprafețele drumului să fie periate și rosturile de îmbinare amenajate conform pozei atașate</w:t>
      </w:r>
      <w:r>
        <w:t>.</w:t>
      </w:r>
    </w:p>
    <w:p w14:paraId="2394E030" w14:textId="77777777" w:rsidR="00615480" w:rsidRPr="004B4E7F" w:rsidRDefault="00615480" w:rsidP="00615480">
      <w:pPr>
        <w:shd w:val="clear" w:color="auto" w:fill="FFFFFF" w:themeFill="background1"/>
        <w:spacing w:before="120" w:after="120"/>
        <w:rPr>
          <w:b/>
          <w:noProof w:val="0"/>
          <w:color w:val="000000" w:themeColor="text1"/>
          <w:lang w:val="ro-MD" w:eastAsia="ru-RU"/>
        </w:rPr>
      </w:pPr>
    </w:p>
    <w:p w14:paraId="21696968" w14:textId="77777777" w:rsidR="00615480" w:rsidRPr="004B4E7F" w:rsidRDefault="00615480" w:rsidP="00615480">
      <w:pPr>
        <w:shd w:val="clear" w:color="auto" w:fill="FFFFFF" w:themeFill="background1"/>
        <w:spacing w:before="120" w:after="120"/>
        <w:rPr>
          <w:b/>
          <w:noProof w:val="0"/>
          <w:color w:val="000000" w:themeColor="text1"/>
          <w:lang w:val="ro-MD" w:eastAsia="ru-RU"/>
        </w:rPr>
      </w:pPr>
    </w:p>
    <w:p w14:paraId="63FD77B2" w14:textId="77777777" w:rsidR="00615480" w:rsidRPr="004B4E7F" w:rsidRDefault="00615480" w:rsidP="00615480">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4B4E7F">
        <w:rPr>
          <w:b/>
          <w:noProof w:val="0"/>
          <w:color w:val="000000" w:themeColor="text1"/>
          <w:lang w:val="ro-MD" w:eastAsia="ru-RU"/>
        </w:rPr>
        <w:t xml:space="preserve">Conducătorul grupului de lucru:  </w:t>
      </w:r>
      <w:r w:rsidRPr="004B4E7F">
        <w:rPr>
          <w:b/>
          <w:noProof w:val="0"/>
          <w:color w:val="000000" w:themeColor="text1"/>
          <w:shd w:val="clear" w:color="auto" w:fill="FFFFFF" w:themeFill="background1"/>
          <w:lang w:val="ro-MD" w:eastAsia="ru-RU"/>
        </w:rPr>
        <w:t xml:space="preserve">Donceac Oleg              ________________  </w:t>
      </w:r>
      <w:r w:rsidRPr="004B4E7F">
        <w:rPr>
          <w:b/>
          <w:color w:val="000000" w:themeColor="text1"/>
          <w:lang w:val="ro-MD"/>
        </w:rPr>
        <w:t>.</w:t>
      </w:r>
    </w:p>
    <w:p w14:paraId="0DE5DB5B" w14:textId="77777777" w:rsidR="00615480" w:rsidRPr="004B4E7F" w:rsidRDefault="00615480" w:rsidP="00615480">
      <w:pPr>
        <w:tabs>
          <w:tab w:val="decimal" w:pos="8364"/>
        </w:tabs>
        <w:spacing w:line="276" w:lineRule="auto"/>
        <w:ind w:right="-144"/>
        <w:jc w:val="center"/>
        <w:rPr>
          <w:b/>
          <w:bCs/>
          <w:color w:val="000000" w:themeColor="text1"/>
          <w:lang w:val="ro-MD"/>
        </w:rPr>
      </w:pPr>
    </w:p>
    <w:p w14:paraId="461CF6EB" w14:textId="77777777" w:rsidR="00615480" w:rsidRPr="004B4E7F" w:rsidRDefault="00615480" w:rsidP="00615480">
      <w:pPr>
        <w:rPr>
          <w:color w:val="000000" w:themeColor="text1"/>
        </w:rPr>
      </w:pPr>
    </w:p>
    <w:p w14:paraId="056205EA" w14:textId="77777777" w:rsidR="00180CA0" w:rsidRPr="004B4E7F" w:rsidRDefault="00180CA0" w:rsidP="00180CA0">
      <w:pPr>
        <w:rPr>
          <w:color w:val="000000" w:themeColor="text1"/>
        </w:rPr>
      </w:pPr>
    </w:p>
    <w:p w14:paraId="2DFF3CBC" w14:textId="73048D44" w:rsidR="001F7AEE" w:rsidRPr="00180CA0"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6AB5F804"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5B4251">
        <w:rPr>
          <w:b/>
          <w:bCs/>
          <w:sz w:val="32"/>
          <w:szCs w:val="32"/>
          <w:lang w:val="en-US"/>
        </w:rPr>
        <w:t>Lucrări de divizare în interiorul cimitirului nou din or. Sîngera mun. Chișinău</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5C85FF5A" w:rsidR="00233538" w:rsidRPr="00FF430B" w:rsidRDefault="005B4251" w:rsidP="00196AB4">
      <w:pPr>
        <w:ind w:firstLine="709"/>
        <w:jc w:val="both"/>
        <w:rPr>
          <w:lang w:val="ro-MD"/>
        </w:rPr>
      </w:pPr>
      <w:r>
        <w:rPr>
          <w:b/>
          <w:bCs/>
          <w:sz w:val="32"/>
          <w:szCs w:val="32"/>
          <w:lang w:val="en-US"/>
        </w:rPr>
        <w:t>Lucrări de divizare în interiorul cimitirului nou din or. Sîngera mun. Chișinău</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289F8683" w:rsidR="00233538" w:rsidRPr="00B75A21" w:rsidRDefault="005B4251" w:rsidP="00196AB4">
      <w:pPr>
        <w:ind w:firstLine="709"/>
        <w:jc w:val="both"/>
        <w:rPr>
          <w:b/>
          <w:i/>
          <w:lang w:val="ro-MD"/>
        </w:rPr>
      </w:pPr>
      <w:r>
        <w:rPr>
          <w:b/>
          <w:bCs/>
          <w:sz w:val="32"/>
          <w:szCs w:val="32"/>
          <w:lang w:val="en-US"/>
        </w:rPr>
        <w:t>Lucrări de divizare în interiorul cimitirului nou din or. Sîngera mun. Chișinău</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72D9C1D3" w14:textId="77777777" w:rsidR="0012297D" w:rsidRPr="003847D1" w:rsidRDefault="00DA0D54" w:rsidP="0012297D">
      <w:pPr>
        <w:tabs>
          <w:tab w:val="left" w:pos="4786"/>
          <w:tab w:val="left" w:pos="10348"/>
        </w:tabs>
        <w:ind w:right="567"/>
        <w:rPr>
          <w:sz w:val="28"/>
          <w:szCs w:val="28"/>
          <w:lang w:val="en-US"/>
        </w:rPr>
      </w:pPr>
      <w:r w:rsidRPr="009815E2">
        <w:rPr>
          <w:lang w:val="en-US"/>
        </w:rPr>
        <w:t>____</w:t>
      </w:r>
      <w:r w:rsidR="006A708B" w:rsidRPr="006A708B">
        <w:rPr>
          <w:b/>
          <w:bCs/>
          <w:sz w:val="28"/>
          <w:szCs w:val="28"/>
          <w:lang w:val="en-US"/>
        </w:rPr>
        <w:t xml:space="preserve"> </w:t>
      </w:r>
      <w:r w:rsidR="0012297D" w:rsidRPr="003847D1">
        <w:rPr>
          <w:sz w:val="28"/>
          <w:szCs w:val="28"/>
          <w:lang w:val="en-US"/>
        </w:rPr>
        <w:t>Aprobat:</w:t>
      </w:r>
    </w:p>
    <w:p w14:paraId="26EDB8C9" w14:textId="77777777" w:rsidR="0012297D" w:rsidRPr="004D02E8" w:rsidRDefault="0012297D" w:rsidP="0012297D">
      <w:pPr>
        <w:ind w:right="567"/>
        <w:jc w:val="right"/>
        <w:rPr>
          <w:sz w:val="22"/>
          <w:szCs w:val="22"/>
          <w:lang w:val="en-US"/>
        </w:rPr>
      </w:pPr>
      <w:r w:rsidRPr="004D02E8">
        <w:rPr>
          <w:sz w:val="22"/>
          <w:szCs w:val="22"/>
          <w:lang w:val="en-US"/>
        </w:rPr>
        <w:t xml:space="preserve">        ____________</w:t>
      </w:r>
    </w:p>
    <w:p w14:paraId="08D6B7B0" w14:textId="77777777" w:rsidR="0012297D" w:rsidRPr="004D02E8" w:rsidRDefault="0012297D" w:rsidP="0012297D">
      <w:pPr>
        <w:tabs>
          <w:tab w:val="left" w:pos="4786"/>
          <w:tab w:val="left" w:pos="10031"/>
        </w:tabs>
        <w:rPr>
          <w:sz w:val="22"/>
          <w:szCs w:val="22"/>
          <w:lang w:val="en-US"/>
        </w:rPr>
      </w:pPr>
    </w:p>
    <w:tbl>
      <w:tblPr>
        <w:tblW w:w="10031" w:type="dxa"/>
        <w:tblLayout w:type="fixed"/>
        <w:tblLook w:val="0000" w:firstRow="0" w:lastRow="0" w:firstColumn="0" w:lastColumn="0" w:noHBand="0" w:noVBand="0"/>
      </w:tblPr>
      <w:tblGrid>
        <w:gridCol w:w="6204"/>
        <w:gridCol w:w="3827"/>
      </w:tblGrid>
      <w:tr w:rsidR="006B1157" w:rsidRPr="000E0709" w14:paraId="19D9CD77" w14:textId="77777777" w:rsidTr="00E57B98">
        <w:tc>
          <w:tcPr>
            <w:tcW w:w="6204" w:type="dxa"/>
            <w:tcBorders>
              <w:top w:val="nil"/>
              <w:left w:val="nil"/>
              <w:bottom w:val="single" w:sz="6" w:space="0" w:color="auto"/>
              <w:right w:val="nil"/>
            </w:tcBorders>
          </w:tcPr>
          <w:p w14:paraId="218D4433" w14:textId="77777777" w:rsidR="006B1157" w:rsidRPr="00C41C99" w:rsidRDefault="006B1157" w:rsidP="00E57B98">
            <w:pPr>
              <w:jc w:val="center"/>
              <w:rPr>
                <w:b/>
                <w:bCs/>
                <w:sz w:val="2"/>
                <w:szCs w:val="2"/>
                <w:lang w:val="en-US"/>
              </w:rPr>
            </w:pPr>
          </w:p>
          <w:p w14:paraId="437E1931" w14:textId="77777777" w:rsidR="006B1157" w:rsidRPr="00C41C99" w:rsidRDefault="006B1157" w:rsidP="00E57B98">
            <w:pPr>
              <w:jc w:val="right"/>
              <w:rPr>
                <w:b/>
                <w:bCs/>
                <w:sz w:val="2"/>
                <w:szCs w:val="2"/>
                <w:lang w:val="en-US"/>
              </w:rPr>
            </w:pPr>
          </w:p>
          <w:p w14:paraId="57993D46" w14:textId="77777777" w:rsidR="006B1157" w:rsidRPr="00C41C99" w:rsidRDefault="006B1157" w:rsidP="00E57B98">
            <w:pPr>
              <w:jc w:val="center"/>
              <w:rPr>
                <w:b/>
                <w:bCs/>
                <w:sz w:val="2"/>
                <w:szCs w:val="2"/>
                <w:lang w:val="en-US"/>
              </w:rPr>
            </w:pPr>
          </w:p>
          <w:p w14:paraId="2CD0836B" w14:textId="77777777" w:rsidR="006B1157" w:rsidRPr="00165C2C" w:rsidRDefault="006B1157" w:rsidP="00E57B98">
            <w:pPr>
              <w:jc w:val="center"/>
              <w:rPr>
                <w:b/>
                <w:bCs/>
                <w:sz w:val="28"/>
                <w:szCs w:val="28"/>
                <w:lang w:val="en-US"/>
              </w:rPr>
            </w:pPr>
            <w:r>
              <w:rPr>
                <w:b/>
                <w:bCs/>
                <w:sz w:val="32"/>
                <w:szCs w:val="32"/>
                <w:lang w:val="en-US"/>
              </w:rPr>
              <w:t>Lucrări de divizare în interiorul cimitirului nou din or. Sîngera mun. Chișinău</w:t>
            </w:r>
          </w:p>
        </w:tc>
        <w:tc>
          <w:tcPr>
            <w:tcW w:w="3827" w:type="dxa"/>
            <w:tcBorders>
              <w:top w:val="nil"/>
              <w:left w:val="nil"/>
              <w:bottom w:val="nil"/>
              <w:right w:val="nil"/>
            </w:tcBorders>
          </w:tcPr>
          <w:p w14:paraId="564E634E" w14:textId="77777777" w:rsidR="006B1157" w:rsidRPr="005916E8" w:rsidRDefault="006B1157" w:rsidP="00E57B98">
            <w:pPr>
              <w:jc w:val="right"/>
              <w:rPr>
                <w:sz w:val="16"/>
                <w:szCs w:val="16"/>
                <w:lang w:val="en-US"/>
              </w:rPr>
            </w:pPr>
            <w:r w:rsidRPr="005916E8">
              <w:rPr>
                <w:sz w:val="16"/>
                <w:szCs w:val="16"/>
                <w:lang w:val="en-US"/>
              </w:rPr>
              <w:t>Formular Nr.1 desfasurat</w:t>
            </w:r>
          </w:p>
          <w:p w14:paraId="18449376" w14:textId="77777777" w:rsidR="006B1157" w:rsidRPr="005916E8" w:rsidRDefault="006B1157" w:rsidP="00E57B98">
            <w:pPr>
              <w:tabs>
                <w:tab w:val="left" w:pos="4786"/>
                <w:tab w:val="left" w:pos="10031"/>
              </w:tabs>
              <w:jc w:val="right"/>
              <w:rPr>
                <w:sz w:val="16"/>
                <w:szCs w:val="16"/>
                <w:lang w:val="en-US"/>
              </w:rPr>
            </w:pPr>
            <w:r w:rsidRPr="005916E8">
              <w:rPr>
                <w:sz w:val="16"/>
                <w:szCs w:val="16"/>
                <w:lang w:val="en-US"/>
              </w:rPr>
              <w:t>WinСmeta</w:t>
            </w:r>
          </w:p>
        </w:tc>
      </w:tr>
      <w:tr w:rsidR="006B1157" w:rsidRPr="000E0709" w14:paraId="45A82579" w14:textId="77777777" w:rsidTr="00E57B98">
        <w:tc>
          <w:tcPr>
            <w:tcW w:w="6204" w:type="dxa"/>
            <w:tcBorders>
              <w:top w:val="nil"/>
              <w:left w:val="nil"/>
              <w:bottom w:val="nil"/>
              <w:right w:val="nil"/>
            </w:tcBorders>
          </w:tcPr>
          <w:p w14:paraId="53AC1F87" w14:textId="77777777" w:rsidR="006B1157" w:rsidRPr="000E0709" w:rsidRDefault="006B1157" w:rsidP="00E57B98">
            <w:pPr>
              <w:jc w:val="center"/>
              <w:rPr>
                <w:sz w:val="22"/>
                <w:szCs w:val="22"/>
                <w:lang w:val="en-US"/>
              </w:rPr>
            </w:pPr>
            <w:r w:rsidRPr="005916E8">
              <w:rPr>
                <w:sz w:val="14"/>
                <w:szCs w:val="14"/>
                <w:lang w:val="en-US"/>
              </w:rPr>
              <w:t>(denumirea obiectivului)</w:t>
            </w:r>
          </w:p>
        </w:tc>
        <w:tc>
          <w:tcPr>
            <w:tcW w:w="3827" w:type="dxa"/>
            <w:tcBorders>
              <w:top w:val="nil"/>
              <w:left w:val="nil"/>
              <w:bottom w:val="nil"/>
              <w:right w:val="nil"/>
            </w:tcBorders>
          </w:tcPr>
          <w:p w14:paraId="0D425AF5" w14:textId="77777777" w:rsidR="006B1157" w:rsidRPr="000E0709" w:rsidRDefault="006B1157" w:rsidP="00E57B98">
            <w:pPr>
              <w:jc w:val="center"/>
              <w:rPr>
                <w:sz w:val="22"/>
                <w:szCs w:val="22"/>
                <w:lang w:val="en-US"/>
              </w:rPr>
            </w:pPr>
          </w:p>
        </w:tc>
      </w:tr>
    </w:tbl>
    <w:p w14:paraId="5EB25CD6" w14:textId="77777777" w:rsidR="006B1157" w:rsidRPr="000E0709" w:rsidRDefault="006B1157" w:rsidP="006B1157">
      <w:pPr>
        <w:rPr>
          <w:sz w:val="22"/>
          <w:szCs w:val="22"/>
          <w:lang w:val="en-US"/>
        </w:rPr>
      </w:pPr>
    </w:p>
    <w:p w14:paraId="7BA05B53" w14:textId="77777777" w:rsidR="006B1157" w:rsidRPr="000E0709" w:rsidRDefault="006B1157" w:rsidP="006B1157">
      <w:pPr>
        <w:rPr>
          <w:sz w:val="22"/>
          <w:szCs w:val="22"/>
          <w:lang w:val="en-US"/>
        </w:rPr>
      </w:pPr>
    </w:p>
    <w:p w14:paraId="51DC7A55" w14:textId="77777777" w:rsidR="006B1157" w:rsidRPr="00453247" w:rsidRDefault="006B1157" w:rsidP="006B1157">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124E0066" w14:textId="77777777" w:rsidR="006B1157" w:rsidRPr="00453247" w:rsidRDefault="006B1157" w:rsidP="006B1157">
      <w:pPr>
        <w:jc w:val="center"/>
        <w:rPr>
          <w:b/>
          <w:bCs/>
          <w:sz w:val="28"/>
          <w:szCs w:val="28"/>
          <w:lang w:val="en-US"/>
        </w:rPr>
      </w:pPr>
      <w:r w:rsidRPr="00453247">
        <w:rPr>
          <w:b/>
          <w:bCs/>
          <w:sz w:val="28"/>
          <w:szCs w:val="28"/>
          <w:lang w:val="en-US"/>
        </w:rPr>
        <w:t xml:space="preserve"> Lucrari de reparatii</w:t>
      </w:r>
    </w:p>
    <w:p w14:paraId="557203A6" w14:textId="77777777" w:rsidR="006B1157" w:rsidRPr="00453247" w:rsidRDefault="006B1157" w:rsidP="006B1157">
      <w:pPr>
        <w:jc w:val="center"/>
        <w:rPr>
          <w:b/>
          <w:bCs/>
          <w:sz w:val="28"/>
          <w:szCs w:val="28"/>
          <w:lang w:val="en-US"/>
        </w:rPr>
      </w:pPr>
    </w:p>
    <w:p w14:paraId="1202D2CC" w14:textId="77777777" w:rsidR="006B1157" w:rsidRPr="000E0709" w:rsidRDefault="006B1157" w:rsidP="006B1157">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B1157" w:rsidRPr="009B70F2" w14:paraId="4FECBDF1" w14:textId="77777777" w:rsidTr="00E57B9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15D8745" w14:textId="77777777" w:rsidR="006B1157" w:rsidRPr="009B70F2" w:rsidRDefault="006B1157" w:rsidP="00E57B98">
            <w:pPr>
              <w:ind w:right="-108"/>
              <w:jc w:val="center"/>
              <w:rPr>
                <w:sz w:val="16"/>
                <w:szCs w:val="16"/>
                <w:lang w:val="en-US"/>
              </w:rPr>
            </w:pPr>
            <w:r w:rsidRPr="009B70F2">
              <w:rPr>
                <w:sz w:val="16"/>
                <w:szCs w:val="16"/>
                <w:lang w:val="en-US"/>
              </w:rPr>
              <w:t>№</w:t>
            </w:r>
          </w:p>
          <w:p w14:paraId="4C1B2D85" w14:textId="77777777" w:rsidR="006B1157" w:rsidRPr="009B70F2" w:rsidRDefault="006B1157" w:rsidP="00E57B9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9AE1DC9" w14:textId="77777777" w:rsidR="006B1157" w:rsidRPr="009B70F2" w:rsidRDefault="006B1157" w:rsidP="00E57B9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7B97306" w14:textId="77777777" w:rsidR="006B1157" w:rsidRPr="009B70F2" w:rsidRDefault="006B1157" w:rsidP="00E57B98">
            <w:pPr>
              <w:jc w:val="center"/>
              <w:rPr>
                <w:sz w:val="16"/>
                <w:szCs w:val="16"/>
              </w:rPr>
            </w:pPr>
          </w:p>
          <w:p w14:paraId="607E8033" w14:textId="77777777" w:rsidR="006B1157" w:rsidRPr="009B70F2" w:rsidRDefault="006B1157" w:rsidP="00E57B9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0090841" w14:textId="77777777" w:rsidR="006B1157" w:rsidRPr="009B70F2" w:rsidRDefault="006B1157" w:rsidP="00E57B98">
            <w:pPr>
              <w:ind w:left="-108" w:right="-108"/>
              <w:jc w:val="center"/>
              <w:rPr>
                <w:sz w:val="16"/>
                <w:szCs w:val="16"/>
              </w:rPr>
            </w:pPr>
          </w:p>
          <w:p w14:paraId="258E9CC0" w14:textId="77777777" w:rsidR="006B1157" w:rsidRPr="009B70F2" w:rsidRDefault="006B1157" w:rsidP="00E57B9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B204465" w14:textId="77777777" w:rsidR="006B1157" w:rsidRPr="009B70F2" w:rsidRDefault="006B1157" w:rsidP="00E57B98">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B1157" w:rsidRPr="009B70F2" w14:paraId="70F40A1B" w14:textId="77777777" w:rsidTr="00E57B98">
        <w:trPr>
          <w:cantSplit/>
        </w:trPr>
        <w:tc>
          <w:tcPr>
            <w:tcW w:w="1008" w:type="dxa"/>
            <w:vMerge/>
            <w:tcBorders>
              <w:top w:val="single" w:sz="6" w:space="0" w:color="auto"/>
              <w:left w:val="single" w:sz="6" w:space="0" w:color="auto"/>
              <w:bottom w:val="single" w:sz="6" w:space="0" w:color="auto"/>
              <w:right w:val="nil"/>
            </w:tcBorders>
            <w:vAlign w:val="center"/>
          </w:tcPr>
          <w:p w14:paraId="483FAC14" w14:textId="77777777" w:rsidR="006B1157" w:rsidRPr="009B70F2" w:rsidRDefault="006B1157" w:rsidP="00E57B9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DB959D3" w14:textId="77777777" w:rsidR="006B1157" w:rsidRPr="009B70F2" w:rsidRDefault="006B1157" w:rsidP="00E57B9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AB7D655" w14:textId="77777777" w:rsidR="006B1157" w:rsidRPr="009B70F2" w:rsidRDefault="006B1157" w:rsidP="00E57B9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9A65D2F" w14:textId="77777777" w:rsidR="006B1157" w:rsidRPr="009B70F2" w:rsidRDefault="006B1157" w:rsidP="00E57B9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E51B9E6" w14:textId="77777777" w:rsidR="006B1157" w:rsidRPr="009B70F2" w:rsidRDefault="006B1157" w:rsidP="00E57B9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0055A6FE" w14:textId="77777777" w:rsidR="006B1157" w:rsidRPr="009B70F2" w:rsidRDefault="006B1157" w:rsidP="00E57B98">
            <w:pPr>
              <w:jc w:val="center"/>
              <w:rPr>
                <w:sz w:val="16"/>
                <w:szCs w:val="16"/>
                <w:lang w:val="en-US"/>
              </w:rPr>
            </w:pPr>
            <w:r w:rsidRPr="000E0709">
              <w:rPr>
                <w:sz w:val="16"/>
                <w:szCs w:val="16"/>
                <w:lang w:val="en-US"/>
              </w:rPr>
              <w:t>Pe volumul total</w:t>
            </w:r>
          </w:p>
        </w:tc>
      </w:tr>
    </w:tbl>
    <w:p w14:paraId="5D34919D" w14:textId="77777777" w:rsidR="006B1157" w:rsidRPr="000E0709" w:rsidRDefault="006B1157" w:rsidP="006B1157">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B1157" w:rsidRPr="009B70F2" w14:paraId="6CD07C73" w14:textId="77777777" w:rsidTr="00E57B98">
        <w:trPr>
          <w:cantSplit/>
          <w:tblHeader/>
        </w:trPr>
        <w:tc>
          <w:tcPr>
            <w:tcW w:w="1134" w:type="dxa"/>
            <w:gridSpan w:val="3"/>
            <w:shd w:val="pct5" w:color="auto" w:fill="auto"/>
            <w:vAlign w:val="center"/>
          </w:tcPr>
          <w:p w14:paraId="44C31A2A" w14:textId="77777777" w:rsidR="006B1157" w:rsidRPr="009B70F2" w:rsidRDefault="006B1157" w:rsidP="00E57B9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BCF86D7" w14:textId="77777777" w:rsidR="006B1157" w:rsidRPr="009B70F2" w:rsidRDefault="006B1157" w:rsidP="00E57B9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3374A7D2" w14:textId="77777777" w:rsidR="006B1157" w:rsidRPr="009B70F2" w:rsidRDefault="006B1157" w:rsidP="00E57B98">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D56E23B" w14:textId="77777777" w:rsidR="006B1157" w:rsidRPr="009B70F2" w:rsidRDefault="006B1157" w:rsidP="00E57B9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2931BB17" w14:textId="77777777" w:rsidR="006B1157" w:rsidRPr="009B70F2" w:rsidRDefault="006B1157" w:rsidP="00E57B9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73E32A08" w14:textId="77777777" w:rsidR="006B1157" w:rsidRPr="009B70F2" w:rsidRDefault="006B1157" w:rsidP="00E57B98">
            <w:pPr>
              <w:ind w:left="-108" w:right="-108"/>
              <w:jc w:val="center"/>
              <w:rPr>
                <w:sz w:val="16"/>
                <w:szCs w:val="16"/>
                <w:lang w:val="en-US"/>
              </w:rPr>
            </w:pPr>
            <w:r w:rsidRPr="009B70F2">
              <w:rPr>
                <w:sz w:val="16"/>
                <w:szCs w:val="16"/>
                <w:lang w:val="en-US"/>
              </w:rPr>
              <w:t>6</w:t>
            </w:r>
          </w:p>
        </w:tc>
      </w:tr>
      <w:tr w:rsidR="006B1157" w:rsidRPr="009B70F2" w14:paraId="595162C7" w14:textId="77777777" w:rsidTr="00E57B98">
        <w:tblPrEx>
          <w:tblCellMar>
            <w:left w:w="107" w:type="dxa"/>
            <w:right w:w="107" w:type="dxa"/>
          </w:tblCellMar>
        </w:tblPrEx>
        <w:tc>
          <w:tcPr>
            <w:tcW w:w="10495" w:type="dxa"/>
            <w:gridSpan w:val="19"/>
          </w:tcPr>
          <w:p w14:paraId="1543383F" w14:textId="77777777" w:rsidR="006B1157" w:rsidRPr="009B70F2" w:rsidRDefault="006B1157" w:rsidP="00E57B98">
            <w:pPr>
              <w:rPr>
                <w:b/>
                <w:bCs/>
                <w:sz w:val="22"/>
                <w:szCs w:val="22"/>
                <w:lang w:val="en-US"/>
              </w:rPr>
            </w:pPr>
            <w:r w:rsidRPr="00B40365">
              <w:rPr>
                <w:sz w:val="22"/>
                <w:szCs w:val="22"/>
                <w:lang w:val="en-US"/>
              </w:rPr>
              <w:t xml:space="preserve"> </w:t>
            </w:r>
            <w:r w:rsidRPr="009B70F2">
              <w:rPr>
                <w:b/>
                <w:bCs/>
                <w:sz w:val="22"/>
                <w:szCs w:val="22"/>
                <w:lang w:val="en-US"/>
              </w:rPr>
              <w:t>1. Demontari</w:t>
            </w:r>
          </w:p>
          <w:p w14:paraId="4ED19517" w14:textId="77777777" w:rsidR="006B1157" w:rsidRPr="00B12F65" w:rsidRDefault="006B1157" w:rsidP="00E57B98">
            <w:pPr>
              <w:rPr>
                <w:sz w:val="2"/>
                <w:szCs w:val="2"/>
                <w:lang w:val="en-US"/>
              </w:rPr>
            </w:pPr>
          </w:p>
        </w:tc>
      </w:tr>
      <w:tr w:rsidR="006B1157" w:rsidRPr="009B70F2" w14:paraId="409123CA"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475AD0" w14:textId="77777777" w:rsidR="006B1157" w:rsidRPr="005E2CA0" w:rsidRDefault="006B1157" w:rsidP="00E57B9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2673B455" w14:textId="77777777" w:rsidR="006B1157" w:rsidRPr="005E2CA0" w:rsidRDefault="006B1157" w:rsidP="00E57B98">
            <w:pPr>
              <w:jc w:val="center"/>
              <w:rPr>
                <w:b/>
                <w:bCs/>
                <w:sz w:val="22"/>
                <w:szCs w:val="22"/>
                <w:lang w:val="en-US"/>
              </w:rPr>
            </w:pPr>
            <w:r w:rsidRPr="005E2CA0">
              <w:rPr>
                <w:b/>
                <w:bCs/>
                <w:sz w:val="22"/>
                <w:szCs w:val="22"/>
                <w:lang w:val="en-US"/>
              </w:rPr>
              <w:t>RpCS20B</w:t>
            </w:r>
          </w:p>
        </w:tc>
        <w:tc>
          <w:tcPr>
            <w:tcW w:w="4366" w:type="dxa"/>
            <w:gridSpan w:val="5"/>
            <w:tcBorders>
              <w:top w:val="single" w:sz="4" w:space="0" w:color="auto"/>
              <w:bottom w:val="single" w:sz="4" w:space="0" w:color="auto"/>
            </w:tcBorders>
          </w:tcPr>
          <w:p w14:paraId="3FD9E164" w14:textId="77777777" w:rsidR="006B1157" w:rsidRPr="005E2CA0" w:rsidRDefault="006B1157" w:rsidP="00E57B98">
            <w:pPr>
              <w:rPr>
                <w:b/>
                <w:bCs/>
                <w:sz w:val="2"/>
                <w:szCs w:val="2"/>
                <w:lang w:val="en-US"/>
              </w:rPr>
            </w:pPr>
            <w:r w:rsidRPr="005E2CA0">
              <w:rPr>
                <w:b/>
                <w:bCs/>
                <w:sz w:val="22"/>
                <w:szCs w:val="22"/>
                <w:lang w:val="en-US"/>
              </w:rPr>
              <w:t>Demontarea imprejmuirilor din plasa</w:t>
            </w:r>
          </w:p>
          <w:p w14:paraId="24A8A23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464704C" w14:textId="77777777" w:rsidR="006B1157" w:rsidRPr="005E2CA0" w:rsidRDefault="006B1157" w:rsidP="00E57B9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34FCA9"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7CDAC59" w14:textId="77777777" w:rsidR="006B1157" w:rsidRPr="005E2CA0" w:rsidRDefault="006B1157" w:rsidP="00E57B98">
            <w:pPr>
              <w:jc w:val="center"/>
              <w:rPr>
                <w:b/>
                <w:bCs/>
                <w:sz w:val="22"/>
                <w:szCs w:val="22"/>
                <w:lang w:val="en-US"/>
              </w:rPr>
            </w:pPr>
            <w:r w:rsidRPr="005E2CA0">
              <w:rPr>
                <w:b/>
                <w:bCs/>
                <w:sz w:val="22"/>
                <w:szCs w:val="22"/>
                <w:lang w:val="en-US"/>
              </w:rPr>
              <w:t>30,000</w:t>
            </w:r>
          </w:p>
          <w:p w14:paraId="18599AB7" w14:textId="77777777" w:rsidR="006B1157" w:rsidRPr="009B70F2" w:rsidRDefault="006B1157" w:rsidP="00E57B98">
            <w:pPr>
              <w:jc w:val="center"/>
              <w:rPr>
                <w:sz w:val="2"/>
                <w:szCs w:val="2"/>
                <w:lang w:val="en-US"/>
              </w:rPr>
            </w:pPr>
          </w:p>
        </w:tc>
      </w:tr>
      <w:tr w:rsidR="006B1157" w:rsidRPr="00B40365" w14:paraId="6A74053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6D6E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63EF937" w14:textId="77777777" w:rsidR="006B1157" w:rsidRPr="00B40365" w:rsidRDefault="006B1157" w:rsidP="00E57B9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8EB8DA5" w14:textId="77777777" w:rsidR="006B1157" w:rsidRPr="00C97908" w:rsidRDefault="006B1157" w:rsidP="00E57B9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FA5C48B"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71B48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6287DEE" w14:textId="77777777" w:rsidR="006B1157" w:rsidRPr="00C97908" w:rsidRDefault="006B1157" w:rsidP="00E57B98">
            <w:pPr>
              <w:jc w:val="center"/>
              <w:rPr>
                <w:sz w:val="16"/>
                <w:szCs w:val="16"/>
                <w:lang w:val="en-US"/>
              </w:rPr>
            </w:pPr>
            <w:r w:rsidRPr="00C97908">
              <w:rPr>
                <w:sz w:val="16"/>
                <w:szCs w:val="16"/>
                <w:lang w:val="en-US"/>
              </w:rPr>
              <w:t>1,80</w:t>
            </w:r>
          </w:p>
        </w:tc>
      </w:tr>
      <w:tr w:rsidR="006B1157" w:rsidRPr="00B40365" w14:paraId="6307F22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86B6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83CAA73" w14:textId="77777777" w:rsidR="006B1157" w:rsidRPr="00B40365" w:rsidRDefault="006B1157" w:rsidP="00E57B9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A63F6C9" w14:textId="77777777" w:rsidR="006B1157" w:rsidRPr="00C97908" w:rsidRDefault="006B1157" w:rsidP="00E57B9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7FF6458"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B9705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3416A014" w14:textId="77777777" w:rsidR="006B1157" w:rsidRPr="00C97908" w:rsidRDefault="006B1157" w:rsidP="00E57B98">
            <w:pPr>
              <w:jc w:val="center"/>
              <w:rPr>
                <w:sz w:val="16"/>
                <w:szCs w:val="16"/>
                <w:lang w:val="en-US"/>
              </w:rPr>
            </w:pPr>
            <w:r w:rsidRPr="00C97908">
              <w:rPr>
                <w:sz w:val="16"/>
                <w:szCs w:val="16"/>
                <w:lang w:val="en-US"/>
              </w:rPr>
              <w:t>1,80</w:t>
            </w:r>
          </w:p>
        </w:tc>
      </w:tr>
      <w:tr w:rsidR="006B1157" w:rsidRPr="009B70F2" w14:paraId="4CC706D9"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0FE82" w14:textId="77777777" w:rsidR="006B1157" w:rsidRPr="005E2CA0" w:rsidRDefault="006B1157" w:rsidP="00E57B98">
            <w:pPr>
              <w:jc w:val="center"/>
              <w:rPr>
                <w:b/>
                <w:bCs/>
                <w:sz w:val="22"/>
                <w:szCs w:val="22"/>
                <w:lang w:val="en-US"/>
              </w:rPr>
            </w:pPr>
            <w:r w:rsidRPr="005E2CA0">
              <w:rPr>
                <w:b/>
                <w:bCs/>
                <w:sz w:val="22"/>
                <w:szCs w:val="22"/>
                <w:lang w:val="en-US"/>
              </w:rPr>
              <w:lastRenderedPageBreak/>
              <w:t>2</w:t>
            </w:r>
          </w:p>
        </w:tc>
        <w:tc>
          <w:tcPr>
            <w:tcW w:w="1402" w:type="dxa"/>
            <w:gridSpan w:val="3"/>
            <w:tcBorders>
              <w:top w:val="single" w:sz="4" w:space="0" w:color="auto"/>
              <w:bottom w:val="single" w:sz="4" w:space="0" w:color="auto"/>
            </w:tcBorders>
            <w:vAlign w:val="center"/>
          </w:tcPr>
          <w:p w14:paraId="4C909A3E" w14:textId="77777777" w:rsidR="006B1157" w:rsidRPr="005E2CA0" w:rsidRDefault="006B1157" w:rsidP="00E57B98">
            <w:pPr>
              <w:jc w:val="center"/>
              <w:rPr>
                <w:b/>
                <w:bCs/>
                <w:sz w:val="22"/>
                <w:szCs w:val="22"/>
                <w:lang w:val="en-US"/>
              </w:rPr>
            </w:pPr>
            <w:r w:rsidRPr="005E2CA0">
              <w:rPr>
                <w:b/>
                <w:bCs/>
                <w:sz w:val="22"/>
                <w:szCs w:val="22"/>
                <w:lang w:val="en-US"/>
              </w:rPr>
              <w:t>RpDE05A</w:t>
            </w:r>
          </w:p>
        </w:tc>
        <w:tc>
          <w:tcPr>
            <w:tcW w:w="4366" w:type="dxa"/>
            <w:gridSpan w:val="5"/>
            <w:tcBorders>
              <w:top w:val="single" w:sz="4" w:space="0" w:color="auto"/>
              <w:bottom w:val="single" w:sz="4" w:space="0" w:color="auto"/>
            </w:tcBorders>
          </w:tcPr>
          <w:p w14:paraId="627A0E45" w14:textId="77777777" w:rsidR="006B1157" w:rsidRPr="005E2CA0" w:rsidRDefault="006B1157" w:rsidP="00E57B98">
            <w:pPr>
              <w:rPr>
                <w:b/>
                <w:bCs/>
                <w:sz w:val="2"/>
                <w:szCs w:val="2"/>
                <w:lang w:val="en-US"/>
              </w:rPr>
            </w:pPr>
            <w:r w:rsidRPr="005E2CA0">
              <w:rPr>
                <w:b/>
                <w:bCs/>
                <w:sz w:val="22"/>
                <w:szCs w:val="22"/>
                <w:lang w:val="en-US"/>
              </w:rPr>
              <w:t>Demontarea (deplantarea) din pamint a stalpilor</w:t>
            </w:r>
          </w:p>
          <w:p w14:paraId="7F824D6C"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4E118B4" w14:textId="77777777" w:rsidR="006B1157" w:rsidRPr="005E2CA0" w:rsidRDefault="006B1157" w:rsidP="00E57B9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7D7D99"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0B47FFA5" w14:textId="77777777" w:rsidR="006B1157" w:rsidRPr="005E2CA0" w:rsidRDefault="006B1157" w:rsidP="00E57B98">
            <w:pPr>
              <w:jc w:val="center"/>
              <w:rPr>
                <w:b/>
                <w:bCs/>
                <w:sz w:val="22"/>
                <w:szCs w:val="22"/>
                <w:lang w:val="en-US"/>
              </w:rPr>
            </w:pPr>
            <w:r w:rsidRPr="005E2CA0">
              <w:rPr>
                <w:b/>
                <w:bCs/>
                <w:sz w:val="22"/>
                <w:szCs w:val="22"/>
                <w:lang w:val="en-US"/>
              </w:rPr>
              <w:t>16,000</w:t>
            </w:r>
          </w:p>
          <w:p w14:paraId="64272518" w14:textId="77777777" w:rsidR="006B1157" w:rsidRPr="009B70F2" w:rsidRDefault="006B1157" w:rsidP="00E57B98">
            <w:pPr>
              <w:jc w:val="center"/>
              <w:rPr>
                <w:sz w:val="2"/>
                <w:szCs w:val="2"/>
                <w:lang w:val="en-US"/>
              </w:rPr>
            </w:pPr>
          </w:p>
        </w:tc>
      </w:tr>
      <w:tr w:rsidR="006B1157" w:rsidRPr="00B40365" w14:paraId="4ED11FE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5E99B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A3B9DA7" w14:textId="77777777" w:rsidR="006B1157" w:rsidRPr="00B40365" w:rsidRDefault="006B1157" w:rsidP="00E57B9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C1BF4E6" w14:textId="77777777" w:rsidR="006B1157" w:rsidRPr="00C97908" w:rsidRDefault="006B1157" w:rsidP="00E57B9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78EDE3E"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F0BD5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649BF9F5" w14:textId="77777777" w:rsidR="006B1157" w:rsidRPr="00C97908" w:rsidRDefault="006B1157" w:rsidP="00E57B98">
            <w:pPr>
              <w:jc w:val="center"/>
              <w:rPr>
                <w:sz w:val="16"/>
                <w:szCs w:val="16"/>
                <w:lang w:val="en-US"/>
              </w:rPr>
            </w:pPr>
            <w:r w:rsidRPr="00C97908">
              <w:rPr>
                <w:sz w:val="16"/>
                <w:szCs w:val="16"/>
                <w:lang w:val="en-US"/>
              </w:rPr>
              <w:t>20,00</w:t>
            </w:r>
          </w:p>
        </w:tc>
      </w:tr>
      <w:tr w:rsidR="006B1157" w:rsidRPr="009B70F2" w14:paraId="455104F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C25423" w14:textId="77777777" w:rsidR="006B1157" w:rsidRPr="005E2CA0" w:rsidRDefault="006B1157" w:rsidP="00E57B9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5228D6C" w14:textId="77777777" w:rsidR="006B1157" w:rsidRPr="005E2CA0" w:rsidRDefault="006B1157" w:rsidP="00E57B98">
            <w:pPr>
              <w:jc w:val="center"/>
              <w:rPr>
                <w:b/>
                <w:bCs/>
                <w:sz w:val="22"/>
                <w:szCs w:val="22"/>
                <w:lang w:val="en-US"/>
              </w:rPr>
            </w:pPr>
            <w:r w:rsidRPr="005E2CA0">
              <w:rPr>
                <w:b/>
                <w:bCs/>
                <w:sz w:val="22"/>
                <w:szCs w:val="22"/>
                <w:lang w:val="en-US"/>
              </w:rPr>
              <w:t>DG06B</w:t>
            </w:r>
          </w:p>
        </w:tc>
        <w:tc>
          <w:tcPr>
            <w:tcW w:w="4366" w:type="dxa"/>
            <w:gridSpan w:val="5"/>
            <w:tcBorders>
              <w:top w:val="single" w:sz="4" w:space="0" w:color="auto"/>
              <w:bottom w:val="single" w:sz="4" w:space="0" w:color="auto"/>
            </w:tcBorders>
          </w:tcPr>
          <w:p w14:paraId="19981F62" w14:textId="77777777" w:rsidR="006B1157" w:rsidRPr="005E2CA0" w:rsidRDefault="006B1157" w:rsidP="00E57B98">
            <w:pPr>
              <w:rPr>
                <w:b/>
                <w:bCs/>
                <w:sz w:val="2"/>
                <w:szCs w:val="2"/>
                <w:lang w:val="en-US"/>
              </w:rPr>
            </w:pPr>
            <w:r w:rsidRPr="005E2CA0">
              <w:rPr>
                <w:b/>
                <w:bCs/>
                <w:sz w:val="22"/>
                <w:szCs w:val="22"/>
                <w:lang w:val="en-US"/>
              </w:rPr>
              <w:t>Spargerea si desfacerea  betonului de ciment pe suprafete limitate</w:t>
            </w:r>
          </w:p>
          <w:p w14:paraId="7BF8C073"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10FBF16B"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C69503E"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F38211B" w14:textId="77777777" w:rsidR="006B1157" w:rsidRPr="005E2CA0" w:rsidRDefault="006B1157" w:rsidP="00E57B98">
            <w:pPr>
              <w:jc w:val="center"/>
              <w:rPr>
                <w:b/>
                <w:bCs/>
                <w:sz w:val="22"/>
                <w:szCs w:val="22"/>
                <w:lang w:val="en-US"/>
              </w:rPr>
            </w:pPr>
            <w:r w:rsidRPr="005E2CA0">
              <w:rPr>
                <w:b/>
                <w:bCs/>
                <w:sz w:val="22"/>
                <w:szCs w:val="22"/>
                <w:lang w:val="en-US"/>
              </w:rPr>
              <w:t>2,050</w:t>
            </w:r>
          </w:p>
          <w:p w14:paraId="075AE6B3" w14:textId="77777777" w:rsidR="006B1157" w:rsidRPr="009B70F2" w:rsidRDefault="006B1157" w:rsidP="00E57B98">
            <w:pPr>
              <w:jc w:val="center"/>
              <w:rPr>
                <w:sz w:val="2"/>
                <w:szCs w:val="2"/>
                <w:lang w:val="en-US"/>
              </w:rPr>
            </w:pPr>
          </w:p>
        </w:tc>
      </w:tr>
      <w:tr w:rsidR="006B1157" w:rsidRPr="00B40365" w14:paraId="46BDD7E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9654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4F043CB"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0659025"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57CDA1"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7892C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3,380</w:t>
            </w:r>
          </w:p>
        </w:tc>
        <w:tc>
          <w:tcPr>
            <w:tcW w:w="1559" w:type="dxa"/>
            <w:gridSpan w:val="2"/>
            <w:tcBorders>
              <w:top w:val="nil"/>
              <w:bottom w:val="single" w:sz="2" w:space="0" w:color="auto"/>
            </w:tcBorders>
            <w:vAlign w:val="center"/>
          </w:tcPr>
          <w:p w14:paraId="3EA478DF" w14:textId="77777777" w:rsidR="006B1157" w:rsidRPr="00C97908" w:rsidRDefault="006B1157" w:rsidP="00E57B98">
            <w:pPr>
              <w:jc w:val="center"/>
              <w:rPr>
                <w:sz w:val="16"/>
                <w:szCs w:val="16"/>
                <w:lang w:val="en-US"/>
              </w:rPr>
            </w:pPr>
            <w:r w:rsidRPr="00C97908">
              <w:rPr>
                <w:sz w:val="16"/>
                <w:szCs w:val="16"/>
                <w:lang w:val="en-US"/>
              </w:rPr>
              <w:t>6,929</w:t>
            </w:r>
          </w:p>
        </w:tc>
      </w:tr>
      <w:tr w:rsidR="006B1157" w:rsidRPr="00B40365" w14:paraId="1ECDA78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0B16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7729942" w14:textId="77777777" w:rsidR="006B1157" w:rsidRPr="00B40365" w:rsidRDefault="006B1157" w:rsidP="00E57B98">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726E2E8C" w14:textId="77777777" w:rsidR="006B1157" w:rsidRPr="00C97908" w:rsidRDefault="006B1157" w:rsidP="00E57B98">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07FCAC32"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66AD0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15093F4A" w14:textId="77777777" w:rsidR="006B1157" w:rsidRPr="00C97908" w:rsidRDefault="006B1157" w:rsidP="00E57B98">
            <w:pPr>
              <w:jc w:val="center"/>
              <w:rPr>
                <w:sz w:val="16"/>
                <w:szCs w:val="16"/>
                <w:lang w:val="en-US"/>
              </w:rPr>
            </w:pPr>
            <w:r w:rsidRPr="00C97908">
              <w:rPr>
                <w:sz w:val="16"/>
                <w:szCs w:val="16"/>
                <w:lang w:val="en-US"/>
              </w:rPr>
              <w:t>1,23</w:t>
            </w:r>
          </w:p>
        </w:tc>
      </w:tr>
      <w:tr w:rsidR="006B1157" w:rsidRPr="00B40365" w14:paraId="648819F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03E2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87E52A2" w14:textId="77777777" w:rsidR="006B1157" w:rsidRPr="00B40365" w:rsidRDefault="006B1157" w:rsidP="00E57B98">
            <w:pPr>
              <w:jc w:val="center"/>
              <w:rPr>
                <w:sz w:val="16"/>
                <w:szCs w:val="16"/>
                <w:lang w:val="en-US"/>
              </w:rPr>
            </w:pPr>
            <w:r w:rsidRPr="00B40365">
              <w:rPr>
                <w:sz w:val="16"/>
                <w:szCs w:val="16"/>
                <w:lang w:val="en-US"/>
              </w:rPr>
              <w:t>2952270003380</w:t>
            </w:r>
          </w:p>
        </w:tc>
        <w:tc>
          <w:tcPr>
            <w:tcW w:w="4366" w:type="dxa"/>
            <w:gridSpan w:val="4"/>
            <w:tcBorders>
              <w:top w:val="nil"/>
              <w:bottom w:val="single" w:sz="2" w:space="0" w:color="auto"/>
            </w:tcBorders>
            <w:vAlign w:val="center"/>
          </w:tcPr>
          <w:p w14:paraId="51350E95" w14:textId="77777777" w:rsidR="006B1157" w:rsidRPr="00C97908" w:rsidRDefault="006B1157" w:rsidP="00E57B98">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7B7D3C06"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74A07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2B3D2A2F" w14:textId="77777777" w:rsidR="006B1157" w:rsidRPr="00C97908" w:rsidRDefault="006B1157" w:rsidP="00E57B98">
            <w:pPr>
              <w:jc w:val="center"/>
              <w:rPr>
                <w:sz w:val="16"/>
                <w:szCs w:val="16"/>
                <w:lang w:val="en-US"/>
              </w:rPr>
            </w:pPr>
            <w:r w:rsidRPr="00C97908">
              <w:rPr>
                <w:sz w:val="16"/>
                <w:szCs w:val="16"/>
                <w:lang w:val="en-US"/>
              </w:rPr>
              <w:t>1,23</w:t>
            </w:r>
          </w:p>
        </w:tc>
      </w:tr>
      <w:tr w:rsidR="006B1157" w:rsidRPr="009B70F2" w14:paraId="62FAC56C"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58670D" w14:textId="77777777" w:rsidR="006B1157" w:rsidRPr="005E2CA0" w:rsidRDefault="006B1157" w:rsidP="00E57B9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5E764D84" w14:textId="77777777" w:rsidR="006B1157" w:rsidRPr="005E2CA0" w:rsidRDefault="006B1157" w:rsidP="00E57B98">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7B889B17" w14:textId="77777777" w:rsidR="006B1157" w:rsidRPr="005E2CA0" w:rsidRDefault="006B1157" w:rsidP="00E57B98">
            <w:pPr>
              <w:rPr>
                <w:b/>
                <w:bCs/>
                <w:sz w:val="2"/>
                <w:szCs w:val="2"/>
                <w:lang w:val="en-US"/>
              </w:rPr>
            </w:pPr>
            <w:r w:rsidRPr="005E2CA0">
              <w:rPr>
                <w:b/>
                <w:bCs/>
                <w:sz w:val="22"/>
                <w:szCs w:val="22"/>
                <w:lang w:val="en-US"/>
              </w:rPr>
              <w:t>Demontari: borduri la trotuare, asezate pe beton (cu recuperare pentru reutilizare)</w:t>
            </w:r>
          </w:p>
          <w:p w14:paraId="42B2AEE7"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BEC9CF9" w14:textId="77777777" w:rsidR="006B1157" w:rsidRPr="005E2CA0" w:rsidRDefault="006B1157" w:rsidP="00E57B9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F4EDA1F"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F128CB0" w14:textId="77777777" w:rsidR="006B1157" w:rsidRPr="005E2CA0" w:rsidRDefault="006B1157" w:rsidP="00E57B98">
            <w:pPr>
              <w:jc w:val="center"/>
              <w:rPr>
                <w:b/>
                <w:bCs/>
                <w:sz w:val="22"/>
                <w:szCs w:val="22"/>
                <w:lang w:val="en-US"/>
              </w:rPr>
            </w:pPr>
            <w:r w:rsidRPr="005E2CA0">
              <w:rPr>
                <w:b/>
                <w:bCs/>
                <w:sz w:val="22"/>
                <w:szCs w:val="22"/>
                <w:lang w:val="en-US"/>
              </w:rPr>
              <w:t>30,000</w:t>
            </w:r>
          </w:p>
          <w:p w14:paraId="75AC02F7" w14:textId="77777777" w:rsidR="006B1157" w:rsidRPr="009B70F2" w:rsidRDefault="006B1157" w:rsidP="00E57B98">
            <w:pPr>
              <w:jc w:val="center"/>
              <w:rPr>
                <w:sz w:val="2"/>
                <w:szCs w:val="2"/>
                <w:lang w:val="en-US"/>
              </w:rPr>
            </w:pPr>
          </w:p>
        </w:tc>
      </w:tr>
      <w:tr w:rsidR="006B1157" w:rsidRPr="00B40365" w14:paraId="64D2CF7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4BEA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EC25D77" w14:textId="77777777" w:rsidR="006B1157" w:rsidRPr="00B40365" w:rsidRDefault="006B1157" w:rsidP="00E57B9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1886770" w14:textId="77777777" w:rsidR="006B1157" w:rsidRPr="00C97908" w:rsidRDefault="006B1157" w:rsidP="00E57B9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8F4F8E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FE494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0E4E16F1" w14:textId="77777777" w:rsidR="006B1157" w:rsidRPr="00C97908" w:rsidRDefault="006B1157" w:rsidP="00E57B98">
            <w:pPr>
              <w:jc w:val="center"/>
              <w:rPr>
                <w:sz w:val="16"/>
                <w:szCs w:val="16"/>
                <w:lang w:val="en-US"/>
              </w:rPr>
            </w:pPr>
            <w:r w:rsidRPr="00C97908">
              <w:rPr>
                <w:sz w:val="16"/>
                <w:szCs w:val="16"/>
                <w:lang w:val="en-US"/>
              </w:rPr>
              <w:t>7,80</w:t>
            </w:r>
          </w:p>
        </w:tc>
      </w:tr>
      <w:tr w:rsidR="006B1157" w:rsidRPr="00B40365" w14:paraId="11FC5F86"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E507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110BFB7" w14:textId="77777777" w:rsidR="006B1157" w:rsidRPr="00B40365" w:rsidRDefault="006B1157" w:rsidP="00E57B9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A979FF5" w14:textId="77777777" w:rsidR="006B1157" w:rsidRPr="00C97908" w:rsidRDefault="006B1157" w:rsidP="00E57B9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5E030A0"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B653E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51BE70DB" w14:textId="77777777" w:rsidR="006B1157" w:rsidRPr="00C97908" w:rsidRDefault="006B1157" w:rsidP="00E57B98">
            <w:pPr>
              <w:jc w:val="center"/>
              <w:rPr>
                <w:sz w:val="16"/>
                <w:szCs w:val="16"/>
                <w:lang w:val="en-US"/>
              </w:rPr>
            </w:pPr>
            <w:r w:rsidRPr="00C97908">
              <w:rPr>
                <w:sz w:val="16"/>
                <w:szCs w:val="16"/>
                <w:lang w:val="en-US"/>
              </w:rPr>
              <w:t>7,80</w:t>
            </w:r>
          </w:p>
        </w:tc>
      </w:tr>
      <w:tr w:rsidR="006B1157" w:rsidRPr="009B70F2" w14:paraId="3402C3D5"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E9429E" w14:textId="77777777" w:rsidR="006B1157" w:rsidRPr="005E2CA0" w:rsidRDefault="006B1157" w:rsidP="00E57B98">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4AD5DF3" w14:textId="77777777" w:rsidR="006B1157" w:rsidRPr="005E2CA0" w:rsidRDefault="006B1157" w:rsidP="00E57B9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29F9EFBF" w14:textId="77777777" w:rsidR="006B1157" w:rsidRPr="005E2CA0" w:rsidRDefault="006B1157" w:rsidP="00E57B98">
            <w:pPr>
              <w:rPr>
                <w:b/>
                <w:bCs/>
                <w:sz w:val="2"/>
                <w:szCs w:val="2"/>
                <w:lang w:val="en-US"/>
              </w:rPr>
            </w:pPr>
            <w:r w:rsidRPr="005E2CA0">
              <w:rPr>
                <w:b/>
                <w:bCs/>
                <w:sz w:val="22"/>
                <w:szCs w:val="22"/>
                <w:lang w:val="en-US"/>
              </w:rPr>
              <w:t>Incarcarea materialelor de pe rampa sau teren, in auto categoria 3</w:t>
            </w:r>
          </w:p>
          <w:p w14:paraId="746F3C43"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6A67DA49"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D2E1DC7"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D392D6A" w14:textId="77777777" w:rsidR="006B1157" w:rsidRPr="005E2CA0" w:rsidRDefault="006B1157" w:rsidP="00E57B98">
            <w:pPr>
              <w:jc w:val="center"/>
              <w:rPr>
                <w:b/>
                <w:bCs/>
                <w:sz w:val="22"/>
                <w:szCs w:val="22"/>
                <w:lang w:val="en-US"/>
              </w:rPr>
            </w:pPr>
            <w:r w:rsidRPr="005E2CA0">
              <w:rPr>
                <w:b/>
                <w:bCs/>
                <w:sz w:val="22"/>
                <w:szCs w:val="22"/>
                <w:lang w:val="en-US"/>
              </w:rPr>
              <w:t>5,100</w:t>
            </w:r>
          </w:p>
          <w:p w14:paraId="75901857" w14:textId="77777777" w:rsidR="006B1157" w:rsidRPr="009B70F2" w:rsidRDefault="006B1157" w:rsidP="00E57B98">
            <w:pPr>
              <w:jc w:val="center"/>
              <w:rPr>
                <w:sz w:val="2"/>
                <w:szCs w:val="2"/>
                <w:lang w:val="en-US"/>
              </w:rPr>
            </w:pPr>
          </w:p>
        </w:tc>
      </w:tr>
      <w:tr w:rsidR="006B1157" w:rsidRPr="00B40365" w14:paraId="6A9601D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F908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AF87630"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DB05E7"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57E2922"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FD02B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C5E5956" w14:textId="77777777" w:rsidR="006B1157" w:rsidRPr="00C97908" w:rsidRDefault="006B1157" w:rsidP="00E57B98">
            <w:pPr>
              <w:jc w:val="center"/>
              <w:rPr>
                <w:sz w:val="16"/>
                <w:szCs w:val="16"/>
                <w:lang w:val="en-US"/>
              </w:rPr>
            </w:pPr>
            <w:r w:rsidRPr="00C97908">
              <w:rPr>
                <w:sz w:val="16"/>
                <w:szCs w:val="16"/>
                <w:lang w:val="en-US"/>
              </w:rPr>
              <w:t>2,295</w:t>
            </w:r>
          </w:p>
        </w:tc>
      </w:tr>
      <w:tr w:rsidR="006B1157" w:rsidRPr="009B70F2" w14:paraId="74A034EF"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D0BD5E" w14:textId="77777777" w:rsidR="006B1157" w:rsidRPr="005E2CA0" w:rsidRDefault="006B1157" w:rsidP="00E57B9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DFD7E17" w14:textId="77777777" w:rsidR="006B1157" w:rsidRPr="005E2CA0" w:rsidRDefault="006B1157" w:rsidP="00E57B98">
            <w:pPr>
              <w:jc w:val="center"/>
              <w:rPr>
                <w:b/>
                <w:bCs/>
                <w:sz w:val="22"/>
                <w:szCs w:val="22"/>
                <w:lang w:val="en-US"/>
              </w:rPr>
            </w:pPr>
            <w:r w:rsidRPr="005E2CA0">
              <w:rPr>
                <w:b/>
                <w:bCs/>
                <w:sz w:val="22"/>
                <w:szCs w:val="22"/>
                <w:lang w:val="en-US"/>
              </w:rPr>
              <w:t>TsI51B5</w:t>
            </w:r>
          </w:p>
        </w:tc>
        <w:tc>
          <w:tcPr>
            <w:tcW w:w="4366" w:type="dxa"/>
            <w:gridSpan w:val="5"/>
            <w:tcBorders>
              <w:top w:val="single" w:sz="4" w:space="0" w:color="auto"/>
              <w:bottom w:val="single" w:sz="4" w:space="0" w:color="auto"/>
            </w:tcBorders>
          </w:tcPr>
          <w:p w14:paraId="40DB0203" w14:textId="77777777" w:rsidR="006B1157" w:rsidRPr="005E2CA0" w:rsidRDefault="006B1157" w:rsidP="00E57B98">
            <w:pPr>
              <w:rPr>
                <w:b/>
                <w:bCs/>
                <w:sz w:val="2"/>
                <w:szCs w:val="2"/>
                <w:lang w:val="en-US"/>
              </w:rPr>
            </w:pPr>
            <w:r w:rsidRPr="005E2CA0">
              <w:rPr>
                <w:b/>
                <w:bCs/>
                <w:sz w:val="22"/>
                <w:szCs w:val="22"/>
                <w:lang w:val="en-US"/>
              </w:rPr>
              <w:t>Transportarea deseurilor cu autobasculanta de 10 t la distanta de: 15 km</w:t>
            </w:r>
          </w:p>
          <w:p w14:paraId="2CE8F5C6"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02967C1"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F7DFAC7"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F0A8FD1" w14:textId="77777777" w:rsidR="006B1157" w:rsidRPr="005E2CA0" w:rsidRDefault="006B1157" w:rsidP="00E57B98">
            <w:pPr>
              <w:jc w:val="center"/>
              <w:rPr>
                <w:b/>
                <w:bCs/>
                <w:sz w:val="22"/>
                <w:szCs w:val="22"/>
                <w:lang w:val="en-US"/>
              </w:rPr>
            </w:pPr>
            <w:r w:rsidRPr="005E2CA0">
              <w:rPr>
                <w:b/>
                <w:bCs/>
                <w:sz w:val="22"/>
                <w:szCs w:val="22"/>
                <w:lang w:val="en-US"/>
              </w:rPr>
              <w:t>5,100</w:t>
            </w:r>
          </w:p>
          <w:p w14:paraId="433C1FE4" w14:textId="77777777" w:rsidR="006B1157" w:rsidRPr="009B70F2" w:rsidRDefault="006B1157" w:rsidP="00E57B98">
            <w:pPr>
              <w:jc w:val="center"/>
              <w:rPr>
                <w:sz w:val="2"/>
                <w:szCs w:val="2"/>
                <w:lang w:val="en-US"/>
              </w:rPr>
            </w:pPr>
          </w:p>
        </w:tc>
      </w:tr>
      <w:tr w:rsidR="006B1157" w:rsidRPr="00B40365" w14:paraId="4C64F4B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B9D2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B67A878" w14:textId="77777777" w:rsidR="006B1157" w:rsidRPr="00B40365" w:rsidRDefault="006B1157" w:rsidP="00E57B98">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32B6E740" w14:textId="77777777" w:rsidR="006B1157" w:rsidRPr="00C97908" w:rsidRDefault="006B1157" w:rsidP="00E57B98">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2DD24C0E"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BC8BB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0,076</w:t>
            </w:r>
          </w:p>
        </w:tc>
        <w:tc>
          <w:tcPr>
            <w:tcW w:w="1559" w:type="dxa"/>
            <w:gridSpan w:val="2"/>
            <w:tcBorders>
              <w:top w:val="nil"/>
              <w:bottom w:val="single" w:sz="2" w:space="0" w:color="auto"/>
              <w:right w:val="single" w:sz="4" w:space="0" w:color="auto"/>
            </w:tcBorders>
            <w:vAlign w:val="center"/>
          </w:tcPr>
          <w:p w14:paraId="17485155" w14:textId="77777777" w:rsidR="006B1157" w:rsidRPr="00C97908" w:rsidRDefault="006B1157" w:rsidP="00E57B98">
            <w:pPr>
              <w:jc w:val="center"/>
              <w:rPr>
                <w:sz w:val="16"/>
                <w:szCs w:val="16"/>
                <w:lang w:val="en-US"/>
              </w:rPr>
            </w:pPr>
            <w:r w:rsidRPr="00C97908">
              <w:rPr>
                <w:sz w:val="16"/>
                <w:szCs w:val="16"/>
                <w:lang w:val="en-US"/>
              </w:rPr>
              <w:t>0,388</w:t>
            </w:r>
          </w:p>
        </w:tc>
      </w:tr>
      <w:tr w:rsidR="006B1157" w:rsidRPr="003E2692" w14:paraId="7A202AF3"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0D9561"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1C289636"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5C1765A4"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08A31E1F"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74C7410F"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1B17C653" w14:textId="77777777" w:rsidR="006B1157" w:rsidRPr="003E2692" w:rsidRDefault="006B1157" w:rsidP="00E57B98">
            <w:pPr>
              <w:rPr>
                <w:sz w:val="2"/>
                <w:szCs w:val="2"/>
                <w:lang w:val="en-US"/>
              </w:rPr>
            </w:pPr>
          </w:p>
        </w:tc>
      </w:tr>
      <w:tr w:rsidR="006B1157" w:rsidRPr="00B449C4" w14:paraId="78349EB2"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1CB373"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4B1D1054"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35084048"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96D4DD"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6D70D96E"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1D52452D" w14:textId="77777777" w:rsidR="006B1157" w:rsidRPr="00B449C4" w:rsidRDefault="006B1157" w:rsidP="00E57B98">
            <w:pPr>
              <w:rPr>
                <w:sz w:val="22"/>
                <w:szCs w:val="22"/>
                <w:lang w:val="en-US"/>
              </w:rPr>
            </w:pPr>
          </w:p>
        </w:tc>
      </w:tr>
      <w:tr w:rsidR="006B1157" w:rsidRPr="00B40365" w14:paraId="6FAD9FAF"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B8FA38"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7463EB04"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383BECE4"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6DFBCB28" w14:textId="77777777" w:rsidR="006B1157" w:rsidRPr="00B40365" w:rsidRDefault="006B1157" w:rsidP="00E57B98">
            <w:pPr>
              <w:rPr>
                <w:sz w:val="22"/>
                <w:szCs w:val="22"/>
                <w:lang w:val="en-US"/>
              </w:rPr>
            </w:pPr>
          </w:p>
        </w:tc>
      </w:tr>
      <w:tr w:rsidR="006B1157" w:rsidRPr="009B70F2" w14:paraId="24C6E2B1" w14:textId="77777777" w:rsidTr="00E57B98">
        <w:tblPrEx>
          <w:tblCellMar>
            <w:left w:w="107" w:type="dxa"/>
            <w:right w:w="107" w:type="dxa"/>
          </w:tblCellMar>
        </w:tblPrEx>
        <w:tc>
          <w:tcPr>
            <w:tcW w:w="10495" w:type="dxa"/>
            <w:gridSpan w:val="19"/>
          </w:tcPr>
          <w:p w14:paraId="72D3FAFA" w14:textId="77777777" w:rsidR="006B1157" w:rsidRPr="009B70F2" w:rsidRDefault="006B1157" w:rsidP="00E57B98">
            <w:pPr>
              <w:rPr>
                <w:b/>
                <w:bCs/>
                <w:sz w:val="22"/>
                <w:szCs w:val="22"/>
                <w:lang w:val="en-US"/>
              </w:rPr>
            </w:pPr>
            <w:r w:rsidRPr="009B70F2">
              <w:rPr>
                <w:b/>
                <w:bCs/>
                <w:sz w:val="22"/>
                <w:szCs w:val="22"/>
                <w:lang w:val="en-US"/>
              </w:rPr>
              <w:t>2. Terasamente</w:t>
            </w:r>
          </w:p>
          <w:p w14:paraId="49503325" w14:textId="77777777" w:rsidR="006B1157" w:rsidRPr="00B12F65" w:rsidRDefault="006B1157" w:rsidP="00E57B98">
            <w:pPr>
              <w:rPr>
                <w:sz w:val="2"/>
                <w:szCs w:val="2"/>
                <w:lang w:val="en-US"/>
              </w:rPr>
            </w:pPr>
          </w:p>
        </w:tc>
      </w:tr>
      <w:tr w:rsidR="006B1157" w:rsidRPr="009B70F2" w14:paraId="31D3D715"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F36861" w14:textId="77777777" w:rsidR="006B1157" w:rsidRPr="005E2CA0" w:rsidRDefault="006B1157" w:rsidP="00E57B9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0F84767" w14:textId="77777777" w:rsidR="006B1157" w:rsidRPr="005E2CA0" w:rsidRDefault="006B1157" w:rsidP="00E57B98">
            <w:pPr>
              <w:jc w:val="center"/>
              <w:rPr>
                <w:b/>
                <w:bCs/>
                <w:sz w:val="22"/>
                <w:szCs w:val="22"/>
                <w:lang w:val="en-US"/>
              </w:rPr>
            </w:pPr>
            <w:r w:rsidRPr="005E2CA0">
              <w:rPr>
                <w:b/>
                <w:bCs/>
                <w:sz w:val="22"/>
                <w:szCs w:val="22"/>
                <w:lang w:val="en-US"/>
              </w:rPr>
              <w:t>TsC18A1</w:t>
            </w:r>
          </w:p>
        </w:tc>
        <w:tc>
          <w:tcPr>
            <w:tcW w:w="4366" w:type="dxa"/>
            <w:gridSpan w:val="5"/>
            <w:tcBorders>
              <w:top w:val="single" w:sz="4" w:space="0" w:color="auto"/>
              <w:bottom w:val="single" w:sz="4" w:space="0" w:color="auto"/>
            </w:tcBorders>
          </w:tcPr>
          <w:p w14:paraId="6FD7FF20" w14:textId="77777777" w:rsidR="006B1157" w:rsidRPr="005E2CA0" w:rsidRDefault="006B1157" w:rsidP="00E57B98">
            <w:pPr>
              <w:rPr>
                <w:b/>
                <w:bCs/>
                <w:sz w:val="2"/>
                <w:szCs w:val="2"/>
                <w:lang w:val="en-US"/>
              </w:rPr>
            </w:pPr>
            <w:r w:rsidRPr="005E2CA0">
              <w:rPr>
                <w:b/>
                <w:bCs/>
                <w:sz w:val="22"/>
                <w:szCs w:val="22"/>
                <w:lang w:val="en-US"/>
              </w:rPr>
              <w:t>Sapatura mecanica cu buldozer pe tractor pe senile de 65-80 CP, inclusiv impingerea pamintului pina la 10 m, in teren catg. 1</w:t>
            </w:r>
          </w:p>
          <w:p w14:paraId="4C635E1E"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1B1E8988" w14:textId="77777777" w:rsidR="006B1157" w:rsidRPr="005E2CA0" w:rsidRDefault="006B1157" w:rsidP="00E57B9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D8ED7B5"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BF62886" w14:textId="77777777" w:rsidR="006B1157" w:rsidRPr="005E2CA0" w:rsidRDefault="006B1157" w:rsidP="00E57B98">
            <w:pPr>
              <w:jc w:val="center"/>
              <w:rPr>
                <w:b/>
                <w:bCs/>
                <w:sz w:val="22"/>
                <w:szCs w:val="22"/>
                <w:lang w:val="en-US"/>
              </w:rPr>
            </w:pPr>
            <w:r w:rsidRPr="005E2CA0">
              <w:rPr>
                <w:b/>
                <w:bCs/>
                <w:sz w:val="22"/>
                <w:szCs w:val="22"/>
                <w:lang w:val="en-US"/>
              </w:rPr>
              <w:t>13,120</w:t>
            </w:r>
          </w:p>
          <w:p w14:paraId="5D7D7A90" w14:textId="77777777" w:rsidR="006B1157" w:rsidRPr="009B70F2" w:rsidRDefault="006B1157" w:rsidP="00E57B98">
            <w:pPr>
              <w:jc w:val="center"/>
              <w:rPr>
                <w:sz w:val="2"/>
                <w:szCs w:val="2"/>
                <w:lang w:val="en-US"/>
              </w:rPr>
            </w:pPr>
          </w:p>
        </w:tc>
      </w:tr>
      <w:tr w:rsidR="006B1157" w:rsidRPr="00B40365" w14:paraId="53D7AC1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F024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A36C90A" w14:textId="77777777" w:rsidR="006B1157" w:rsidRPr="00B40365" w:rsidRDefault="006B1157" w:rsidP="00E57B98">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62CB5268" w14:textId="77777777" w:rsidR="006B1157" w:rsidRPr="00C97908" w:rsidRDefault="006B1157" w:rsidP="00E57B98">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2D254E74"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3F767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2,100</w:t>
            </w:r>
          </w:p>
        </w:tc>
        <w:tc>
          <w:tcPr>
            <w:tcW w:w="1559" w:type="dxa"/>
            <w:gridSpan w:val="2"/>
            <w:tcBorders>
              <w:top w:val="nil"/>
              <w:bottom w:val="single" w:sz="2" w:space="0" w:color="auto"/>
              <w:right w:val="single" w:sz="4" w:space="0" w:color="auto"/>
            </w:tcBorders>
            <w:vAlign w:val="center"/>
          </w:tcPr>
          <w:p w14:paraId="1CB12B52" w14:textId="77777777" w:rsidR="006B1157" w:rsidRPr="00C97908" w:rsidRDefault="006B1157" w:rsidP="00E57B98">
            <w:pPr>
              <w:jc w:val="center"/>
              <w:rPr>
                <w:sz w:val="16"/>
                <w:szCs w:val="16"/>
                <w:lang w:val="en-US"/>
              </w:rPr>
            </w:pPr>
            <w:r w:rsidRPr="00C97908">
              <w:rPr>
                <w:sz w:val="16"/>
                <w:szCs w:val="16"/>
                <w:lang w:val="en-US"/>
              </w:rPr>
              <w:t>27,552</w:t>
            </w:r>
          </w:p>
        </w:tc>
      </w:tr>
      <w:tr w:rsidR="006B1157" w:rsidRPr="009B70F2" w14:paraId="3F438A31"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F13317" w14:textId="77777777" w:rsidR="006B1157" w:rsidRPr="005E2CA0" w:rsidRDefault="006B1157" w:rsidP="00E57B98">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2741B932" w14:textId="77777777" w:rsidR="006B1157" w:rsidRPr="005E2CA0" w:rsidRDefault="006B1157" w:rsidP="00E57B98">
            <w:pPr>
              <w:jc w:val="center"/>
              <w:rPr>
                <w:b/>
                <w:bCs/>
                <w:sz w:val="22"/>
                <w:szCs w:val="22"/>
                <w:lang w:val="en-US"/>
              </w:rPr>
            </w:pPr>
            <w:r w:rsidRPr="005E2CA0">
              <w:rPr>
                <w:b/>
                <w:bCs/>
                <w:sz w:val="22"/>
                <w:szCs w:val="22"/>
                <w:lang w:val="en-US"/>
              </w:rPr>
              <w:t>TsC03E1</w:t>
            </w:r>
          </w:p>
        </w:tc>
        <w:tc>
          <w:tcPr>
            <w:tcW w:w="4366" w:type="dxa"/>
            <w:gridSpan w:val="5"/>
            <w:tcBorders>
              <w:top w:val="single" w:sz="4" w:space="0" w:color="auto"/>
              <w:bottom w:val="single" w:sz="4" w:space="0" w:color="auto"/>
            </w:tcBorders>
          </w:tcPr>
          <w:p w14:paraId="1F6A83B7" w14:textId="77777777" w:rsidR="006B1157" w:rsidRPr="005E2CA0" w:rsidRDefault="006B1157" w:rsidP="00E57B98">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w:t>
            </w:r>
          </w:p>
          <w:p w14:paraId="544BC112"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93AB537" w14:textId="77777777" w:rsidR="006B1157" w:rsidRPr="005E2CA0" w:rsidRDefault="006B1157" w:rsidP="00E57B9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C46EB7A"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7C481C3" w14:textId="77777777" w:rsidR="006B1157" w:rsidRPr="005E2CA0" w:rsidRDefault="006B1157" w:rsidP="00E57B98">
            <w:pPr>
              <w:jc w:val="center"/>
              <w:rPr>
                <w:b/>
                <w:bCs/>
                <w:sz w:val="22"/>
                <w:szCs w:val="22"/>
                <w:lang w:val="en-US"/>
              </w:rPr>
            </w:pPr>
            <w:r w:rsidRPr="005E2CA0">
              <w:rPr>
                <w:b/>
                <w:bCs/>
                <w:sz w:val="22"/>
                <w:szCs w:val="22"/>
                <w:lang w:val="en-US"/>
              </w:rPr>
              <w:t>13,120</w:t>
            </w:r>
          </w:p>
          <w:p w14:paraId="38B2D288" w14:textId="77777777" w:rsidR="006B1157" w:rsidRPr="009B70F2" w:rsidRDefault="006B1157" w:rsidP="00E57B98">
            <w:pPr>
              <w:jc w:val="center"/>
              <w:rPr>
                <w:sz w:val="2"/>
                <w:szCs w:val="2"/>
                <w:lang w:val="en-US"/>
              </w:rPr>
            </w:pPr>
          </w:p>
        </w:tc>
      </w:tr>
      <w:tr w:rsidR="006B1157" w:rsidRPr="00B40365" w14:paraId="66022BC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94B0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E5FFB1F" w14:textId="77777777" w:rsidR="006B1157" w:rsidRPr="00B40365" w:rsidRDefault="006B1157" w:rsidP="00E57B98">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7331BB36" w14:textId="77777777" w:rsidR="006B1157" w:rsidRPr="00C97908" w:rsidRDefault="006B1157" w:rsidP="00E57B98">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55E7F6A2"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ED93F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1,950</w:t>
            </w:r>
          </w:p>
        </w:tc>
        <w:tc>
          <w:tcPr>
            <w:tcW w:w="1559" w:type="dxa"/>
            <w:gridSpan w:val="2"/>
            <w:tcBorders>
              <w:top w:val="nil"/>
              <w:bottom w:val="single" w:sz="2" w:space="0" w:color="auto"/>
              <w:right w:val="single" w:sz="4" w:space="0" w:color="auto"/>
            </w:tcBorders>
            <w:vAlign w:val="center"/>
          </w:tcPr>
          <w:p w14:paraId="3B52793F" w14:textId="77777777" w:rsidR="006B1157" w:rsidRPr="00C97908" w:rsidRDefault="006B1157" w:rsidP="00E57B98">
            <w:pPr>
              <w:jc w:val="center"/>
              <w:rPr>
                <w:sz w:val="16"/>
                <w:szCs w:val="16"/>
                <w:lang w:val="en-US"/>
              </w:rPr>
            </w:pPr>
            <w:r w:rsidRPr="00C97908">
              <w:rPr>
                <w:sz w:val="16"/>
                <w:szCs w:val="16"/>
                <w:lang w:val="en-US"/>
              </w:rPr>
              <w:t>25,584</w:t>
            </w:r>
          </w:p>
        </w:tc>
      </w:tr>
      <w:tr w:rsidR="006B1157" w:rsidRPr="009B70F2" w14:paraId="7E3E2C30"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6F6A4" w14:textId="77777777" w:rsidR="006B1157" w:rsidRPr="005E2CA0" w:rsidRDefault="006B1157" w:rsidP="00E57B9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F40E0FF" w14:textId="77777777" w:rsidR="006B1157" w:rsidRPr="005E2CA0" w:rsidRDefault="006B1157" w:rsidP="00E57B98">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6704745F" w14:textId="77777777" w:rsidR="006B1157" w:rsidRPr="005E2CA0" w:rsidRDefault="006B1157" w:rsidP="00E57B98">
            <w:pPr>
              <w:rPr>
                <w:b/>
                <w:bCs/>
                <w:sz w:val="2"/>
                <w:szCs w:val="2"/>
                <w:lang w:val="en-US"/>
              </w:rPr>
            </w:pPr>
            <w:r w:rsidRPr="005E2CA0">
              <w:rPr>
                <w:b/>
                <w:bCs/>
                <w:sz w:val="22"/>
                <w:szCs w:val="22"/>
                <w:lang w:val="en-US"/>
              </w:rPr>
              <w:t>Transportarea pamintului cu autobasculanta de 10 t la distanta de: 5 km</w:t>
            </w:r>
          </w:p>
          <w:p w14:paraId="30F14345"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32AE70FA"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9310886"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1920F77D" w14:textId="77777777" w:rsidR="006B1157" w:rsidRPr="005E2CA0" w:rsidRDefault="006B1157" w:rsidP="00E57B98">
            <w:pPr>
              <w:jc w:val="center"/>
              <w:rPr>
                <w:b/>
                <w:bCs/>
                <w:sz w:val="22"/>
                <w:szCs w:val="22"/>
                <w:lang w:val="en-US"/>
              </w:rPr>
            </w:pPr>
            <w:r w:rsidRPr="005E2CA0">
              <w:rPr>
                <w:b/>
                <w:bCs/>
                <w:sz w:val="22"/>
                <w:szCs w:val="22"/>
                <w:lang w:val="en-US"/>
              </w:rPr>
              <w:t>2 230,400</w:t>
            </w:r>
          </w:p>
          <w:p w14:paraId="20C34516" w14:textId="77777777" w:rsidR="006B1157" w:rsidRPr="009B70F2" w:rsidRDefault="006B1157" w:rsidP="00E57B98">
            <w:pPr>
              <w:jc w:val="center"/>
              <w:rPr>
                <w:sz w:val="2"/>
                <w:szCs w:val="2"/>
                <w:lang w:val="en-US"/>
              </w:rPr>
            </w:pPr>
          </w:p>
        </w:tc>
      </w:tr>
      <w:tr w:rsidR="006B1157" w:rsidRPr="00B40365" w14:paraId="4CC47CC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22D6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A051EA3" w14:textId="77777777" w:rsidR="006B1157" w:rsidRPr="00B40365" w:rsidRDefault="006B1157" w:rsidP="00E57B98">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17538F8" w14:textId="77777777" w:rsidR="006B1157" w:rsidRPr="00C97908" w:rsidRDefault="006B1157" w:rsidP="00E57B98">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9174F32"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46077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7F99DD1C" w14:textId="77777777" w:rsidR="006B1157" w:rsidRPr="00C97908" w:rsidRDefault="006B1157" w:rsidP="00E57B98">
            <w:pPr>
              <w:jc w:val="center"/>
              <w:rPr>
                <w:sz w:val="16"/>
                <w:szCs w:val="16"/>
                <w:lang w:val="en-US"/>
              </w:rPr>
            </w:pPr>
            <w:r w:rsidRPr="00C97908">
              <w:rPr>
                <w:sz w:val="16"/>
                <w:szCs w:val="16"/>
                <w:lang w:val="en-US"/>
              </w:rPr>
              <w:t>85,424</w:t>
            </w:r>
          </w:p>
        </w:tc>
      </w:tr>
      <w:tr w:rsidR="006B1157" w:rsidRPr="003E2692" w14:paraId="607721FF"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F4813E"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470EE6EA"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21BD6C1C"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7AE9447C"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61F552D7"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1B77DD72" w14:textId="77777777" w:rsidR="006B1157" w:rsidRPr="003E2692" w:rsidRDefault="006B1157" w:rsidP="00E57B98">
            <w:pPr>
              <w:rPr>
                <w:sz w:val="2"/>
                <w:szCs w:val="2"/>
                <w:lang w:val="en-US"/>
              </w:rPr>
            </w:pPr>
          </w:p>
        </w:tc>
      </w:tr>
      <w:tr w:rsidR="006B1157" w:rsidRPr="00B449C4" w14:paraId="5EF10F81"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602DB2"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65C5DB61"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727E10A5"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51862C"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7795261D"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2FE42876" w14:textId="77777777" w:rsidR="006B1157" w:rsidRPr="00B449C4" w:rsidRDefault="006B1157" w:rsidP="00E57B98">
            <w:pPr>
              <w:rPr>
                <w:sz w:val="22"/>
                <w:szCs w:val="22"/>
                <w:lang w:val="en-US"/>
              </w:rPr>
            </w:pPr>
          </w:p>
        </w:tc>
      </w:tr>
      <w:tr w:rsidR="006B1157" w:rsidRPr="00B40365" w14:paraId="146F2A12"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0ECC37E"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7614ADBC"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1259F3E5"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Terasamente</w:t>
            </w:r>
          </w:p>
        </w:tc>
        <w:tc>
          <w:tcPr>
            <w:tcW w:w="3621" w:type="dxa"/>
            <w:gridSpan w:val="8"/>
            <w:tcBorders>
              <w:bottom w:val="single" w:sz="4" w:space="0" w:color="auto"/>
              <w:right w:val="single" w:sz="4" w:space="0" w:color="auto"/>
            </w:tcBorders>
          </w:tcPr>
          <w:p w14:paraId="1FEE4F91" w14:textId="77777777" w:rsidR="006B1157" w:rsidRPr="00B40365" w:rsidRDefault="006B1157" w:rsidP="00E57B98">
            <w:pPr>
              <w:rPr>
                <w:sz w:val="22"/>
                <w:szCs w:val="22"/>
                <w:lang w:val="en-US"/>
              </w:rPr>
            </w:pPr>
          </w:p>
        </w:tc>
      </w:tr>
      <w:tr w:rsidR="006B1157" w:rsidRPr="009B70F2" w14:paraId="3DDDA17E" w14:textId="77777777" w:rsidTr="00E57B98">
        <w:tblPrEx>
          <w:tblCellMar>
            <w:left w:w="107" w:type="dxa"/>
            <w:right w:w="107" w:type="dxa"/>
          </w:tblCellMar>
        </w:tblPrEx>
        <w:tc>
          <w:tcPr>
            <w:tcW w:w="10495" w:type="dxa"/>
            <w:gridSpan w:val="19"/>
          </w:tcPr>
          <w:p w14:paraId="07ADB774" w14:textId="77777777" w:rsidR="006B1157" w:rsidRPr="009B70F2" w:rsidRDefault="006B1157" w:rsidP="00E57B98">
            <w:pPr>
              <w:rPr>
                <w:b/>
                <w:bCs/>
                <w:sz w:val="22"/>
                <w:szCs w:val="22"/>
                <w:lang w:val="en-US"/>
              </w:rPr>
            </w:pPr>
            <w:r w:rsidRPr="009B70F2">
              <w:rPr>
                <w:b/>
                <w:bCs/>
                <w:sz w:val="22"/>
                <w:szCs w:val="22"/>
                <w:lang w:val="en-US"/>
              </w:rPr>
              <w:t>3. Imbracaminte</w:t>
            </w:r>
          </w:p>
          <w:p w14:paraId="2E63987C" w14:textId="77777777" w:rsidR="006B1157" w:rsidRPr="00B12F65" w:rsidRDefault="006B1157" w:rsidP="00E57B98">
            <w:pPr>
              <w:rPr>
                <w:sz w:val="2"/>
                <w:szCs w:val="2"/>
                <w:lang w:val="en-US"/>
              </w:rPr>
            </w:pPr>
          </w:p>
        </w:tc>
      </w:tr>
      <w:tr w:rsidR="006B1157" w:rsidRPr="009B70F2" w14:paraId="13BAF1D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892D72" w14:textId="77777777" w:rsidR="006B1157" w:rsidRPr="005E2CA0" w:rsidRDefault="006B1157" w:rsidP="00E57B9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7BA163F9" w14:textId="77777777" w:rsidR="006B1157" w:rsidRPr="005E2CA0" w:rsidRDefault="006B1157" w:rsidP="00E57B98">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79854782" w14:textId="77777777" w:rsidR="006B1157" w:rsidRPr="005E2CA0" w:rsidRDefault="006B1157" w:rsidP="00E57B98">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09153067"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CEEA1BC" w14:textId="77777777" w:rsidR="006B1157" w:rsidRPr="005E2CA0" w:rsidRDefault="006B1157" w:rsidP="00E57B98">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9BF5342"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7BE9DA06" w14:textId="77777777" w:rsidR="006B1157" w:rsidRPr="005E2CA0" w:rsidRDefault="006B1157" w:rsidP="00E57B98">
            <w:pPr>
              <w:jc w:val="center"/>
              <w:rPr>
                <w:b/>
                <w:bCs/>
                <w:sz w:val="22"/>
                <w:szCs w:val="22"/>
                <w:lang w:val="en-US"/>
              </w:rPr>
            </w:pPr>
            <w:r w:rsidRPr="005E2CA0">
              <w:rPr>
                <w:b/>
                <w:bCs/>
                <w:sz w:val="22"/>
                <w:szCs w:val="22"/>
                <w:lang w:val="en-US"/>
              </w:rPr>
              <w:t>0,600</w:t>
            </w:r>
          </w:p>
          <w:p w14:paraId="555E0A38" w14:textId="77777777" w:rsidR="006B1157" w:rsidRPr="009B70F2" w:rsidRDefault="006B1157" w:rsidP="00E57B98">
            <w:pPr>
              <w:jc w:val="center"/>
              <w:rPr>
                <w:sz w:val="2"/>
                <w:szCs w:val="2"/>
                <w:lang w:val="en-US"/>
              </w:rPr>
            </w:pPr>
          </w:p>
        </w:tc>
      </w:tr>
      <w:tr w:rsidR="006B1157" w:rsidRPr="00B40365" w14:paraId="74667C3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D9E3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20BE2FA"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D0F445F"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DBEC928"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37B26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9,030</w:t>
            </w:r>
          </w:p>
        </w:tc>
        <w:tc>
          <w:tcPr>
            <w:tcW w:w="1559" w:type="dxa"/>
            <w:gridSpan w:val="2"/>
            <w:tcBorders>
              <w:top w:val="nil"/>
              <w:bottom w:val="single" w:sz="2" w:space="0" w:color="auto"/>
            </w:tcBorders>
            <w:vAlign w:val="center"/>
          </w:tcPr>
          <w:p w14:paraId="52C54149" w14:textId="77777777" w:rsidR="006B1157" w:rsidRPr="00C97908" w:rsidRDefault="006B1157" w:rsidP="00E57B98">
            <w:pPr>
              <w:jc w:val="center"/>
              <w:rPr>
                <w:sz w:val="16"/>
                <w:szCs w:val="16"/>
                <w:lang w:val="en-US"/>
              </w:rPr>
            </w:pPr>
            <w:r w:rsidRPr="00C97908">
              <w:rPr>
                <w:sz w:val="16"/>
                <w:szCs w:val="16"/>
                <w:lang w:val="en-US"/>
              </w:rPr>
              <w:t>5,418</w:t>
            </w:r>
          </w:p>
        </w:tc>
      </w:tr>
      <w:tr w:rsidR="006B1157" w:rsidRPr="00B40365" w14:paraId="73DA74F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7222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EA59DB6" w14:textId="77777777" w:rsidR="006B1157" w:rsidRPr="00B40365" w:rsidRDefault="006B1157" w:rsidP="00E57B98">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2A038C4" w14:textId="77777777" w:rsidR="006B1157" w:rsidRPr="00C97908" w:rsidRDefault="006B1157" w:rsidP="00E57B98">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7AE958A"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AB9CE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5AF5EF3" w14:textId="77777777" w:rsidR="006B1157" w:rsidRPr="00C97908" w:rsidRDefault="006B1157" w:rsidP="00E57B98">
            <w:pPr>
              <w:jc w:val="center"/>
              <w:rPr>
                <w:sz w:val="16"/>
                <w:szCs w:val="16"/>
                <w:lang w:val="en-US"/>
              </w:rPr>
            </w:pPr>
            <w:r w:rsidRPr="00C97908">
              <w:rPr>
                <w:sz w:val="16"/>
                <w:szCs w:val="16"/>
                <w:lang w:val="en-US"/>
              </w:rPr>
              <w:t>0,60</w:t>
            </w:r>
          </w:p>
        </w:tc>
      </w:tr>
      <w:tr w:rsidR="006B1157" w:rsidRPr="00B40365" w14:paraId="5927C28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69FD2"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4EDFEA6" w14:textId="77777777" w:rsidR="006B1157" w:rsidRPr="00B40365" w:rsidRDefault="006B1157" w:rsidP="00E57B98">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794F0B74" w14:textId="77777777" w:rsidR="006B1157" w:rsidRPr="00C97908" w:rsidRDefault="006B1157" w:rsidP="00E57B98">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68776995"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1A707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right w:val="single" w:sz="4" w:space="0" w:color="auto"/>
            </w:tcBorders>
            <w:vAlign w:val="center"/>
          </w:tcPr>
          <w:p w14:paraId="395A52D0" w14:textId="77777777" w:rsidR="006B1157" w:rsidRPr="00C97908" w:rsidRDefault="006B1157" w:rsidP="00E57B98">
            <w:pPr>
              <w:jc w:val="center"/>
              <w:rPr>
                <w:sz w:val="16"/>
                <w:szCs w:val="16"/>
                <w:lang w:val="en-US"/>
              </w:rPr>
            </w:pPr>
            <w:r w:rsidRPr="00C97908">
              <w:rPr>
                <w:sz w:val="16"/>
                <w:szCs w:val="16"/>
                <w:lang w:val="en-US"/>
              </w:rPr>
              <w:t>0,72</w:t>
            </w:r>
          </w:p>
        </w:tc>
      </w:tr>
      <w:tr w:rsidR="006B1157" w:rsidRPr="009B70F2" w14:paraId="27B36033"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5E0A55" w14:textId="77777777" w:rsidR="006B1157" w:rsidRPr="005E2CA0" w:rsidRDefault="006B1157" w:rsidP="00E57B9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3BF4A8D" w14:textId="77777777" w:rsidR="006B1157" w:rsidRPr="005E2CA0" w:rsidRDefault="006B1157" w:rsidP="00E57B98">
            <w:pPr>
              <w:jc w:val="center"/>
              <w:rPr>
                <w:b/>
                <w:bCs/>
                <w:sz w:val="22"/>
                <w:szCs w:val="22"/>
                <w:lang w:val="en-US"/>
              </w:rPr>
            </w:pPr>
            <w:r w:rsidRPr="005E2CA0">
              <w:rPr>
                <w:b/>
                <w:bCs/>
                <w:sz w:val="22"/>
                <w:szCs w:val="22"/>
                <w:lang w:val="en-US"/>
              </w:rPr>
              <w:t>DI111</w:t>
            </w:r>
          </w:p>
        </w:tc>
        <w:tc>
          <w:tcPr>
            <w:tcW w:w="4366" w:type="dxa"/>
            <w:gridSpan w:val="5"/>
            <w:tcBorders>
              <w:top w:val="single" w:sz="4" w:space="0" w:color="auto"/>
              <w:bottom w:val="single" w:sz="4" w:space="0" w:color="auto"/>
            </w:tcBorders>
          </w:tcPr>
          <w:p w14:paraId="3C9BDDBD" w14:textId="77777777" w:rsidR="006B1157" w:rsidRPr="005E2CA0" w:rsidRDefault="006B1157" w:rsidP="00E57B98">
            <w:pPr>
              <w:rPr>
                <w:b/>
                <w:bCs/>
                <w:sz w:val="2"/>
                <w:szCs w:val="2"/>
                <w:lang w:val="en-US"/>
              </w:rPr>
            </w:pPr>
            <w:r w:rsidRPr="005E2CA0">
              <w:rPr>
                <w:b/>
                <w:bCs/>
                <w:sz w:val="22"/>
                <w:szCs w:val="22"/>
                <w:lang w:val="en-US"/>
              </w:rPr>
              <w:t>Executarea mecanizata a straturilor de fundatie cu h=12 cm din piatra sparta LA 30 fr.8-32 mm, conform SM SR EN 13242+A1:2010, la trotuare</w:t>
            </w:r>
          </w:p>
          <w:p w14:paraId="42965F52"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1DD3A774" w14:textId="77777777" w:rsidR="006B1157" w:rsidRPr="005E2CA0" w:rsidRDefault="006B1157" w:rsidP="00E57B9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CBDEBC"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372CCB15" w14:textId="77777777" w:rsidR="006B1157" w:rsidRPr="005E2CA0" w:rsidRDefault="006B1157" w:rsidP="00E57B98">
            <w:pPr>
              <w:jc w:val="center"/>
              <w:rPr>
                <w:b/>
                <w:bCs/>
                <w:sz w:val="22"/>
                <w:szCs w:val="22"/>
                <w:lang w:val="en-US"/>
              </w:rPr>
            </w:pPr>
            <w:r w:rsidRPr="005E2CA0">
              <w:rPr>
                <w:b/>
                <w:bCs/>
                <w:sz w:val="22"/>
                <w:szCs w:val="22"/>
                <w:lang w:val="en-US"/>
              </w:rPr>
              <w:t>60,000</w:t>
            </w:r>
          </w:p>
          <w:p w14:paraId="4C77B6FA" w14:textId="77777777" w:rsidR="006B1157" w:rsidRPr="009B70F2" w:rsidRDefault="006B1157" w:rsidP="00E57B98">
            <w:pPr>
              <w:jc w:val="center"/>
              <w:rPr>
                <w:sz w:val="2"/>
                <w:szCs w:val="2"/>
                <w:lang w:val="en-US"/>
              </w:rPr>
            </w:pPr>
          </w:p>
        </w:tc>
      </w:tr>
      <w:tr w:rsidR="006B1157" w:rsidRPr="00B40365" w14:paraId="2609DE0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E540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46A5FAB" w14:textId="77777777" w:rsidR="006B1157" w:rsidRPr="00B40365" w:rsidRDefault="006B1157" w:rsidP="00E57B9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FE4F5C4" w14:textId="77777777" w:rsidR="006B1157" w:rsidRPr="00C97908" w:rsidRDefault="006B1157" w:rsidP="00E57B9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DB54774"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312A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0,256</w:t>
            </w:r>
          </w:p>
        </w:tc>
        <w:tc>
          <w:tcPr>
            <w:tcW w:w="1559" w:type="dxa"/>
            <w:gridSpan w:val="2"/>
            <w:tcBorders>
              <w:top w:val="nil"/>
              <w:bottom w:val="single" w:sz="2" w:space="0" w:color="auto"/>
            </w:tcBorders>
            <w:vAlign w:val="center"/>
          </w:tcPr>
          <w:p w14:paraId="357008AE" w14:textId="77777777" w:rsidR="006B1157" w:rsidRPr="00C97908" w:rsidRDefault="006B1157" w:rsidP="00E57B98">
            <w:pPr>
              <w:jc w:val="center"/>
              <w:rPr>
                <w:sz w:val="16"/>
                <w:szCs w:val="16"/>
                <w:lang w:val="en-US"/>
              </w:rPr>
            </w:pPr>
            <w:r w:rsidRPr="00C97908">
              <w:rPr>
                <w:sz w:val="16"/>
                <w:szCs w:val="16"/>
                <w:lang w:val="en-US"/>
              </w:rPr>
              <w:t>15,36</w:t>
            </w:r>
          </w:p>
        </w:tc>
      </w:tr>
      <w:tr w:rsidR="006B1157" w:rsidRPr="00B40365" w14:paraId="4C56B93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815E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C8C0FF6" w14:textId="77777777" w:rsidR="006B1157" w:rsidRPr="00B40365" w:rsidRDefault="006B1157" w:rsidP="00E57B98">
            <w:pPr>
              <w:jc w:val="center"/>
              <w:rPr>
                <w:sz w:val="16"/>
                <w:szCs w:val="16"/>
                <w:lang w:val="en-US"/>
              </w:rPr>
            </w:pPr>
            <w:r w:rsidRPr="00B40365">
              <w:rPr>
                <w:sz w:val="16"/>
                <w:szCs w:val="16"/>
                <w:lang w:val="en-US"/>
              </w:rPr>
              <w:t>14111222016601*</w:t>
            </w:r>
          </w:p>
        </w:tc>
        <w:tc>
          <w:tcPr>
            <w:tcW w:w="4366" w:type="dxa"/>
            <w:gridSpan w:val="4"/>
            <w:tcBorders>
              <w:top w:val="nil"/>
              <w:bottom w:val="single" w:sz="2" w:space="0" w:color="auto"/>
            </w:tcBorders>
            <w:vAlign w:val="center"/>
          </w:tcPr>
          <w:p w14:paraId="044D2531" w14:textId="77777777" w:rsidR="006B1157" w:rsidRPr="00C97908" w:rsidRDefault="006B1157" w:rsidP="00E57B98">
            <w:pPr>
              <w:rPr>
                <w:sz w:val="16"/>
                <w:szCs w:val="16"/>
                <w:lang w:val="en-US"/>
              </w:rPr>
            </w:pPr>
            <w:r w:rsidRPr="00C97908">
              <w:rPr>
                <w:sz w:val="16"/>
                <w:szCs w:val="16"/>
                <w:lang w:val="en-US"/>
              </w:rPr>
              <w:t>Piatra sparta LA 30 fr.8-32 mm, conform SM SR EN 13242+A1:2010</w:t>
            </w:r>
          </w:p>
        </w:tc>
        <w:tc>
          <w:tcPr>
            <w:tcW w:w="1021" w:type="dxa"/>
            <w:gridSpan w:val="3"/>
            <w:tcBorders>
              <w:top w:val="nil"/>
              <w:bottom w:val="single" w:sz="2" w:space="0" w:color="auto"/>
            </w:tcBorders>
            <w:vAlign w:val="center"/>
          </w:tcPr>
          <w:p w14:paraId="1E986D98"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B11AD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0,174</w:t>
            </w:r>
          </w:p>
        </w:tc>
        <w:tc>
          <w:tcPr>
            <w:tcW w:w="1559" w:type="dxa"/>
            <w:gridSpan w:val="2"/>
            <w:tcBorders>
              <w:top w:val="nil"/>
              <w:bottom w:val="single" w:sz="2" w:space="0" w:color="auto"/>
            </w:tcBorders>
            <w:vAlign w:val="center"/>
          </w:tcPr>
          <w:p w14:paraId="1D5E790D" w14:textId="77777777" w:rsidR="006B1157" w:rsidRPr="00C97908" w:rsidRDefault="006B1157" w:rsidP="00E57B98">
            <w:pPr>
              <w:jc w:val="center"/>
              <w:rPr>
                <w:sz w:val="16"/>
                <w:szCs w:val="16"/>
                <w:lang w:val="en-US"/>
              </w:rPr>
            </w:pPr>
            <w:r w:rsidRPr="00C97908">
              <w:rPr>
                <w:sz w:val="16"/>
                <w:szCs w:val="16"/>
                <w:lang w:val="en-US"/>
              </w:rPr>
              <w:t>10,44</w:t>
            </w:r>
          </w:p>
        </w:tc>
      </w:tr>
      <w:tr w:rsidR="006B1157" w:rsidRPr="00B40365" w14:paraId="2F0063B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D715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CC1ED13" w14:textId="77777777" w:rsidR="006B1157" w:rsidRPr="00B40365" w:rsidRDefault="006B1157" w:rsidP="00E57B98">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6B0BCE7" w14:textId="77777777" w:rsidR="006B1157" w:rsidRPr="00C97908" w:rsidRDefault="006B1157" w:rsidP="00E57B98">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54BE34D"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5BE4B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F619E3E" w14:textId="77777777" w:rsidR="006B1157" w:rsidRPr="00C97908" w:rsidRDefault="006B1157" w:rsidP="00E57B98">
            <w:pPr>
              <w:jc w:val="center"/>
              <w:rPr>
                <w:sz w:val="16"/>
                <w:szCs w:val="16"/>
                <w:lang w:val="en-US"/>
              </w:rPr>
            </w:pPr>
            <w:r w:rsidRPr="00C97908">
              <w:rPr>
                <w:sz w:val="16"/>
                <w:szCs w:val="16"/>
                <w:lang w:val="en-US"/>
              </w:rPr>
              <w:t>1,20</w:t>
            </w:r>
          </w:p>
        </w:tc>
      </w:tr>
      <w:tr w:rsidR="006B1157" w:rsidRPr="00B40365" w14:paraId="15DC179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DA63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9DD694F" w14:textId="77777777" w:rsidR="006B1157" w:rsidRPr="00B40365" w:rsidRDefault="006B1157" w:rsidP="00E57B98">
            <w:pPr>
              <w:jc w:val="center"/>
              <w:rPr>
                <w:sz w:val="16"/>
                <w:szCs w:val="16"/>
                <w:lang w:val="en-US"/>
              </w:rPr>
            </w:pPr>
            <w:r w:rsidRPr="00B40365">
              <w:rPr>
                <w:sz w:val="16"/>
                <w:szCs w:val="16"/>
                <w:lang w:val="en-US"/>
              </w:rPr>
              <w:t>2952240004105</w:t>
            </w:r>
          </w:p>
        </w:tc>
        <w:tc>
          <w:tcPr>
            <w:tcW w:w="4366" w:type="dxa"/>
            <w:gridSpan w:val="4"/>
            <w:tcBorders>
              <w:top w:val="nil"/>
              <w:bottom w:val="single" w:sz="2" w:space="0" w:color="auto"/>
            </w:tcBorders>
            <w:vAlign w:val="center"/>
          </w:tcPr>
          <w:p w14:paraId="6E1DEEC9" w14:textId="77777777" w:rsidR="006B1157" w:rsidRPr="00C97908" w:rsidRDefault="006B1157" w:rsidP="00E57B98">
            <w:pPr>
              <w:rPr>
                <w:sz w:val="16"/>
                <w:szCs w:val="16"/>
                <w:lang w:val="en-US"/>
              </w:rPr>
            </w:pPr>
            <w:r w:rsidRPr="00C97908">
              <w:rPr>
                <w:sz w:val="16"/>
                <w:szCs w:val="16"/>
                <w:lang w:val="en-US"/>
              </w:rPr>
              <w:t>Compactor 5-6 t</w:t>
            </w:r>
          </w:p>
        </w:tc>
        <w:tc>
          <w:tcPr>
            <w:tcW w:w="1021" w:type="dxa"/>
            <w:gridSpan w:val="3"/>
            <w:tcBorders>
              <w:top w:val="nil"/>
              <w:bottom w:val="single" w:sz="2" w:space="0" w:color="auto"/>
            </w:tcBorders>
            <w:vAlign w:val="center"/>
          </w:tcPr>
          <w:p w14:paraId="0D5E953A"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8F7D7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0,0146</w:t>
            </w:r>
          </w:p>
        </w:tc>
        <w:tc>
          <w:tcPr>
            <w:tcW w:w="1559" w:type="dxa"/>
            <w:gridSpan w:val="2"/>
            <w:tcBorders>
              <w:top w:val="nil"/>
              <w:bottom w:val="single" w:sz="2" w:space="0" w:color="auto"/>
              <w:right w:val="single" w:sz="4" w:space="0" w:color="auto"/>
            </w:tcBorders>
            <w:vAlign w:val="center"/>
          </w:tcPr>
          <w:p w14:paraId="1BCCAB80" w14:textId="77777777" w:rsidR="006B1157" w:rsidRPr="00C97908" w:rsidRDefault="006B1157" w:rsidP="00E57B98">
            <w:pPr>
              <w:jc w:val="center"/>
              <w:rPr>
                <w:sz w:val="16"/>
                <w:szCs w:val="16"/>
                <w:lang w:val="en-US"/>
              </w:rPr>
            </w:pPr>
            <w:r w:rsidRPr="00C97908">
              <w:rPr>
                <w:sz w:val="16"/>
                <w:szCs w:val="16"/>
                <w:lang w:val="en-US"/>
              </w:rPr>
              <w:t>0,876</w:t>
            </w:r>
          </w:p>
        </w:tc>
      </w:tr>
      <w:tr w:rsidR="006B1157" w:rsidRPr="00B40365" w14:paraId="6D090A1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26CF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19A0A4B" w14:textId="77777777" w:rsidR="006B1157" w:rsidRPr="00B40365" w:rsidRDefault="006B1157" w:rsidP="00E57B98">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2D89ABF9" w14:textId="77777777" w:rsidR="006B1157" w:rsidRPr="00C97908" w:rsidRDefault="006B1157" w:rsidP="00E57B98">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597494D"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E3BA4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right w:val="single" w:sz="4" w:space="0" w:color="auto"/>
            </w:tcBorders>
            <w:vAlign w:val="center"/>
          </w:tcPr>
          <w:p w14:paraId="266E358C" w14:textId="77777777" w:rsidR="006B1157" w:rsidRPr="00C97908" w:rsidRDefault="006B1157" w:rsidP="00E57B98">
            <w:pPr>
              <w:jc w:val="center"/>
              <w:rPr>
                <w:sz w:val="16"/>
                <w:szCs w:val="16"/>
                <w:lang w:val="en-US"/>
              </w:rPr>
            </w:pPr>
            <w:r w:rsidRPr="00C97908">
              <w:rPr>
                <w:sz w:val="16"/>
                <w:szCs w:val="16"/>
                <w:lang w:val="en-US"/>
              </w:rPr>
              <w:t>0,33</w:t>
            </w:r>
          </w:p>
        </w:tc>
      </w:tr>
      <w:tr w:rsidR="006B1157" w:rsidRPr="009B70F2" w14:paraId="755C1462"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D4B9BF" w14:textId="77777777" w:rsidR="006B1157" w:rsidRPr="005E2CA0" w:rsidRDefault="006B1157" w:rsidP="00E57B9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1E6A071" w14:textId="77777777" w:rsidR="006B1157" w:rsidRPr="005E2CA0" w:rsidRDefault="006B1157" w:rsidP="00E57B98">
            <w:pPr>
              <w:jc w:val="center"/>
              <w:rPr>
                <w:b/>
                <w:bCs/>
                <w:sz w:val="22"/>
                <w:szCs w:val="22"/>
                <w:lang w:val="en-US"/>
              </w:rPr>
            </w:pPr>
            <w:r w:rsidRPr="005E2CA0">
              <w:rPr>
                <w:b/>
                <w:bCs/>
                <w:sz w:val="22"/>
                <w:szCs w:val="22"/>
                <w:lang w:val="en-US"/>
              </w:rPr>
              <w:t>DI112</w:t>
            </w:r>
          </w:p>
        </w:tc>
        <w:tc>
          <w:tcPr>
            <w:tcW w:w="4366" w:type="dxa"/>
            <w:gridSpan w:val="5"/>
            <w:tcBorders>
              <w:top w:val="single" w:sz="4" w:space="0" w:color="auto"/>
              <w:bottom w:val="single" w:sz="4" w:space="0" w:color="auto"/>
            </w:tcBorders>
          </w:tcPr>
          <w:p w14:paraId="57A5D089" w14:textId="77777777" w:rsidR="006B1157" w:rsidRPr="005E2CA0" w:rsidRDefault="006B1157" w:rsidP="00E57B98">
            <w:pPr>
              <w:rPr>
                <w:b/>
                <w:bCs/>
                <w:sz w:val="2"/>
                <w:szCs w:val="2"/>
                <w:lang w:val="en-US"/>
              </w:rPr>
            </w:pPr>
            <w:r w:rsidRPr="005E2CA0">
              <w:rPr>
                <w:b/>
                <w:bCs/>
                <w:sz w:val="22"/>
                <w:szCs w:val="22"/>
                <w:lang w:val="en-US"/>
              </w:rPr>
              <w:t>Pentru fiecare 1 cm schimbare a grosimii stratului de LA 30 fr.8-32 mm, conform SM SR EN 13242+A1:2010, se adauga sau se scade la norma Dl111 / k=3 pentru grosimea finala 15 cm</w:t>
            </w:r>
          </w:p>
          <w:p w14:paraId="0F3E0E89"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AC04D6C" w14:textId="77777777" w:rsidR="006B1157" w:rsidRPr="005E2CA0" w:rsidRDefault="006B1157" w:rsidP="00E57B9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671628"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73C9C1E9" w14:textId="77777777" w:rsidR="006B1157" w:rsidRPr="005E2CA0" w:rsidRDefault="006B1157" w:rsidP="00E57B98">
            <w:pPr>
              <w:jc w:val="center"/>
              <w:rPr>
                <w:b/>
                <w:bCs/>
                <w:sz w:val="22"/>
                <w:szCs w:val="22"/>
                <w:lang w:val="en-US"/>
              </w:rPr>
            </w:pPr>
            <w:r w:rsidRPr="005E2CA0">
              <w:rPr>
                <w:b/>
                <w:bCs/>
                <w:sz w:val="22"/>
                <w:szCs w:val="22"/>
                <w:lang w:val="en-US"/>
              </w:rPr>
              <w:t>60,000</w:t>
            </w:r>
          </w:p>
          <w:p w14:paraId="1E210F7E" w14:textId="77777777" w:rsidR="006B1157" w:rsidRPr="009B70F2" w:rsidRDefault="006B1157" w:rsidP="00E57B98">
            <w:pPr>
              <w:jc w:val="center"/>
              <w:rPr>
                <w:sz w:val="2"/>
                <w:szCs w:val="2"/>
                <w:lang w:val="en-US"/>
              </w:rPr>
            </w:pPr>
          </w:p>
        </w:tc>
      </w:tr>
      <w:tr w:rsidR="006B1157" w:rsidRPr="00B40365" w14:paraId="40F4083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6FBF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D7D496A" w14:textId="77777777" w:rsidR="006B1157" w:rsidRPr="00B40365" w:rsidRDefault="006B1157" w:rsidP="00E57B9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A7625B2" w14:textId="77777777" w:rsidR="006B1157" w:rsidRPr="00C97908" w:rsidRDefault="006B1157" w:rsidP="00E57B9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19114B9"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D4EF1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0,0135</w:t>
            </w:r>
          </w:p>
        </w:tc>
        <w:tc>
          <w:tcPr>
            <w:tcW w:w="1559" w:type="dxa"/>
            <w:gridSpan w:val="2"/>
            <w:tcBorders>
              <w:top w:val="nil"/>
              <w:bottom w:val="single" w:sz="2" w:space="0" w:color="auto"/>
            </w:tcBorders>
            <w:vAlign w:val="center"/>
          </w:tcPr>
          <w:p w14:paraId="14E56F85" w14:textId="77777777" w:rsidR="006B1157" w:rsidRPr="00C97908" w:rsidRDefault="006B1157" w:rsidP="00E57B98">
            <w:pPr>
              <w:jc w:val="center"/>
              <w:rPr>
                <w:sz w:val="16"/>
                <w:szCs w:val="16"/>
                <w:lang w:val="en-US"/>
              </w:rPr>
            </w:pPr>
            <w:r w:rsidRPr="00C97908">
              <w:rPr>
                <w:sz w:val="16"/>
                <w:szCs w:val="16"/>
                <w:lang w:val="en-US"/>
              </w:rPr>
              <w:t>2,43</w:t>
            </w:r>
          </w:p>
        </w:tc>
      </w:tr>
      <w:tr w:rsidR="006B1157" w:rsidRPr="00B40365" w14:paraId="4FD9DA2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B5FE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CCBC0F2" w14:textId="77777777" w:rsidR="006B1157" w:rsidRPr="00B40365" w:rsidRDefault="006B1157" w:rsidP="00E57B98">
            <w:pPr>
              <w:jc w:val="center"/>
              <w:rPr>
                <w:sz w:val="16"/>
                <w:szCs w:val="16"/>
                <w:lang w:val="en-US"/>
              </w:rPr>
            </w:pPr>
            <w:r w:rsidRPr="00B40365">
              <w:rPr>
                <w:sz w:val="16"/>
                <w:szCs w:val="16"/>
                <w:lang w:val="en-US"/>
              </w:rPr>
              <w:t>14111222016601*</w:t>
            </w:r>
          </w:p>
        </w:tc>
        <w:tc>
          <w:tcPr>
            <w:tcW w:w="4366" w:type="dxa"/>
            <w:gridSpan w:val="4"/>
            <w:tcBorders>
              <w:top w:val="nil"/>
              <w:bottom w:val="single" w:sz="2" w:space="0" w:color="auto"/>
            </w:tcBorders>
            <w:vAlign w:val="center"/>
          </w:tcPr>
          <w:p w14:paraId="4FB5C015" w14:textId="77777777" w:rsidR="006B1157" w:rsidRPr="00C97908" w:rsidRDefault="006B1157" w:rsidP="00E57B98">
            <w:pPr>
              <w:rPr>
                <w:sz w:val="16"/>
                <w:szCs w:val="16"/>
                <w:lang w:val="en-US"/>
              </w:rPr>
            </w:pPr>
            <w:r w:rsidRPr="00C97908">
              <w:rPr>
                <w:sz w:val="16"/>
                <w:szCs w:val="16"/>
                <w:lang w:val="en-US"/>
              </w:rPr>
              <w:t>Piatra sparta LA 30 fr.8-32 mm, conform SM SR EN 13242+A1:2010</w:t>
            </w:r>
          </w:p>
        </w:tc>
        <w:tc>
          <w:tcPr>
            <w:tcW w:w="1021" w:type="dxa"/>
            <w:gridSpan w:val="3"/>
            <w:tcBorders>
              <w:top w:val="nil"/>
              <w:bottom w:val="single" w:sz="2" w:space="0" w:color="auto"/>
            </w:tcBorders>
            <w:vAlign w:val="center"/>
          </w:tcPr>
          <w:p w14:paraId="0A96BA00"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6A59B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0,0057</w:t>
            </w:r>
          </w:p>
        </w:tc>
        <w:tc>
          <w:tcPr>
            <w:tcW w:w="1559" w:type="dxa"/>
            <w:gridSpan w:val="2"/>
            <w:tcBorders>
              <w:top w:val="nil"/>
              <w:bottom w:val="single" w:sz="2" w:space="0" w:color="auto"/>
            </w:tcBorders>
            <w:vAlign w:val="center"/>
          </w:tcPr>
          <w:p w14:paraId="32004813" w14:textId="77777777" w:rsidR="006B1157" w:rsidRPr="00C97908" w:rsidRDefault="006B1157" w:rsidP="00E57B98">
            <w:pPr>
              <w:jc w:val="center"/>
              <w:rPr>
                <w:sz w:val="16"/>
                <w:szCs w:val="16"/>
                <w:lang w:val="en-US"/>
              </w:rPr>
            </w:pPr>
            <w:r w:rsidRPr="00C97908">
              <w:rPr>
                <w:sz w:val="16"/>
                <w:szCs w:val="16"/>
                <w:lang w:val="en-US"/>
              </w:rPr>
              <w:t>1,026</w:t>
            </w:r>
          </w:p>
        </w:tc>
      </w:tr>
      <w:tr w:rsidR="006B1157" w:rsidRPr="009B70F2" w14:paraId="243F4FCD"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927DBA" w14:textId="77777777" w:rsidR="006B1157" w:rsidRPr="005E2CA0" w:rsidRDefault="006B1157" w:rsidP="00E57B9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55EE42ED" w14:textId="77777777" w:rsidR="006B1157" w:rsidRPr="005E2CA0" w:rsidRDefault="006B1157" w:rsidP="00E57B98">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308A6FC4" w14:textId="77777777" w:rsidR="006B1157" w:rsidRPr="005E2CA0" w:rsidRDefault="006B1157" w:rsidP="00E57B98">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(gri) caramida gr.60 mm</w:t>
            </w:r>
          </w:p>
          <w:p w14:paraId="49EE7ABC"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CE7518A" w14:textId="77777777" w:rsidR="006B1157" w:rsidRPr="005E2CA0" w:rsidRDefault="006B1157" w:rsidP="00E57B9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3013C5"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1C7330FA" w14:textId="77777777" w:rsidR="006B1157" w:rsidRPr="005E2CA0" w:rsidRDefault="006B1157" w:rsidP="00E57B98">
            <w:pPr>
              <w:jc w:val="center"/>
              <w:rPr>
                <w:b/>
                <w:bCs/>
                <w:sz w:val="22"/>
                <w:szCs w:val="22"/>
                <w:lang w:val="en-US"/>
              </w:rPr>
            </w:pPr>
            <w:r w:rsidRPr="005E2CA0">
              <w:rPr>
                <w:b/>
                <w:bCs/>
                <w:sz w:val="22"/>
                <w:szCs w:val="22"/>
                <w:lang w:val="en-US"/>
              </w:rPr>
              <w:t>60,000</w:t>
            </w:r>
          </w:p>
          <w:p w14:paraId="0A2ABA72" w14:textId="77777777" w:rsidR="006B1157" w:rsidRPr="009B70F2" w:rsidRDefault="006B1157" w:rsidP="00E57B98">
            <w:pPr>
              <w:jc w:val="center"/>
              <w:rPr>
                <w:sz w:val="2"/>
                <w:szCs w:val="2"/>
                <w:lang w:val="en-US"/>
              </w:rPr>
            </w:pPr>
          </w:p>
        </w:tc>
      </w:tr>
      <w:tr w:rsidR="006B1157" w:rsidRPr="00B40365" w14:paraId="711F057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541A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5140613" w14:textId="77777777" w:rsidR="006B1157" w:rsidRPr="00B40365" w:rsidRDefault="006B1157" w:rsidP="00E57B9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C39C40B" w14:textId="77777777" w:rsidR="006B1157" w:rsidRPr="00C97908" w:rsidRDefault="006B1157" w:rsidP="00E57B9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F22BC3B"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9BDBE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705111A6" w14:textId="77777777" w:rsidR="006B1157" w:rsidRPr="00C97908" w:rsidRDefault="006B1157" w:rsidP="00E57B98">
            <w:pPr>
              <w:jc w:val="center"/>
              <w:rPr>
                <w:sz w:val="16"/>
                <w:szCs w:val="16"/>
                <w:lang w:val="en-US"/>
              </w:rPr>
            </w:pPr>
            <w:r w:rsidRPr="00C97908">
              <w:rPr>
                <w:sz w:val="16"/>
                <w:szCs w:val="16"/>
                <w:lang w:val="en-US"/>
              </w:rPr>
              <w:t>60,744</w:t>
            </w:r>
          </w:p>
        </w:tc>
      </w:tr>
      <w:tr w:rsidR="006B1157" w:rsidRPr="00B40365" w14:paraId="3280633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273B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ABEDFB9" w14:textId="77777777" w:rsidR="006B1157" w:rsidRPr="00B40365" w:rsidRDefault="006B1157" w:rsidP="00E57B9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7996951" w14:textId="77777777" w:rsidR="006B1157" w:rsidRPr="00C97908" w:rsidRDefault="006B1157" w:rsidP="00E57B9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36A093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F1479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245380C9" w14:textId="77777777" w:rsidR="006B1157" w:rsidRPr="00C97908" w:rsidRDefault="006B1157" w:rsidP="00E57B98">
            <w:pPr>
              <w:jc w:val="center"/>
              <w:rPr>
                <w:sz w:val="16"/>
                <w:szCs w:val="16"/>
                <w:lang w:val="en-US"/>
              </w:rPr>
            </w:pPr>
            <w:r w:rsidRPr="00C97908">
              <w:rPr>
                <w:sz w:val="16"/>
                <w:szCs w:val="16"/>
                <w:lang w:val="en-US"/>
              </w:rPr>
              <w:t>1,896</w:t>
            </w:r>
          </w:p>
        </w:tc>
      </w:tr>
      <w:tr w:rsidR="006B1157" w:rsidRPr="00B40365" w14:paraId="0597F2E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AA6F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0945335" w14:textId="77777777" w:rsidR="006B1157" w:rsidRPr="00B40365" w:rsidRDefault="006B1157" w:rsidP="00E57B98">
            <w:pPr>
              <w:jc w:val="center"/>
              <w:rPr>
                <w:sz w:val="16"/>
                <w:szCs w:val="16"/>
                <w:lang w:val="en-US"/>
              </w:rPr>
            </w:pPr>
            <w:r w:rsidRPr="00B40365">
              <w:rPr>
                <w:sz w:val="16"/>
                <w:szCs w:val="16"/>
                <w:lang w:val="en-US"/>
              </w:rPr>
              <w:t>2661112800655cg6</w:t>
            </w:r>
          </w:p>
        </w:tc>
        <w:tc>
          <w:tcPr>
            <w:tcW w:w="4366" w:type="dxa"/>
            <w:gridSpan w:val="4"/>
            <w:tcBorders>
              <w:top w:val="nil"/>
              <w:bottom w:val="single" w:sz="2" w:space="0" w:color="auto"/>
            </w:tcBorders>
            <w:vAlign w:val="center"/>
          </w:tcPr>
          <w:p w14:paraId="6548ED4C" w14:textId="77777777" w:rsidR="006B1157" w:rsidRPr="00C97908" w:rsidRDefault="006B1157" w:rsidP="00E57B98">
            <w:pPr>
              <w:rPr>
                <w:sz w:val="16"/>
                <w:szCs w:val="16"/>
                <w:lang w:val="en-US"/>
              </w:rPr>
            </w:pPr>
            <w:r w:rsidRPr="00C97908">
              <w:rPr>
                <w:sz w:val="16"/>
                <w:szCs w:val="16"/>
                <w:lang w:val="en-US"/>
              </w:rPr>
              <w:t>Pavaj (gri) caramida gr.60 mm</w:t>
            </w:r>
          </w:p>
        </w:tc>
        <w:tc>
          <w:tcPr>
            <w:tcW w:w="1021" w:type="dxa"/>
            <w:gridSpan w:val="3"/>
            <w:tcBorders>
              <w:top w:val="nil"/>
              <w:bottom w:val="single" w:sz="2" w:space="0" w:color="auto"/>
            </w:tcBorders>
            <w:vAlign w:val="center"/>
          </w:tcPr>
          <w:p w14:paraId="39C473AC" w14:textId="77777777" w:rsidR="006B1157" w:rsidRPr="00C97908" w:rsidRDefault="006B1157" w:rsidP="00E57B9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96590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62E1A586" w14:textId="77777777" w:rsidR="006B1157" w:rsidRPr="00C97908" w:rsidRDefault="006B1157" w:rsidP="00E57B98">
            <w:pPr>
              <w:jc w:val="center"/>
              <w:rPr>
                <w:sz w:val="16"/>
                <w:szCs w:val="16"/>
                <w:lang w:val="en-US"/>
              </w:rPr>
            </w:pPr>
            <w:r w:rsidRPr="00C97908">
              <w:rPr>
                <w:sz w:val="16"/>
                <w:szCs w:val="16"/>
                <w:lang w:val="en-US"/>
              </w:rPr>
              <w:t>60,90</w:t>
            </w:r>
          </w:p>
        </w:tc>
      </w:tr>
      <w:tr w:rsidR="006B1157" w:rsidRPr="00B40365" w14:paraId="2DBB816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F417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8905EFB" w14:textId="77777777" w:rsidR="006B1157" w:rsidRPr="00B40365" w:rsidRDefault="006B1157" w:rsidP="00E57B98">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6598A5B6" w14:textId="77777777" w:rsidR="006B1157" w:rsidRPr="00C97908" w:rsidRDefault="006B1157" w:rsidP="00E57B98">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2C1A31DA"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F73FE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3F5B543D" w14:textId="77777777" w:rsidR="006B1157" w:rsidRPr="00C97908" w:rsidRDefault="006B1157" w:rsidP="00E57B98">
            <w:pPr>
              <w:jc w:val="center"/>
              <w:rPr>
                <w:sz w:val="16"/>
                <w:szCs w:val="16"/>
                <w:lang w:val="en-US"/>
              </w:rPr>
            </w:pPr>
            <w:r w:rsidRPr="00C97908">
              <w:rPr>
                <w:sz w:val="16"/>
                <w:szCs w:val="16"/>
                <w:lang w:val="en-US"/>
              </w:rPr>
              <w:t>96,00</w:t>
            </w:r>
          </w:p>
        </w:tc>
      </w:tr>
      <w:tr w:rsidR="006B1157" w:rsidRPr="00B40365" w14:paraId="1EF82FC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00CB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8D44FC0" w14:textId="77777777" w:rsidR="006B1157" w:rsidRPr="00B40365" w:rsidRDefault="006B1157" w:rsidP="00E57B98">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440443FA" w14:textId="77777777" w:rsidR="006B1157" w:rsidRPr="00C97908" w:rsidRDefault="006B1157" w:rsidP="00E57B98">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2B0B5BE"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3937C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15,730</w:t>
            </w:r>
          </w:p>
        </w:tc>
        <w:tc>
          <w:tcPr>
            <w:tcW w:w="1559" w:type="dxa"/>
            <w:gridSpan w:val="2"/>
            <w:tcBorders>
              <w:top w:val="nil"/>
              <w:bottom w:val="single" w:sz="2" w:space="0" w:color="auto"/>
            </w:tcBorders>
            <w:vAlign w:val="center"/>
          </w:tcPr>
          <w:p w14:paraId="2E1CB929" w14:textId="77777777" w:rsidR="006B1157" w:rsidRPr="00C97908" w:rsidRDefault="006B1157" w:rsidP="00E57B98">
            <w:pPr>
              <w:jc w:val="center"/>
              <w:rPr>
                <w:sz w:val="16"/>
                <w:szCs w:val="16"/>
                <w:lang w:val="en-US"/>
              </w:rPr>
            </w:pPr>
            <w:r w:rsidRPr="00C97908">
              <w:rPr>
                <w:sz w:val="16"/>
                <w:szCs w:val="16"/>
                <w:lang w:val="en-US"/>
              </w:rPr>
              <w:t>943,80</w:t>
            </w:r>
          </w:p>
        </w:tc>
      </w:tr>
      <w:tr w:rsidR="006B1157" w:rsidRPr="00B40365" w14:paraId="3B94C08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D3A3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7BEF272" w14:textId="77777777" w:rsidR="006B1157" w:rsidRPr="00B40365" w:rsidRDefault="006B1157" w:rsidP="00E57B98">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5367EE88" w14:textId="77777777" w:rsidR="006B1157" w:rsidRPr="00C97908" w:rsidRDefault="006B1157" w:rsidP="00E57B98">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5536BF8E"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5F96D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E2B3B74" w14:textId="77777777" w:rsidR="006B1157" w:rsidRPr="00C97908" w:rsidRDefault="006B1157" w:rsidP="00E57B98">
            <w:pPr>
              <w:jc w:val="center"/>
              <w:rPr>
                <w:sz w:val="16"/>
                <w:szCs w:val="16"/>
                <w:lang w:val="en-US"/>
              </w:rPr>
            </w:pPr>
            <w:r w:rsidRPr="00C97908">
              <w:rPr>
                <w:sz w:val="16"/>
                <w:szCs w:val="16"/>
                <w:lang w:val="en-US"/>
              </w:rPr>
              <w:t>0,30</w:t>
            </w:r>
          </w:p>
        </w:tc>
      </w:tr>
      <w:tr w:rsidR="006B1157" w:rsidRPr="00B40365" w14:paraId="400DF29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C0B9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7463B75" w14:textId="77777777" w:rsidR="006B1157" w:rsidRPr="00B40365" w:rsidRDefault="006B1157" w:rsidP="00E57B98">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0C63E4E7" w14:textId="77777777" w:rsidR="006B1157" w:rsidRPr="00C97908" w:rsidRDefault="006B1157" w:rsidP="00E57B98">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F512CE2"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33D86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1802D765" w14:textId="77777777" w:rsidR="006B1157" w:rsidRPr="00C97908" w:rsidRDefault="006B1157" w:rsidP="00E57B98">
            <w:pPr>
              <w:jc w:val="center"/>
              <w:rPr>
                <w:sz w:val="16"/>
                <w:szCs w:val="16"/>
                <w:lang w:val="en-US"/>
              </w:rPr>
            </w:pPr>
            <w:r w:rsidRPr="00C97908">
              <w:rPr>
                <w:sz w:val="16"/>
                <w:szCs w:val="16"/>
                <w:lang w:val="en-US"/>
              </w:rPr>
              <w:t>5,142</w:t>
            </w:r>
          </w:p>
        </w:tc>
      </w:tr>
      <w:tr w:rsidR="006B1157" w:rsidRPr="00B40365" w14:paraId="732B107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06DD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122828E" w14:textId="77777777" w:rsidR="006B1157" w:rsidRPr="00B40365" w:rsidRDefault="006B1157" w:rsidP="00E57B98">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03F77D4C" w14:textId="77777777" w:rsidR="006B1157" w:rsidRPr="00C97908" w:rsidRDefault="006B1157" w:rsidP="00E57B98">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488E7BD0"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30C50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303C860" w14:textId="77777777" w:rsidR="006B1157" w:rsidRPr="00C97908" w:rsidRDefault="006B1157" w:rsidP="00E57B98">
            <w:pPr>
              <w:jc w:val="center"/>
              <w:rPr>
                <w:sz w:val="16"/>
                <w:szCs w:val="16"/>
                <w:lang w:val="en-US"/>
              </w:rPr>
            </w:pPr>
            <w:r w:rsidRPr="00C97908">
              <w:rPr>
                <w:sz w:val="16"/>
                <w:szCs w:val="16"/>
                <w:lang w:val="en-US"/>
              </w:rPr>
              <w:t>1,20</w:t>
            </w:r>
          </w:p>
        </w:tc>
      </w:tr>
      <w:tr w:rsidR="006B1157" w:rsidRPr="003E2692" w14:paraId="32C6E792"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23C6B3"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358AABA7"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23E7EB5A"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133CB2B1"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1A9FDF5C"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02488299" w14:textId="77777777" w:rsidR="006B1157" w:rsidRPr="003E2692" w:rsidRDefault="006B1157" w:rsidP="00E57B98">
            <w:pPr>
              <w:rPr>
                <w:sz w:val="2"/>
                <w:szCs w:val="2"/>
                <w:lang w:val="en-US"/>
              </w:rPr>
            </w:pPr>
          </w:p>
        </w:tc>
      </w:tr>
      <w:tr w:rsidR="006B1157" w:rsidRPr="00B449C4" w14:paraId="1A35D113"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AEAA87"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2ED0C965"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1ACB050E"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8DA9FF"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4ABF9984"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33713CCA" w14:textId="77777777" w:rsidR="006B1157" w:rsidRPr="00B449C4" w:rsidRDefault="006B1157" w:rsidP="00E57B98">
            <w:pPr>
              <w:rPr>
                <w:sz w:val="22"/>
                <w:szCs w:val="22"/>
                <w:lang w:val="en-US"/>
              </w:rPr>
            </w:pPr>
          </w:p>
        </w:tc>
      </w:tr>
      <w:tr w:rsidR="006B1157" w:rsidRPr="00B40365" w14:paraId="605C3E4C"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A28884"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7F5BF5C8"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05F104F4"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Imbracaminte</w:t>
            </w:r>
          </w:p>
        </w:tc>
        <w:tc>
          <w:tcPr>
            <w:tcW w:w="3621" w:type="dxa"/>
            <w:gridSpan w:val="8"/>
            <w:tcBorders>
              <w:bottom w:val="single" w:sz="4" w:space="0" w:color="auto"/>
              <w:right w:val="single" w:sz="4" w:space="0" w:color="auto"/>
            </w:tcBorders>
          </w:tcPr>
          <w:p w14:paraId="0A57AB88" w14:textId="77777777" w:rsidR="006B1157" w:rsidRPr="00B40365" w:rsidRDefault="006B1157" w:rsidP="00E57B98">
            <w:pPr>
              <w:rPr>
                <w:sz w:val="22"/>
                <w:szCs w:val="22"/>
                <w:lang w:val="en-US"/>
              </w:rPr>
            </w:pPr>
          </w:p>
        </w:tc>
      </w:tr>
      <w:tr w:rsidR="006B1157" w:rsidRPr="009B70F2" w14:paraId="66385B32" w14:textId="77777777" w:rsidTr="00E57B98">
        <w:tblPrEx>
          <w:tblCellMar>
            <w:left w:w="107" w:type="dxa"/>
            <w:right w:w="107" w:type="dxa"/>
          </w:tblCellMar>
        </w:tblPrEx>
        <w:tc>
          <w:tcPr>
            <w:tcW w:w="10495" w:type="dxa"/>
            <w:gridSpan w:val="19"/>
          </w:tcPr>
          <w:p w14:paraId="4DCEC4CC" w14:textId="77777777" w:rsidR="006B1157" w:rsidRPr="009B70F2" w:rsidRDefault="006B1157" w:rsidP="00E57B98">
            <w:pPr>
              <w:rPr>
                <w:b/>
                <w:bCs/>
                <w:sz w:val="22"/>
                <w:szCs w:val="22"/>
                <w:lang w:val="en-US"/>
              </w:rPr>
            </w:pPr>
            <w:r w:rsidRPr="009B70F2">
              <w:rPr>
                <w:b/>
                <w:bCs/>
                <w:sz w:val="22"/>
                <w:szCs w:val="22"/>
                <w:lang w:val="en-US"/>
              </w:rPr>
              <w:t>4. Borduri</w:t>
            </w:r>
          </w:p>
          <w:p w14:paraId="1060A220" w14:textId="77777777" w:rsidR="006B1157" w:rsidRPr="00B12F65" w:rsidRDefault="006B1157" w:rsidP="00E57B98">
            <w:pPr>
              <w:rPr>
                <w:sz w:val="2"/>
                <w:szCs w:val="2"/>
                <w:lang w:val="en-US"/>
              </w:rPr>
            </w:pPr>
          </w:p>
        </w:tc>
      </w:tr>
      <w:tr w:rsidR="006B1157" w:rsidRPr="009B70F2" w14:paraId="58780D92"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0F8880" w14:textId="77777777" w:rsidR="006B1157" w:rsidRPr="005E2CA0" w:rsidRDefault="006B1157" w:rsidP="00E57B9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3DF4493A" w14:textId="77777777" w:rsidR="006B1157" w:rsidRPr="005E2CA0" w:rsidRDefault="006B1157" w:rsidP="00E57B98">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5FAA0EC9" w14:textId="77777777" w:rsidR="006B1157" w:rsidRPr="005E2CA0" w:rsidRDefault="006B1157" w:rsidP="00E57B98">
            <w:pPr>
              <w:rPr>
                <w:b/>
                <w:bCs/>
                <w:sz w:val="2"/>
                <w:szCs w:val="2"/>
                <w:lang w:val="en-US"/>
              </w:rPr>
            </w:pPr>
            <w:r w:rsidRPr="005E2CA0">
              <w:rPr>
                <w:b/>
                <w:bCs/>
                <w:sz w:val="22"/>
                <w:szCs w:val="22"/>
                <w:lang w:val="en-US"/>
              </w:rPr>
              <w:t>Strat de fundatie din piatra sparta fr.20-40</w:t>
            </w:r>
          </w:p>
          <w:p w14:paraId="1A061142"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5D0DB74"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87FE01B"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0CC56C77" w14:textId="77777777" w:rsidR="006B1157" w:rsidRPr="005E2CA0" w:rsidRDefault="006B1157" w:rsidP="00E57B98">
            <w:pPr>
              <w:jc w:val="center"/>
              <w:rPr>
                <w:b/>
                <w:bCs/>
                <w:sz w:val="22"/>
                <w:szCs w:val="22"/>
                <w:lang w:val="en-US"/>
              </w:rPr>
            </w:pPr>
            <w:r w:rsidRPr="005E2CA0">
              <w:rPr>
                <w:b/>
                <w:bCs/>
                <w:sz w:val="22"/>
                <w:szCs w:val="22"/>
                <w:lang w:val="en-US"/>
              </w:rPr>
              <w:t>3,850</w:t>
            </w:r>
          </w:p>
          <w:p w14:paraId="0CDEBFFD" w14:textId="77777777" w:rsidR="006B1157" w:rsidRPr="009B70F2" w:rsidRDefault="006B1157" w:rsidP="00E57B98">
            <w:pPr>
              <w:jc w:val="center"/>
              <w:rPr>
                <w:sz w:val="2"/>
                <w:szCs w:val="2"/>
                <w:lang w:val="en-US"/>
              </w:rPr>
            </w:pPr>
          </w:p>
        </w:tc>
      </w:tr>
      <w:tr w:rsidR="006B1157" w:rsidRPr="00B40365" w14:paraId="4B2DA4F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D90E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D9BBE5C"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E2B939"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6E88577"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55043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058E9D1A" w14:textId="77777777" w:rsidR="006B1157" w:rsidRPr="00C97908" w:rsidRDefault="006B1157" w:rsidP="00E57B98">
            <w:pPr>
              <w:jc w:val="center"/>
              <w:rPr>
                <w:sz w:val="16"/>
                <w:szCs w:val="16"/>
                <w:lang w:val="en-US"/>
              </w:rPr>
            </w:pPr>
            <w:r w:rsidRPr="00C97908">
              <w:rPr>
                <w:sz w:val="16"/>
                <w:szCs w:val="16"/>
                <w:lang w:val="en-US"/>
              </w:rPr>
              <w:t>3,812</w:t>
            </w:r>
          </w:p>
        </w:tc>
      </w:tr>
      <w:tr w:rsidR="006B1157" w:rsidRPr="00B40365" w14:paraId="62E0C7D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F871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18EE0B1" w14:textId="77777777" w:rsidR="006B1157" w:rsidRPr="00B40365" w:rsidRDefault="006B1157" w:rsidP="00E57B98">
            <w:pPr>
              <w:jc w:val="center"/>
              <w:rPr>
                <w:sz w:val="16"/>
                <w:szCs w:val="16"/>
                <w:lang w:val="en-US"/>
              </w:rPr>
            </w:pPr>
            <w:r w:rsidRPr="00B40365">
              <w:rPr>
                <w:sz w:val="16"/>
                <w:szCs w:val="16"/>
                <w:lang w:val="en-US"/>
              </w:rPr>
              <w:t>1411122201752/20-40</w:t>
            </w:r>
          </w:p>
        </w:tc>
        <w:tc>
          <w:tcPr>
            <w:tcW w:w="4366" w:type="dxa"/>
            <w:gridSpan w:val="4"/>
            <w:tcBorders>
              <w:top w:val="nil"/>
              <w:bottom w:val="single" w:sz="2" w:space="0" w:color="auto"/>
            </w:tcBorders>
            <w:vAlign w:val="center"/>
          </w:tcPr>
          <w:p w14:paraId="014E9D87" w14:textId="77777777" w:rsidR="006B1157" w:rsidRPr="00C97908" w:rsidRDefault="006B1157" w:rsidP="00E57B98">
            <w:pPr>
              <w:rPr>
                <w:sz w:val="16"/>
                <w:szCs w:val="16"/>
                <w:lang w:val="en-US"/>
              </w:rPr>
            </w:pPr>
            <w:r w:rsidRPr="00C97908">
              <w:rPr>
                <w:sz w:val="16"/>
                <w:szCs w:val="16"/>
                <w:lang w:val="en-US"/>
              </w:rPr>
              <w:t>Piatra sparta fr.20-40</w:t>
            </w:r>
          </w:p>
        </w:tc>
        <w:tc>
          <w:tcPr>
            <w:tcW w:w="1021" w:type="dxa"/>
            <w:gridSpan w:val="3"/>
            <w:tcBorders>
              <w:top w:val="nil"/>
              <w:bottom w:val="single" w:sz="2" w:space="0" w:color="auto"/>
            </w:tcBorders>
            <w:vAlign w:val="center"/>
          </w:tcPr>
          <w:p w14:paraId="3FFDF280"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4CE3A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7CC66A16" w14:textId="77777777" w:rsidR="006B1157" w:rsidRPr="00C97908" w:rsidRDefault="006B1157" w:rsidP="00E57B98">
            <w:pPr>
              <w:jc w:val="center"/>
              <w:rPr>
                <w:sz w:val="16"/>
                <w:szCs w:val="16"/>
                <w:lang w:val="en-US"/>
              </w:rPr>
            </w:pPr>
            <w:r w:rsidRPr="00C97908">
              <w:rPr>
                <w:sz w:val="16"/>
                <w:szCs w:val="16"/>
                <w:lang w:val="en-US"/>
              </w:rPr>
              <w:t>4,428</w:t>
            </w:r>
          </w:p>
        </w:tc>
      </w:tr>
      <w:tr w:rsidR="006B1157" w:rsidRPr="00B40365" w14:paraId="7AF79B5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ED0F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483F32B" w14:textId="77777777" w:rsidR="006B1157" w:rsidRPr="00B40365" w:rsidRDefault="006B1157" w:rsidP="00E57B9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514851F" w14:textId="77777777" w:rsidR="006B1157" w:rsidRPr="00C97908" w:rsidRDefault="006B1157" w:rsidP="00E57B9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F43E18F"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3108F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63283D0" w14:textId="77777777" w:rsidR="006B1157" w:rsidRPr="00C97908" w:rsidRDefault="006B1157" w:rsidP="00E57B98">
            <w:pPr>
              <w:jc w:val="center"/>
              <w:rPr>
                <w:sz w:val="16"/>
                <w:szCs w:val="16"/>
                <w:lang w:val="en-US"/>
              </w:rPr>
            </w:pPr>
            <w:r w:rsidRPr="00C97908">
              <w:rPr>
                <w:sz w:val="16"/>
                <w:szCs w:val="16"/>
                <w:lang w:val="en-US"/>
              </w:rPr>
              <w:t>0,385</w:t>
            </w:r>
          </w:p>
        </w:tc>
      </w:tr>
      <w:tr w:rsidR="006B1157" w:rsidRPr="00B40365" w14:paraId="712855E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FAEE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CB59A46" w14:textId="77777777" w:rsidR="006B1157" w:rsidRPr="00B40365" w:rsidRDefault="006B1157" w:rsidP="00E57B9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3DEC5EC6" w14:textId="77777777" w:rsidR="006B1157" w:rsidRPr="00C97908" w:rsidRDefault="006B1157" w:rsidP="00E57B9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2FFCA89F"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DDBBA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77757C24" w14:textId="77777777" w:rsidR="006B1157" w:rsidRPr="00C97908" w:rsidRDefault="006B1157" w:rsidP="00E57B98">
            <w:pPr>
              <w:jc w:val="center"/>
              <w:rPr>
                <w:sz w:val="16"/>
                <w:szCs w:val="16"/>
                <w:lang w:val="en-US"/>
              </w:rPr>
            </w:pPr>
            <w:r w:rsidRPr="00C97908">
              <w:rPr>
                <w:sz w:val="16"/>
                <w:szCs w:val="16"/>
                <w:lang w:val="en-US"/>
              </w:rPr>
              <w:t>0,808</w:t>
            </w:r>
          </w:p>
        </w:tc>
      </w:tr>
      <w:tr w:rsidR="006B1157" w:rsidRPr="00B40365" w14:paraId="026CE6A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5782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C906C21" w14:textId="77777777" w:rsidR="006B1157" w:rsidRPr="00B40365" w:rsidRDefault="006B1157" w:rsidP="00E57B9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B910BA7" w14:textId="77777777" w:rsidR="006B1157" w:rsidRPr="00C97908" w:rsidRDefault="006B1157" w:rsidP="00E57B9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5678BB17"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AE4EC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6A0FFD14" w14:textId="77777777" w:rsidR="006B1157" w:rsidRPr="00C97908" w:rsidRDefault="006B1157" w:rsidP="00E57B98">
            <w:pPr>
              <w:jc w:val="center"/>
              <w:rPr>
                <w:sz w:val="16"/>
                <w:szCs w:val="16"/>
                <w:lang w:val="en-US"/>
              </w:rPr>
            </w:pPr>
            <w:r w:rsidRPr="00C97908">
              <w:rPr>
                <w:sz w:val="16"/>
                <w:szCs w:val="16"/>
                <w:lang w:val="en-US"/>
              </w:rPr>
              <w:t>1,617</w:t>
            </w:r>
          </w:p>
        </w:tc>
      </w:tr>
      <w:tr w:rsidR="006B1157" w:rsidRPr="009B70F2" w14:paraId="53C25B47"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A185F" w14:textId="77777777" w:rsidR="006B1157" w:rsidRPr="005E2CA0" w:rsidRDefault="006B1157" w:rsidP="00E57B9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7E5BDB9" w14:textId="77777777" w:rsidR="006B1157" w:rsidRPr="005E2CA0" w:rsidRDefault="006B1157" w:rsidP="00E57B98">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63AC1814" w14:textId="77777777" w:rsidR="006B1157" w:rsidRPr="005E2CA0" w:rsidRDefault="006B1157" w:rsidP="00E57B98">
            <w:pPr>
              <w:rPr>
                <w:b/>
                <w:bCs/>
                <w:sz w:val="2"/>
                <w:szCs w:val="2"/>
                <w:lang w:val="en-US"/>
              </w:rPr>
            </w:pPr>
            <w:r w:rsidRPr="005E2CA0">
              <w:rPr>
                <w:b/>
                <w:bCs/>
                <w:sz w:val="22"/>
                <w:szCs w:val="22"/>
                <w:lang w:val="en-US"/>
              </w:rPr>
              <w:t>Borduri prefabricate din beton, pentru trotuare 20x30 cm, pe fundatie de beton 30x15 cm / Bordura 100x15x30 pe beton C16/20 (borduri demontate anterior)</w:t>
            </w:r>
          </w:p>
          <w:p w14:paraId="5C24A81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55202C8" w14:textId="77777777" w:rsidR="006B1157" w:rsidRPr="005E2CA0" w:rsidRDefault="006B1157" w:rsidP="00E57B9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6416682"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06065761" w14:textId="77777777" w:rsidR="006B1157" w:rsidRPr="005E2CA0" w:rsidRDefault="006B1157" w:rsidP="00E57B98">
            <w:pPr>
              <w:jc w:val="center"/>
              <w:rPr>
                <w:b/>
                <w:bCs/>
                <w:sz w:val="22"/>
                <w:szCs w:val="22"/>
                <w:lang w:val="en-US"/>
              </w:rPr>
            </w:pPr>
            <w:r w:rsidRPr="005E2CA0">
              <w:rPr>
                <w:b/>
                <w:bCs/>
                <w:sz w:val="22"/>
                <w:szCs w:val="22"/>
                <w:lang w:val="en-US"/>
              </w:rPr>
              <w:t>30,000</w:t>
            </w:r>
          </w:p>
          <w:p w14:paraId="3C52E906" w14:textId="77777777" w:rsidR="006B1157" w:rsidRPr="009B70F2" w:rsidRDefault="006B1157" w:rsidP="00E57B98">
            <w:pPr>
              <w:jc w:val="center"/>
              <w:rPr>
                <w:sz w:val="2"/>
                <w:szCs w:val="2"/>
                <w:lang w:val="en-US"/>
              </w:rPr>
            </w:pPr>
          </w:p>
        </w:tc>
      </w:tr>
      <w:tr w:rsidR="006B1157" w:rsidRPr="00B40365" w14:paraId="679931C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4934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603C904"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A436257"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6206CCF"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B2CC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2F261A8" w14:textId="77777777" w:rsidR="006B1157" w:rsidRPr="00C97908" w:rsidRDefault="006B1157" w:rsidP="00E57B98">
            <w:pPr>
              <w:jc w:val="center"/>
              <w:rPr>
                <w:sz w:val="16"/>
                <w:szCs w:val="16"/>
                <w:lang w:val="en-US"/>
              </w:rPr>
            </w:pPr>
            <w:r w:rsidRPr="00C97908">
              <w:rPr>
                <w:sz w:val="16"/>
                <w:szCs w:val="16"/>
                <w:lang w:val="en-US"/>
              </w:rPr>
              <w:t>4,50</w:t>
            </w:r>
          </w:p>
        </w:tc>
      </w:tr>
      <w:tr w:rsidR="006B1157" w:rsidRPr="00B40365" w14:paraId="60A3C1B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8D2D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25DCA51" w14:textId="77777777" w:rsidR="006B1157" w:rsidRPr="00B40365" w:rsidRDefault="006B1157" w:rsidP="00E57B9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3274616" w14:textId="77777777" w:rsidR="006B1157" w:rsidRPr="00C97908" w:rsidRDefault="006B1157" w:rsidP="00E57B9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4B8B0D4"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64A90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6CB46C18" w14:textId="77777777" w:rsidR="006B1157" w:rsidRPr="00C97908" w:rsidRDefault="006B1157" w:rsidP="00E57B98">
            <w:pPr>
              <w:jc w:val="center"/>
              <w:rPr>
                <w:sz w:val="16"/>
                <w:szCs w:val="16"/>
                <w:lang w:val="en-US"/>
              </w:rPr>
            </w:pPr>
            <w:r w:rsidRPr="00C97908">
              <w:rPr>
                <w:sz w:val="16"/>
                <w:szCs w:val="16"/>
                <w:lang w:val="en-US"/>
              </w:rPr>
              <w:t>15,60</w:t>
            </w:r>
          </w:p>
        </w:tc>
      </w:tr>
      <w:tr w:rsidR="006B1157" w:rsidRPr="00B40365" w14:paraId="037D4C9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C549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C55F208" w14:textId="77777777" w:rsidR="006B1157" w:rsidRPr="00B40365" w:rsidRDefault="006B1157" w:rsidP="00E57B98">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6832FA31" w14:textId="77777777" w:rsidR="006B1157" w:rsidRPr="00C97908" w:rsidRDefault="006B1157" w:rsidP="00E57B98">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06B5091D"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2B52C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1B14AEA9" w14:textId="77777777" w:rsidR="006B1157" w:rsidRPr="00C97908" w:rsidRDefault="006B1157" w:rsidP="00E57B98">
            <w:pPr>
              <w:jc w:val="center"/>
              <w:rPr>
                <w:sz w:val="16"/>
                <w:szCs w:val="16"/>
                <w:lang w:val="en-US"/>
              </w:rPr>
            </w:pPr>
            <w:r w:rsidRPr="00C97908">
              <w:rPr>
                <w:sz w:val="16"/>
                <w:szCs w:val="16"/>
                <w:lang w:val="en-US"/>
              </w:rPr>
              <w:t>1,35</w:t>
            </w:r>
          </w:p>
        </w:tc>
      </w:tr>
      <w:tr w:rsidR="006B1157" w:rsidRPr="00B40365" w14:paraId="08FBADE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0AD8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43DD801" w14:textId="77777777" w:rsidR="006B1157" w:rsidRPr="00B40365" w:rsidRDefault="006B1157" w:rsidP="00E57B9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3946E9D" w14:textId="77777777" w:rsidR="006B1157" w:rsidRPr="00C97908" w:rsidRDefault="006B1157" w:rsidP="00E57B9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064451E"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BC5FB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3,170</w:t>
            </w:r>
          </w:p>
        </w:tc>
        <w:tc>
          <w:tcPr>
            <w:tcW w:w="1559" w:type="dxa"/>
            <w:gridSpan w:val="2"/>
            <w:tcBorders>
              <w:top w:val="nil"/>
              <w:bottom w:val="single" w:sz="2" w:space="0" w:color="auto"/>
            </w:tcBorders>
            <w:vAlign w:val="center"/>
          </w:tcPr>
          <w:p w14:paraId="12B01AAA" w14:textId="77777777" w:rsidR="006B1157" w:rsidRPr="00C97908" w:rsidRDefault="006B1157" w:rsidP="00E57B98">
            <w:pPr>
              <w:jc w:val="center"/>
              <w:rPr>
                <w:sz w:val="16"/>
                <w:szCs w:val="16"/>
                <w:lang w:val="en-US"/>
              </w:rPr>
            </w:pPr>
            <w:r w:rsidRPr="00C97908">
              <w:rPr>
                <w:sz w:val="16"/>
                <w:szCs w:val="16"/>
                <w:lang w:val="en-US"/>
              </w:rPr>
              <w:t>95,10</w:t>
            </w:r>
          </w:p>
        </w:tc>
      </w:tr>
      <w:tr w:rsidR="006B1157" w:rsidRPr="00B40365" w14:paraId="6EBDE5F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4BF91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A0F18E" w14:textId="77777777" w:rsidR="006B1157" w:rsidRPr="00B40365" w:rsidRDefault="006B1157" w:rsidP="00E57B9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C5F9F84" w14:textId="77777777" w:rsidR="006B1157" w:rsidRPr="00C97908" w:rsidRDefault="006B1157" w:rsidP="00E57B9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B775701"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51A93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tcBorders>
            <w:vAlign w:val="center"/>
          </w:tcPr>
          <w:p w14:paraId="43D57387" w14:textId="77777777" w:rsidR="006B1157" w:rsidRPr="00C97908" w:rsidRDefault="006B1157" w:rsidP="00E57B98">
            <w:pPr>
              <w:jc w:val="center"/>
              <w:rPr>
                <w:sz w:val="16"/>
                <w:szCs w:val="16"/>
                <w:lang w:val="en-US"/>
              </w:rPr>
            </w:pPr>
            <w:r w:rsidRPr="00C97908">
              <w:rPr>
                <w:sz w:val="16"/>
                <w:szCs w:val="16"/>
                <w:lang w:val="en-US"/>
              </w:rPr>
              <w:t>0,27</w:t>
            </w:r>
          </w:p>
        </w:tc>
      </w:tr>
      <w:tr w:rsidR="006B1157" w:rsidRPr="00B40365" w14:paraId="070E283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D4D5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2FBE2A3" w14:textId="77777777" w:rsidR="006B1157" w:rsidRPr="00B40365" w:rsidRDefault="006B1157" w:rsidP="00E57B9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324242" w14:textId="77777777" w:rsidR="006B1157" w:rsidRPr="00C97908" w:rsidRDefault="006B1157" w:rsidP="00E57B9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724BCE8"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7015C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2014DB1" w14:textId="77777777" w:rsidR="006B1157" w:rsidRPr="00C97908" w:rsidRDefault="006B1157" w:rsidP="00E57B98">
            <w:pPr>
              <w:jc w:val="center"/>
              <w:rPr>
                <w:sz w:val="16"/>
                <w:szCs w:val="16"/>
                <w:lang w:val="en-US"/>
              </w:rPr>
            </w:pPr>
            <w:r w:rsidRPr="00C97908">
              <w:rPr>
                <w:sz w:val="16"/>
                <w:szCs w:val="16"/>
                <w:lang w:val="en-US"/>
              </w:rPr>
              <w:t>0,18</w:t>
            </w:r>
          </w:p>
        </w:tc>
      </w:tr>
      <w:tr w:rsidR="006B1157" w:rsidRPr="00B40365" w14:paraId="30030F9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9803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4281A87" w14:textId="77777777" w:rsidR="006B1157" w:rsidRPr="00B40365" w:rsidRDefault="006B1157" w:rsidP="00E57B98">
            <w:pPr>
              <w:jc w:val="center"/>
              <w:rPr>
                <w:sz w:val="16"/>
                <w:szCs w:val="16"/>
                <w:lang w:val="en-US"/>
              </w:rPr>
            </w:pPr>
            <w:r w:rsidRPr="00B40365">
              <w:rPr>
                <w:sz w:val="16"/>
                <w:szCs w:val="16"/>
                <w:lang w:val="en-US"/>
              </w:rPr>
              <w:t>2666122800286-100x15x30m</w:t>
            </w:r>
          </w:p>
        </w:tc>
        <w:tc>
          <w:tcPr>
            <w:tcW w:w="4366" w:type="dxa"/>
            <w:gridSpan w:val="4"/>
            <w:tcBorders>
              <w:top w:val="nil"/>
              <w:bottom w:val="single" w:sz="2" w:space="0" w:color="auto"/>
            </w:tcBorders>
            <w:vAlign w:val="center"/>
          </w:tcPr>
          <w:p w14:paraId="718EA12E" w14:textId="77777777" w:rsidR="006B1157" w:rsidRPr="00C97908" w:rsidRDefault="006B1157" w:rsidP="00E57B98">
            <w:pPr>
              <w:rPr>
                <w:sz w:val="16"/>
                <w:szCs w:val="16"/>
                <w:lang w:val="en-US"/>
              </w:rPr>
            </w:pPr>
            <w:r w:rsidRPr="00C97908">
              <w:rPr>
                <w:sz w:val="16"/>
                <w:szCs w:val="16"/>
                <w:lang w:val="en-US"/>
              </w:rPr>
              <w:t>Bordura 100x15x30 (borduri demontate anterior)</w:t>
            </w:r>
          </w:p>
        </w:tc>
        <w:tc>
          <w:tcPr>
            <w:tcW w:w="1021" w:type="dxa"/>
            <w:gridSpan w:val="3"/>
            <w:tcBorders>
              <w:top w:val="nil"/>
              <w:bottom w:val="single" w:sz="2" w:space="0" w:color="auto"/>
            </w:tcBorders>
            <w:vAlign w:val="center"/>
          </w:tcPr>
          <w:p w14:paraId="07CA5062" w14:textId="77777777" w:rsidR="006B1157" w:rsidRPr="00C97908" w:rsidRDefault="006B1157" w:rsidP="00E57B9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7A7E0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3141450F" w14:textId="77777777" w:rsidR="006B1157" w:rsidRPr="00C97908" w:rsidRDefault="006B1157" w:rsidP="00E57B98">
            <w:pPr>
              <w:jc w:val="center"/>
              <w:rPr>
                <w:sz w:val="16"/>
                <w:szCs w:val="16"/>
                <w:lang w:val="en-US"/>
              </w:rPr>
            </w:pPr>
            <w:r w:rsidRPr="00C97908">
              <w:rPr>
                <w:sz w:val="16"/>
                <w:szCs w:val="16"/>
                <w:lang w:val="en-US"/>
              </w:rPr>
              <w:t>30,15</w:t>
            </w:r>
          </w:p>
        </w:tc>
      </w:tr>
      <w:tr w:rsidR="006B1157" w:rsidRPr="009B70F2" w14:paraId="33496631"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7AD899" w14:textId="77777777" w:rsidR="006B1157" w:rsidRPr="005E2CA0" w:rsidRDefault="006B1157" w:rsidP="00E57B9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3D421E7" w14:textId="77777777" w:rsidR="006B1157" w:rsidRPr="005E2CA0" w:rsidRDefault="006B1157" w:rsidP="00E57B98">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7C2556DC" w14:textId="77777777" w:rsidR="006B1157" w:rsidRPr="005E2CA0" w:rsidRDefault="006B1157" w:rsidP="00E57B98">
            <w:pPr>
              <w:rPr>
                <w:b/>
                <w:bCs/>
                <w:sz w:val="2"/>
                <w:szCs w:val="2"/>
                <w:lang w:val="en-US"/>
              </w:rPr>
            </w:pPr>
            <w:r w:rsidRPr="005E2CA0">
              <w:rPr>
                <w:b/>
                <w:bCs/>
                <w:sz w:val="22"/>
                <w:szCs w:val="22"/>
                <w:lang w:val="en-US"/>
              </w:rPr>
              <w:t>Borduri prefabricate din beton, pentru trotuare 20x30 cm, pe fundatie de beton 30x15 cm / Bordura 100x15x30 pe beton C16/20</w:t>
            </w:r>
          </w:p>
          <w:p w14:paraId="3F82273F"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F287712" w14:textId="77777777" w:rsidR="006B1157" w:rsidRPr="005E2CA0" w:rsidRDefault="006B1157" w:rsidP="00E57B9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E6CEFEA"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443CBFF2" w14:textId="77777777" w:rsidR="006B1157" w:rsidRPr="005E2CA0" w:rsidRDefault="006B1157" w:rsidP="00E57B98">
            <w:pPr>
              <w:jc w:val="center"/>
              <w:rPr>
                <w:b/>
                <w:bCs/>
                <w:sz w:val="22"/>
                <w:szCs w:val="22"/>
                <w:lang w:val="en-US"/>
              </w:rPr>
            </w:pPr>
            <w:r w:rsidRPr="005E2CA0">
              <w:rPr>
                <w:b/>
                <w:bCs/>
                <w:sz w:val="22"/>
                <w:szCs w:val="22"/>
                <w:lang w:val="en-US"/>
              </w:rPr>
              <w:t>40,000</w:t>
            </w:r>
          </w:p>
          <w:p w14:paraId="699C7BE1" w14:textId="77777777" w:rsidR="006B1157" w:rsidRPr="009B70F2" w:rsidRDefault="006B1157" w:rsidP="00E57B98">
            <w:pPr>
              <w:jc w:val="center"/>
              <w:rPr>
                <w:sz w:val="2"/>
                <w:szCs w:val="2"/>
                <w:lang w:val="en-US"/>
              </w:rPr>
            </w:pPr>
          </w:p>
        </w:tc>
      </w:tr>
      <w:tr w:rsidR="006B1157" w:rsidRPr="00B40365" w14:paraId="5F35DD5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23E8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F852A30"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2B06448"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03E6EA"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BE60C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6943804" w14:textId="77777777" w:rsidR="006B1157" w:rsidRPr="00C97908" w:rsidRDefault="006B1157" w:rsidP="00E57B98">
            <w:pPr>
              <w:jc w:val="center"/>
              <w:rPr>
                <w:sz w:val="16"/>
                <w:szCs w:val="16"/>
                <w:lang w:val="en-US"/>
              </w:rPr>
            </w:pPr>
            <w:r w:rsidRPr="00C97908">
              <w:rPr>
                <w:sz w:val="16"/>
                <w:szCs w:val="16"/>
                <w:lang w:val="en-US"/>
              </w:rPr>
              <w:t>6,00</w:t>
            </w:r>
          </w:p>
        </w:tc>
      </w:tr>
      <w:tr w:rsidR="006B1157" w:rsidRPr="00B40365" w14:paraId="1557CA0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98EC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2663969" w14:textId="77777777" w:rsidR="006B1157" w:rsidRPr="00B40365" w:rsidRDefault="006B1157" w:rsidP="00E57B9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6B54CEE" w14:textId="77777777" w:rsidR="006B1157" w:rsidRPr="00C97908" w:rsidRDefault="006B1157" w:rsidP="00E57B9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45533DB"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B339E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6DC0B7CB" w14:textId="77777777" w:rsidR="006B1157" w:rsidRPr="00C97908" w:rsidRDefault="006B1157" w:rsidP="00E57B98">
            <w:pPr>
              <w:jc w:val="center"/>
              <w:rPr>
                <w:sz w:val="16"/>
                <w:szCs w:val="16"/>
                <w:lang w:val="en-US"/>
              </w:rPr>
            </w:pPr>
            <w:r w:rsidRPr="00C97908">
              <w:rPr>
                <w:sz w:val="16"/>
                <w:szCs w:val="16"/>
                <w:lang w:val="en-US"/>
              </w:rPr>
              <w:t>20,80</w:t>
            </w:r>
          </w:p>
        </w:tc>
      </w:tr>
      <w:tr w:rsidR="006B1157" w:rsidRPr="00B40365" w14:paraId="6C5D202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E3BF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57E7EBE" w14:textId="77777777" w:rsidR="006B1157" w:rsidRPr="00B40365" w:rsidRDefault="006B1157" w:rsidP="00E57B98">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20D111F9" w14:textId="77777777" w:rsidR="006B1157" w:rsidRPr="00C97908" w:rsidRDefault="006B1157" w:rsidP="00E57B98">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0FAB33DC"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F12D7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00698D44" w14:textId="77777777" w:rsidR="006B1157" w:rsidRPr="00C97908" w:rsidRDefault="006B1157" w:rsidP="00E57B98">
            <w:pPr>
              <w:jc w:val="center"/>
              <w:rPr>
                <w:sz w:val="16"/>
                <w:szCs w:val="16"/>
                <w:lang w:val="en-US"/>
              </w:rPr>
            </w:pPr>
            <w:r w:rsidRPr="00C97908">
              <w:rPr>
                <w:sz w:val="16"/>
                <w:szCs w:val="16"/>
                <w:lang w:val="en-US"/>
              </w:rPr>
              <w:t>1,80</w:t>
            </w:r>
          </w:p>
        </w:tc>
      </w:tr>
      <w:tr w:rsidR="006B1157" w:rsidRPr="00B40365" w14:paraId="6400610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83A3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CE0602" w14:textId="77777777" w:rsidR="006B1157" w:rsidRPr="00B40365" w:rsidRDefault="006B1157" w:rsidP="00E57B9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DC92CC7" w14:textId="77777777" w:rsidR="006B1157" w:rsidRPr="00C97908" w:rsidRDefault="006B1157" w:rsidP="00E57B9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59C7B505"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785BD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3,170</w:t>
            </w:r>
          </w:p>
        </w:tc>
        <w:tc>
          <w:tcPr>
            <w:tcW w:w="1559" w:type="dxa"/>
            <w:gridSpan w:val="2"/>
            <w:tcBorders>
              <w:top w:val="nil"/>
              <w:bottom w:val="single" w:sz="2" w:space="0" w:color="auto"/>
            </w:tcBorders>
            <w:vAlign w:val="center"/>
          </w:tcPr>
          <w:p w14:paraId="6D68AEA2" w14:textId="77777777" w:rsidR="006B1157" w:rsidRPr="00C97908" w:rsidRDefault="006B1157" w:rsidP="00E57B98">
            <w:pPr>
              <w:jc w:val="center"/>
              <w:rPr>
                <w:sz w:val="16"/>
                <w:szCs w:val="16"/>
                <w:lang w:val="en-US"/>
              </w:rPr>
            </w:pPr>
            <w:r w:rsidRPr="00C97908">
              <w:rPr>
                <w:sz w:val="16"/>
                <w:szCs w:val="16"/>
                <w:lang w:val="en-US"/>
              </w:rPr>
              <w:t>126,80</w:t>
            </w:r>
          </w:p>
        </w:tc>
      </w:tr>
      <w:tr w:rsidR="006B1157" w:rsidRPr="00B40365" w14:paraId="4F3258C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74432"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F203FA1" w14:textId="77777777" w:rsidR="006B1157" w:rsidRPr="00B40365" w:rsidRDefault="006B1157" w:rsidP="00E57B9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335DAEF" w14:textId="77777777" w:rsidR="006B1157" w:rsidRPr="00C97908" w:rsidRDefault="006B1157" w:rsidP="00E57B9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41CB553"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651B5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tcBorders>
            <w:vAlign w:val="center"/>
          </w:tcPr>
          <w:p w14:paraId="6DD63EC1" w14:textId="77777777" w:rsidR="006B1157" w:rsidRPr="00C97908" w:rsidRDefault="006B1157" w:rsidP="00E57B98">
            <w:pPr>
              <w:jc w:val="center"/>
              <w:rPr>
                <w:sz w:val="16"/>
                <w:szCs w:val="16"/>
                <w:lang w:val="en-US"/>
              </w:rPr>
            </w:pPr>
            <w:r w:rsidRPr="00C97908">
              <w:rPr>
                <w:sz w:val="16"/>
                <w:szCs w:val="16"/>
                <w:lang w:val="en-US"/>
              </w:rPr>
              <w:t>0,36</w:t>
            </w:r>
          </w:p>
        </w:tc>
      </w:tr>
      <w:tr w:rsidR="006B1157" w:rsidRPr="00B40365" w14:paraId="0622B696"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42B5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E7FCE7F" w14:textId="77777777" w:rsidR="006B1157" w:rsidRPr="00B40365" w:rsidRDefault="006B1157" w:rsidP="00E57B9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21BDD2" w14:textId="77777777" w:rsidR="006B1157" w:rsidRPr="00C97908" w:rsidRDefault="006B1157" w:rsidP="00E57B9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17BF967"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1BD5A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2DF934C" w14:textId="77777777" w:rsidR="006B1157" w:rsidRPr="00C97908" w:rsidRDefault="006B1157" w:rsidP="00E57B98">
            <w:pPr>
              <w:jc w:val="center"/>
              <w:rPr>
                <w:sz w:val="16"/>
                <w:szCs w:val="16"/>
                <w:lang w:val="en-US"/>
              </w:rPr>
            </w:pPr>
            <w:r w:rsidRPr="00C97908">
              <w:rPr>
                <w:sz w:val="16"/>
                <w:szCs w:val="16"/>
                <w:lang w:val="en-US"/>
              </w:rPr>
              <w:t>0,24</w:t>
            </w:r>
          </w:p>
        </w:tc>
      </w:tr>
      <w:tr w:rsidR="006B1157" w:rsidRPr="00B40365" w14:paraId="21A52BA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3423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9D08B93" w14:textId="77777777" w:rsidR="006B1157" w:rsidRPr="00B40365" w:rsidRDefault="006B1157" w:rsidP="00E57B98">
            <w:pPr>
              <w:jc w:val="center"/>
              <w:rPr>
                <w:sz w:val="16"/>
                <w:szCs w:val="16"/>
                <w:lang w:val="en-US"/>
              </w:rPr>
            </w:pPr>
            <w:r w:rsidRPr="00B40365">
              <w:rPr>
                <w:sz w:val="16"/>
                <w:szCs w:val="16"/>
                <w:lang w:val="en-US"/>
              </w:rPr>
              <w:t>2666122800286-100x15x30</w:t>
            </w:r>
          </w:p>
        </w:tc>
        <w:tc>
          <w:tcPr>
            <w:tcW w:w="4366" w:type="dxa"/>
            <w:gridSpan w:val="4"/>
            <w:tcBorders>
              <w:top w:val="nil"/>
              <w:bottom w:val="single" w:sz="2" w:space="0" w:color="auto"/>
            </w:tcBorders>
            <w:vAlign w:val="center"/>
          </w:tcPr>
          <w:p w14:paraId="008784D0" w14:textId="77777777" w:rsidR="006B1157" w:rsidRPr="00C97908" w:rsidRDefault="006B1157" w:rsidP="00E57B98">
            <w:pPr>
              <w:rPr>
                <w:sz w:val="16"/>
                <w:szCs w:val="16"/>
                <w:lang w:val="en-US"/>
              </w:rPr>
            </w:pPr>
            <w:r w:rsidRPr="00C97908">
              <w:rPr>
                <w:sz w:val="16"/>
                <w:szCs w:val="16"/>
                <w:lang w:val="en-US"/>
              </w:rPr>
              <w:t>Bordura 100x15x30</w:t>
            </w:r>
          </w:p>
        </w:tc>
        <w:tc>
          <w:tcPr>
            <w:tcW w:w="1021" w:type="dxa"/>
            <w:gridSpan w:val="3"/>
            <w:tcBorders>
              <w:top w:val="nil"/>
              <w:bottom w:val="single" w:sz="2" w:space="0" w:color="auto"/>
            </w:tcBorders>
            <w:vAlign w:val="center"/>
          </w:tcPr>
          <w:p w14:paraId="69FEBD15" w14:textId="77777777" w:rsidR="006B1157" w:rsidRPr="00C97908" w:rsidRDefault="006B1157" w:rsidP="00E57B9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CA8BE3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20957B3A" w14:textId="77777777" w:rsidR="006B1157" w:rsidRPr="00C97908" w:rsidRDefault="006B1157" w:rsidP="00E57B98">
            <w:pPr>
              <w:jc w:val="center"/>
              <w:rPr>
                <w:sz w:val="16"/>
                <w:szCs w:val="16"/>
                <w:lang w:val="en-US"/>
              </w:rPr>
            </w:pPr>
            <w:r w:rsidRPr="00C97908">
              <w:rPr>
                <w:sz w:val="16"/>
                <w:szCs w:val="16"/>
                <w:lang w:val="en-US"/>
              </w:rPr>
              <w:t>40,20</w:t>
            </w:r>
          </w:p>
        </w:tc>
      </w:tr>
      <w:tr w:rsidR="006B1157" w:rsidRPr="003E2692" w14:paraId="293A7D22"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8949E3"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25E47297"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480CDEA0"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30C57CD0"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2352057D"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1CA962A8" w14:textId="77777777" w:rsidR="006B1157" w:rsidRPr="003E2692" w:rsidRDefault="006B1157" w:rsidP="00E57B98">
            <w:pPr>
              <w:rPr>
                <w:sz w:val="2"/>
                <w:szCs w:val="2"/>
                <w:lang w:val="en-US"/>
              </w:rPr>
            </w:pPr>
          </w:p>
        </w:tc>
      </w:tr>
      <w:tr w:rsidR="006B1157" w:rsidRPr="00B449C4" w14:paraId="1DB1DC40"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DF3A5F"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65CF311E"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589C273C"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9A12BE"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26CDFD15"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4772E46C" w14:textId="77777777" w:rsidR="006B1157" w:rsidRPr="00B449C4" w:rsidRDefault="006B1157" w:rsidP="00E57B98">
            <w:pPr>
              <w:rPr>
                <w:sz w:val="22"/>
                <w:szCs w:val="22"/>
                <w:lang w:val="en-US"/>
              </w:rPr>
            </w:pPr>
          </w:p>
        </w:tc>
      </w:tr>
      <w:tr w:rsidR="006B1157" w:rsidRPr="00B40365" w14:paraId="72E4B39F"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5B54FF"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09D89B00"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55BEF2BD"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Borduri</w:t>
            </w:r>
          </w:p>
        </w:tc>
        <w:tc>
          <w:tcPr>
            <w:tcW w:w="3621" w:type="dxa"/>
            <w:gridSpan w:val="8"/>
            <w:tcBorders>
              <w:bottom w:val="single" w:sz="4" w:space="0" w:color="auto"/>
              <w:right w:val="single" w:sz="4" w:space="0" w:color="auto"/>
            </w:tcBorders>
          </w:tcPr>
          <w:p w14:paraId="19732F27" w14:textId="77777777" w:rsidR="006B1157" w:rsidRPr="00B40365" w:rsidRDefault="006B1157" w:rsidP="00E57B98">
            <w:pPr>
              <w:rPr>
                <w:sz w:val="22"/>
                <w:szCs w:val="22"/>
                <w:lang w:val="en-US"/>
              </w:rPr>
            </w:pPr>
          </w:p>
        </w:tc>
      </w:tr>
      <w:tr w:rsidR="006B1157" w:rsidRPr="009B70F2" w14:paraId="4A11B557" w14:textId="77777777" w:rsidTr="00E57B98">
        <w:tblPrEx>
          <w:tblCellMar>
            <w:left w:w="107" w:type="dxa"/>
            <w:right w:w="107" w:type="dxa"/>
          </w:tblCellMar>
        </w:tblPrEx>
        <w:tc>
          <w:tcPr>
            <w:tcW w:w="10495" w:type="dxa"/>
            <w:gridSpan w:val="19"/>
          </w:tcPr>
          <w:p w14:paraId="4ACBCD67" w14:textId="77777777" w:rsidR="006B1157" w:rsidRPr="009B70F2" w:rsidRDefault="006B1157" w:rsidP="00E57B98">
            <w:pPr>
              <w:rPr>
                <w:b/>
                <w:bCs/>
                <w:sz w:val="22"/>
                <w:szCs w:val="22"/>
                <w:lang w:val="en-US"/>
              </w:rPr>
            </w:pPr>
            <w:r w:rsidRPr="009B70F2">
              <w:rPr>
                <w:b/>
                <w:bCs/>
                <w:sz w:val="22"/>
                <w:szCs w:val="22"/>
                <w:lang w:val="en-US"/>
              </w:rPr>
              <w:t>5. Ingradiri plasa</w:t>
            </w:r>
          </w:p>
          <w:p w14:paraId="0793BEF7" w14:textId="77777777" w:rsidR="006B1157" w:rsidRPr="00B12F65" w:rsidRDefault="006B1157" w:rsidP="00E57B98">
            <w:pPr>
              <w:rPr>
                <w:sz w:val="2"/>
                <w:szCs w:val="2"/>
                <w:lang w:val="en-US"/>
              </w:rPr>
            </w:pPr>
          </w:p>
        </w:tc>
      </w:tr>
      <w:tr w:rsidR="006B1157" w:rsidRPr="009B70F2" w14:paraId="01FF51A4"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669982" w14:textId="77777777" w:rsidR="006B1157" w:rsidRPr="005E2CA0" w:rsidRDefault="006B1157" w:rsidP="00E57B9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F1BCDF9" w14:textId="77777777" w:rsidR="006B1157" w:rsidRPr="005E2CA0" w:rsidRDefault="006B1157" w:rsidP="00E57B98">
            <w:pPr>
              <w:jc w:val="center"/>
              <w:rPr>
                <w:b/>
                <w:bCs/>
                <w:sz w:val="22"/>
                <w:szCs w:val="22"/>
                <w:lang w:val="en-US"/>
              </w:rPr>
            </w:pPr>
            <w:r w:rsidRPr="005E2CA0">
              <w:rPr>
                <w:b/>
                <w:bCs/>
                <w:sz w:val="22"/>
                <w:szCs w:val="22"/>
                <w:lang w:val="en-US"/>
              </w:rPr>
              <w:t>TsC39A1</w:t>
            </w:r>
          </w:p>
        </w:tc>
        <w:tc>
          <w:tcPr>
            <w:tcW w:w="4366" w:type="dxa"/>
            <w:gridSpan w:val="5"/>
            <w:tcBorders>
              <w:top w:val="single" w:sz="4" w:space="0" w:color="auto"/>
              <w:bottom w:val="single" w:sz="4" w:space="0" w:color="auto"/>
            </w:tcBorders>
          </w:tcPr>
          <w:p w14:paraId="38B97058" w14:textId="77777777" w:rsidR="006B1157" w:rsidRPr="005E2CA0" w:rsidRDefault="006B1157" w:rsidP="00E57B98">
            <w:pPr>
              <w:rPr>
                <w:b/>
                <w:bCs/>
                <w:sz w:val="2"/>
                <w:szCs w:val="2"/>
                <w:lang w:val="en-US"/>
              </w:rPr>
            </w:pPr>
            <w:r w:rsidRPr="005E2CA0">
              <w:rPr>
                <w:b/>
                <w:bCs/>
                <w:sz w:val="22"/>
                <w:szCs w:val="22"/>
                <w:lang w:val="en-US"/>
              </w:rPr>
              <w:t>Saparea mecanica a gropilor , cu instalatie de forat pe teren de lucru , pentru gropi de stilpi in teren catg. II - III, adincime 2,5 m, diametrul 500 mm / se exclud conf. met / k=0.36 pentru adincimea 900 mm</w:t>
            </w:r>
          </w:p>
          <w:p w14:paraId="3D17C439"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3CF99E5" w14:textId="77777777" w:rsidR="006B1157" w:rsidRPr="005E2CA0" w:rsidRDefault="006B1157" w:rsidP="00E57B9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4FC234"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34DA20D4" w14:textId="77777777" w:rsidR="006B1157" w:rsidRPr="005E2CA0" w:rsidRDefault="006B1157" w:rsidP="00E57B98">
            <w:pPr>
              <w:jc w:val="center"/>
              <w:rPr>
                <w:b/>
                <w:bCs/>
                <w:sz w:val="22"/>
                <w:szCs w:val="22"/>
                <w:lang w:val="en-US"/>
              </w:rPr>
            </w:pPr>
            <w:r w:rsidRPr="005E2CA0">
              <w:rPr>
                <w:b/>
                <w:bCs/>
                <w:sz w:val="22"/>
                <w:szCs w:val="22"/>
                <w:lang w:val="en-US"/>
              </w:rPr>
              <w:t>26,000</w:t>
            </w:r>
          </w:p>
          <w:p w14:paraId="2F2A39FC" w14:textId="77777777" w:rsidR="006B1157" w:rsidRPr="009B70F2" w:rsidRDefault="006B1157" w:rsidP="00E57B98">
            <w:pPr>
              <w:jc w:val="center"/>
              <w:rPr>
                <w:sz w:val="2"/>
                <w:szCs w:val="2"/>
                <w:lang w:val="en-US"/>
              </w:rPr>
            </w:pPr>
          </w:p>
        </w:tc>
      </w:tr>
      <w:tr w:rsidR="006B1157" w:rsidRPr="00B40365" w14:paraId="626068C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BB2E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F3C30B2" w14:textId="77777777" w:rsidR="006B1157" w:rsidRPr="00B40365" w:rsidRDefault="006B1157" w:rsidP="00E57B98">
            <w:pPr>
              <w:jc w:val="center"/>
              <w:rPr>
                <w:sz w:val="16"/>
                <w:szCs w:val="16"/>
                <w:lang w:val="en-US"/>
              </w:rPr>
            </w:pPr>
            <w:r w:rsidRPr="00B40365">
              <w:rPr>
                <w:sz w:val="16"/>
                <w:szCs w:val="16"/>
                <w:lang w:val="en-US"/>
              </w:rPr>
              <w:t>7137010011500</w:t>
            </w:r>
          </w:p>
        </w:tc>
        <w:tc>
          <w:tcPr>
            <w:tcW w:w="4366" w:type="dxa"/>
            <w:gridSpan w:val="4"/>
            <w:tcBorders>
              <w:top w:val="nil"/>
              <w:bottom w:val="single" w:sz="2" w:space="0" w:color="auto"/>
            </w:tcBorders>
            <w:vAlign w:val="center"/>
          </w:tcPr>
          <w:p w14:paraId="43252482" w14:textId="77777777" w:rsidR="006B1157" w:rsidRPr="00C97908" w:rsidRDefault="006B1157" w:rsidP="00E57B98">
            <w:pPr>
              <w:rPr>
                <w:sz w:val="16"/>
                <w:szCs w:val="16"/>
                <w:lang w:val="en-US"/>
              </w:rPr>
            </w:pPr>
            <w:r w:rsidRPr="00C97908">
              <w:rPr>
                <w:sz w:val="16"/>
                <w:szCs w:val="16"/>
                <w:lang w:val="en-US"/>
              </w:rPr>
              <w:t>Electrician</w:t>
            </w:r>
          </w:p>
        </w:tc>
        <w:tc>
          <w:tcPr>
            <w:tcW w:w="1021" w:type="dxa"/>
            <w:gridSpan w:val="3"/>
            <w:tcBorders>
              <w:top w:val="nil"/>
              <w:bottom w:val="single" w:sz="2" w:space="0" w:color="auto"/>
            </w:tcBorders>
            <w:vAlign w:val="center"/>
          </w:tcPr>
          <w:p w14:paraId="02F67535"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FB2DE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161C9A84" w14:textId="77777777" w:rsidR="006B1157" w:rsidRPr="00C97908" w:rsidRDefault="006B1157" w:rsidP="00E57B98">
            <w:pPr>
              <w:jc w:val="center"/>
              <w:rPr>
                <w:sz w:val="16"/>
                <w:szCs w:val="16"/>
                <w:lang w:val="en-US"/>
              </w:rPr>
            </w:pPr>
            <w:r w:rsidRPr="00C97908">
              <w:rPr>
                <w:sz w:val="16"/>
                <w:szCs w:val="16"/>
                <w:lang w:val="en-US"/>
              </w:rPr>
              <w:t>0,749</w:t>
            </w:r>
          </w:p>
        </w:tc>
      </w:tr>
      <w:tr w:rsidR="006B1157" w:rsidRPr="00B40365" w14:paraId="54D2383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0AEA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A590905"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4BBE22E"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6E0BEA0"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FDD7A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1,920</w:t>
            </w:r>
          </w:p>
        </w:tc>
        <w:tc>
          <w:tcPr>
            <w:tcW w:w="1559" w:type="dxa"/>
            <w:gridSpan w:val="2"/>
            <w:tcBorders>
              <w:top w:val="nil"/>
              <w:bottom w:val="single" w:sz="2" w:space="0" w:color="auto"/>
            </w:tcBorders>
            <w:vAlign w:val="center"/>
          </w:tcPr>
          <w:p w14:paraId="53468E69" w14:textId="77777777" w:rsidR="006B1157" w:rsidRPr="00C97908" w:rsidRDefault="006B1157" w:rsidP="00E57B98">
            <w:pPr>
              <w:jc w:val="center"/>
              <w:rPr>
                <w:sz w:val="16"/>
                <w:szCs w:val="16"/>
                <w:lang w:val="en-US"/>
              </w:rPr>
            </w:pPr>
            <w:r w:rsidRPr="00C97908">
              <w:rPr>
                <w:sz w:val="16"/>
                <w:szCs w:val="16"/>
                <w:lang w:val="en-US"/>
              </w:rPr>
              <w:t>17,971</w:t>
            </w:r>
          </w:p>
        </w:tc>
      </w:tr>
      <w:tr w:rsidR="006B1157" w:rsidRPr="00B40365" w14:paraId="4FBBA78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2BF2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D2B8DEA" w14:textId="77777777" w:rsidR="006B1157" w:rsidRPr="00B40365" w:rsidRDefault="006B1157" w:rsidP="00E57B98">
            <w:pPr>
              <w:jc w:val="center"/>
              <w:rPr>
                <w:sz w:val="16"/>
                <w:szCs w:val="16"/>
                <w:lang w:val="en-US"/>
              </w:rPr>
            </w:pPr>
            <w:r w:rsidRPr="00B40365">
              <w:rPr>
                <w:sz w:val="16"/>
                <w:szCs w:val="16"/>
                <w:lang w:val="en-US"/>
              </w:rPr>
              <w:t>3520200005303</w:t>
            </w:r>
          </w:p>
        </w:tc>
        <w:tc>
          <w:tcPr>
            <w:tcW w:w="4366" w:type="dxa"/>
            <w:gridSpan w:val="4"/>
            <w:tcBorders>
              <w:top w:val="nil"/>
              <w:bottom w:val="single" w:sz="2" w:space="0" w:color="auto"/>
            </w:tcBorders>
            <w:vAlign w:val="center"/>
          </w:tcPr>
          <w:p w14:paraId="5AF00892" w14:textId="77777777" w:rsidR="006B1157" w:rsidRPr="00C97908" w:rsidRDefault="006B1157" w:rsidP="00E57B98">
            <w:pPr>
              <w:rPr>
                <w:sz w:val="16"/>
                <w:szCs w:val="16"/>
                <w:lang w:val="en-US"/>
              </w:rPr>
            </w:pPr>
            <w:r w:rsidRPr="00C97908">
              <w:rPr>
                <w:sz w:val="16"/>
                <w:szCs w:val="16"/>
                <w:lang w:val="en-US"/>
              </w:rPr>
              <w:t>Tren de lucru cu instalatie sapat gropi pentru stilpi</w:t>
            </w:r>
          </w:p>
        </w:tc>
        <w:tc>
          <w:tcPr>
            <w:tcW w:w="1021" w:type="dxa"/>
            <w:gridSpan w:val="3"/>
            <w:tcBorders>
              <w:top w:val="nil"/>
              <w:bottom w:val="single" w:sz="2" w:space="0" w:color="auto"/>
            </w:tcBorders>
            <w:vAlign w:val="center"/>
          </w:tcPr>
          <w:p w14:paraId="4585BC94"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A0570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0,480</w:t>
            </w:r>
          </w:p>
        </w:tc>
        <w:tc>
          <w:tcPr>
            <w:tcW w:w="1559" w:type="dxa"/>
            <w:gridSpan w:val="2"/>
            <w:tcBorders>
              <w:top w:val="nil"/>
              <w:bottom w:val="single" w:sz="2" w:space="0" w:color="auto"/>
              <w:right w:val="single" w:sz="4" w:space="0" w:color="auto"/>
            </w:tcBorders>
            <w:vAlign w:val="center"/>
          </w:tcPr>
          <w:p w14:paraId="40386D08" w14:textId="77777777" w:rsidR="006B1157" w:rsidRPr="00C97908" w:rsidRDefault="006B1157" w:rsidP="00E57B98">
            <w:pPr>
              <w:jc w:val="center"/>
              <w:rPr>
                <w:sz w:val="16"/>
                <w:szCs w:val="16"/>
                <w:lang w:val="en-US"/>
              </w:rPr>
            </w:pPr>
            <w:r w:rsidRPr="00C97908">
              <w:rPr>
                <w:sz w:val="16"/>
                <w:szCs w:val="16"/>
                <w:lang w:val="en-US"/>
              </w:rPr>
              <w:t>4,493</w:t>
            </w:r>
          </w:p>
        </w:tc>
      </w:tr>
      <w:tr w:rsidR="006B1157" w:rsidRPr="009B70F2" w14:paraId="544C9680"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175EF4" w14:textId="77777777" w:rsidR="006B1157" w:rsidRPr="005E2CA0" w:rsidRDefault="006B1157" w:rsidP="00E57B98">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34A2A037" w14:textId="77777777" w:rsidR="006B1157" w:rsidRPr="005E2CA0" w:rsidRDefault="006B1157" w:rsidP="00E57B98">
            <w:pPr>
              <w:jc w:val="center"/>
              <w:rPr>
                <w:b/>
                <w:bCs/>
                <w:sz w:val="22"/>
                <w:szCs w:val="22"/>
                <w:lang w:val="en-US"/>
              </w:rPr>
            </w:pPr>
            <w:r w:rsidRPr="005E2CA0">
              <w:rPr>
                <w:b/>
                <w:bCs/>
                <w:sz w:val="22"/>
                <w:szCs w:val="22"/>
                <w:lang w:val="en-US"/>
              </w:rPr>
              <w:t>TsH222A</w:t>
            </w:r>
          </w:p>
        </w:tc>
        <w:tc>
          <w:tcPr>
            <w:tcW w:w="4366" w:type="dxa"/>
            <w:gridSpan w:val="5"/>
            <w:tcBorders>
              <w:top w:val="single" w:sz="4" w:space="0" w:color="auto"/>
              <w:bottom w:val="single" w:sz="4" w:space="0" w:color="auto"/>
            </w:tcBorders>
          </w:tcPr>
          <w:p w14:paraId="5DE93545" w14:textId="77777777" w:rsidR="006B1157" w:rsidRPr="005E2CA0" w:rsidRDefault="006B1157" w:rsidP="00E57B98">
            <w:pPr>
              <w:rPr>
                <w:b/>
                <w:bCs/>
                <w:sz w:val="2"/>
                <w:szCs w:val="2"/>
                <w:lang w:val="en-US"/>
              </w:rPr>
            </w:pPr>
            <w:r w:rsidRPr="005E2CA0">
              <w:rPr>
                <w:b/>
                <w:bCs/>
                <w:sz w:val="22"/>
                <w:szCs w:val="22"/>
                <w:lang w:val="en-US"/>
              </w:rPr>
              <w:t>Incarcarea solului in transport auto</w:t>
            </w:r>
          </w:p>
          <w:p w14:paraId="56AD895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A7B5A79"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94ABBCF"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313C499" w14:textId="77777777" w:rsidR="006B1157" w:rsidRPr="005E2CA0" w:rsidRDefault="006B1157" w:rsidP="00E57B98">
            <w:pPr>
              <w:jc w:val="center"/>
              <w:rPr>
                <w:b/>
                <w:bCs/>
                <w:sz w:val="22"/>
                <w:szCs w:val="22"/>
                <w:lang w:val="en-US"/>
              </w:rPr>
            </w:pPr>
            <w:r w:rsidRPr="005E2CA0">
              <w:rPr>
                <w:b/>
                <w:bCs/>
                <w:sz w:val="22"/>
                <w:szCs w:val="22"/>
                <w:lang w:val="en-US"/>
              </w:rPr>
              <w:t>2,940</w:t>
            </w:r>
          </w:p>
          <w:p w14:paraId="3869F79A" w14:textId="77777777" w:rsidR="006B1157" w:rsidRPr="009B70F2" w:rsidRDefault="006B1157" w:rsidP="00E57B98">
            <w:pPr>
              <w:jc w:val="center"/>
              <w:rPr>
                <w:sz w:val="2"/>
                <w:szCs w:val="2"/>
                <w:lang w:val="en-US"/>
              </w:rPr>
            </w:pPr>
          </w:p>
        </w:tc>
      </w:tr>
      <w:tr w:rsidR="006B1157" w:rsidRPr="00B40365" w14:paraId="76DF3BB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6984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E7B8A5E"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4781E0D"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F25B3C3"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6E0DE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1,110</w:t>
            </w:r>
          </w:p>
        </w:tc>
        <w:tc>
          <w:tcPr>
            <w:tcW w:w="1559" w:type="dxa"/>
            <w:gridSpan w:val="2"/>
            <w:tcBorders>
              <w:top w:val="nil"/>
              <w:bottom w:val="single" w:sz="2" w:space="0" w:color="auto"/>
            </w:tcBorders>
            <w:vAlign w:val="center"/>
          </w:tcPr>
          <w:p w14:paraId="3D18AE30" w14:textId="77777777" w:rsidR="006B1157" w:rsidRPr="00C97908" w:rsidRDefault="006B1157" w:rsidP="00E57B98">
            <w:pPr>
              <w:jc w:val="center"/>
              <w:rPr>
                <w:sz w:val="16"/>
                <w:szCs w:val="16"/>
                <w:lang w:val="en-US"/>
              </w:rPr>
            </w:pPr>
            <w:r w:rsidRPr="00C97908">
              <w:rPr>
                <w:sz w:val="16"/>
                <w:szCs w:val="16"/>
                <w:lang w:val="en-US"/>
              </w:rPr>
              <w:t>3,263</w:t>
            </w:r>
          </w:p>
        </w:tc>
      </w:tr>
      <w:tr w:rsidR="006B1157" w:rsidRPr="009B70F2" w14:paraId="77BC0151"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035C08" w14:textId="77777777" w:rsidR="006B1157" w:rsidRPr="005E2CA0" w:rsidRDefault="006B1157" w:rsidP="00E57B98">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14:paraId="34EE9CB6" w14:textId="77777777" w:rsidR="006B1157" w:rsidRPr="005E2CA0" w:rsidRDefault="006B1157" w:rsidP="00E57B98">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40FECB0F" w14:textId="77777777" w:rsidR="006B1157" w:rsidRPr="005E2CA0" w:rsidRDefault="006B1157" w:rsidP="00E57B98">
            <w:pPr>
              <w:rPr>
                <w:b/>
                <w:bCs/>
                <w:sz w:val="2"/>
                <w:szCs w:val="2"/>
                <w:lang w:val="en-US"/>
              </w:rPr>
            </w:pPr>
            <w:r w:rsidRPr="005E2CA0">
              <w:rPr>
                <w:b/>
                <w:bCs/>
                <w:sz w:val="22"/>
                <w:szCs w:val="22"/>
                <w:lang w:val="en-US"/>
              </w:rPr>
              <w:t>Transportarea pamintului cu autobasculanta de 10 t la distanta de: 5 km</w:t>
            </w:r>
          </w:p>
          <w:p w14:paraId="09C0C93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3F49A8D"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9D9DCF4"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5FE4C4A" w14:textId="77777777" w:rsidR="006B1157" w:rsidRPr="005E2CA0" w:rsidRDefault="006B1157" w:rsidP="00E57B98">
            <w:pPr>
              <w:jc w:val="center"/>
              <w:rPr>
                <w:b/>
                <w:bCs/>
                <w:sz w:val="22"/>
                <w:szCs w:val="22"/>
                <w:lang w:val="en-US"/>
              </w:rPr>
            </w:pPr>
            <w:r w:rsidRPr="005E2CA0">
              <w:rPr>
                <w:b/>
                <w:bCs/>
                <w:sz w:val="22"/>
                <w:szCs w:val="22"/>
                <w:lang w:val="en-US"/>
              </w:rPr>
              <w:t>5,000</w:t>
            </w:r>
          </w:p>
          <w:p w14:paraId="17C18FF2" w14:textId="77777777" w:rsidR="006B1157" w:rsidRPr="009B70F2" w:rsidRDefault="006B1157" w:rsidP="00E57B98">
            <w:pPr>
              <w:jc w:val="center"/>
              <w:rPr>
                <w:sz w:val="2"/>
                <w:szCs w:val="2"/>
                <w:lang w:val="en-US"/>
              </w:rPr>
            </w:pPr>
          </w:p>
        </w:tc>
      </w:tr>
      <w:tr w:rsidR="006B1157" w:rsidRPr="00B40365" w14:paraId="0CF0247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B686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931FBEF" w14:textId="77777777" w:rsidR="006B1157" w:rsidRPr="00B40365" w:rsidRDefault="006B1157" w:rsidP="00E57B98">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D9ACD9A" w14:textId="77777777" w:rsidR="006B1157" w:rsidRPr="00C97908" w:rsidRDefault="006B1157" w:rsidP="00E57B98">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6CE6C41"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1BD53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5ED0D7B5" w14:textId="77777777" w:rsidR="006B1157" w:rsidRPr="00C97908" w:rsidRDefault="006B1157" w:rsidP="00E57B98">
            <w:pPr>
              <w:jc w:val="center"/>
              <w:rPr>
                <w:sz w:val="16"/>
                <w:szCs w:val="16"/>
                <w:lang w:val="en-US"/>
              </w:rPr>
            </w:pPr>
            <w:r w:rsidRPr="00C97908">
              <w:rPr>
                <w:sz w:val="16"/>
                <w:szCs w:val="16"/>
                <w:lang w:val="en-US"/>
              </w:rPr>
              <w:t>0,192</w:t>
            </w:r>
          </w:p>
        </w:tc>
      </w:tr>
      <w:tr w:rsidR="006B1157" w:rsidRPr="009B70F2" w14:paraId="6534B7D6"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B44178" w14:textId="77777777" w:rsidR="006B1157" w:rsidRPr="005E2CA0" w:rsidRDefault="006B1157" w:rsidP="00E57B9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540A109" w14:textId="77777777" w:rsidR="006B1157" w:rsidRPr="005E2CA0" w:rsidRDefault="006B1157" w:rsidP="00E57B98">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B6ECDA1" w14:textId="77777777" w:rsidR="006B1157" w:rsidRPr="005E2CA0" w:rsidRDefault="006B1157" w:rsidP="00E57B98">
            <w:pPr>
              <w:rPr>
                <w:b/>
                <w:bCs/>
                <w:sz w:val="2"/>
                <w:szCs w:val="2"/>
                <w:lang w:val="en-US"/>
              </w:rPr>
            </w:pPr>
            <w:r w:rsidRPr="005E2CA0">
              <w:rPr>
                <w:b/>
                <w:bCs/>
                <w:sz w:val="22"/>
                <w:szCs w:val="22"/>
                <w:lang w:val="en-US"/>
              </w:rPr>
              <w:t>Strat de fundatie din pietris</w:t>
            </w:r>
          </w:p>
          <w:p w14:paraId="64D380E3"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210477C8"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73FC09"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398D0F1" w14:textId="77777777" w:rsidR="006B1157" w:rsidRPr="005E2CA0" w:rsidRDefault="006B1157" w:rsidP="00E57B98">
            <w:pPr>
              <w:jc w:val="center"/>
              <w:rPr>
                <w:b/>
                <w:bCs/>
                <w:sz w:val="22"/>
                <w:szCs w:val="22"/>
                <w:lang w:val="en-US"/>
              </w:rPr>
            </w:pPr>
            <w:r w:rsidRPr="005E2CA0">
              <w:rPr>
                <w:b/>
                <w:bCs/>
                <w:sz w:val="22"/>
                <w:szCs w:val="22"/>
                <w:lang w:val="en-US"/>
              </w:rPr>
              <w:t>0,330</w:t>
            </w:r>
          </w:p>
          <w:p w14:paraId="28948811" w14:textId="77777777" w:rsidR="006B1157" w:rsidRPr="009B70F2" w:rsidRDefault="006B1157" w:rsidP="00E57B98">
            <w:pPr>
              <w:jc w:val="center"/>
              <w:rPr>
                <w:sz w:val="2"/>
                <w:szCs w:val="2"/>
                <w:lang w:val="en-US"/>
              </w:rPr>
            </w:pPr>
          </w:p>
        </w:tc>
      </w:tr>
      <w:tr w:rsidR="006B1157" w:rsidRPr="00B40365" w14:paraId="4EBE1E3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D676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F4D262"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E37A5A9"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7DB16B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04426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5D743911" w14:textId="77777777" w:rsidR="006B1157" w:rsidRPr="00C97908" w:rsidRDefault="006B1157" w:rsidP="00E57B98">
            <w:pPr>
              <w:jc w:val="center"/>
              <w:rPr>
                <w:sz w:val="16"/>
                <w:szCs w:val="16"/>
                <w:lang w:val="en-US"/>
              </w:rPr>
            </w:pPr>
            <w:r w:rsidRPr="00C97908">
              <w:rPr>
                <w:sz w:val="16"/>
                <w:szCs w:val="16"/>
                <w:lang w:val="en-US"/>
              </w:rPr>
              <w:t>0,327</w:t>
            </w:r>
          </w:p>
        </w:tc>
      </w:tr>
      <w:tr w:rsidR="006B1157" w:rsidRPr="00B40365" w14:paraId="3B80AC6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AD49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4D98050" w14:textId="77777777" w:rsidR="006B1157" w:rsidRPr="00B40365" w:rsidRDefault="006B1157" w:rsidP="00E57B98">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671C5B65" w14:textId="77777777" w:rsidR="006B1157" w:rsidRPr="00C97908" w:rsidRDefault="006B1157" w:rsidP="00E57B98">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45EB25D5"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1724A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37E73247" w14:textId="77777777" w:rsidR="006B1157" w:rsidRPr="00C97908" w:rsidRDefault="006B1157" w:rsidP="00E57B98">
            <w:pPr>
              <w:jc w:val="center"/>
              <w:rPr>
                <w:sz w:val="16"/>
                <w:szCs w:val="16"/>
                <w:lang w:val="en-US"/>
              </w:rPr>
            </w:pPr>
            <w:r w:rsidRPr="00C97908">
              <w:rPr>
                <w:sz w:val="16"/>
                <w:szCs w:val="16"/>
                <w:lang w:val="en-US"/>
              </w:rPr>
              <w:t>0,38</w:t>
            </w:r>
          </w:p>
        </w:tc>
      </w:tr>
      <w:tr w:rsidR="006B1157" w:rsidRPr="00B40365" w14:paraId="762426C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3BB3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7133E12" w14:textId="77777777" w:rsidR="006B1157" w:rsidRPr="00B40365" w:rsidRDefault="006B1157" w:rsidP="00E57B9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8411EBE" w14:textId="77777777" w:rsidR="006B1157" w:rsidRPr="00C97908" w:rsidRDefault="006B1157" w:rsidP="00E57B9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5452F93"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3ED7F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7F110F3" w14:textId="77777777" w:rsidR="006B1157" w:rsidRPr="00C97908" w:rsidRDefault="006B1157" w:rsidP="00E57B98">
            <w:pPr>
              <w:jc w:val="center"/>
              <w:rPr>
                <w:sz w:val="16"/>
                <w:szCs w:val="16"/>
                <w:lang w:val="en-US"/>
              </w:rPr>
            </w:pPr>
            <w:r w:rsidRPr="00C97908">
              <w:rPr>
                <w:sz w:val="16"/>
                <w:szCs w:val="16"/>
                <w:lang w:val="en-US"/>
              </w:rPr>
              <w:t>0,033</w:t>
            </w:r>
          </w:p>
        </w:tc>
      </w:tr>
      <w:tr w:rsidR="006B1157" w:rsidRPr="00B40365" w14:paraId="54C08AB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0545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5E17D48" w14:textId="77777777" w:rsidR="006B1157" w:rsidRPr="00B40365" w:rsidRDefault="006B1157" w:rsidP="00E57B9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68FF28D" w14:textId="77777777" w:rsidR="006B1157" w:rsidRPr="00C97908" w:rsidRDefault="006B1157" w:rsidP="00E57B9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B58B1F6"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B000A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1F171D02" w14:textId="77777777" w:rsidR="006B1157" w:rsidRPr="00C97908" w:rsidRDefault="006B1157" w:rsidP="00E57B98">
            <w:pPr>
              <w:jc w:val="center"/>
              <w:rPr>
                <w:sz w:val="16"/>
                <w:szCs w:val="16"/>
                <w:lang w:val="en-US"/>
              </w:rPr>
            </w:pPr>
            <w:r w:rsidRPr="00C97908">
              <w:rPr>
                <w:sz w:val="16"/>
                <w:szCs w:val="16"/>
                <w:lang w:val="en-US"/>
              </w:rPr>
              <w:t>0,069</w:t>
            </w:r>
          </w:p>
        </w:tc>
      </w:tr>
      <w:tr w:rsidR="006B1157" w:rsidRPr="00B40365" w14:paraId="09EFB46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5DEF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597F085" w14:textId="77777777" w:rsidR="006B1157" w:rsidRPr="00B40365" w:rsidRDefault="006B1157" w:rsidP="00E57B9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0F2CDBF" w14:textId="77777777" w:rsidR="006B1157" w:rsidRPr="00C97908" w:rsidRDefault="006B1157" w:rsidP="00E57B9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6DCBF166"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F8CE2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3B0A01B1" w14:textId="77777777" w:rsidR="006B1157" w:rsidRPr="00C97908" w:rsidRDefault="006B1157" w:rsidP="00E57B98">
            <w:pPr>
              <w:jc w:val="center"/>
              <w:rPr>
                <w:sz w:val="16"/>
                <w:szCs w:val="16"/>
                <w:lang w:val="en-US"/>
              </w:rPr>
            </w:pPr>
            <w:r w:rsidRPr="00C97908">
              <w:rPr>
                <w:sz w:val="16"/>
                <w:szCs w:val="16"/>
                <w:lang w:val="en-US"/>
              </w:rPr>
              <w:t>0,139</w:t>
            </w:r>
          </w:p>
        </w:tc>
      </w:tr>
      <w:tr w:rsidR="006B1157" w:rsidRPr="009B70F2" w14:paraId="7C929BA1"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E78EE1" w14:textId="77777777" w:rsidR="006B1157" w:rsidRPr="005E2CA0" w:rsidRDefault="006B1157" w:rsidP="00E57B9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0D613CEF" w14:textId="77777777" w:rsidR="006B1157" w:rsidRPr="005E2CA0" w:rsidRDefault="006B1157" w:rsidP="00E57B98">
            <w:pPr>
              <w:jc w:val="center"/>
              <w:rPr>
                <w:b/>
                <w:bCs/>
                <w:sz w:val="22"/>
                <w:szCs w:val="22"/>
                <w:lang w:val="en-US"/>
              </w:rPr>
            </w:pPr>
            <w:r w:rsidRPr="005E2CA0">
              <w:rPr>
                <w:b/>
                <w:bCs/>
                <w:sz w:val="22"/>
                <w:szCs w:val="22"/>
                <w:lang w:val="en-US"/>
              </w:rPr>
              <w:t>CC01D1</w:t>
            </w:r>
          </w:p>
        </w:tc>
        <w:tc>
          <w:tcPr>
            <w:tcW w:w="4366" w:type="dxa"/>
            <w:gridSpan w:val="5"/>
            <w:tcBorders>
              <w:top w:val="single" w:sz="4" w:space="0" w:color="auto"/>
              <w:bottom w:val="single" w:sz="4" w:space="0" w:color="auto"/>
            </w:tcBorders>
          </w:tcPr>
          <w:p w14:paraId="666B6594" w14:textId="77777777" w:rsidR="006B1157" w:rsidRPr="005E2CA0" w:rsidRDefault="006B1157" w:rsidP="00E57B98">
            <w:pPr>
              <w:rPr>
                <w:b/>
                <w:bCs/>
                <w:sz w:val="2"/>
                <w:szCs w:val="2"/>
                <w:lang w:val="en-US"/>
              </w:rPr>
            </w:pPr>
            <w:r w:rsidRPr="005E2CA0">
              <w:rPr>
                <w:b/>
                <w:bCs/>
                <w:sz w:val="22"/>
                <w:szCs w:val="22"/>
                <w:lang w:val="en-US"/>
              </w:rPr>
              <w:t>Armaturi din otel beton  PC 52 fasonate in ateliere de santier si montate cu diametrul barelor peste  8 mm inclusiv in fundatii izolate</w:t>
            </w:r>
          </w:p>
          <w:p w14:paraId="4124C6E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3AEFEB48" w14:textId="77777777" w:rsidR="006B1157" w:rsidRPr="005E2CA0" w:rsidRDefault="006B1157" w:rsidP="00E57B9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121EEB1"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DCEC55B" w14:textId="77777777" w:rsidR="006B1157" w:rsidRPr="005E2CA0" w:rsidRDefault="006B1157" w:rsidP="00E57B98">
            <w:pPr>
              <w:jc w:val="center"/>
              <w:rPr>
                <w:b/>
                <w:bCs/>
                <w:sz w:val="22"/>
                <w:szCs w:val="22"/>
                <w:lang w:val="en-US"/>
              </w:rPr>
            </w:pPr>
            <w:r w:rsidRPr="005E2CA0">
              <w:rPr>
                <w:b/>
                <w:bCs/>
                <w:sz w:val="22"/>
                <w:szCs w:val="22"/>
                <w:lang w:val="en-US"/>
              </w:rPr>
              <w:t>9,800</w:t>
            </w:r>
          </w:p>
          <w:p w14:paraId="707611B7" w14:textId="77777777" w:rsidR="006B1157" w:rsidRPr="009B70F2" w:rsidRDefault="006B1157" w:rsidP="00E57B98">
            <w:pPr>
              <w:jc w:val="center"/>
              <w:rPr>
                <w:sz w:val="2"/>
                <w:szCs w:val="2"/>
                <w:lang w:val="en-US"/>
              </w:rPr>
            </w:pPr>
          </w:p>
        </w:tc>
      </w:tr>
      <w:tr w:rsidR="006B1157" w:rsidRPr="00B40365" w14:paraId="7F3CC6B6"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95CF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8200B61" w14:textId="77777777" w:rsidR="006B1157" w:rsidRPr="00B40365" w:rsidRDefault="006B1157" w:rsidP="00E57B9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061630C" w14:textId="77777777" w:rsidR="006B1157" w:rsidRPr="00C97908" w:rsidRDefault="006B1157" w:rsidP="00E57B9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321C941"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32B33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0,059</w:t>
            </w:r>
          </w:p>
        </w:tc>
        <w:tc>
          <w:tcPr>
            <w:tcW w:w="1559" w:type="dxa"/>
            <w:gridSpan w:val="2"/>
            <w:tcBorders>
              <w:top w:val="nil"/>
              <w:bottom w:val="single" w:sz="2" w:space="0" w:color="auto"/>
            </w:tcBorders>
            <w:vAlign w:val="center"/>
          </w:tcPr>
          <w:p w14:paraId="0E12B880" w14:textId="77777777" w:rsidR="006B1157" w:rsidRPr="00C97908" w:rsidRDefault="006B1157" w:rsidP="00E57B98">
            <w:pPr>
              <w:jc w:val="center"/>
              <w:rPr>
                <w:sz w:val="16"/>
                <w:szCs w:val="16"/>
                <w:lang w:val="en-US"/>
              </w:rPr>
            </w:pPr>
            <w:r w:rsidRPr="00C97908">
              <w:rPr>
                <w:sz w:val="16"/>
                <w:szCs w:val="16"/>
                <w:lang w:val="en-US"/>
              </w:rPr>
              <w:t>0,578</w:t>
            </w:r>
          </w:p>
        </w:tc>
      </w:tr>
      <w:tr w:rsidR="006B1157" w:rsidRPr="00B40365" w14:paraId="5B978B2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0278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0187593"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636FF3"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CABEAF"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01E75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F159F92" w14:textId="77777777" w:rsidR="006B1157" w:rsidRPr="00C97908" w:rsidRDefault="006B1157" w:rsidP="00E57B98">
            <w:pPr>
              <w:jc w:val="center"/>
              <w:rPr>
                <w:sz w:val="16"/>
                <w:szCs w:val="16"/>
                <w:lang w:val="en-US"/>
              </w:rPr>
            </w:pPr>
            <w:r w:rsidRPr="00C97908">
              <w:rPr>
                <w:sz w:val="16"/>
                <w:szCs w:val="16"/>
                <w:lang w:val="en-US"/>
              </w:rPr>
              <w:t>0,039</w:t>
            </w:r>
          </w:p>
        </w:tc>
      </w:tr>
      <w:tr w:rsidR="006B1157" w:rsidRPr="00B40365" w14:paraId="7C8C7F4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1BB8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643B62F" w14:textId="77777777" w:rsidR="006B1157" w:rsidRPr="00B40365" w:rsidRDefault="006B1157" w:rsidP="00E57B98">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0EB0ECE3" w14:textId="77777777" w:rsidR="006B1157" w:rsidRPr="00C97908" w:rsidRDefault="006B1157" w:rsidP="00E57B98">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347C82B4"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AEFCB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F22FE8E" w14:textId="77777777" w:rsidR="006B1157" w:rsidRPr="00C97908" w:rsidRDefault="006B1157" w:rsidP="00E57B98">
            <w:pPr>
              <w:jc w:val="center"/>
              <w:rPr>
                <w:sz w:val="16"/>
                <w:szCs w:val="16"/>
                <w:lang w:val="en-US"/>
              </w:rPr>
            </w:pPr>
            <w:r w:rsidRPr="00C97908">
              <w:rPr>
                <w:sz w:val="16"/>
                <w:szCs w:val="16"/>
                <w:lang w:val="en-US"/>
              </w:rPr>
              <w:t>10,045</w:t>
            </w:r>
          </w:p>
        </w:tc>
      </w:tr>
      <w:tr w:rsidR="006B1157" w:rsidRPr="00B40365" w14:paraId="11D31CF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AA93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3AA3A3" w14:textId="77777777" w:rsidR="006B1157" w:rsidRPr="00B40365" w:rsidRDefault="006B1157" w:rsidP="00E57B9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7A452F8" w14:textId="77777777" w:rsidR="006B1157" w:rsidRPr="00C97908" w:rsidRDefault="006B1157" w:rsidP="00E57B9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60FDB1E"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5604B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4007D49" w14:textId="77777777" w:rsidR="006B1157" w:rsidRPr="00C97908" w:rsidRDefault="006B1157" w:rsidP="00E57B98">
            <w:pPr>
              <w:jc w:val="center"/>
              <w:rPr>
                <w:sz w:val="16"/>
                <w:szCs w:val="16"/>
                <w:lang w:val="en-US"/>
              </w:rPr>
            </w:pPr>
            <w:r w:rsidRPr="00C97908">
              <w:rPr>
                <w:sz w:val="16"/>
                <w:szCs w:val="16"/>
                <w:lang w:val="en-US"/>
              </w:rPr>
              <w:t>1,47</w:t>
            </w:r>
          </w:p>
        </w:tc>
      </w:tr>
      <w:tr w:rsidR="006B1157" w:rsidRPr="00B40365" w14:paraId="259C527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AA8C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2F91ECE" w14:textId="77777777" w:rsidR="006B1157" w:rsidRPr="00B40365" w:rsidRDefault="006B1157" w:rsidP="00E57B9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A1F6FEB" w14:textId="77777777" w:rsidR="006B1157" w:rsidRPr="00C97908" w:rsidRDefault="006B1157" w:rsidP="00E57B9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3157539"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3EC01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75BBE32" w14:textId="77777777" w:rsidR="006B1157" w:rsidRPr="00C97908" w:rsidRDefault="006B1157" w:rsidP="00E57B98">
            <w:pPr>
              <w:jc w:val="center"/>
              <w:rPr>
                <w:sz w:val="16"/>
                <w:szCs w:val="16"/>
                <w:lang w:val="en-US"/>
              </w:rPr>
            </w:pPr>
            <w:r w:rsidRPr="00C97908">
              <w:rPr>
                <w:sz w:val="16"/>
                <w:szCs w:val="16"/>
                <w:lang w:val="en-US"/>
              </w:rPr>
              <w:t>0,098</w:t>
            </w:r>
          </w:p>
        </w:tc>
      </w:tr>
      <w:tr w:rsidR="006B1157" w:rsidRPr="009B70F2" w14:paraId="0FF271FB"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1471F3" w14:textId="77777777" w:rsidR="006B1157" w:rsidRPr="005E2CA0" w:rsidRDefault="006B1157" w:rsidP="00E57B9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20646580" w14:textId="77777777" w:rsidR="006B1157" w:rsidRPr="005E2CA0" w:rsidRDefault="006B1157" w:rsidP="00E57B98">
            <w:pPr>
              <w:jc w:val="center"/>
              <w:rPr>
                <w:b/>
                <w:bCs/>
                <w:sz w:val="22"/>
                <w:szCs w:val="22"/>
                <w:lang w:val="en-US"/>
              </w:rPr>
            </w:pPr>
            <w:r w:rsidRPr="005E2CA0">
              <w:rPr>
                <w:b/>
                <w:bCs/>
                <w:sz w:val="22"/>
                <w:szCs w:val="22"/>
                <w:lang w:val="en-US"/>
              </w:rPr>
              <w:t>CA03G01</w:t>
            </w:r>
          </w:p>
        </w:tc>
        <w:tc>
          <w:tcPr>
            <w:tcW w:w="4366" w:type="dxa"/>
            <w:gridSpan w:val="5"/>
            <w:tcBorders>
              <w:top w:val="single" w:sz="4" w:space="0" w:color="auto"/>
              <w:bottom w:val="single" w:sz="4" w:space="0" w:color="auto"/>
            </w:tcBorders>
          </w:tcPr>
          <w:p w14:paraId="46969A78" w14:textId="77777777" w:rsidR="006B1157" w:rsidRPr="005E2CA0" w:rsidRDefault="006B1157" w:rsidP="00E57B98">
            <w:pPr>
              <w:rPr>
                <w:b/>
                <w:bCs/>
                <w:sz w:val="2"/>
                <w:szCs w:val="2"/>
                <w:lang w:val="en-US"/>
              </w:rPr>
            </w:pPr>
            <w:r w:rsidRPr="005E2CA0">
              <w:rPr>
                <w:b/>
                <w:bCs/>
                <w:sz w:val="22"/>
                <w:szCs w:val="22"/>
                <w:lang w:val="en-US"/>
              </w:rPr>
              <w:t>Beton armat turnat cu mijloace clasice,  in fundatii, socluri, ziduri de sprijin, pereti sub cota zero, preparat cu betoniera pe santier, turnare cu mijloace clasice, beton armat clasa C16/20</w:t>
            </w:r>
          </w:p>
          <w:p w14:paraId="1AB0C590"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A97E23C"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FCEBEC2"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397903B3" w14:textId="77777777" w:rsidR="006B1157" w:rsidRPr="005E2CA0" w:rsidRDefault="006B1157" w:rsidP="00E57B98">
            <w:pPr>
              <w:jc w:val="center"/>
              <w:rPr>
                <w:b/>
                <w:bCs/>
                <w:sz w:val="22"/>
                <w:szCs w:val="22"/>
                <w:lang w:val="en-US"/>
              </w:rPr>
            </w:pPr>
            <w:r w:rsidRPr="005E2CA0">
              <w:rPr>
                <w:b/>
                <w:bCs/>
                <w:sz w:val="22"/>
                <w:szCs w:val="22"/>
                <w:lang w:val="en-US"/>
              </w:rPr>
              <w:t>2,610</w:t>
            </w:r>
          </w:p>
          <w:p w14:paraId="728FC12B" w14:textId="77777777" w:rsidR="006B1157" w:rsidRPr="009B70F2" w:rsidRDefault="006B1157" w:rsidP="00E57B98">
            <w:pPr>
              <w:jc w:val="center"/>
              <w:rPr>
                <w:sz w:val="2"/>
                <w:szCs w:val="2"/>
                <w:lang w:val="en-US"/>
              </w:rPr>
            </w:pPr>
          </w:p>
        </w:tc>
      </w:tr>
      <w:tr w:rsidR="006B1157" w:rsidRPr="00B40365" w14:paraId="4AFF72A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0B584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545F761" w14:textId="77777777" w:rsidR="006B1157" w:rsidRPr="00B40365" w:rsidRDefault="006B1157" w:rsidP="00E57B9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8301370" w14:textId="77777777" w:rsidR="006B1157" w:rsidRPr="00C97908" w:rsidRDefault="006B1157" w:rsidP="00E57B9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766894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AE321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1CC4F533" w14:textId="77777777" w:rsidR="006B1157" w:rsidRPr="00C97908" w:rsidRDefault="006B1157" w:rsidP="00E57B98">
            <w:pPr>
              <w:jc w:val="center"/>
              <w:rPr>
                <w:sz w:val="16"/>
                <w:szCs w:val="16"/>
                <w:lang w:val="en-US"/>
              </w:rPr>
            </w:pPr>
            <w:r w:rsidRPr="00C97908">
              <w:rPr>
                <w:sz w:val="16"/>
                <w:szCs w:val="16"/>
                <w:lang w:val="en-US"/>
              </w:rPr>
              <w:t>10,44</w:t>
            </w:r>
          </w:p>
        </w:tc>
      </w:tr>
      <w:tr w:rsidR="006B1157" w:rsidRPr="00B40365" w14:paraId="44636D9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D60C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BD7A243"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78E5F8"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B1B17D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6F38A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4ADE11F3" w14:textId="77777777" w:rsidR="006B1157" w:rsidRPr="00C97908" w:rsidRDefault="006B1157" w:rsidP="00E57B98">
            <w:pPr>
              <w:jc w:val="center"/>
              <w:rPr>
                <w:sz w:val="16"/>
                <w:szCs w:val="16"/>
                <w:lang w:val="en-US"/>
              </w:rPr>
            </w:pPr>
            <w:r w:rsidRPr="00C97908">
              <w:rPr>
                <w:sz w:val="16"/>
                <w:szCs w:val="16"/>
                <w:lang w:val="en-US"/>
              </w:rPr>
              <w:t>1,044</w:t>
            </w:r>
          </w:p>
        </w:tc>
      </w:tr>
      <w:tr w:rsidR="006B1157" w:rsidRPr="00B40365" w14:paraId="3B1FF77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043A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EE01292" w14:textId="77777777" w:rsidR="006B1157" w:rsidRPr="00B40365" w:rsidRDefault="006B1157" w:rsidP="00E57B98">
            <w:pPr>
              <w:jc w:val="center"/>
              <w:rPr>
                <w:sz w:val="16"/>
                <w:szCs w:val="16"/>
                <w:lang w:val="en-US"/>
              </w:rPr>
            </w:pPr>
            <w:r w:rsidRPr="00B40365">
              <w:rPr>
                <w:sz w:val="16"/>
                <w:szCs w:val="16"/>
                <w:lang w:val="en-US"/>
              </w:rPr>
              <w:t>2663102100000-16/20</w:t>
            </w:r>
          </w:p>
        </w:tc>
        <w:tc>
          <w:tcPr>
            <w:tcW w:w="4366" w:type="dxa"/>
            <w:gridSpan w:val="4"/>
            <w:tcBorders>
              <w:top w:val="nil"/>
              <w:bottom w:val="single" w:sz="2" w:space="0" w:color="auto"/>
            </w:tcBorders>
            <w:vAlign w:val="center"/>
          </w:tcPr>
          <w:p w14:paraId="653527A7" w14:textId="77777777" w:rsidR="006B1157" w:rsidRPr="00C97908" w:rsidRDefault="006B1157" w:rsidP="00E57B98">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433F2FD9"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1B6D2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39382CEB" w14:textId="77777777" w:rsidR="006B1157" w:rsidRPr="00C97908" w:rsidRDefault="006B1157" w:rsidP="00E57B98">
            <w:pPr>
              <w:jc w:val="center"/>
              <w:rPr>
                <w:sz w:val="16"/>
                <w:szCs w:val="16"/>
                <w:lang w:val="en-US"/>
              </w:rPr>
            </w:pPr>
            <w:r w:rsidRPr="00C97908">
              <w:rPr>
                <w:sz w:val="16"/>
                <w:szCs w:val="16"/>
                <w:lang w:val="en-US"/>
              </w:rPr>
              <w:t>2,702</w:t>
            </w:r>
          </w:p>
        </w:tc>
      </w:tr>
      <w:tr w:rsidR="006B1157" w:rsidRPr="00B40365" w14:paraId="50E3092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607C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945D5FA" w14:textId="77777777" w:rsidR="006B1157" w:rsidRPr="00B40365" w:rsidRDefault="006B1157" w:rsidP="00E57B9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2ED2DA" w14:textId="77777777" w:rsidR="006B1157" w:rsidRPr="00C97908" w:rsidRDefault="006B1157" w:rsidP="00E57B9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A5BD8C7"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980D2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43C85B9" w14:textId="77777777" w:rsidR="006B1157" w:rsidRPr="00C97908" w:rsidRDefault="006B1157" w:rsidP="00E57B98">
            <w:pPr>
              <w:jc w:val="center"/>
              <w:rPr>
                <w:sz w:val="16"/>
                <w:szCs w:val="16"/>
                <w:lang w:val="en-US"/>
              </w:rPr>
            </w:pPr>
            <w:r w:rsidRPr="00C97908">
              <w:rPr>
                <w:sz w:val="16"/>
                <w:szCs w:val="16"/>
                <w:lang w:val="en-US"/>
              </w:rPr>
              <w:t>0,265</w:t>
            </w:r>
          </w:p>
        </w:tc>
      </w:tr>
      <w:tr w:rsidR="006B1157" w:rsidRPr="00B40365" w14:paraId="7DFB0DA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2522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576F5EA" w14:textId="77777777" w:rsidR="006B1157" w:rsidRPr="00B40365" w:rsidRDefault="006B1157" w:rsidP="00E57B9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FC4F7FC" w14:textId="77777777" w:rsidR="006B1157" w:rsidRPr="00C97908" w:rsidRDefault="006B1157" w:rsidP="00E57B9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26A60A0"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09D17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71B66985" w14:textId="77777777" w:rsidR="006B1157" w:rsidRPr="00C97908" w:rsidRDefault="006B1157" w:rsidP="00E57B98">
            <w:pPr>
              <w:jc w:val="center"/>
              <w:rPr>
                <w:sz w:val="16"/>
                <w:szCs w:val="16"/>
                <w:lang w:val="en-US"/>
              </w:rPr>
            </w:pPr>
            <w:r w:rsidRPr="00C97908">
              <w:rPr>
                <w:sz w:val="16"/>
                <w:szCs w:val="16"/>
                <w:lang w:val="en-US"/>
              </w:rPr>
              <w:t>1,566</w:t>
            </w:r>
          </w:p>
        </w:tc>
      </w:tr>
      <w:tr w:rsidR="006B1157" w:rsidRPr="00B40365" w14:paraId="1EC3256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8712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D29ADC6" w14:textId="77777777" w:rsidR="006B1157" w:rsidRPr="00B40365" w:rsidRDefault="006B1157" w:rsidP="00E57B9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32FC5F25" w14:textId="77777777" w:rsidR="006B1157" w:rsidRPr="00C97908" w:rsidRDefault="006B1157" w:rsidP="00E57B9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16DADC98"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4D780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68018E76" w14:textId="77777777" w:rsidR="006B1157" w:rsidRPr="00C97908" w:rsidRDefault="006B1157" w:rsidP="00E57B98">
            <w:pPr>
              <w:jc w:val="center"/>
              <w:rPr>
                <w:sz w:val="16"/>
                <w:szCs w:val="16"/>
                <w:lang w:val="en-US"/>
              </w:rPr>
            </w:pPr>
            <w:r w:rsidRPr="00C97908">
              <w:rPr>
                <w:sz w:val="16"/>
                <w:szCs w:val="16"/>
                <w:lang w:val="en-US"/>
              </w:rPr>
              <w:t>0,652</w:t>
            </w:r>
          </w:p>
        </w:tc>
      </w:tr>
      <w:tr w:rsidR="006B1157" w:rsidRPr="009B70F2" w14:paraId="2B90E15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DABEB" w14:textId="77777777" w:rsidR="006B1157" w:rsidRPr="005E2CA0" w:rsidRDefault="006B1157" w:rsidP="00E57B9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3391A41" w14:textId="77777777" w:rsidR="006B1157" w:rsidRPr="005E2CA0" w:rsidRDefault="006B1157" w:rsidP="00E57B98">
            <w:pPr>
              <w:jc w:val="center"/>
              <w:rPr>
                <w:b/>
                <w:bCs/>
                <w:sz w:val="22"/>
                <w:szCs w:val="22"/>
                <w:lang w:val="en-US"/>
              </w:rPr>
            </w:pPr>
            <w:r w:rsidRPr="005E2CA0">
              <w:rPr>
                <w:b/>
                <w:bCs/>
                <w:sz w:val="22"/>
                <w:szCs w:val="22"/>
                <w:lang w:val="en-US"/>
              </w:rPr>
              <w:t>CL01A</w:t>
            </w:r>
          </w:p>
        </w:tc>
        <w:tc>
          <w:tcPr>
            <w:tcW w:w="4366" w:type="dxa"/>
            <w:gridSpan w:val="5"/>
            <w:tcBorders>
              <w:top w:val="single" w:sz="4" w:space="0" w:color="auto"/>
              <w:bottom w:val="single" w:sz="4" w:space="0" w:color="auto"/>
            </w:tcBorders>
          </w:tcPr>
          <w:p w14:paraId="50B11F2E" w14:textId="77777777" w:rsidR="006B1157" w:rsidRPr="005E2CA0" w:rsidRDefault="006B1157" w:rsidP="00E57B98">
            <w:pPr>
              <w:rPr>
                <w:b/>
                <w:bCs/>
                <w:sz w:val="2"/>
                <w:szCs w:val="2"/>
                <w:lang w:val="en-US"/>
              </w:rPr>
            </w:pPr>
            <w:r w:rsidRPr="005E2CA0">
              <w:rPr>
                <w:b/>
                <w:bCs/>
                <w:sz w:val="22"/>
                <w:szCs w:val="22"/>
                <w:lang w:val="en-US"/>
              </w:rPr>
              <w:t>Stilpi din otel gata confectionati, livrati complet asamblati, montati la inaltimi pina la 35 m, avind pina la 1 t inclusiv / teava 60x40x2</w:t>
            </w:r>
          </w:p>
          <w:p w14:paraId="3606134F"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221F913F"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013E5AB"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065EAB6A" w14:textId="77777777" w:rsidR="006B1157" w:rsidRPr="005E2CA0" w:rsidRDefault="006B1157" w:rsidP="00E57B98">
            <w:pPr>
              <w:jc w:val="center"/>
              <w:rPr>
                <w:b/>
                <w:bCs/>
                <w:sz w:val="22"/>
                <w:szCs w:val="22"/>
                <w:lang w:val="en-US"/>
              </w:rPr>
            </w:pPr>
            <w:r w:rsidRPr="005E2CA0">
              <w:rPr>
                <w:b/>
                <w:bCs/>
                <w:sz w:val="22"/>
                <w:szCs w:val="22"/>
                <w:lang w:val="en-US"/>
              </w:rPr>
              <w:t>0,180</w:t>
            </w:r>
          </w:p>
          <w:p w14:paraId="78E2B043" w14:textId="77777777" w:rsidR="006B1157" w:rsidRPr="009B70F2" w:rsidRDefault="006B1157" w:rsidP="00E57B98">
            <w:pPr>
              <w:jc w:val="center"/>
              <w:rPr>
                <w:sz w:val="2"/>
                <w:szCs w:val="2"/>
                <w:lang w:val="en-US"/>
              </w:rPr>
            </w:pPr>
          </w:p>
        </w:tc>
      </w:tr>
      <w:tr w:rsidR="006B1157" w:rsidRPr="00B40365" w14:paraId="39BB287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2A3B2"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BEEC79D" w14:textId="77777777" w:rsidR="006B1157" w:rsidRPr="00B40365" w:rsidRDefault="006B1157" w:rsidP="00E57B98">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126CDE3B" w14:textId="77777777" w:rsidR="006B1157" w:rsidRPr="00C97908" w:rsidRDefault="006B1157" w:rsidP="00E57B98">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75962B36"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04B62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14,400</w:t>
            </w:r>
          </w:p>
        </w:tc>
        <w:tc>
          <w:tcPr>
            <w:tcW w:w="1559" w:type="dxa"/>
            <w:gridSpan w:val="2"/>
            <w:tcBorders>
              <w:top w:val="nil"/>
              <w:bottom w:val="single" w:sz="2" w:space="0" w:color="auto"/>
            </w:tcBorders>
            <w:vAlign w:val="center"/>
          </w:tcPr>
          <w:p w14:paraId="58CC8946" w14:textId="77777777" w:rsidR="006B1157" w:rsidRPr="00C97908" w:rsidRDefault="006B1157" w:rsidP="00E57B98">
            <w:pPr>
              <w:jc w:val="center"/>
              <w:rPr>
                <w:sz w:val="16"/>
                <w:szCs w:val="16"/>
                <w:lang w:val="en-US"/>
              </w:rPr>
            </w:pPr>
            <w:r w:rsidRPr="00C97908">
              <w:rPr>
                <w:sz w:val="16"/>
                <w:szCs w:val="16"/>
                <w:lang w:val="en-US"/>
              </w:rPr>
              <w:t>2,592</w:t>
            </w:r>
          </w:p>
        </w:tc>
      </w:tr>
      <w:tr w:rsidR="006B1157" w:rsidRPr="00B40365" w14:paraId="51CA34B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CDFA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4ED1C3A" w14:textId="77777777" w:rsidR="006B1157" w:rsidRPr="00B40365" w:rsidRDefault="006B1157" w:rsidP="00E57B9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760C200" w14:textId="77777777" w:rsidR="006B1157" w:rsidRPr="00C97908" w:rsidRDefault="006B1157" w:rsidP="00E57B9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65FF4740"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5D468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4E669E0D" w14:textId="77777777" w:rsidR="006B1157" w:rsidRPr="00C97908" w:rsidRDefault="006B1157" w:rsidP="00E57B98">
            <w:pPr>
              <w:jc w:val="center"/>
              <w:rPr>
                <w:sz w:val="16"/>
                <w:szCs w:val="16"/>
                <w:lang w:val="en-US"/>
              </w:rPr>
            </w:pPr>
            <w:r w:rsidRPr="00C97908">
              <w:rPr>
                <w:sz w:val="16"/>
                <w:szCs w:val="16"/>
                <w:lang w:val="en-US"/>
              </w:rPr>
              <w:t>0,324</w:t>
            </w:r>
          </w:p>
        </w:tc>
      </w:tr>
      <w:tr w:rsidR="006B1157" w:rsidRPr="00B40365" w14:paraId="4DE759F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5EC3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C548EC4" w14:textId="77777777" w:rsidR="006B1157" w:rsidRPr="00B40365" w:rsidRDefault="006B1157" w:rsidP="00E57B98">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2F5CE4B" w14:textId="77777777" w:rsidR="006B1157" w:rsidRPr="00C97908" w:rsidRDefault="006B1157" w:rsidP="00E57B98">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AF7EBF7"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24189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67D0BCC9" w14:textId="77777777" w:rsidR="006B1157" w:rsidRPr="00C97908" w:rsidRDefault="006B1157" w:rsidP="00E57B98">
            <w:pPr>
              <w:jc w:val="center"/>
              <w:rPr>
                <w:sz w:val="16"/>
                <w:szCs w:val="16"/>
                <w:lang w:val="en-US"/>
              </w:rPr>
            </w:pPr>
            <w:r w:rsidRPr="00C97908">
              <w:rPr>
                <w:sz w:val="16"/>
                <w:szCs w:val="16"/>
                <w:lang w:val="en-US"/>
              </w:rPr>
              <w:t>0,162</w:t>
            </w:r>
          </w:p>
        </w:tc>
      </w:tr>
      <w:tr w:rsidR="006B1157" w:rsidRPr="00B40365" w14:paraId="756D33C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4192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3F4AEC6"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E1CD14"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85485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35F84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5A832D49" w14:textId="77777777" w:rsidR="006B1157" w:rsidRPr="00C97908" w:rsidRDefault="006B1157" w:rsidP="00E57B98">
            <w:pPr>
              <w:jc w:val="center"/>
              <w:rPr>
                <w:sz w:val="16"/>
                <w:szCs w:val="16"/>
                <w:lang w:val="en-US"/>
              </w:rPr>
            </w:pPr>
            <w:r w:rsidRPr="00C97908">
              <w:rPr>
                <w:sz w:val="16"/>
                <w:szCs w:val="16"/>
                <w:lang w:val="en-US"/>
              </w:rPr>
              <w:t>0,162</w:t>
            </w:r>
          </w:p>
        </w:tc>
      </w:tr>
      <w:tr w:rsidR="006B1157" w:rsidRPr="00B40365" w14:paraId="193D808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7D5C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F80D23E" w14:textId="77777777" w:rsidR="006B1157" w:rsidRPr="00B40365" w:rsidRDefault="006B1157" w:rsidP="00E57B98">
            <w:pPr>
              <w:jc w:val="center"/>
              <w:rPr>
                <w:sz w:val="16"/>
                <w:szCs w:val="16"/>
                <w:lang w:val="en-US"/>
              </w:rPr>
            </w:pPr>
            <w:r w:rsidRPr="00B40365">
              <w:rPr>
                <w:sz w:val="16"/>
                <w:szCs w:val="16"/>
                <w:lang w:val="en-US"/>
              </w:rPr>
              <w:t>2811106302000</w:t>
            </w:r>
          </w:p>
        </w:tc>
        <w:tc>
          <w:tcPr>
            <w:tcW w:w="4366" w:type="dxa"/>
            <w:gridSpan w:val="4"/>
            <w:tcBorders>
              <w:top w:val="nil"/>
              <w:bottom w:val="single" w:sz="2" w:space="0" w:color="auto"/>
            </w:tcBorders>
            <w:vAlign w:val="center"/>
          </w:tcPr>
          <w:p w14:paraId="2C0E48C0" w14:textId="77777777" w:rsidR="006B1157" w:rsidRPr="00C97908" w:rsidRDefault="006B1157" w:rsidP="00E57B98">
            <w:pPr>
              <w:rPr>
                <w:sz w:val="16"/>
                <w:szCs w:val="16"/>
                <w:lang w:val="en-US"/>
              </w:rPr>
            </w:pPr>
            <w:r w:rsidRPr="00C97908">
              <w:rPr>
                <w:sz w:val="16"/>
                <w:szCs w:val="16"/>
                <w:lang w:val="en-US"/>
              </w:rPr>
              <w:t>Stilp din otel gata confectionati si complet asamblati</w:t>
            </w:r>
          </w:p>
        </w:tc>
        <w:tc>
          <w:tcPr>
            <w:tcW w:w="1021" w:type="dxa"/>
            <w:gridSpan w:val="3"/>
            <w:tcBorders>
              <w:top w:val="nil"/>
              <w:bottom w:val="single" w:sz="2" w:space="0" w:color="auto"/>
            </w:tcBorders>
            <w:vAlign w:val="center"/>
          </w:tcPr>
          <w:p w14:paraId="3B09B861"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F337C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1 000,000</w:t>
            </w:r>
          </w:p>
        </w:tc>
        <w:tc>
          <w:tcPr>
            <w:tcW w:w="1559" w:type="dxa"/>
            <w:gridSpan w:val="2"/>
            <w:tcBorders>
              <w:top w:val="nil"/>
              <w:bottom w:val="single" w:sz="2" w:space="0" w:color="auto"/>
            </w:tcBorders>
            <w:vAlign w:val="center"/>
          </w:tcPr>
          <w:p w14:paraId="53AFC5A0" w14:textId="77777777" w:rsidR="006B1157" w:rsidRPr="00C97908" w:rsidRDefault="006B1157" w:rsidP="00E57B98">
            <w:pPr>
              <w:jc w:val="center"/>
              <w:rPr>
                <w:sz w:val="16"/>
                <w:szCs w:val="16"/>
                <w:lang w:val="en-US"/>
              </w:rPr>
            </w:pPr>
            <w:r w:rsidRPr="00C97908">
              <w:rPr>
                <w:sz w:val="16"/>
                <w:szCs w:val="16"/>
                <w:lang w:val="en-US"/>
              </w:rPr>
              <w:t>180,00</w:t>
            </w:r>
          </w:p>
        </w:tc>
      </w:tr>
      <w:tr w:rsidR="006B1157" w:rsidRPr="00B40365" w14:paraId="4F2A425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8F9C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7146593" w14:textId="77777777" w:rsidR="006B1157" w:rsidRPr="00B40365" w:rsidRDefault="006B1157" w:rsidP="00E57B98">
            <w:pPr>
              <w:jc w:val="center"/>
              <w:rPr>
                <w:sz w:val="16"/>
                <w:szCs w:val="16"/>
                <w:lang w:val="en-US"/>
              </w:rPr>
            </w:pPr>
            <w:r w:rsidRPr="00B40365">
              <w:rPr>
                <w:sz w:val="16"/>
                <w:szCs w:val="16"/>
                <w:lang w:val="en-US"/>
              </w:rPr>
              <w:t>2873155901340</w:t>
            </w:r>
          </w:p>
        </w:tc>
        <w:tc>
          <w:tcPr>
            <w:tcW w:w="4366" w:type="dxa"/>
            <w:gridSpan w:val="4"/>
            <w:tcBorders>
              <w:top w:val="nil"/>
              <w:bottom w:val="single" w:sz="2" w:space="0" w:color="auto"/>
            </w:tcBorders>
            <w:vAlign w:val="center"/>
          </w:tcPr>
          <w:p w14:paraId="5489770B" w14:textId="77777777" w:rsidR="006B1157" w:rsidRPr="00C97908" w:rsidRDefault="006B1157" w:rsidP="00E57B98">
            <w:pPr>
              <w:rPr>
                <w:sz w:val="16"/>
                <w:szCs w:val="16"/>
                <w:lang w:val="en-US"/>
              </w:rPr>
            </w:pPr>
            <w:r w:rsidRPr="00C97908">
              <w:rPr>
                <w:sz w:val="16"/>
                <w:szCs w:val="16"/>
                <w:lang w:val="en-US"/>
              </w:rPr>
              <w:t>Electrod sud.otel slab aliat S 1125/2 E 50B 4</w:t>
            </w:r>
          </w:p>
        </w:tc>
        <w:tc>
          <w:tcPr>
            <w:tcW w:w="1021" w:type="dxa"/>
            <w:gridSpan w:val="3"/>
            <w:tcBorders>
              <w:top w:val="nil"/>
              <w:bottom w:val="single" w:sz="2" w:space="0" w:color="auto"/>
            </w:tcBorders>
            <w:vAlign w:val="center"/>
          </w:tcPr>
          <w:p w14:paraId="38A8B524"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39FF3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14:paraId="3B01CD35" w14:textId="77777777" w:rsidR="006B1157" w:rsidRPr="00C97908" w:rsidRDefault="006B1157" w:rsidP="00E57B98">
            <w:pPr>
              <w:jc w:val="center"/>
              <w:rPr>
                <w:sz w:val="16"/>
                <w:szCs w:val="16"/>
                <w:lang w:val="en-US"/>
              </w:rPr>
            </w:pPr>
            <w:r w:rsidRPr="00C97908">
              <w:rPr>
                <w:sz w:val="16"/>
                <w:szCs w:val="16"/>
                <w:lang w:val="en-US"/>
              </w:rPr>
              <w:t>0,171</w:t>
            </w:r>
          </w:p>
        </w:tc>
      </w:tr>
      <w:tr w:rsidR="006B1157" w:rsidRPr="00B40365" w14:paraId="0905820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1015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DE383C" w14:textId="77777777" w:rsidR="006B1157" w:rsidRPr="00B40365" w:rsidRDefault="006B1157" w:rsidP="00E57B98">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5B201B67" w14:textId="77777777" w:rsidR="006B1157" w:rsidRPr="00C97908" w:rsidRDefault="006B1157" w:rsidP="00E57B98">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79C834CD"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9E9C6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4,500</w:t>
            </w:r>
          </w:p>
        </w:tc>
        <w:tc>
          <w:tcPr>
            <w:tcW w:w="1559" w:type="dxa"/>
            <w:gridSpan w:val="2"/>
            <w:tcBorders>
              <w:top w:val="nil"/>
              <w:bottom w:val="single" w:sz="2" w:space="0" w:color="auto"/>
            </w:tcBorders>
            <w:vAlign w:val="center"/>
          </w:tcPr>
          <w:p w14:paraId="2FE1EB1D" w14:textId="77777777" w:rsidR="006B1157" w:rsidRPr="00C97908" w:rsidRDefault="006B1157" w:rsidP="00E57B98">
            <w:pPr>
              <w:jc w:val="center"/>
              <w:rPr>
                <w:sz w:val="16"/>
                <w:szCs w:val="16"/>
                <w:lang w:val="en-US"/>
              </w:rPr>
            </w:pPr>
            <w:r w:rsidRPr="00C97908">
              <w:rPr>
                <w:sz w:val="16"/>
                <w:szCs w:val="16"/>
                <w:lang w:val="en-US"/>
              </w:rPr>
              <w:t>0,81</w:t>
            </w:r>
          </w:p>
        </w:tc>
      </w:tr>
      <w:tr w:rsidR="006B1157" w:rsidRPr="00B40365" w14:paraId="43B4410B"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99C0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C4C5AB" w14:textId="77777777" w:rsidR="006B1157" w:rsidRPr="00B40365" w:rsidRDefault="006B1157" w:rsidP="00E57B98">
            <w:pPr>
              <w:jc w:val="center"/>
              <w:rPr>
                <w:sz w:val="16"/>
                <w:szCs w:val="16"/>
                <w:lang w:val="en-US"/>
              </w:rPr>
            </w:pPr>
            <w:r w:rsidRPr="00B40365">
              <w:rPr>
                <w:sz w:val="16"/>
                <w:szCs w:val="16"/>
                <w:lang w:val="en-US"/>
              </w:rPr>
              <w:t>2874115802500</w:t>
            </w:r>
          </w:p>
        </w:tc>
        <w:tc>
          <w:tcPr>
            <w:tcW w:w="4366" w:type="dxa"/>
            <w:gridSpan w:val="4"/>
            <w:tcBorders>
              <w:top w:val="nil"/>
              <w:bottom w:val="single" w:sz="2" w:space="0" w:color="auto"/>
            </w:tcBorders>
            <w:vAlign w:val="center"/>
          </w:tcPr>
          <w:p w14:paraId="0ADFD8E9" w14:textId="77777777" w:rsidR="006B1157" w:rsidRPr="00C97908" w:rsidRDefault="006B1157" w:rsidP="00E57B98">
            <w:pPr>
              <w:rPr>
                <w:sz w:val="16"/>
                <w:szCs w:val="16"/>
                <w:lang w:val="en-US"/>
              </w:rPr>
            </w:pPr>
            <w:r w:rsidRPr="00C97908">
              <w:rPr>
                <w:sz w:val="16"/>
                <w:szCs w:val="16"/>
                <w:lang w:val="en-US"/>
              </w:rPr>
              <w:t xml:space="preserve">Surub cap hexagonal   M 20 </w:t>
            </w:r>
          </w:p>
        </w:tc>
        <w:tc>
          <w:tcPr>
            <w:tcW w:w="1021" w:type="dxa"/>
            <w:gridSpan w:val="3"/>
            <w:tcBorders>
              <w:top w:val="nil"/>
              <w:bottom w:val="single" w:sz="2" w:space="0" w:color="auto"/>
            </w:tcBorders>
            <w:vAlign w:val="center"/>
          </w:tcPr>
          <w:p w14:paraId="4891276E"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A2771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4,500</w:t>
            </w:r>
          </w:p>
        </w:tc>
        <w:tc>
          <w:tcPr>
            <w:tcW w:w="1559" w:type="dxa"/>
            <w:gridSpan w:val="2"/>
            <w:tcBorders>
              <w:top w:val="nil"/>
              <w:bottom w:val="single" w:sz="2" w:space="0" w:color="auto"/>
            </w:tcBorders>
            <w:vAlign w:val="center"/>
          </w:tcPr>
          <w:p w14:paraId="0ABE5AF6" w14:textId="77777777" w:rsidR="006B1157" w:rsidRPr="00C97908" w:rsidRDefault="006B1157" w:rsidP="00E57B98">
            <w:pPr>
              <w:jc w:val="center"/>
              <w:rPr>
                <w:sz w:val="16"/>
                <w:szCs w:val="16"/>
                <w:lang w:val="en-US"/>
              </w:rPr>
            </w:pPr>
            <w:r w:rsidRPr="00C97908">
              <w:rPr>
                <w:sz w:val="16"/>
                <w:szCs w:val="16"/>
                <w:lang w:val="en-US"/>
              </w:rPr>
              <w:t>0,81</w:t>
            </w:r>
          </w:p>
        </w:tc>
      </w:tr>
      <w:tr w:rsidR="006B1157" w:rsidRPr="00B40365" w14:paraId="0982F25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02D3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4449317" w14:textId="77777777" w:rsidR="006B1157" w:rsidRPr="00B40365" w:rsidRDefault="006B1157" w:rsidP="00E57B98">
            <w:pPr>
              <w:jc w:val="center"/>
              <w:rPr>
                <w:sz w:val="16"/>
                <w:szCs w:val="16"/>
                <w:lang w:val="en-US"/>
              </w:rPr>
            </w:pPr>
            <w:r w:rsidRPr="00B40365">
              <w:rPr>
                <w:sz w:val="16"/>
                <w:szCs w:val="16"/>
                <w:lang w:val="en-US"/>
              </w:rPr>
              <w:t>2874115883700</w:t>
            </w:r>
          </w:p>
        </w:tc>
        <w:tc>
          <w:tcPr>
            <w:tcW w:w="4366" w:type="dxa"/>
            <w:gridSpan w:val="4"/>
            <w:tcBorders>
              <w:top w:val="nil"/>
              <w:bottom w:val="single" w:sz="2" w:space="0" w:color="auto"/>
            </w:tcBorders>
            <w:vAlign w:val="center"/>
          </w:tcPr>
          <w:p w14:paraId="65CBC507" w14:textId="77777777" w:rsidR="006B1157" w:rsidRPr="00C97908" w:rsidRDefault="006B1157" w:rsidP="00E57B98">
            <w:pPr>
              <w:rPr>
                <w:sz w:val="16"/>
                <w:szCs w:val="16"/>
                <w:lang w:val="en-US"/>
              </w:rPr>
            </w:pPr>
            <w:r w:rsidRPr="00C97908">
              <w:rPr>
                <w:sz w:val="16"/>
                <w:szCs w:val="16"/>
                <w:lang w:val="en-US"/>
              </w:rPr>
              <w:t>Saiba   M 20</w:t>
            </w:r>
          </w:p>
        </w:tc>
        <w:tc>
          <w:tcPr>
            <w:tcW w:w="1021" w:type="dxa"/>
            <w:gridSpan w:val="3"/>
            <w:tcBorders>
              <w:top w:val="nil"/>
              <w:bottom w:val="single" w:sz="2" w:space="0" w:color="auto"/>
            </w:tcBorders>
            <w:vAlign w:val="center"/>
          </w:tcPr>
          <w:p w14:paraId="5552780E"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D49B1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4,500</w:t>
            </w:r>
          </w:p>
        </w:tc>
        <w:tc>
          <w:tcPr>
            <w:tcW w:w="1559" w:type="dxa"/>
            <w:gridSpan w:val="2"/>
            <w:tcBorders>
              <w:top w:val="nil"/>
              <w:bottom w:val="single" w:sz="2" w:space="0" w:color="auto"/>
            </w:tcBorders>
            <w:vAlign w:val="center"/>
          </w:tcPr>
          <w:p w14:paraId="124F5BD7" w14:textId="77777777" w:rsidR="006B1157" w:rsidRPr="00C97908" w:rsidRDefault="006B1157" w:rsidP="00E57B98">
            <w:pPr>
              <w:jc w:val="center"/>
              <w:rPr>
                <w:sz w:val="16"/>
                <w:szCs w:val="16"/>
                <w:lang w:val="en-US"/>
              </w:rPr>
            </w:pPr>
            <w:r w:rsidRPr="00C97908">
              <w:rPr>
                <w:sz w:val="16"/>
                <w:szCs w:val="16"/>
                <w:lang w:val="en-US"/>
              </w:rPr>
              <w:t>0,81</w:t>
            </w:r>
          </w:p>
        </w:tc>
      </w:tr>
      <w:tr w:rsidR="006B1157" w:rsidRPr="00B40365" w14:paraId="6BF9FA8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7C60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C94CCE3" w14:textId="77777777" w:rsidR="006B1157" w:rsidRPr="00B40365" w:rsidRDefault="006B1157" w:rsidP="00E57B98">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73851247" w14:textId="77777777" w:rsidR="006B1157" w:rsidRPr="00C97908" w:rsidRDefault="006B1157" w:rsidP="00E57B98">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31B2AB3"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41E71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F4A99C4" w14:textId="77777777" w:rsidR="006B1157" w:rsidRPr="00C97908" w:rsidRDefault="006B1157" w:rsidP="00E57B98">
            <w:pPr>
              <w:jc w:val="center"/>
              <w:rPr>
                <w:sz w:val="16"/>
                <w:szCs w:val="16"/>
                <w:lang w:val="en-US"/>
              </w:rPr>
            </w:pPr>
            <w:r w:rsidRPr="00C97908">
              <w:rPr>
                <w:sz w:val="16"/>
                <w:szCs w:val="16"/>
                <w:lang w:val="en-US"/>
              </w:rPr>
              <w:t>0,027</w:t>
            </w:r>
          </w:p>
        </w:tc>
      </w:tr>
      <w:tr w:rsidR="006B1157" w:rsidRPr="00B40365" w14:paraId="09016FF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DC0E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AAF0582" w14:textId="77777777" w:rsidR="006B1157" w:rsidRPr="00B40365" w:rsidRDefault="006B1157" w:rsidP="00E57B98">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7733C19" w14:textId="77777777" w:rsidR="006B1157" w:rsidRPr="00C97908" w:rsidRDefault="006B1157" w:rsidP="00E57B98">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AD545D3"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E4991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66D15D9E" w14:textId="77777777" w:rsidR="006B1157" w:rsidRPr="00C97908" w:rsidRDefault="006B1157" w:rsidP="00E57B98">
            <w:pPr>
              <w:jc w:val="center"/>
              <w:rPr>
                <w:sz w:val="16"/>
                <w:szCs w:val="16"/>
                <w:lang w:val="en-US"/>
              </w:rPr>
            </w:pPr>
            <w:r w:rsidRPr="00C97908">
              <w:rPr>
                <w:sz w:val="16"/>
                <w:szCs w:val="16"/>
                <w:lang w:val="en-US"/>
              </w:rPr>
              <w:t>0,04</w:t>
            </w:r>
          </w:p>
        </w:tc>
      </w:tr>
      <w:tr w:rsidR="006B1157" w:rsidRPr="00B40365" w14:paraId="45C223A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FEF2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4F58D85" w14:textId="77777777" w:rsidR="006B1157" w:rsidRPr="00B40365" w:rsidRDefault="006B1157" w:rsidP="00E57B98">
            <w:pPr>
              <w:jc w:val="center"/>
              <w:rPr>
                <w:sz w:val="16"/>
                <w:szCs w:val="16"/>
                <w:lang w:val="en-US"/>
              </w:rPr>
            </w:pPr>
            <w:r w:rsidRPr="00B40365">
              <w:rPr>
                <w:sz w:val="16"/>
                <w:szCs w:val="16"/>
                <w:lang w:val="en-US"/>
              </w:rPr>
              <w:t>2732103600227</w:t>
            </w:r>
          </w:p>
        </w:tc>
        <w:tc>
          <w:tcPr>
            <w:tcW w:w="4366" w:type="dxa"/>
            <w:gridSpan w:val="4"/>
            <w:tcBorders>
              <w:top w:val="nil"/>
              <w:bottom w:val="single" w:sz="2" w:space="0" w:color="auto"/>
            </w:tcBorders>
            <w:vAlign w:val="center"/>
          </w:tcPr>
          <w:p w14:paraId="7B42FA8F" w14:textId="77777777" w:rsidR="006B1157" w:rsidRPr="00C97908" w:rsidRDefault="006B1157" w:rsidP="00E57B98">
            <w:pPr>
              <w:rPr>
                <w:sz w:val="16"/>
                <w:szCs w:val="16"/>
                <w:lang w:val="en-US"/>
              </w:rPr>
            </w:pPr>
            <w:r w:rsidRPr="00C97908">
              <w:rPr>
                <w:sz w:val="16"/>
                <w:szCs w:val="16"/>
                <w:lang w:val="en-US"/>
              </w:rPr>
              <w:t>Tabla neagra 0,5x1000x2000 mm</w:t>
            </w:r>
          </w:p>
        </w:tc>
        <w:tc>
          <w:tcPr>
            <w:tcW w:w="1021" w:type="dxa"/>
            <w:gridSpan w:val="3"/>
            <w:tcBorders>
              <w:top w:val="nil"/>
              <w:bottom w:val="single" w:sz="2" w:space="0" w:color="auto"/>
            </w:tcBorders>
            <w:vAlign w:val="center"/>
          </w:tcPr>
          <w:p w14:paraId="53933895"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EE970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4925AF47" w14:textId="77777777" w:rsidR="006B1157" w:rsidRPr="00C97908" w:rsidRDefault="006B1157" w:rsidP="00E57B98">
            <w:pPr>
              <w:jc w:val="center"/>
              <w:rPr>
                <w:sz w:val="16"/>
                <w:szCs w:val="16"/>
                <w:lang w:val="en-US"/>
              </w:rPr>
            </w:pPr>
            <w:r w:rsidRPr="00C97908">
              <w:rPr>
                <w:sz w:val="16"/>
                <w:szCs w:val="16"/>
                <w:lang w:val="en-US"/>
              </w:rPr>
              <w:t>0,72</w:t>
            </w:r>
          </w:p>
        </w:tc>
      </w:tr>
      <w:tr w:rsidR="006B1157" w:rsidRPr="00B40365" w14:paraId="328B1B2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F07A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E36464C" w14:textId="77777777" w:rsidR="006B1157" w:rsidRPr="00B40365" w:rsidRDefault="006B1157" w:rsidP="00E57B98">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6333B244" w14:textId="77777777" w:rsidR="006B1157" w:rsidRPr="00C97908" w:rsidRDefault="006B1157" w:rsidP="00E57B98">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14AC0AE"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CEB53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3,500</w:t>
            </w:r>
          </w:p>
        </w:tc>
        <w:tc>
          <w:tcPr>
            <w:tcW w:w="1559" w:type="dxa"/>
            <w:gridSpan w:val="2"/>
            <w:tcBorders>
              <w:top w:val="nil"/>
              <w:bottom w:val="single" w:sz="2" w:space="0" w:color="auto"/>
            </w:tcBorders>
            <w:vAlign w:val="center"/>
          </w:tcPr>
          <w:p w14:paraId="040AEF4D" w14:textId="77777777" w:rsidR="006B1157" w:rsidRPr="00C97908" w:rsidRDefault="006B1157" w:rsidP="00E57B98">
            <w:pPr>
              <w:jc w:val="center"/>
              <w:rPr>
                <w:sz w:val="16"/>
                <w:szCs w:val="16"/>
                <w:lang w:val="en-US"/>
              </w:rPr>
            </w:pPr>
            <w:r w:rsidRPr="00C97908">
              <w:rPr>
                <w:sz w:val="16"/>
                <w:szCs w:val="16"/>
                <w:lang w:val="en-US"/>
              </w:rPr>
              <w:t>0,63</w:t>
            </w:r>
          </w:p>
        </w:tc>
      </w:tr>
      <w:tr w:rsidR="006B1157" w:rsidRPr="00B40365" w14:paraId="7BAD9BD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DEAF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E4B8488" w14:textId="77777777" w:rsidR="006B1157" w:rsidRPr="00B40365" w:rsidRDefault="006B1157" w:rsidP="00E57B98">
            <w:pPr>
              <w:jc w:val="center"/>
              <w:rPr>
                <w:sz w:val="16"/>
                <w:szCs w:val="16"/>
                <w:lang w:val="en-US"/>
              </w:rPr>
            </w:pPr>
            <w:r w:rsidRPr="00B40365">
              <w:rPr>
                <w:sz w:val="16"/>
                <w:szCs w:val="16"/>
                <w:lang w:val="en-US"/>
              </w:rPr>
              <w:t>3110500003004</w:t>
            </w:r>
          </w:p>
        </w:tc>
        <w:tc>
          <w:tcPr>
            <w:tcW w:w="4366" w:type="dxa"/>
            <w:gridSpan w:val="4"/>
            <w:tcBorders>
              <w:top w:val="nil"/>
              <w:bottom w:val="single" w:sz="2" w:space="0" w:color="auto"/>
            </w:tcBorders>
            <w:vAlign w:val="center"/>
          </w:tcPr>
          <w:p w14:paraId="422832D8" w14:textId="77777777" w:rsidR="006B1157" w:rsidRPr="00C97908" w:rsidRDefault="006B1157" w:rsidP="00E57B98">
            <w:pPr>
              <w:rPr>
                <w:sz w:val="16"/>
                <w:szCs w:val="16"/>
                <w:lang w:val="en-US"/>
              </w:rPr>
            </w:pPr>
            <w:r w:rsidRPr="00C97908">
              <w:rPr>
                <w:sz w:val="16"/>
                <w:szCs w:val="16"/>
                <w:lang w:val="en-US"/>
              </w:rPr>
              <w:t xml:space="preserve">Convertizor de sudura de 14  kw </w:t>
            </w:r>
          </w:p>
        </w:tc>
        <w:tc>
          <w:tcPr>
            <w:tcW w:w="1021" w:type="dxa"/>
            <w:gridSpan w:val="3"/>
            <w:tcBorders>
              <w:top w:val="nil"/>
              <w:bottom w:val="single" w:sz="2" w:space="0" w:color="auto"/>
            </w:tcBorders>
            <w:vAlign w:val="center"/>
          </w:tcPr>
          <w:p w14:paraId="1B334F5A"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78031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right w:val="single" w:sz="4" w:space="0" w:color="auto"/>
            </w:tcBorders>
            <w:vAlign w:val="center"/>
          </w:tcPr>
          <w:p w14:paraId="091B6991" w14:textId="77777777" w:rsidR="006B1157" w:rsidRPr="00C97908" w:rsidRDefault="006B1157" w:rsidP="00E57B98">
            <w:pPr>
              <w:jc w:val="center"/>
              <w:rPr>
                <w:sz w:val="16"/>
                <w:szCs w:val="16"/>
                <w:lang w:val="en-US"/>
              </w:rPr>
            </w:pPr>
            <w:r w:rsidRPr="00C97908">
              <w:rPr>
                <w:sz w:val="16"/>
                <w:szCs w:val="16"/>
                <w:lang w:val="en-US"/>
              </w:rPr>
              <w:t>0,171</w:t>
            </w:r>
          </w:p>
        </w:tc>
      </w:tr>
      <w:tr w:rsidR="006B1157" w:rsidRPr="00B40365" w14:paraId="6446734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081D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BC1DCF7" w14:textId="77777777" w:rsidR="006B1157" w:rsidRPr="00B40365" w:rsidRDefault="006B1157" w:rsidP="00E57B98">
            <w:pPr>
              <w:jc w:val="center"/>
              <w:rPr>
                <w:sz w:val="16"/>
                <w:szCs w:val="16"/>
                <w:lang w:val="en-US"/>
              </w:rPr>
            </w:pPr>
            <w:r w:rsidRPr="00B40365">
              <w:rPr>
                <w:sz w:val="16"/>
                <w:szCs w:val="16"/>
                <w:lang w:val="en-US"/>
              </w:rPr>
              <w:t>3410520006728</w:t>
            </w:r>
          </w:p>
        </w:tc>
        <w:tc>
          <w:tcPr>
            <w:tcW w:w="4366" w:type="dxa"/>
            <w:gridSpan w:val="4"/>
            <w:tcBorders>
              <w:top w:val="nil"/>
              <w:bottom w:val="single" w:sz="2" w:space="0" w:color="auto"/>
            </w:tcBorders>
            <w:vAlign w:val="center"/>
          </w:tcPr>
          <w:p w14:paraId="7746AA9F" w14:textId="77777777" w:rsidR="006B1157" w:rsidRPr="00C97908" w:rsidRDefault="006B1157" w:rsidP="00E57B98">
            <w:pPr>
              <w:rPr>
                <w:sz w:val="16"/>
                <w:szCs w:val="16"/>
                <w:lang w:val="en-US"/>
              </w:rPr>
            </w:pPr>
            <w:r w:rsidRPr="00C97908">
              <w:rPr>
                <w:sz w:val="16"/>
                <w:szCs w:val="16"/>
                <w:lang w:val="en-US"/>
              </w:rPr>
              <w:t>Macara pe pneuri pina la 9,9 TF cu brat cu zabrele</w:t>
            </w:r>
          </w:p>
        </w:tc>
        <w:tc>
          <w:tcPr>
            <w:tcW w:w="1021" w:type="dxa"/>
            <w:gridSpan w:val="3"/>
            <w:tcBorders>
              <w:top w:val="nil"/>
              <w:bottom w:val="single" w:sz="2" w:space="0" w:color="auto"/>
            </w:tcBorders>
            <w:vAlign w:val="center"/>
          </w:tcPr>
          <w:p w14:paraId="6D0C8D1F"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8EC5B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right w:val="single" w:sz="4" w:space="0" w:color="auto"/>
            </w:tcBorders>
            <w:vAlign w:val="center"/>
          </w:tcPr>
          <w:p w14:paraId="2144B7A8" w14:textId="77777777" w:rsidR="006B1157" w:rsidRPr="00C97908" w:rsidRDefault="006B1157" w:rsidP="00E57B98">
            <w:pPr>
              <w:jc w:val="center"/>
              <w:rPr>
                <w:sz w:val="16"/>
                <w:szCs w:val="16"/>
                <w:lang w:val="en-US"/>
              </w:rPr>
            </w:pPr>
            <w:r w:rsidRPr="00C97908">
              <w:rPr>
                <w:sz w:val="16"/>
                <w:szCs w:val="16"/>
                <w:lang w:val="en-US"/>
              </w:rPr>
              <w:t>0,144</w:t>
            </w:r>
          </w:p>
        </w:tc>
      </w:tr>
      <w:tr w:rsidR="006B1157" w:rsidRPr="009B70F2" w14:paraId="4A39E62B"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C092E6" w14:textId="77777777" w:rsidR="006B1157" w:rsidRPr="005E2CA0" w:rsidRDefault="006B1157" w:rsidP="00E57B98">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FD07F48" w14:textId="77777777" w:rsidR="006B1157" w:rsidRPr="005E2CA0" w:rsidRDefault="006B1157" w:rsidP="00E57B98">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5CAFE591" w14:textId="77777777" w:rsidR="006B1157" w:rsidRPr="005E2CA0" w:rsidRDefault="006B1157" w:rsidP="00E57B98">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14:paraId="6306C18B"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153BD17B"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2E0294F"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5C9D9C6E" w14:textId="77777777" w:rsidR="006B1157" w:rsidRPr="005E2CA0" w:rsidRDefault="006B1157" w:rsidP="00E57B98">
            <w:pPr>
              <w:jc w:val="center"/>
              <w:rPr>
                <w:b/>
                <w:bCs/>
                <w:sz w:val="22"/>
                <w:szCs w:val="22"/>
                <w:lang w:val="en-US"/>
              </w:rPr>
            </w:pPr>
            <w:r w:rsidRPr="005E2CA0">
              <w:rPr>
                <w:b/>
                <w:bCs/>
                <w:sz w:val="22"/>
                <w:szCs w:val="22"/>
                <w:lang w:val="en-US"/>
              </w:rPr>
              <w:t>0,180</w:t>
            </w:r>
          </w:p>
          <w:p w14:paraId="258714E9" w14:textId="77777777" w:rsidR="006B1157" w:rsidRPr="009B70F2" w:rsidRDefault="006B1157" w:rsidP="00E57B98">
            <w:pPr>
              <w:jc w:val="center"/>
              <w:rPr>
                <w:sz w:val="2"/>
                <w:szCs w:val="2"/>
                <w:lang w:val="en-US"/>
              </w:rPr>
            </w:pPr>
          </w:p>
        </w:tc>
      </w:tr>
      <w:tr w:rsidR="006B1157" w:rsidRPr="00B40365" w14:paraId="2FDE654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FC9F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C33504F" w14:textId="77777777" w:rsidR="006B1157" w:rsidRPr="00B40365" w:rsidRDefault="006B1157" w:rsidP="00E57B98">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079CC929" w14:textId="77777777" w:rsidR="006B1157" w:rsidRPr="00C97908" w:rsidRDefault="006B1157" w:rsidP="00E57B98">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24DDD116"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AAEC6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7,280</w:t>
            </w:r>
          </w:p>
        </w:tc>
        <w:tc>
          <w:tcPr>
            <w:tcW w:w="1559" w:type="dxa"/>
            <w:gridSpan w:val="2"/>
            <w:tcBorders>
              <w:top w:val="nil"/>
              <w:bottom w:val="single" w:sz="2" w:space="0" w:color="auto"/>
            </w:tcBorders>
            <w:vAlign w:val="center"/>
          </w:tcPr>
          <w:p w14:paraId="743BA964" w14:textId="77777777" w:rsidR="006B1157" w:rsidRPr="00C97908" w:rsidRDefault="006B1157" w:rsidP="00E57B98">
            <w:pPr>
              <w:jc w:val="center"/>
              <w:rPr>
                <w:sz w:val="16"/>
                <w:szCs w:val="16"/>
                <w:lang w:val="en-US"/>
              </w:rPr>
            </w:pPr>
            <w:r w:rsidRPr="00C97908">
              <w:rPr>
                <w:sz w:val="16"/>
                <w:szCs w:val="16"/>
                <w:lang w:val="en-US"/>
              </w:rPr>
              <w:t>1,31</w:t>
            </w:r>
          </w:p>
        </w:tc>
      </w:tr>
      <w:tr w:rsidR="006B1157" w:rsidRPr="00B40365" w14:paraId="0BEFDA3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029B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AC1710" w14:textId="77777777" w:rsidR="006B1157" w:rsidRPr="00B40365" w:rsidRDefault="006B1157" w:rsidP="00E57B98">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14:paraId="57FD7749" w14:textId="77777777" w:rsidR="006B1157" w:rsidRPr="00C97908" w:rsidRDefault="006B1157" w:rsidP="00E57B98">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14:paraId="31D61E63"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5880E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2455D597" w14:textId="77777777" w:rsidR="006B1157" w:rsidRPr="00C97908" w:rsidRDefault="006B1157" w:rsidP="00E57B98">
            <w:pPr>
              <w:jc w:val="center"/>
              <w:rPr>
                <w:sz w:val="16"/>
                <w:szCs w:val="16"/>
                <w:lang w:val="en-US"/>
              </w:rPr>
            </w:pPr>
            <w:r w:rsidRPr="00C97908">
              <w:rPr>
                <w:sz w:val="16"/>
                <w:szCs w:val="16"/>
                <w:lang w:val="en-US"/>
              </w:rPr>
              <w:t>2,16</w:t>
            </w:r>
          </w:p>
        </w:tc>
      </w:tr>
      <w:tr w:rsidR="006B1157" w:rsidRPr="00B40365" w14:paraId="572F9E9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28FE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0A82FD2" w14:textId="77777777" w:rsidR="006B1157" w:rsidRPr="00B40365" w:rsidRDefault="006B1157" w:rsidP="00E57B98">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14:paraId="1F3F5206" w14:textId="77777777" w:rsidR="006B1157" w:rsidRPr="00C97908" w:rsidRDefault="006B1157" w:rsidP="00E57B98">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14:paraId="5B3A75A3"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BFD6A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169B198B" w14:textId="77777777" w:rsidR="006B1157" w:rsidRPr="00C97908" w:rsidRDefault="006B1157" w:rsidP="00E57B98">
            <w:pPr>
              <w:jc w:val="center"/>
              <w:rPr>
                <w:sz w:val="16"/>
                <w:szCs w:val="16"/>
                <w:lang w:val="en-US"/>
              </w:rPr>
            </w:pPr>
            <w:r w:rsidRPr="00C97908">
              <w:rPr>
                <w:sz w:val="16"/>
                <w:szCs w:val="16"/>
                <w:lang w:val="en-US"/>
              </w:rPr>
              <w:t>1,08</w:t>
            </w:r>
          </w:p>
        </w:tc>
      </w:tr>
      <w:tr w:rsidR="006B1157" w:rsidRPr="00B40365" w14:paraId="0321C12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50B4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5EEBAF8" w14:textId="77777777" w:rsidR="006B1157" w:rsidRPr="00B40365" w:rsidRDefault="006B1157" w:rsidP="00E57B98">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1287B8ED" w14:textId="77777777" w:rsidR="006B1157" w:rsidRPr="00C97908" w:rsidRDefault="006B1157" w:rsidP="00E57B98">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7BCE2719"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BEE37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14:paraId="6C292FF5" w14:textId="77777777" w:rsidR="006B1157" w:rsidRPr="00C97908" w:rsidRDefault="006B1157" w:rsidP="00E57B98">
            <w:pPr>
              <w:jc w:val="center"/>
              <w:rPr>
                <w:sz w:val="16"/>
                <w:szCs w:val="16"/>
                <w:lang w:val="en-US"/>
              </w:rPr>
            </w:pPr>
            <w:r w:rsidRPr="00C97908">
              <w:rPr>
                <w:sz w:val="16"/>
                <w:szCs w:val="16"/>
                <w:lang w:val="en-US"/>
              </w:rPr>
              <w:t>0,151</w:t>
            </w:r>
          </w:p>
        </w:tc>
      </w:tr>
      <w:tr w:rsidR="006B1157" w:rsidRPr="00B40365" w14:paraId="0F3F29A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B54B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4EE2477" w14:textId="77777777" w:rsidR="006B1157" w:rsidRPr="00B40365" w:rsidRDefault="006B1157" w:rsidP="00E57B98">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3EF998E3" w14:textId="77777777" w:rsidR="006B1157" w:rsidRPr="00C97908" w:rsidRDefault="006B1157" w:rsidP="00E57B98">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86B0406"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861F9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1075B8CC" w14:textId="77777777" w:rsidR="006B1157" w:rsidRPr="00C97908" w:rsidRDefault="006B1157" w:rsidP="00E57B98">
            <w:pPr>
              <w:jc w:val="center"/>
              <w:rPr>
                <w:sz w:val="16"/>
                <w:szCs w:val="16"/>
                <w:lang w:val="en-US"/>
              </w:rPr>
            </w:pPr>
            <w:r w:rsidRPr="00C97908">
              <w:rPr>
                <w:sz w:val="16"/>
                <w:szCs w:val="16"/>
                <w:lang w:val="en-US"/>
              </w:rPr>
              <w:t>0,54</w:t>
            </w:r>
          </w:p>
        </w:tc>
      </w:tr>
      <w:tr w:rsidR="006B1157" w:rsidRPr="00B40365" w14:paraId="1A1AA55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DA05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26D1E0B" w14:textId="77777777" w:rsidR="006B1157" w:rsidRPr="00B40365" w:rsidRDefault="006B1157" w:rsidP="00E57B9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F26702C" w14:textId="77777777" w:rsidR="006B1157" w:rsidRPr="00C97908" w:rsidRDefault="006B1157" w:rsidP="00E57B9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0AA4291"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C894D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4001A4C3" w14:textId="77777777" w:rsidR="006B1157" w:rsidRPr="00C97908" w:rsidRDefault="006B1157" w:rsidP="00E57B98">
            <w:pPr>
              <w:jc w:val="center"/>
              <w:rPr>
                <w:sz w:val="16"/>
                <w:szCs w:val="16"/>
                <w:lang w:val="en-US"/>
              </w:rPr>
            </w:pPr>
            <w:r w:rsidRPr="00C97908">
              <w:rPr>
                <w:sz w:val="16"/>
                <w:szCs w:val="16"/>
                <w:lang w:val="en-US"/>
              </w:rPr>
              <w:t>0,27</w:t>
            </w:r>
          </w:p>
        </w:tc>
      </w:tr>
      <w:tr w:rsidR="006B1157" w:rsidRPr="009B70F2" w14:paraId="7410A103"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457537" w14:textId="77777777" w:rsidR="006B1157" w:rsidRPr="005E2CA0" w:rsidRDefault="006B1157" w:rsidP="00E57B9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2AE6F77" w14:textId="77777777" w:rsidR="006B1157" w:rsidRPr="005E2CA0" w:rsidRDefault="006B1157" w:rsidP="00E57B98">
            <w:pPr>
              <w:jc w:val="center"/>
              <w:rPr>
                <w:b/>
                <w:bCs/>
                <w:sz w:val="22"/>
                <w:szCs w:val="22"/>
                <w:lang w:val="en-US"/>
              </w:rPr>
            </w:pPr>
          </w:p>
        </w:tc>
        <w:tc>
          <w:tcPr>
            <w:tcW w:w="4366" w:type="dxa"/>
            <w:gridSpan w:val="5"/>
            <w:tcBorders>
              <w:top w:val="single" w:sz="4" w:space="0" w:color="auto"/>
              <w:bottom w:val="single" w:sz="4" w:space="0" w:color="auto"/>
            </w:tcBorders>
          </w:tcPr>
          <w:p w14:paraId="78F6C958" w14:textId="77777777" w:rsidR="006B1157" w:rsidRPr="005E2CA0" w:rsidRDefault="006B1157" w:rsidP="00E57B98">
            <w:pPr>
              <w:rPr>
                <w:b/>
                <w:bCs/>
                <w:sz w:val="2"/>
                <w:szCs w:val="2"/>
                <w:lang w:val="en-US"/>
              </w:rPr>
            </w:pPr>
            <w:r w:rsidRPr="005E2CA0">
              <w:rPr>
                <w:b/>
                <w:bCs/>
                <w:sz w:val="22"/>
                <w:szCs w:val="22"/>
                <w:lang w:val="en-US"/>
              </w:rPr>
              <w:t>Dop din material plastic pentru teava 60x40 mm</w:t>
            </w:r>
          </w:p>
          <w:p w14:paraId="2E97401D"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B836EC6" w14:textId="77777777" w:rsidR="006B1157" w:rsidRPr="005E2CA0" w:rsidRDefault="006B1157" w:rsidP="00E57B9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3DA4C0"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3E65FA5" w14:textId="77777777" w:rsidR="006B1157" w:rsidRPr="005E2CA0" w:rsidRDefault="006B1157" w:rsidP="00E57B98">
            <w:pPr>
              <w:jc w:val="center"/>
              <w:rPr>
                <w:b/>
                <w:bCs/>
                <w:sz w:val="22"/>
                <w:szCs w:val="22"/>
                <w:lang w:val="en-US"/>
              </w:rPr>
            </w:pPr>
            <w:r w:rsidRPr="005E2CA0">
              <w:rPr>
                <w:b/>
                <w:bCs/>
                <w:sz w:val="22"/>
                <w:szCs w:val="22"/>
                <w:lang w:val="en-US"/>
              </w:rPr>
              <w:t>26,000</w:t>
            </w:r>
          </w:p>
          <w:p w14:paraId="17F02D90" w14:textId="77777777" w:rsidR="006B1157" w:rsidRPr="009B70F2" w:rsidRDefault="006B1157" w:rsidP="00E57B98">
            <w:pPr>
              <w:jc w:val="center"/>
              <w:rPr>
                <w:sz w:val="2"/>
                <w:szCs w:val="2"/>
                <w:lang w:val="en-US"/>
              </w:rPr>
            </w:pPr>
          </w:p>
        </w:tc>
      </w:tr>
      <w:tr w:rsidR="006B1157" w:rsidRPr="00B40365" w14:paraId="698114A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DD6A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1212B38" w14:textId="77777777" w:rsidR="006B1157" w:rsidRPr="00B40365" w:rsidRDefault="006B1157" w:rsidP="00E57B98">
            <w:pPr>
              <w:jc w:val="center"/>
              <w:rPr>
                <w:sz w:val="16"/>
                <w:szCs w:val="16"/>
                <w:lang w:val="en-US"/>
              </w:rPr>
            </w:pPr>
            <w:r w:rsidRPr="00B40365">
              <w:rPr>
                <w:sz w:val="16"/>
                <w:szCs w:val="16"/>
                <w:lang w:val="en-US"/>
              </w:rPr>
              <w:t>600-D-60x40</w:t>
            </w:r>
          </w:p>
        </w:tc>
        <w:tc>
          <w:tcPr>
            <w:tcW w:w="4366" w:type="dxa"/>
            <w:gridSpan w:val="4"/>
            <w:tcBorders>
              <w:top w:val="nil"/>
              <w:bottom w:val="single" w:sz="2" w:space="0" w:color="auto"/>
            </w:tcBorders>
            <w:vAlign w:val="center"/>
          </w:tcPr>
          <w:p w14:paraId="20840007" w14:textId="77777777" w:rsidR="006B1157" w:rsidRPr="00C97908" w:rsidRDefault="006B1157" w:rsidP="00E57B98">
            <w:pPr>
              <w:rPr>
                <w:sz w:val="16"/>
                <w:szCs w:val="16"/>
                <w:lang w:val="en-US"/>
              </w:rPr>
            </w:pPr>
            <w:r w:rsidRPr="00C97908">
              <w:rPr>
                <w:sz w:val="16"/>
                <w:szCs w:val="16"/>
                <w:lang w:val="en-US"/>
              </w:rPr>
              <w:t>Dop din material plastic pentru teava 60x40 mm</w:t>
            </w:r>
          </w:p>
        </w:tc>
        <w:tc>
          <w:tcPr>
            <w:tcW w:w="1021" w:type="dxa"/>
            <w:gridSpan w:val="3"/>
            <w:tcBorders>
              <w:top w:val="nil"/>
              <w:bottom w:val="single" w:sz="2" w:space="0" w:color="auto"/>
            </w:tcBorders>
            <w:vAlign w:val="center"/>
          </w:tcPr>
          <w:p w14:paraId="0301C99D"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A040E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CE7F3CE" w14:textId="77777777" w:rsidR="006B1157" w:rsidRPr="00C97908" w:rsidRDefault="006B1157" w:rsidP="00E57B98">
            <w:pPr>
              <w:jc w:val="center"/>
              <w:rPr>
                <w:sz w:val="16"/>
                <w:szCs w:val="16"/>
                <w:lang w:val="en-US"/>
              </w:rPr>
            </w:pPr>
            <w:r w:rsidRPr="00C97908">
              <w:rPr>
                <w:sz w:val="16"/>
                <w:szCs w:val="16"/>
                <w:lang w:val="en-US"/>
              </w:rPr>
              <w:t>26,00</w:t>
            </w:r>
          </w:p>
        </w:tc>
      </w:tr>
      <w:tr w:rsidR="006B1157" w:rsidRPr="009B70F2" w14:paraId="669FC4F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023D63" w14:textId="77777777" w:rsidR="006B1157" w:rsidRPr="005E2CA0" w:rsidRDefault="006B1157" w:rsidP="00E57B9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28F9B5F7" w14:textId="77777777" w:rsidR="006B1157" w:rsidRPr="005E2CA0" w:rsidRDefault="006B1157" w:rsidP="00E57B98">
            <w:pPr>
              <w:jc w:val="center"/>
              <w:rPr>
                <w:b/>
                <w:bCs/>
                <w:sz w:val="22"/>
                <w:szCs w:val="22"/>
                <w:lang w:val="en-US"/>
              </w:rPr>
            </w:pPr>
            <w:r w:rsidRPr="005E2CA0">
              <w:rPr>
                <w:b/>
                <w:bCs/>
                <w:sz w:val="22"/>
                <w:szCs w:val="22"/>
                <w:lang w:val="en-US"/>
              </w:rPr>
              <w:t>CC09C</w:t>
            </w:r>
          </w:p>
        </w:tc>
        <w:tc>
          <w:tcPr>
            <w:tcW w:w="4366" w:type="dxa"/>
            <w:gridSpan w:val="5"/>
            <w:tcBorders>
              <w:top w:val="single" w:sz="4" w:space="0" w:color="auto"/>
              <w:bottom w:val="single" w:sz="4" w:space="0" w:color="auto"/>
            </w:tcBorders>
          </w:tcPr>
          <w:p w14:paraId="0EC684A6" w14:textId="77777777" w:rsidR="006B1157" w:rsidRPr="005E2CA0" w:rsidRDefault="006B1157" w:rsidP="00E57B98">
            <w:pPr>
              <w:rPr>
                <w:b/>
                <w:bCs/>
                <w:sz w:val="22"/>
                <w:szCs w:val="22"/>
                <w:lang w:val="en-US"/>
              </w:rPr>
            </w:pPr>
            <w:r w:rsidRPr="005E2CA0">
              <w:rPr>
                <w:b/>
                <w:bCs/>
                <w:sz w:val="22"/>
                <w:szCs w:val="22"/>
                <w:lang w:val="en-US"/>
              </w:rPr>
              <w:t>Montarea plasa de tip Rabita din sirma zincata d=2.9 mm, ochi 45x45 mm</w:t>
            </w:r>
          </w:p>
          <w:p w14:paraId="70DB8574" w14:textId="77777777" w:rsidR="006B1157" w:rsidRPr="005E2CA0" w:rsidRDefault="006B1157" w:rsidP="00E57B98">
            <w:pPr>
              <w:rPr>
                <w:b/>
                <w:bCs/>
                <w:sz w:val="22"/>
                <w:szCs w:val="22"/>
                <w:lang w:val="en-US"/>
              </w:rPr>
            </w:pPr>
            <w:r w:rsidRPr="005E2CA0">
              <w:rPr>
                <w:b/>
                <w:bCs/>
                <w:sz w:val="22"/>
                <w:szCs w:val="22"/>
                <w:lang w:val="en-US"/>
              </w:rPr>
              <w:t>Excludere urmatoarele resurse - Plasa sirma zincata ochi hexag. diam. 0,8 , latura 25; Otel beton OB 37 diam. mai mic sau egal de 8 mm;</w:t>
            </w:r>
          </w:p>
          <w:p w14:paraId="309BB957" w14:textId="77777777" w:rsidR="006B1157" w:rsidRPr="005E2CA0" w:rsidRDefault="006B1157" w:rsidP="00E57B98">
            <w:pPr>
              <w:rPr>
                <w:b/>
                <w:bCs/>
                <w:sz w:val="2"/>
                <w:szCs w:val="2"/>
                <w:lang w:val="en-US"/>
              </w:rPr>
            </w:pPr>
            <w:r w:rsidRPr="005E2CA0">
              <w:rPr>
                <w:b/>
                <w:bCs/>
                <w:sz w:val="22"/>
                <w:szCs w:val="22"/>
                <w:lang w:val="en-US"/>
              </w:rPr>
              <w:lastRenderedPageBreak/>
              <w:t>Modificarea resursei Sirma zincata moale d = 2 mm in resursa Sirma zincata moale d = 3.0 mm cu modificarea normei de consum unitar in 0.093 kg/m2</w:t>
            </w:r>
          </w:p>
          <w:p w14:paraId="6121FE5E"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0284C17" w14:textId="77777777" w:rsidR="006B1157" w:rsidRPr="005E2CA0" w:rsidRDefault="006B1157" w:rsidP="00E57B9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54FBF66E"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129BF56" w14:textId="77777777" w:rsidR="006B1157" w:rsidRPr="005E2CA0" w:rsidRDefault="006B1157" w:rsidP="00E57B98">
            <w:pPr>
              <w:jc w:val="center"/>
              <w:rPr>
                <w:b/>
                <w:bCs/>
                <w:sz w:val="22"/>
                <w:szCs w:val="22"/>
                <w:lang w:val="en-US"/>
              </w:rPr>
            </w:pPr>
            <w:r w:rsidRPr="005E2CA0">
              <w:rPr>
                <w:b/>
                <w:bCs/>
                <w:sz w:val="22"/>
                <w:szCs w:val="22"/>
                <w:lang w:val="en-US"/>
              </w:rPr>
              <w:t>90,000</w:t>
            </w:r>
          </w:p>
          <w:p w14:paraId="199E3D3B" w14:textId="77777777" w:rsidR="006B1157" w:rsidRPr="009B70F2" w:rsidRDefault="006B1157" w:rsidP="00E57B98">
            <w:pPr>
              <w:jc w:val="center"/>
              <w:rPr>
                <w:sz w:val="2"/>
                <w:szCs w:val="2"/>
                <w:lang w:val="en-US"/>
              </w:rPr>
            </w:pPr>
          </w:p>
        </w:tc>
      </w:tr>
      <w:tr w:rsidR="006B1157" w:rsidRPr="00B40365" w14:paraId="2D04D8F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525D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F9922E3" w14:textId="77777777" w:rsidR="006B1157" w:rsidRPr="00B40365" w:rsidRDefault="006B1157" w:rsidP="00E57B9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0DC3562" w14:textId="77777777" w:rsidR="006B1157" w:rsidRPr="00C97908" w:rsidRDefault="006B1157" w:rsidP="00E57B9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AF8BF0D"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C6366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36210D37" w14:textId="77777777" w:rsidR="006B1157" w:rsidRPr="00C97908" w:rsidRDefault="006B1157" w:rsidP="00E57B98">
            <w:pPr>
              <w:jc w:val="center"/>
              <w:rPr>
                <w:sz w:val="16"/>
                <w:szCs w:val="16"/>
                <w:lang w:val="en-US"/>
              </w:rPr>
            </w:pPr>
            <w:r w:rsidRPr="00C97908">
              <w:rPr>
                <w:sz w:val="16"/>
                <w:szCs w:val="16"/>
                <w:lang w:val="en-US"/>
              </w:rPr>
              <w:t>49,50</w:t>
            </w:r>
          </w:p>
        </w:tc>
      </w:tr>
      <w:tr w:rsidR="006B1157" w:rsidRPr="00B40365" w14:paraId="0872BD4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52BD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770A1D7" w14:textId="77777777" w:rsidR="006B1157" w:rsidRPr="00B40365" w:rsidRDefault="006B1157" w:rsidP="00E57B98">
            <w:pPr>
              <w:jc w:val="center"/>
              <w:rPr>
                <w:sz w:val="16"/>
                <w:szCs w:val="16"/>
                <w:lang w:val="en-US"/>
              </w:rPr>
            </w:pPr>
            <w:r w:rsidRPr="00B40365">
              <w:rPr>
                <w:sz w:val="16"/>
                <w:szCs w:val="16"/>
                <w:lang w:val="en-US"/>
              </w:rPr>
              <w:t>27341138058651</w:t>
            </w:r>
          </w:p>
        </w:tc>
        <w:tc>
          <w:tcPr>
            <w:tcW w:w="4366" w:type="dxa"/>
            <w:gridSpan w:val="4"/>
            <w:tcBorders>
              <w:top w:val="nil"/>
              <w:bottom w:val="single" w:sz="2" w:space="0" w:color="auto"/>
            </w:tcBorders>
            <w:vAlign w:val="center"/>
          </w:tcPr>
          <w:p w14:paraId="56FD85CD" w14:textId="77777777" w:rsidR="006B1157" w:rsidRPr="00C97908" w:rsidRDefault="006B1157" w:rsidP="00E57B98">
            <w:pPr>
              <w:rPr>
                <w:sz w:val="16"/>
                <w:szCs w:val="16"/>
                <w:lang w:val="en-US"/>
              </w:rPr>
            </w:pPr>
            <w:r w:rsidRPr="00C97908">
              <w:rPr>
                <w:sz w:val="16"/>
                <w:szCs w:val="16"/>
                <w:lang w:val="en-US"/>
              </w:rPr>
              <w:t>Sirma zincata moale d = 3.0 mm</w:t>
            </w:r>
          </w:p>
        </w:tc>
        <w:tc>
          <w:tcPr>
            <w:tcW w:w="1021" w:type="dxa"/>
            <w:gridSpan w:val="3"/>
            <w:tcBorders>
              <w:top w:val="nil"/>
              <w:bottom w:val="single" w:sz="2" w:space="0" w:color="auto"/>
            </w:tcBorders>
            <w:vAlign w:val="center"/>
          </w:tcPr>
          <w:p w14:paraId="5702FB5D"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71FC3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0,093</w:t>
            </w:r>
          </w:p>
        </w:tc>
        <w:tc>
          <w:tcPr>
            <w:tcW w:w="1559" w:type="dxa"/>
            <w:gridSpan w:val="2"/>
            <w:tcBorders>
              <w:top w:val="nil"/>
              <w:bottom w:val="single" w:sz="2" w:space="0" w:color="auto"/>
            </w:tcBorders>
            <w:vAlign w:val="center"/>
          </w:tcPr>
          <w:p w14:paraId="37E5DD97" w14:textId="77777777" w:rsidR="006B1157" w:rsidRPr="00C97908" w:rsidRDefault="006B1157" w:rsidP="00E57B98">
            <w:pPr>
              <w:jc w:val="center"/>
              <w:rPr>
                <w:sz w:val="16"/>
                <w:szCs w:val="16"/>
                <w:lang w:val="en-US"/>
              </w:rPr>
            </w:pPr>
            <w:r w:rsidRPr="00C97908">
              <w:rPr>
                <w:sz w:val="16"/>
                <w:szCs w:val="16"/>
                <w:lang w:val="en-US"/>
              </w:rPr>
              <w:t>8,37</w:t>
            </w:r>
          </w:p>
        </w:tc>
      </w:tr>
      <w:tr w:rsidR="006B1157" w:rsidRPr="00B40365" w14:paraId="197A11A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3207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2910B09" w14:textId="77777777" w:rsidR="006B1157" w:rsidRPr="00B40365" w:rsidRDefault="006B1157" w:rsidP="00E57B98">
            <w:pPr>
              <w:jc w:val="center"/>
              <w:rPr>
                <w:sz w:val="16"/>
                <w:szCs w:val="16"/>
                <w:lang w:val="en-US"/>
              </w:rPr>
            </w:pPr>
            <w:r w:rsidRPr="00B40365">
              <w:rPr>
                <w:sz w:val="16"/>
                <w:szCs w:val="16"/>
                <w:lang w:val="en-US"/>
              </w:rPr>
              <w:t>2734113803881z</w:t>
            </w:r>
          </w:p>
        </w:tc>
        <w:tc>
          <w:tcPr>
            <w:tcW w:w="4366" w:type="dxa"/>
            <w:gridSpan w:val="4"/>
            <w:tcBorders>
              <w:top w:val="nil"/>
              <w:bottom w:val="single" w:sz="2" w:space="0" w:color="auto"/>
            </w:tcBorders>
            <w:vAlign w:val="center"/>
          </w:tcPr>
          <w:p w14:paraId="31612CA4" w14:textId="77777777" w:rsidR="006B1157" w:rsidRPr="00C97908" w:rsidRDefault="006B1157" w:rsidP="00E57B98">
            <w:pPr>
              <w:rPr>
                <w:sz w:val="16"/>
                <w:szCs w:val="16"/>
                <w:lang w:val="en-US"/>
              </w:rPr>
            </w:pPr>
            <w:r w:rsidRPr="00C97908">
              <w:rPr>
                <w:sz w:val="16"/>
                <w:szCs w:val="16"/>
                <w:lang w:val="en-US"/>
              </w:rPr>
              <w:t>Sirma zincata moale, D=1 mm</w:t>
            </w:r>
          </w:p>
        </w:tc>
        <w:tc>
          <w:tcPr>
            <w:tcW w:w="1021" w:type="dxa"/>
            <w:gridSpan w:val="3"/>
            <w:tcBorders>
              <w:top w:val="nil"/>
              <w:bottom w:val="single" w:sz="2" w:space="0" w:color="auto"/>
            </w:tcBorders>
            <w:vAlign w:val="center"/>
          </w:tcPr>
          <w:p w14:paraId="77FA5748"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F35ED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88A3758" w14:textId="77777777" w:rsidR="006B1157" w:rsidRPr="00C97908" w:rsidRDefault="006B1157" w:rsidP="00E57B98">
            <w:pPr>
              <w:jc w:val="center"/>
              <w:rPr>
                <w:sz w:val="16"/>
                <w:szCs w:val="16"/>
                <w:lang w:val="en-US"/>
              </w:rPr>
            </w:pPr>
            <w:r w:rsidRPr="00C97908">
              <w:rPr>
                <w:sz w:val="16"/>
                <w:szCs w:val="16"/>
                <w:lang w:val="en-US"/>
              </w:rPr>
              <w:t>1,35</w:t>
            </w:r>
          </w:p>
        </w:tc>
      </w:tr>
      <w:tr w:rsidR="006B1157" w:rsidRPr="00B40365" w14:paraId="4A66F53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2D4C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6A8E1B5" w14:textId="77777777" w:rsidR="006B1157" w:rsidRPr="00B40365" w:rsidRDefault="006B1157" w:rsidP="00E57B9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E79E52" w14:textId="77777777" w:rsidR="006B1157" w:rsidRPr="00C97908" w:rsidRDefault="006B1157" w:rsidP="00E57B9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B160CA"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DB1DA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770D0ADF" w14:textId="77777777" w:rsidR="006B1157" w:rsidRPr="00C97908" w:rsidRDefault="006B1157" w:rsidP="00E57B98">
            <w:pPr>
              <w:jc w:val="center"/>
              <w:rPr>
                <w:sz w:val="16"/>
                <w:szCs w:val="16"/>
                <w:lang w:val="en-US"/>
              </w:rPr>
            </w:pPr>
            <w:r w:rsidRPr="00C97908">
              <w:rPr>
                <w:sz w:val="16"/>
                <w:szCs w:val="16"/>
                <w:lang w:val="en-US"/>
              </w:rPr>
              <w:t>0,45</w:t>
            </w:r>
          </w:p>
        </w:tc>
      </w:tr>
      <w:tr w:rsidR="006B1157" w:rsidRPr="009B70F2" w14:paraId="76AB21D1"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DAF21C" w14:textId="77777777" w:rsidR="006B1157" w:rsidRPr="005E2CA0" w:rsidRDefault="006B1157" w:rsidP="00E57B9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C870AEA" w14:textId="77777777" w:rsidR="006B1157" w:rsidRPr="005E2CA0" w:rsidRDefault="006B1157" w:rsidP="00E57B98">
            <w:pPr>
              <w:jc w:val="center"/>
              <w:rPr>
                <w:b/>
                <w:bCs/>
                <w:sz w:val="22"/>
                <w:szCs w:val="22"/>
                <w:lang w:val="en-US"/>
              </w:rPr>
            </w:pPr>
          </w:p>
        </w:tc>
        <w:tc>
          <w:tcPr>
            <w:tcW w:w="4366" w:type="dxa"/>
            <w:gridSpan w:val="5"/>
            <w:tcBorders>
              <w:top w:val="single" w:sz="4" w:space="0" w:color="auto"/>
              <w:bottom w:val="single" w:sz="4" w:space="0" w:color="auto"/>
            </w:tcBorders>
          </w:tcPr>
          <w:p w14:paraId="13BA9ED5" w14:textId="77777777" w:rsidR="006B1157" w:rsidRPr="005E2CA0" w:rsidRDefault="006B1157" w:rsidP="00E57B98">
            <w:pPr>
              <w:rPr>
                <w:b/>
                <w:bCs/>
                <w:sz w:val="2"/>
                <w:szCs w:val="2"/>
                <w:lang w:val="en-US"/>
              </w:rPr>
            </w:pPr>
            <w:r w:rsidRPr="005E2CA0">
              <w:rPr>
                <w:b/>
                <w:bCs/>
                <w:sz w:val="22"/>
                <w:szCs w:val="22"/>
                <w:lang w:val="en-US"/>
              </w:rPr>
              <w:t>Plasa de tip Rabita din sirma zincata d=2.9 mm, ochi 45x45 mm (consum 1.05 m2/m2)</w:t>
            </w:r>
          </w:p>
          <w:p w14:paraId="796C138A"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2367DE2" w14:textId="77777777" w:rsidR="006B1157" w:rsidRPr="005E2CA0" w:rsidRDefault="006B1157" w:rsidP="00E57B9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881E8B"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408935C" w14:textId="77777777" w:rsidR="006B1157" w:rsidRPr="005E2CA0" w:rsidRDefault="006B1157" w:rsidP="00E57B98">
            <w:pPr>
              <w:jc w:val="center"/>
              <w:rPr>
                <w:b/>
                <w:bCs/>
                <w:sz w:val="22"/>
                <w:szCs w:val="22"/>
                <w:lang w:val="en-US"/>
              </w:rPr>
            </w:pPr>
            <w:r w:rsidRPr="005E2CA0">
              <w:rPr>
                <w:b/>
                <w:bCs/>
                <w:sz w:val="22"/>
                <w:szCs w:val="22"/>
                <w:lang w:val="en-US"/>
              </w:rPr>
              <w:t>90,000</w:t>
            </w:r>
          </w:p>
          <w:p w14:paraId="380A1A99" w14:textId="77777777" w:rsidR="006B1157" w:rsidRPr="009B70F2" w:rsidRDefault="006B1157" w:rsidP="00E57B98">
            <w:pPr>
              <w:jc w:val="center"/>
              <w:rPr>
                <w:sz w:val="2"/>
                <w:szCs w:val="2"/>
                <w:lang w:val="en-US"/>
              </w:rPr>
            </w:pPr>
          </w:p>
        </w:tc>
      </w:tr>
      <w:tr w:rsidR="006B1157" w:rsidRPr="00B40365" w14:paraId="5AD0B36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D3EA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E991330" w14:textId="77777777" w:rsidR="006B1157" w:rsidRPr="00B40365" w:rsidRDefault="006B1157" w:rsidP="00E57B98">
            <w:pPr>
              <w:jc w:val="center"/>
              <w:rPr>
                <w:sz w:val="16"/>
                <w:szCs w:val="16"/>
                <w:lang w:val="en-US"/>
              </w:rPr>
            </w:pPr>
            <w:r w:rsidRPr="00B40365">
              <w:rPr>
                <w:sz w:val="16"/>
                <w:szCs w:val="16"/>
                <w:lang w:val="en-US"/>
              </w:rPr>
              <w:t>2010294545</w:t>
            </w:r>
          </w:p>
        </w:tc>
        <w:tc>
          <w:tcPr>
            <w:tcW w:w="4366" w:type="dxa"/>
            <w:gridSpan w:val="4"/>
            <w:tcBorders>
              <w:top w:val="nil"/>
              <w:bottom w:val="single" w:sz="2" w:space="0" w:color="auto"/>
            </w:tcBorders>
            <w:vAlign w:val="center"/>
          </w:tcPr>
          <w:p w14:paraId="4181EAB6" w14:textId="77777777" w:rsidR="006B1157" w:rsidRPr="00C97908" w:rsidRDefault="006B1157" w:rsidP="00E57B98">
            <w:pPr>
              <w:rPr>
                <w:sz w:val="16"/>
                <w:szCs w:val="16"/>
                <w:lang w:val="en-US"/>
              </w:rPr>
            </w:pPr>
            <w:r w:rsidRPr="00C97908">
              <w:rPr>
                <w:sz w:val="16"/>
                <w:szCs w:val="16"/>
                <w:lang w:val="en-US"/>
              </w:rPr>
              <w:t>Plasa de tip Rabita din sirma zincata d=2.9 mm, ochi 45x45 mm</w:t>
            </w:r>
          </w:p>
        </w:tc>
        <w:tc>
          <w:tcPr>
            <w:tcW w:w="1021" w:type="dxa"/>
            <w:gridSpan w:val="3"/>
            <w:tcBorders>
              <w:top w:val="nil"/>
              <w:bottom w:val="single" w:sz="2" w:space="0" w:color="auto"/>
            </w:tcBorders>
            <w:vAlign w:val="center"/>
          </w:tcPr>
          <w:p w14:paraId="30160C87" w14:textId="77777777" w:rsidR="006B1157" w:rsidRPr="00C97908" w:rsidRDefault="006B1157" w:rsidP="00E57B9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EB6AA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5A67CA82" w14:textId="77777777" w:rsidR="006B1157" w:rsidRPr="00C97908" w:rsidRDefault="006B1157" w:rsidP="00E57B98">
            <w:pPr>
              <w:jc w:val="center"/>
              <w:rPr>
                <w:sz w:val="16"/>
                <w:szCs w:val="16"/>
                <w:lang w:val="en-US"/>
              </w:rPr>
            </w:pPr>
            <w:r w:rsidRPr="00C97908">
              <w:rPr>
                <w:sz w:val="16"/>
                <w:szCs w:val="16"/>
                <w:lang w:val="en-US"/>
              </w:rPr>
              <w:t>94,50</w:t>
            </w:r>
          </w:p>
        </w:tc>
      </w:tr>
      <w:tr w:rsidR="006B1157" w:rsidRPr="003E2692" w14:paraId="19103771"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7EFF30"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0A109195"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38ADBCFF"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7C38617E"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1A011D54"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37CEF16A" w14:textId="77777777" w:rsidR="006B1157" w:rsidRPr="003E2692" w:rsidRDefault="006B1157" w:rsidP="00E57B98">
            <w:pPr>
              <w:rPr>
                <w:sz w:val="2"/>
                <w:szCs w:val="2"/>
                <w:lang w:val="en-US"/>
              </w:rPr>
            </w:pPr>
          </w:p>
        </w:tc>
      </w:tr>
      <w:tr w:rsidR="006B1157" w:rsidRPr="00B449C4" w14:paraId="48C63816"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2BABEA"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0C6EFCE3"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18E851E1"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99EE2C"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6352C1C2"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78E01D05" w14:textId="77777777" w:rsidR="006B1157" w:rsidRPr="00B449C4" w:rsidRDefault="006B1157" w:rsidP="00E57B98">
            <w:pPr>
              <w:rPr>
                <w:sz w:val="22"/>
                <w:szCs w:val="22"/>
                <w:lang w:val="en-US"/>
              </w:rPr>
            </w:pPr>
          </w:p>
        </w:tc>
      </w:tr>
      <w:tr w:rsidR="006B1157" w:rsidRPr="00B40365" w14:paraId="5D4D0125"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6273CA"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1700F762"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1B1F2CC4"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Ingradiri plasa</w:t>
            </w:r>
          </w:p>
        </w:tc>
        <w:tc>
          <w:tcPr>
            <w:tcW w:w="3621" w:type="dxa"/>
            <w:gridSpan w:val="8"/>
            <w:tcBorders>
              <w:bottom w:val="single" w:sz="4" w:space="0" w:color="auto"/>
              <w:right w:val="single" w:sz="4" w:space="0" w:color="auto"/>
            </w:tcBorders>
          </w:tcPr>
          <w:p w14:paraId="16051D98" w14:textId="77777777" w:rsidR="006B1157" w:rsidRPr="00B40365" w:rsidRDefault="006B1157" w:rsidP="00E57B98">
            <w:pPr>
              <w:rPr>
                <w:sz w:val="22"/>
                <w:szCs w:val="22"/>
                <w:lang w:val="en-US"/>
              </w:rPr>
            </w:pPr>
          </w:p>
        </w:tc>
      </w:tr>
      <w:tr w:rsidR="006B1157" w:rsidRPr="009B70F2" w14:paraId="4724B742" w14:textId="77777777" w:rsidTr="00E57B98">
        <w:tblPrEx>
          <w:tblCellMar>
            <w:left w:w="107" w:type="dxa"/>
            <w:right w:w="107" w:type="dxa"/>
          </w:tblCellMar>
        </w:tblPrEx>
        <w:tc>
          <w:tcPr>
            <w:tcW w:w="10495" w:type="dxa"/>
            <w:gridSpan w:val="19"/>
          </w:tcPr>
          <w:p w14:paraId="6E31D9BB" w14:textId="77777777" w:rsidR="006B1157" w:rsidRPr="009B70F2" w:rsidRDefault="006B1157" w:rsidP="00E57B98">
            <w:pPr>
              <w:rPr>
                <w:b/>
                <w:bCs/>
                <w:sz w:val="22"/>
                <w:szCs w:val="22"/>
                <w:lang w:val="en-US"/>
              </w:rPr>
            </w:pPr>
            <w:r w:rsidRPr="009B70F2">
              <w:rPr>
                <w:b/>
                <w:bCs/>
                <w:sz w:val="22"/>
                <w:szCs w:val="22"/>
                <w:lang w:val="en-US"/>
              </w:rPr>
              <w:t>6. Ingradiri prefabricate</w:t>
            </w:r>
          </w:p>
          <w:p w14:paraId="097ACD5A" w14:textId="77777777" w:rsidR="006B1157" w:rsidRPr="00B12F65" w:rsidRDefault="006B1157" w:rsidP="00E57B98">
            <w:pPr>
              <w:rPr>
                <w:sz w:val="2"/>
                <w:szCs w:val="2"/>
                <w:lang w:val="en-US"/>
              </w:rPr>
            </w:pPr>
          </w:p>
        </w:tc>
      </w:tr>
      <w:tr w:rsidR="006B1157" w:rsidRPr="009B70F2" w14:paraId="650BA26D"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973657" w14:textId="77777777" w:rsidR="006B1157" w:rsidRPr="005E2CA0" w:rsidRDefault="006B1157" w:rsidP="00E57B98">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20C9FDD" w14:textId="77777777" w:rsidR="006B1157" w:rsidRPr="005E2CA0" w:rsidRDefault="006B1157" w:rsidP="00E57B98">
            <w:pPr>
              <w:jc w:val="center"/>
              <w:rPr>
                <w:b/>
                <w:bCs/>
                <w:sz w:val="22"/>
                <w:szCs w:val="22"/>
                <w:lang w:val="en-US"/>
              </w:rPr>
            </w:pPr>
            <w:r w:rsidRPr="005E2CA0">
              <w:rPr>
                <w:b/>
                <w:bCs/>
                <w:sz w:val="22"/>
                <w:szCs w:val="22"/>
                <w:lang w:val="en-US"/>
              </w:rPr>
              <w:t>TsC58A</w:t>
            </w:r>
          </w:p>
        </w:tc>
        <w:tc>
          <w:tcPr>
            <w:tcW w:w="4366" w:type="dxa"/>
            <w:gridSpan w:val="5"/>
            <w:tcBorders>
              <w:top w:val="single" w:sz="4" w:space="0" w:color="auto"/>
              <w:bottom w:val="single" w:sz="4" w:space="0" w:color="auto"/>
            </w:tcBorders>
          </w:tcPr>
          <w:p w14:paraId="495DCF94" w14:textId="77777777" w:rsidR="006B1157" w:rsidRPr="005E2CA0" w:rsidRDefault="006B1157" w:rsidP="00E57B98">
            <w:pPr>
              <w:rPr>
                <w:b/>
                <w:bCs/>
                <w:sz w:val="2"/>
                <w:szCs w:val="2"/>
                <w:lang w:val="en-US"/>
              </w:rPr>
            </w:pPr>
            <w:r w:rsidRPr="005E2CA0">
              <w:rPr>
                <w:b/>
                <w:bCs/>
                <w:sz w:val="22"/>
                <w:szCs w:val="22"/>
                <w:lang w:val="en-US"/>
              </w:rPr>
              <w:t>Sapatura mecanica a pamintului in depozit cu excavator "o cupa inversa" cu volumul cupei de 0,15 m3: teren de categoria 1</w:t>
            </w:r>
          </w:p>
          <w:p w14:paraId="2EF148FE"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798A0526" w14:textId="77777777" w:rsidR="006B1157" w:rsidRPr="005E2CA0" w:rsidRDefault="006B1157" w:rsidP="00E57B9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EF46A95"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41A99FA2" w14:textId="77777777" w:rsidR="006B1157" w:rsidRPr="005E2CA0" w:rsidRDefault="006B1157" w:rsidP="00E57B98">
            <w:pPr>
              <w:jc w:val="center"/>
              <w:rPr>
                <w:b/>
                <w:bCs/>
                <w:sz w:val="22"/>
                <w:szCs w:val="22"/>
                <w:lang w:val="en-US"/>
              </w:rPr>
            </w:pPr>
            <w:r w:rsidRPr="005E2CA0">
              <w:rPr>
                <w:b/>
                <w:bCs/>
                <w:sz w:val="22"/>
                <w:szCs w:val="22"/>
                <w:lang w:val="en-US"/>
              </w:rPr>
              <w:t>0,120</w:t>
            </w:r>
          </w:p>
          <w:p w14:paraId="235DEAF6" w14:textId="77777777" w:rsidR="006B1157" w:rsidRPr="009B70F2" w:rsidRDefault="006B1157" w:rsidP="00E57B98">
            <w:pPr>
              <w:jc w:val="center"/>
              <w:rPr>
                <w:sz w:val="2"/>
                <w:szCs w:val="2"/>
                <w:lang w:val="en-US"/>
              </w:rPr>
            </w:pPr>
          </w:p>
        </w:tc>
      </w:tr>
      <w:tr w:rsidR="006B1157" w:rsidRPr="00B40365" w14:paraId="36F0612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31F3F"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7B259BA" w14:textId="77777777" w:rsidR="006B1157" w:rsidRPr="00B40365" w:rsidRDefault="006B1157" w:rsidP="00E57B9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02903FF" w14:textId="77777777" w:rsidR="006B1157" w:rsidRPr="00C97908" w:rsidRDefault="006B1157" w:rsidP="00E57B9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08B15CB"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CFE38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1,880</w:t>
            </w:r>
          </w:p>
        </w:tc>
        <w:tc>
          <w:tcPr>
            <w:tcW w:w="1559" w:type="dxa"/>
            <w:gridSpan w:val="2"/>
            <w:tcBorders>
              <w:top w:val="nil"/>
              <w:bottom w:val="single" w:sz="2" w:space="0" w:color="auto"/>
            </w:tcBorders>
            <w:vAlign w:val="center"/>
          </w:tcPr>
          <w:p w14:paraId="5C57FF77" w14:textId="77777777" w:rsidR="006B1157" w:rsidRPr="00C97908" w:rsidRDefault="006B1157" w:rsidP="00E57B98">
            <w:pPr>
              <w:jc w:val="center"/>
              <w:rPr>
                <w:sz w:val="16"/>
                <w:szCs w:val="16"/>
                <w:lang w:val="en-US"/>
              </w:rPr>
            </w:pPr>
            <w:r w:rsidRPr="00C97908">
              <w:rPr>
                <w:sz w:val="16"/>
                <w:szCs w:val="16"/>
                <w:lang w:val="en-US"/>
              </w:rPr>
              <w:t>0,226</w:t>
            </w:r>
          </w:p>
        </w:tc>
      </w:tr>
      <w:tr w:rsidR="006B1157" w:rsidRPr="00B40365" w14:paraId="5F493C6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B143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D36B08" w14:textId="77777777" w:rsidR="006B1157" w:rsidRPr="00B40365" w:rsidRDefault="006B1157" w:rsidP="00E57B98">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3CBDDEB5" w14:textId="77777777" w:rsidR="006B1157" w:rsidRPr="00C97908" w:rsidRDefault="006B1157" w:rsidP="00E57B98">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5B15A68F"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A3AFD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8,850</w:t>
            </w:r>
          </w:p>
        </w:tc>
        <w:tc>
          <w:tcPr>
            <w:tcW w:w="1559" w:type="dxa"/>
            <w:gridSpan w:val="2"/>
            <w:tcBorders>
              <w:top w:val="nil"/>
              <w:bottom w:val="single" w:sz="2" w:space="0" w:color="auto"/>
              <w:right w:val="single" w:sz="4" w:space="0" w:color="auto"/>
            </w:tcBorders>
            <w:vAlign w:val="center"/>
          </w:tcPr>
          <w:p w14:paraId="6A9E8B0C" w14:textId="77777777" w:rsidR="006B1157" w:rsidRPr="00C97908" w:rsidRDefault="006B1157" w:rsidP="00E57B98">
            <w:pPr>
              <w:jc w:val="center"/>
              <w:rPr>
                <w:sz w:val="16"/>
                <w:szCs w:val="16"/>
                <w:lang w:val="en-US"/>
              </w:rPr>
            </w:pPr>
            <w:r w:rsidRPr="00C97908">
              <w:rPr>
                <w:sz w:val="16"/>
                <w:szCs w:val="16"/>
                <w:lang w:val="en-US"/>
              </w:rPr>
              <w:t>1,062</w:t>
            </w:r>
          </w:p>
        </w:tc>
      </w:tr>
      <w:tr w:rsidR="006B1157" w:rsidRPr="009B70F2" w14:paraId="7A52E7D7"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9FFF1C" w14:textId="77777777" w:rsidR="006B1157" w:rsidRPr="005E2CA0" w:rsidRDefault="006B1157" w:rsidP="00E57B9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700AA305" w14:textId="77777777" w:rsidR="006B1157" w:rsidRPr="005E2CA0" w:rsidRDefault="006B1157" w:rsidP="00E57B98">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14:paraId="631CEC74" w14:textId="77777777" w:rsidR="006B1157" w:rsidRPr="005E2CA0" w:rsidRDefault="006B1157" w:rsidP="00E57B98">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14:paraId="67A7FEDF"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32E99DF5"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75D9DE4"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D7EFE28" w14:textId="77777777" w:rsidR="006B1157" w:rsidRPr="005E2CA0" w:rsidRDefault="006B1157" w:rsidP="00E57B98">
            <w:pPr>
              <w:jc w:val="center"/>
              <w:rPr>
                <w:b/>
                <w:bCs/>
                <w:sz w:val="22"/>
                <w:szCs w:val="22"/>
                <w:lang w:val="en-US"/>
              </w:rPr>
            </w:pPr>
            <w:r w:rsidRPr="005E2CA0">
              <w:rPr>
                <w:b/>
                <w:bCs/>
                <w:sz w:val="22"/>
                <w:szCs w:val="22"/>
                <w:lang w:val="en-US"/>
              </w:rPr>
              <w:t>0,400</w:t>
            </w:r>
          </w:p>
          <w:p w14:paraId="3BE92590" w14:textId="77777777" w:rsidR="006B1157" w:rsidRPr="009B70F2" w:rsidRDefault="006B1157" w:rsidP="00E57B98">
            <w:pPr>
              <w:jc w:val="center"/>
              <w:rPr>
                <w:sz w:val="2"/>
                <w:szCs w:val="2"/>
                <w:lang w:val="en-US"/>
              </w:rPr>
            </w:pPr>
          </w:p>
        </w:tc>
      </w:tr>
      <w:tr w:rsidR="006B1157" w:rsidRPr="00B40365" w14:paraId="5C00657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51DD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8A688F6"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7E126A0"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93991F"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6621A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2,060</w:t>
            </w:r>
          </w:p>
        </w:tc>
        <w:tc>
          <w:tcPr>
            <w:tcW w:w="1559" w:type="dxa"/>
            <w:gridSpan w:val="2"/>
            <w:tcBorders>
              <w:top w:val="nil"/>
              <w:bottom w:val="single" w:sz="2" w:space="0" w:color="auto"/>
            </w:tcBorders>
            <w:vAlign w:val="center"/>
          </w:tcPr>
          <w:p w14:paraId="492643B5" w14:textId="77777777" w:rsidR="006B1157" w:rsidRPr="00C97908" w:rsidRDefault="006B1157" w:rsidP="00E57B98">
            <w:pPr>
              <w:jc w:val="center"/>
              <w:rPr>
                <w:sz w:val="16"/>
                <w:szCs w:val="16"/>
                <w:lang w:val="en-US"/>
              </w:rPr>
            </w:pPr>
            <w:r w:rsidRPr="00C97908">
              <w:rPr>
                <w:sz w:val="16"/>
                <w:szCs w:val="16"/>
                <w:lang w:val="en-US"/>
              </w:rPr>
              <w:t>0,824</w:t>
            </w:r>
          </w:p>
        </w:tc>
      </w:tr>
      <w:tr w:rsidR="006B1157" w:rsidRPr="009B70F2" w14:paraId="1F33C7B0"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42A4D0" w14:textId="77777777" w:rsidR="006B1157" w:rsidRPr="005E2CA0" w:rsidRDefault="006B1157" w:rsidP="00E57B9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5B973B7" w14:textId="77777777" w:rsidR="006B1157" w:rsidRPr="005E2CA0" w:rsidRDefault="006B1157" w:rsidP="00E57B98">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0698F725" w14:textId="77777777" w:rsidR="006B1157" w:rsidRPr="005E2CA0" w:rsidRDefault="006B1157" w:rsidP="00E57B98">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354DFABE"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B991CA0"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BEBD230"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70EB276B" w14:textId="77777777" w:rsidR="006B1157" w:rsidRPr="005E2CA0" w:rsidRDefault="006B1157" w:rsidP="00E57B98">
            <w:pPr>
              <w:jc w:val="center"/>
              <w:rPr>
                <w:b/>
                <w:bCs/>
                <w:sz w:val="22"/>
                <w:szCs w:val="22"/>
                <w:lang w:val="en-US"/>
              </w:rPr>
            </w:pPr>
            <w:r w:rsidRPr="005E2CA0">
              <w:rPr>
                <w:b/>
                <w:bCs/>
                <w:sz w:val="22"/>
                <w:szCs w:val="22"/>
                <w:lang w:val="en-US"/>
              </w:rPr>
              <w:t>0,600</w:t>
            </w:r>
          </w:p>
          <w:p w14:paraId="0854259E" w14:textId="77777777" w:rsidR="006B1157" w:rsidRPr="009B70F2" w:rsidRDefault="006B1157" w:rsidP="00E57B98">
            <w:pPr>
              <w:jc w:val="center"/>
              <w:rPr>
                <w:sz w:val="2"/>
                <w:szCs w:val="2"/>
                <w:lang w:val="en-US"/>
              </w:rPr>
            </w:pPr>
          </w:p>
        </w:tc>
      </w:tr>
      <w:tr w:rsidR="006B1157" w:rsidRPr="00B40365" w14:paraId="56A0A73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061A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82E749E"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93CB967"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9A15C64"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62361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78C2721C" w14:textId="77777777" w:rsidR="006B1157" w:rsidRPr="00C97908" w:rsidRDefault="006B1157" w:rsidP="00E57B98">
            <w:pPr>
              <w:jc w:val="center"/>
              <w:rPr>
                <w:sz w:val="16"/>
                <w:szCs w:val="16"/>
                <w:lang w:val="en-US"/>
              </w:rPr>
            </w:pPr>
            <w:r w:rsidRPr="00C97908">
              <w:rPr>
                <w:sz w:val="16"/>
                <w:szCs w:val="16"/>
                <w:lang w:val="en-US"/>
              </w:rPr>
              <w:t>0,714</w:t>
            </w:r>
          </w:p>
        </w:tc>
      </w:tr>
      <w:tr w:rsidR="006B1157" w:rsidRPr="009B70F2" w14:paraId="4C2AE41B"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3CADCB" w14:textId="77777777" w:rsidR="006B1157" w:rsidRPr="005E2CA0" w:rsidRDefault="006B1157" w:rsidP="00E57B9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6EE42E64" w14:textId="77777777" w:rsidR="006B1157" w:rsidRPr="005E2CA0" w:rsidRDefault="006B1157" w:rsidP="00E57B98">
            <w:pPr>
              <w:jc w:val="center"/>
              <w:rPr>
                <w:b/>
                <w:bCs/>
                <w:sz w:val="22"/>
                <w:szCs w:val="22"/>
                <w:lang w:val="en-US"/>
              </w:rPr>
            </w:pPr>
            <w:r w:rsidRPr="005E2CA0">
              <w:rPr>
                <w:b/>
                <w:bCs/>
                <w:sz w:val="22"/>
                <w:szCs w:val="22"/>
                <w:lang w:val="en-US"/>
              </w:rPr>
              <w:t>TsH222A</w:t>
            </w:r>
          </w:p>
        </w:tc>
        <w:tc>
          <w:tcPr>
            <w:tcW w:w="4366" w:type="dxa"/>
            <w:gridSpan w:val="5"/>
            <w:tcBorders>
              <w:top w:val="single" w:sz="4" w:space="0" w:color="auto"/>
              <w:bottom w:val="single" w:sz="4" w:space="0" w:color="auto"/>
            </w:tcBorders>
          </w:tcPr>
          <w:p w14:paraId="42D4B707" w14:textId="77777777" w:rsidR="006B1157" w:rsidRPr="005E2CA0" w:rsidRDefault="006B1157" w:rsidP="00E57B98">
            <w:pPr>
              <w:rPr>
                <w:b/>
                <w:bCs/>
                <w:sz w:val="2"/>
                <w:szCs w:val="2"/>
                <w:lang w:val="en-US"/>
              </w:rPr>
            </w:pPr>
            <w:r w:rsidRPr="005E2CA0">
              <w:rPr>
                <w:b/>
                <w:bCs/>
                <w:sz w:val="22"/>
                <w:szCs w:val="22"/>
                <w:lang w:val="en-US"/>
              </w:rPr>
              <w:t>Incarcarea solului in transport auto</w:t>
            </w:r>
          </w:p>
          <w:p w14:paraId="757E5564"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A9ED2F8"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A102E77"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9D351D1" w14:textId="77777777" w:rsidR="006B1157" w:rsidRPr="005E2CA0" w:rsidRDefault="006B1157" w:rsidP="00E57B98">
            <w:pPr>
              <w:jc w:val="center"/>
              <w:rPr>
                <w:b/>
                <w:bCs/>
                <w:sz w:val="22"/>
                <w:szCs w:val="22"/>
                <w:lang w:val="en-US"/>
              </w:rPr>
            </w:pPr>
            <w:r w:rsidRPr="005E2CA0">
              <w:rPr>
                <w:b/>
                <w:bCs/>
                <w:sz w:val="22"/>
                <w:szCs w:val="22"/>
                <w:lang w:val="en-US"/>
              </w:rPr>
              <w:t>1,000</w:t>
            </w:r>
          </w:p>
          <w:p w14:paraId="2AF67673" w14:textId="77777777" w:rsidR="006B1157" w:rsidRPr="009B70F2" w:rsidRDefault="006B1157" w:rsidP="00E57B98">
            <w:pPr>
              <w:jc w:val="center"/>
              <w:rPr>
                <w:sz w:val="2"/>
                <w:szCs w:val="2"/>
                <w:lang w:val="en-US"/>
              </w:rPr>
            </w:pPr>
          </w:p>
        </w:tc>
      </w:tr>
      <w:tr w:rsidR="006B1157" w:rsidRPr="00B40365" w14:paraId="45F7184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DC0D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75BDA91"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9DC93B6"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E1B9F4F"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BB6CA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1,110</w:t>
            </w:r>
          </w:p>
        </w:tc>
        <w:tc>
          <w:tcPr>
            <w:tcW w:w="1559" w:type="dxa"/>
            <w:gridSpan w:val="2"/>
            <w:tcBorders>
              <w:top w:val="nil"/>
              <w:bottom w:val="single" w:sz="2" w:space="0" w:color="auto"/>
            </w:tcBorders>
            <w:vAlign w:val="center"/>
          </w:tcPr>
          <w:p w14:paraId="7543D2B3" w14:textId="77777777" w:rsidR="006B1157" w:rsidRPr="00C97908" w:rsidRDefault="006B1157" w:rsidP="00E57B98">
            <w:pPr>
              <w:jc w:val="center"/>
              <w:rPr>
                <w:sz w:val="16"/>
                <w:szCs w:val="16"/>
                <w:lang w:val="en-US"/>
              </w:rPr>
            </w:pPr>
            <w:r w:rsidRPr="00C97908">
              <w:rPr>
                <w:sz w:val="16"/>
                <w:szCs w:val="16"/>
                <w:lang w:val="en-US"/>
              </w:rPr>
              <w:t>1,11</w:t>
            </w:r>
          </w:p>
        </w:tc>
      </w:tr>
      <w:tr w:rsidR="006B1157" w:rsidRPr="009B70F2" w14:paraId="3B9DD0E8"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B7AB8" w14:textId="77777777" w:rsidR="006B1157" w:rsidRPr="005E2CA0" w:rsidRDefault="006B1157" w:rsidP="00E57B9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D4FA249" w14:textId="77777777" w:rsidR="006B1157" w:rsidRPr="005E2CA0" w:rsidRDefault="006B1157" w:rsidP="00E57B98">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3311A243" w14:textId="77777777" w:rsidR="006B1157" w:rsidRPr="005E2CA0" w:rsidRDefault="006B1157" w:rsidP="00E57B98">
            <w:pPr>
              <w:rPr>
                <w:b/>
                <w:bCs/>
                <w:sz w:val="2"/>
                <w:szCs w:val="2"/>
                <w:lang w:val="en-US"/>
              </w:rPr>
            </w:pPr>
            <w:r w:rsidRPr="005E2CA0">
              <w:rPr>
                <w:b/>
                <w:bCs/>
                <w:sz w:val="22"/>
                <w:szCs w:val="22"/>
                <w:lang w:val="en-US"/>
              </w:rPr>
              <w:t>Transportarea pamintului cu autobasculanta de 10 t la distanta de: 5 km</w:t>
            </w:r>
          </w:p>
          <w:p w14:paraId="468AB2B7"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51F6F02B" w14:textId="77777777" w:rsidR="006B1157" w:rsidRPr="005E2CA0" w:rsidRDefault="006B1157" w:rsidP="00E57B9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9688BB9"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0AC4F37B" w14:textId="77777777" w:rsidR="006B1157" w:rsidRPr="005E2CA0" w:rsidRDefault="006B1157" w:rsidP="00E57B98">
            <w:pPr>
              <w:jc w:val="center"/>
              <w:rPr>
                <w:b/>
                <w:bCs/>
                <w:sz w:val="22"/>
                <w:szCs w:val="22"/>
                <w:lang w:val="en-US"/>
              </w:rPr>
            </w:pPr>
            <w:r w:rsidRPr="005E2CA0">
              <w:rPr>
                <w:b/>
                <w:bCs/>
                <w:sz w:val="22"/>
                <w:szCs w:val="22"/>
                <w:lang w:val="en-US"/>
              </w:rPr>
              <w:t>1,700</w:t>
            </w:r>
          </w:p>
          <w:p w14:paraId="40BD5CCC" w14:textId="77777777" w:rsidR="006B1157" w:rsidRPr="009B70F2" w:rsidRDefault="006B1157" w:rsidP="00E57B98">
            <w:pPr>
              <w:jc w:val="center"/>
              <w:rPr>
                <w:sz w:val="2"/>
                <w:szCs w:val="2"/>
                <w:lang w:val="en-US"/>
              </w:rPr>
            </w:pPr>
          </w:p>
        </w:tc>
      </w:tr>
      <w:tr w:rsidR="006B1157" w:rsidRPr="00B40365" w14:paraId="368BCC76"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4231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CA39FF3" w14:textId="77777777" w:rsidR="006B1157" w:rsidRPr="00B40365" w:rsidRDefault="006B1157" w:rsidP="00E57B98">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C3BD848" w14:textId="77777777" w:rsidR="006B1157" w:rsidRPr="00C97908" w:rsidRDefault="006B1157" w:rsidP="00E57B98">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EE54C67"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B0C3D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6155E053" w14:textId="77777777" w:rsidR="006B1157" w:rsidRPr="00C97908" w:rsidRDefault="006B1157" w:rsidP="00E57B98">
            <w:pPr>
              <w:jc w:val="center"/>
              <w:rPr>
                <w:sz w:val="16"/>
                <w:szCs w:val="16"/>
                <w:lang w:val="en-US"/>
              </w:rPr>
            </w:pPr>
            <w:r w:rsidRPr="00C97908">
              <w:rPr>
                <w:sz w:val="16"/>
                <w:szCs w:val="16"/>
                <w:lang w:val="en-US"/>
              </w:rPr>
              <w:t>0,065</w:t>
            </w:r>
          </w:p>
        </w:tc>
      </w:tr>
      <w:tr w:rsidR="006B1157" w:rsidRPr="009B70F2" w14:paraId="0D3D67C3"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2F8B75" w14:textId="77777777" w:rsidR="006B1157" w:rsidRPr="005E2CA0" w:rsidRDefault="006B1157" w:rsidP="00E57B9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3705D102" w14:textId="77777777" w:rsidR="006B1157" w:rsidRPr="005E2CA0" w:rsidRDefault="006B1157" w:rsidP="00E57B98">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75301AD5" w14:textId="77777777" w:rsidR="006B1157" w:rsidRPr="005E2CA0" w:rsidRDefault="006B1157" w:rsidP="00E57B98">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518246CD"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DE31632" w14:textId="77777777" w:rsidR="006B1157" w:rsidRPr="005E2CA0" w:rsidRDefault="006B1157" w:rsidP="00E57B9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D728F8"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84BA3C2" w14:textId="77777777" w:rsidR="006B1157" w:rsidRPr="005E2CA0" w:rsidRDefault="006B1157" w:rsidP="00E57B98">
            <w:pPr>
              <w:jc w:val="center"/>
              <w:rPr>
                <w:b/>
                <w:bCs/>
                <w:sz w:val="22"/>
                <w:szCs w:val="22"/>
                <w:lang w:val="en-US"/>
              </w:rPr>
            </w:pPr>
            <w:r w:rsidRPr="005E2CA0">
              <w:rPr>
                <w:b/>
                <w:bCs/>
                <w:sz w:val="22"/>
                <w:szCs w:val="22"/>
                <w:lang w:val="en-US"/>
              </w:rPr>
              <w:t>40,000</w:t>
            </w:r>
          </w:p>
          <w:p w14:paraId="38D6385F" w14:textId="77777777" w:rsidR="006B1157" w:rsidRPr="009B70F2" w:rsidRDefault="006B1157" w:rsidP="00E57B98">
            <w:pPr>
              <w:jc w:val="center"/>
              <w:rPr>
                <w:sz w:val="2"/>
                <w:szCs w:val="2"/>
                <w:lang w:val="en-US"/>
              </w:rPr>
            </w:pPr>
          </w:p>
        </w:tc>
      </w:tr>
      <w:tr w:rsidR="006B1157" w:rsidRPr="00B40365" w14:paraId="2EA48F8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24FC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47A3D29"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892184"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D793B4"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4A368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E1BE172" w14:textId="77777777" w:rsidR="006B1157" w:rsidRPr="00C97908" w:rsidRDefault="006B1157" w:rsidP="00E57B98">
            <w:pPr>
              <w:jc w:val="center"/>
              <w:rPr>
                <w:sz w:val="16"/>
                <w:szCs w:val="16"/>
                <w:lang w:val="en-US"/>
              </w:rPr>
            </w:pPr>
            <w:r w:rsidRPr="00C97908">
              <w:rPr>
                <w:sz w:val="16"/>
                <w:szCs w:val="16"/>
                <w:lang w:val="en-US"/>
              </w:rPr>
              <w:t>6,00</w:t>
            </w:r>
          </w:p>
        </w:tc>
      </w:tr>
      <w:tr w:rsidR="006B1157" w:rsidRPr="00B40365" w14:paraId="25752AB6"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41CD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6725CC9" w14:textId="77777777" w:rsidR="006B1157" w:rsidRPr="00B40365" w:rsidRDefault="006B1157" w:rsidP="00E57B9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7C5E635B" w14:textId="77777777" w:rsidR="006B1157" w:rsidRPr="00C97908" w:rsidRDefault="006B1157" w:rsidP="00E57B9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C16A02E"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0BE3F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2348F96" w14:textId="77777777" w:rsidR="006B1157" w:rsidRPr="00C97908" w:rsidRDefault="006B1157" w:rsidP="00E57B98">
            <w:pPr>
              <w:jc w:val="center"/>
              <w:rPr>
                <w:sz w:val="16"/>
                <w:szCs w:val="16"/>
                <w:lang w:val="en-US"/>
              </w:rPr>
            </w:pPr>
            <w:r w:rsidRPr="00C97908">
              <w:rPr>
                <w:sz w:val="16"/>
                <w:szCs w:val="16"/>
                <w:lang w:val="en-US"/>
              </w:rPr>
              <w:t>32,00</w:t>
            </w:r>
          </w:p>
        </w:tc>
      </w:tr>
      <w:tr w:rsidR="006B1157" w:rsidRPr="00B40365" w14:paraId="63AE39C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44AF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8EC4D61" w14:textId="77777777" w:rsidR="006B1157" w:rsidRPr="00B40365" w:rsidRDefault="006B1157" w:rsidP="00E57B98">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0C615ACF" w14:textId="77777777" w:rsidR="006B1157" w:rsidRPr="00C97908" w:rsidRDefault="006B1157" w:rsidP="00E57B98">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0DE55F24"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7F947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06E548B" w14:textId="77777777" w:rsidR="006B1157" w:rsidRPr="00C97908" w:rsidRDefault="006B1157" w:rsidP="00E57B98">
            <w:pPr>
              <w:jc w:val="center"/>
              <w:rPr>
                <w:sz w:val="16"/>
                <w:szCs w:val="16"/>
                <w:lang w:val="en-US"/>
              </w:rPr>
            </w:pPr>
            <w:r w:rsidRPr="00C97908">
              <w:rPr>
                <w:sz w:val="16"/>
                <w:szCs w:val="16"/>
                <w:lang w:val="en-US"/>
              </w:rPr>
              <w:t>0,20</w:t>
            </w:r>
          </w:p>
        </w:tc>
      </w:tr>
      <w:tr w:rsidR="006B1157" w:rsidRPr="00B40365" w14:paraId="40D2B7D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A721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6288393" w14:textId="77777777" w:rsidR="006B1157" w:rsidRPr="00B40365" w:rsidRDefault="006B1157" w:rsidP="00E57B98">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2B4C6B5B" w14:textId="77777777" w:rsidR="006B1157" w:rsidRPr="00C97908" w:rsidRDefault="006B1157" w:rsidP="00E57B98">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2DBF4A71"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97965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87021F0" w14:textId="77777777" w:rsidR="006B1157" w:rsidRPr="00C97908" w:rsidRDefault="006B1157" w:rsidP="00E57B98">
            <w:pPr>
              <w:jc w:val="center"/>
              <w:rPr>
                <w:sz w:val="16"/>
                <w:szCs w:val="16"/>
                <w:lang w:val="en-US"/>
              </w:rPr>
            </w:pPr>
            <w:r w:rsidRPr="00C97908">
              <w:rPr>
                <w:sz w:val="16"/>
                <w:szCs w:val="16"/>
                <w:lang w:val="en-US"/>
              </w:rPr>
              <w:t>12,00</w:t>
            </w:r>
          </w:p>
        </w:tc>
      </w:tr>
      <w:tr w:rsidR="006B1157" w:rsidRPr="00B40365" w14:paraId="17D0231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3DA7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6420BBC" w14:textId="77777777" w:rsidR="006B1157" w:rsidRPr="00B40365" w:rsidRDefault="006B1157" w:rsidP="00E57B98">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1EC8FDCC" w14:textId="77777777" w:rsidR="006B1157" w:rsidRPr="00C97908" w:rsidRDefault="006B1157" w:rsidP="00E57B98">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1FBD2E10"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9CE31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8BFF96A" w14:textId="77777777" w:rsidR="006B1157" w:rsidRPr="00C97908" w:rsidRDefault="006B1157" w:rsidP="00E57B98">
            <w:pPr>
              <w:jc w:val="center"/>
              <w:rPr>
                <w:sz w:val="16"/>
                <w:szCs w:val="16"/>
                <w:lang w:val="en-US"/>
              </w:rPr>
            </w:pPr>
            <w:r w:rsidRPr="00C97908">
              <w:rPr>
                <w:sz w:val="16"/>
                <w:szCs w:val="16"/>
                <w:lang w:val="en-US"/>
              </w:rPr>
              <w:t>12,00</w:t>
            </w:r>
          </w:p>
        </w:tc>
      </w:tr>
      <w:tr w:rsidR="006B1157" w:rsidRPr="00B40365" w14:paraId="4BB4F9B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FCD9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2DE6986" w14:textId="77777777" w:rsidR="006B1157" w:rsidRPr="00B40365" w:rsidRDefault="006B1157" w:rsidP="00E57B98">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598333D0" w14:textId="77777777" w:rsidR="006B1157" w:rsidRPr="00C97908" w:rsidRDefault="006B1157" w:rsidP="00E57B98">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19678F67"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F517E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9A3605F" w14:textId="77777777" w:rsidR="006B1157" w:rsidRPr="00C97908" w:rsidRDefault="006B1157" w:rsidP="00E57B98">
            <w:pPr>
              <w:jc w:val="center"/>
              <w:rPr>
                <w:sz w:val="16"/>
                <w:szCs w:val="16"/>
                <w:lang w:val="en-US"/>
              </w:rPr>
            </w:pPr>
            <w:r w:rsidRPr="00C97908">
              <w:rPr>
                <w:sz w:val="16"/>
                <w:szCs w:val="16"/>
                <w:lang w:val="en-US"/>
              </w:rPr>
              <w:t>1,20</w:t>
            </w:r>
          </w:p>
        </w:tc>
      </w:tr>
      <w:tr w:rsidR="006B1157" w:rsidRPr="00B40365" w14:paraId="3DD13D1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DD068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251089E" w14:textId="77777777" w:rsidR="006B1157" w:rsidRPr="00B40365" w:rsidRDefault="006B1157" w:rsidP="00E57B9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9C474A3" w14:textId="77777777" w:rsidR="006B1157" w:rsidRPr="00C97908" w:rsidRDefault="006B1157" w:rsidP="00E57B9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0BB3F85"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80B4E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6A89E63" w14:textId="77777777" w:rsidR="006B1157" w:rsidRPr="00C97908" w:rsidRDefault="006B1157" w:rsidP="00E57B98">
            <w:pPr>
              <w:jc w:val="center"/>
              <w:rPr>
                <w:sz w:val="16"/>
                <w:szCs w:val="16"/>
                <w:lang w:val="en-US"/>
              </w:rPr>
            </w:pPr>
            <w:r w:rsidRPr="00C97908">
              <w:rPr>
                <w:sz w:val="16"/>
                <w:szCs w:val="16"/>
                <w:lang w:val="en-US"/>
              </w:rPr>
              <w:t>1,20</w:t>
            </w:r>
          </w:p>
        </w:tc>
      </w:tr>
      <w:tr w:rsidR="006B1157" w:rsidRPr="00B40365" w14:paraId="75FC3D5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08DD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EED6032" w14:textId="77777777" w:rsidR="006B1157" w:rsidRPr="00B40365" w:rsidRDefault="006B1157" w:rsidP="00E57B98">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33902CC4" w14:textId="77777777" w:rsidR="006B1157" w:rsidRPr="00C97908" w:rsidRDefault="006B1157" w:rsidP="00E57B98">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3D12236F" w14:textId="77777777" w:rsidR="006B1157" w:rsidRPr="00C97908" w:rsidRDefault="006B1157" w:rsidP="00E57B9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BE6370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49DB1D34" w14:textId="77777777" w:rsidR="006B1157" w:rsidRPr="00C97908" w:rsidRDefault="006B1157" w:rsidP="00E57B98">
            <w:pPr>
              <w:jc w:val="center"/>
              <w:rPr>
                <w:sz w:val="16"/>
                <w:szCs w:val="16"/>
                <w:lang w:val="en-US"/>
              </w:rPr>
            </w:pPr>
            <w:r w:rsidRPr="00C97908">
              <w:rPr>
                <w:sz w:val="16"/>
                <w:szCs w:val="16"/>
                <w:lang w:val="en-US"/>
              </w:rPr>
              <w:t>4,40</w:t>
            </w:r>
          </w:p>
        </w:tc>
      </w:tr>
      <w:tr w:rsidR="006B1157" w:rsidRPr="00B40365" w14:paraId="37C5A89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915B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5528D1C" w14:textId="77777777" w:rsidR="006B1157" w:rsidRPr="00B40365" w:rsidRDefault="006B1157" w:rsidP="00E57B9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AFC222B" w14:textId="77777777" w:rsidR="006B1157" w:rsidRPr="00C97908" w:rsidRDefault="006B1157" w:rsidP="00E57B9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5B7B1E6"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309C1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AE03E5F" w14:textId="77777777" w:rsidR="006B1157" w:rsidRPr="00C97908" w:rsidRDefault="006B1157" w:rsidP="00E57B98">
            <w:pPr>
              <w:jc w:val="center"/>
              <w:rPr>
                <w:sz w:val="16"/>
                <w:szCs w:val="16"/>
                <w:lang w:val="en-US"/>
              </w:rPr>
            </w:pPr>
            <w:r w:rsidRPr="00C97908">
              <w:rPr>
                <w:sz w:val="16"/>
                <w:szCs w:val="16"/>
                <w:lang w:val="en-US"/>
              </w:rPr>
              <w:t>0,04</w:t>
            </w:r>
          </w:p>
        </w:tc>
      </w:tr>
      <w:tr w:rsidR="006B1157" w:rsidRPr="00B40365" w14:paraId="408A619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0857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46BED76" w14:textId="77777777" w:rsidR="006B1157" w:rsidRPr="00B40365" w:rsidRDefault="006B1157" w:rsidP="00E57B9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5B817E30" w14:textId="77777777" w:rsidR="006B1157" w:rsidRPr="00C97908" w:rsidRDefault="006B1157" w:rsidP="00E57B9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1D2EBBB"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AA14D0"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EED4C07" w14:textId="77777777" w:rsidR="006B1157" w:rsidRPr="00C97908" w:rsidRDefault="006B1157" w:rsidP="00E57B98">
            <w:pPr>
              <w:jc w:val="center"/>
              <w:rPr>
                <w:sz w:val="16"/>
                <w:szCs w:val="16"/>
                <w:lang w:val="en-US"/>
              </w:rPr>
            </w:pPr>
            <w:r w:rsidRPr="00C97908">
              <w:rPr>
                <w:sz w:val="16"/>
                <w:szCs w:val="16"/>
                <w:lang w:val="en-US"/>
              </w:rPr>
              <w:t>0,04</w:t>
            </w:r>
          </w:p>
        </w:tc>
      </w:tr>
      <w:tr w:rsidR="006B1157" w:rsidRPr="00B40365" w14:paraId="59B7413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DB3E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97C19B5" w14:textId="77777777" w:rsidR="006B1157" w:rsidRPr="00B40365" w:rsidRDefault="006B1157" w:rsidP="00E57B98">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38F31EB4" w14:textId="77777777" w:rsidR="006B1157" w:rsidRPr="00C97908" w:rsidRDefault="006B1157" w:rsidP="00E57B98">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61EDB315"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FC28B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42B2A02A" w14:textId="77777777" w:rsidR="006B1157" w:rsidRPr="00C97908" w:rsidRDefault="006B1157" w:rsidP="00E57B98">
            <w:pPr>
              <w:jc w:val="center"/>
              <w:rPr>
                <w:sz w:val="16"/>
                <w:szCs w:val="16"/>
                <w:lang w:val="en-US"/>
              </w:rPr>
            </w:pPr>
            <w:r w:rsidRPr="00C97908">
              <w:rPr>
                <w:sz w:val="16"/>
                <w:szCs w:val="16"/>
                <w:lang w:val="en-US"/>
              </w:rPr>
              <w:t>0,06</w:t>
            </w:r>
          </w:p>
        </w:tc>
      </w:tr>
      <w:tr w:rsidR="006B1157" w:rsidRPr="00B40365" w14:paraId="129C6F7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D287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916C030" w14:textId="77777777" w:rsidR="006B1157" w:rsidRPr="00B40365" w:rsidRDefault="006B1157" w:rsidP="00E57B98">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38D7D28C" w14:textId="77777777" w:rsidR="006B1157" w:rsidRPr="00C97908" w:rsidRDefault="006B1157" w:rsidP="00E57B98">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4AB507EB"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FDB20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28A30FA8" w14:textId="77777777" w:rsidR="006B1157" w:rsidRPr="00C97908" w:rsidRDefault="006B1157" w:rsidP="00E57B98">
            <w:pPr>
              <w:jc w:val="center"/>
              <w:rPr>
                <w:sz w:val="16"/>
                <w:szCs w:val="16"/>
                <w:lang w:val="en-US"/>
              </w:rPr>
            </w:pPr>
            <w:r w:rsidRPr="00C97908">
              <w:rPr>
                <w:sz w:val="16"/>
                <w:szCs w:val="16"/>
                <w:lang w:val="en-US"/>
              </w:rPr>
              <w:t>4,80</w:t>
            </w:r>
          </w:p>
        </w:tc>
      </w:tr>
      <w:tr w:rsidR="006B1157" w:rsidRPr="00B40365" w14:paraId="0F5F196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CA3A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0CF6129" w14:textId="77777777" w:rsidR="006B1157" w:rsidRPr="00B40365" w:rsidRDefault="006B1157" w:rsidP="00E57B9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0ECF48C6" w14:textId="77777777" w:rsidR="006B1157" w:rsidRPr="00C97908" w:rsidRDefault="006B1157" w:rsidP="00E57B9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1279677"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C4387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0B6C98D" w14:textId="77777777" w:rsidR="006B1157" w:rsidRPr="00C97908" w:rsidRDefault="006B1157" w:rsidP="00E57B98">
            <w:pPr>
              <w:jc w:val="center"/>
              <w:rPr>
                <w:sz w:val="16"/>
                <w:szCs w:val="16"/>
                <w:lang w:val="en-US"/>
              </w:rPr>
            </w:pPr>
            <w:r w:rsidRPr="00C97908">
              <w:rPr>
                <w:sz w:val="16"/>
                <w:szCs w:val="16"/>
                <w:lang w:val="en-US"/>
              </w:rPr>
              <w:t>0,80</w:t>
            </w:r>
          </w:p>
        </w:tc>
      </w:tr>
      <w:tr w:rsidR="006B1157" w:rsidRPr="009B70F2" w14:paraId="11BFA03F"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5DCBC6" w14:textId="77777777" w:rsidR="006B1157" w:rsidRPr="005E2CA0" w:rsidRDefault="006B1157" w:rsidP="00E57B9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F5F387A" w14:textId="77777777" w:rsidR="006B1157" w:rsidRPr="005E2CA0" w:rsidRDefault="006B1157" w:rsidP="00E57B98">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0306A074" w14:textId="77777777" w:rsidR="006B1157" w:rsidRPr="005E2CA0" w:rsidRDefault="006B1157" w:rsidP="00E57B98">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304626A2"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0E44D9F1" w14:textId="77777777" w:rsidR="006B1157" w:rsidRPr="005E2CA0" w:rsidRDefault="006B1157" w:rsidP="00E57B9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269A8CE"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A7D876E" w14:textId="77777777" w:rsidR="006B1157" w:rsidRPr="005E2CA0" w:rsidRDefault="006B1157" w:rsidP="00E57B98">
            <w:pPr>
              <w:jc w:val="center"/>
              <w:rPr>
                <w:b/>
                <w:bCs/>
                <w:sz w:val="22"/>
                <w:szCs w:val="22"/>
                <w:lang w:val="en-US"/>
              </w:rPr>
            </w:pPr>
            <w:r w:rsidRPr="005E2CA0">
              <w:rPr>
                <w:b/>
                <w:bCs/>
                <w:sz w:val="22"/>
                <w:szCs w:val="22"/>
                <w:lang w:val="en-US"/>
              </w:rPr>
              <w:t>38,100</w:t>
            </w:r>
          </w:p>
          <w:p w14:paraId="2CC16154" w14:textId="77777777" w:rsidR="006B1157" w:rsidRPr="009B70F2" w:rsidRDefault="006B1157" w:rsidP="00E57B98">
            <w:pPr>
              <w:jc w:val="center"/>
              <w:rPr>
                <w:sz w:val="2"/>
                <w:szCs w:val="2"/>
                <w:lang w:val="en-US"/>
              </w:rPr>
            </w:pPr>
          </w:p>
        </w:tc>
      </w:tr>
      <w:tr w:rsidR="006B1157" w:rsidRPr="00B40365" w14:paraId="7332F41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3445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4127576" w14:textId="77777777" w:rsidR="006B1157" w:rsidRPr="00B40365" w:rsidRDefault="006B1157" w:rsidP="00E57B9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330E30B" w14:textId="77777777" w:rsidR="006B1157" w:rsidRPr="00C97908" w:rsidRDefault="006B1157" w:rsidP="00E57B9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582F929"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9D5D6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0,064</w:t>
            </w:r>
          </w:p>
        </w:tc>
        <w:tc>
          <w:tcPr>
            <w:tcW w:w="1559" w:type="dxa"/>
            <w:gridSpan w:val="2"/>
            <w:tcBorders>
              <w:top w:val="nil"/>
              <w:bottom w:val="single" w:sz="2" w:space="0" w:color="auto"/>
            </w:tcBorders>
            <w:vAlign w:val="center"/>
          </w:tcPr>
          <w:p w14:paraId="1C152B83" w14:textId="77777777" w:rsidR="006B1157" w:rsidRPr="00C97908" w:rsidRDefault="006B1157" w:rsidP="00E57B98">
            <w:pPr>
              <w:jc w:val="center"/>
              <w:rPr>
                <w:sz w:val="16"/>
                <w:szCs w:val="16"/>
                <w:lang w:val="en-US"/>
              </w:rPr>
            </w:pPr>
            <w:r w:rsidRPr="00C97908">
              <w:rPr>
                <w:sz w:val="16"/>
                <w:szCs w:val="16"/>
                <w:lang w:val="en-US"/>
              </w:rPr>
              <w:t>2,438</w:t>
            </w:r>
          </w:p>
        </w:tc>
      </w:tr>
      <w:tr w:rsidR="006B1157" w:rsidRPr="00B40365" w14:paraId="58BBF79D"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A01D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4B5BB5F"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E207AC"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4D3B5C"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EB052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8315CA5" w14:textId="77777777" w:rsidR="006B1157" w:rsidRPr="00C97908" w:rsidRDefault="006B1157" w:rsidP="00E57B98">
            <w:pPr>
              <w:jc w:val="center"/>
              <w:rPr>
                <w:sz w:val="16"/>
                <w:szCs w:val="16"/>
                <w:lang w:val="en-US"/>
              </w:rPr>
            </w:pPr>
            <w:r w:rsidRPr="00C97908">
              <w:rPr>
                <w:sz w:val="16"/>
                <w:szCs w:val="16"/>
                <w:lang w:val="en-US"/>
              </w:rPr>
              <w:t>0,114</w:t>
            </w:r>
          </w:p>
        </w:tc>
      </w:tr>
      <w:tr w:rsidR="006B1157" w:rsidRPr="00B40365" w14:paraId="1B9E4E9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71B6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783F2D3" w14:textId="77777777" w:rsidR="006B1157" w:rsidRPr="00B40365" w:rsidRDefault="006B1157" w:rsidP="00E57B9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C075468" w14:textId="77777777" w:rsidR="006B1157" w:rsidRPr="00C97908" w:rsidRDefault="006B1157" w:rsidP="00E57B9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03DE5C3"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A4245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113B1F1" w14:textId="77777777" w:rsidR="006B1157" w:rsidRPr="00C97908" w:rsidRDefault="006B1157" w:rsidP="00E57B98">
            <w:pPr>
              <w:jc w:val="center"/>
              <w:rPr>
                <w:sz w:val="16"/>
                <w:szCs w:val="16"/>
                <w:lang w:val="en-US"/>
              </w:rPr>
            </w:pPr>
            <w:r w:rsidRPr="00C97908">
              <w:rPr>
                <w:sz w:val="16"/>
                <w:szCs w:val="16"/>
                <w:lang w:val="en-US"/>
              </w:rPr>
              <w:t>39,052</w:t>
            </w:r>
          </w:p>
        </w:tc>
      </w:tr>
      <w:tr w:rsidR="006B1157" w:rsidRPr="00B40365" w14:paraId="09BB9F0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9707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D9D3463" w14:textId="77777777" w:rsidR="006B1157" w:rsidRPr="00B40365" w:rsidRDefault="006B1157" w:rsidP="00E57B9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2EFB705" w14:textId="77777777" w:rsidR="006B1157" w:rsidRPr="00C97908" w:rsidRDefault="006B1157" w:rsidP="00E57B9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14D1ACE"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09F81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77FB7D1" w14:textId="77777777" w:rsidR="006B1157" w:rsidRPr="00C97908" w:rsidRDefault="006B1157" w:rsidP="00E57B98">
            <w:pPr>
              <w:jc w:val="center"/>
              <w:rPr>
                <w:sz w:val="16"/>
                <w:szCs w:val="16"/>
                <w:lang w:val="en-US"/>
              </w:rPr>
            </w:pPr>
            <w:r w:rsidRPr="00C97908">
              <w:rPr>
                <w:sz w:val="16"/>
                <w:szCs w:val="16"/>
                <w:lang w:val="en-US"/>
              </w:rPr>
              <w:t>5,715</w:t>
            </w:r>
          </w:p>
        </w:tc>
      </w:tr>
      <w:tr w:rsidR="006B1157" w:rsidRPr="00B40365" w14:paraId="52FC1DE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FCE4A"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829E06D" w14:textId="77777777" w:rsidR="006B1157" w:rsidRPr="00B40365" w:rsidRDefault="006B1157" w:rsidP="00E57B9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9936CAB" w14:textId="77777777" w:rsidR="006B1157" w:rsidRPr="00C97908" w:rsidRDefault="006B1157" w:rsidP="00E57B9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7BCC95E"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85EE8C"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D1D2AB5" w14:textId="77777777" w:rsidR="006B1157" w:rsidRPr="00C97908" w:rsidRDefault="006B1157" w:rsidP="00E57B98">
            <w:pPr>
              <w:jc w:val="center"/>
              <w:rPr>
                <w:sz w:val="16"/>
                <w:szCs w:val="16"/>
                <w:lang w:val="en-US"/>
              </w:rPr>
            </w:pPr>
            <w:r w:rsidRPr="00C97908">
              <w:rPr>
                <w:sz w:val="16"/>
                <w:szCs w:val="16"/>
                <w:lang w:val="en-US"/>
              </w:rPr>
              <w:t>0,381</w:t>
            </w:r>
          </w:p>
        </w:tc>
      </w:tr>
      <w:tr w:rsidR="006B1157" w:rsidRPr="009B70F2" w14:paraId="4E5D5523"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14C69B" w14:textId="77777777" w:rsidR="006B1157" w:rsidRPr="005E2CA0" w:rsidRDefault="006B1157" w:rsidP="00E57B98">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113FEA1" w14:textId="77777777" w:rsidR="006B1157" w:rsidRPr="005E2CA0" w:rsidRDefault="006B1157" w:rsidP="00E57B98">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471C238E" w14:textId="77777777" w:rsidR="006B1157" w:rsidRPr="005E2CA0" w:rsidRDefault="006B1157" w:rsidP="00E57B98">
            <w:pPr>
              <w:rPr>
                <w:b/>
                <w:bCs/>
                <w:sz w:val="2"/>
                <w:szCs w:val="2"/>
                <w:lang w:val="en-US"/>
              </w:rPr>
            </w:pPr>
            <w:r w:rsidRPr="005E2CA0">
              <w:rPr>
                <w:b/>
                <w:bCs/>
                <w:sz w:val="22"/>
                <w:szCs w:val="22"/>
                <w:lang w:val="en-US"/>
              </w:rPr>
              <w:t xml:space="preserve">Armaturi din otel beton PC 52  fasonate in ateliere de santier si montate cu diametrul </w:t>
            </w:r>
            <w:r w:rsidRPr="005E2CA0">
              <w:rPr>
                <w:b/>
                <w:bCs/>
                <w:sz w:val="22"/>
                <w:szCs w:val="22"/>
                <w:lang w:val="en-US"/>
              </w:rPr>
              <w:lastRenderedPageBreak/>
              <w:t>barelor peste  8 mm inclusiv in fundatii continue si radiere</w:t>
            </w:r>
          </w:p>
          <w:p w14:paraId="1D8CD9DA"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3F8E3CD0" w14:textId="77777777" w:rsidR="006B1157" w:rsidRPr="005E2CA0" w:rsidRDefault="006B1157" w:rsidP="00E57B98">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14:paraId="4EBFCF61"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F839195" w14:textId="77777777" w:rsidR="006B1157" w:rsidRPr="005E2CA0" w:rsidRDefault="006B1157" w:rsidP="00E57B98">
            <w:pPr>
              <w:jc w:val="center"/>
              <w:rPr>
                <w:b/>
                <w:bCs/>
                <w:sz w:val="22"/>
                <w:szCs w:val="22"/>
                <w:lang w:val="en-US"/>
              </w:rPr>
            </w:pPr>
            <w:r w:rsidRPr="005E2CA0">
              <w:rPr>
                <w:b/>
                <w:bCs/>
                <w:sz w:val="22"/>
                <w:szCs w:val="22"/>
                <w:lang w:val="en-US"/>
              </w:rPr>
              <w:t>117,200</w:t>
            </w:r>
          </w:p>
          <w:p w14:paraId="6574D6B2" w14:textId="77777777" w:rsidR="006B1157" w:rsidRPr="009B70F2" w:rsidRDefault="006B1157" w:rsidP="00E57B98">
            <w:pPr>
              <w:jc w:val="center"/>
              <w:rPr>
                <w:sz w:val="2"/>
                <w:szCs w:val="2"/>
                <w:lang w:val="en-US"/>
              </w:rPr>
            </w:pPr>
          </w:p>
        </w:tc>
      </w:tr>
      <w:tr w:rsidR="006B1157" w:rsidRPr="00B40365" w14:paraId="1ABFB79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7FDD3"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AF166E2" w14:textId="77777777" w:rsidR="006B1157" w:rsidRPr="00B40365" w:rsidRDefault="006B1157" w:rsidP="00E57B9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A04E736" w14:textId="77777777" w:rsidR="006B1157" w:rsidRPr="00C97908" w:rsidRDefault="006B1157" w:rsidP="00E57B9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926C6E0"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86B6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0,054</w:t>
            </w:r>
          </w:p>
        </w:tc>
        <w:tc>
          <w:tcPr>
            <w:tcW w:w="1559" w:type="dxa"/>
            <w:gridSpan w:val="2"/>
            <w:tcBorders>
              <w:top w:val="nil"/>
              <w:bottom w:val="single" w:sz="2" w:space="0" w:color="auto"/>
            </w:tcBorders>
            <w:vAlign w:val="center"/>
          </w:tcPr>
          <w:p w14:paraId="2B2DE53A" w14:textId="77777777" w:rsidR="006B1157" w:rsidRPr="00C97908" w:rsidRDefault="006B1157" w:rsidP="00E57B98">
            <w:pPr>
              <w:jc w:val="center"/>
              <w:rPr>
                <w:sz w:val="16"/>
                <w:szCs w:val="16"/>
                <w:lang w:val="en-US"/>
              </w:rPr>
            </w:pPr>
            <w:r w:rsidRPr="00C97908">
              <w:rPr>
                <w:sz w:val="16"/>
                <w:szCs w:val="16"/>
                <w:lang w:val="en-US"/>
              </w:rPr>
              <w:t>6,329</w:t>
            </w:r>
          </w:p>
        </w:tc>
      </w:tr>
      <w:tr w:rsidR="006B1157" w:rsidRPr="00B40365" w14:paraId="7A9A50F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1F2D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7FD1E29"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7AC364"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A6AB84"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0EDF2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7A93290A" w14:textId="77777777" w:rsidR="006B1157" w:rsidRPr="00C97908" w:rsidRDefault="006B1157" w:rsidP="00E57B98">
            <w:pPr>
              <w:jc w:val="center"/>
              <w:rPr>
                <w:sz w:val="16"/>
                <w:szCs w:val="16"/>
                <w:lang w:val="en-US"/>
              </w:rPr>
            </w:pPr>
            <w:r w:rsidRPr="00C97908">
              <w:rPr>
                <w:sz w:val="16"/>
                <w:szCs w:val="16"/>
                <w:lang w:val="en-US"/>
              </w:rPr>
              <w:t>0,352</w:t>
            </w:r>
          </w:p>
        </w:tc>
      </w:tr>
      <w:tr w:rsidR="006B1157" w:rsidRPr="00B40365" w14:paraId="3854A97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179D7"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84BD9B0" w14:textId="77777777" w:rsidR="006B1157" w:rsidRPr="00B40365" w:rsidRDefault="006B1157" w:rsidP="00E57B98">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70EB11B2" w14:textId="77777777" w:rsidR="006B1157" w:rsidRPr="00C97908" w:rsidRDefault="006B1157" w:rsidP="00E57B98">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0512D4ED"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7F33EE"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30F81544" w14:textId="77777777" w:rsidR="006B1157" w:rsidRPr="00C97908" w:rsidRDefault="006B1157" w:rsidP="00E57B98">
            <w:pPr>
              <w:jc w:val="center"/>
              <w:rPr>
                <w:sz w:val="16"/>
                <w:szCs w:val="16"/>
                <w:lang w:val="en-US"/>
              </w:rPr>
            </w:pPr>
            <w:r w:rsidRPr="00C97908">
              <w:rPr>
                <w:sz w:val="16"/>
                <w:szCs w:val="16"/>
                <w:lang w:val="en-US"/>
              </w:rPr>
              <w:t>120,13</w:t>
            </w:r>
          </w:p>
        </w:tc>
      </w:tr>
      <w:tr w:rsidR="006B1157" w:rsidRPr="00B40365" w14:paraId="6C9B3AF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548C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6F64713" w14:textId="77777777" w:rsidR="006B1157" w:rsidRPr="00B40365" w:rsidRDefault="006B1157" w:rsidP="00E57B9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11167A4" w14:textId="77777777" w:rsidR="006B1157" w:rsidRPr="00C97908" w:rsidRDefault="006B1157" w:rsidP="00E57B9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3C1B9D9"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03874F"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46AB47E" w14:textId="77777777" w:rsidR="006B1157" w:rsidRPr="00C97908" w:rsidRDefault="006B1157" w:rsidP="00E57B98">
            <w:pPr>
              <w:jc w:val="center"/>
              <w:rPr>
                <w:sz w:val="16"/>
                <w:szCs w:val="16"/>
                <w:lang w:val="en-US"/>
              </w:rPr>
            </w:pPr>
            <w:r w:rsidRPr="00C97908">
              <w:rPr>
                <w:sz w:val="16"/>
                <w:szCs w:val="16"/>
                <w:lang w:val="en-US"/>
              </w:rPr>
              <w:t>17,58</w:t>
            </w:r>
          </w:p>
        </w:tc>
      </w:tr>
      <w:tr w:rsidR="006B1157" w:rsidRPr="00B40365" w14:paraId="62AB0832"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1CC8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37F4250" w14:textId="77777777" w:rsidR="006B1157" w:rsidRPr="00B40365" w:rsidRDefault="006B1157" w:rsidP="00E57B9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41FBB8C" w14:textId="77777777" w:rsidR="006B1157" w:rsidRPr="00C97908" w:rsidRDefault="006B1157" w:rsidP="00E57B9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06AC473" w14:textId="77777777" w:rsidR="006B1157" w:rsidRPr="00C97908" w:rsidRDefault="006B1157" w:rsidP="00E57B9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FF3A6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5C707E52" w14:textId="77777777" w:rsidR="006B1157" w:rsidRPr="00C97908" w:rsidRDefault="006B1157" w:rsidP="00E57B98">
            <w:pPr>
              <w:jc w:val="center"/>
              <w:rPr>
                <w:sz w:val="16"/>
                <w:szCs w:val="16"/>
                <w:lang w:val="en-US"/>
              </w:rPr>
            </w:pPr>
            <w:r w:rsidRPr="00C97908">
              <w:rPr>
                <w:sz w:val="16"/>
                <w:szCs w:val="16"/>
                <w:lang w:val="en-US"/>
              </w:rPr>
              <w:t>1,172</w:t>
            </w:r>
          </w:p>
        </w:tc>
      </w:tr>
      <w:tr w:rsidR="006B1157" w:rsidRPr="009B70F2" w14:paraId="1842F943"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66265" w14:textId="77777777" w:rsidR="006B1157" w:rsidRPr="005E2CA0" w:rsidRDefault="006B1157" w:rsidP="00E57B98">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0D99CAD" w14:textId="77777777" w:rsidR="006B1157" w:rsidRPr="005E2CA0" w:rsidRDefault="006B1157" w:rsidP="00E57B98">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275C667A" w14:textId="77777777" w:rsidR="006B1157" w:rsidRPr="005E2CA0" w:rsidRDefault="006B1157" w:rsidP="00E57B98">
            <w:pPr>
              <w:rPr>
                <w:b/>
                <w:bCs/>
                <w:sz w:val="2"/>
                <w:szCs w:val="2"/>
                <w:lang w:val="en-US"/>
              </w:rPr>
            </w:pPr>
            <w:r w:rsidRPr="005E2CA0">
              <w:rPr>
                <w:b/>
                <w:bCs/>
                <w:sz w:val="22"/>
                <w:szCs w:val="22"/>
                <w:lang w:val="en-US"/>
              </w:rPr>
              <w:t>Beton armat turnat cu mijloace clasice,  in fundatii, socluri, ziduri de sprijin, pereti sub cota zero, preparat cu centrala de betoane sau beton marfa conform. art. CA01, turnare cu mijloace clasice, beton armat clasa C16/20</w:t>
            </w:r>
          </w:p>
          <w:p w14:paraId="1ED410B1"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8911CE2"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20DE7FE"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6A899F3D" w14:textId="77777777" w:rsidR="006B1157" w:rsidRPr="005E2CA0" w:rsidRDefault="006B1157" w:rsidP="00E57B98">
            <w:pPr>
              <w:jc w:val="center"/>
              <w:rPr>
                <w:b/>
                <w:bCs/>
                <w:sz w:val="22"/>
                <w:szCs w:val="22"/>
                <w:lang w:val="en-US"/>
              </w:rPr>
            </w:pPr>
            <w:r w:rsidRPr="005E2CA0">
              <w:rPr>
                <w:b/>
                <w:bCs/>
                <w:sz w:val="22"/>
                <w:szCs w:val="22"/>
                <w:lang w:val="en-US"/>
              </w:rPr>
              <w:t>5,440</w:t>
            </w:r>
          </w:p>
          <w:p w14:paraId="3CAEC832" w14:textId="77777777" w:rsidR="006B1157" w:rsidRPr="009B70F2" w:rsidRDefault="006B1157" w:rsidP="00E57B98">
            <w:pPr>
              <w:jc w:val="center"/>
              <w:rPr>
                <w:sz w:val="2"/>
                <w:szCs w:val="2"/>
                <w:lang w:val="en-US"/>
              </w:rPr>
            </w:pPr>
          </w:p>
        </w:tc>
      </w:tr>
      <w:tr w:rsidR="006B1157" w:rsidRPr="00B40365" w14:paraId="4A6CB16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143AC"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A6E1080" w14:textId="77777777" w:rsidR="006B1157" w:rsidRPr="00B40365" w:rsidRDefault="006B1157" w:rsidP="00E57B9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B7BD160" w14:textId="77777777" w:rsidR="006B1157" w:rsidRPr="00C97908" w:rsidRDefault="006B1157" w:rsidP="00E57B9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81BFF4E"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1E2C5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01984A72" w14:textId="77777777" w:rsidR="006B1157" w:rsidRPr="00C97908" w:rsidRDefault="006B1157" w:rsidP="00E57B98">
            <w:pPr>
              <w:jc w:val="center"/>
              <w:rPr>
                <w:sz w:val="16"/>
                <w:szCs w:val="16"/>
                <w:lang w:val="en-US"/>
              </w:rPr>
            </w:pPr>
            <w:r w:rsidRPr="00C97908">
              <w:rPr>
                <w:sz w:val="16"/>
                <w:szCs w:val="16"/>
                <w:lang w:val="en-US"/>
              </w:rPr>
              <w:t>21,76</w:t>
            </w:r>
          </w:p>
        </w:tc>
      </w:tr>
      <w:tr w:rsidR="006B1157" w:rsidRPr="00B40365" w14:paraId="3B0E0ED9"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ED34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D5B15D7"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61BFE8"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30C0936"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CA45F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7DEAFD8D" w14:textId="77777777" w:rsidR="006B1157" w:rsidRPr="00C97908" w:rsidRDefault="006B1157" w:rsidP="00E57B98">
            <w:pPr>
              <w:jc w:val="center"/>
              <w:rPr>
                <w:sz w:val="16"/>
                <w:szCs w:val="16"/>
                <w:lang w:val="en-US"/>
              </w:rPr>
            </w:pPr>
            <w:r w:rsidRPr="00C97908">
              <w:rPr>
                <w:sz w:val="16"/>
                <w:szCs w:val="16"/>
                <w:lang w:val="en-US"/>
              </w:rPr>
              <w:t>2,176</w:t>
            </w:r>
          </w:p>
        </w:tc>
      </w:tr>
      <w:tr w:rsidR="006B1157" w:rsidRPr="00B40365" w14:paraId="7595061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C61C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4205CBF" w14:textId="77777777" w:rsidR="006B1157" w:rsidRPr="00B40365" w:rsidRDefault="006B1157" w:rsidP="00E57B98">
            <w:pPr>
              <w:jc w:val="center"/>
              <w:rPr>
                <w:sz w:val="16"/>
                <w:szCs w:val="16"/>
                <w:lang w:val="en-US"/>
              </w:rPr>
            </w:pPr>
            <w:r w:rsidRPr="00B40365">
              <w:rPr>
                <w:sz w:val="16"/>
                <w:szCs w:val="16"/>
                <w:lang w:val="en-US"/>
              </w:rPr>
              <w:t>2663102100000-16/20</w:t>
            </w:r>
          </w:p>
        </w:tc>
        <w:tc>
          <w:tcPr>
            <w:tcW w:w="4366" w:type="dxa"/>
            <w:gridSpan w:val="4"/>
            <w:tcBorders>
              <w:top w:val="nil"/>
              <w:bottom w:val="single" w:sz="2" w:space="0" w:color="auto"/>
            </w:tcBorders>
            <w:vAlign w:val="center"/>
          </w:tcPr>
          <w:p w14:paraId="4892E779" w14:textId="77777777" w:rsidR="006B1157" w:rsidRPr="00C97908" w:rsidRDefault="006B1157" w:rsidP="00E57B98">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46C6EFDD"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ECC22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0DE06BD2" w14:textId="77777777" w:rsidR="006B1157" w:rsidRPr="00C97908" w:rsidRDefault="006B1157" w:rsidP="00E57B98">
            <w:pPr>
              <w:jc w:val="center"/>
              <w:rPr>
                <w:sz w:val="16"/>
                <w:szCs w:val="16"/>
                <w:lang w:val="en-US"/>
              </w:rPr>
            </w:pPr>
            <w:r w:rsidRPr="00C97908">
              <w:rPr>
                <w:sz w:val="16"/>
                <w:szCs w:val="16"/>
                <w:lang w:val="en-US"/>
              </w:rPr>
              <w:t>5,66</w:t>
            </w:r>
          </w:p>
        </w:tc>
      </w:tr>
      <w:tr w:rsidR="006B1157" w:rsidRPr="00B40365" w14:paraId="1C5181A0"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89AE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7FB0F8B" w14:textId="77777777" w:rsidR="006B1157" w:rsidRPr="00B40365" w:rsidRDefault="006B1157" w:rsidP="00E57B9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59024EE" w14:textId="77777777" w:rsidR="006B1157" w:rsidRPr="00C97908" w:rsidRDefault="006B1157" w:rsidP="00E57B9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5E5ABB6"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F9122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C3A1C03" w14:textId="77777777" w:rsidR="006B1157" w:rsidRPr="00C97908" w:rsidRDefault="006B1157" w:rsidP="00E57B98">
            <w:pPr>
              <w:jc w:val="center"/>
              <w:rPr>
                <w:sz w:val="16"/>
                <w:szCs w:val="16"/>
                <w:lang w:val="en-US"/>
              </w:rPr>
            </w:pPr>
            <w:r w:rsidRPr="00C97908">
              <w:rPr>
                <w:sz w:val="16"/>
                <w:szCs w:val="16"/>
                <w:lang w:val="en-US"/>
              </w:rPr>
              <w:t>0,552</w:t>
            </w:r>
          </w:p>
        </w:tc>
      </w:tr>
      <w:tr w:rsidR="006B1157" w:rsidRPr="00B40365" w14:paraId="6FAE9D3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6852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F8E3110" w14:textId="77777777" w:rsidR="006B1157" w:rsidRPr="00B40365" w:rsidRDefault="006B1157" w:rsidP="00E57B9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5CFCDFD8" w14:textId="77777777" w:rsidR="006B1157" w:rsidRPr="00C97908" w:rsidRDefault="006B1157" w:rsidP="00E57B9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6C2441AD"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F86C61"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666299AE" w14:textId="77777777" w:rsidR="006B1157" w:rsidRPr="00C97908" w:rsidRDefault="006B1157" w:rsidP="00E57B98">
            <w:pPr>
              <w:jc w:val="center"/>
              <w:rPr>
                <w:sz w:val="16"/>
                <w:szCs w:val="16"/>
                <w:lang w:val="en-US"/>
              </w:rPr>
            </w:pPr>
            <w:r w:rsidRPr="00C97908">
              <w:rPr>
                <w:sz w:val="16"/>
                <w:szCs w:val="16"/>
                <w:lang w:val="en-US"/>
              </w:rPr>
              <w:t>3,264</w:t>
            </w:r>
          </w:p>
        </w:tc>
      </w:tr>
      <w:tr w:rsidR="006B1157" w:rsidRPr="00B40365" w14:paraId="6EF44DE5"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36F74"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2676878" w14:textId="77777777" w:rsidR="006B1157" w:rsidRPr="00B40365" w:rsidRDefault="006B1157" w:rsidP="00E57B9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41F8754" w14:textId="77777777" w:rsidR="006B1157" w:rsidRPr="00C97908" w:rsidRDefault="006B1157" w:rsidP="00E57B9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58978326"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F2D49"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5AC9133F" w14:textId="77777777" w:rsidR="006B1157" w:rsidRPr="00C97908" w:rsidRDefault="006B1157" w:rsidP="00E57B98">
            <w:pPr>
              <w:jc w:val="center"/>
              <w:rPr>
                <w:sz w:val="16"/>
                <w:szCs w:val="16"/>
                <w:lang w:val="en-US"/>
              </w:rPr>
            </w:pPr>
            <w:r w:rsidRPr="00C97908">
              <w:rPr>
                <w:sz w:val="16"/>
                <w:szCs w:val="16"/>
                <w:lang w:val="en-US"/>
              </w:rPr>
              <w:t>1,36</w:t>
            </w:r>
          </w:p>
        </w:tc>
      </w:tr>
      <w:tr w:rsidR="006B1157" w:rsidRPr="009B70F2" w14:paraId="031F3EEA"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5D4D9E" w14:textId="77777777" w:rsidR="006B1157" w:rsidRPr="005E2CA0" w:rsidRDefault="006B1157" w:rsidP="00E57B98">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6F7770F3" w14:textId="77777777" w:rsidR="006B1157" w:rsidRPr="005E2CA0" w:rsidRDefault="006B1157" w:rsidP="00E57B98">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4351037" w14:textId="77777777" w:rsidR="006B1157" w:rsidRPr="005E2CA0" w:rsidRDefault="006B1157" w:rsidP="00E57B98">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12BBE43A"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D2F3B2B" w14:textId="77777777" w:rsidR="006B1157" w:rsidRPr="005E2CA0" w:rsidRDefault="006B1157" w:rsidP="00E57B9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7FDC002"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4CBBC8F8" w14:textId="77777777" w:rsidR="006B1157" w:rsidRPr="005E2CA0" w:rsidRDefault="006B1157" w:rsidP="00E57B98">
            <w:pPr>
              <w:jc w:val="center"/>
              <w:rPr>
                <w:b/>
                <w:bCs/>
                <w:sz w:val="22"/>
                <w:szCs w:val="22"/>
                <w:lang w:val="en-US"/>
              </w:rPr>
            </w:pPr>
            <w:r w:rsidRPr="005E2CA0">
              <w:rPr>
                <w:b/>
                <w:bCs/>
                <w:sz w:val="22"/>
                <w:szCs w:val="22"/>
                <w:lang w:val="en-US"/>
              </w:rPr>
              <w:t>12,000</w:t>
            </w:r>
          </w:p>
          <w:p w14:paraId="5B19AD6E" w14:textId="77777777" w:rsidR="006B1157" w:rsidRPr="009B70F2" w:rsidRDefault="006B1157" w:rsidP="00E57B98">
            <w:pPr>
              <w:jc w:val="center"/>
              <w:rPr>
                <w:sz w:val="2"/>
                <w:szCs w:val="2"/>
                <w:lang w:val="en-US"/>
              </w:rPr>
            </w:pPr>
          </w:p>
        </w:tc>
      </w:tr>
      <w:tr w:rsidR="006B1157" w:rsidRPr="00B40365" w14:paraId="737CC7F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D445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57F39353"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667C034"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54557B1"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42021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4F57B9B9" w14:textId="77777777" w:rsidR="006B1157" w:rsidRPr="00C97908" w:rsidRDefault="006B1157" w:rsidP="00E57B98">
            <w:pPr>
              <w:jc w:val="center"/>
              <w:rPr>
                <w:sz w:val="16"/>
                <w:szCs w:val="16"/>
                <w:lang w:val="en-US"/>
              </w:rPr>
            </w:pPr>
            <w:r w:rsidRPr="00C97908">
              <w:rPr>
                <w:sz w:val="16"/>
                <w:szCs w:val="16"/>
                <w:lang w:val="en-US"/>
              </w:rPr>
              <w:t>3,72</w:t>
            </w:r>
          </w:p>
        </w:tc>
      </w:tr>
      <w:tr w:rsidR="006B1157" w:rsidRPr="009B70F2" w14:paraId="120F313C"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0662A" w14:textId="77777777" w:rsidR="006B1157" w:rsidRPr="005E2CA0" w:rsidRDefault="006B1157" w:rsidP="00E57B98">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312C107B" w14:textId="77777777" w:rsidR="006B1157" w:rsidRPr="005E2CA0" w:rsidRDefault="006B1157" w:rsidP="00E57B98">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02811382" w14:textId="77777777" w:rsidR="006B1157" w:rsidRPr="005E2CA0" w:rsidRDefault="006B1157" w:rsidP="00E57B98">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CD60705"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29D8056A" w14:textId="77777777" w:rsidR="006B1157" w:rsidRPr="005E2CA0" w:rsidRDefault="006B1157" w:rsidP="00E57B9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F547FA2"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47B158AC" w14:textId="77777777" w:rsidR="006B1157" w:rsidRPr="005E2CA0" w:rsidRDefault="006B1157" w:rsidP="00E57B98">
            <w:pPr>
              <w:jc w:val="center"/>
              <w:rPr>
                <w:b/>
                <w:bCs/>
                <w:sz w:val="22"/>
                <w:szCs w:val="22"/>
                <w:lang w:val="en-US"/>
              </w:rPr>
            </w:pPr>
            <w:r w:rsidRPr="005E2CA0">
              <w:rPr>
                <w:b/>
                <w:bCs/>
                <w:sz w:val="22"/>
                <w:szCs w:val="22"/>
                <w:lang w:val="en-US"/>
              </w:rPr>
              <w:t>0,120</w:t>
            </w:r>
          </w:p>
          <w:p w14:paraId="79A38AC2" w14:textId="77777777" w:rsidR="006B1157" w:rsidRPr="009B70F2" w:rsidRDefault="006B1157" w:rsidP="00E57B98">
            <w:pPr>
              <w:jc w:val="center"/>
              <w:rPr>
                <w:sz w:val="2"/>
                <w:szCs w:val="2"/>
                <w:lang w:val="en-US"/>
              </w:rPr>
            </w:pPr>
          </w:p>
        </w:tc>
      </w:tr>
      <w:tr w:rsidR="006B1157" w:rsidRPr="00B40365" w14:paraId="1641B32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08EE8"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0D73865"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B9B338F"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C15EFFC"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453E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8,820</w:t>
            </w:r>
          </w:p>
        </w:tc>
        <w:tc>
          <w:tcPr>
            <w:tcW w:w="1559" w:type="dxa"/>
            <w:gridSpan w:val="2"/>
            <w:tcBorders>
              <w:top w:val="nil"/>
              <w:bottom w:val="single" w:sz="2" w:space="0" w:color="auto"/>
            </w:tcBorders>
            <w:vAlign w:val="center"/>
          </w:tcPr>
          <w:p w14:paraId="7B3408C7" w14:textId="77777777" w:rsidR="006B1157" w:rsidRPr="00C97908" w:rsidRDefault="006B1157" w:rsidP="00E57B98">
            <w:pPr>
              <w:jc w:val="center"/>
              <w:rPr>
                <w:sz w:val="16"/>
                <w:szCs w:val="16"/>
                <w:lang w:val="en-US"/>
              </w:rPr>
            </w:pPr>
            <w:r w:rsidRPr="00C97908">
              <w:rPr>
                <w:sz w:val="16"/>
                <w:szCs w:val="16"/>
                <w:lang w:val="en-US"/>
              </w:rPr>
              <w:t>1,058</w:t>
            </w:r>
          </w:p>
        </w:tc>
      </w:tr>
      <w:tr w:rsidR="006B1157" w:rsidRPr="00B40365" w14:paraId="28030C4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82B88E"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EEF142D" w14:textId="77777777" w:rsidR="006B1157" w:rsidRPr="00B40365" w:rsidRDefault="006B1157" w:rsidP="00E57B98">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74E5CE19" w14:textId="77777777" w:rsidR="006B1157" w:rsidRPr="00C97908" w:rsidRDefault="006B1157" w:rsidP="00E57B98">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F20876D"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F81B45"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9,430</w:t>
            </w:r>
          </w:p>
        </w:tc>
        <w:tc>
          <w:tcPr>
            <w:tcW w:w="1559" w:type="dxa"/>
            <w:gridSpan w:val="2"/>
            <w:tcBorders>
              <w:top w:val="nil"/>
              <w:bottom w:val="single" w:sz="2" w:space="0" w:color="auto"/>
              <w:right w:val="single" w:sz="4" w:space="0" w:color="auto"/>
            </w:tcBorders>
            <w:vAlign w:val="center"/>
          </w:tcPr>
          <w:p w14:paraId="023AE22A" w14:textId="77777777" w:rsidR="006B1157" w:rsidRPr="00C97908" w:rsidRDefault="006B1157" w:rsidP="00E57B98">
            <w:pPr>
              <w:jc w:val="center"/>
              <w:rPr>
                <w:sz w:val="16"/>
                <w:szCs w:val="16"/>
                <w:lang w:val="en-US"/>
              </w:rPr>
            </w:pPr>
            <w:r w:rsidRPr="00C97908">
              <w:rPr>
                <w:sz w:val="16"/>
                <w:szCs w:val="16"/>
                <w:lang w:val="en-US"/>
              </w:rPr>
              <w:t>1,132</w:t>
            </w:r>
          </w:p>
        </w:tc>
      </w:tr>
      <w:tr w:rsidR="006B1157" w:rsidRPr="009B70F2" w14:paraId="4AAAD0F2"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FB8B71" w14:textId="77777777" w:rsidR="006B1157" w:rsidRPr="005E2CA0" w:rsidRDefault="006B1157" w:rsidP="00E57B98">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82131A3" w14:textId="77777777" w:rsidR="006B1157" w:rsidRPr="005E2CA0" w:rsidRDefault="006B1157" w:rsidP="00E57B98">
            <w:pPr>
              <w:jc w:val="center"/>
              <w:rPr>
                <w:b/>
                <w:bCs/>
                <w:sz w:val="22"/>
                <w:szCs w:val="22"/>
                <w:lang w:val="en-US"/>
              </w:rPr>
            </w:pPr>
            <w:r w:rsidRPr="005E2CA0">
              <w:rPr>
                <w:b/>
                <w:bCs/>
                <w:sz w:val="22"/>
                <w:szCs w:val="22"/>
                <w:lang w:val="en-US"/>
              </w:rPr>
              <w:t>CO08B</w:t>
            </w:r>
          </w:p>
        </w:tc>
        <w:tc>
          <w:tcPr>
            <w:tcW w:w="4366" w:type="dxa"/>
            <w:gridSpan w:val="5"/>
            <w:tcBorders>
              <w:top w:val="single" w:sz="4" w:space="0" w:color="auto"/>
              <w:bottom w:val="single" w:sz="4" w:space="0" w:color="auto"/>
            </w:tcBorders>
          </w:tcPr>
          <w:p w14:paraId="1C7A0DEA" w14:textId="77777777" w:rsidR="006B1157" w:rsidRPr="005E2CA0" w:rsidRDefault="006B1157" w:rsidP="00E57B98">
            <w:pPr>
              <w:rPr>
                <w:b/>
                <w:bCs/>
                <w:sz w:val="2"/>
                <w:szCs w:val="2"/>
                <w:lang w:val="en-US"/>
              </w:rPr>
            </w:pPr>
            <w:r w:rsidRPr="005E2CA0">
              <w:rPr>
                <w:b/>
                <w:bCs/>
                <w:sz w:val="22"/>
                <w:szCs w:val="22"/>
                <w:lang w:val="en-US"/>
              </w:rPr>
              <w:t>Imprejmuiri din elemente din beton armat prefabricat cu stilpi  montati la 2,0 m distanta interax, inaltimea  imprejmirii fiind de 2 m, constind din stilpi de 2,0 m lungimea stilpilor si un panou format din 4 placi pline de 0,4 m latime si o placa traforata de 0,4 m latime / norma modificata, vezi resursele</w:t>
            </w:r>
          </w:p>
          <w:p w14:paraId="1174795E"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3C60B6D5" w14:textId="77777777" w:rsidR="006B1157" w:rsidRPr="005E2CA0" w:rsidRDefault="006B1157" w:rsidP="00E57B9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552DF3F"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374B53DF" w14:textId="77777777" w:rsidR="006B1157" w:rsidRPr="005E2CA0" w:rsidRDefault="006B1157" w:rsidP="00E57B98">
            <w:pPr>
              <w:jc w:val="center"/>
              <w:rPr>
                <w:b/>
                <w:bCs/>
                <w:sz w:val="22"/>
                <w:szCs w:val="22"/>
                <w:lang w:val="en-US"/>
              </w:rPr>
            </w:pPr>
            <w:r w:rsidRPr="005E2CA0">
              <w:rPr>
                <w:b/>
                <w:bCs/>
                <w:sz w:val="22"/>
                <w:szCs w:val="22"/>
                <w:lang w:val="en-US"/>
              </w:rPr>
              <w:t>20,000</w:t>
            </w:r>
          </w:p>
          <w:p w14:paraId="5FDD5FA3" w14:textId="77777777" w:rsidR="006B1157" w:rsidRPr="009B70F2" w:rsidRDefault="006B1157" w:rsidP="00E57B98">
            <w:pPr>
              <w:jc w:val="center"/>
              <w:rPr>
                <w:sz w:val="2"/>
                <w:szCs w:val="2"/>
                <w:lang w:val="en-US"/>
              </w:rPr>
            </w:pPr>
          </w:p>
        </w:tc>
      </w:tr>
      <w:tr w:rsidR="006B1157" w:rsidRPr="00B40365" w14:paraId="6CEF377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EC0DD"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4D995CF" w14:textId="77777777" w:rsidR="006B1157" w:rsidRPr="00B40365" w:rsidRDefault="006B1157" w:rsidP="00E57B98">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1A54F088" w14:textId="77777777" w:rsidR="006B1157" w:rsidRPr="00C97908" w:rsidRDefault="006B1157" w:rsidP="00E57B98">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479C4C13"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1F575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176731D3" w14:textId="77777777" w:rsidR="006B1157" w:rsidRPr="00C97908" w:rsidRDefault="006B1157" w:rsidP="00E57B98">
            <w:pPr>
              <w:jc w:val="center"/>
              <w:rPr>
                <w:sz w:val="16"/>
                <w:szCs w:val="16"/>
                <w:lang w:val="en-US"/>
              </w:rPr>
            </w:pPr>
            <w:r w:rsidRPr="00C97908">
              <w:rPr>
                <w:sz w:val="16"/>
                <w:szCs w:val="16"/>
                <w:lang w:val="en-US"/>
              </w:rPr>
              <w:t>23,00</w:t>
            </w:r>
          </w:p>
        </w:tc>
      </w:tr>
      <w:tr w:rsidR="006B1157" w:rsidRPr="00B40365" w14:paraId="00F5B508"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03CA1"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4592C953" w14:textId="77777777" w:rsidR="006B1157" w:rsidRPr="00B40365" w:rsidRDefault="006B1157" w:rsidP="00E57B9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425104" w14:textId="77777777" w:rsidR="006B1157" w:rsidRPr="00C97908" w:rsidRDefault="006B1157" w:rsidP="00E57B9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2AD475"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25435A"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5895AC09" w14:textId="77777777" w:rsidR="006B1157" w:rsidRPr="00C97908" w:rsidRDefault="006B1157" w:rsidP="00E57B98">
            <w:pPr>
              <w:jc w:val="center"/>
              <w:rPr>
                <w:sz w:val="16"/>
                <w:szCs w:val="16"/>
                <w:lang w:val="en-US"/>
              </w:rPr>
            </w:pPr>
            <w:r w:rsidRPr="00C97908">
              <w:rPr>
                <w:sz w:val="16"/>
                <w:szCs w:val="16"/>
                <w:lang w:val="en-US"/>
              </w:rPr>
              <w:t>5,00</w:t>
            </w:r>
          </w:p>
        </w:tc>
      </w:tr>
      <w:tr w:rsidR="006B1157" w:rsidRPr="00B40365" w14:paraId="6FB91A9A"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2EACA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2A16339" w14:textId="77777777" w:rsidR="006B1157" w:rsidRPr="00B40365" w:rsidRDefault="006B1157" w:rsidP="00E57B98">
            <w:pPr>
              <w:jc w:val="center"/>
              <w:rPr>
                <w:sz w:val="16"/>
                <w:szCs w:val="16"/>
                <w:lang w:val="en-US"/>
              </w:rPr>
            </w:pPr>
            <w:r w:rsidRPr="00B40365">
              <w:rPr>
                <w:sz w:val="16"/>
                <w:szCs w:val="16"/>
                <w:lang w:val="en-US"/>
              </w:rPr>
              <w:t>2663102100001*</w:t>
            </w:r>
          </w:p>
        </w:tc>
        <w:tc>
          <w:tcPr>
            <w:tcW w:w="4366" w:type="dxa"/>
            <w:gridSpan w:val="4"/>
            <w:tcBorders>
              <w:top w:val="nil"/>
              <w:bottom w:val="single" w:sz="2" w:space="0" w:color="auto"/>
            </w:tcBorders>
            <w:vAlign w:val="center"/>
          </w:tcPr>
          <w:p w14:paraId="746852B4" w14:textId="77777777" w:rsidR="006B1157" w:rsidRPr="00C97908" w:rsidRDefault="006B1157" w:rsidP="00E57B98">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6139AACA"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59FAB2"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22F36D69" w14:textId="77777777" w:rsidR="006B1157" w:rsidRPr="00C97908" w:rsidRDefault="006B1157" w:rsidP="00E57B98">
            <w:pPr>
              <w:jc w:val="center"/>
              <w:rPr>
                <w:sz w:val="16"/>
                <w:szCs w:val="16"/>
                <w:lang w:val="en-US"/>
              </w:rPr>
            </w:pPr>
            <w:r w:rsidRPr="00C97908">
              <w:rPr>
                <w:sz w:val="16"/>
                <w:szCs w:val="16"/>
                <w:lang w:val="en-US"/>
              </w:rPr>
              <w:t>0,308</w:t>
            </w:r>
          </w:p>
        </w:tc>
      </w:tr>
      <w:tr w:rsidR="006B1157" w:rsidRPr="00B40365" w14:paraId="53C596CE"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E6E6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51DFAA0" w14:textId="77777777" w:rsidR="006B1157" w:rsidRPr="00B40365" w:rsidRDefault="006B1157" w:rsidP="00E57B98">
            <w:pPr>
              <w:jc w:val="center"/>
              <w:rPr>
                <w:sz w:val="16"/>
                <w:szCs w:val="16"/>
                <w:lang w:val="en-US"/>
              </w:rPr>
            </w:pPr>
            <w:r w:rsidRPr="00B40365">
              <w:rPr>
                <w:sz w:val="16"/>
                <w:szCs w:val="16"/>
                <w:lang w:val="en-US"/>
              </w:rPr>
              <w:t>2661112800650*</w:t>
            </w:r>
          </w:p>
        </w:tc>
        <w:tc>
          <w:tcPr>
            <w:tcW w:w="4366" w:type="dxa"/>
            <w:gridSpan w:val="4"/>
            <w:tcBorders>
              <w:top w:val="nil"/>
              <w:bottom w:val="single" w:sz="2" w:space="0" w:color="auto"/>
            </w:tcBorders>
            <w:vAlign w:val="center"/>
          </w:tcPr>
          <w:p w14:paraId="3A248F1D" w14:textId="77777777" w:rsidR="006B1157" w:rsidRPr="00C97908" w:rsidRDefault="006B1157" w:rsidP="00E57B98">
            <w:pPr>
              <w:rPr>
                <w:sz w:val="16"/>
                <w:szCs w:val="16"/>
                <w:lang w:val="en-US"/>
              </w:rPr>
            </w:pPr>
            <w:r w:rsidRPr="00C97908">
              <w:rPr>
                <w:sz w:val="16"/>
                <w:szCs w:val="16"/>
                <w:lang w:val="en-US"/>
              </w:rPr>
              <w:t>Placi din beton armat pline 2000x500h</w:t>
            </w:r>
          </w:p>
        </w:tc>
        <w:tc>
          <w:tcPr>
            <w:tcW w:w="1021" w:type="dxa"/>
            <w:gridSpan w:val="3"/>
            <w:tcBorders>
              <w:top w:val="nil"/>
              <w:bottom w:val="single" w:sz="2" w:space="0" w:color="auto"/>
            </w:tcBorders>
            <w:vAlign w:val="center"/>
          </w:tcPr>
          <w:p w14:paraId="27930DD9"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870E2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B36E396" w14:textId="77777777" w:rsidR="006B1157" w:rsidRPr="00C97908" w:rsidRDefault="006B1157" w:rsidP="00E57B98">
            <w:pPr>
              <w:jc w:val="center"/>
              <w:rPr>
                <w:sz w:val="16"/>
                <w:szCs w:val="16"/>
                <w:lang w:val="en-US"/>
              </w:rPr>
            </w:pPr>
            <w:r w:rsidRPr="00C97908">
              <w:rPr>
                <w:sz w:val="16"/>
                <w:szCs w:val="16"/>
                <w:lang w:val="en-US"/>
              </w:rPr>
              <w:t>41,10</w:t>
            </w:r>
          </w:p>
        </w:tc>
      </w:tr>
      <w:tr w:rsidR="006B1157" w:rsidRPr="00B40365" w14:paraId="007CA1AC"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7483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09D9FE43" w14:textId="77777777" w:rsidR="006B1157" w:rsidRPr="00B40365" w:rsidRDefault="006B1157" w:rsidP="00E57B9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AFBFE20" w14:textId="77777777" w:rsidR="006B1157" w:rsidRPr="00C97908" w:rsidRDefault="006B1157" w:rsidP="00E57B9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50C46E" w14:textId="77777777" w:rsidR="006B1157" w:rsidRPr="00C97908" w:rsidRDefault="006B1157" w:rsidP="00E57B9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8C6948"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0,028</w:t>
            </w:r>
          </w:p>
        </w:tc>
        <w:tc>
          <w:tcPr>
            <w:tcW w:w="1559" w:type="dxa"/>
            <w:gridSpan w:val="2"/>
            <w:tcBorders>
              <w:top w:val="nil"/>
              <w:bottom w:val="single" w:sz="2" w:space="0" w:color="auto"/>
            </w:tcBorders>
            <w:vAlign w:val="center"/>
          </w:tcPr>
          <w:p w14:paraId="66AFC745" w14:textId="77777777" w:rsidR="006B1157" w:rsidRPr="00C97908" w:rsidRDefault="006B1157" w:rsidP="00E57B98">
            <w:pPr>
              <w:jc w:val="center"/>
              <w:rPr>
                <w:sz w:val="16"/>
                <w:szCs w:val="16"/>
                <w:lang w:val="en-US"/>
              </w:rPr>
            </w:pPr>
            <w:r w:rsidRPr="00C97908">
              <w:rPr>
                <w:sz w:val="16"/>
                <w:szCs w:val="16"/>
                <w:lang w:val="en-US"/>
              </w:rPr>
              <w:t>0,575</w:t>
            </w:r>
          </w:p>
        </w:tc>
      </w:tr>
      <w:tr w:rsidR="006B1157" w:rsidRPr="00B40365" w14:paraId="27601824"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303C6"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33C496ED" w14:textId="77777777" w:rsidR="006B1157" w:rsidRPr="00B40365" w:rsidRDefault="006B1157" w:rsidP="00E57B98">
            <w:pPr>
              <w:jc w:val="center"/>
              <w:rPr>
                <w:sz w:val="16"/>
                <w:szCs w:val="16"/>
                <w:lang w:val="en-US"/>
              </w:rPr>
            </w:pPr>
            <w:r w:rsidRPr="00B40365">
              <w:rPr>
                <w:sz w:val="16"/>
                <w:szCs w:val="16"/>
                <w:lang w:val="en-US"/>
              </w:rPr>
              <w:t>2811106302050*</w:t>
            </w:r>
          </w:p>
        </w:tc>
        <w:tc>
          <w:tcPr>
            <w:tcW w:w="4366" w:type="dxa"/>
            <w:gridSpan w:val="4"/>
            <w:tcBorders>
              <w:top w:val="nil"/>
              <w:bottom w:val="single" w:sz="2" w:space="0" w:color="auto"/>
            </w:tcBorders>
            <w:vAlign w:val="center"/>
          </w:tcPr>
          <w:p w14:paraId="17DED8CB" w14:textId="77777777" w:rsidR="006B1157" w:rsidRPr="00C97908" w:rsidRDefault="006B1157" w:rsidP="00E57B98">
            <w:pPr>
              <w:rPr>
                <w:sz w:val="16"/>
                <w:szCs w:val="16"/>
                <w:lang w:val="en-US"/>
              </w:rPr>
            </w:pPr>
            <w:r w:rsidRPr="00C97908">
              <w:rPr>
                <w:sz w:val="16"/>
                <w:szCs w:val="16"/>
                <w:lang w:val="en-US"/>
              </w:rPr>
              <w:t>Stilp din beton armat prefabricat pentru gard din panouri h=2.8 m</w:t>
            </w:r>
          </w:p>
        </w:tc>
        <w:tc>
          <w:tcPr>
            <w:tcW w:w="1021" w:type="dxa"/>
            <w:gridSpan w:val="3"/>
            <w:tcBorders>
              <w:top w:val="nil"/>
              <w:bottom w:val="single" w:sz="2" w:space="0" w:color="auto"/>
            </w:tcBorders>
            <w:vAlign w:val="center"/>
          </w:tcPr>
          <w:p w14:paraId="5B2F9D4A" w14:textId="77777777" w:rsidR="006B1157" w:rsidRPr="00C97908" w:rsidRDefault="006B1157" w:rsidP="00E57B9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B20CE7"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5A5DEC5" w14:textId="77777777" w:rsidR="006B1157" w:rsidRPr="00C97908" w:rsidRDefault="006B1157" w:rsidP="00E57B98">
            <w:pPr>
              <w:jc w:val="center"/>
              <w:rPr>
                <w:sz w:val="16"/>
                <w:szCs w:val="16"/>
                <w:lang w:val="en-US"/>
              </w:rPr>
            </w:pPr>
            <w:r w:rsidRPr="00C97908">
              <w:rPr>
                <w:sz w:val="16"/>
                <w:szCs w:val="16"/>
                <w:lang w:val="en-US"/>
              </w:rPr>
              <w:t>10,275</w:t>
            </w:r>
          </w:p>
        </w:tc>
      </w:tr>
      <w:tr w:rsidR="006B1157" w:rsidRPr="00B40365" w14:paraId="5FCAACB7"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AD82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591FC32" w14:textId="77777777" w:rsidR="006B1157" w:rsidRPr="00B40365" w:rsidRDefault="006B1157" w:rsidP="00E57B9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C84E953" w14:textId="77777777" w:rsidR="006B1157" w:rsidRPr="00C97908" w:rsidRDefault="006B1157" w:rsidP="00E57B9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1F7E2DB"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C6ACE6"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69E3B604" w14:textId="77777777" w:rsidR="006B1157" w:rsidRPr="00C97908" w:rsidRDefault="006B1157" w:rsidP="00E57B98">
            <w:pPr>
              <w:jc w:val="center"/>
              <w:rPr>
                <w:sz w:val="16"/>
                <w:szCs w:val="16"/>
                <w:lang w:val="en-US"/>
              </w:rPr>
            </w:pPr>
            <w:r w:rsidRPr="00C97908">
              <w:rPr>
                <w:sz w:val="16"/>
                <w:szCs w:val="16"/>
                <w:lang w:val="en-US"/>
              </w:rPr>
              <w:t>0,40</w:t>
            </w:r>
          </w:p>
        </w:tc>
      </w:tr>
      <w:tr w:rsidR="006B1157" w:rsidRPr="00B40365" w14:paraId="147B2291"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0CC95"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1FC563BF" w14:textId="77777777" w:rsidR="006B1157" w:rsidRPr="00B40365" w:rsidRDefault="006B1157" w:rsidP="00E57B98">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7290545A" w14:textId="77777777" w:rsidR="006B1157" w:rsidRPr="00C97908" w:rsidRDefault="006B1157" w:rsidP="00E57B98">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600E2DA"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0B9D3D"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579BF10B" w14:textId="77777777" w:rsidR="006B1157" w:rsidRPr="00C97908" w:rsidRDefault="006B1157" w:rsidP="00E57B98">
            <w:pPr>
              <w:jc w:val="center"/>
              <w:rPr>
                <w:sz w:val="16"/>
                <w:szCs w:val="16"/>
                <w:lang w:val="en-US"/>
              </w:rPr>
            </w:pPr>
            <w:r w:rsidRPr="00C97908">
              <w:rPr>
                <w:sz w:val="16"/>
                <w:szCs w:val="16"/>
                <w:lang w:val="en-US"/>
              </w:rPr>
              <w:t>2,00</w:t>
            </w:r>
          </w:p>
        </w:tc>
      </w:tr>
      <w:tr w:rsidR="006B1157" w:rsidRPr="00B40365" w14:paraId="405E88C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9D9E9"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70599330" w14:textId="77777777" w:rsidR="006B1157" w:rsidRPr="00B40365" w:rsidRDefault="006B1157" w:rsidP="00E57B98">
            <w:pPr>
              <w:jc w:val="center"/>
              <w:rPr>
                <w:sz w:val="16"/>
                <w:szCs w:val="16"/>
                <w:lang w:val="en-US"/>
              </w:rPr>
            </w:pPr>
            <w:r w:rsidRPr="00B40365">
              <w:rPr>
                <w:sz w:val="16"/>
                <w:szCs w:val="16"/>
                <w:lang w:val="en-US"/>
              </w:rPr>
              <w:t>2952270003700</w:t>
            </w:r>
          </w:p>
        </w:tc>
        <w:tc>
          <w:tcPr>
            <w:tcW w:w="4366" w:type="dxa"/>
            <w:gridSpan w:val="4"/>
            <w:tcBorders>
              <w:top w:val="nil"/>
              <w:bottom w:val="single" w:sz="2" w:space="0" w:color="auto"/>
            </w:tcBorders>
            <w:vAlign w:val="center"/>
          </w:tcPr>
          <w:p w14:paraId="37708695" w14:textId="77777777" w:rsidR="006B1157" w:rsidRPr="00C97908" w:rsidRDefault="006B1157" w:rsidP="00E57B98">
            <w:pPr>
              <w:rPr>
                <w:sz w:val="16"/>
                <w:szCs w:val="16"/>
                <w:lang w:val="en-US"/>
              </w:rPr>
            </w:pPr>
            <w:r w:rsidRPr="00C97908">
              <w:rPr>
                <w:sz w:val="16"/>
                <w:szCs w:val="16"/>
                <w:lang w:val="en-US"/>
              </w:rPr>
              <w:t>Centrala de beton</w:t>
            </w:r>
          </w:p>
        </w:tc>
        <w:tc>
          <w:tcPr>
            <w:tcW w:w="1021" w:type="dxa"/>
            <w:gridSpan w:val="3"/>
            <w:tcBorders>
              <w:top w:val="nil"/>
              <w:bottom w:val="single" w:sz="2" w:space="0" w:color="auto"/>
            </w:tcBorders>
            <w:vAlign w:val="center"/>
          </w:tcPr>
          <w:p w14:paraId="72E7DC91"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0589BB"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2381A9DF" w14:textId="77777777" w:rsidR="006B1157" w:rsidRPr="00C97908" w:rsidRDefault="006B1157" w:rsidP="00E57B98">
            <w:pPr>
              <w:jc w:val="center"/>
              <w:rPr>
                <w:sz w:val="16"/>
                <w:szCs w:val="16"/>
                <w:lang w:val="en-US"/>
              </w:rPr>
            </w:pPr>
            <w:r w:rsidRPr="00C97908">
              <w:rPr>
                <w:sz w:val="16"/>
                <w:szCs w:val="16"/>
                <w:lang w:val="en-US"/>
              </w:rPr>
              <w:t>0,60</w:t>
            </w:r>
          </w:p>
        </w:tc>
      </w:tr>
      <w:tr w:rsidR="006B1157" w:rsidRPr="003E2692" w14:paraId="61205F12"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5B33AE7"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47E77141"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14F0B371"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7120ADF2"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0DBE0A17"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4E95BA7E" w14:textId="77777777" w:rsidR="006B1157" w:rsidRPr="003E2692" w:rsidRDefault="006B1157" w:rsidP="00E57B98">
            <w:pPr>
              <w:rPr>
                <w:sz w:val="2"/>
                <w:szCs w:val="2"/>
                <w:lang w:val="en-US"/>
              </w:rPr>
            </w:pPr>
          </w:p>
        </w:tc>
      </w:tr>
      <w:tr w:rsidR="006B1157" w:rsidRPr="00B449C4" w14:paraId="0E4E615F"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EC1393"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48B7C6AB"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4D4D66E9"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71DBDA"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040C008F"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5B7E1091" w14:textId="77777777" w:rsidR="006B1157" w:rsidRPr="00B449C4" w:rsidRDefault="006B1157" w:rsidP="00E57B98">
            <w:pPr>
              <w:rPr>
                <w:sz w:val="22"/>
                <w:szCs w:val="22"/>
                <w:lang w:val="en-US"/>
              </w:rPr>
            </w:pPr>
          </w:p>
        </w:tc>
      </w:tr>
      <w:tr w:rsidR="006B1157" w:rsidRPr="00B40365" w14:paraId="10FA42E7"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FA330E"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6C858D1B"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5A8329BC"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Ingradiri prefabricate</w:t>
            </w:r>
          </w:p>
        </w:tc>
        <w:tc>
          <w:tcPr>
            <w:tcW w:w="3621" w:type="dxa"/>
            <w:gridSpan w:val="8"/>
            <w:tcBorders>
              <w:bottom w:val="single" w:sz="4" w:space="0" w:color="auto"/>
              <w:right w:val="single" w:sz="4" w:space="0" w:color="auto"/>
            </w:tcBorders>
          </w:tcPr>
          <w:p w14:paraId="74E504E9" w14:textId="77777777" w:rsidR="006B1157" w:rsidRPr="00B40365" w:rsidRDefault="006B1157" w:rsidP="00E57B98">
            <w:pPr>
              <w:rPr>
                <w:sz w:val="22"/>
                <w:szCs w:val="22"/>
                <w:lang w:val="en-US"/>
              </w:rPr>
            </w:pPr>
          </w:p>
        </w:tc>
      </w:tr>
      <w:tr w:rsidR="006B1157" w:rsidRPr="009B70F2" w14:paraId="2C619624" w14:textId="77777777" w:rsidTr="00E57B98">
        <w:tblPrEx>
          <w:tblCellMar>
            <w:left w:w="107" w:type="dxa"/>
            <w:right w:w="107" w:type="dxa"/>
          </w:tblCellMar>
        </w:tblPrEx>
        <w:tc>
          <w:tcPr>
            <w:tcW w:w="10495" w:type="dxa"/>
            <w:gridSpan w:val="19"/>
          </w:tcPr>
          <w:p w14:paraId="6BE54CE4" w14:textId="77777777" w:rsidR="006B1157" w:rsidRPr="009B70F2" w:rsidRDefault="006B1157" w:rsidP="00E57B98">
            <w:pPr>
              <w:rPr>
                <w:b/>
                <w:bCs/>
                <w:sz w:val="22"/>
                <w:szCs w:val="22"/>
                <w:lang w:val="en-US"/>
              </w:rPr>
            </w:pPr>
            <w:r w:rsidRPr="009B70F2">
              <w:rPr>
                <w:b/>
                <w:bCs/>
                <w:sz w:val="22"/>
                <w:szCs w:val="22"/>
                <w:lang w:val="en-US"/>
              </w:rPr>
              <w:t>7. Rigola</w:t>
            </w:r>
          </w:p>
          <w:p w14:paraId="56C3B0C7" w14:textId="77777777" w:rsidR="006B1157" w:rsidRPr="00B12F65" w:rsidRDefault="006B1157" w:rsidP="00E57B98">
            <w:pPr>
              <w:rPr>
                <w:sz w:val="2"/>
                <w:szCs w:val="2"/>
                <w:lang w:val="en-US"/>
              </w:rPr>
            </w:pPr>
          </w:p>
        </w:tc>
      </w:tr>
      <w:tr w:rsidR="006B1157" w:rsidRPr="009B70F2" w14:paraId="7AC1DB3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9A05F" w14:textId="77777777" w:rsidR="006B1157" w:rsidRPr="005E2CA0" w:rsidRDefault="006B1157" w:rsidP="00E57B98">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701A2650" w14:textId="77777777" w:rsidR="006B1157" w:rsidRPr="005E2CA0" w:rsidRDefault="006B1157" w:rsidP="00E57B98">
            <w:pPr>
              <w:jc w:val="center"/>
              <w:rPr>
                <w:b/>
                <w:bCs/>
                <w:sz w:val="22"/>
                <w:szCs w:val="22"/>
                <w:lang w:val="en-US"/>
              </w:rPr>
            </w:pPr>
            <w:r w:rsidRPr="005E2CA0">
              <w:rPr>
                <w:b/>
                <w:bCs/>
                <w:sz w:val="22"/>
                <w:szCs w:val="22"/>
                <w:lang w:val="en-US"/>
              </w:rPr>
              <w:t>TsC17A</w:t>
            </w:r>
          </w:p>
        </w:tc>
        <w:tc>
          <w:tcPr>
            <w:tcW w:w="4366" w:type="dxa"/>
            <w:gridSpan w:val="5"/>
            <w:tcBorders>
              <w:top w:val="single" w:sz="4" w:space="0" w:color="auto"/>
              <w:bottom w:val="single" w:sz="4" w:space="0" w:color="auto"/>
            </w:tcBorders>
          </w:tcPr>
          <w:p w14:paraId="363CC80B" w14:textId="77777777" w:rsidR="006B1157" w:rsidRPr="005E2CA0" w:rsidRDefault="006B1157" w:rsidP="00E57B98">
            <w:pPr>
              <w:rPr>
                <w:b/>
                <w:bCs/>
                <w:sz w:val="2"/>
                <w:szCs w:val="2"/>
                <w:lang w:val="en-US"/>
              </w:rPr>
            </w:pPr>
            <w:r w:rsidRPr="005E2CA0">
              <w:rPr>
                <w:b/>
                <w:bCs/>
                <w:sz w:val="22"/>
                <w:szCs w:val="22"/>
                <w:lang w:val="en-US"/>
              </w:rPr>
              <w:t>Sapatura mecanica la rigole (cu sectiunea triunghiulara) cu adincimea de 0,40 m, executata cu ajutorul autogrederului de pina la 175 CP, in teren catg. I</w:t>
            </w:r>
          </w:p>
          <w:p w14:paraId="54D326EF" w14:textId="77777777" w:rsidR="006B1157" w:rsidRPr="009B70F2" w:rsidRDefault="006B1157" w:rsidP="00E57B98">
            <w:pPr>
              <w:rPr>
                <w:sz w:val="2"/>
                <w:szCs w:val="2"/>
                <w:lang w:val="en-US"/>
              </w:rPr>
            </w:pPr>
          </w:p>
        </w:tc>
        <w:tc>
          <w:tcPr>
            <w:tcW w:w="1011" w:type="dxa"/>
            <w:gridSpan w:val="3"/>
            <w:tcBorders>
              <w:top w:val="single" w:sz="4" w:space="0" w:color="auto"/>
              <w:bottom w:val="single" w:sz="4" w:space="0" w:color="auto"/>
            </w:tcBorders>
            <w:vAlign w:val="center"/>
          </w:tcPr>
          <w:p w14:paraId="43898FF7" w14:textId="77777777" w:rsidR="006B1157" w:rsidRPr="005E2CA0" w:rsidRDefault="006B1157" w:rsidP="00E57B98">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F64DB36" w14:textId="77777777" w:rsidR="006B1157" w:rsidRPr="009B70F2" w:rsidRDefault="006B1157" w:rsidP="00E57B98">
            <w:pPr>
              <w:jc w:val="center"/>
              <w:rPr>
                <w:sz w:val="22"/>
                <w:szCs w:val="22"/>
                <w:lang w:val="en-US"/>
              </w:rPr>
            </w:pPr>
          </w:p>
        </w:tc>
        <w:tc>
          <w:tcPr>
            <w:tcW w:w="1542" w:type="dxa"/>
            <w:gridSpan w:val="2"/>
            <w:tcBorders>
              <w:top w:val="single" w:sz="4" w:space="0" w:color="auto"/>
              <w:bottom w:val="single" w:sz="4" w:space="0" w:color="auto"/>
            </w:tcBorders>
            <w:vAlign w:val="center"/>
          </w:tcPr>
          <w:p w14:paraId="2B3A7059" w14:textId="77777777" w:rsidR="006B1157" w:rsidRPr="005E2CA0" w:rsidRDefault="006B1157" w:rsidP="00E57B98">
            <w:pPr>
              <w:jc w:val="center"/>
              <w:rPr>
                <w:b/>
                <w:bCs/>
                <w:sz w:val="22"/>
                <w:szCs w:val="22"/>
                <w:lang w:val="en-US"/>
              </w:rPr>
            </w:pPr>
            <w:r w:rsidRPr="005E2CA0">
              <w:rPr>
                <w:b/>
                <w:bCs/>
                <w:sz w:val="22"/>
                <w:szCs w:val="22"/>
                <w:lang w:val="en-US"/>
              </w:rPr>
              <w:t>0,550</w:t>
            </w:r>
          </w:p>
          <w:p w14:paraId="7BF4D5FA" w14:textId="77777777" w:rsidR="006B1157" w:rsidRPr="009B70F2" w:rsidRDefault="006B1157" w:rsidP="00E57B98">
            <w:pPr>
              <w:jc w:val="center"/>
              <w:rPr>
                <w:sz w:val="2"/>
                <w:szCs w:val="2"/>
                <w:lang w:val="en-US"/>
              </w:rPr>
            </w:pPr>
          </w:p>
        </w:tc>
      </w:tr>
      <w:tr w:rsidR="006B1157" w:rsidRPr="00B40365" w14:paraId="73E319D3"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4CA70"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24D720B4" w14:textId="77777777" w:rsidR="006B1157" w:rsidRPr="00B40365" w:rsidRDefault="006B1157" w:rsidP="00E57B9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C0E5029" w14:textId="77777777" w:rsidR="006B1157" w:rsidRPr="00C97908" w:rsidRDefault="006B1157" w:rsidP="00E57B9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C262CA0" w14:textId="77777777" w:rsidR="006B1157" w:rsidRPr="00C97908" w:rsidRDefault="006B1157" w:rsidP="00E57B9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8B0084"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1,380</w:t>
            </w:r>
          </w:p>
        </w:tc>
        <w:tc>
          <w:tcPr>
            <w:tcW w:w="1559" w:type="dxa"/>
            <w:gridSpan w:val="2"/>
            <w:tcBorders>
              <w:top w:val="nil"/>
              <w:bottom w:val="single" w:sz="2" w:space="0" w:color="auto"/>
            </w:tcBorders>
            <w:vAlign w:val="center"/>
          </w:tcPr>
          <w:p w14:paraId="729FB4AC" w14:textId="77777777" w:rsidR="006B1157" w:rsidRPr="00C97908" w:rsidRDefault="006B1157" w:rsidP="00E57B98">
            <w:pPr>
              <w:jc w:val="center"/>
              <w:rPr>
                <w:sz w:val="16"/>
                <w:szCs w:val="16"/>
                <w:lang w:val="en-US"/>
              </w:rPr>
            </w:pPr>
            <w:r w:rsidRPr="00C97908">
              <w:rPr>
                <w:sz w:val="16"/>
                <w:szCs w:val="16"/>
                <w:lang w:val="en-US"/>
              </w:rPr>
              <w:t>0,759</w:t>
            </w:r>
          </w:p>
        </w:tc>
      </w:tr>
      <w:tr w:rsidR="006B1157" w:rsidRPr="00B40365" w14:paraId="31D10F1F" w14:textId="77777777" w:rsidTr="00E57B9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2B0DB" w14:textId="77777777" w:rsidR="006B1157" w:rsidRPr="00C97908" w:rsidRDefault="006B1157" w:rsidP="00E57B98">
            <w:pPr>
              <w:jc w:val="center"/>
              <w:rPr>
                <w:sz w:val="16"/>
                <w:szCs w:val="16"/>
                <w:lang w:val="en-US"/>
              </w:rPr>
            </w:pPr>
          </w:p>
        </w:tc>
        <w:tc>
          <w:tcPr>
            <w:tcW w:w="1418" w:type="dxa"/>
            <w:gridSpan w:val="4"/>
            <w:tcBorders>
              <w:top w:val="nil"/>
              <w:bottom w:val="single" w:sz="2" w:space="0" w:color="auto"/>
            </w:tcBorders>
            <w:vAlign w:val="center"/>
          </w:tcPr>
          <w:p w14:paraId="6727AF7A" w14:textId="77777777" w:rsidR="006B1157" w:rsidRPr="00B40365" w:rsidRDefault="006B1157" w:rsidP="00E57B98">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7883C710" w14:textId="77777777" w:rsidR="006B1157" w:rsidRPr="00C97908" w:rsidRDefault="006B1157" w:rsidP="00E57B98">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7278B8A8" w14:textId="77777777" w:rsidR="006B1157" w:rsidRPr="00C97908" w:rsidRDefault="006B1157" w:rsidP="00E57B9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50EB03" w14:textId="77777777" w:rsidR="006B1157" w:rsidRPr="00C97908" w:rsidRDefault="006B1157" w:rsidP="00E57B98">
            <w:pPr>
              <w:jc w:val="center"/>
              <w:rPr>
                <w:sz w:val="16"/>
                <w:szCs w:val="16"/>
                <w:lang w:val="en-US"/>
              </w:rPr>
            </w:pPr>
            <w:r w:rsidRPr="00C97908">
              <w:rPr>
                <w:rFonts w:ascii="Times New Roman CYR" w:hAnsi="Times New Roman CYR" w:cs="Times New Roman CYR"/>
                <w:sz w:val="16"/>
                <w:szCs w:val="16"/>
                <w:lang w:val="en-US"/>
              </w:rPr>
              <w:t>0,760</w:t>
            </w:r>
          </w:p>
        </w:tc>
        <w:tc>
          <w:tcPr>
            <w:tcW w:w="1559" w:type="dxa"/>
            <w:gridSpan w:val="2"/>
            <w:tcBorders>
              <w:top w:val="nil"/>
              <w:bottom w:val="single" w:sz="2" w:space="0" w:color="auto"/>
              <w:right w:val="single" w:sz="4" w:space="0" w:color="auto"/>
            </w:tcBorders>
            <w:vAlign w:val="center"/>
          </w:tcPr>
          <w:p w14:paraId="67548DCE" w14:textId="77777777" w:rsidR="006B1157" w:rsidRPr="00C97908" w:rsidRDefault="006B1157" w:rsidP="00E57B98">
            <w:pPr>
              <w:jc w:val="center"/>
              <w:rPr>
                <w:sz w:val="16"/>
                <w:szCs w:val="16"/>
                <w:lang w:val="en-US"/>
              </w:rPr>
            </w:pPr>
            <w:r w:rsidRPr="00C97908">
              <w:rPr>
                <w:sz w:val="16"/>
                <w:szCs w:val="16"/>
                <w:lang w:val="en-US"/>
              </w:rPr>
              <w:t>0,418</w:t>
            </w:r>
          </w:p>
        </w:tc>
      </w:tr>
      <w:tr w:rsidR="006B1157" w:rsidRPr="003E2692" w14:paraId="3138DA61"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3DF8B2" w14:textId="77777777" w:rsidR="006B1157" w:rsidRPr="003E2692" w:rsidRDefault="006B1157" w:rsidP="00E57B98">
            <w:pPr>
              <w:rPr>
                <w:sz w:val="2"/>
                <w:szCs w:val="2"/>
                <w:lang w:val="en-US"/>
              </w:rPr>
            </w:pPr>
          </w:p>
        </w:tc>
        <w:tc>
          <w:tcPr>
            <w:tcW w:w="1418" w:type="dxa"/>
            <w:gridSpan w:val="3"/>
            <w:tcBorders>
              <w:top w:val="single" w:sz="6" w:space="0" w:color="auto"/>
              <w:bottom w:val="nil"/>
            </w:tcBorders>
            <w:vAlign w:val="center"/>
          </w:tcPr>
          <w:p w14:paraId="307A95BD" w14:textId="77777777" w:rsidR="006B1157" w:rsidRPr="003E2692" w:rsidRDefault="006B1157" w:rsidP="00E57B98">
            <w:pPr>
              <w:rPr>
                <w:sz w:val="2"/>
                <w:szCs w:val="2"/>
                <w:lang w:val="en-US"/>
              </w:rPr>
            </w:pPr>
          </w:p>
        </w:tc>
        <w:tc>
          <w:tcPr>
            <w:tcW w:w="4204" w:type="dxa"/>
            <w:gridSpan w:val="5"/>
            <w:tcBorders>
              <w:top w:val="single" w:sz="6" w:space="0" w:color="auto"/>
              <w:bottom w:val="nil"/>
            </w:tcBorders>
          </w:tcPr>
          <w:p w14:paraId="69CF3BAA" w14:textId="77777777" w:rsidR="006B1157" w:rsidRPr="003E2692" w:rsidRDefault="006B1157" w:rsidP="00E57B98">
            <w:pPr>
              <w:rPr>
                <w:sz w:val="2"/>
                <w:szCs w:val="2"/>
                <w:lang w:val="en-US"/>
              </w:rPr>
            </w:pPr>
          </w:p>
        </w:tc>
        <w:tc>
          <w:tcPr>
            <w:tcW w:w="992" w:type="dxa"/>
            <w:gridSpan w:val="3"/>
            <w:tcBorders>
              <w:top w:val="single" w:sz="6" w:space="0" w:color="auto"/>
              <w:bottom w:val="nil"/>
              <w:right w:val="nil"/>
            </w:tcBorders>
          </w:tcPr>
          <w:p w14:paraId="4E30D7F3" w14:textId="77777777" w:rsidR="006B1157" w:rsidRPr="003E2692" w:rsidRDefault="006B1157" w:rsidP="00E57B98">
            <w:pPr>
              <w:rPr>
                <w:sz w:val="2"/>
                <w:szCs w:val="2"/>
                <w:lang w:val="en-US"/>
              </w:rPr>
            </w:pPr>
          </w:p>
        </w:tc>
        <w:tc>
          <w:tcPr>
            <w:tcW w:w="1276" w:type="dxa"/>
            <w:gridSpan w:val="3"/>
            <w:tcBorders>
              <w:top w:val="single" w:sz="6" w:space="0" w:color="auto"/>
              <w:left w:val="nil"/>
              <w:bottom w:val="nil"/>
              <w:right w:val="nil"/>
            </w:tcBorders>
          </w:tcPr>
          <w:p w14:paraId="42D97465" w14:textId="77777777" w:rsidR="006B1157" w:rsidRPr="003E2692" w:rsidRDefault="006B1157" w:rsidP="00E57B98">
            <w:pPr>
              <w:rPr>
                <w:sz w:val="2"/>
                <w:szCs w:val="2"/>
                <w:lang w:val="en-US"/>
              </w:rPr>
            </w:pPr>
          </w:p>
        </w:tc>
        <w:tc>
          <w:tcPr>
            <w:tcW w:w="1559" w:type="dxa"/>
            <w:gridSpan w:val="3"/>
            <w:tcBorders>
              <w:top w:val="single" w:sz="6" w:space="0" w:color="auto"/>
              <w:left w:val="nil"/>
              <w:bottom w:val="nil"/>
              <w:right w:val="nil"/>
            </w:tcBorders>
          </w:tcPr>
          <w:p w14:paraId="2B532ED8" w14:textId="77777777" w:rsidR="006B1157" w:rsidRPr="003E2692" w:rsidRDefault="006B1157" w:rsidP="00E57B98">
            <w:pPr>
              <w:rPr>
                <w:sz w:val="2"/>
                <w:szCs w:val="2"/>
                <w:lang w:val="en-US"/>
              </w:rPr>
            </w:pPr>
          </w:p>
        </w:tc>
      </w:tr>
      <w:tr w:rsidR="006B1157" w:rsidRPr="00B449C4" w14:paraId="288A18A5" w14:textId="77777777" w:rsidTr="00E57B9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1E80C5" w14:textId="77777777" w:rsidR="006B1157" w:rsidRPr="00B40365" w:rsidRDefault="006B1157" w:rsidP="00E57B98">
            <w:pPr>
              <w:rPr>
                <w:sz w:val="22"/>
                <w:szCs w:val="22"/>
                <w:lang w:val="en-US"/>
              </w:rPr>
            </w:pPr>
          </w:p>
        </w:tc>
        <w:tc>
          <w:tcPr>
            <w:tcW w:w="1418" w:type="dxa"/>
            <w:gridSpan w:val="4"/>
            <w:tcBorders>
              <w:top w:val="nil"/>
              <w:bottom w:val="single" w:sz="4" w:space="0" w:color="auto"/>
            </w:tcBorders>
            <w:vAlign w:val="center"/>
          </w:tcPr>
          <w:p w14:paraId="463EF4FC" w14:textId="77777777" w:rsidR="006B1157" w:rsidRPr="00B40365" w:rsidRDefault="006B1157" w:rsidP="00E57B98">
            <w:pPr>
              <w:rPr>
                <w:sz w:val="22"/>
                <w:szCs w:val="22"/>
                <w:lang w:val="en-US"/>
              </w:rPr>
            </w:pPr>
          </w:p>
        </w:tc>
        <w:tc>
          <w:tcPr>
            <w:tcW w:w="4366" w:type="dxa"/>
            <w:gridSpan w:val="4"/>
            <w:tcBorders>
              <w:top w:val="nil"/>
              <w:bottom w:val="single" w:sz="4" w:space="0" w:color="auto"/>
            </w:tcBorders>
          </w:tcPr>
          <w:p w14:paraId="78494547" w14:textId="77777777" w:rsidR="006B1157" w:rsidRPr="000E0709" w:rsidRDefault="006B1157" w:rsidP="00E57B9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F3BDEA" w14:textId="77777777" w:rsidR="006B1157" w:rsidRPr="00B449C4" w:rsidRDefault="006B1157" w:rsidP="00E57B98">
            <w:pPr>
              <w:rPr>
                <w:sz w:val="22"/>
                <w:szCs w:val="22"/>
                <w:lang w:val="en-US"/>
              </w:rPr>
            </w:pPr>
          </w:p>
        </w:tc>
        <w:tc>
          <w:tcPr>
            <w:tcW w:w="1134" w:type="dxa"/>
            <w:gridSpan w:val="3"/>
            <w:tcBorders>
              <w:top w:val="nil"/>
              <w:left w:val="nil"/>
              <w:bottom w:val="single" w:sz="4" w:space="0" w:color="auto"/>
              <w:right w:val="nil"/>
            </w:tcBorders>
          </w:tcPr>
          <w:p w14:paraId="7AC97D11" w14:textId="77777777" w:rsidR="006B1157" w:rsidRPr="00B449C4" w:rsidRDefault="006B1157" w:rsidP="00E57B98">
            <w:pPr>
              <w:rPr>
                <w:sz w:val="22"/>
                <w:szCs w:val="22"/>
                <w:lang w:val="en-US"/>
              </w:rPr>
            </w:pPr>
          </w:p>
        </w:tc>
        <w:tc>
          <w:tcPr>
            <w:tcW w:w="1559" w:type="dxa"/>
            <w:gridSpan w:val="2"/>
            <w:tcBorders>
              <w:top w:val="nil"/>
              <w:left w:val="nil"/>
              <w:bottom w:val="single" w:sz="4" w:space="0" w:color="auto"/>
            </w:tcBorders>
          </w:tcPr>
          <w:p w14:paraId="1ECFE4D2" w14:textId="77777777" w:rsidR="006B1157" w:rsidRPr="00B449C4" w:rsidRDefault="006B1157" w:rsidP="00E57B98">
            <w:pPr>
              <w:rPr>
                <w:sz w:val="22"/>
                <w:szCs w:val="22"/>
                <w:lang w:val="en-US"/>
              </w:rPr>
            </w:pPr>
          </w:p>
        </w:tc>
      </w:tr>
      <w:tr w:rsidR="006B1157" w:rsidRPr="00B40365" w14:paraId="3CC87266" w14:textId="77777777" w:rsidTr="00E57B9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E028F0" w14:textId="77777777" w:rsidR="006B1157" w:rsidRPr="00B40365" w:rsidRDefault="006B1157" w:rsidP="00E57B98">
            <w:pPr>
              <w:rPr>
                <w:sz w:val="22"/>
                <w:szCs w:val="22"/>
                <w:lang w:val="en-US"/>
              </w:rPr>
            </w:pPr>
          </w:p>
        </w:tc>
        <w:tc>
          <w:tcPr>
            <w:tcW w:w="1381" w:type="dxa"/>
            <w:gridSpan w:val="4"/>
            <w:tcBorders>
              <w:bottom w:val="single" w:sz="4" w:space="0" w:color="auto"/>
            </w:tcBorders>
            <w:vAlign w:val="center"/>
          </w:tcPr>
          <w:p w14:paraId="368F6577" w14:textId="77777777" w:rsidR="006B1157" w:rsidRPr="00B40365" w:rsidRDefault="006B1157" w:rsidP="00E57B98">
            <w:pPr>
              <w:rPr>
                <w:sz w:val="22"/>
                <w:szCs w:val="22"/>
                <w:lang w:val="en-US"/>
              </w:rPr>
            </w:pPr>
          </w:p>
        </w:tc>
        <w:tc>
          <w:tcPr>
            <w:tcW w:w="4238" w:type="dxa"/>
            <w:gridSpan w:val="4"/>
            <w:tcBorders>
              <w:bottom w:val="single" w:sz="4" w:space="0" w:color="auto"/>
            </w:tcBorders>
          </w:tcPr>
          <w:p w14:paraId="36345DBF" w14:textId="77777777" w:rsidR="006B1157" w:rsidRPr="00B40365" w:rsidRDefault="006B1157" w:rsidP="00E57B98">
            <w:pPr>
              <w:rPr>
                <w:sz w:val="22"/>
                <w:szCs w:val="22"/>
                <w:lang w:val="en-US"/>
              </w:rPr>
            </w:pPr>
            <w:r w:rsidRPr="00B40365">
              <w:rPr>
                <w:b/>
                <w:bCs/>
                <w:lang w:val="en-US"/>
              </w:rPr>
              <w:t xml:space="preserve">Total </w:t>
            </w:r>
            <w:r w:rsidRPr="00B40365">
              <w:rPr>
                <w:b/>
                <w:bCs/>
                <w:sz w:val="22"/>
                <w:szCs w:val="22"/>
                <w:lang w:val="en-US"/>
              </w:rPr>
              <w:t>Rigola</w:t>
            </w:r>
          </w:p>
        </w:tc>
        <w:tc>
          <w:tcPr>
            <w:tcW w:w="3621" w:type="dxa"/>
            <w:gridSpan w:val="8"/>
            <w:tcBorders>
              <w:bottom w:val="single" w:sz="4" w:space="0" w:color="auto"/>
              <w:right w:val="single" w:sz="4" w:space="0" w:color="auto"/>
            </w:tcBorders>
          </w:tcPr>
          <w:p w14:paraId="11FD4839" w14:textId="77777777" w:rsidR="006B1157" w:rsidRPr="00B40365" w:rsidRDefault="006B1157" w:rsidP="00E57B98">
            <w:pPr>
              <w:rPr>
                <w:sz w:val="22"/>
                <w:szCs w:val="22"/>
                <w:lang w:val="en-US"/>
              </w:rPr>
            </w:pPr>
          </w:p>
        </w:tc>
      </w:tr>
      <w:tr w:rsidR="006B1157" w:rsidRPr="00B40365" w14:paraId="570C8C03"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70D975AA" w14:textId="77777777" w:rsidR="006B1157" w:rsidRPr="00B40365" w:rsidRDefault="006B1157" w:rsidP="00E57B98">
            <w:pPr>
              <w:rPr>
                <w:sz w:val="22"/>
                <w:szCs w:val="22"/>
                <w:lang w:val="en-US"/>
              </w:rPr>
            </w:pPr>
          </w:p>
        </w:tc>
        <w:tc>
          <w:tcPr>
            <w:tcW w:w="1417" w:type="dxa"/>
            <w:gridSpan w:val="4"/>
            <w:tcBorders>
              <w:top w:val="single" w:sz="6" w:space="0" w:color="auto"/>
              <w:bottom w:val="single" w:sz="12" w:space="0" w:color="auto"/>
            </w:tcBorders>
          </w:tcPr>
          <w:p w14:paraId="6183E6F4" w14:textId="77777777" w:rsidR="006B1157" w:rsidRPr="00B40365" w:rsidRDefault="006B1157" w:rsidP="00E57B98">
            <w:pPr>
              <w:rPr>
                <w:sz w:val="22"/>
                <w:szCs w:val="22"/>
                <w:lang w:val="en-US"/>
              </w:rPr>
            </w:pPr>
          </w:p>
        </w:tc>
        <w:tc>
          <w:tcPr>
            <w:tcW w:w="4111" w:type="dxa"/>
            <w:gridSpan w:val="4"/>
            <w:tcBorders>
              <w:top w:val="single" w:sz="6" w:space="0" w:color="auto"/>
              <w:bottom w:val="single" w:sz="12" w:space="0" w:color="auto"/>
            </w:tcBorders>
          </w:tcPr>
          <w:p w14:paraId="1C400392" w14:textId="77777777" w:rsidR="006B1157" w:rsidRPr="00B40365" w:rsidRDefault="006B1157" w:rsidP="00E57B98">
            <w:pPr>
              <w:rPr>
                <w:b/>
                <w:bCs/>
                <w:sz w:val="22"/>
                <w:szCs w:val="22"/>
                <w:lang w:val="en-US"/>
              </w:rPr>
            </w:pPr>
          </w:p>
        </w:tc>
        <w:tc>
          <w:tcPr>
            <w:tcW w:w="992" w:type="dxa"/>
            <w:gridSpan w:val="3"/>
            <w:tcBorders>
              <w:top w:val="single" w:sz="6" w:space="0" w:color="auto"/>
              <w:bottom w:val="single" w:sz="12" w:space="0" w:color="auto"/>
            </w:tcBorders>
          </w:tcPr>
          <w:p w14:paraId="5ED5C537" w14:textId="77777777" w:rsidR="006B1157" w:rsidRPr="00B40365" w:rsidRDefault="006B1157" w:rsidP="00E57B98">
            <w:pPr>
              <w:rPr>
                <w:sz w:val="22"/>
                <w:szCs w:val="22"/>
                <w:lang w:val="en-US"/>
              </w:rPr>
            </w:pPr>
          </w:p>
        </w:tc>
        <w:tc>
          <w:tcPr>
            <w:tcW w:w="2835" w:type="dxa"/>
            <w:gridSpan w:val="7"/>
            <w:tcBorders>
              <w:top w:val="single" w:sz="6" w:space="0" w:color="auto"/>
              <w:bottom w:val="single" w:sz="12" w:space="0" w:color="auto"/>
            </w:tcBorders>
          </w:tcPr>
          <w:p w14:paraId="49FBAC44" w14:textId="77777777" w:rsidR="006B1157" w:rsidRPr="00B40365" w:rsidRDefault="006B1157" w:rsidP="00E57B98">
            <w:pPr>
              <w:rPr>
                <w:sz w:val="22"/>
                <w:szCs w:val="22"/>
                <w:lang w:val="en-US"/>
              </w:rPr>
            </w:pPr>
          </w:p>
        </w:tc>
      </w:tr>
      <w:tr w:rsidR="006B1157" w:rsidRPr="003E2692" w14:paraId="0AC550FD" w14:textId="77777777" w:rsidTr="00E57B9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7642ABB" w14:textId="77777777" w:rsidR="006B1157" w:rsidRPr="003E2692" w:rsidRDefault="006B1157" w:rsidP="00E57B98">
            <w:pPr>
              <w:rPr>
                <w:sz w:val="2"/>
                <w:szCs w:val="2"/>
                <w:lang w:val="en-US"/>
              </w:rPr>
            </w:pPr>
          </w:p>
        </w:tc>
        <w:tc>
          <w:tcPr>
            <w:tcW w:w="1417" w:type="dxa"/>
            <w:gridSpan w:val="4"/>
            <w:tcBorders>
              <w:top w:val="single" w:sz="12" w:space="0" w:color="auto"/>
              <w:left w:val="nil"/>
              <w:bottom w:val="nil"/>
              <w:right w:val="nil"/>
            </w:tcBorders>
          </w:tcPr>
          <w:p w14:paraId="78C80107" w14:textId="77777777" w:rsidR="006B1157" w:rsidRPr="003E2692" w:rsidRDefault="006B1157" w:rsidP="00E57B98">
            <w:pPr>
              <w:rPr>
                <w:sz w:val="2"/>
                <w:szCs w:val="2"/>
                <w:lang w:val="en-US"/>
              </w:rPr>
            </w:pPr>
          </w:p>
        </w:tc>
        <w:tc>
          <w:tcPr>
            <w:tcW w:w="4111" w:type="dxa"/>
            <w:gridSpan w:val="4"/>
            <w:tcBorders>
              <w:top w:val="single" w:sz="12" w:space="0" w:color="auto"/>
              <w:left w:val="nil"/>
              <w:bottom w:val="nil"/>
              <w:right w:val="nil"/>
            </w:tcBorders>
          </w:tcPr>
          <w:p w14:paraId="2BDC531E" w14:textId="77777777" w:rsidR="006B1157" w:rsidRPr="003E2692" w:rsidRDefault="006B1157" w:rsidP="00E57B98">
            <w:pPr>
              <w:rPr>
                <w:sz w:val="2"/>
                <w:szCs w:val="2"/>
                <w:lang w:val="en-US"/>
              </w:rPr>
            </w:pPr>
          </w:p>
        </w:tc>
        <w:tc>
          <w:tcPr>
            <w:tcW w:w="992" w:type="dxa"/>
            <w:gridSpan w:val="3"/>
            <w:tcBorders>
              <w:top w:val="single" w:sz="12" w:space="0" w:color="auto"/>
              <w:left w:val="nil"/>
              <w:bottom w:val="nil"/>
              <w:right w:val="nil"/>
            </w:tcBorders>
          </w:tcPr>
          <w:p w14:paraId="3E6D7D31" w14:textId="77777777" w:rsidR="006B1157" w:rsidRPr="003E2692" w:rsidRDefault="006B1157" w:rsidP="00E57B98">
            <w:pPr>
              <w:rPr>
                <w:sz w:val="2"/>
                <w:szCs w:val="2"/>
                <w:lang w:val="en-US"/>
              </w:rPr>
            </w:pPr>
          </w:p>
        </w:tc>
        <w:tc>
          <w:tcPr>
            <w:tcW w:w="2835" w:type="dxa"/>
            <w:gridSpan w:val="7"/>
            <w:tcBorders>
              <w:top w:val="single" w:sz="12" w:space="0" w:color="auto"/>
              <w:left w:val="nil"/>
              <w:bottom w:val="nil"/>
              <w:right w:val="single" w:sz="4" w:space="0" w:color="auto"/>
            </w:tcBorders>
          </w:tcPr>
          <w:p w14:paraId="09688BBC" w14:textId="77777777" w:rsidR="006B1157" w:rsidRPr="003E2692" w:rsidRDefault="006B1157" w:rsidP="00E57B98">
            <w:pPr>
              <w:rPr>
                <w:sz w:val="2"/>
                <w:szCs w:val="2"/>
                <w:lang w:val="en-US"/>
              </w:rPr>
            </w:pPr>
          </w:p>
        </w:tc>
      </w:tr>
      <w:tr w:rsidR="006B1157" w:rsidRPr="002D6B2B" w14:paraId="240E0D2A"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EC0BB66"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2E20874"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446B2029" w14:textId="77777777" w:rsidR="006B1157" w:rsidRPr="000E0709" w:rsidRDefault="006B1157" w:rsidP="00E57B9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CBD8C73"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EC20386" w14:textId="77777777" w:rsidR="006B1157" w:rsidRPr="002D6B2B" w:rsidRDefault="006B1157" w:rsidP="00E57B98">
            <w:pPr>
              <w:rPr>
                <w:sz w:val="22"/>
                <w:szCs w:val="22"/>
                <w:lang w:val="en-US"/>
              </w:rPr>
            </w:pPr>
          </w:p>
        </w:tc>
      </w:tr>
      <w:tr w:rsidR="006B1157" w:rsidRPr="002D6B2B" w14:paraId="427174E5"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A1BC3DF"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362405"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06109DC6" w14:textId="77777777" w:rsidR="006B1157" w:rsidRPr="000E0709" w:rsidRDefault="006B1157" w:rsidP="00E57B9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4681731F"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F2A3CF5" w14:textId="77777777" w:rsidR="006B1157" w:rsidRPr="002D6B2B" w:rsidRDefault="006B1157" w:rsidP="00E57B98">
            <w:pPr>
              <w:rPr>
                <w:sz w:val="22"/>
                <w:szCs w:val="22"/>
                <w:lang w:val="en-US"/>
              </w:rPr>
            </w:pPr>
          </w:p>
        </w:tc>
      </w:tr>
      <w:tr w:rsidR="006B1157" w:rsidRPr="002D6B2B" w14:paraId="63DAD4AE"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59E52A1"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5D4B15E"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7BA55CE7" w14:textId="77777777" w:rsidR="006B1157" w:rsidRPr="000E0709" w:rsidRDefault="006B1157" w:rsidP="00E57B98">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11EA1091"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B8A4DE3" w14:textId="77777777" w:rsidR="006B1157" w:rsidRPr="002D6B2B" w:rsidRDefault="006B1157" w:rsidP="00E57B98">
            <w:pPr>
              <w:rPr>
                <w:sz w:val="22"/>
                <w:szCs w:val="22"/>
                <w:lang w:val="en-US"/>
              </w:rPr>
            </w:pPr>
          </w:p>
        </w:tc>
      </w:tr>
      <w:tr w:rsidR="006B1157" w:rsidRPr="002D6B2B" w14:paraId="6AD12974"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D1E0188"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32DB4F1"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6B836906" w14:textId="77777777" w:rsidR="006B1157" w:rsidRPr="000E0709" w:rsidRDefault="006B1157" w:rsidP="00E57B98">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2B610577"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1B6A7D" w14:textId="77777777" w:rsidR="006B1157" w:rsidRPr="002D6B2B" w:rsidRDefault="006B1157" w:rsidP="00E57B98">
            <w:pPr>
              <w:rPr>
                <w:sz w:val="22"/>
                <w:szCs w:val="22"/>
                <w:lang w:val="en-US"/>
              </w:rPr>
            </w:pPr>
          </w:p>
        </w:tc>
      </w:tr>
      <w:tr w:rsidR="006B1157" w:rsidRPr="002D6B2B" w14:paraId="7001DA99"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530447E"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7C091A1"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119FB112" w14:textId="77777777" w:rsidR="006B1157" w:rsidRPr="000E0709" w:rsidRDefault="006B1157" w:rsidP="00E57B98">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3658C260"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25B79E" w14:textId="77777777" w:rsidR="006B1157" w:rsidRPr="002D6B2B" w:rsidRDefault="006B1157" w:rsidP="00E57B98">
            <w:pPr>
              <w:rPr>
                <w:sz w:val="22"/>
                <w:szCs w:val="22"/>
                <w:lang w:val="en-US"/>
              </w:rPr>
            </w:pPr>
          </w:p>
        </w:tc>
      </w:tr>
      <w:tr w:rsidR="006B1157" w:rsidRPr="002D6B2B" w14:paraId="344A75BC"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22C1440"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01187AF"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7B8F1365" w14:textId="77777777" w:rsidR="006B1157" w:rsidRPr="000E0709" w:rsidRDefault="006B1157" w:rsidP="00E57B98">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3AE80D31"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34EE23F" w14:textId="77777777" w:rsidR="006B1157" w:rsidRPr="002D6B2B" w:rsidRDefault="006B1157" w:rsidP="00E57B98">
            <w:pPr>
              <w:rPr>
                <w:sz w:val="22"/>
                <w:szCs w:val="22"/>
                <w:lang w:val="en-US"/>
              </w:rPr>
            </w:pPr>
          </w:p>
        </w:tc>
      </w:tr>
      <w:tr w:rsidR="006B1157" w:rsidRPr="002D6B2B" w14:paraId="79C2F2C8"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7938809"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1D699D5"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00D8750C" w14:textId="77777777" w:rsidR="006B1157" w:rsidRPr="000E0709" w:rsidRDefault="006B1157" w:rsidP="00E57B98">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0B0EF9B8"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88ECFB3" w14:textId="77777777" w:rsidR="006B1157" w:rsidRPr="002D6B2B" w:rsidRDefault="006B1157" w:rsidP="00E57B98">
            <w:pPr>
              <w:rPr>
                <w:sz w:val="22"/>
                <w:szCs w:val="22"/>
                <w:lang w:val="en-US"/>
              </w:rPr>
            </w:pPr>
          </w:p>
        </w:tc>
      </w:tr>
      <w:tr w:rsidR="006B1157" w:rsidRPr="002D6B2B" w14:paraId="3A667E67"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E8E8A1"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03139A2"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2B7CF131" w14:textId="77777777" w:rsidR="006B1157" w:rsidRPr="000E0709" w:rsidRDefault="006B1157" w:rsidP="00E57B9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733DA9A8"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FA28F77" w14:textId="77777777" w:rsidR="006B1157" w:rsidRPr="002D6B2B" w:rsidRDefault="006B1157" w:rsidP="00E57B98">
            <w:pPr>
              <w:rPr>
                <w:sz w:val="22"/>
                <w:szCs w:val="22"/>
                <w:lang w:val="en-US"/>
              </w:rPr>
            </w:pPr>
          </w:p>
        </w:tc>
      </w:tr>
      <w:tr w:rsidR="006B1157" w:rsidRPr="002D6B2B" w14:paraId="744F1259"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90C1BC6"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092330D"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73BD556F" w14:textId="77777777" w:rsidR="006B1157" w:rsidRPr="000E0709" w:rsidRDefault="006B1157" w:rsidP="00E57B98">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418369C0"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97CD047" w14:textId="77777777" w:rsidR="006B1157" w:rsidRPr="002D6B2B" w:rsidRDefault="006B1157" w:rsidP="00E57B98">
            <w:pPr>
              <w:rPr>
                <w:sz w:val="22"/>
                <w:szCs w:val="22"/>
                <w:lang w:val="en-US"/>
              </w:rPr>
            </w:pPr>
          </w:p>
        </w:tc>
      </w:tr>
      <w:tr w:rsidR="006B1157" w:rsidRPr="002D6B2B" w14:paraId="4085352B" w14:textId="77777777" w:rsidTr="00E57B9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87FE961" w14:textId="77777777" w:rsidR="006B1157" w:rsidRPr="00B40365" w:rsidRDefault="006B1157" w:rsidP="00E57B9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E28EA41" w14:textId="77777777" w:rsidR="006B1157" w:rsidRPr="00B40365" w:rsidRDefault="006B1157" w:rsidP="00E57B98">
            <w:pPr>
              <w:rPr>
                <w:sz w:val="22"/>
                <w:szCs w:val="22"/>
                <w:lang w:val="en-US"/>
              </w:rPr>
            </w:pPr>
          </w:p>
        </w:tc>
        <w:tc>
          <w:tcPr>
            <w:tcW w:w="4332" w:type="dxa"/>
            <w:gridSpan w:val="3"/>
            <w:tcBorders>
              <w:top w:val="single" w:sz="4" w:space="0" w:color="auto"/>
              <w:bottom w:val="single" w:sz="4" w:space="0" w:color="auto"/>
            </w:tcBorders>
            <w:vAlign w:val="center"/>
          </w:tcPr>
          <w:p w14:paraId="02AFAC6A" w14:textId="77777777" w:rsidR="006B1157" w:rsidRPr="000E0709" w:rsidRDefault="006B1157" w:rsidP="00E57B98">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28760818" w14:textId="77777777" w:rsidR="006B1157" w:rsidRPr="002D6B2B" w:rsidRDefault="006B1157" w:rsidP="00E57B9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321534B" w14:textId="77777777" w:rsidR="006B1157" w:rsidRPr="002D6B2B" w:rsidRDefault="006B1157" w:rsidP="00E57B98">
            <w:pPr>
              <w:rPr>
                <w:sz w:val="22"/>
                <w:szCs w:val="22"/>
                <w:lang w:val="en-US"/>
              </w:rPr>
            </w:pPr>
          </w:p>
        </w:tc>
      </w:tr>
      <w:tr w:rsidR="006B1157" w:rsidRPr="00B40365" w14:paraId="4E10A603" w14:textId="77777777" w:rsidTr="00E57B9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155930E" w14:textId="77777777" w:rsidR="006B1157" w:rsidRPr="00B40365" w:rsidRDefault="006B1157" w:rsidP="00E57B98">
            <w:pPr>
              <w:jc w:val="center"/>
              <w:rPr>
                <w:sz w:val="22"/>
                <w:szCs w:val="22"/>
                <w:lang w:val="en-US"/>
              </w:rPr>
            </w:pPr>
          </w:p>
        </w:tc>
        <w:tc>
          <w:tcPr>
            <w:tcW w:w="1418" w:type="dxa"/>
            <w:gridSpan w:val="4"/>
            <w:tcBorders>
              <w:top w:val="nil"/>
              <w:bottom w:val="single" w:sz="6" w:space="0" w:color="auto"/>
            </w:tcBorders>
            <w:vAlign w:val="center"/>
          </w:tcPr>
          <w:p w14:paraId="5AF75128" w14:textId="77777777" w:rsidR="006B1157" w:rsidRPr="00B40365" w:rsidRDefault="006B1157" w:rsidP="00E57B98">
            <w:pPr>
              <w:jc w:val="center"/>
              <w:rPr>
                <w:sz w:val="22"/>
                <w:szCs w:val="22"/>
                <w:lang w:val="en-US"/>
              </w:rPr>
            </w:pPr>
          </w:p>
        </w:tc>
        <w:tc>
          <w:tcPr>
            <w:tcW w:w="4253" w:type="dxa"/>
            <w:gridSpan w:val="4"/>
            <w:tcBorders>
              <w:top w:val="nil"/>
              <w:bottom w:val="single" w:sz="6" w:space="0" w:color="auto"/>
              <w:right w:val="nil"/>
            </w:tcBorders>
            <w:vAlign w:val="center"/>
          </w:tcPr>
          <w:p w14:paraId="5CF159E6" w14:textId="77777777" w:rsidR="006B1157" w:rsidRPr="00585DBD" w:rsidRDefault="006B1157" w:rsidP="00E57B9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3212BBC0" w14:textId="77777777" w:rsidR="006B1157" w:rsidRPr="00B40365" w:rsidRDefault="006B1157" w:rsidP="00E57B98">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3B97D82" w14:textId="77777777" w:rsidR="006B1157" w:rsidRPr="00B40365" w:rsidRDefault="006B1157" w:rsidP="00E57B98">
            <w:pPr>
              <w:jc w:val="center"/>
              <w:rPr>
                <w:sz w:val="22"/>
                <w:szCs w:val="22"/>
                <w:lang w:val="en-US"/>
              </w:rPr>
            </w:pPr>
          </w:p>
        </w:tc>
      </w:tr>
    </w:tbl>
    <w:p w14:paraId="6FBDAD5C" w14:textId="77777777" w:rsidR="006B1157" w:rsidRPr="00B40365" w:rsidRDefault="006B1157" w:rsidP="006B1157">
      <w:pPr>
        <w:rPr>
          <w:sz w:val="22"/>
          <w:szCs w:val="22"/>
          <w:lang w:val="en-US"/>
        </w:rPr>
      </w:pPr>
    </w:p>
    <w:p w14:paraId="5AB08E51" w14:textId="77777777" w:rsidR="006B1157" w:rsidRPr="00B40365" w:rsidRDefault="006B1157" w:rsidP="006B1157">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6B1157" w:rsidRPr="00E625C5" w14:paraId="26C481C7" w14:textId="77777777" w:rsidTr="00E57B98">
        <w:tc>
          <w:tcPr>
            <w:tcW w:w="1548" w:type="dxa"/>
          </w:tcPr>
          <w:p w14:paraId="4250A8D8" w14:textId="77777777" w:rsidR="006B1157" w:rsidRPr="00E625C5" w:rsidRDefault="006B1157" w:rsidP="00E57B98">
            <w:pPr>
              <w:spacing w:line="276" w:lineRule="auto"/>
              <w:rPr>
                <w:b/>
                <w:bCs/>
                <w:lang w:val="en-US"/>
              </w:rPr>
            </w:pPr>
            <w:r>
              <w:rPr>
                <w:b/>
                <w:bCs/>
              </w:rPr>
              <w:t>Primar</w:t>
            </w:r>
          </w:p>
        </w:tc>
        <w:tc>
          <w:tcPr>
            <w:tcW w:w="7808" w:type="dxa"/>
            <w:tcBorders>
              <w:top w:val="nil"/>
              <w:left w:val="nil"/>
              <w:bottom w:val="single" w:sz="6" w:space="0" w:color="auto"/>
              <w:right w:val="nil"/>
            </w:tcBorders>
          </w:tcPr>
          <w:p w14:paraId="2B6A4421" w14:textId="77777777" w:rsidR="006B1157" w:rsidRPr="00E625C5" w:rsidRDefault="006B1157" w:rsidP="00E57B98">
            <w:pPr>
              <w:spacing w:line="276" w:lineRule="auto"/>
              <w:ind w:right="176"/>
              <w:jc w:val="right"/>
              <w:rPr>
                <w:b/>
                <w:bCs/>
                <w:lang w:val="en-US"/>
              </w:rPr>
            </w:pPr>
            <w:r>
              <w:rPr>
                <w:b/>
                <w:bCs/>
                <w:lang w:val="en-US"/>
              </w:rPr>
              <w:t>Valeriu POPA</w:t>
            </w:r>
          </w:p>
        </w:tc>
      </w:tr>
      <w:tr w:rsidR="006B1157" w:rsidRPr="009751BC" w14:paraId="0ECF2F7D" w14:textId="77777777" w:rsidTr="00E57B98">
        <w:trPr>
          <w:trHeight w:val="355"/>
        </w:trPr>
        <w:tc>
          <w:tcPr>
            <w:tcW w:w="9356" w:type="dxa"/>
            <w:gridSpan w:val="2"/>
          </w:tcPr>
          <w:p w14:paraId="5BB37653" w14:textId="77777777" w:rsidR="006B1157" w:rsidRPr="009751BC" w:rsidRDefault="006B1157" w:rsidP="00E57B98">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349C55A7" w:rsidR="00DD2BFC" w:rsidRDefault="00DD2BFC" w:rsidP="00DD2BFC">
      <w:pPr>
        <w:tabs>
          <w:tab w:val="left" w:pos="567"/>
        </w:tabs>
        <w:jc w:val="both"/>
      </w:pPr>
      <w:r w:rsidRPr="005F278C">
        <w:rPr>
          <w:lang w:val="en-US"/>
        </w:rPr>
        <w:t>S</w:t>
      </w:r>
      <w:r w:rsidRPr="005F278C">
        <w:t>copul achiziției</w:t>
      </w:r>
      <w:r>
        <w:t xml:space="preserve">: </w:t>
      </w:r>
      <w:r w:rsidR="006B1157">
        <w:rPr>
          <w:b/>
          <w:bCs/>
          <w:sz w:val="32"/>
          <w:szCs w:val="32"/>
          <w:lang w:val="en-US"/>
        </w:rPr>
        <w:t>Lucrări de divizare în interiorul cimitirului nou din or. Sîngera mun. Chișinău</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5CAE814F"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1B38BF">
        <w:rPr>
          <w:b/>
        </w:rPr>
        <w:t>2</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2897155D"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1B38BF">
              <w:rPr>
                <w:b/>
                <w:bCs/>
                <w:sz w:val="32"/>
                <w:szCs w:val="32"/>
                <w:lang w:val="en-US"/>
              </w:rPr>
              <w:t>Lucrări de divizare în interiorul cimitirului nou din or. Sîngera mun. Chișinău</w:t>
            </w:r>
            <w:r w:rsidR="0012297D"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412E6D6F"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1B38BF">
              <w:rPr>
                <w:noProof w:val="0"/>
                <w:lang w:val="en-US" w:eastAsia="ru-RU"/>
              </w:rPr>
              <w:t>2</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24EDCBD" w:rsidR="00005B44" w:rsidRPr="00892FAB" w:rsidRDefault="00005B44" w:rsidP="00BA2360">
            <w:pPr>
              <w:tabs>
                <w:tab w:val="left" w:pos="0"/>
              </w:tabs>
              <w:jc w:val="both"/>
              <w:rPr>
                <w:noProof w:val="0"/>
                <w:lang w:val="en-US" w:eastAsia="ru-RU"/>
              </w:rPr>
            </w:pPr>
            <w:r w:rsidRPr="00892FAB">
              <w:rPr>
                <w:noProof w:val="0"/>
                <w:lang w:val="en-US" w:eastAsia="ru-RU"/>
              </w:rPr>
              <w:lastRenderedPageBreak/>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r w:rsidR="00B73C87" w:rsidRPr="004D5D1B">
              <w:rPr>
                <w:b/>
              </w:rPr>
              <w:t xml:space="preserve">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64A26258"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12297D">
              <w:rPr>
                <w:noProof w:val="0"/>
                <w:lang w:val="en-US" w:eastAsia="ru-RU"/>
              </w:rPr>
              <w:t>5</w:t>
            </w:r>
            <w:r w:rsidR="00C63CDE">
              <w:rPr>
                <w:noProof w:val="0"/>
                <w:lang w:val="en-US" w:eastAsia="ru-RU"/>
              </w:rPr>
              <w:t xml:space="preserve"> an</w:t>
            </w:r>
            <w:r w:rsidR="0012297D">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563ABB50"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2E3C55">
              <w:rPr>
                <w:noProof w:val="0"/>
                <w:u w:val="single"/>
                <w:lang w:eastAsia="ru-RU"/>
              </w:rPr>
              <w:t>0</w:t>
            </w:r>
            <w:r w:rsidRPr="00576278">
              <w:rPr>
                <w:noProof w:val="0"/>
                <w:u w:val="single"/>
                <w:lang w:eastAsia="ru-RU"/>
              </w:rPr>
              <w:t>%</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w:t>
            </w:r>
            <w:bookmarkStart w:id="63" w:name="_GoBack"/>
            <w:r w:rsidRPr="002E3C55">
              <w:rPr>
                <w:noProof w:val="0"/>
                <w:lang w:eastAsia="ru-RU"/>
              </w:rPr>
              <w:t>reţineri succesive din sumele datorate pentru facturi parţiale</w:t>
            </w:r>
            <w:bookmarkEnd w:id="63"/>
            <w:r w:rsidRPr="00892FAB">
              <w:rPr>
                <w:noProof w:val="0"/>
                <w:lang w:eastAsia="ru-RU"/>
              </w:rPr>
              <w:t xml:space="preserv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C2C26" w14:textId="77777777" w:rsidR="009A7822" w:rsidRDefault="009A7822" w:rsidP="00A20ACF">
      <w:r>
        <w:separator/>
      </w:r>
    </w:p>
  </w:endnote>
  <w:endnote w:type="continuationSeparator" w:id="0">
    <w:p w14:paraId="3C14A920" w14:textId="77777777" w:rsidR="009A7822" w:rsidRDefault="009A78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1A80B06D" w:rsidR="00BA2360" w:rsidRDefault="00BA2360">
        <w:pPr>
          <w:pStyle w:val="a4"/>
          <w:jc w:val="right"/>
        </w:pPr>
        <w:r>
          <w:fldChar w:fldCharType="begin"/>
        </w:r>
        <w:r>
          <w:instrText xml:space="preserve"> PAGE   \* MERGEFORMAT </w:instrText>
        </w:r>
        <w:r>
          <w:fldChar w:fldCharType="separate"/>
        </w:r>
        <w:r w:rsidR="002E3C55">
          <w:t>54</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8D847" w14:textId="77777777" w:rsidR="009A7822" w:rsidRDefault="009A7822" w:rsidP="00A20ACF">
      <w:r>
        <w:separator/>
      </w:r>
    </w:p>
  </w:footnote>
  <w:footnote w:type="continuationSeparator" w:id="0">
    <w:p w14:paraId="2716EA02" w14:textId="77777777" w:rsidR="009A7822" w:rsidRDefault="009A782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297D"/>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0CA0"/>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8BF"/>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55"/>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27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251"/>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768"/>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480"/>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1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142E"/>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822"/>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3A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4F89"/>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3C87"/>
    <w:rsid w:val="00B75A21"/>
    <w:rsid w:val="00B75A38"/>
    <w:rsid w:val="00B76D90"/>
    <w:rsid w:val="00B77248"/>
    <w:rsid w:val="00B777DC"/>
    <w:rsid w:val="00B80C1A"/>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80"/>
    <w:rsid w:val="00BC7216"/>
    <w:rsid w:val="00BC7CBC"/>
    <w:rsid w:val="00BD12C3"/>
    <w:rsid w:val="00BD1516"/>
    <w:rsid w:val="00BD36A5"/>
    <w:rsid w:val="00BD463A"/>
    <w:rsid w:val="00BD5E00"/>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A95"/>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24D8"/>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695"/>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406"/>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6B1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9B7CA-C9E0-4B30-8350-82779A05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69</Pages>
  <Words>29683</Words>
  <Characters>169195</Characters>
  <Application>Microsoft Office Word</Application>
  <DocSecurity>0</DocSecurity>
  <Lines>1409</Lines>
  <Paragraphs>396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165</cp:revision>
  <cp:lastPrinted>2021-06-01T11:52:00Z</cp:lastPrinted>
  <dcterms:created xsi:type="dcterms:W3CDTF">2022-01-26T12:31:00Z</dcterms:created>
  <dcterms:modified xsi:type="dcterms:W3CDTF">2026-07-30T13:48:00Z</dcterms:modified>
</cp:coreProperties>
</file>