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223284"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9DDAF1A" w14:textId="77777777" w:rsidR="00D5284D" w:rsidRDefault="00D5284D" w:rsidP="00D5284D">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589351E9" w14:textId="77777777" w:rsidR="00D5284D" w:rsidRDefault="00D5284D" w:rsidP="00D5284D">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23.07.2026</w:t>
      </w:r>
      <w:r>
        <w:rPr>
          <w:rFonts w:eastAsia="Calibri"/>
          <w:lang w:val="en-US"/>
        </w:rPr>
        <w:t xml:space="preserve">  </w:t>
      </w:r>
    </w:p>
    <w:p w14:paraId="26BA2CD7" w14:textId="77777777" w:rsidR="00D5284D" w:rsidRDefault="00D5284D" w:rsidP="00D5284D">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D5284D" w:rsidRPr="004D3AAA" w14:paraId="5B31A673" w14:textId="77777777" w:rsidTr="0052296B">
        <w:tc>
          <w:tcPr>
            <w:tcW w:w="5660" w:type="dxa"/>
            <w:shd w:val="clear" w:color="auto" w:fill="F2F2F2"/>
          </w:tcPr>
          <w:p w14:paraId="4F56FBBC" w14:textId="77777777" w:rsidR="00D5284D" w:rsidRDefault="00D5284D" w:rsidP="0052296B">
            <w:pPr>
              <w:spacing w:line="276" w:lineRule="auto"/>
              <w:jc w:val="both"/>
              <w:rPr>
                <w:rFonts w:eastAsia="Calibri"/>
                <w:lang w:val="en-GB"/>
              </w:rPr>
            </w:pPr>
            <w:r>
              <w:rPr>
                <w:rFonts w:eastAsia="Calibri"/>
                <w:lang w:val="en-GB"/>
              </w:rPr>
              <w:t>Denumirea autorității contractante</w:t>
            </w:r>
          </w:p>
        </w:tc>
        <w:tc>
          <w:tcPr>
            <w:tcW w:w="4258" w:type="dxa"/>
          </w:tcPr>
          <w:p w14:paraId="57044E03" w14:textId="77777777" w:rsidR="00D5284D" w:rsidRPr="00637E31" w:rsidRDefault="00D5284D" w:rsidP="0052296B">
            <w:pPr>
              <w:ind w:right="-1"/>
              <w:jc w:val="both"/>
              <w:rPr>
                <w:rFonts w:eastAsia="Calibri"/>
                <w:b/>
                <w:bCs/>
                <w:lang w:val="en-US"/>
              </w:rPr>
            </w:pPr>
            <w:r w:rsidRPr="00637E31">
              <w:rPr>
                <w:b/>
                <w:lang w:val="en-US"/>
              </w:rPr>
              <w:t xml:space="preserve">Primăria Lăpușna, </w:t>
            </w:r>
            <w:r w:rsidRPr="00637E31">
              <w:rPr>
                <w:b/>
                <w:shd w:val="clear" w:color="auto" w:fill="FFFF00"/>
                <w:lang w:val="en-US"/>
              </w:rPr>
              <w:t>r-nul Hîncești</w:t>
            </w:r>
          </w:p>
        </w:tc>
      </w:tr>
      <w:tr w:rsidR="00D5284D" w14:paraId="729C13C7" w14:textId="77777777" w:rsidTr="0052296B">
        <w:tc>
          <w:tcPr>
            <w:tcW w:w="5660" w:type="dxa"/>
            <w:shd w:val="clear" w:color="auto" w:fill="F2F2F2"/>
          </w:tcPr>
          <w:p w14:paraId="1ACB700F" w14:textId="77777777" w:rsidR="00D5284D" w:rsidRDefault="00D5284D" w:rsidP="0052296B">
            <w:pPr>
              <w:spacing w:line="276" w:lineRule="auto"/>
              <w:jc w:val="both"/>
              <w:rPr>
                <w:rFonts w:eastAsia="Calibri"/>
                <w:lang w:val="en-GB"/>
              </w:rPr>
            </w:pPr>
            <w:r>
              <w:rPr>
                <w:rFonts w:eastAsia="Calibri"/>
                <w:lang w:val="en-GB"/>
              </w:rPr>
              <w:t>IDNO</w:t>
            </w:r>
          </w:p>
        </w:tc>
        <w:tc>
          <w:tcPr>
            <w:tcW w:w="4258" w:type="dxa"/>
          </w:tcPr>
          <w:p w14:paraId="0996A09B" w14:textId="77777777" w:rsidR="00D5284D" w:rsidRPr="00637E31" w:rsidRDefault="00D5284D" w:rsidP="0052296B">
            <w:pPr>
              <w:ind w:right="-1"/>
              <w:jc w:val="both"/>
              <w:rPr>
                <w:rFonts w:eastAsia="Calibri"/>
                <w:b/>
                <w:i/>
              </w:rPr>
            </w:pPr>
            <w:r w:rsidRPr="00637E31">
              <w:rPr>
                <w:b/>
                <w:shd w:val="clear" w:color="auto" w:fill="FFFF00"/>
              </w:rPr>
              <w:t>1007601005752</w:t>
            </w:r>
          </w:p>
        </w:tc>
      </w:tr>
      <w:tr w:rsidR="00D5284D" w:rsidRPr="006D0888" w14:paraId="4E88587D" w14:textId="77777777" w:rsidTr="0052296B">
        <w:tc>
          <w:tcPr>
            <w:tcW w:w="5660" w:type="dxa"/>
            <w:shd w:val="clear" w:color="auto" w:fill="F2F2F2"/>
          </w:tcPr>
          <w:p w14:paraId="68AF9F58" w14:textId="77777777" w:rsidR="00D5284D" w:rsidRDefault="00D5284D" w:rsidP="0052296B">
            <w:pPr>
              <w:spacing w:line="276" w:lineRule="auto"/>
              <w:jc w:val="both"/>
              <w:rPr>
                <w:rFonts w:eastAsia="Calibri"/>
                <w:lang w:val="en-GB"/>
              </w:rPr>
            </w:pPr>
            <w:r>
              <w:rPr>
                <w:rFonts w:eastAsia="Calibri"/>
                <w:lang w:val="en-GB"/>
              </w:rPr>
              <w:t>Adresa</w:t>
            </w:r>
          </w:p>
        </w:tc>
        <w:tc>
          <w:tcPr>
            <w:tcW w:w="4258" w:type="dxa"/>
          </w:tcPr>
          <w:p w14:paraId="3480DC18" w14:textId="77777777" w:rsidR="00D5284D" w:rsidRPr="00637E31" w:rsidRDefault="00D5284D" w:rsidP="0052296B">
            <w:pPr>
              <w:tabs>
                <w:tab w:val="left" w:pos="284"/>
                <w:tab w:val="right" w:pos="9531"/>
              </w:tabs>
              <w:spacing w:before="120"/>
              <w:rPr>
                <w:b/>
              </w:rPr>
            </w:pPr>
            <w:r w:rsidRPr="00637E31">
              <w:rPr>
                <w:b/>
                <w:shd w:val="clear" w:color="auto" w:fill="FFFF00"/>
                <w:lang w:val="en-US"/>
              </w:rPr>
              <w:t xml:space="preserve">r-nul Hîncești, c. Lăpușna, str. </w:t>
            </w:r>
            <w:r w:rsidRPr="00637E31">
              <w:rPr>
                <w:b/>
                <w:shd w:val="clear" w:color="auto" w:fill="FFFF00"/>
              </w:rPr>
              <w:t>Lăpușneanu 64</w:t>
            </w:r>
          </w:p>
        </w:tc>
      </w:tr>
      <w:tr w:rsidR="00D5284D" w14:paraId="016E6BF9" w14:textId="77777777" w:rsidTr="0052296B">
        <w:tc>
          <w:tcPr>
            <w:tcW w:w="5660" w:type="dxa"/>
            <w:shd w:val="clear" w:color="auto" w:fill="F2F2F2"/>
          </w:tcPr>
          <w:p w14:paraId="5FB79018" w14:textId="77777777" w:rsidR="00D5284D" w:rsidRDefault="00D5284D" w:rsidP="0052296B">
            <w:pPr>
              <w:spacing w:line="276" w:lineRule="auto"/>
              <w:jc w:val="both"/>
              <w:rPr>
                <w:rFonts w:eastAsia="Calibri"/>
                <w:lang w:val="en-GB"/>
              </w:rPr>
            </w:pPr>
            <w:r>
              <w:rPr>
                <w:rFonts w:eastAsia="Calibri"/>
                <w:lang w:val="en-GB"/>
              </w:rPr>
              <w:t>Numărul de telefon/fax</w:t>
            </w:r>
          </w:p>
        </w:tc>
        <w:tc>
          <w:tcPr>
            <w:tcW w:w="4258" w:type="dxa"/>
          </w:tcPr>
          <w:p w14:paraId="201FDD02" w14:textId="77777777" w:rsidR="00D5284D" w:rsidRPr="00637E31" w:rsidRDefault="00D5284D" w:rsidP="0052296B">
            <w:pPr>
              <w:tabs>
                <w:tab w:val="left" w:pos="284"/>
                <w:tab w:val="right" w:pos="9531"/>
              </w:tabs>
              <w:spacing w:before="120"/>
              <w:rPr>
                <w:b/>
                <w:lang w:val="en-US"/>
              </w:rPr>
            </w:pPr>
            <w:r w:rsidRPr="00637E31">
              <w:rPr>
                <w:b/>
                <w:shd w:val="clear" w:color="auto" w:fill="FFFF00"/>
                <w:lang w:val="en-US"/>
              </w:rPr>
              <w:t>0269-51-5-15 / 068859237</w:t>
            </w:r>
          </w:p>
        </w:tc>
      </w:tr>
      <w:tr w:rsidR="00D5284D" w:rsidRPr="004D3AAA" w14:paraId="46B2B332" w14:textId="77777777" w:rsidTr="0052296B">
        <w:tc>
          <w:tcPr>
            <w:tcW w:w="5660" w:type="dxa"/>
            <w:shd w:val="clear" w:color="auto" w:fill="F2F2F2"/>
          </w:tcPr>
          <w:p w14:paraId="0430E58F" w14:textId="77777777" w:rsidR="00D5284D" w:rsidRDefault="00D5284D" w:rsidP="0052296B">
            <w:pPr>
              <w:spacing w:line="276" w:lineRule="auto"/>
              <w:jc w:val="both"/>
              <w:rPr>
                <w:rFonts w:eastAsia="Calibri"/>
                <w:lang w:val="en-GB"/>
              </w:rPr>
            </w:pPr>
            <w:r>
              <w:rPr>
                <w:rFonts w:eastAsia="Calibri"/>
                <w:lang w:val="en-GB"/>
              </w:rPr>
              <w:t>Adresa de e-mail a autorității contractante</w:t>
            </w:r>
          </w:p>
        </w:tc>
        <w:tc>
          <w:tcPr>
            <w:tcW w:w="4258" w:type="dxa"/>
          </w:tcPr>
          <w:p w14:paraId="62E357F8" w14:textId="77777777" w:rsidR="00D5284D" w:rsidRPr="00637E31" w:rsidRDefault="00D5284D" w:rsidP="0052296B">
            <w:pPr>
              <w:tabs>
                <w:tab w:val="left" w:pos="284"/>
                <w:tab w:val="right" w:pos="9531"/>
              </w:tabs>
              <w:spacing w:before="120"/>
              <w:rPr>
                <w:b/>
                <w:lang w:val="en-US"/>
              </w:rPr>
            </w:pPr>
            <w:r w:rsidRPr="00637E31">
              <w:rPr>
                <w:b/>
                <w:shd w:val="clear" w:color="auto" w:fill="FFFF00"/>
                <w:lang w:val="en-US"/>
              </w:rPr>
              <w:t>lapusna78@gmail.com</w:t>
            </w:r>
          </w:p>
        </w:tc>
      </w:tr>
      <w:tr w:rsidR="00D5284D" w:rsidRPr="004D3AAA" w14:paraId="6D360931" w14:textId="77777777" w:rsidTr="0052296B">
        <w:tc>
          <w:tcPr>
            <w:tcW w:w="5660" w:type="dxa"/>
            <w:shd w:val="clear" w:color="auto" w:fill="F2F2F2"/>
          </w:tcPr>
          <w:p w14:paraId="5091678B" w14:textId="77777777" w:rsidR="00D5284D" w:rsidRDefault="00D5284D" w:rsidP="0052296B">
            <w:pPr>
              <w:spacing w:line="276" w:lineRule="auto"/>
              <w:jc w:val="both"/>
              <w:rPr>
                <w:rFonts w:eastAsia="Calibri"/>
                <w:lang w:val="en-GB"/>
              </w:rPr>
            </w:pPr>
            <w:r>
              <w:rPr>
                <w:rFonts w:eastAsia="Calibri"/>
                <w:lang w:val="en-GB"/>
              </w:rPr>
              <w:t>Persoana de contact, numărul de telefon/e-mail</w:t>
            </w:r>
          </w:p>
        </w:tc>
        <w:tc>
          <w:tcPr>
            <w:tcW w:w="4258" w:type="dxa"/>
          </w:tcPr>
          <w:p w14:paraId="753E2C4A" w14:textId="77777777" w:rsidR="00D5284D" w:rsidRDefault="00D5284D" w:rsidP="0052296B">
            <w:pPr>
              <w:spacing w:before="60" w:after="60"/>
              <w:rPr>
                <w:rFonts w:eastAsia="Calibri"/>
              </w:rPr>
            </w:pPr>
          </w:p>
        </w:tc>
      </w:tr>
      <w:tr w:rsidR="00D5284D" w:rsidRPr="004D3AAA" w14:paraId="0F8B6B0C" w14:textId="77777777" w:rsidTr="0052296B">
        <w:tc>
          <w:tcPr>
            <w:tcW w:w="5660" w:type="dxa"/>
            <w:shd w:val="clear" w:color="auto" w:fill="F2F2F2"/>
          </w:tcPr>
          <w:p w14:paraId="4D0B95CF" w14:textId="77777777" w:rsidR="00D5284D" w:rsidRDefault="00D5284D" w:rsidP="0052296B">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507F0D86" w14:textId="77777777" w:rsidR="00D5284D" w:rsidRDefault="00D5284D" w:rsidP="0052296B">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3536BA07" w14:textId="77777777" w:rsidR="00D5284D" w:rsidRDefault="00D5284D" w:rsidP="0052296B">
            <w:pPr>
              <w:spacing w:line="276" w:lineRule="auto"/>
              <w:jc w:val="both"/>
              <w:rPr>
                <w:rFonts w:eastAsia="Calibri"/>
                <w:lang w:val="en-GB"/>
              </w:rPr>
            </w:pPr>
            <w:r>
              <w:rPr>
                <w:b/>
                <w:i/>
                <w:lang w:val="en-US"/>
              </w:rPr>
              <w:t>documentația de atribuire este anexată în cadrul procedurii în SIA RSAP</w:t>
            </w:r>
          </w:p>
        </w:tc>
      </w:tr>
      <w:tr w:rsidR="00D5284D" w14:paraId="400E24E5" w14:textId="77777777" w:rsidTr="0052296B">
        <w:tc>
          <w:tcPr>
            <w:tcW w:w="5660" w:type="dxa"/>
            <w:shd w:val="clear" w:color="auto" w:fill="F2F2F2"/>
          </w:tcPr>
          <w:p w14:paraId="7296704A" w14:textId="77777777" w:rsidR="00D5284D" w:rsidRDefault="00D5284D" w:rsidP="0052296B">
            <w:pPr>
              <w:spacing w:line="276" w:lineRule="auto"/>
              <w:jc w:val="both"/>
              <w:rPr>
                <w:rFonts w:eastAsia="Calibri"/>
                <w:lang w:val="en-GB"/>
              </w:rPr>
            </w:pPr>
            <w:r>
              <w:rPr>
                <w:rFonts w:eastAsia="Calibri"/>
                <w:lang w:val="en-GB"/>
              </w:rPr>
              <w:t>Tipul autorității contractante și obiectul principal de activitate</w:t>
            </w:r>
          </w:p>
          <w:p w14:paraId="105ECB49" w14:textId="77777777" w:rsidR="00D5284D" w:rsidRDefault="00D5284D" w:rsidP="0052296B">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1FA96180" w14:textId="77777777" w:rsidR="00D5284D" w:rsidRDefault="00D5284D" w:rsidP="0052296B">
            <w:pPr>
              <w:spacing w:line="276" w:lineRule="auto"/>
              <w:jc w:val="both"/>
              <w:rPr>
                <w:rFonts w:eastAsia="Calibri"/>
              </w:rPr>
            </w:pPr>
            <w:r>
              <w:rPr>
                <w:b/>
                <w:shd w:val="clear" w:color="auto" w:fill="FFFF00"/>
              </w:rPr>
              <w:t>APL</w:t>
            </w:r>
          </w:p>
        </w:tc>
      </w:tr>
    </w:tbl>
    <w:p w14:paraId="79AA4446" w14:textId="77777777" w:rsidR="00D5284D" w:rsidRDefault="00D5284D" w:rsidP="00D5284D">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D5284D" w:rsidRPr="004D3AAA" w14:paraId="1EEA8393" w14:textId="77777777" w:rsidTr="0052296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140A1E87" w14:textId="77777777" w:rsidR="00D5284D" w:rsidRDefault="00D5284D" w:rsidP="0052296B">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341E680" w14:textId="77777777" w:rsidR="00D5284D" w:rsidRDefault="00D5284D" w:rsidP="0052296B">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7234A4F3" w14:textId="77777777" w:rsidR="00D5284D" w:rsidRDefault="00D5284D" w:rsidP="0052296B">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68A8E00E" w14:textId="77777777" w:rsidR="00D5284D" w:rsidRDefault="00D5284D" w:rsidP="0052296B">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1A87AF0" w14:textId="77777777" w:rsidR="00D5284D" w:rsidRDefault="00D5284D" w:rsidP="0052296B">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811AB6" w14:textId="77777777" w:rsidR="00D5284D" w:rsidRDefault="00D5284D" w:rsidP="0052296B">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D5284D" w14:paraId="356C6870" w14:textId="77777777" w:rsidTr="0052296B">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C64E82" w14:textId="77777777" w:rsidR="00D5284D" w:rsidRDefault="00D5284D" w:rsidP="0052296B">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BE9C3B" w14:textId="77777777" w:rsidR="00D5284D" w:rsidRDefault="00D5284D" w:rsidP="0052296B">
            <w:pPr>
              <w:spacing w:line="276" w:lineRule="auto"/>
              <w:rPr>
                <w:sz w:val="18"/>
                <w:szCs w:val="18"/>
              </w:rPr>
            </w:pPr>
            <w:r>
              <w:rPr>
                <w:sz w:val="18"/>
                <w:szCs w:val="18"/>
              </w:rPr>
              <w:t>45200000-9</w:t>
            </w:r>
          </w:p>
          <w:p w14:paraId="027C5675" w14:textId="77777777" w:rsidR="00D5284D" w:rsidRDefault="00D5284D" w:rsidP="0052296B">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770D83DE" w14:textId="77777777" w:rsidR="00D5284D" w:rsidRPr="00F05808" w:rsidRDefault="00D5284D" w:rsidP="0052296B">
            <w:pPr>
              <w:spacing w:line="276" w:lineRule="auto"/>
              <w:rPr>
                <w:rFonts w:eastAsia="Calibri"/>
                <w:b/>
                <w:bCs/>
                <w:lang w:val="en-US"/>
              </w:rPr>
            </w:pPr>
            <w:r w:rsidRPr="00D05B8E">
              <w:rPr>
                <w:b/>
                <w:bCs/>
                <w:lang w:eastAsia="ru-RU"/>
              </w:rPr>
              <w:t>Lucrari de reparatie capitala a blocului nr. 4- (2A4), pe terenul cu nr. cad. 5337202189, din r-nul Hincesti, sat. Lapusna, str. Alexandru Lapusneanu, nr. 141</w:t>
            </w:r>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8D2C9" w14:textId="77777777" w:rsidR="00D5284D" w:rsidRPr="00F05808" w:rsidRDefault="00D5284D" w:rsidP="0052296B">
            <w:pPr>
              <w:spacing w:line="276" w:lineRule="auto"/>
              <w:jc w:val="both"/>
              <w:rPr>
                <w:rFonts w:eastAsia="Calibri"/>
                <w:b/>
                <w:bCs/>
                <w:lang w:val="en-US"/>
              </w:rPr>
            </w:pPr>
            <w:r w:rsidRPr="00F05808">
              <w:rPr>
                <w:rFonts w:eastAsia="Calibri"/>
                <w:b/>
                <w:bCs/>
              </w:rPr>
              <w:t>Conform cerințelor din caietul de sarcini și anunțul de participare –</w:t>
            </w:r>
            <w:r>
              <w:rPr>
                <w:b/>
                <w:bCs/>
                <w:lang w:val="en-US"/>
              </w:rPr>
              <w:t xml:space="preserve">  privind </w:t>
            </w:r>
            <w:r w:rsidRPr="00D05B8E">
              <w:rPr>
                <w:b/>
                <w:bCs/>
                <w:shd w:val="clear" w:color="auto" w:fill="FFFFFF"/>
                <w:lang w:eastAsia="ru-RU"/>
              </w:rPr>
              <w:t>Lucrari</w:t>
            </w:r>
            <w:r>
              <w:rPr>
                <w:b/>
                <w:bCs/>
                <w:shd w:val="clear" w:color="auto" w:fill="FFFFFF"/>
                <w:lang w:eastAsia="ru-RU"/>
              </w:rPr>
              <w:t>le</w:t>
            </w:r>
            <w:r w:rsidRPr="00D05B8E">
              <w:rPr>
                <w:b/>
                <w:bCs/>
                <w:shd w:val="clear" w:color="auto" w:fill="FFFFFF"/>
                <w:lang w:eastAsia="ru-RU"/>
              </w:rPr>
              <w:t xml:space="preserve"> de reparatie capitala a blocului nr. 4- (2A4), pe terenul cu nr. cad. 5337202189, din r-nul Hincesti, sat. Lapusna, str. Alexandru Lapusneanu, nr. 141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0B5299" w14:textId="77777777" w:rsidR="00D5284D" w:rsidRPr="00D05B8E" w:rsidRDefault="00D5284D" w:rsidP="0052296B">
            <w:pPr>
              <w:spacing w:line="276" w:lineRule="auto"/>
              <w:jc w:val="both"/>
              <w:rPr>
                <w:rFonts w:eastAsia="Calibri"/>
                <w:b/>
                <w:bCs/>
                <w:sz w:val="20"/>
                <w:szCs w:val="20"/>
              </w:rPr>
            </w:pPr>
            <w:r>
              <w:rPr>
                <w:b/>
                <w:bCs/>
              </w:rPr>
              <w:t>3969825,00</w:t>
            </w:r>
          </w:p>
        </w:tc>
      </w:tr>
    </w:tbl>
    <w:p w14:paraId="1AEF54A6" w14:textId="77777777" w:rsidR="00D5284D" w:rsidRDefault="00D5284D" w:rsidP="00D5284D">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D5284D" w14:paraId="464D4D07" w14:textId="77777777" w:rsidTr="0052296B">
        <w:tc>
          <w:tcPr>
            <w:tcW w:w="5954" w:type="dxa"/>
            <w:shd w:val="clear" w:color="auto" w:fill="F2F2F2"/>
          </w:tcPr>
          <w:p w14:paraId="6A8F347A" w14:textId="77777777" w:rsidR="00D5284D" w:rsidRDefault="00D5284D" w:rsidP="0052296B">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12DD13CD" w14:textId="77777777" w:rsidR="00D5284D" w:rsidRDefault="00D5284D" w:rsidP="0052296B">
            <w:pPr>
              <w:spacing w:line="276" w:lineRule="auto"/>
              <w:jc w:val="both"/>
              <w:rPr>
                <w:rFonts w:eastAsia="Calibri"/>
                <w:lang w:val="en-GB"/>
              </w:rPr>
            </w:pPr>
            <w:r>
              <w:rPr>
                <w:rFonts w:eastAsia="Calibri"/>
                <w:lang w:val="en-GB"/>
              </w:rPr>
              <w:t>Nu</w:t>
            </w:r>
          </w:p>
        </w:tc>
      </w:tr>
      <w:tr w:rsidR="00D5284D" w14:paraId="5C39F254" w14:textId="77777777" w:rsidTr="0052296B">
        <w:tc>
          <w:tcPr>
            <w:tcW w:w="5954" w:type="dxa"/>
            <w:shd w:val="clear" w:color="auto" w:fill="F2F2F2"/>
          </w:tcPr>
          <w:p w14:paraId="1E90F02B" w14:textId="77777777" w:rsidR="00D5284D" w:rsidRDefault="00D5284D" w:rsidP="0052296B">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395A674E" w14:textId="77777777" w:rsidR="00D5284D" w:rsidRDefault="00D5284D" w:rsidP="0052296B">
            <w:pPr>
              <w:spacing w:line="276" w:lineRule="auto"/>
              <w:jc w:val="both"/>
              <w:rPr>
                <w:rFonts w:eastAsia="Calibri"/>
                <w:lang w:val="en-GB"/>
              </w:rPr>
            </w:pPr>
            <w:r>
              <w:rPr>
                <w:rFonts w:eastAsia="Calibri"/>
                <w:lang w:val="en-GB"/>
              </w:rPr>
              <w:t xml:space="preserve">Nu </w:t>
            </w:r>
          </w:p>
        </w:tc>
      </w:tr>
      <w:tr w:rsidR="00D5284D" w:rsidRPr="00D05B8E" w14:paraId="217ECCF7" w14:textId="77777777" w:rsidTr="0052296B">
        <w:tc>
          <w:tcPr>
            <w:tcW w:w="5954" w:type="dxa"/>
            <w:shd w:val="clear" w:color="auto" w:fill="F2F2F2"/>
          </w:tcPr>
          <w:p w14:paraId="361255EF" w14:textId="77777777" w:rsidR="00D5284D" w:rsidRDefault="00D5284D" w:rsidP="0052296B">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78778E5C" w14:textId="77777777" w:rsidR="00D5284D" w:rsidRDefault="00D5284D" w:rsidP="0052296B">
            <w:pPr>
              <w:spacing w:line="276" w:lineRule="auto"/>
              <w:contextualSpacing/>
              <w:jc w:val="both"/>
              <w:rPr>
                <w:rFonts w:eastAsia="Calibri"/>
                <w:sz w:val="20"/>
                <w:szCs w:val="20"/>
                <w:lang w:val="en-GB"/>
              </w:rPr>
            </w:pPr>
          </w:p>
          <w:p w14:paraId="1D9D45C7" w14:textId="77777777" w:rsidR="00D5284D" w:rsidRPr="005400C1" w:rsidRDefault="00D5284D" w:rsidP="0052296B">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358A9B91" w14:textId="77777777" w:rsidR="00D5284D" w:rsidRDefault="00D5284D" w:rsidP="0052296B">
            <w:pPr>
              <w:spacing w:line="276" w:lineRule="auto"/>
              <w:contextualSpacing/>
              <w:jc w:val="both"/>
              <w:rPr>
                <w:rFonts w:eastAsia="Calibri"/>
              </w:rPr>
            </w:pPr>
          </w:p>
        </w:tc>
      </w:tr>
    </w:tbl>
    <w:p w14:paraId="1889D78E" w14:textId="77777777" w:rsidR="00D5284D" w:rsidRDefault="00D5284D" w:rsidP="00D5284D">
      <w:pPr>
        <w:spacing w:before="240" w:line="276" w:lineRule="auto"/>
        <w:ind w:left="1080"/>
        <w:jc w:val="both"/>
        <w:rPr>
          <w:rFonts w:eastAsia="Calibri"/>
          <w:b/>
          <w:lang w:val="en-US"/>
        </w:rPr>
      </w:pPr>
    </w:p>
    <w:p w14:paraId="7B1F226C" w14:textId="77777777" w:rsidR="00D5284D" w:rsidRDefault="00D5284D" w:rsidP="00D5284D">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D5284D" w14:paraId="1667BB51" w14:textId="77777777" w:rsidTr="0052296B">
        <w:tc>
          <w:tcPr>
            <w:tcW w:w="5812" w:type="dxa"/>
            <w:shd w:val="clear" w:color="auto" w:fill="F2F2F2"/>
          </w:tcPr>
          <w:p w14:paraId="74788025" w14:textId="77777777" w:rsidR="00D5284D" w:rsidRDefault="00D5284D" w:rsidP="0052296B">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4DD8EF78" w14:textId="77777777" w:rsidR="00D5284D" w:rsidRDefault="00D5284D" w:rsidP="0052296B">
            <w:pPr>
              <w:spacing w:line="276" w:lineRule="auto"/>
              <w:contextualSpacing/>
              <w:jc w:val="both"/>
              <w:rPr>
                <w:rFonts w:eastAsia="Calibri"/>
                <w:lang w:val="en-GB"/>
              </w:rPr>
            </w:pPr>
            <w:r>
              <w:rPr>
                <w:rFonts w:eastAsia="Calibri"/>
              </w:rPr>
              <w:t>28-31.07.2026</w:t>
            </w:r>
          </w:p>
        </w:tc>
      </w:tr>
      <w:tr w:rsidR="00D5284D" w14:paraId="086630DE" w14:textId="77777777" w:rsidTr="0052296B">
        <w:tc>
          <w:tcPr>
            <w:tcW w:w="5812" w:type="dxa"/>
            <w:shd w:val="clear" w:color="auto" w:fill="F2F2F2"/>
          </w:tcPr>
          <w:p w14:paraId="2489DB68" w14:textId="77777777" w:rsidR="00D5284D" w:rsidRDefault="00D5284D" w:rsidP="0052296B">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7B2FB79" w14:textId="77777777" w:rsidR="00D5284D" w:rsidRDefault="00D5284D" w:rsidP="0052296B">
            <w:pPr>
              <w:spacing w:line="276" w:lineRule="auto"/>
              <w:contextualSpacing/>
              <w:jc w:val="both"/>
              <w:rPr>
                <w:rFonts w:eastAsia="Calibri"/>
                <w:lang w:val="en-GB"/>
              </w:rPr>
            </w:pPr>
            <w:r>
              <w:rPr>
                <w:rFonts w:eastAsia="Calibri"/>
                <w:lang w:val="en-GB"/>
              </w:rPr>
              <w:t>Sistem dinamic de achiziție □</w:t>
            </w:r>
          </w:p>
        </w:tc>
      </w:tr>
      <w:tr w:rsidR="00D5284D" w14:paraId="0F597823" w14:textId="77777777" w:rsidTr="0052296B">
        <w:tc>
          <w:tcPr>
            <w:tcW w:w="5812" w:type="dxa"/>
            <w:shd w:val="clear" w:color="auto" w:fill="F2F2F2"/>
          </w:tcPr>
          <w:p w14:paraId="536D7B4E" w14:textId="77777777" w:rsidR="00D5284D" w:rsidRDefault="00D5284D" w:rsidP="0052296B">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A204431" w14:textId="77777777" w:rsidR="00D5284D" w:rsidRDefault="00D5284D" w:rsidP="0052296B">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32E4D202" w14:textId="77777777" w:rsidR="00D5284D" w:rsidRDefault="00D5284D" w:rsidP="0052296B">
            <w:pPr>
              <w:spacing w:line="276" w:lineRule="auto"/>
              <w:jc w:val="both"/>
              <w:rPr>
                <w:rFonts w:eastAsia="Calibri"/>
                <w:lang w:val="en-GB"/>
              </w:rPr>
            </w:pPr>
            <w:r>
              <w:rPr>
                <w:rFonts w:eastAsia="Calibri"/>
                <w:lang w:val="en-GB"/>
              </w:rPr>
              <w:t xml:space="preserve">Nu </w:t>
            </w:r>
          </w:p>
        </w:tc>
      </w:tr>
      <w:tr w:rsidR="00D5284D" w:rsidRPr="00D05B8E" w14:paraId="61F41046" w14:textId="77777777" w:rsidTr="0052296B">
        <w:tc>
          <w:tcPr>
            <w:tcW w:w="5812" w:type="dxa"/>
            <w:shd w:val="clear" w:color="auto" w:fill="F2F2F2"/>
          </w:tcPr>
          <w:p w14:paraId="76628F48" w14:textId="77777777" w:rsidR="00D5284D" w:rsidRDefault="00D5284D" w:rsidP="0052296B">
            <w:pPr>
              <w:spacing w:line="276" w:lineRule="auto"/>
              <w:jc w:val="both"/>
              <w:rPr>
                <w:rFonts w:eastAsia="Calibri"/>
                <w:lang w:val="en-GB"/>
              </w:rPr>
            </w:pPr>
            <w:r>
              <w:rPr>
                <w:rFonts w:eastAsia="Calibri"/>
                <w:lang w:val="en-GB"/>
              </w:rPr>
              <w:t>Agenția Națională pentru Soluționarea Contestațiilor</w:t>
            </w:r>
          </w:p>
          <w:p w14:paraId="3E1FC2AE" w14:textId="77777777" w:rsidR="00D5284D" w:rsidRDefault="00D5284D" w:rsidP="0052296B">
            <w:pPr>
              <w:spacing w:line="276" w:lineRule="auto"/>
              <w:contextualSpacing/>
              <w:jc w:val="both"/>
              <w:rPr>
                <w:lang w:val="en-GB" w:eastAsia="zh-CN"/>
              </w:rPr>
            </w:pPr>
          </w:p>
        </w:tc>
        <w:tc>
          <w:tcPr>
            <w:tcW w:w="4111" w:type="dxa"/>
          </w:tcPr>
          <w:p w14:paraId="637C5B0F" w14:textId="77777777" w:rsidR="00D5284D" w:rsidRDefault="00D5284D" w:rsidP="0052296B">
            <w:pPr>
              <w:spacing w:line="276" w:lineRule="auto"/>
              <w:jc w:val="both"/>
              <w:rPr>
                <w:rFonts w:eastAsia="Calibri"/>
                <w:lang w:val="en-GB"/>
              </w:rPr>
            </w:pPr>
            <w:r>
              <w:rPr>
                <w:rFonts w:eastAsia="Calibri"/>
                <w:lang w:val="en-GB"/>
              </w:rPr>
              <w:t>mun. Chișinău, bd. Ștefan cel Mare și Sfânt, 124, MD-2001;</w:t>
            </w:r>
          </w:p>
          <w:p w14:paraId="34BE4416" w14:textId="77777777" w:rsidR="00D5284D" w:rsidRDefault="00D5284D" w:rsidP="0052296B">
            <w:pPr>
              <w:spacing w:line="276" w:lineRule="auto"/>
              <w:jc w:val="both"/>
              <w:rPr>
                <w:rFonts w:eastAsia="Calibri"/>
                <w:lang w:val="en-GB"/>
              </w:rPr>
            </w:pPr>
            <w:r>
              <w:rPr>
                <w:rFonts w:eastAsia="Calibri"/>
                <w:lang w:val="en-GB"/>
              </w:rPr>
              <w:t xml:space="preserve">tel/fax: (022) 820 652, 820-651 </w:t>
            </w:r>
          </w:p>
          <w:p w14:paraId="0246E094" w14:textId="77777777" w:rsidR="00D5284D" w:rsidRDefault="00D5284D" w:rsidP="0052296B">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74224669" w14:textId="77777777" w:rsidR="00D5284D" w:rsidRDefault="00D5284D" w:rsidP="0052296B">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D5284D" w14:paraId="17341A46" w14:textId="77777777" w:rsidTr="0052296B">
        <w:tc>
          <w:tcPr>
            <w:tcW w:w="5812" w:type="dxa"/>
            <w:shd w:val="clear" w:color="auto" w:fill="F2F2F2"/>
          </w:tcPr>
          <w:p w14:paraId="6B212E03" w14:textId="77777777" w:rsidR="00D5284D" w:rsidRDefault="00D5284D" w:rsidP="0052296B">
            <w:pPr>
              <w:spacing w:line="276" w:lineRule="auto"/>
              <w:contextualSpacing/>
              <w:jc w:val="both"/>
              <w:rPr>
                <w:lang w:val="en-GB" w:eastAsia="zh-CN"/>
              </w:rPr>
            </w:pPr>
            <w:r>
              <w:rPr>
                <w:lang w:val="en-GB" w:eastAsia="zh-CN"/>
              </w:rPr>
              <w:t>Alte informații relevante</w:t>
            </w:r>
          </w:p>
        </w:tc>
        <w:tc>
          <w:tcPr>
            <w:tcW w:w="4111" w:type="dxa"/>
          </w:tcPr>
          <w:p w14:paraId="72EF0819" w14:textId="77777777" w:rsidR="00D5284D" w:rsidRDefault="00D5284D" w:rsidP="0052296B">
            <w:pPr>
              <w:spacing w:line="276" w:lineRule="auto"/>
              <w:jc w:val="both"/>
              <w:rPr>
                <w:rFonts w:eastAsia="Calibri"/>
                <w:lang w:val="en-GB"/>
              </w:rPr>
            </w:pPr>
          </w:p>
          <w:p w14:paraId="57168D35" w14:textId="77777777" w:rsidR="00D5284D" w:rsidRDefault="00D5284D" w:rsidP="0052296B">
            <w:pPr>
              <w:spacing w:line="276" w:lineRule="auto"/>
              <w:jc w:val="both"/>
              <w:rPr>
                <w:rFonts w:eastAsia="Calibri"/>
                <w:lang w:val="en-GB"/>
              </w:rPr>
            </w:pPr>
          </w:p>
        </w:tc>
      </w:tr>
    </w:tbl>
    <w:p w14:paraId="44E0B81C" w14:textId="77777777" w:rsidR="00D5284D" w:rsidRDefault="00D5284D" w:rsidP="00D5284D">
      <w:pPr>
        <w:spacing w:line="276" w:lineRule="auto"/>
        <w:jc w:val="both"/>
        <w:rPr>
          <w:rFonts w:eastAsia="Calibri"/>
        </w:rPr>
      </w:pPr>
    </w:p>
    <w:p w14:paraId="7C03EB5A" w14:textId="77777777" w:rsidR="00D5284D" w:rsidRDefault="00D5284D" w:rsidP="00D5284D">
      <w:pPr>
        <w:spacing w:before="120" w:after="120" w:line="276" w:lineRule="auto"/>
        <w:ind w:firstLine="567"/>
      </w:pPr>
      <w:r>
        <w:rPr>
          <w:rFonts w:eastAsia="Calibri"/>
          <w:b/>
        </w:rPr>
        <w:t>Conducătorul grupului de lucru:</w:t>
      </w:r>
      <w:r>
        <w:t xml:space="preserve"> </w:t>
      </w:r>
    </w:p>
    <w:p w14:paraId="3D68CC17" w14:textId="77777777" w:rsidR="00D5284D" w:rsidRPr="000F1AE6" w:rsidRDefault="00D5284D" w:rsidP="00D5284D">
      <w:pPr>
        <w:spacing w:before="120" w:after="120" w:line="276" w:lineRule="auto"/>
        <w:ind w:firstLine="567"/>
      </w:pPr>
      <w:r>
        <w:t>__________________________</w:t>
      </w:r>
    </w:p>
    <w:p w14:paraId="786A5383" w14:textId="77777777" w:rsidR="00D5284D" w:rsidRDefault="00D5284D" w:rsidP="00D5284D">
      <w:pPr>
        <w:spacing w:line="276" w:lineRule="auto"/>
        <w:jc w:val="both"/>
        <w:rPr>
          <w:rFonts w:eastAsia="Calibri"/>
        </w:rPr>
      </w:pPr>
    </w:p>
    <w:p w14:paraId="2212BB88" w14:textId="77777777" w:rsidR="00D5284D" w:rsidRDefault="00D5284D" w:rsidP="00D5284D">
      <w:pPr>
        <w:spacing w:line="276" w:lineRule="auto"/>
        <w:jc w:val="both"/>
        <w:rPr>
          <w:rFonts w:eastAsia="Calibri"/>
        </w:rPr>
      </w:pPr>
    </w:p>
    <w:p w14:paraId="3AF4F789" w14:textId="77777777" w:rsidR="00D5284D" w:rsidRDefault="00D5284D" w:rsidP="00D5284D">
      <w:pPr>
        <w:spacing w:before="120"/>
        <w:jc w:val="center"/>
        <w:rPr>
          <w:b/>
          <w:sz w:val="28"/>
          <w:szCs w:val="28"/>
        </w:rPr>
      </w:pPr>
      <w:r>
        <w:rPr>
          <w:b/>
          <w:sz w:val="28"/>
          <w:szCs w:val="28"/>
        </w:rPr>
        <w:t>ANUNȚ DE PARTICIPARE</w:t>
      </w:r>
    </w:p>
    <w:p w14:paraId="62C91B09" w14:textId="77777777" w:rsidR="00D5284D" w:rsidRDefault="00D5284D" w:rsidP="00D5284D">
      <w:pPr>
        <w:ind w:right="567"/>
        <w:rPr>
          <w:b/>
        </w:rPr>
      </w:pPr>
      <w:r>
        <w:rPr>
          <w:b/>
        </w:rPr>
        <w:t xml:space="preserve">Obiectul achizitiei:  </w:t>
      </w:r>
      <w:r w:rsidRPr="00D05B8E">
        <w:rPr>
          <w:b/>
          <w:bCs/>
          <w:lang w:eastAsia="ru-RU"/>
        </w:rPr>
        <w:t>Lucrari de reparatie capitala a blocului nr. 4- (2A4), pe terenul cu nr. cad. 5337202189, din r-nul Hincesti, sat. Lapusna, str. Alexandru Lapusneanu, nr. 141</w:t>
      </w:r>
      <w:r>
        <w:rPr>
          <w:lang w:val="en-US"/>
        </w:rPr>
        <w:t>Cod CPV: 45200000-9</w:t>
      </w:r>
    </w:p>
    <w:p w14:paraId="581F010F" w14:textId="77777777" w:rsidR="00D5284D" w:rsidRPr="008612B7" w:rsidRDefault="00D5284D" w:rsidP="00D5284D">
      <w:pPr>
        <w:ind w:right="567"/>
        <w:rPr>
          <w:b/>
          <w:highlight w:val="yellow"/>
        </w:rPr>
      </w:pPr>
    </w:p>
    <w:p w14:paraId="38787FA8" w14:textId="77777777" w:rsidR="00D5284D" w:rsidRPr="00496D35" w:rsidRDefault="00D5284D" w:rsidP="00D5284D">
      <w:pPr>
        <w:ind w:right="567"/>
        <w:rPr>
          <w:b/>
          <w:highlight w:val="yellow"/>
        </w:rPr>
      </w:pPr>
      <w:r w:rsidRPr="00496D35">
        <w:rPr>
          <w:b/>
          <w:highlight w:val="yellow"/>
        </w:rPr>
        <w:t xml:space="preserve">Procedura a fost inclusă în planul de achiziții publice a autorității contractante </w:t>
      </w:r>
    </w:p>
    <w:p w14:paraId="01C61665" w14:textId="77777777" w:rsidR="00D5284D" w:rsidRDefault="00D5284D" w:rsidP="00D5284D">
      <w:pPr>
        <w:rPr>
          <w:b/>
        </w:rPr>
      </w:pPr>
      <w:r w:rsidRPr="00496D35">
        <w:rPr>
          <w:b/>
        </w:rPr>
        <w:t xml:space="preserve">Da, </w:t>
      </w:r>
    </w:p>
    <w:p w14:paraId="2755C34F" w14:textId="77777777" w:rsidR="00D5284D" w:rsidRPr="00496D35" w:rsidRDefault="00D5284D" w:rsidP="00D5284D">
      <w:pPr>
        <w:rPr>
          <w:noProof w:val="0"/>
          <w:lang w:val="en-US"/>
        </w:rPr>
      </w:pPr>
      <w:r>
        <w:rPr>
          <w:b/>
        </w:rPr>
        <w:t>Procedura de achizitie: licitație publică deschisă</w:t>
      </w:r>
    </w:p>
    <w:p w14:paraId="20328465" w14:textId="77777777" w:rsidR="00D5284D" w:rsidRPr="00A365A9" w:rsidRDefault="00D5284D" w:rsidP="00D5284D">
      <w:pPr>
        <w:shd w:val="clear" w:color="auto" w:fill="FFFFFF" w:themeFill="background1"/>
        <w:tabs>
          <w:tab w:val="left" w:pos="284"/>
          <w:tab w:val="right" w:pos="9531"/>
        </w:tabs>
        <w:spacing w:before="120"/>
        <w:rPr>
          <w:b/>
          <w:noProof w:val="0"/>
          <w:lang w:eastAsia="ru-RU"/>
        </w:rPr>
      </w:pPr>
    </w:p>
    <w:p w14:paraId="4D0DE73D" w14:textId="77777777" w:rsidR="00D5284D" w:rsidRDefault="00D5284D" w:rsidP="00D5284D">
      <w:pPr>
        <w:numPr>
          <w:ilvl w:val="0"/>
          <w:numId w:val="14"/>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rsidRPr="00637E31">
        <w:rPr>
          <w:b/>
          <w:lang w:val="en-US"/>
        </w:rPr>
        <w:t xml:space="preserve">Primăria Lăpușna, </w:t>
      </w:r>
      <w:r w:rsidRPr="00637E31">
        <w:rPr>
          <w:b/>
          <w:shd w:val="clear" w:color="auto" w:fill="FFFF00"/>
          <w:lang w:val="en-US"/>
        </w:rPr>
        <w:t>r-nul Hîncești</w:t>
      </w:r>
    </w:p>
    <w:p w14:paraId="296CF31E" w14:textId="77777777" w:rsidR="00D5284D" w:rsidRPr="00467480"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467480">
        <w:rPr>
          <w:b/>
          <w:lang w:eastAsia="ru-RU"/>
        </w:rPr>
        <w:t xml:space="preserve">IDNO: </w:t>
      </w:r>
      <w:r w:rsidRPr="00637E31">
        <w:rPr>
          <w:b/>
          <w:shd w:val="clear" w:color="auto" w:fill="FFFF00"/>
        </w:rPr>
        <w:t>1007601005752</w:t>
      </w:r>
    </w:p>
    <w:p w14:paraId="53B78536" w14:textId="77777777" w:rsidR="00D5284D" w:rsidRPr="00467480"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467480">
        <w:rPr>
          <w:b/>
          <w:lang w:eastAsia="ru-RU"/>
        </w:rPr>
        <w:t xml:space="preserve">Adresa: </w:t>
      </w:r>
      <w:r w:rsidRPr="00467480">
        <w:rPr>
          <w:b/>
        </w:rPr>
        <w:t xml:space="preserve">s Lăpușna, </w:t>
      </w:r>
      <w:r w:rsidRPr="00467480">
        <w:rPr>
          <w:b/>
          <w:shd w:val="clear" w:color="auto" w:fill="FFFF00"/>
        </w:rPr>
        <w:t>r-nul Hîncești</w:t>
      </w:r>
    </w:p>
    <w:p w14:paraId="427E551D" w14:textId="77777777" w:rsidR="00D5284D" w:rsidRPr="00E505F1"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637E31">
        <w:rPr>
          <w:b/>
          <w:shd w:val="clear" w:color="auto" w:fill="FFFF00"/>
          <w:lang w:val="en-US"/>
        </w:rPr>
        <w:t>0269-51-5-15 / 068859237</w:t>
      </w:r>
    </w:p>
    <w:p w14:paraId="039413FA" w14:textId="77777777" w:rsidR="00D5284D" w:rsidRPr="00E505F1"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hyperlink r:id="rId13" w:history="1">
        <w:r w:rsidRPr="006E573A">
          <w:rPr>
            <w:rStyle w:val="af4"/>
            <w:b/>
            <w:shd w:val="clear" w:color="auto" w:fill="FFFF00"/>
            <w:lang w:val="en-US"/>
          </w:rPr>
          <w:t>lapusna78@gmail.com</w:t>
        </w:r>
      </w:hyperlink>
    </w:p>
    <w:p w14:paraId="62CF1A83" w14:textId="77777777" w:rsidR="00D5284D" w:rsidRPr="00C51586" w:rsidRDefault="00D5284D" w:rsidP="00D5284D">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3E38F260" w14:textId="77777777" w:rsidR="00D5284D" w:rsidRPr="00540BA2" w:rsidRDefault="00D5284D" w:rsidP="00D5284D">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29B71E19" w14:textId="77777777" w:rsidR="00D5284D" w:rsidRDefault="00D5284D" w:rsidP="00D5284D">
      <w:pPr>
        <w:numPr>
          <w:ilvl w:val="0"/>
          <w:numId w:val="14"/>
        </w:numPr>
        <w:shd w:val="clear" w:color="auto" w:fill="FFFFFF"/>
        <w:tabs>
          <w:tab w:val="left" w:pos="284"/>
          <w:tab w:val="right" w:pos="9531"/>
        </w:tabs>
        <w:spacing w:before="120"/>
        <w:ind w:left="284" w:hanging="284"/>
        <w:jc w:val="both"/>
        <w:rPr>
          <w:b/>
        </w:rPr>
      </w:pPr>
      <w:r w:rsidRPr="00CC36D5">
        <w:rPr>
          <w:b/>
        </w:rPr>
        <w:lastRenderedPageBreak/>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013"/>
        <w:gridCol w:w="1843"/>
      </w:tblGrid>
      <w:tr w:rsidR="00D5284D" w:rsidRPr="00DA6F38" w14:paraId="4A9FD400" w14:textId="77777777" w:rsidTr="0052296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A7B06" w14:textId="77777777" w:rsidR="00D5284D" w:rsidRPr="00DA6F38" w:rsidRDefault="00D5284D" w:rsidP="0052296B">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E7C22" w14:textId="77777777" w:rsidR="00D5284D" w:rsidRPr="00DA6F38" w:rsidRDefault="00D5284D" w:rsidP="0052296B">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CEE02" w14:textId="77777777" w:rsidR="00D5284D" w:rsidRPr="00DA6F38" w:rsidRDefault="00D5284D" w:rsidP="0052296B">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38B68" w14:textId="77777777" w:rsidR="00D5284D" w:rsidRPr="00DA6F38" w:rsidRDefault="00D5284D" w:rsidP="0052296B">
            <w:pPr>
              <w:spacing w:line="276" w:lineRule="auto"/>
              <w:jc w:val="center"/>
              <w:rPr>
                <w:sz w:val="20"/>
                <w:szCs w:val="20"/>
              </w:rPr>
            </w:pPr>
            <w:r w:rsidRPr="00DA6F38">
              <w:rPr>
                <w:sz w:val="20"/>
                <w:szCs w:val="20"/>
              </w:rPr>
              <w:t>Cantitate/ Unitate de măsură</w:t>
            </w:r>
          </w:p>
        </w:tc>
        <w:tc>
          <w:tcPr>
            <w:tcW w:w="2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7F5F7" w14:textId="77777777" w:rsidR="00D5284D" w:rsidRPr="00DA6F38" w:rsidRDefault="00D5284D" w:rsidP="0052296B">
            <w:pPr>
              <w:spacing w:line="276" w:lineRule="auto"/>
              <w:jc w:val="center"/>
              <w:rPr>
                <w:sz w:val="20"/>
                <w:szCs w:val="20"/>
              </w:rPr>
            </w:pPr>
            <w:r w:rsidRPr="00DA6F38">
              <w:rPr>
                <w:sz w:val="20"/>
                <w:szCs w:val="2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83CEC3" w14:textId="77777777" w:rsidR="00D5284D" w:rsidRPr="00DA6F38" w:rsidRDefault="00D5284D" w:rsidP="0052296B">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D5284D" w:rsidRPr="00DA6F38" w14:paraId="3DD146E3" w14:textId="77777777" w:rsidTr="0052296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94D093" w14:textId="77777777" w:rsidR="00D5284D" w:rsidRPr="00467480" w:rsidRDefault="00D5284D" w:rsidP="0052296B">
            <w:pPr>
              <w:spacing w:line="276" w:lineRule="auto"/>
              <w:jc w:val="center"/>
              <w:rPr>
                <w:sz w:val="20"/>
                <w:szCs w:val="20"/>
              </w:rPr>
            </w:pPr>
            <w:r w:rsidRPr="00467480">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1289AC" w14:textId="77777777" w:rsidR="00D5284D" w:rsidRPr="00467480" w:rsidRDefault="00D5284D" w:rsidP="0052296B">
            <w:pPr>
              <w:spacing w:line="276" w:lineRule="auto"/>
              <w:rPr>
                <w:sz w:val="20"/>
                <w:szCs w:val="20"/>
              </w:rPr>
            </w:pPr>
            <w:r w:rsidRPr="00467480">
              <w:rPr>
                <w:sz w:val="20"/>
                <w:szCs w:val="20"/>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1A383F1D" w14:textId="77777777" w:rsidR="00D5284D" w:rsidRPr="00467480" w:rsidRDefault="00D5284D" w:rsidP="0052296B">
            <w:pPr>
              <w:spacing w:line="276" w:lineRule="auto"/>
              <w:jc w:val="center"/>
              <w:rPr>
                <w:sz w:val="20"/>
                <w:szCs w:val="20"/>
                <w:lang w:val="en-US"/>
              </w:rPr>
            </w:pPr>
            <w:r w:rsidRPr="00467480">
              <w:rPr>
                <w:b/>
                <w:bCs/>
                <w:sz w:val="20"/>
                <w:szCs w:val="20"/>
                <w:lang w:eastAsia="ru-RU"/>
              </w:rPr>
              <w:t>Lucrari de reparatie capitala a blocului nr. 4- (2A4), pe terenul cu nr. Cad. 5337202189, din r-nul Hincesti, sat. Lapusna, str. Alexandru Lapusneanu, nr. 141</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9F4C7" w14:textId="77777777" w:rsidR="00D5284D" w:rsidRPr="00467480" w:rsidRDefault="00D5284D" w:rsidP="0052296B">
            <w:pPr>
              <w:ind w:right="567"/>
              <w:rPr>
                <w:sz w:val="20"/>
                <w:szCs w:val="20"/>
                <w:lang w:val="en-US"/>
              </w:rPr>
            </w:pPr>
            <w:r w:rsidRPr="00467480">
              <w:rPr>
                <w:b/>
                <w:bCs/>
                <w:sz w:val="20"/>
                <w:szCs w:val="20"/>
                <w:u w:val="single"/>
              </w:rPr>
              <w:t xml:space="preserve">Executarea </w:t>
            </w:r>
            <w:r w:rsidRPr="00467480">
              <w:rPr>
                <w:b/>
                <w:bCs/>
                <w:sz w:val="20"/>
                <w:szCs w:val="20"/>
                <w:lang w:eastAsia="ru-RU"/>
              </w:rPr>
              <w:t>Lucrarilor de reparatie capitala a blocului nr. 4- (2A4), pe terenul cu nr. Cad. 5337202189, din r-nul Hincesti, sat. Lapusna, str. Alexandru Lapusneanu, nr. 141</w:t>
            </w:r>
            <w:r w:rsidRPr="00467480">
              <w:rPr>
                <w:b/>
                <w:bCs/>
                <w:sz w:val="20"/>
                <w:szCs w:val="20"/>
                <w:u w:val="single"/>
              </w:rPr>
              <w:t xml:space="preserve">, </w:t>
            </w:r>
            <w:r w:rsidRPr="00467480">
              <w:rPr>
                <w:b/>
                <w:bCs/>
                <w:sz w:val="20"/>
                <w:szCs w:val="20"/>
              </w:rPr>
              <w:t>conform cerintelor/conditiilor din anuntul de participare și caietului de sarcini – cel mai scăzut preț, într-un singur lot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6906DCE" w14:textId="03B84A04" w:rsidR="00D5284D" w:rsidRPr="00467480" w:rsidRDefault="009724FC" w:rsidP="0052296B">
            <w:pPr>
              <w:spacing w:line="276" w:lineRule="auto"/>
              <w:jc w:val="center"/>
              <w:rPr>
                <w:b/>
                <w:bCs/>
                <w:sz w:val="20"/>
                <w:szCs w:val="20"/>
              </w:rPr>
            </w:pPr>
            <w:r>
              <w:t>3 508 090</w:t>
            </w:r>
            <w:r w:rsidR="00D5284D" w:rsidRPr="00467480">
              <w:rPr>
                <w:b/>
                <w:bCs/>
                <w:sz w:val="20"/>
                <w:szCs w:val="20"/>
              </w:rPr>
              <w:t>,00</w:t>
            </w:r>
          </w:p>
        </w:tc>
      </w:tr>
    </w:tbl>
    <w:p w14:paraId="20993E25" w14:textId="77777777" w:rsidR="00D5284D" w:rsidRPr="00CC36D5" w:rsidRDefault="00D5284D" w:rsidP="00D5284D">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D5284D" w14:paraId="25BCDEC8" w14:textId="77777777" w:rsidTr="0052296B">
        <w:trPr>
          <w:trHeight w:val="100"/>
        </w:trPr>
        <w:tc>
          <w:tcPr>
            <w:tcW w:w="10231" w:type="dxa"/>
            <w:tcBorders>
              <w:top w:val="single" w:sz="4" w:space="0" w:color="auto"/>
            </w:tcBorders>
          </w:tcPr>
          <w:p w14:paraId="31F1D674" w14:textId="77777777" w:rsidR="00D5284D" w:rsidRPr="00681176" w:rsidRDefault="00D5284D" w:rsidP="0052296B">
            <w:pPr>
              <w:tabs>
                <w:tab w:val="right" w:pos="426"/>
              </w:tabs>
              <w:spacing w:before="120"/>
              <w:rPr>
                <w:b/>
                <w:lang w:eastAsia="ru-RU"/>
              </w:rPr>
            </w:pPr>
          </w:p>
        </w:tc>
      </w:tr>
    </w:tbl>
    <w:p w14:paraId="59BB72CD" w14:textId="77777777" w:rsidR="00D5284D" w:rsidRPr="00286F1E" w:rsidRDefault="00D5284D" w:rsidP="00D5284D">
      <w:pPr>
        <w:pStyle w:val="a"/>
        <w:numPr>
          <w:ilvl w:val="0"/>
          <w:numId w:val="14"/>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072FFBA4" w14:textId="77777777" w:rsidR="00D5284D" w:rsidRPr="00FF430B" w:rsidRDefault="00D5284D" w:rsidP="00D5284D">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6D57BE6" w14:textId="77777777" w:rsidR="00D5284D" w:rsidRDefault="00D5284D" w:rsidP="00D5284D">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56FEFEAB" w14:textId="77777777" w:rsidR="00D5284D" w:rsidRPr="00FF430B" w:rsidRDefault="00D5284D" w:rsidP="00D5284D">
      <w:pPr>
        <w:numPr>
          <w:ilvl w:val="0"/>
          <w:numId w:val="13"/>
        </w:numPr>
        <w:shd w:val="clear" w:color="auto" w:fill="FFFFFF" w:themeFill="background1"/>
        <w:tabs>
          <w:tab w:val="right" w:pos="426"/>
        </w:tabs>
        <w:rPr>
          <w:lang w:eastAsia="ru-RU"/>
        </w:rPr>
      </w:pPr>
      <w:r w:rsidRPr="00FF430B">
        <w:rPr>
          <w:lang w:eastAsia="ru-RU"/>
        </w:rPr>
        <w:t>Pentru un singur lot;</w:t>
      </w:r>
    </w:p>
    <w:p w14:paraId="0F7CD757" w14:textId="77777777" w:rsidR="00D5284D" w:rsidRPr="00350007" w:rsidRDefault="00D5284D" w:rsidP="00D5284D">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35DE9B1" w14:textId="77777777" w:rsidR="00D5284D" w:rsidRPr="00F42324" w:rsidRDefault="00D5284D" w:rsidP="00D5284D">
      <w:pPr>
        <w:pStyle w:val="a"/>
        <w:numPr>
          <w:ilvl w:val="0"/>
          <w:numId w:val="14"/>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04DAF0EA" w14:textId="5969831D" w:rsidR="00D5284D" w:rsidRDefault="00D5284D" w:rsidP="00D5284D">
      <w:pPr>
        <w:pStyle w:val="a"/>
        <w:numPr>
          <w:ilvl w:val="0"/>
          <w:numId w:val="10"/>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proofErr w:type="gramStart"/>
      <w:r w:rsidRPr="00E505F1">
        <w:rPr>
          <w:highlight w:val="yellow"/>
          <w:lang w:eastAsia="ru-RU"/>
        </w:rPr>
        <w:t>lucrărilor</w:t>
      </w:r>
      <w:proofErr w:type="spellEnd"/>
      <w:r w:rsidRPr="00E505F1">
        <w:rPr>
          <w:highlight w:val="yellow"/>
          <w:lang w:eastAsia="ru-RU"/>
        </w:rPr>
        <w:t xml:space="preserve">  </w:t>
      </w:r>
      <w:r w:rsidR="009724FC">
        <w:t>15</w:t>
      </w:r>
      <w:proofErr w:type="gramEnd"/>
      <w:r w:rsidR="009724FC">
        <w:t xml:space="preserve"> </w:t>
      </w:r>
      <w:proofErr w:type="spellStart"/>
      <w:r w:rsidR="009724FC">
        <w:t>decembrie</w:t>
      </w:r>
      <w:proofErr w:type="spellEnd"/>
      <w:r w:rsidR="009724FC">
        <w:t xml:space="preserve"> 2026</w:t>
      </w:r>
      <w:bookmarkStart w:id="45" w:name="_GoBack"/>
      <w:bookmarkEnd w:id="45"/>
      <w:r>
        <w:t>.</w:t>
      </w:r>
    </w:p>
    <w:p w14:paraId="5E58EAAB" w14:textId="77777777" w:rsidR="00D5284D" w:rsidRPr="00F42324" w:rsidRDefault="00D5284D" w:rsidP="00D5284D">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142F7BAA" w14:textId="77777777" w:rsidR="00D5284D" w:rsidRPr="00CC36D5" w:rsidRDefault="00D5284D" w:rsidP="00D5284D">
      <w:pPr>
        <w:numPr>
          <w:ilvl w:val="0"/>
          <w:numId w:val="1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7CA7DE8E" w14:textId="77777777" w:rsidR="00D5284D" w:rsidRPr="00FF430B" w:rsidRDefault="00D5284D" w:rsidP="00D5284D">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F11D776" w14:textId="77777777" w:rsidR="00D5284D" w:rsidRPr="00FF430B" w:rsidRDefault="00D5284D" w:rsidP="00D5284D">
      <w:pPr>
        <w:numPr>
          <w:ilvl w:val="0"/>
          <w:numId w:val="14"/>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A8396AA" w14:textId="77777777" w:rsidR="00D5284D" w:rsidRDefault="00D5284D" w:rsidP="00D5284D">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37FEEE" w14:textId="77777777" w:rsidR="00D5284D" w:rsidRDefault="00D5284D" w:rsidP="00D5284D">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D5284D" w:rsidRPr="007406FF" w14:paraId="152C4DD5" w14:textId="77777777" w:rsidTr="0052296B">
        <w:trPr>
          <w:trHeight w:val="700"/>
        </w:trPr>
        <w:tc>
          <w:tcPr>
            <w:tcW w:w="572" w:type="dxa"/>
            <w:shd w:val="clear" w:color="auto" w:fill="D9D9D9"/>
          </w:tcPr>
          <w:p w14:paraId="703BBE02" w14:textId="77777777" w:rsidR="00D5284D" w:rsidRPr="007406FF" w:rsidRDefault="00D5284D" w:rsidP="0052296B">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EF552DB" w14:textId="77777777" w:rsidR="00D5284D" w:rsidRPr="007406FF" w:rsidRDefault="00D5284D" w:rsidP="0052296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4786669" w14:textId="77777777" w:rsidR="00D5284D" w:rsidRPr="007406FF" w:rsidRDefault="00D5284D" w:rsidP="0052296B">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9FDB597" w14:textId="77777777" w:rsidR="00D5284D" w:rsidRPr="007406FF" w:rsidRDefault="00D5284D" w:rsidP="0052296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5284D" w:rsidRPr="007406FF" w14:paraId="2F6E0786" w14:textId="77777777" w:rsidTr="0052296B">
        <w:trPr>
          <w:trHeight w:val="802"/>
        </w:trPr>
        <w:tc>
          <w:tcPr>
            <w:tcW w:w="572" w:type="dxa"/>
            <w:shd w:val="clear" w:color="auto" w:fill="FFFF00"/>
          </w:tcPr>
          <w:p w14:paraId="5FB28E1D" w14:textId="77777777" w:rsidR="00D5284D" w:rsidRPr="007406FF" w:rsidRDefault="00D5284D" w:rsidP="0052296B">
            <w:pPr>
              <w:pStyle w:val="TableParagraph"/>
              <w:spacing w:before="103"/>
              <w:ind w:left="105"/>
            </w:pPr>
            <w:r>
              <w:rPr>
                <w:b/>
                <w:iCs/>
                <w:sz w:val="20"/>
                <w:szCs w:val="20"/>
              </w:rPr>
              <w:t>1</w:t>
            </w:r>
          </w:p>
        </w:tc>
        <w:tc>
          <w:tcPr>
            <w:tcW w:w="3417" w:type="dxa"/>
            <w:shd w:val="clear" w:color="auto" w:fill="FFFF00"/>
          </w:tcPr>
          <w:p w14:paraId="6002CF0B" w14:textId="77777777" w:rsidR="00D5284D" w:rsidRPr="007406FF" w:rsidRDefault="00D5284D" w:rsidP="0052296B">
            <w:pPr>
              <w:pStyle w:val="TableParagraph"/>
              <w:spacing w:before="103"/>
              <w:ind w:left="109"/>
            </w:pPr>
            <w:r w:rsidRPr="00A75BBC">
              <w:rPr>
                <w:b/>
                <w:bCs/>
              </w:rPr>
              <w:t xml:space="preserve">PROPUNEREA FINANCIARĂ </w:t>
            </w:r>
          </w:p>
        </w:tc>
        <w:tc>
          <w:tcPr>
            <w:tcW w:w="3969" w:type="dxa"/>
            <w:shd w:val="clear" w:color="auto" w:fill="FFFF00"/>
          </w:tcPr>
          <w:p w14:paraId="66CDB109" w14:textId="77777777" w:rsidR="00D5284D" w:rsidRPr="007406FF" w:rsidRDefault="00D5284D" w:rsidP="0052296B">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C0D9084" w14:textId="77777777" w:rsidR="00D5284D" w:rsidRPr="007406FF" w:rsidRDefault="00D5284D" w:rsidP="0052296B">
            <w:pPr>
              <w:pStyle w:val="TableParagraph"/>
              <w:spacing w:before="103"/>
              <w:ind w:left="105"/>
            </w:pPr>
            <w:r>
              <w:rPr>
                <w:b/>
                <w:iCs/>
                <w:sz w:val="20"/>
                <w:szCs w:val="20"/>
                <w:lang w:val="en-US"/>
              </w:rPr>
              <w:t>obligator</w:t>
            </w:r>
          </w:p>
        </w:tc>
      </w:tr>
      <w:tr w:rsidR="00D5284D" w:rsidRPr="007406FF" w14:paraId="3A6384C5" w14:textId="77777777" w:rsidTr="0052296B">
        <w:trPr>
          <w:trHeight w:val="575"/>
        </w:trPr>
        <w:tc>
          <w:tcPr>
            <w:tcW w:w="572" w:type="dxa"/>
            <w:shd w:val="clear" w:color="auto" w:fill="FFFF00"/>
          </w:tcPr>
          <w:p w14:paraId="2B2364FD" w14:textId="77777777" w:rsidR="00D5284D" w:rsidRPr="007406FF" w:rsidRDefault="00D5284D" w:rsidP="0052296B">
            <w:pPr>
              <w:pStyle w:val="TableParagraph"/>
              <w:spacing w:before="103"/>
              <w:ind w:left="105"/>
            </w:pPr>
            <w:r>
              <w:rPr>
                <w:b/>
                <w:iCs/>
                <w:sz w:val="20"/>
                <w:szCs w:val="20"/>
                <w:lang w:val="en-US"/>
              </w:rPr>
              <w:t>2</w:t>
            </w:r>
          </w:p>
        </w:tc>
        <w:tc>
          <w:tcPr>
            <w:tcW w:w="3417" w:type="dxa"/>
            <w:shd w:val="clear" w:color="auto" w:fill="FFFF00"/>
          </w:tcPr>
          <w:p w14:paraId="07E6186D" w14:textId="77777777" w:rsidR="00D5284D" w:rsidRPr="007406FF" w:rsidRDefault="00D5284D" w:rsidP="0052296B">
            <w:pPr>
              <w:pStyle w:val="TableParagraph"/>
              <w:spacing w:before="103"/>
              <w:ind w:left="109"/>
            </w:pPr>
            <w:r w:rsidRPr="00A75BBC">
              <w:rPr>
                <w:b/>
                <w:bCs/>
              </w:rPr>
              <w:t xml:space="preserve">PROPUNEREA TEHNICĂ </w:t>
            </w:r>
          </w:p>
        </w:tc>
        <w:tc>
          <w:tcPr>
            <w:tcW w:w="3969" w:type="dxa"/>
            <w:shd w:val="clear" w:color="auto" w:fill="FFFF00"/>
          </w:tcPr>
          <w:p w14:paraId="2143D143" w14:textId="77777777" w:rsidR="00D5284D" w:rsidRDefault="00D5284D" w:rsidP="0052296B">
            <w:pPr>
              <w:pStyle w:val="TableParagraph"/>
              <w:spacing w:before="99" w:line="237" w:lineRule="auto"/>
              <w:ind w:left="110" w:right="838"/>
            </w:pPr>
            <w:r>
              <w:t xml:space="preserve">Deviz de cheltuieli </w:t>
            </w:r>
          </w:p>
          <w:p w14:paraId="41BFABA4" w14:textId="77777777" w:rsidR="00D5284D" w:rsidRPr="007406FF" w:rsidRDefault="00D5284D" w:rsidP="0052296B">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128842C" w14:textId="77777777" w:rsidR="00D5284D" w:rsidRPr="007406FF" w:rsidRDefault="00D5284D" w:rsidP="0052296B">
            <w:pPr>
              <w:pStyle w:val="TableParagraph"/>
              <w:spacing w:before="103"/>
              <w:ind w:left="105"/>
            </w:pPr>
            <w:r>
              <w:rPr>
                <w:b/>
                <w:iCs/>
                <w:sz w:val="20"/>
                <w:szCs w:val="20"/>
                <w:lang w:val="en-US"/>
              </w:rPr>
              <w:t>obligator</w:t>
            </w:r>
          </w:p>
        </w:tc>
      </w:tr>
      <w:tr w:rsidR="00D5284D" w:rsidRPr="007406FF" w14:paraId="7F8C1DB3" w14:textId="77777777" w:rsidTr="0052296B">
        <w:trPr>
          <w:trHeight w:val="627"/>
        </w:trPr>
        <w:tc>
          <w:tcPr>
            <w:tcW w:w="572" w:type="dxa"/>
            <w:shd w:val="clear" w:color="auto" w:fill="FFFF00"/>
          </w:tcPr>
          <w:p w14:paraId="16E94BEA" w14:textId="77777777" w:rsidR="00D5284D" w:rsidRPr="007406FF" w:rsidRDefault="00D5284D" w:rsidP="0052296B">
            <w:pPr>
              <w:pStyle w:val="TableParagraph"/>
              <w:spacing w:before="108"/>
              <w:ind w:left="105"/>
            </w:pPr>
            <w:r>
              <w:rPr>
                <w:b/>
                <w:iCs/>
                <w:sz w:val="20"/>
                <w:szCs w:val="20"/>
                <w:lang w:val="en-US"/>
              </w:rPr>
              <w:t>3</w:t>
            </w:r>
          </w:p>
        </w:tc>
        <w:tc>
          <w:tcPr>
            <w:tcW w:w="3417" w:type="dxa"/>
            <w:shd w:val="clear" w:color="auto" w:fill="FFFF00"/>
          </w:tcPr>
          <w:p w14:paraId="0F121B64" w14:textId="77777777" w:rsidR="00D5284D" w:rsidRPr="007406FF" w:rsidRDefault="00D5284D" w:rsidP="0052296B">
            <w:pPr>
              <w:pStyle w:val="TableParagraph"/>
              <w:spacing w:before="108"/>
              <w:ind w:left="109"/>
            </w:pPr>
            <w:r w:rsidRPr="00A75BBC">
              <w:rPr>
                <w:b/>
                <w:bCs/>
              </w:rPr>
              <w:t>DUAE</w:t>
            </w:r>
          </w:p>
        </w:tc>
        <w:tc>
          <w:tcPr>
            <w:tcW w:w="3969" w:type="dxa"/>
            <w:shd w:val="clear" w:color="auto" w:fill="FFFF00"/>
          </w:tcPr>
          <w:p w14:paraId="44B17477" w14:textId="77777777" w:rsidR="00D5284D" w:rsidRPr="007406FF" w:rsidRDefault="00D5284D" w:rsidP="0052296B">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66CDC85A"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37C68F53" w14:textId="77777777" w:rsidTr="0052296B">
        <w:trPr>
          <w:trHeight w:val="627"/>
        </w:trPr>
        <w:tc>
          <w:tcPr>
            <w:tcW w:w="572" w:type="dxa"/>
            <w:shd w:val="clear" w:color="auto" w:fill="FFFF00"/>
          </w:tcPr>
          <w:p w14:paraId="3D5C69A4" w14:textId="77777777" w:rsidR="00D5284D" w:rsidRPr="007406FF" w:rsidRDefault="00D5284D" w:rsidP="0052296B">
            <w:pPr>
              <w:pStyle w:val="TableParagraph"/>
              <w:spacing w:before="108"/>
              <w:ind w:left="105"/>
            </w:pPr>
            <w:r>
              <w:rPr>
                <w:b/>
                <w:iCs/>
                <w:sz w:val="20"/>
                <w:szCs w:val="20"/>
                <w:lang w:val="en-US"/>
              </w:rPr>
              <w:t>4</w:t>
            </w:r>
          </w:p>
        </w:tc>
        <w:tc>
          <w:tcPr>
            <w:tcW w:w="3417" w:type="dxa"/>
            <w:shd w:val="clear" w:color="auto" w:fill="FFFF00"/>
          </w:tcPr>
          <w:p w14:paraId="1D4D9E1C" w14:textId="77777777" w:rsidR="00D5284D" w:rsidRPr="007406FF" w:rsidRDefault="00D5284D" w:rsidP="0052296B">
            <w:pPr>
              <w:pStyle w:val="TableParagraph"/>
              <w:spacing w:before="108"/>
              <w:ind w:left="109"/>
            </w:pPr>
            <w:r w:rsidRPr="00A75BBC">
              <w:rPr>
                <w:b/>
                <w:bCs/>
              </w:rPr>
              <w:t>CERERE DE PARTICIPARE</w:t>
            </w:r>
          </w:p>
        </w:tc>
        <w:tc>
          <w:tcPr>
            <w:tcW w:w="3969" w:type="dxa"/>
            <w:shd w:val="clear" w:color="auto" w:fill="FFFF00"/>
          </w:tcPr>
          <w:p w14:paraId="45B7505E" w14:textId="77777777" w:rsidR="00D5284D" w:rsidRPr="007406FF" w:rsidRDefault="00D5284D" w:rsidP="0052296B">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49308D5"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042D2A2F" w14:textId="77777777" w:rsidTr="0052296B">
        <w:trPr>
          <w:trHeight w:val="627"/>
        </w:trPr>
        <w:tc>
          <w:tcPr>
            <w:tcW w:w="572" w:type="dxa"/>
            <w:shd w:val="clear" w:color="auto" w:fill="FFFF00"/>
          </w:tcPr>
          <w:p w14:paraId="5775229E" w14:textId="77777777" w:rsidR="00D5284D" w:rsidRDefault="00D5284D" w:rsidP="0052296B">
            <w:pPr>
              <w:pStyle w:val="TableParagraph"/>
              <w:spacing w:before="108"/>
              <w:ind w:left="105"/>
            </w:pPr>
            <w:r>
              <w:rPr>
                <w:b/>
                <w:iCs/>
                <w:sz w:val="20"/>
                <w:szCs w:val="20"/>
                <w:lang w:val="en-US"/>
              </w:rPr>
              <w:lastRenderedPageBreak/>
              <w:t>5</w:t>
            </w:r>
          </w:p>
        </w:tc>
        <w:tc>
          <w:tcPr>
            <w:tcW w:w="3417" w:type="dxa"/>
            <w:shd w:val="clear" w:color="auto" w:fill="FFFF00"/>
          </w:tcPr>
          <w:p w14:paraId="43BDDB78" w14:textId="77777777" w:rsidR="00D5284D" w:rsidRDefault="00D5284D" w:rsidP="0052296B">
            <w:pPr>
              <w:pStyle w:val="TableParagraph"/>
              <w:spacing w:before="108"/>
              <w:ind w:left="109"/>
            </w:pPr>
            <w:r w:rsidRPr="00A75BBC">
              <w:rPr>
                <w:b/>
                <w:bCs/>
              </w:rPr>
              <w:t xml:space="preserve">DECLARAȚIE PRIVIND VALABILITATEA OFERTELOR </w:t>
            </w:r>
          </w:p>
        </w:tc>
        <w:tc>
          <w:tcPr>
            <w:tcW w:w="3969" w:type="dxa"/>
            <w:shd w:val="clear" w:color="auto" w:fill="FFFF00"/>
          </w:tcPr>
          <w:p w14:paraId="65995CCA" w14:textId="77777777" w:rsidR="00D5284D" w:rsidRDefault="00D5284D" w:rsidP="0052296B">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47899530"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1BC4C55B" w14:textId="77777777" w:rsidTr="0052296B">
        <w:trPr>
          <w:trHeight w:val="627"/>
        </w:trPr>
        <w:tc>
          <w:tcPr>
            <w:tcW w:w="572" w:type="dxa"/>
            <w:shd w:val="clear" w:color="auto" w:fill="FFFF00"/>
          </w:tcPr>
          <w:p w14:paraId="53B7F516" w14:textId="77777777" w:rsidR="00D5284D" w:rsidRDefault="00D5284D" w:rsidP="0052296B">
            <w:pPr>
              <w:pStyle w:val="TableParagraph"/>
              <w:spacing w:before="108"/>
              <w:ind w:left="105"/>
            </w:pPr>
            <w:r>
              <w:rPr>
                <w:b/>
                <w:iCs/>
                <w:sz w:val="20"/>
                <w:szCs w:val="20"/>
                <w:lang w:val="en-US"/>
              </w:rPr>
              <w:t>6</w:t>
            </w:r>
          </w:p>
        </w:tc>
        <w:tc>
          <w:tcPr>
            <w:tcW w:w="3417" w:type="dxa"/>
            <w:shd w:val="clear" w:color="auto" w:fill="FFFF00"/>
          </w:tcPr>
          <w:p w14:paraId="534226AE" w14:textId="77777777" w:rsidR="00D5284D" w:rsidRDefault="00D5284D" w:rsidP="0052296B">
            <w:pPr>
              <w:pStyle w:val="TableParagraph"/>
              <w:spacing w:before="108"/>
              <w:ind w:left="109"/>
            </w:pPr>
            <w:r>
              <w:rPr>
                <w:b/>
                <w:szCs w:val="24"/>
                <w:lang w:val="zh-CN"/>
              </w:rPr>
              <w:t>SCRISOARE  DE  GARANŢIE  BANCARĂ</w:t>
            </w:r>
          </w:p>
        </w:tc>
        <w:tc>
          <w:tcPr>
            <w:tcW w:w="3969" w:type="dxa"/>
            <w:shd w:val="clear" w:color="auto" w:fill="FFFF00"/>
          </w:tcPr>
          <w:p w14:paraId="2BD2CB50" w14:textId="77777777" w:rsidR="00D5284D" w:rsidRDefault="00D5284D" w:rsidP="0052296B">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50CE7755" w14:textId="77777777" w:rsidR="00D5284D" w:rsidRPr="007406FF" w:rsidRDefault="00D5284D" w:rsidP="0052296B">
            <w:pPr>
              <w:pStyle w:val="TableParagraph"/>
              <w:spacing w:before="108"/>
              <w:ind w:left="105"/>
            </w:pPr>
            <w:r>
              <w:rPr>
                <w:b/>
                <w:spacing w:val="-2"/>
                <w:sz w:val="20"/>
              </w:rPr>
              <w:t>obligator</w:t>
            </w:r>
          </w:p>
        </w:tc>
      </w:tr>
      <w:tr w:rsidR="00D5284D" w:rsidRPr="007406FF" w14:paraId="35BEFCBB" w14:textId="77777777" w:rsidTr="0052296B">
        <w:trPr>
          <w:trHeight w:val="627"/>
        </w:trPr>
        <w:tc>
          <w:tcPr>
            <w:tcW w:w="572" w:type="dxa"/>
            <w:shd w:val="clear" w:color="auto" w:fill="FFFF00"/>
          </w:tcPr>
          <w:p w14:paraId="66D406DA" w14:textId="77777777" w:rsidR="00D5284D" w:rsidRDefault="00D5284D" w:rsidP="0052296B">
            <w:pPr>
              <w:pStyle w:val="TableParagraph"/>
              <w:spacing w:before="108"/>
              <w:ind w:left="105"/>
              <w:rPr>
                <w:b/>
                <w:iCs/>
                <w:sz w:val="20"/>
                <w:szCs w:val="20"/>
                <w:lang w:val="en-US"/>
              </w:rPr>
            </w:pPr>
            <w:r>
              <w:rPr>
                <w:b/>
                <w:iCs/>
                <w:sz w:val="20"/>
                <w:szCs w:val="20"/>
                <w:lang w:val="en-US"/>
              </w:rPr>
              <w:t>7</w:t>
            </w:r>
          </w:p>
        </w:tc>
        <w:tc>
          <w:tcPr>
            <w:tcW w:w="3417" w:type="dxa"/>
            <w:shd w:val="clear" w:color="auto" w:fill="FFFF00"/>
          </w:tcPr>
          <w:p w14:paraId="6F17CE61" w14:textId="77777777" w:rsidR="00D5284D" w:rsidRDefault="00D5284D" w:rsidP="0052296B">
            <w:pPr>
              <w:pStyle w:val="TableParagraph"/>
              <w:spacing w:before="108"/>
              <w:ind w:left="109"/>
              <w:rPr>
                <w:b/>
                <w:szCs w:val="24"/>
                <w:lang w:val="zh-CN"/>
              </w:rPr>
            </w:pPr>
            <w:r w:rsidRPr="002D666D">
              <w:rPr>
                <w:b/>
                <w:bCs/>
              </w:rPr>
              <w:t>Certificat de Confirmarea vizitei obiectului/ proiectului de execuție (eliberat de către persoana responsabilă din cadrul AC)</w:t>
            </w:r>
          </w:p>
        </w:tc>
        <w:tc>
          <w:tcPr>
            <w:tcW w:w="3969" w:type="dxa"/>
            <w:shd w:val="clear" w:color="auto" w:fill="FFFF00"/>
          </w:tcPr>
          <w:p w14:paraId="7F5562BC" w14:textId="77777777" w:rsidR="00D5284D" w:rsidRDefault="00D5284D" w:rsidP="0052296B">
            <w:pPr>
              <w:tabs>
                <w:tab w:val="left" w:pos="715"/>
              </w:tabs>
              <w:spacing w:before="1"/>
              <w:ind w:right="140"/>
              <w:jc w:val="both"/>
              <w:rPr>
                <w:sz w:val="20"/>
              </w:rPr>
            </w:pPr>
            <w:r w:rsidRPr="002D666D">
              <w:rPr>
                <w:b/>
                <w:sz w:val="22"/>
                <w:szCs w:val="22"/>
                <w:lang w:eastAsia="zh-CN"/>
              </w:rPr>
              <w:t xml:space="preserve">Рina lа termenul limita de dерunеrе а </w:t>
            </w:r>
            <w:r>
              <w:rPr>
                <w:b/>
                <w:sz w:val="22"/>
                <w:szCs w:val="22"/>
                <w:lang w:eastAsia="zh-CN"/>
              </w:rPr>
              <w:t>ofertelor</w:t>
            </w:r>
            <w:r w:rsidRPr="002D666D">
              <w:rPr>
                <w:b/>
                <w:sz w:val="22"/>
                <w:szCs w:val="22"/>
                <w:lang w:eastAsia="zh-CN"/>
              </w:rPr>
              <w:t xml:space="preserve"> vоr fi organizate vizite lа</w:t>
            </w:r>
            <w:r w:rsidRPr="002D666D">
              <w:rPr>
                <w:b/>
                <w:spacing w:val="40"/>
                <w:sz w:val="22"/>
                <w:szCs w:val="22"/>
                <w:lang w:eastAsia="zh-CN"/>
              </w:rPr>
              <w:t xml:space="preserve"> </w:t>
            </w:r>
            <w:r w:rsidRPr="002D666D">
              <w:rPr>
                <w:b/>
                <w:sz w:val="22"/>
                <w:szCs w:val="22"/>
                <w:lang w:eastAsia="zh-CN"/>
              </w:rPr>
              <w:t>santier, inscrierea si сопfirmаrеа vizitei se vа efectua ре adresa</w:t>
            </w:r>
            <w:r>
              <w:rPr>
                <w:sz w:val="22"/>
                <w:szCs w:val="22"/>
                <w:lang w:eastAsia="zh-CN"/>
              </w:rPr>
              <w:t xml:space="preserve"> institutiei</w:t>
            </w:r>
          </w:p>
        </w:tc>
        <w:tc>
          <w:tcPr>
            <w:tcW w:w="1559" w:type="dxa"/>
            <w:shd w:val="clear" w:color="auto" w:fill="FFFF00"/>
          </w:tcPr>
          <w:p w14:paraId="09B9BE1C" w14:textId="77777777" w:rsidR="00D5284D" w:rsidRDefault="00D5284D" w:rsidP="0052296B">
            <w:pPr>
              <w:pStyle w:val="TableParagraph"/>
              <w:spacing w:before="108"/>
              <w:ind w:left="105"/>
              <w:rPr>
                <w:b/>
                <w:spacing w:val="-2"/>
                <w:sz w:val="20"/>
              </w:rPr>
            </w:pPr>
            <w:r w:rsidRPr="002D666D">
              <w:t>Se solicita</w:t>
            </w:r>
          </w:p>
        </w:tc>
      </w:tr>
      <w:tr w:rsidR="00D5284D" w:rsidRPr="007406FF" w14:paraId="7CCAF425" w14:textId="77777777" w:rsidTr="0052296B">
        <w:trPr>
          <w:trHeight w:val="518"/>
        </w:trPr>
        <w:tc>
          <w:tcPr>
            <w:tcW w:w="9517" w:type="dxa"/>
            <w:gridSpan w:val="4"/>
            <w:shd w:val="clear" w:color="auto" w:fill="FFFF00"/>
          </w:tcPr>
          <w:p w14:paraId="7AF2737D" w14:textId="77777777" w:rsidR="00D5284D" w:rsidRDefault="00D5284D" w:rsidP="0052296B">
            <w:pPr>
              <w:pStyle w:val="TableParagraph"/>
              <w:spacing w:before="103"/>
              <w:ind w:left="2298" w:right="4167" w:firstLine="284"/>
              <w:jc w:val="center"/>
              <w:rPr>
                <w:b/>
              </w:rPr>
            </w:pPr>
            <w:r>
              <w:rPr>
                <w:b/>
              </w:rPr>
              <w:t>INCLUSIV,</w:t>
            </w:r>
          </w:p>
          <w:p w14:paraId="42456F48" w14:textId="77777777" w:rsidR="00D5284D" w:rsidRPr="007406FF" w:rsidRDefault="00D5284D" w:rsidP="0052296B">
            <w:pPr>
              <w:pStyle w:val="TableParagraph"/>
              <w:spacing w:before="103"/>
              <w:ind w:left="1589" w:right="2599"/>
              <w:jc w:val="center"/>
              <w:rPr>
                <w:b/>
              </w:rPr>
            </w:pPr>
            <w:r>
              <w:rPr>
                <w:b/>
              </w:rPr>
              <w:t xml:space="preserve">          documente suplimentare la oferta</w:t>
            </w:r>
          </w:p>
        </w:tc>
      </w:tr>
      <w:tr w:rsidR="00D5284D" w:rsidRPr="007406FF" w14:paraId="53C9F4A2" w14:textId="77777777" w:rsidTr="0052296B">
        <w:trPr>
          <w:trHeight w:val="559"/>
        </w:trPr>
        <w:tc>
          <w:tcPr>
            <w:tcW w:w="572" w:type="dxa"/>
            <w:shd w:val="clear" w:color="auto" w:fill="FFFF00"/>
          </w:tcPr>
          <w:p w14:paraId="11052B3A" w14:textId="77777777" w:rsidR="00D5284D" w:rsidRPr="00094362" w:rsidRDefault="00D5284D" w:rsidP="0052296B">
            <w:pPr>
              <w:pStyle w:val="TableParagraph"/>
              <w:spacing w:before="103"/>
              <w:ind w:left="105"/>
              <w:rPr>
                <w:sz w:val="20"/>
                <w:szCs w:val="20"/>
              </w:rPr>
            </w:pPr>
            <w:r>
              <w:rPr>
                <w:sz w:val="20"/>
                <w:szCs w:val="20"/>
              </w:rPr>
              <w:t>1</w:t>
            </w:r>
          </w:p>
        </w:tc>
        <w:tc>
          <w:tcPr>
            <w:tcW w:w="3417" w:type="dxa"/>
            <w:shd w:val="clear" w:color="auto" w:fill="FFFF00"/>
          </w:tcPr>
          <w:p w14:paraId="0E58063F" w14:textId="77777777" w:rsidR="00D5284D" w:rsidRPr="00094362" w:rsidRDefault="00D5284D" w:rsidP="0052296B">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1F45EE0" w14:textId="77777777" w:rsidR="00D5284D" w:rsidRPr="00094362" w:rsidRDefault="00D5284D" w:rsidP="0052296B">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6E895DB" w14:textId="77777777" w:rsidR="00D5284D" w:rsidRPr="00094362" w:rsidRDefault="00D5284D" w:rsidP="0052296B">
            <w:pPr>
              <w:pStyle w:val="TableParagraph"/>
              <w:spacing w:before="103"/>
              <w:ind w:left="105"/>
              <w:rPr>
                <w:sz w:val="20"/>
                <w:szCs w:val="20"/>
              </w:rPr>
            </w:pPr>
            <w:r w:rsidRPr="00094362">
              <w:rPr>
                <w:sz w:val="20"/>
                <w:szCs w:val="20"/>
              </w:rPr>
              <w:t>DA</w:t>
            </w:r>
          </w:p>
        </w:tc>
      </w:tr>
      <w:tr w:rsidR="00D5284D" w:rsidRPr="007406FF" w14:paraId="66665B0A" w14:textId="77777777" w:rsidTr="0052296B">
        <w:trPr>
          <w:trHeight w:val="559"/>
        </w:trPr>
        <w:tc>
          <w:tcPr>
            <w:tcW w:w="572" w:type="dxa"/>
            <w:shd w:val="clear" w:color="auto" w:fill="FFFF00"/>
          </w:tcPr>
          <w:p w14:paraId="05BAD148" w14:textId="77777777" w:rsidR="00D5284D" w:rsidRPr="00094362" w:rsidRDefault="00D5284D" w:rsidP="0052296B">
            <w:pPr>
              <w:pStyle w:val="TableParagraph"/>
              <w:spacing w:before="103"/>
              <w:ind w:left="105"/>
              <w:rPr>
                <w:sz w:val="20"/>
                <w:szCs w:val="20"/>
              </w:rPr>
            </w:pPr>
            <w:r>
              <w:rPr>
                <w:sz w:val="20"/>
                <w:szCs w:val="20"/>
              </w:rPr>
              <w:t>2</w:t>
            </w:r>
          </w:p>
        </w:tc>
        <w:tc>
          <w:tcPr>
            <w:tcW w:w="3417" w:type="dxa"/>
            <w:shd w:val="clear" w:color="auto" w:fill="FFFF00"/>
          </w:tcPr>
          <w:p w14:paraId="6AFB763E" w14:textId="77777777" w:rsidR="00D5284D" w:rsidRPr="00094362" w:rsidRDefault="00D5284D" w:rsidP="0052296B">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4BF4267A" w14:textId="77777777" w:rsidR="00D5284D" w:rsidRPr="00094362" w:rsidRDefault="00D5284D" w:rsidP="0052296B">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7074FD32" w14:textId="77777777" w:rsidR="00D5284D" w:rsidRPr="00094362" w:rsidRDefault="00D5284D" w:rsidP="0052296B">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3225010" w14:textId="77777777" w:rsidR="00D5284D" w:rsidRPr="00094362" w:rsidRDefault="00D5284D" w:rsidP="0052296B">
            <w:pPr>
              <w:pStyle w:val="TableParagraph"/>
              <w:spacing w:before="103"/>
              <w:ind w:left="105"/>
              <w:rPr>
                <w:sz w:val="20"/>
                <w:szCs w:val="20"/>
              </w:rPr>
            </w:pPr>
            <w:r w:rsidRPr="00094362">
              <w:rPr>
                <w:sz w:val="20"/>
                <w:szCs w:val="20"/>
              </w:rPr>
              <w:t>DA</w:t>
            </w:r>
          </w:p>
        </w:tc>
      </w:tr>
      <w:tr w:rsidR="00D5284D" w:rsidRPr="007406FF" w14:paraId="48305120" w14:textId="77777777" w:rsidTr="0052296B">
        <w:trPr>
          <w:trHeight w:val="1144"/>
        </w:trPr>
        <w:tc>
          <w:tcPr>
            <w:tcW w:w="572" w:type="dxa"/>
            <w:shd w:val="clear" w:color="auto" w:fill="FFFF00"/>
          </w:tcPr>
          <w:p w14:paraId="7FBF77AE" w14:textId="77777777" w:rsidR="00D5284D" w:rsidRPr="00094362" w:rsidRDefault="00D5284D" w:rsidP="0052296B">
            <w:pPr>
              <w:pStyle w:val="TableParagraph"/>
              <w:spacing w:before="103"/>
              <w:ind w:left="105"/>
              <w:rPr>
                <w:sz w:val="20"/>
                <w:szCs w:val="20"/>
              </w:rPr>
            </w:pPr>
            <w:r>
              <w:rPr>
                <w:sz w:val="20"/>
                <w:szCs w:val="20"/>
              </w:rPr>
              <w:t>3</w:t>
            </w:r>
          </w:p>
        </w:tc>
        <w:tc>
          <w:tcPr>
            <w:tcW w:w="3417" w:type="dxa"/>
            <w:shd w:val="clear" w:color="auto" w:fill="FFFF00"/>
          </w:tcPr>
          <w:p w14:paraId="6F5F4160" w14:textId="77777777" w:rsidR="00D5284D" w:rsidRPr="00094362" w:rsidRDefault="00D5284D" w:rsidP="0052296B">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345BE0C2" w14:textId="77777777" w:rsidR="00D5284D" w:rsidRPr="00094362" w:rsidRDefault="00D5284D" w:rsidP="0052296B">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43CA4712" w14:textId="77777777" w:rsidR="00D5284D" w:rsidRPr="00094362" w:rsidRDefault="00D5284D" w:rsidP="0052296B">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42155A27" w14:textId="77777777" w:rsidR="00D5284D" w:rsidRPr="00094362" w:rsidRDefault="00D5284D" w:rsidP="0052296B">
            <w:pPr>
              <w:pStyle w:val="TableParagraph"/>
              <w:spacing w:line="264" w:lineRule="exact"/>
              <w:ind w:left="-1"/>
              <w:rPr>
                <w:sz w:val="20"/>
                <w:szCs w:val="20"/>
              </w:rPr>
            </w:pPr>
            <w:r w:rsidRPr="00094362">
              <w:rPr>
                <w:sz w:val="20"/>
                <w:szCs w:val="20"/>
              </w:rPr>
              <w:t>DA</w:t>
            </w:r>
          </w:p>
        </w:tc>
      </w:tr>
      <w:tr w:rsidR="00D5284D" w:rsidRPr="007406FF" w14:paraId="7403F2A5" w14:textId="77777777" w:rsidTr="0052296B">
        <w:trPr>
          <w:trHeight w:val="1086"/>
        </w:trPr>
        <w:tc>
          <w:tcPr>
            <w:tcW w:w="572" w:type="dxa"/>
            <w:shd w:val="clear" w:color="auto" w:fill="FFFF00"/>
          </w:tcPr>
          <w:p w14:paraId="00A512FE" w14:textId="77777777" w:rsidR="00D5284D" w:rsidRPr="00094362" w:rsidRDefault="00D5284D" w:rsidP="0052296B">
            <w:pPr>
              <w:pStyle w:val="TableParagraph"/>
              <w:spacing w:before="103"/>
              <w:ind w:left="105"/>
              <w:rPr>
                <w:sz w:val="20"/>
                <w:szCs w:val="20"/>
              </w:rPr>
            </w:pPr>
            <w:r>
              <w:rPr>
                <w:sz w:val="20"/>
                <w:szCs w:val="20"/>
              </w:rPr>
              <w:t>4</w:t>
            </w:r>
          </w:p>
        </w:tc>
        <w:tc>
          <w:tcPr>
            <w:tcW w:w="3417" w:type="dxa"/>
            <w:shd w:val="clear" w:color="auto" w:fill="FFFF00"/>
          </w:tcPr>
          <w:p w14:paraId="57D64FFF" w14:textId="77777777" w:rsidR="00D5284D" w:rsidRPr="00094362" w:rsidRDefault="00D5284D" w:rsidP="0052296B">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3C7CC8B" w14:textId="77777777" w:rsidR="00D5284D" w:rsidRPr="00094362" w:rsidRDefault="00D5284D" w:rsidP="0052296B">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32FECCCF" w14:textId="77777777" w:rsidR="00D5284D" w:rsidRPr="00094362" w:rsidRDefault="00D5284D" w:rsidP="0052296B">
            <w:pPr>
              <w:rPr>
                <w:sz w:val="20"/>
                <w:szCs w:val="20"/>
              </w:rPr>
            </w:pPr>
            <w:r w:rsidRPr="00094362">
              <w:rPr>
                <w:sz w:val="20"/>
                <w:szCs w:val="20"/>
              </w:rPr>
              <w:t>DA</w:t>
            </w:r>
          </w:p>
        </w:tc>
      </w:tr>
      <w:tr w:rsidR="00D5284D" w:rsidRPr="007406FF" w14:paraId="71ACB9A6" w14:textId="77777777" w:rsidTr="0052296B">
        <w:trPr>
          <w:trHeight w:val="448"/>
        </w:trPr>
        <w:tc>
          <w:tcPr>
            <w:tcW w:w="572" w:type="dxa"/>
            <w:shd w:val="clear" w:color="auto" w:fill="FFFF00"/>
          </w:tcPr>
          <w:p w14:paraId="56808ECA" w14:textId="77777777" w:rsidR="00D5284D" w:rsidRPr="00094362" w:rsidRDefault="00D5284D" w:rsidP="0052296B">
            <w:pPr>
              <w:pStyle w:val="TableParagraph"/>
              <w:spacing w:before="103"/>
              <w:ind w:left="105"/>
              <w:rPr>
                <w:sz w:val="20"/>
                <w:szCs w:val="20"/>
              </w:rPr>
            </w:pPr>
            <w:r>
              <w:rPr>
                <w:sz w:val="20"/>
                <w:szCs w:val="20"/>
              </w:rPr>
              <w:t>5</w:t>
            </w:r>
          </w:p>
        </w:tc>
        <w:tc>
          <w:tcPr>
            <w:tcW w:w="3417" w:type="dxa"/>
            <w:shd w:val="clear" w:color="auto" w:fill="FFFF00"/>
          </w:tcPr>
          <w:p w14:paraId="1CF2B620" w14:textId="77777777" w:rsidR="00D5284D" w:rsidRPr="00094362" w:rsidRDefault="00D5284D" w:rsidP="0052296B">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26419BD4" w14:textId="77777777" w:rsidR="00D5284D" w:rsidRPr="00094362" w:rsidRDefault="00D5284D" w:rsidP="0052296B">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3E03E251" w14:textId="77777777" w:rsidR="00D5284D" w:rsidRPr="00094362" w:rsidRDefault="00D5284D" w:rsidP="0052296B">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60E1026" w14:textId="77777777" w:rsidR="00D5284D" w:rsidRPr="00094362" w:rsidRDefault="00D5284D" w:rsidP="0052296B">
            <w:pPr>
              <w:rPr>
                <w:sz w:val="20"/>
                <w:szCs w:val="20"/>
              </w:rPr>
            </w:pPr>
            <w:r w:rsidRPr="00094362">
              <w:rPr>
                <w:spacing w:val="-2"/>
                <w:sz w:val="20"/>
                <w:szCs w:val="20"/>
              </w:rPr>
              <w:t>economi</w:t>
            </w:r>
          </w:p>
        </w:tc>
        <w:tc>
          <w:tcPr>
            <w:tcW w:w="1559" w:type="dxa"/>
            <w:shd w:val="clear" w:color="auto" w:fill="FFFF00"/>
          </w:tcPr>
          <w:p w14:paraId="548E49A9" w14:textId="77777777" w:rsidR="00D5284D" w:rsidRPr="00094362" w:rsidRDefault="00D5284D" w:rsidP="0052296B">
            <w:pPr>
              <w:rPr>
                <w:sz w:val="20"/>
                <w:szCs w:val="20"/>
              </w:rPr>
            </w:pPr>
            <w:r w:rsidRPr="00094362">
              <w:rPr>
                <w:sz w:val="20"/>
                <w:szCs w:val="20"/>
              </w:rPr>
              <w:t>DA</w:t>
            </w:r>
          </w:p>
        </w:tc>
      </w:tr>
      <w:tr w:rsidR="00D5284D" w:rsidRPr="007406FF" w14:paraId="50C13691" w14:textId="77777777" w:rsidTr="0052296B">
        <w:trPr>
          <w:trHeight w:val="525"/>
        </w:trPr>
        <w:tc>
          <w:tcPr>
            <w:tcW w:w="572" w:type="dxa"/>
            <w:shd w:val="clear" w:color="auto" w:fill="FFFF00"/>
          </w:tcPr>
          <w:p w14:paraId="0A5B0CAB" w14:textId="77777777" w:rsidR="00D5284D" w:rsidRPr="00094362" w:rsidRDefault="00D5284D" w:rsidP="0052296B">
            <w:pPr>
              <w:ind w:left="100"/>
              <w:rPr>
                <w:sz w:val="20"/>
                <w:szCs w:val="20"/>
              </w:rPr>
            </w:pPr>
            <w:r>
              <w:rPr>
                <w:sz w:val="20"/>
                <w:szCs w:val="20"/>
              </w:rPr>
              <w:t>6</w:t>
            </w:r>
          </w:p>
        </w:tc>
        <w:tc>
          <w:tcPr>
            <w:tcW w:w="3417" w:type="dxa"/>
            <w:shd w:val="clear" w:color="auto" w:fill="FFFF00"/>
          </w:tcPr>
          <w:p w14:paraId="6201BD3B" w14:textId="77777777" w:rsidR="00D5284D" w:rsidRPr="00094362" w:rsidRDefault="00D5284D" w:rsidP="0052296B">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77C57AB7" w14:textId="77777777" w:rsidR="00D5284D" w:rsidRPr="00094362" w:rsidRDefault="00D5284D" w:rsidP="0052296B">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6E01A91A" w14:textId="77777777" w:rsidR="00D5284D" w:rsidRPr="00094362" w:rsidRDefault="00D5284D" w:rsidP="0052296B">
            <w:pPr>
              <w:ind w:left="-9"/>
              <w:rPr>
                <w:sz w:val="20"/>
                <w:szCs w:val="20"/>
              </w:rPr>
            </w:pPr>
            <w:r w:rsidRPr="00094362">
              <w:rPr>
                <w:sz w:val="20"/>
                <w:szCs w:val="20"/>
              </w:rPr>
              <w:t>DA</w:t>
            </w:r>
          </w:p>
        </w:tc>
      </w:tr>
      <w:tr w:rsidR="00D5284D" w:rsidRPr="007406FF" w14:paraId="72CC8FFC" w14:textId="77777777" w:rsidTr="0052296B">
        <w:trPr>
          <w:trHeight w:val="525"/>
        </w:trPr>
        <w:tc>
          <w:tcPr>
            <w:tcW w:w="572" w:type="dxa"/>
            <w:shd w:val="clear" w:color="auto" w:fill="FFFF00"/>
          </w:tcPr>
          <w:p w14:paraId="1F5736B7" w14:textId="77777777" w:rsidR="00D5284D" w:rsidRPr="00094362" w:rsidRDefault="00D5284D" w:rsidP="0052296B">
            <w:pPr>
              <w:ind w:left="100"/>
              <w:rPr>
                <w:sz w:val="20"/>
                <w:szCs w:val="20"/>
              </w:rPr>
            </w:pPr>
            <w:r>
              <w:rPr>
                <w:sz w:val="20"/>
                <w:szCs w:val="20"/>
              </w:rPr>
              <w:t>7</w:t>
            </w:r>
          </w:p>
        </w:tc>
        <w:tc>
          <w:tcPr>
            <w:tcW w:w="3417" w:type="dxa"/>
            <w:shd w:val="clear" w:color="auto" w:fill="FFFF00"/>
          </w:tcPr>
          <w:p w14:paraId="6FDABC61" w14:textId="77777777" w:rsidR="00D5284D" w:rsidRPr="00094362" w:rsidRDefault="00D5284D" w:rsidP="0052296B">
            <w:pPr>
              <w:rPr>
                <w:rFonts w:eastAsia="PMingLiU"/>
                <w:b/>
                <w:sz w:val="20"/>
                <w:szCs w:val="20"/>
                <w:lang w:val="en-US" w:eastAsia="zh-CN"/>
              </w:rPr>
            </w:pPr>
            <w:r w:rsidRPr="00094362">
              <w:rPr>
                <w:rFonts w:eastAsia="PMingLiU"/>
                <w:b/>
                <w:sz w:val="20"/>
                <w:szCs w:val="20"/>
                <w:lang w:val="en-US" w:eastAsia="zh-CN"/>
              </w:rPr>
              <w:t>DECLARAȚIE</w:t>
            </w:r>
          </w:p>
          <w:p w14:paraId="3579D464" w14:textId="77777777" w:rsidR="00D5284D" w:rsidRPr="00094362" w:rsidRDefault="00D5284D" w:rsidP="0052296B">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gramStart"/>
            <w:r>
              <w:rPr>
                <w:sz w:val="20"/>
                <w:lang w:val="en-US"/>
              </w:rPr>
              <w:t>similar  -</w:t>
            </w:r>
            <w:proofErr w:type="gramEnd"/>
            <w:r>
              <w:rPr>
                <w:sz w:val="20"/>
                <w:lang w:val="en-US"/>
              </w:rPr>
              <w:t xml:space="preserve"> </w:t>
            </w:r>
            <w:proofErr w:type="spellStart"/>
            <w:r>
              <w:rPr>
                <w:sz w:val="20"/>
                <w:lang w:val="en-US"/>
              </w:rPr>
              <w:t>lucrări</w:t>
            </w:r>
            <w:proofErr w:type="spellEnd"/>
            <w:r>
              <w:rPr>
                <w:sz w:val="20"/>
                <w:lang w:val="en-US"/>
              </w:rPr>
              <w:t xml:space="preserve"> drum</w:t>
            </w:r>
          </w:p>
          <w:p w14:paraId="1DD5E39C" w14:textId="77777777" w:rsidR="00D5284D" w:rsidRPr="00094362" w:rsidRDefault="00D5284D" w:rsidP="0052296B">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3189A500" w14:textId="77777777" w:rsidR="00D5284D" w:rsidRPr="00094362" w:rsidRDefault="00D5284D" w:rsidP="0052296B">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088BB5DD" w14:textId="77777777" w:rsidR="00D5284D" w:rsidRPr="00094362" w:rsidRDefault="00D5284D" w:rsidP="0052296B">
            <w:pPr>
              <w:ind w:left="-9"/>
              <w:rPr>
                <w:sz w:val="20"/>
                <w:szCs w:val="20"/>
              </w:rPr>
            </w:pPr>
            <w:r w:rsidRPr="00094362">
              <w:rPr>
                <w:sz w:val="20"/>
                <w:szCs w:val="20"/>
              </w:rPr>
              <w:t>DA</w:t>
            </w:r>
          </w:p>
        </w:tc>
      </w:tr>
      <w:tr w:rsidR="00D5284D" w:rsidRPr="007406FF" w14:paraId="78FBDEF1" w14:textId="77777777" w:rsidTr="0052296B">
        <w:trPr>
          <w:trHeight w:val="525"/>
        </w:trPr>
        <w:tc>
          <w:tcPr>
            <w:tcW w:w="572" w:type="dxa"/>
            <w:shd w:val="clear" w:color="auto" w:fill="FFFF00"/>
          </w:tcPr>
          <w:p w14:paraId="2CBCB94C" w14:textId="77777777" w:rsidR="00D5284D" w:rsidRPr="00094362" w:rsidRDefault="00D5284D" w:rsidP="0052296B">
            <w:pPr>
              <w:ind w:left="100"/>
              <w:rPr>
                <w:sz w:val="20"/>
                <w:szCs w:val="20"/>
              </w:rPr>
            </w:pPr>
            <w:r>
              <w:rPr>
                <w:sz w:val="20"/>
                <w:szCs w:val="20"/>
              </w:rPr>
              <w:t>8</w:t>
            </w:r>
          </w:p>
        </w:tc>
        <w:tc>
          <w:tcPr>
            <w:tcW w:w="3417" w:type="dxa"/>
            <w:shd w:val="clear" w:color="auto" w:fill="FFFF00"/>
          </w:tcPr>
          <w:p w14:paraId="5F1D7119" w14:textId="77777777" w:rsidR="00D5284D" w:rsidRPr="00094362" w:rsidRDefault="00D5284D" w:rsidP="0052296B">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0788B9C8" w14:textId="77777777" w:rsidR="00D5284D" w:rsidRPr="00094362" w:rsidRDefault="00D5284D" w:rsidP="0052296B">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234BDE23" w14:textId="77777777" w:rsidR="00D5284D" w:rsidRPr="00094362" w:rsidRDefault="00D5284D" w:rsidP="0052296B">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095AC33" w14:textId="77777777" w:rsidR="00D5284D" w:rsidRPr="00094362" w:rsidRDefault="00D5284D" w:rsidP="0052296B">
            <w:pPr>
              <w:ind w:left="-9"/>
              <w:rPr>
                <w:sz w:val="20"/>
                <w:szCs w:val="20"/>
              </w:rPr>
            </w:pPr>
            <w:r w:rsidRPr="00094362">
              <w:rPr>
                <w:sz w:val="20"/>
                <w:szCs w:val="20"/>
              </w:rPr>
              <w:t>DA</w:t>
            </w:r>
          </w:p>
        </w:tc>
      </w:tr>
      <w:tr w:rsidR="00D5284D" w:rsidRPr="007406FF" w14:paraId="60768829" w14:textId="77777777" w:rsidTr="0052296B">
        <w:trPr>
          <w:trHeight w:val="525"/>
        </w:trPr>
        <w:tc>
          <w:tcPr>
            <w:tcW w:w="572" w:type="dxa"/>
            <w:shd w:val="clear" w:color="auto" w:fill="FFFF00"/>
          </w:tcPr>
          <w:p w14:paraId="71A4A927" w14:textId="77777777" w:rsidR="00D5284D" w:rsidRPr="00094362" w:rsidRDefault="00D5284D" w:rsidP="0052296B">
            <w:pPr>
              <w:ind w:left="100"/>
              <w:rPr>
                <w:sz w:val="20"/>
                <w:szCs w:val="20"/>
              </w:rPr>
            </w:pPr>
            <w:r>
              <w:rPr>
                <w:sz w:val="20"/>
                <w:szCs w:val="20"/>
              </w:rPr>
              <w:t>9</w:t>
            </w:r>
          </w:p>
        </w:tc>
        <w:tc>
          <w:tcPr>
            <w:tcW w:w="3417" w:type="dxa"/>
            <w:shd w:val="clear" w:color="auto" w:fill="FFFF00"/>
          </w:tcPr>
          <w:p w14:paraId="54FA22B2" w14:textId="77777777" w:rsidR="00D5284D" w:rsidRPr="00094362" w:rsidRDefault="00D5284D" w:rsidP="0052296B">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1B11E54D" w14:textId="77777777" w:rsidR="00D5284D" w:rsidRPr="00094362" w:rsidRDefault="00D5284D" w:rsidP="0052296B">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8967E43" w14:textId="77777777" w:rsidR="00D5284D" w:rsidRPr="00094362" w:rsidRDefault="00D5284D" w:rsidP="0052296B">
            <w:pPr>
              <w:ind w:left="96"/>
              <w:rPr>
                <w:sz w:val="20"/>
                <w:szCs w:val="20"/>
              </w:rPr>
            </w:pPr>
            <w:r w:rsidRPr="00094362">
              <w:rPr>
                <w:sz w:val="20"/>
                <w:szCs w:val="20"/>
              </w:rPr>
              <w:t>DA</w:t>
            </w:r>
          </w:p>
        </w:tc>
      </w:tr>
      <w:tr w:rsidR="00D5284D" w:rsidRPr="00B03A84" w14:paraId="442061CF" w14:textId="77777777" w:rsidTr="0052296B">
        <w:trPr>
          <w:trHeight w:val="525"/>
        </w:trPr>
        <w:tc>
          <w:tcPr>
            <w:tcW w:w="572" w:type="dxa"/>
            <w:shd w:val="clear" w:color="auto" w:fill="FFFF00"/>
          </w:tcPr>
          <w:p w14:paraId="3E527319" w14:textId="77777777" w:rsidR="00D5284D" w:rsidRPr="00094362" w:rsidRDefault="00D5284D" w:rsidP="0052296B">
            <w:pPr>
              <w:ind w:left="100"/>
              <w:rPr>
                <w:sz w:val="20"/>
                <w:szCs w:val="20"/>
              </w:rPr>
            </w:pPr>
            <w:r>
              <w:rPr>
                <w:sz w:val="20"/>
                <w:szCs w:val="20"/>
              </w:rPr>
              <w:t>10</w:t>
            </w:r>
          </w:p>
        </w:tc>
        <w:tc>
          <w:tcPr>
            <w:tcW w:w="3417" w:type="dxa"/>
            <w:shd w:val="clear" w:color="auto" w:fill="FFFF00"/>
          </w:tcPr>
          <w:p w14:paraId="7C1656A0"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0064272"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0B2FCEE2"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rsidRPr="00B03A84" w14:paraId="6AF085A9" w14:textId="77777777" w:rsidTr="0052296B">
        <w:trPr>
          <w:trHeight w:val="525"/>
        </w:trPr>
        <w:tc>
          <w:tcPr>
            <w:tcW w:w="572" w:type="dxa"/>
            <w:shd w:val="clear" w:color="auto" w:fill="FFFF00"/>
          </w:tcPr>
          <w:p w14:paraId="2955220E" w14:textId="77777777" w:rsidR="00D5284D" w:rsidRPr="00094362" w:rsidRDefault="00D5284D" w:rsidP="0052296B">
            <w:pPr>
              <w:ind w:left="100"/>
              <w:rPr>
                <w:sz w:val="20"/>
                <w:szCs w:val="20"/>
              </w:rPr>
            </w:pPr>
            <w:r>
              <w:rPr>
                <w:sz w:val="20"/>
                <w:szCs w:val="20"/>
              </w:rPr>
              <w:t>11</w:t>
            </w:r>
          </w:p>
        </w:tc>
        <w:tc>
          <w:tcPr>
            <w:tcW w:w="3417" w:type="dxa"/>
            <w:shd w:val="clear" w:color="auto" w:fill="FFFF00"/>
          </w:tcPr>
          <w:p w14:paraId="42082AE8" w14:textId="77777777" w:rsidR="00D5284D" w:rsidRPr="00094362" w:rsidRDefault="00D5284D" w:rsidP="0052296B">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E62EC7C"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4172198"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670A82C"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rsidRPr="00B03A84" w14:paraId="06FAFC91" w14:textId="77777777" w:rsidTr="0052296B">
        <w:trPr>
          <w:trHeight w:val="525"/>
        </w:trPr>
        <w:tc>
          <w:tcPr>
            <w:tcW w:w="572" w:type="dxa"/>
            <w:shd w:val="clear" w:color="auto" w:fill="FFFF00"/>
          </w:tcPr>
          <w:p w14:paraId="284490E4" w14:textId="77777777" w:rsidR="00D5284D" w:rsidRPr="00094362" w:rsidRDefault="00D5284D" w:rsidP="0052296B">
            <w:pPr>
              <w:ind w:left="100"/>
              <w:rPr>
                <w:sz w:val="20"/>
                <w:szCs w:val="20"/>
              </w:rPr>
            </w:pPr>
            <w:r>
              <w:rPr>
                <w:sz w:val="20"/>
                <w:szCs w:val="20"/>
              </w:rPr>
              <w:t>12</w:t>
            </w:r>
          </w:p>
        </w:tc>
        <w:tc>
          <w:tcPr>
            <w:tcW w:w="3417" w:type="dxa"/>
            <w:shd w:val="clear" w:color="auto" w:fill="FFFF00"/>
          </w:tcPr>
          <w:p w14:paraId="69775544" w14:textId="77777777" w:rsidR="00D5284D" w:rsidRPr="00094362" w:rsidRDefault="00D5284D" w:rsidP="0052296B">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220EF4C3"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2D09543"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14:paraId="20161E06" w14:textId="77777777" w:rsidTr="0052296B">
        <w:trPr>
          <w:trHeight w:val="525"/>
        </w:trPr>
        <w:tc>
          <w:tcPr>
            <w:tcW w:w="572" w:type="dxa"/>
            <w:shd w:val="clear" w:color="auto" w:fill="FFFF00"/>
          </w:tcPr>
          <w:p w14:paraId="65B7F641" w14:textId="77777777" w:rsidR="00D5284D" w:rsidRPr="00094362" w:rsidRDefault="00D5284D" w:rsidP="0052296B">
            <w:pPr>
              <w:ind w:left="100"/>
              <w:rPr>
                <w:sz w:val="20"/>
                <w:szCs w:val="20"/>
              </w:rPr>
            </w:pPr>
            <w:r>
              <w:rPr>
                <w:sz w:val="20"/>
                <w:szCs w:val="20"/>
              </w:rPr>
              <w:lastRenderedPageBreak/>
              <w:t>13</w:t>
            </w:r>
          </w:p>
        </w:tc>
        <w:tc>
          <w:tcPr>
            <w:tcW w:w="3417" w:type="dxa"/>
            <w:shd w:val="clear" w:color="auto" w:fill="FFFF00"/>
          </w:tcPr>
          <w:p w14:paraId="5D6F0290" w14:textId="77777777" w:rsidR="00D5284D" w:rsidRPr="00094362" w:rsidRDefault="00D5284D" w:rsidP="0052296B">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06C23E2F" w14:textId="77777777" w:rsidR="00D5284D" w:rsidRPr="00094362" w:rsidRDefault="00D5284D" w:rsidP="0052296B">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4D84BD1" w14:textId="77777777" w:rsidR="00D5284D" w:rsidRPr="00094362" w:rsidRDefault="00D5284D" w:rsidP="0052296B">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8E17A59" w14:textId="77777777" w:rsidR="00D5284D" w:rsidRPr="00094362" w:rsidRDefault="00D5284D" w:rsidP="0052296B">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5D1F97F9" w14:textId="77777777" w:rsidR="00D5284D" w:rsidRPr="00094362" w:rsidRDefault="00D5284D" w:rsidP="0052296B">
            <w:pPr>
              <w:rPr>
                <w:sz w:val="20"/>
                <w:szCs w:val="20"/>
              </w:rPr>
            </w:pPr>
            <w:r w:rsidRPr="00094362">
              <w:rPr>
                <w:sz w:val="20"/>
                <w:szCs w:val="20"/>
              </w:rPr>
              <w:t>DA</w:t>
            </w:r>
          </w:p>
        </w:tc>
      </w:tr>
      <w:tr w:rsidR="00D5284D" w14:paraId="771CEB7D" w14:textId="77777777" w:rsidTr="0052296B">
        <w:trPr>
          <w:trHeight w:val="525"/>
        </w:trPr>
        <w:tc>
          <w:tcPr>
            <w:tcW w:w="572" w:type="dxa"/>
            <w:shd w:val="clear" w:color="auto" w:fill="FFFF00"/>
          </w:tcPr>
          <w:p w14:paraId="0B8A9B9B" w14:textId="77777777" w:rsidR="00D5284D" w:rsidRDefault="00D5284D" w:rsidP="0052296B">
            <w:pPr>
              <w:ind w:left="100"/>
              <w:rPr>
                <w:sz w:val="20"/>
                <w:szCs w:val="20"/>
              </w:rPr>
            </w:pPr>
            <w:r>
              <w:rPr>
                <w:sz w:val="20"/>
                <w:szCs w:val="20"/>
              </w:rPr>
              <w:t>14</w:t>
            </w:r>
          </w:p>
        </w:tc>
        <w:tc>
          <w:tcPr>
            <w:tcW w:w="3417" w:type="dxa"/>
            <w:shd w:val="clear" w:color="auto" w:fill="FFFF00"/>
          </w:tcPr>
          <w:p w14:paraId="5F805177" w14:textId="77777777" w:rsidR="00D5284D" w:rsidRDefault="00D5284D" w:rsidP="0052296B">
            <w:pPr>
              <w:shd w:val="clear" w:color="auto" w:fill="FFFFFF" w:themeFill="background1"/>
              <w:tabs>
                <w:tab w:val="left" w:pos="612"/>
              </w:tabs>
              <w:spacing w:before="120" w:after="120"/>
              <w:rPr>
                <w:sz w:val="20"/>
              </w:rPr>
            </w:pPr>
            <w:r>
              <w:rPr>
                <w:sz w:val="20"/>
                <w:szCs w:val="20"/>
              </w:rPr>
              <w:t>Cifra medie anuala de afaceri in ultii trei  ani</w:t>
            </w:r>
          </w:p>
        </w:tc>
        <w:tc>
          <w:tcPr>
            <w:tcW w:w="3969" w:type="dxa"/>
            <w:shd w:val="clear" w:color="auto" w:fill="FFFF00"/>
          </w:tcPr>
          <w:p w14:paraId="58C218FF" w14:textId="77777777" w:rsidR="00D5284D" w:rsidRPr="00094362" w:rsidRDefault="00D5284D" w:rsidP="0052296B">
            <w:pPr>
              <w:pStyle w:val="TableParagraph"/>
              <w:spacing w:before="116"/>
              <w:ind w:left="-1"/>
              <w:jc w:val="both"/>
              <w:rPr>
                <w:sz w:val="20"/>
                <w:szCs w:val="20"/>
              </w:rPr>
            </w:pPr>
            <w:r>
              <w:rPr>
                <w:sz w:val="20"/>
                <w:szCs w:val="20"/>
              </w:rPr>
              <w:t>Cel putin 3000000.00 lei fara TVA</w:t>
            </w:r>
          </w:p>
        </w:tc>
        <w:tc>
          <w:tcPr>
            <w:tcW w:w="1559" w:type="dxa"/>
            <w:shd w:val="clear" w:color="auto" w:fill="FFFF00"/>
          </w:tcPr>
          <w:p w14:paraId="2945D584" w14:textId="77777777" w:rsidR="00D5284D" w:rsidRPr="00094362" w:rsidRDefault="00D5284D" w:rsidP="0052296B">
            <w:pPr>
              <w:rPr>
                <w:sz w:val="20"/>
                <w:szCs w:val="20"/>
              </w:rPr>
            </w:pPr>
            <w:r>
              <w:rPr>
                <w:sz w:val="20"/>
                <w:szCs w:val="20"/>
              </w:rPr>
              <w:t>DA</w:t>
            </w:r>
          </w:p>
        </w:tc>
      </w:tr>
    </w:tbl>
    <w:p w14:paraId="2B82FFA4" w14:textId="77777777" w:rsidR="00D5284D" w:rsidRDefault="00D5284D" w:rsidP="00D5284D">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14:paraId="5B95F956" w14:textId="77777777" w:rsidR="00D5284D" w:rsidRDefault="00D5284D" w:rsidP="00D5284D">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38B5261" w14:textId="77777777" w:rsidR="00D5284D" w:rsidRDefault="00D5284D" w:rsidP="00D5284D">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w:t>
      </w:r>
      <w:proofErr w:type="gramStart"/>
      <w:r w:rsidRPr="005B4464">
        <w:rPr>
          <w:color w:val="2C2D2E"/>
          <w:shd w:val="clear" w:color="auto" w:fill="FFFFFF"/>
        </w:rPr>
        <w:t>se  </w:t>
      </w:r>
      <w:proofErr w:type="spellStart"/>
      <w:r w:rsidRPr="005B4464">
        <w:rPr>
          <w:color w:val="2C2D2E"/>
          <w:shd w:val="clear" w:color="auto" w:fill="FFFFFF"/>
        </w:rPr>
        <w:t>transferă</w:t>
      </w:r>
      <w:proofErr w:type="spellEnd"/>
      <w:proofErr w:type="gram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2E40990" w14:textId="77777777" w:rsidR="00D5284D" w:rsidRPr="005B4464" w:rsidRDefault="00D5284D" w:rsidP="00D5284D">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14FA73C" w14:textId="77777777" w:rsidR="00D5284D" w:rsidRPr="005B4464" w:rsidRDefault="00D5284D" w:rsidP="00D5284D">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17CFA568" w14:textId="77777777" w:rsidR="00D5284D" w:rsidRPr="005B4464" w:rsidRDefault="00D5284D" w:rsidP="00D5284D">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4093CF5" w14:textId="77777777" w:rsidR="00D5284D" w:rsidRPr="005B4464" w:rsidRDefault="00D5284D" w:rsidP="00D5284D">
      <w:pPr>
        <w:spacing w:line="242" w:lineRule="auto"/>
        <w:ind w:left="1347" w:right="534"/>
        <w:rPr>
          <w:lang w:val="en-US"/>
        </w:rPr>
      </w:pPr>
    </w:p>
    <w:p w14:paraId="417442FE" w14:textId="77777777" w:rsidR="00D5284D" w:rsidRDefault="00D5284D" w:rsidP="00D5284D">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proofErr w:type="gramStart"/>
      <w:r w:rsidRPr="00F96158">
        <w:rPr>
          <w:b/>
          <w:color w:val="333333"/>
        </w:rPr>
        <w:t>criminale,pentru</w:t>
      </w:r>
      <w:proofErr w:type="spellEnd"/>
      <w:proofErr w:type="gram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243AE8C3" w14:textId="77777777" w:rsidR="00D5284D" w:rsidRDefault="00D5284D" w:rsidP="00D5284D">
      <w:pPr>
        <w:pStyle w:val="a"/>
        <w:numPr>
          <w:ilvl w:val="0"/>
          <w:numId w:val="14"/>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proofErr w:type="gramStart"/>
      <w:r>
        <w:rPr>
          <w:b/>
        </w:rPr>
        <w:t>obisnuită</w:t>
      </w:r>
      <w:proofErr w:type="spellEnd"/>
      <w:r>
        <w:rPr>
          <w:b/>
        </w:rPr>
        <w:t xml:space="preserve"> </w:t>
      </w:r>
      <w:r w:rsidRPr="00F96158">
        <w:rPr>
          <w:b/>
        </w:rPr>
        <w:t xml:space="preserve"> </w:t>
      </w:r>
      <w:r>
        <w:t>(</w:t>
      </w:r>
      <w:proofErr w:type="spellStart"/>
      <w:proofErr w:type="gramEnd"/>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03003631" w14:textId="77777777" w:rsidR="00D5284D" w:rsidRDefault="00D5284D" w:rsidP="00D5284D">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A2BB5DD" w14:textId="77777777" w:rsidR="00D5284D" w:rsidRPr="00F96158" w:rsidRDefault="00D5284D" w:rsidP="00D5284D">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39ECC4BE" w14:textId="77777777" w:rsidR="00D5284D" w:rsidRDefault="00D5284D" w:rsidP="00D5284D">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4B447541" w14:textId="77777777" w:rsidR="00D5284D" w:rsidRDefault="00D5284D" w:rsidP="00D5284D">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1C531C5A" w14:textId="77777777" w:rsidR="00D5284D" w:rsidRDefault="00D5284D" w:rsidP="00D5284D">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proofErr w:type="gramStart"/>
      <w:r w:rsidRPr="00F96158">
        <w:rPr>
          <w:b/>
        </w:rPr>
        <w:t>contractului</w:t>
      </w:r>
      <w:proofErr w:type="spellEnd"/>
      <w:r>
        <w:t>:_</w:t>
      </w:r>
      <w:proofErr w:type="spellStart"/>
      <w:proofErr w:type="gramEnd"/>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B736517" w14:textId="77777777" w:rsidR="00D5284D" w:rsidRDefault="00D5284D" w:rsidP="00D5284D">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proofErr w:type="gramStart"/>
      <w:r w:rsidRPr="00F96158">
        <w:rPr>
          <w:b/>
        </w:rPr>
        <w:t>a</w:t>
      </w:r>
      <w:proofErr w:type="gramEnd"/>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54F9E644" w14:textId="77777777" w:rsidR="00D5284D" w:rsidRPr="00F96158" w:rsidRDefault="00D5284D" w:rsidP="00D5284D">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proofErr w:type="gramStart"/>
      <w:r w:rsidRPr="00F96158">
        <w:rPr>
          <w:b/>
        </w:rPr>
        <w:t>a</w:t>
      </w:r>
      <w:proofErr w:type="gramEnd"/>
      <w:r w:rsidRPr="00F96158">
        <w:rPr>
          <w:b/>
          <w:spacing w:val="-3"/>
        </w:rPr>
        <w:t xml:space="preserve"> </w:t>
      </w:r>
      <w:proofErr w:type="spellStart"/>
      <w:r w:rsidRPr="00F96158">
        <w:rPr>
          <w:b/>
          <w:spacing w:val="-2"/>
        </w:rPr>
        <w:t>ofertelor</w:t>
      </w:r>
      <w:proofErr w:type="spellEnd"/>
      <w:r w:rsidRPr="00F96158">
        <w:rPr>
          <w:b/>
          <w:spacing w:val="-2"/>
        </w:rPr>
        <w:t>:</w:t>
      </w:r>
    </w:p>
    <w:p w14:paraId="1203A06A" w14:textId="77777777" w:rsidR="00D5284D" w:rsidRDefault="00D5284D" w:rsidP="00D5284D">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302DB097" w14:textId="77777777" w:rsidR="00D5284D" w:rsidRDefault="00D5284D" w:rsidP="00D5284D">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63DC5F87" w14:textId="77777777" w:rsidR="00D5284D" w:rsidRPr="00F96158" w:rsidRDefault="00D5284D" w:rsidP="00D5284D">
      <w:pPr>
        <w:pStyle w:val="a"/>
        <w:numPr>
          <w:ilvl w:val="0"/>
          <w:numId w:val="14"/>
        </w:numPr>
        <w:tabs>
          <w:tab w:val="left" w:pos="720"/>
          <w:tab w:val="left" w:pos="1265"/>
        </w:tabs>
        <w:spacing w:before="8"/>
        <w:rPr>
          <w:b/>
        </w:rPr>
      </w:pPr>
      <w:proofErr w:type="spellStart"/>
      <w:r w:rsidRPr="00F96158">
        <w:rPr>
          <w:b/>
        </w:rPr>
        <w:lastRenderedPageBreak/>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1849B39C" w14:textId="77777777" w:rsidR="00D5284D" w:rsidRDefault="00D5284D" w:rsidP="00D5284D">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E7C1AEC" w14:textId="77777777" w:rsidR="00D5284D" w:rsidRPr="00F96158" w:rsidRDefault="00D5284D" w:rsidP="00D5284D">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proofErr w:type="gramStart"/>
      <w:r w:rsidRPr="00F96158">
        <w:rPr>
          <w:b/>
        </w:rPr>
        <w:t>a</w:t>
      </w:r>
      <w:proofErr w:type="gramEnd"/>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5A21B2DD" w14:textId="77777777" w:rsidR="00D5284D" w:rsidRDefault="00D5284D" w:rsidP="00D5284D">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59D7AE09" w14:textId="77777777" w:rsidR="00D5284D" w:rsidRDefault="00D5284D" w:rsidP="00D5284D">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23C82BC" w14:textId="77777777" w:rsidR="00D5284D" w:rsidRDefault="00D5284D" w:rsidP="00D5284D">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6703C9E" w14:textId="77777777" w:rsidR="00D5284D" w:rsidRPr="00F96158" w:rsidRDefault="00D5284D" w:rsidP="00D5284D">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3AD23677" w14:textId="77777777" w:rsidR="00D5284D" w:rsidRDefault="00D5284D" w:rsidP="00D5284D">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2D804E7F" w14:textId="77777777" w:rsidR="00D5284D" w:rsidRDefault="00D5284D" w:rsidP="00D5284D">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2E501AC1" w14:textId="77777777" w:rsidR="00D5284D" w:rsidRDefault="00D5284D" w:rsidP="00D5284D">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521F35EE" w14:textId="77777777" w:rsidR="00D5284D" w:rsidRPr="00F96158" w:rsidRDefault="00D5284D" w:rsidP="00D5284D">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264C0CF" w14:textId="77777777" w:rsidR="00D5284D" w:rsidRDefault="00D5284D" w:rsidP="00D5284D">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E457468" w14:textId="77777777" w:rsidR="00D5284D" w:rsidRDefault="00D5284D" w:rsidP="00D5284D">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098F7DE5" w14:textId="77777777" w:rsidR="00D5284D" w:rsidRDefault="00D5284D" w:rsidP="00D5284D">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60DD71F0" w14:textId="77777777" w:rsidR="00D5284D" w:rsidRDefault="00D5284D" w:rsidP="00D5284D">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2A68E36C" w14:textId="77777777" w:rsidR="00D5284D" w:rsidRPr="00F96158" w:rsidRDefault="00D5284D" w:rsidP="00D5284D">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BAP </w:t>
      </w:r>
      <w:r>
        <w:rPr>
          <w:b/>
        </w:rPr>
        <w:t>59 din 28.07.2026</w:t>
      </w:r>
    </w:p>
    <w:p w14:paraId="14E97AE8" w14:textId="77777777" w:rsidR="00D5284D" w:rsidRDefault="00D5284D" w:rsidP="00D5284D">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proofErr w:type="gramStart"/>
      <w:r w:rsidRPr="00F96158">
        <w:rPr>
          <w:b/>
        </w:rPr>
        <w:t>a</w:t>
      </w:r>
      <w:proofErr w:type="gramEnd"/>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29-31.07</w:t>
      </w:r>
      <w:r>
        <w:rPr>
          <w:spacing w:val="-2"/>
          <w:lang w:val="ro-RO"/>
        </w:rPr>
        <w:t>.2026</w:t>
      </w:r>
    </w:p>
    <w:p w14:paraId="5C1CD37F" w14:textId="77777777" w:rsidR="00D5284D" w:rsidRPr="00F96158" w:rsidRDefault="00D5284D" w:rsidP="00D5284D">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58EA9856" w14:textId="77777777" w:rsidR="00D5284D" w:rsidRDefault="00D5284D" w:rsidP="00D5284D">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D5284D" w14:paraId="6FF72F71" w14:textId="77777777" w:rsidTr="0052296B">
        <w:trPr>
          <w:trHeight w:val="97"/>
        </w:trPr>
        <w:tc>
          <w:tcPr>
            <w:tcW w:w="5171" w:type="dxa"/>
          </w:tcPr>
          <w:p w14:paraId="3AE2F5FB" w14:textId="77777777" w:rsidR="00D5284D" w:rsidRDefault="00D5284D" w:rsidP="0052296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00376C0" w14:textId="77777777" w:rsidR="00D5284D" w:rsidRDefault="00D5284D" w:rsidP="0052296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0FEF720E" w14:textId="77777777" w:rsidR="00D5284D" w:rsidRDefault="00D5284D" w:rsidP="0052296B">
            <w:pPr>
              <w:pStyle w:val="TableParagraph"/>
              <w:spacing w:before="1" w:line="233" w:lineRule="exact"/>
              <w:ind w:left="393"/>
              <w:rPr>
                <w:b/>
              </w:rPr>
            </w:pPr>
          </w:p>
        </w:tc>
      </w:tr>
      <w:tr w:rsidR="00D5284D" w14:paraId="2802E919" w14:textId="77777777" w:rsidTr="0052296B">
        <w:trPr>
          <w:trHeight w:val="97"/>
        </w:trPr>
        <w:tc>
          <w:tcPr>
            <w:tcW w:w="5171" w:type="dxa"/>
          </w:tcPr>
          <w:p w14:paraId="78E3F044" w14:textId="77777777" w:rsidR="00D5284D" w:rsidRDefault="00D5284D" w:rsidP="0052296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B856866" w14:textId="77777777" w:rsidR="00D5284D" w:rsidRDefault="00D5284D" w:rsidP="0052296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284D" w14:paraId="6D563534" w14:textId="77777777" w:rsidTr="0052296B">
        <w:trPr>
          <w:trHeight w:val="97"/>
        </w:trPr>
        <w:tc>
          <w:tcPr>
            <w:tcW w:w="5171" w:type="dxa"/>
          </w:tcPr>
          <w:p w14:paraId="12B527F8" w14:textId="77777777" w:rsidR="00D5284D" w:rsidRDefault="00D5284D" w:rsidP="0052296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ACB1E4C" w14:textId="77777777" w:rsidR="00D5284D" w:rsidRDefault="00D5284D" w:rsidP="0052296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D5284D" w14:paraId="6DFFE4C5" w14:textId="77777777" w:rsidTr="0052296B">
        <w:trPr>
          <w:trHeight w:val="97"/>
        </w:trPr>
        <w:tc>
          <w:tcPr>
            <w:tcW w:w="5171" w:type="dxa"/>
          </w:tcPr>
          <w:p w14:paraId="1F4405CD" w14:textId="77777777" w:rsidR="00D5284D" w:rsidRDefault="00D5284D" w:rsidP="0052296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0F9F5155" w14:textId="77777777" w:rsidR="00D5284D" w:rsidRDefault="00D5284D" w:rsidP="0052296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284D" w14:paraId="5DA28A52" w14:textId="77777777" w:rsidTr="0052296B">
        <w:trPr>
          <w:trHeight w:val="97"/>
        </w:trPr>
        <w:tc>
          <w:tcPr>
            <w:tcW w:w="5171" w:type="dxa"/>
          </w:tcPr>
          <w:p w14:paraId="0CF850EE" w14:textId="77777777" w:rsidR="00D5284D" w:rsidRDefault="00D5284D" w:rsidP="0052296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2D457B93" w14:textId="77777777" w:rsidR="00D5284D" w:rsidRDefault="00D5284D" w:rsidP="0052296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FA1566A" w14:textId="77777777" w:rsidR="00D5284D" w:rsidRDefault="00D5284D" w:rsidP="00D5284D">
      <w:pPr>
        <w:spacing w:line="233" w:lineRule="exact"/>
      </w:pPr>
    </w:p>
    <w:p w14:paraId="2B7CE631" w14:textId="77777777" w:rsidR="00D5284D" w:rsidRDefault="00D5284D" w:rsidP="00D5284D">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197BCCA" w14:textId="77777777" w:rsidR="00D5284D" w:rsidRPr="00F96158" w:rsidRDefault="00D5284D" w:rsidP="00D5284D">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65328D2A" w14:textId="77777777" w:rsidR="00D5284D" w:rsidRDefault="00D5284D" w:rsidP="00D5284D">
      <w:pPr>
        <w:rPr>
          <w:sz w:val="20"/>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lastRenderedPageBreak/>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223284">
              <w:fldChar w:fldCharType="begin"/>
            </w:r>
            <w:r w:rsidR="00223284">
              <w:instrText xml:space="preserve"> HYPERLINK "http://www.mtender.gov.md</w:instrText>
            </w:r>
            <w:r w:rsidR="00223284">
              <w:instrText xml:space="preserve">" </w:instrText>
            </w:r>
            <w:r w:rsidR="00223284">
              <w:fldChar w:fldCharType="separate"/>
            </w:r>
            <w:r w:rsidRPr="00FF430B">
              <w:rPr>
                <w:i/>
                <w:noProof w:val="0"/>
                <w:color w:val="0000FF"/>
                <w:u w:val="single"/>
                <w:lang w:eastAsia="ro-RO"/>
              </w:rPr>
              <w:t>www.mtender.gov.md</w:t>
            </w:r>
            <w:r w:rsidR="00223284">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lastRenderedPageBreak/>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lastRenderedPageBreak/>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lastRenderedPageBreak/>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lastRenderedPageBreak/>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lastRenderedPageBreak/>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lastRenderedPageBreak/>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693C8910" w14:textId="77777777" w:rsidR="00D5284D" w:rsidRDefault="00D5284D" w:rsidP="00D5284D">
      <w:pPr>
        <w:ind w:right="567"/>
        <w:rPr>
          <w:b/>
        </w:rPr>
      </w:pPr>
      <w:r>
        <w:rPr>
          <w:b/>
        </w:rPr>
        <w:t xml:space="preserve">Obiectul achizitiei:  </w:t>
      </w:r>
      <w:r w:rsidRPr="00D05B8E">
        <w:rPr>
          <w:b/>
          <w:bCs/>
          <w:lang w:eastAsia="ru-RU"/>
        </w:rPr>
        <w:t>Lucrari de reparatie capitala a blocului nr. 4- (2A4), pe terenul cu nr. cad. 5337202189, din r-nul Hincesti, sat. Lapusna, str. Alexandru Lapusneanu, nr. 141</w:t>
      </w:r>
      <w:r>
        <w:rPr>
          <w:lang w:val="en-US"/>
        </w:rPr>
        <w:t>Cod CPV: 45200000-9</w:t>
      </w:r>
    </w:p>
    <w:p w14:paraId="52632BB1" w14:textId="77777777" w:rsidR="00D5284D" w:rsidRPr="008612B7" w:rsidRDefault="00D5284D" w:rsidP="00D5284D">
      <w:pPr>
        <w:ind w:right="567"/>
        <w:rPr>
          <w:b/>
          <w:highlight w:val="yellow"/>
        </w:rPr>
      </w:pPr>
    </w:p>
    <w:p w14:paraId="418FFFF7" w14:textId="77777777" w:rsidR="00D5284D" w:rsidRPr="00496D35" w:rsidRDefault="00D5284D" w:rsidP="00D5284D">
      <w:pPr>
        <w:ind w:right="567"/>
        <w:rPr>
          <w:b/>
          <w:highlight w:val="yellow"/>
        </w:rPr>
      </w:pPr>
      <w:r w:rsidRPr="00496D35">
        <w:rPr>
          <w:b/>
          <w:highlight w:val="yellow"/>
        </w:rPr>
        <w:t xml:space="preserve">Procedura a fost inclusă în planul de achiziții publice a autorității contractante </w:t>
      </w:r>
    </w:p>
    <w:p w14:paraId="4C5B7854" w14:textId="77777777" w:rsidR="00D5284D" w:rsidRDefault="00D5284D" w:rsidP="00D5284D">
      <w:pPr>
        <w:rPr>
          <w:b/>
        </w:rPr>
      </w:pPr>
      <w:r w:rsidRPr="00496D35">
        <w:rPr>
          <w:b/>
        </w:rPr>
        <w:t xml:space="preserve">Da, </w:t>
      </w:r>
    </w:p>
    <w:p w14:paraId="6C2400EF" w14:textId="77777777" w:rsidR="00D5284D" w:rsidRPr="00496D35" w:rsidRDefault="00D5284D" w:rsidP="00D5284D">
      <w:pPr>
        <w:rPr>
          <w:noProof w:val="0"/>
          <w:lang w:val="en-US"/>
        </w:rPr>
      </w:pPr>
      <w:r>
        <w:rPr>
          <w:b/>
        </w:rPr>
        <w:t>Procedura de achizitie: licitație publică deschisă</w:t>
      </w:r>
    </w:p>
    <w:p w14:paraId="3C44C989" w14:textId="77777777" w:rsidR="00D5284D" w:rsidRPr="00A365A9" w:rsidRDefault="00D5284D" w:rsidP="00D5284D">
      <w:pPr>
        <w:shd w:val="clear" w:color="auto" w:fill="FFFFFF" w:themeFill="background1"/>
        <w:tabs>
          <w:tab w:val="left" w:pos="284"/>
          <w:tab w:val="right" w:pos="9531"/>
        </w:tabs>
        <w:spacing w:before="120"/>
        <w:rPr>
          <w:b/>
          <w:noProof w:val="0"/>
          <w:lang w:eastAsia="ru-RU"/>
        </w:rPr>
      </w:pPr>
    </w:p>
    <w:p w14:paraId="35F45839" w14:textId="77777777" w:rsidR="00D5284D" w:rsidRDefault="00D5284D" w:rsidP="00D5284D">
      <w:pPr>
        <w:numPr>
          <w:ilvl w:val="0"/>
          <w:numId w:val="31"/>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rsidRPr="00637E31">
        <w:rPr>
          <w:b/>
          <w:lang w:val="en-US"/>
        </w:rPr>
        <w:t xml:space="preserve">Primăria Lăpușna, </w:t>
      </w:r>
      <w:r w:rsidRPr="00637E31">
        <w:rPr>
          <w:b/>
          <w:shd w:val="clear" w:color="auto" w:fill="FFFF00"/>
          <w:lang w:val="en-US"/>
        </w:rPr>
        <w:t>r-nul Hîncești</w:t>
      </w:r>
    </w:p>
    <w:p w14:paraId="79E9592C" w14:textId="77777777" w:rsidR="00D5284D" w:rsidRPr="00467480"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467480">
        <w:rPr>
          <w:b/>
          <w:lang w:eastAsia="ru-RU"/>
        </w:rPr>
        <w:t xml:space="preserve">IDNO: </w:t>
      </w:r>
      <w:r w:rsidRPr="00637E31">
        <w:rPr>
          <w:b/>
          <w:shd w:val="clear" w:color="auto" w:fill="FFFF00"/>
        </w:rPr>
        <w:t>1007601005752</w:t>
      </w:r>
    </w:p>
    <w:p w14:paraId="080EDE5B" w14:textId="77777777" w:rsidR="00D5284D" w:rsidRPr="00467480"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467480">
        <w:rPr>
          <w:b/>
          <w:lang w:eastAsia="ru-RU"/>
        </w:rPr>
        <w:t xml:space="preserve">Adresa: </w:t>
      </w:r>
      <w:r w:rsidRPr="00467480">
        <w:rPr>
          <w:b/>
        </w:rPr>
        <w:t xml:space="preserve">s Lăpușna, </w:t>
      </w:r>
      <w:r w:rsidRPr="00467480">
        <w:rPr>
          <w:b/>
          <w:shd w:val="clear" w:color="auto" w:fill="FFFF00"/>
        </w:rPr>
        <w:t>r-nul Hîncești</w:t>
      </w:r>
    </w:p>
    <w:p w14:paraId="3D74F5CB" w14:textId="77777777" w:rsidR="00D5284D" w:rsidRPr="00E505F1"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637E31">
        <w:rPr>
          <w:b/>
          <w:shd w:val="clear" w:color="auto" w:fill="FFFF00"/>
          <w:lang w:val="en-US"/>
        </w:rPr>
        <w:t>0269-51-5-15 / 068859237</w:t>
      </w:r>
    </w:p>
    <w:p w14:paraId="4B063115" w14:textId="77777777" w:rsidR="00D5284D" w:rsidRPr="00E505F1"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hyperlink r:id="rId16" w:history="1">
        <w:r w:rsidRPr="006E573A">
          <w:rPr>
            <w:rStyle w:val="af4"/>
            <w:b/>
            <w:shd w:val="clear" w:color="auto" w:fill="FFFF00"/>
            <w:lang w:val="en-US"/>
          </w:rPr>
          <w:t>lapusna78@gmail.com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7"/>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0FE5DAF"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_</w:t>
            </w:r>
            <w:r w:rsidR="00D5284D" w:rsidRPr="00D05B8E">
              <w:rPr>
                <w:b/>
                <w:bCs/>
                <w:lang w:eastAsia="ru-RU"/>
              </w:rPr>
              <w:t xml:space="preserve"> </w:t>
            </w:r>
            <w:r w:rsidR="00D5284D" w:rsidRPr="00D05B8E">
              <w:rPr>
                <w:b/>
                <w:bCs/>
                <w:lang w:eastAsia="ru-RU"/>
              </w:rPr>
              <w:t>Lucrari de reparatie capitala a blocului nr. 4- (2A4), pe terenul cu nr. cad. 5337202189, din r-nul Hincesti, sat. Lapusna, str. Alexandru Lapusneanu, nr. 141</w:t>
            </w:r>
            <w:r w:rsidR="00D5284D">
              <w:rPr>
                <w:b/>
                <w:bCs/>
                <w:lang w:eastAsia="ru-RU"/>
              </w:rPr>
              <w:t>,</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7"/>
      <w:bookmarkEnd w:id="48"/>
    </w:p>
    <w:sectPr w:rsidR="00FF6A88" w:rsidSect="00312F05">
      <w:footerReference w:type="default" r:id="rId18"/>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223D8" w14:textId="77777777" w:rsidR="00223284" w:rsidRDefault="00223284" w:rsidP="00A20ACF">
      <w:r>
        <w:separator/>
      </w:r>
    </w:p>
  </w:endnote>
  <w:endnote w:type="continuationSeparator" w:id="0">
    <w:p w14:paraId="57A89001" w14:textId="77777777" w:rsidR="00223284" w:rsidRDefault="002232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6EFFE" w14:textId="77777777" w:rsidR="00223284" w:rsidRDefault="00223284" w:rsidP="00A20ACF">
      <w:r>
        <w:separator/>
      </w:r>
    </w:p>
  </w:footnote>
  <w:footnote w:type="continuationSeparator" w:id="0">
    <w:p w14:paraId="719FC9E5" w14:textId="77777777" w:rsidR="00223284" w:rsidRDefault="002232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4F5073"/>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7"/>
  </w:num>
  <w:num w:numId="27">
    <w:abstractNumId w:val="15"/>
  </w:num>
  <w:num w:numId="28">
    <w:abstractNumId w:val="19"/>
  </w:num>
  <w:num w:numId="29">
    <w:abstractNumId w:val="33"/>
  </w:num>
  <w:num w:numId="30">
    <w:abstractNumId w:val="20"/>
  </w:num>
  <w:num w:numId="31">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284"/>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4FC"/>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EC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84D"/>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lapusna78@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lapusna78@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B2420-41C8-4435-A4E3-CCCAF3F45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52</Pages>
  <Words>21815</Words>
  <Characters>124349</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2026-08-04T09:07:00Z</dcterms:created>
  <dcterms:modified xsi:type="dcterms:W3CDTF">2026-08-04T10:51:00Z</dcterms:modified>
</cp:coreProperties>
</file>