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F21E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F21E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9F21ED">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9F21ED">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9F21ED">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9F21ED">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9F21ED">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9F21ED">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9F21ED">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9F21ED">
      <w:pPr>
        <w:pStyle w:val="Listparagraf"/>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9F21ED">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9F21ED">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9F21ED">
      <w:pPr>
        <w:pStyle w:val="Listparagraf"/>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9F21ED">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9F21ED">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9F21ED">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9F21ED">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9F21ED">
      <w:pPr>
        <w:pStyle w:val="Listparagraf"/>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9F21ED">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9F21ED">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F21ED">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9F21ED">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9F21ED">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F21ED">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9F21ED">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9F21E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F21ED">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F21ED">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F21E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F21E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9F21E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F21E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F21E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F21E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F21E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F21ED">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F21ED">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9F21E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9F21E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F21E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F21E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F21E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9F21E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2698CBB2" w:rsidR="000E4D7D"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ECB444E" w14:textId="6708399A" w:rsidR="00E74100" w:rsidRDefault="00E74100" w:rsidP="00006D6D">
      <w:pPr>
        <w:tabs>
          <w:tab w:val="left" w:pos="284"/>
          <w:tab w:val="left" w:pos="426"/>
          <w:tab w:val="decimal" w:pos="8364"/>
        </w:tabs>
        <w:spacing w:after="120" w:line="276" w:lineRule="auto"/>
        <w:ind w:left="-284" w:right="-142" w:firstLine="284"/>
        <w:jc w:val="both"/>
        <w:rPr>
          <w:bCs/>
          <w:color w:val="000000"/>
          <w:lang w:val="ro-MD"/>
        </w:rPr>
      </w:pPr>
    </w:p>
    <w:p w14:paraId="4F005BE0" w14:textId="77777777" w:rsidR="00E74100" w:rsidRDefault="00E74100" w:rsidP="00E74100">
      <w:pPr>
        <w:pStyle w:val="Style3"/>
        <w:tabs>
          <w:tab w:val="left" w:pos="567"/>
        </w:tabs>
        <w:ind w:left="0" w:firstLine="0"/>
        <w:jc w:val="center"/>
        <w:rPr>
          <w:rFonts w:eastAsia="PMingLiU"/>
          <w:b w:val="0"/>
          <w:lang w:val="ro-RO" w:eastAsia="zh-CN"/>
        </w:rPr>
      </w:pPr>
      <w:r>
        <w:rPr>
          <w:rFonts w:eastAsia="PMingLiU"/>
          <w:lang w:val="ro-RO" w:eastAsia="zh-CN"/>
        </w:rPr>
        <w:t>FORMULARUL</w:t>
      </w:r>
    </w:p>
    <w:p w14:paraId="5BD17E1C" w14:textId="77777777" w:rsidR="00E74100" w:rsidRDefault="00E74100" w:rsidP="00E74100">
      <w:pPr>
        <w:pStyle w:val="Corptext"/>
        <w:tabs>
          <w:tab w:val="left" w:pos="567"/>
        </w:tabs>
        <w:rPr>
          <w:rFonts w:ascii="Times New Roman" w:hAnsi="Times New Roman"/>
          <w:b/>
          <w:szCs w:val="24"/>
        </w:rPr>
      </w:pPr>
    </w:p>
    <w:p w14:paraId="0EDFDAEE" w14:textId="77777777" w:rsidR="00E74100" w:rsidRDefault="00E74100" w:rsidP="00E74100">
      <w:pPr>
        <w:pStyle w:val="Corptext"/>
        <w:tabs>
          <w:tab w:val="left" w:pos="567"/>
        </w:tabs>
        <w:jc w:val="center"/>
        <w:rPr>
          <w:rFonts w:ascii="Times New Roman" w:hAnsi="Times New Roman"/>
          <w:b/>
          <w:szCs w:val="24"/>
        </w:rPr>
      </w:pPr>
      <w:r>
        <w:rPr>
          <w:rFonts w:ascii="Times New Roman" w:hAnsi="Times New Roman"/>
          <w:b/>
          <w:szCs w:val="24"/>
        </w:rPr>
        <w:t>OFERTĂ</w:t>
      </w:r>
    </w:p>
    <w:p w14:paraId="3CDE9F5F" w14:textId="77777777" w:rsidR="00E74100" w:rsidRDefault="00E74100" w:rsidP="00E74100">
      <w:pPr>
        <w:pStyle w:val="Corptext"/>
        <w:tabs>
          <w:tab w:val="left" w:pos="567"/>
        </w:tabs>
        <w:jc w:val="center"/>
        <w:rPr>
          <w:rFonts w:ascii="Times New Roman" w:hAnsi="Times New Roman"/>
          <w:szCs w:val="24"/>
        </w:rPr>
      </w:pPr>
    </w:p>
    <w:p w14:paraId="4394E138" w14:textId="77777777" w:rsidR="00E74100" w:rsidRDefault="00E74100" w:rsidP="00E74100">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4190F5CA"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 xml:space="preserve">                          (</w:t>
      </w:r>
      <w:proofErr w:type="spellStart"/>
      <w:r>
        <w:rPr>
          <w:rFonts w:ascii="Times New Roman" w:hAnsi="Times New Roman"/>
          <w:szCs w:val="24"/>
        </w:rPr>
        <w:t>dinumirea</w:t>
      </w:r>
      <w:proofErr w:type="spellEnd"/>
      <w:r>
        <w:rPr>
          <w:rFonts w:ascii="Times New Roman" w:hAnsi="Times New Roman"/>
          <w:szCs w:val="24"/>
        </w:rPr>
        <w:t xml:space="preserve"> </w:t>
      </w:r>
      <w:proofErr w:type="spellStart"/>
      <w:r>
        <w:rPr>
          <w:rFonts w:ascii="Times New Roman" w:hAnsi="Times New Roman"/>
          <w:szCs w:val="24"/>
        </w:rPr>
        <w:t>autorităţii</w:t>
      </w:r>
      <w:proofErr w:type="spellEnd"/>
      <w:r>
        <w:rPr>
          <w:rFonts w:ascii="Times New Roman" w:hAnsi="Times New Roman"/>
          <w:szCs w:val="24"/>
        </w:rPr>
        <w:t xml:space="preserve"> contractante </w:t>
      </w:r>
      <w:proofErr w:type="spellStart"/>
      <w:r>
        <w:rPr>
          <w:rFonts w:ascii="Times New Roman" w:hAnsi="Times New Roman"/>
          <w:szCs w:val="24"/>
        </w:rPr>
        <w:t>şi</w:t>
      </w:r>
      <w:proofErr w:type="spellEnd"/>
      <w:r>
        <w:rPr>
          <w:rFonts w:ascii="Times New Roman" w:hAnsi="Times New Roman"/>
          <w:szCs w:val="24"/>
        </w:rPr>
        <w:t xml:space="preserve"> adresa completă)</w:t>
      </w:r>
    </w:p>
    <w:p w14:paraId="7132150E"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295EAFA6" w14:textId="77777777" w:rsidR="00E74100" w:rsidRDefault="00E74100" w:rsidP="00E74100">
      <w:pPr>
        <w:pStyle w:val="Corptext"/>
        <w:tabs>
          <w:tab w:val="left" w:pos="567"/>
        </w:tabs>
        <w:spacing w:line="360" w:lineRule="auto"/>
        <w:rPr>
          <w:rFonts w:ascii="Times New Roman" w:hAnsi="Times New Roman"/>
          <w:szCs w:val="24"/>
        </w:rPr>
      </w:pPr>
      <w:proofErr w:type="spellStart"/>
      <w:r>
        <w:rPr>
          <w:rFonts w:ascii="Times New Roman" w:hAnsi="Times New Roman"/>
          <w:szCs w:val="24"/>
        </w:rPr>
        <w:t>Stimaţi</w:t>
      </w:r>
      <w:proofErr w:type="spellEnd"/>
      <w:r>
        <w:rPr>
          <w:rFonts w:ascii="Times New Roman" w:hAnsi="Times New Roman"/>
          <w:szCs w:val="24"/>
        </w:rPr>
        <w:t xml:space="preserve"> domni,</w:t>
      </w:r>
    </w:p>
    <w:p w14:paraId="30854CFF" w14:textId="77777777" w:rsidR="00E74100" w:rsidRDefault="00E74100" w:rsidP="009F21ED">
      <w:pPr>
        <w:pStyle w:val="Corptext"/>
        <w:numPr>
          <w:ilvl w:val="0"/>
          <w:numId w:val="38"/>
        </w:numPr>
        <w:tabs>
          <w:tab w:val="left" w:pos="567"/>
        </w:tabs>
        <w:spacing w:line="360" w:lineRule="auto"/>
        <w:ind w:left="0" w:firstLine="0"/>
        <w:jc w:val="both"/>
        <w:rPr>
          <w:rFonts w:ascii="Times New Roman" w:hAnsi="Times New Roman"/>
          <w:szCs w:val="24"/>
        </w:rPr>
      </w:pPr>
      <w:proofErr w:type="spellStart"/>
      <w:r>
        <w:rPr>
          <w:rFonts w:ascii="Times New Roman" w:hAnsi="Times New Roman"/>
          <w:szCs w:val="24"/>
        </w:rPr>
        <w:t>Examinînddocumentaţia</w:t>
      </w:r>
      <w:proofErr w:type="spellEnd"/>
      <w:r>
        <w:rPr>
          <w:rFonts w:ascii="Times New Roman" w:hAnsi="Times New Roman"/>
          <w:szCs w:val="24"/>
        </w:rPr>
        <w:t xml:space="preserve"> standard pentru elaborarea </w:t>
      </w:r>
      <w:proofErr w:type="spellStart"/>
      <w:r>
        <w:rPr>
          <w:rFonts w:ascii="Times New Roman" w:hAnsi="Times New Roman"/>
          <w:szCs w:val="24"/>
        </w:rPr>
        <w:t>şi</w:t>
      </w:r>
      <w:proofErr w:type="spellEnd"/>
      <w:r>
        <w:rPr>
          <w:rFonts w:ascii="Times New Roman" w:hAnsi="Times New Roman"/>
          <w:szCs w:val="24"/>
        </w:rPr>
        <w:t xml:space="preserve"> prezentarea ofertei, subsemnaţii,___________________________________________________________________</w:t>
      </w:r>
    </w:p>
    <w:p w14:paraId="04E79660" w14:textId="77777777" w:rsidR="00E74100" w:rsidRDefault="00E74100" w:rsidP="00E74100">
      <w:pPr>
        <w:pStyle w:val="Corptext"/>
        <w:tabs>
          <w:tab w:val="left" w:pos="567"/>
        </w:tabs>
        <w:rPr>
          <w:rFonts w:ascii="Times New Roman" w:hAnsi="Times New Roman"/>
          <w:szCs w:val="24"/>
        </w:rPr>
      </w:pPr>
      <w:proofErr w:type="spellStart"/>
      <w:r>
        <w:rPr>
          <w:rFonts w:ascii="Times New Roman" w:hAnsi="Times New Roman"/>
          <w:szCs w:val="24"/>
        </w:rPr>
        <w:t>reprezentanţi</w:t>
      </w:r>
      <w:proofErr w:type="spellEnd"/>
      <w:r>
        <w:rPr>
          <w:rFonts w:ascii="Times New Roman" w:hAnsi="Times New Roman"/>
          <w:szCs w:val="24"/>
        </w:rPr>
        <w:t xml:space="preserve"> ai ofertantului _______________________________________________________ </w:t>
      </w:r>
    </w:p>
    <w:p w14:paraId="43809C25" w14:textId="77777777" w:rsidR="00E74100" w:rsidRDefault="00E74100" w:rsidP="00E74100">
      <w:pPr>
        <w:pStyle w:val="Corptext"/>
        <w:tabs>
          <w:tab w:val="left" w:pos="567"/>
        </w:tabs>
        <w:jc w:val="center"/>
        <w:rPr>
          <w:rFonts w:ascii="Times New Roman" w:hAnsi="Times New Roman"/>
          <w:szCs w:val="24"/>
        </w:rPr>
      </w:pPr>
      <w:r>
        <w:rPr>
          <w:rFonts w:ascii="Times New Roman" w:hAnsi="Times New Roman"/>
          <w:szCs w:val="24"/>
        </w:rPr>
        <w:t>(denumirea, numele ofertantului)</w:t>
      </w:r>
    </w:p>
    <w:p w14:paraId="37F304EB"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01107E2C" w14:textId="77777777" w:rsidR="00E74100" w:rsidRDefault="00E74100" w:rsidP="00E74100">
      <w:pPr>
        <w:pStyle w:val="Corptext"/>
        <w:tabs>
          <w:tab w:val="left" w:pos="567"/>
        </w:tabs>
        <w:rPr>
          <w:rFonts w:ascii="Times New Roman" w:hAnsi="Times New Roman"/>
          <w:szCs w:val="24"/>
        </w:rPr>
      </w:pPr>
      <w:r>
        <w:rPr>
          <w:rFonts w:ascii="Times New Roman" w:hAnsi="Times New Roman"/>
          <w:szCs w:val="24"/>
        </w:rPr>
        <w:t xml:space="preserve">ne oferim ca, în conformitate cu prevederile </w:t>
      </w:r>
      <w:proofErr w:type="spellStart"/>
      <w:r>
        <w:rPr>
          <w:rFonts w:ascii="Times New Roman" w:hAnsi="Times New Roman"/>
          <w:szCs w:val="24"/>
        </w:rPr>
        <w:t>şicerinţele</w:t>
      </w:r>
      <w:proofErr w:type="spellEnd"/>
      <w:r>
        <w:rPr>
          <w:rFonts w:ascii="Times New Roman" w:hAnsi="Times New Roman"/>
          <w:szCs w:val="24"/>
        </w:rPr>
        <w:t xml:space="preserve"> cuprinse în </w:t>
      </w:r>
      <w:proofErr w:type="spellStart"/>
      <w:r>
        <w:rPr>
          <w:rFonts w:ascii="Times New Roman" w:hAnsi="Times New Roman"/>
          <w:szCs w:val="24"/>
        </w:rPr>
        <w:t>documentaţiamenţionată</w:t>
      </w:r>
      <w:proofErr w:type="spellEnd"/>
      <w:r>
        <w:rPr>
          <w:rFonts w:ascii="Times New Roman" w:hAnsi="Times New Roman"/>
          <w:szCs w:val="24"/>
        </w:rPr>
        <w:t>, să executăm__________________________________________________________</w:t>
      </w:r>
    </w:p>
    <w:p w14:paraId="70C50671" w14:textId="77777777" w:rsidR="00E74100" w:rsidRDefault="00E74100" w:rsidP="00E74100">
      <w:pPr>
        <w:pStyle w:val="Corptext"/>
        <w:tabs>
          <w:tab w:val="left" w:pos="567"/>
        </w:tabs>
        <w:rPr>
          <w:rFonts w:ascii="Times New Roman" w:hAnsi="Times New Roman"/>
          <w:szCs w:val="24"/>
        </w:rPr>
      </w:pPr>
      <w:r>
        <w:rPr>
          <w:rFonts w:ascii="Times New Roman" w:hAnsi="Times New Roman"/>
          <w:szCs w:val="24"/>
        </w:rPr>
        <w:t xml:space="preserve">                                                                                      (denumirea lucrării)</w:t>
      </w:r>
    </w:p>
    <w:p w14:paraId="5195208D"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610E9E35" w14:textId="77777777" w:rsidR="00E74100" w:rsidRDefault="00E74100" w:rsidP="00E74100">
      <w:pPr>
        <w:pStyle w:val="Corptext"/>
        <w:tabs>
          <w:tab w:val="left" w:pos="567"/>
        </w:tabs>
        <w:rPr>
          <w:rFonts w:ascii="Times New Roman" w:hAnsi="Times New Roman"/>
          <w:szCs w:val="24"/>
        </w:rPr>
      </w:pPr>
      <w:r>
        <w:rPr>
          <w:rFonts w:ascii="Times New Roman" w:hAnsi="Times New Roman"/>
          <w:szCs w:val="24"/>
        </w:rPr>
        <w:t xml:space="preserve">pentru suma fără TVA de ________________________________________________________lei, </w:t>
      </w:r>
    </w:p>
    <w:p w14:paraId="08D8410E" w14:textId="77777777" w:rsidR="00E74100" w:rsidRDefault="00E74100" w:rsidP="00E74100">
      <w:pPr>
        <w:pStyle w:val="Corptext"/>
        <w:tabs>
          <w:tab w:val="left" w:pos="567"/>
        </w:tabs>
        <w:jc w:val="center"/>
        <w:rPr>
          <w:rFonts w:ascii="Times New Roman" w:hAnsi="Times New Roman"/>
          <w:szCs w:val="24"/>
        </w:rPr>
      </w:pPr>
      <w:r>
        <w:rPr>
          <w:rFonts w:ascii="Times New Roman" w:hAnsi="Times New Roman"/>
          <w:szCs w:val="24"/>
        </w:rPr>
        <w:t xml:space="preserve">(suma în litere </w:t>
      </w:r>
      <w:proofErr w:type="spellStart"/>
      <w:r>
        <w:rPr>
          <w:rFonts w:ascii="Times New Roman" w:hAnsi="Times New Roman"/>
          <w:szCs w:val="24"/>
        </w:rPr>
        <w:t>şi</w:t>
      </w:r>
      <w:proofErr w:type="spellEnd"/>
      <w:r>
        <w:rPr>
          <w:rFonts w:ascii="Times New Roman" w:hAnsi="Times New Roman"/>
          <w:szCs w:val="24"/>
        </w:rPr>
        <w:t xml:space="preserve"> în cifre)</w:t>
      </w:r>
    </w:p>
    <w:p w14:paraId="6B447BD8"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la care se adaugă taxa pe valoarea adăugată în cuantum de ______________________________</w:t>
      </w:r>
    </w:p>
    <w:p w14:paraId="3D4FEB6E" w14:textId="77777777" w:rsidR="00E74100" w:rsidRDefault="00E74100" w:rsidP="00E74100">
      <w:pPr>
        <w:pStyle w:val="Corptext"/>
        <w:tabs>
          <w:tab w:val="left" w:pos="567"/>
        </w:tabs>
        <w:rPr>
          <w:rFonts w:ascii="Times New Roman" w:hAnsi="Times New Roman"/>
          <w:szCs w:val="24"/>
        </w:rPr>
      </w:pPr>
      <w:r>
        <w:rPr>
          <w:rFonts w:ascii="Times New Roman" w:hAnsi="Times New Roman"/>
          <w:szCs w:val="24"/>
        </w:rPr>
        <w:t>________________________________________________ lei.</w:t>
      </w:r>
    </w:p>
    <w:p w14:paraId="3E07AC69"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 xml:space="preserve">                          (suma în litere </w:t>
      </w:r>
      <w:proofErr w:type="spellStart"/>
      <w:r>
        <w:rPr>
          <w:rFonts w:ascii="Times New Roman" w:hAnsi="Times New Roman"/>
          <w:szCs w:val="24"/>
        </w:rPr>
        <w:t>şi</w:t>
      </w:r>
      <w:proofErr w:type="spellEnd"/>
      <w:r>
        <w:rPr>
          <w:rFonts w:ascii="Times New Roman" w:hAnsi="Times New Roman"/>
          <w:szCs w:val="24"/>
        </w:rPr>
        <w:t xml:space="preserve"> în cifre)</w:t>
      </w:r>
    </w:p>
    <w:p w14:paraId="476DFCA1" w14:textId="77777777" w:rsidR="00E74100" w:rsidRDefault="00E74100" w:rsidP="009F21ED">
      <w:pPr>
        <w:pStyle w:val="Corptext"/>
        <w:numPr>
          <w:ilvl w:val="0"/>
          <w:numId w:val="38"/>
        </w:numPr>
        <w:tabs>
          <w:tab w:val="left" w:pos="567"/>
        </w:tabs>
        <w:ind w:left="0" w:firstLine="0"/>
        <w:jc w:val="both"/>
        <w:rPr>
          <w:rFonts w:ascii="Times New Roman" w:hAnsi="Times New Roman"/>
          <w:szCs w:val="24"/>
        </w:rPr>
      </w:pPr>
      <w:r>
        <w:rPr>
          <w:rFonts w:ascii="Times New Roman" w:hAnsi="Times New Roman"/>
          <w:szCs w:val="24"/>
        </w:rPr>
        <w:t xml:space="preserve">Ne angajăm ca, în cazul în care oferta noastră este stabilită </w:t>
      </w:r>
      <w:proofErr w:type="spellStart"/>
      <w:r>
        <w:rPr>
          <w:rFonts w:ascii="Times New Roman" w:hAnsi="Times New Roman"/>
          <w:szCs w:val="24"/>
        </w:rPr>
        <w:t>cîştigătoare</w:t>
      </w:r>
      <w:proofErr w:type="spellEnd"/>
      <w:r>
        <w:rPr>
          <w:rFonts w:ascii="Times New Roman" w:hAnsi="Times New Roman"/>
          <w:szCs w:val="24"/>
        </w:rPr>
        <w:t xml:space="preserve">, să începem lucrările </w:t>
      </w:r>
      <w:proofErr w:type="spellStart"/>
      <w:r>
        <w:rPr>
          <w:rFonts w:ascii="Times New Roman" w:hAnsi="Times New Roman"/>
          <w:szCs w:val="24"/>
        </w:rPr>
        <w:t>cît</w:t>
      </w:r>
      <w:proofErr w:type="spellEnd"/>
      <w:r>
        <w:rPr>
          <w:rFonts w:ascii="Times New Roman" w:hAnsi="Times New Roman"/>
          <w:szCs w:val="24"/>
        </w:rPr>
        <w:t xml:space="preserve"> mai </w:t>
      </w:r>
      <w:proofErr w:type="spellStart"/>
      <w:r>
        <w:rPr>
          <w:rFonts w:ascii="Times New Roman" w:hAnsi="Times New Roman"/>
          <w:szCs w:val="24"/>
        </w:rPr>
        <w:t>curînd</w:t>
      </w:r>
      <w:proofErr w:type="spellEnd"/>
      <w:r>
        <w:rPr>
          <w:rFonts w:ascii="Times New Roman" w:hAnsi="Times New Roman"/>
          <w:szCs w:val="24"/>
        </w:rPr>
        <w:t xml:space="preserve"> posibil după primirea </w:t>
      </w:r>
      <w:proofErr w:type="spellStart"/>
      <w:r>
        <w:rPr>
          <w:rFonts w:ascii="Times New Roman" w:hAnsi="Times New Roman"/>
          <w:szCs w:val="24"/>
        </w:rPr>
        <w:t>dispoziţiei</w:t>
      </w:r>
      <w:proofErr w:type="spellEnd"/>
      <w:r>
        <w:rPr>
          <w:rFonts w:ascii="Times New Roman" w:hAnsi="Times New Roman"/>
          <w:szCs w:val="24"/>
        </w:rPr>
        <w:t xml:space="preserve"> de începere </w:t>
      </w:r>
      <w:proofErr w:type="spellStart"/>
      <w:r>
        <w:rPr>
          <w:rFonts w:ascii="Times New Roman" w:hAnsi="Times New Roman"/>
          <w:szCs w:val="24"/>
        </w:rPr>
        <w:t>şi</w:t>
      </w:r>
      <w:proofErr w:type="spellEnd"/>
      <w:r>
        <w:rPr>
          <w:rFonts w:ascii="Times New Roman" w:hAnsi="Times New Roman"/>
          <w:szCs w:val="24"/>
        </w:rPr>
        <w:t xml:space="preserve"> să terminăm lucrările în conformitate cu graficul de executare anexate în____________________________________________________________luni calendaristice.</w:t>
      </w:r>
    </w:p>
    <w:p w14:paraId="61818713"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 xml:space="preserve">                          (perioada în litere </w:t>
      </w:r>
      <w:proofErr w:type="spellStart"/>
      <w:r>
        <w:rPr>
          <w:rFonts w:ascii="Times New Roman" w:hAnsi="Times New Roman"/>
          <w:szCs w:val="24"/>
        </w:rPr>
        <w:t>şi</w:t>
      </w:r>
      <w:proofErr w:type="spellEnd"/>
      <w:r>
        <w:rPr>
          <w:rFonts w:ascii="Times New Roman" w:hAnsi="Times New Roman"/>
          <w:szCs w:val="24"/>
        </w:rPr>
        <w:t xml:space="preserve"> în cifre)</w:t>
      </w:r>
    </w:p>
    <w:p w14:paraId="4127D4E5" w14:textId="77777777" w:rsidR="00E74100" w:rsidRDefault="00E74100" w:rsidP="009F21ED">
      <w:pPr>
        <w:pStyle w:val="Corptext"/>
        <w:numPr>
          <w:ilvl w:val="0"/>
          <w:numId w:val="38"/>
        </w:numPr>
        <w:tabs>
          <w:tab w:val="left" w:pos="567"/>
        </w:tabs>
        <w:ind w:left="0" w:firstLine="0"/>
        <w:jc w:val="both"/>
        <w:rPr>
          <w:rFonts w:ascii="Times New Roman" w:hAnsi="Times New Roman"/>
          <w:szCs w:val="24"/>
        </w:rPr>
      </w:pPr>
      <w:r>
        <w:rPr>
          <w:rFonts w:ascii="Times New Roman" w:hAnsi="Times New Roman"/>
          <w:szCs w:val="24"/>
        </w:rPr>
        <w:t xml:space="preserve">Ne angajăm să </w:t>
      </w:r>
      <w:proofErr w:type="spellStart"/>
      <w:r>
        <w:rPr>
          <w:rFonts w:ascii="Times New Roman" w:hAnsi="Times New Roman"/>
          <w:szCs w:val="24"/>
        </w:rPr>
        <w:t>menţinem</w:t>
      </w:r>
      <w:proofErr w:type="spellEnd"/>
      <w:r>
        <w:rPr>
          <w:rFonts w:ascii="Times New Roman" w:hAnsi="Times New Roman"/>
          <w:szCs w:val="24"/>
        </w:rPr>
        <w:t xml:space="preserve"> această ofertă valabilă pentru o durată de __________________________________ zile, respectiv </w:t>
      </w:r>
      <w:proofErr w:type="spellStart"/>
      <w:r>
        <w:rPr>
          <w:rFonts w:ascii="Times New Roman" w:hAnsi="Times New Roman"/>
          <w:szCs w:val="24"/>
        </w:rPr>
        <w:t>pînă</w:t>
      </w:r>
      <w:proofErr w:type="spellEnd"/>
      <w:r>
        <w:rPr>
          <w:rFonts w:ascii="Times New Roman" w:hAnsi="Times New Roman"/>
          <w:szCs w:val="24"/>
        </w:rPr>
        <w:t xml:space="preserve"> la data de____________________                             </w:t>
      </w:r>
    </w:p>
    <w:p w14:paraId="301F2BBC" w14:textId="77777777" w:rsidR="00E74100" w:rsidRDefault="00E74100" w:rsidP="00E74100">
      <w:pPr>
        <w:pStyle w:val="Corptext"/>
        <w:tabs>
          <w:tab w:val="left" w:pos="567"/>
        </w:tabs>
        <w:rPr>
          <w:rFonts w:ascii="Times New Roman" w:hAnsi="Times New Roman"/>
          <w:szCs w:val="24"/>
        </w:rPr>
      </w:pPr>
      <w:r>
        <w:rPr>
          <w:rFonts w:ascii="Times New Roman" w:hAnsi="Times New Roman"/>
          <w:szCs w:val="24"/>
        </w:rPr>
        <w:t xml:space="preserve">              (durata în litere </w:t>
      </w:r>
      <w:proofErr w:type="spellStart"/>
      <w:r>
        <w:rPr>
          <w:rFonts w:ascii="Times New Roman" w:hAnsi="Times New Roman"/>
          <w:szCs w:val="24"/>
        </w:rPr>
        <w:t>şi</w:t>
      </w:r>
      <w:proofErr w:type="spellEnd"/>
      <w:r>
        <w:rPr>
          <w:rFonts w:ascii="Times New Roman" w:hAnsi="Times New Roman"/>
          <w:szCs w:val="24"/>
        </w:rPr>
        <w:t xml:space="preserve"> în cifre)</w:t>
      </w:r>
    </w:p>
    <w:p w14:paraId="36DD9D45" w14:textId="77777777" w:rsidR="00E74100" w:rsidRDefault="00E74100" w:rsidP="00E74100">
      <w:pPr>
        <w:pStyle w:val="Corptext"/>
        <w:tabs>
          <w:tab w:val="left" w:pos="567"/>
        </w:tabs>
        <w:rPr>
          <w:rFonts w:ascii="Times New Roman" w:hAnsi="Times New Roman"/>
          <w:szCs w:val="24"/>
        </w:rPr>
      </w:pPr>
      <w:r>
        <w:rPr>
          <w:rFonts w:ascii="Times New Roman" w:hAnsi="Times New Roman"/>
          <w:szCs w:val="24"/>
        </w:rPr>
        <w:t xml:space="preserve">______________________________________, </w:t>
      </w:r>
      <w:proofErr w:type="spellStart"/>
      <w:r>
        <w:rPr>
          <w:rFonts w:ascii="Times New Roman" w:hAnsi="Times New Roman"/>
          <w:szCs w:val="24"/>
        </w:rPr>
        <w:t>şi</w:t>
      </w:r>
      <w:proofErr w:type="spellEnd"/>
      <w:r>
        <w:rPr>
          <w:rFonts w:ascii="Times New Roman" w:hAnsi="Times New Roman"/>
          <w:szCs w:val="24"/>
        </w:rPr>
        <w:t xml:space="preserve"> ea va </w:t>
      </w:r>
      <w:proofErr w:type="spellStart"/>
      <w:r>
        <w:rPr>
          <w:rFonts w:ascii="Times New Roman" w:hAnsi="Times New Roman"/>
          <w:szCs w:val="24"/>
        </w:rPr>
        <w:t>rămîne</w:t>
      </w:r>
      <w:proofErr w:type="spellEnd"/>
      <w:r>
        <w:rPr>
          <w:rFonts w:ascii="Times New Roman" w:hAnsi="Times New Roman"/>
          <w:szCs w:val="24"/>
        </w:rPr>
        <w:t xml:space="preserve"> obligatorie pentru noi </w:t>
      </w:r>
      <w:proofErr w:type="spellStart"/>
      <w:r>
        <w:rPr>
          <w:rFonts w:ascii="Times New Roman" w:hAnsi="Times New Roman"/>
          <w:szCs w:val="24"/>
        </w:rPr>
        <w:t>şi</w:t>
      </w:r>
      <w:proofErr w:type="spellEnd"/>
      <w:r>
        <w:rPr>
          <w:rFonts w:ascii="Times New Roman" w:hAnsi="Times New Roman"/>
          <w:szCs w:val="24"/>
        </w:rPr>
        <w:t xml:space="preserve"> poate fi  </w:t>
      </w:r>
    </w:p>
    <w:p w14:paraId="6EE72EF7" w14:textId="77777777" w:rsidR="00E74100" w:rsidRDefault="00E74100" w:rsidP="00E74100">
      <w:pPr>
        <w:pStyle w:val="Corptext"/>
        <w:tabs>
          <w:tab w:val="left" w:pos="567"/>
        </w:tabs>
        <w:rPr>
          <w:rFonts w:ascii="Times New Roman" w:hAnsi="Times New Roman"/>
          <w:szCs w:val="24"/>
        </w:rPr>
      </w:pPr>
      <w:r>
        <w:rPr>
          <w:rFonts w:ascii="Times New Roman" w:hAnsi="Times New Roman"/>
          <w:szCs w:val="24"/>
        </w:rPr>
        <w:t xml:space="preserve">              (ziua/luna/anul)        </w:t>
      </w:r>
    </w:p>
    <w:p w14:paraId="36019DD6"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 xml:space="preserve">acceptată </w:t>
      </w:r>
      <w:proofErr w:type="spellStart"/>
      <w:r>
        <w:rPr>
          <w:rFonts w:ascii="Times New Roman" w:hAnsi="Times New Roman"/>
          <w:szCs w:val="24"/>
        </w:rPr>
        <w:t>oricînd</w:t>
      </w:r>
      <w:proofErr w:type="spellEnd"/>
      <w:r>
        <w:rPr>
          <w:rFonts w:ascii="Times New Roman" w:hAnsi="Times New Roman"/>
          <w:szCs w:val="24"/>
        </w:rPr>
        <w:t xml:space="preserve">  înainte de expirarea perioadei de valabilitate.</w:t>
      </w:r>
    </w:p>
    <w:p w14:paraId="7710E7FD" w14:textId="77777777" w:rsidR="00E74100" w:rsidRDefault="00E74100" w:rsidP="009F21ED">
      <w:pPr>
        <w:pStyle w:val="Corptext"/>
        <w:numPr>
          <w:ilvl w:val="0"/>
          <w:numId w:val="38"/>
        </w:numPr>
        <w:tabs>
          <w:tab w:val="left" w:pos="567"/>
        </w:tabs>
        <w:spacing w:line="360" w:lineRule="auto"/>
        <w:ind w:left="0" w:firstLine="0"/>
        <w:jc w:val="both"/>
        <w:rPr>
          <w:rFonts w:ascii="Times New Roman" w:hAnsi="Times New Roman"/>
          <w:szCs w:val="24"/>
        </w:rPr>
      </w:pPr>
      <w:proofErr w:type="spellStart"/>
      <w:r>
        <w:rPr>
          <w:rFonts w:ascii="Times New Roman" w:hAnsi="Times New Roman"/>
          <w:szCs w:val="24"/>
        </w:rPr>
        <w:t>Pînă</w:t>
      </w:r>
      <w:proofErr w:type="spellEnd"/>
      <w:r>
        <w:rPr>
          <w:rFonts w:ascii="Times New Roman" w:hAnsi="Times New Roman"/>
          <w:szCs w:val="24"/>
        </w:rPr>
        <w:t xml:space="preserve"> la încheierea,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această ofertă, împreună cu comunicarea transmisă de dumneavoastră, prin care oferta noastră este stabilită </w:t>
      </w:r>
      <w:proofErr w:type="spellStart"/>
      <w:r>
        <w:rPr>
          <w:rFonts w:ascii="Times New Roman" w:hAnsi="Times New Roman"/>
          <w:szCs w:val="24"/>
        </w:rPr>
        <w:t>cîştigătoare</w:t>
      </w:r>
      <w:proofErr w:type="spellEnd"/>
      <w:r>
        <w:rPr>
          <w:rFonts w:ascii="Times New Roman" w:hAnsi="Times New Roman"/>
          <w:szCs w:val="24"/>
        </w:rPr>
        <w:t>, vor constitui un contract angajat între noi.</w:t>
      </w:r>
    </w:p>
    <w:p w14:paraId="5EA0DF87" w14:textId="77777777" w:rsidR="00E74100" w:rsidRDefault="00E74100" w:rsidP="009F21ED">
      <w:pPr>
        <w:pStyle w:val="Corptext"/>
        <w:numPr>
          <w:ilvl w:val="0"/>
          <w:numId w:val="38"/>
        </w:numPr>
        <w:tabs>
          <w:tab w:val="left" w:pos="567"/>
        </w:tabs>
        <w:ind w:left="0" w:firstLine="0"/>
        <w:jc w:val="both"/>
        <w:rPr>
          <w:rFonts w:ascii="Times New Roman" w:hAnsi="Times New Roman"/>
          <w:szCs w:val="24"/>
        </w:rPr>
      </w:pPr>
      <w:r>
        <w:rPr>
          <w:rFonts w:ascii="Times New Roman" w:hAnsi="Times New Roman"/>
          <w:szCs w:val="24"/>
        </w:rPr>
        <w:t>Alături de oferta de bază:</w:t>
      </w:r>
    </w:p>
    <w:p w14:paraId="5CAC1961" w14:textId="77777777" w:rsidR="00E74100" w:rsidRDefault="00E74100" w:rsidP="00E74100">
      <w:pPr>
        <w:pStyle w:val="Corptext"/>
        <w:tabs>
          <w:tab w:val="left" w:pos="567"/>
        </w:tabs>
        <w:spacing w:line="360" w:lineRule="auto"/>
        <w:ind w:left="1080"/>
        <w:rPr>
          <w:rFonts w:ascii="Times New Roman" w:hAnsi="Times New Roman"/>
          <w:szCs w:val="24"/>
        </w:rPr>
      </w:pPr>
      <w:r>
        <w:rPr>
          <w:rFonts w:ascii="Times New Roman" w:hAnsi="Times New Roman"/>
          <w:szCs w:val="24"/>
        </w:rPr>
        <w:t xml:space="preserve">[ </w:t>
      </w:r>
      <w:r>
        <w:rPr>
          <w:rFonts w:ascii="Times New Roman" w:hAnsi="Times New Roman"/>
          <w:szCs w:val="24"/>
        </w:rPr>
        <w:sym w:font="Symbol" w:char="005D"/>
      </w:r>
      <w:r>
        <w:rPr>
          <w:rFonts w:ascii="Times New Roman" w:hAnsi="Times New Roman"/>
          <w:szCs w:val="24"/>
        </w:rPr>
        <w:t xml:space="preserve"> depunem oferta alternativă, ale cărei detalii </w:t>
      </w:r>
      <w:proofErr w:type="spellStart"/>
      <w:r>
        <w:rPr>
          <w:rFonts w:ascii="Times New Roman" w:hAnsi="Times New Roman"/>
          <w:szCs w:val="24"/>
        </w:rPr>
        <w:t>sînt</w:t>
      </w:r>
      <w:proofErr w:type="spellEnd"/>
      <w:r>
        <w:rPr>
          <w:rFonts w:ascii="Times New Roman" w:hAnsi="Times New Roman"/>
          <w:szCs w:val="24"/>
        </w:rPr>
        <w:t xml:space="preserve"> prezentate într-un formular de ofertă separat, marcat în mod clar „alternativă”;</w:t>
      </w:r>
    </w:p>
    <w:p w14:paraId="51568830" w14:textId="77777777" w:rsidR="00E74100" w:rsidRDefault="00E74100" w:rsidP="00E74100">
      <w:pPr>
        <w:pStyle w:val="Corptext"/>
        <w:tabs>
          <w:tab w:val="left" w:pos="567"/>
        </w:tabs>
        <w:spacing w:line="360" w:lineRule="auto"/>
        <w:ind w:left="1080"/>
        <w:rPr>
          <w:rFonts w:ascii="Times New Roman" w:hAnsi="Times New Roman"/>
          <w:szCs w:val="24"/>
        </w:rPr>
      </w:pPr>
      <w:r>
        <w:rPr>
          <w:rFonts w:ascii="Times New Roman" w:hAnsi="Times New Roman"/>
          <w:szCs w:val="24"/>
        </w:rPr>
        <w:sym w:font="Symbol" w:char="005B"/>
      </w:r>
      <w:r>
        <w:rPr>
          <w:rFonts w:ascii="Times New Roman" w:hAnsi="Times New Roman"/>
          <w:szCs w:val="24"/>
        </w:rPr>
        <w:sym w:font="Symbol" w:char="005D"/>
      </w:r>
      <w:r>
        <w:rPr>
          <w:rFonts w:ascii="Times New Roman" w:hAnsi="Times New Roman"/>
          <w:szCs w:val="24"/>
        </w:rPr>
        <w:t xml:space="preserve"> nu depunem ofertă alternativă.</w:t>
      </w:r>
    </w:p>
    <w:p w14:paraId="7FB36D21"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 xml:space="preserve">     (</w:t>
      </w:r>
      <w:r>
        <w:rPr>
          <w:rFonts w:ascii="Times New Roman" w:hAnsi="Times New Roman"/>
          <w:i/>
          <w:iCs/>
          <w:szCs w:val="24"/>
        </w:rPr>
        <w:t xml:space="preserve">se bifează </w:t>
      </w:r>
      <w:proofErr w:type="spellStart"/>
      <w:r>
        <w:rPr>
          <w:rFonts w:ascii="Times New Roman" w:hAnsi="Times New Roman"/>
          <w:i/>
          <w:iCs/>
          <w:szCs w:val="24"/>
        </w:rPr>
        <w:t>opţiunea</w:t>
      </w:r>
      <w:proofErr w:type="spellEnd"/>
      <w:r>
        <w:rPr>
          <w:rFonts w:ascii="Times New Roman" w:hAnsi="Times New Roman"/>
          <w:i/>
          <w:iCs/>
          <w:szCs w:val="24"/>
        </w:rPr>
        <w:t xml:space="preserve"> corespunzătoare</w:t>
      </w:r>
      <w:r>
        <w:rPr>
          <w:rFonts w:ascii="Times New Roman" w:hAnsi="Times New Roman"/>
          <w:szCs w:val="24"/>
        </w:rPr>
        <w:t>)</w:t>
      </w:r>
    </w:p>
    <w:p w14:paraId="216E8712" w14:textId="77777777" w:rsidR="00E74100" w:rsidRDefault="00E74100" w:rsidP="009F21ED">
      <w:pPr>
        <w:pStyle w:val="Corptext"/>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lastRenderedPageBreak/>
        <w:t xml:space="preserve">Am </w:t>
      </w:r>
      <w:proofErr w:type="spellStart"/>
      <w:r>
        <w:rPr>
          <w:rFonts w:ascii="Times New Roman" w:hAnsi="Times New Roman"/>
          <w:szCs w:val="24"/>
        </w:rPr>
        <w:t>înţelesşiconsimţim</w:t>
      </w:r>
      <w:proofErr w:type="spellEnd"/>
      <w:r>
        <w:rPr>
          <w:rFonts w:ascii="Times New Roman" w:hAnsi="Times New Roman"/>
          <w:szCs w:val="24"/>
        </w:rPr>
        <w:t xml:space="preserve"> ca, în cazul în care oferta noastră este stabilită ca fiind </w:t>
      </w:r>
      <w:proofErr w:type="spellStart"/>
      <w:r>
        <w:rPr>
          <w:rFonts w:ascii="Times New Roman" w:hAnsi="Times New Roman"/>
          <w:szCs w:val="24"/>
        </w:rPr>
        <w:t>cîştigătoare</w:t>
      </w:r>
      <w:proofErr w:type="spellEnd"/>
      <w:r>
        <w:rPr>
          <w:rFonts w:ascii="Times New Roman" w:hAnsi="Times New Roman"/>
          <w:szCs w:val="24"/>
        </w:rPr>
        <w:t xml:space="preserve">, să constituim </w:t>
      </w:r>
      <w:proofErr w:type="spellStart"/>
      <w:r>
        <w:rPr>
          <w:rFonts w:ascii="Times New Roman" w:hAnsi="Times New Roman"/>
          <w:szCs w:val="24"/>
        </w:rPr>
        <w:t>garanţia</w:t>
      </w:r>
      <w:proofErr w:type="spellEnd"/>
      <w:r>
        <w:rPr>
          <w:rFonts w:ascii="Times New Roman" w:hAnsi="Times New Roman"/>
          <w:szCs w:val="24"/>
        </w:rPr>
        <w:t xml:space="preserve"> de bună executare în conformitate cu prevederile din </w:t>
      </w:r>
      <w:proofErr w:type="spellStart"/>
      <w:r>
        <w:rPr>
          <w:rFonts w:ascii="Times New Roman" w:hAnsi="Times New Roman"/>
          <w:szCs w:val="24"/>
        </w:rPr>
        <w:t>documentaţia</w:t>
      </w:r>
      <w:proofErr w:type="spellEnd"/>
      <w:r>
        <w:rPr>
          <w:rFonts w:ascii="Times New Roman" w:hAnsi="Times New Roman"/>
          <w:szCs w:val="24"/>
        </w:rPr>
        <w:t xml:space="preserve"> standard pentru elaborarea </w:t>
      </w:r>
      <w:proofErr w:type="spellStart"/>
      <w:r>
        <w:rPr>
          <w:rFonts w:ascii="Times New Roman" w:hAnsi="Times New Roman"/>
          <w:szCs w:val="24"/>
        </w:rPr>
        <w:t>şi</w:t>
      </w:r>
      <w:proofErr w:type="spellEnd"/>
      <w:r>
        <w:rPr>
          <w:rFonts w:ascii="Times New Roman" w:hAnsi="Times New Roman"/>
          <w:szCs w:val="24"/>
        </w:rPr>
        <w:t xml:space="preserve"> prezentarea ofertei.</w:t>
      </w:r>
    </w:p>
    <w:p w14:paraId="28408F96" w14:textId="77777777" w:rsidR="00E74100" w:rsidRDefault="00E74100" w:rsidP="009F21ED">
      <w:pPr>
        <w:pStyle w:val="Corptext"/>
        <w:numPr>
          <w:ilvl w:val="0"/>
          <w:numId w:val="38"/>
        </w:numPr>
        <w:tabs>
          <w:tab w:val="left" w:pos="567"/>
        </w:tabs>
        <w:spacing w:line="360" w:lineRule="auto"/>
        <w:ind w:left="0" w:firstLine="0"/>
        <w:jc w:val="both"/>
        <w:rPr>
          <w:rFonts w:ascii="Times New Roman" w:hAnsi="Times New Roman"/>
          <w:szCs w:val="24"/>
        </w:rPr>
      </w:pPr>
      <w:proofErr w:type="spellStart"/>
      <w:r>
        <w:rPr>
          <w:rFonts w:ascii="Times New Roman" w:hAnsi="Times New Roman"/>
          <w:szCs w:val="24"/>
        </w:rPr>
        <w:t>Înţelegem</w:t>
      </w:r>
      <w:proofErr w:type="spellEnd"/>
      <w:r>
        <w:rPr>
          <w:rFonts w:ascii="Times New Roman" w:hAnsi="Times New Roman"/>
          <w:szCs w:val="24"/>
        </w:rPr>
        <w:t xml:space="preserve"> că nu </w:t>
      </w:r>
      <w:proofErr w:type="spellStart"/>
      <w:r>
        <w:rPr>
          <w:rFonts w:ascii="Times New Roman" w:hAnsi="Times New Roman"/>
          <w:szCs w:val="24"/>
        </w:rPr>
        <w:t>sînteţiobligaţi</w:t>
      </w:r>
      <w:proofErr w:type="spellEnd"/>
      <w:r>
        <w:rPr>
          <w:rFonts w:ascii="Times New Roman" w:hAnsi="Times New Roman"/>
          <w:szCs w:val="24"/>
        </w:rPr>
        <w:t xml:space="preserve"> să </w:t>
      </w:r>
      <w:proofErr w:type="spellStart"/>
      <w:r>
        <w:rPr>
          <w:rFonts w:ascii="Times New Roman" w:hAnsi="Times New Roman"/>
          <w:szCs w:val="24"/>
        </w:rPr>
        <w:t>acceptaţi</w:t>
      </w:r>
      <w:proofErr w:type="spellEnd"/>
      <w:r>
        <w:rPr>
          <w:rFonts w:ascii="Times New Roman" w:hAnsi="Times New Roman"/>
          <w:szCs w:val="24"/>
        </w:rPr>
        <w:t xml:space="preserve"> oferta cu cel mai scăzut </w:t>
      </w:r>
      <w:proofErr w:type="spellStart"/>
      <w:r>
        <w:rPr>
          <w:rFonts w:ascii="Times New Roman" w:hAnsi="Times New Roman"/>
          <w:szCs w:val="24"/>
        </w:rPr>
        <w:t>preţ</w:t>
      </w:r>
      <w:proofErr w:type="spellEnd"/>
      <w:r>
        <w:rPr>
          <w:rFonts w:ascii="Times New Roman" w:hAnsi="Times New Roman"/>
          <w:szCs w:val="24"/>
        </w:rPr>
        <w:t xml:space="preserve"> sau orice altă ofertă pe care o </w:t>
      </w:r>
      <w:proofErr w:type="spellStart"/>
      <w:r>
        <w:rPr>
          <w:rFonts w:ascii="Times New Roman" w:hAnsi="Times New Roman"/>
          <w:szCs w:val="24"/>
        </w:rPr>
        <w:t>puteţi</w:t>
      </w:r>
      <w:proofErr w:type="spellEnd"/>
      <w:r>
        <w:rPr>
          <w:rFonts w:ascii="Times New Roman" w:hAnsi="Times New Roman"/>
          <w:szCs w:val="24"/>
        </w:rPr>
        <w:t xml:space="preserve"> primi.</w:t>
      </w:r>
    </w:p>
    <w:p w14:paraId="4FD1435C" w14:textId="77777777" w:rsidR="00E74100" w:rsidRDefault="00E74100" w:rsidP="00E74100">
      <w:pPr>
        <w:pStyle w:val="Corptext"/>
        <w:tabs>
          <w:tab w:val="left" w:pos="567"/>
        </w:tabs>
        <w:spacing w:line="360" w:lineRule="auto"/>
        <w:rPr>
          <w:rFonts w:ascii="Times New Roman" w:hAnsi="Times New Roman"/>
          <w:szCs w:val="24"/>
        </w:rPr>
      </w:pPr>
    </w:p>
    <w:p w14:paraId="2A120068"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Data____________/__________/___________</w:t>
      </w:r>
    </w:p>
    <w:p w14:paraId="0FA66369" w14:textId="77777777" w:rsidR="00E74100" w:rsidRDefault="00E74100" w:rsidP="00E74100">
      <w:pPr>
        <w:pStyle w:val="Corptext"/>
        <w:tabs>
          <w:tab w:val="left" w:pos="567"/>
        </w:tabs>
        <w:rPr>
          <w:rFonts w:ascii="Times New Roman" w:hAnsi="Times New Roman"/>
          <w:szCs w:val="24"/>
        </w:rPr>
      </w:pPr>
      <w:r>
        <w:rPr>
          <w:rFonts w:ascii="Times New Roman" w:hAnsi="Times New Roman"/>
          <w:szCs w:val="24"/>
        </w:rPr>
        <w:t xml:space="preserve">______________________________________, în calitate de ___________________________________, legal autorizat să semnez oferta pentru </w:t>
      </w:r>
      <w:proofErr w:type="spellStart"/>
      <w:r>
        <w:rPr>
          <w:rFonts w:ascii="Times New Roman" w:hAnsi="Times New Roman"/>
          <w:szCs w:val="24"/>
        </w:rPr>
        <w:t>şi</w:t>
      </w:r>
      <w:proofErr w:type="spellEnd"/>
      <w:r>
        <w:rPr>
          <w:rFonts w:ascii="Times New Roman" w:hAnsi="Times New Roman"/>
          <w:szCs w:val="24"/>
        </w:rPr>
        <w:t xml:space="preserve"> în numele                    ____________________________________________________________________________</w:t>
      </w:r>
    </w:p>
    <w:p w14:paraId="7D406D83" w14:textId="77777777" w:rsidR="00E74100" w:rsidRDefault="00E74100" w:rsidP="00E74100">
      <w:pPr>
        <w:pStyle w:val="Corptext"/>
        <w:tabs>
          <w:tab w:val="left" w:pos="567"/>
        </w:tabs>
        <w:spacing w:line="360" w:lineRule="auto"/>
        <w:jc w:val="center"/>
        <w:rPr>
          <w:rFonts w:ascii="Times New Roman" w:hAnsi="Times New Roman"/>
          <w:szCs w:val="24"/>
        </w:rPr>
      </w:pPr>
      <w:r>
        <w:rPr>
          <w:rFonts w:ascii="Times New Roman" w:hAnsi="Times New Roman"/>
          <w:szCs w:val="24"/>
        </w:rPr>
        <w:t>(denumirea/numele ofertantului)</w:t>
      </w:r>
    </w:p>
    <w:p w14:paraId="2BB6278A" w14:textId="77777777" w:rsidR="00E74100" w:rsidRDefault="00E74100" w:rsidP="00E74100">
      <w:pPr>
        <w:pStyle w:val="Corptext"/>
        <w:tabs>
          <w:tab w:val="left" w:pos="567"/>
        </w:tabs>
        <w:spacing w:line="360" w:lineRule="auto"/>
        <w:rPr>
          <w:rFonts w:ascii="Times New Roman" w:hAnsi="Times New Roman"/>
          <w:b/>
          <w:szCs w:val="24"/>
        </w:rPr>
      </w:pPr>
    </w:p>
    <w:p w14:paraId="061790CF" w14:textId="77777777" w:rsidR="00E74100" w:rsidRDefault="00E74100" w:rsidP="00E74100">
      <w:pPr>
        <w:pStyle w:val="Corptext"/>
        <w:tabs>
          <w:tab w:val="left" w:pos="567"/>
        </w:tabs>
        <w:spacing w:line="360" w:lineRule="auto"/>
        <w:jc w:val="center"/>
        <w:rPr>
          <w:rFonts w:ascii="Times New Roman" w:hAnsi="Times New Roman"/>
          <w:szCs w:val="24"/>
        </w:rPr>
      </w:pPr>
      <w:r>
        <w:rPr>
          <w:rFonts w:ascii="Times New Roman" w:hAnsi="Times New Roman"/>
          <w:b/>
          <w:szCs w:val="24"/>
        </w:rPr>
        <w:t>ANEXĂ LA OFERTĂ</w:t>
      </w:r>
    </w:p>
    <w:p w14:paraId="511B071A" w14:textId="77777777" w:rsidR="00E74100" w:rsidRDefault="00E74100" w:rsidP="00E74100">
      <w:pPr>
        <w:pStyle w:val="Corptext"/>
        <w:tabs>
          <w:tab w:val="left" w:pos="567"/>
        </w:tabs>
        <w:spacing w:line="360" w:lineRule="auto"/>
        <w:rPr>
          <w:rFonts w:ascii="Times New Roman" w:hAnsi="Times New Roman"/>
          <w:szCs w:val="24"/>
        </w:rPr>
      </w:pPr>
    </w:p>
    <w:p w14:paraId="14EC493D" w14:textId="77777777" w:rsidR="00E74100" w:rsidRDefault="00E74100" w:rsidP="009F21ED">
      <w:pPr>
        <w:pStyle w:val="Corp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 xml:space="preserve">Valoarea maximă a lucrărilor executate de subantreprenor  _________ (% din </w:t>
      </w:r>
      <w:proofErr w:type="spellStart"/>
      <w:r>
        <w:rPr>
          <w:rFonts w:ascii="Times New Roman" w:hAnsi="Times New Roman"/>
          <w:szCs w:val="24"/>
        </w:rPr>
        <w:t>preţul</w:t>
      </w:r>
      <w:proofErr w:type="spellEnd"/>
      <w:r>
        <w:rPr>
          <w:rFonts w:ascii="Times New Roman" w:hAnsi="Times New Roman"/>
          <w:szCs w:val="24"/>
        </w:rPr>
        <w:t xml:space="preserve"> total ofertat).</w:t>
      </w:r>
    </w:p>
    <w:p w14:paraId="47C26600" w14:textId="77777777" w:rsidR="00E74100" w:rsidRDefault="00E74100" w:rsidP="009F21ED">
      <w:pPr>
        <w:pStyle w:val="Corptext"/>
        <w:numPr>
          <w:ilvl w:val="0"/>
          <w:numId w:val="39"/>
        </w:numPr>
        <w:tabs>
          <w:tab w:val="left" w:pos="567"/>
        </w:tabs>
        <w:spacing w:line="360" w:lineRule="auto"/>
        <w:ind w:left="0" w:firstLine="0"/>
        <w:jc w:val="both"/>
        <w:rPr>
          <w:rFonts w:ascii="Times New Roman" w:hAnsi="Times New Roman"/>
          <w:szCs w:val="24"/>
        </w:rPr>
      </w:pPr>
      <w:proofErr w:type="spellStart"/>
      <w:r>
        <w:rPr>
          <w:rFonts w:ascii="Times New Roman" w:hAnsi="Times New Roman"/>
          <w:szCs w:val="24"/>
        </w:rPr>
        <w:t>Garanţia</w:t>
      </w:r>
      <w:proofErr w:type="spellEnd"/>
      <w:r>
        <w:rPr>
          <w:rFonts w:ascii="Times New Roman" w:hAnsi="Times New Roman"/>
          <w:szCs w:val="24"/>
        </w:rPr>
        <w:t xml:space="preserve"> de bună executare va fi constituită  sub formă   _____________________________</w:t>
      </w:r>
    </w:p>
    <w:p w14:paraId="07CFFABA"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 xml:space="preserve">în cuantum de ____ %  (din </w:t>
      </w:r>
      <w:proofErr w:type="spellStart"/>
      <w:r>
        <w:rPr>
          <w:rFonts w:ascii="Times New Roman" w:hAnsi="Times New Roman"/>
          <w:szCs w:val="24"/>
        </w:rPr>
        <w:t>preţul</w:t>
      </w:r>
      <w:proofErr w:type="spellEnd"/>
      <w:r>
        <w:rPr>
          <w:rFonts w:ascii="Times New Roman" w:hAnsi="Times New Roman"/>
          <w:szCs w:val="24"/>
        </w:rPr>
        <w:t xml:space="preserve"> total ofertat) și constituie ____________________________mii lei.</w:t>
      </w:r>
    </w:p>
    <w:p w14:paraId="50D25430" w14:textId="77777777" w:rsidR="00E74100" w:rsidRDefault="00E74100" w:rsidP="009F21ED">
      <w:pPr>
        <w:pStyle w:val="Corp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 xml:space="preserve">Perioada de </w:t>
      </w:r>
      <w:proofErr w:type="spellStart"/>
      <w:r>
        <w:rPr>
          <w:rFonts w:ascii="Times New Roman" w:hAnsi="Times New Roman"/>
          <w:szCs w:val="24"/>
        </w:rPr>
        <w:t>garanţie</w:t>
      </w:r>
      <w:proofErr w:type="spellEnd"/>
      <w:r>
        <w:rPr>
          <w:rFonts w:ascii="Times New Roman" w:hAnsi="Times New Roman"/>
          <w:szCs w:val="24"/>
        </w:rPr>
        <w:t xml:space="preserve"> pentru lucrările executate _____________________________ luni calendaristice. </w:t>
      </w:r>
    </w:p>
    <w:p w14:paraId="2FF48C21" w14:textId="77777777" w:rsidR="00E74100" w:rsidRDefault="00E74100" w:rsidP="009F21ED">
      <w:pPr>
        <w:pStyle w:val="Corp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 xml:space="preserve">Perioada de mobilizare (durata de la data primirii </w:t>
      </w:r>
      <w:proofErr w:type="spellStart"/>
      <w:r>
        <w:rPr>
          <w:rFonts w:ascii="Times New Roman" w:hAnsi="Times New Roman"/>
          <w:szCs w:val="24"/>
        </w:rPr>
        <w:t>dispoziţiei</w:t>
      </w:r>
      <w:proofErr w:type="spellEnd"/>
      <w:r>
        <w:rPr>
          <w:rFonts w:ascii="Times New Roman" w:hAnsi="Times New Roman"/>
          <w:szCs w:val="24"/>
        </w:rPr>
        <w:t xml:space="preserve"> de începere a lucrărilor </w:t>
      </w:r>
      <w:proofErr w:type="spellStart"/>
      <w:r>
        <w:rPr>
          <w:rFonts w:ascii="Times New Roman" w:hAnsi="Times New Roman"/>
          <w:szCs w:val="24"/>
        </w:rPr>
        <w:t>pînă</w:t>
      </w:r>
      <w:proofErr w:type="spellEnd"/>
      <w:r>
        <w:rPr>
          <w:rFonts w:ascii="Times New Roman" w:hAnsi="Times New Roman"/>
          <w:szCs w:val="24"/>
        </w:rPr>
        <w:t xml:space="preserve"> la data începerii executării) ______________________________ zile calendaristice.</w:t>
      </w:r>
    </w:p>
    <w:p w14:paraId="53B0ADE5" w14:textId="77777777" w:rsidR="00E74100" w:rsidRDefault="00E74100" w:rsidP="009F21ED">
      <w:pPr>
        <w:pStyle w:val="Corp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 xml:space="preserve">Termenul pentru emiterea </w:t>
      </w:r>
      <w:proofErr w:type="spellStart"/>
      <w:r>
        <w:rPr>
          <w:rFonts w:ascii="Times New Roman" w:hAnsi="Times New Roman"/>
          <w:szCs w:val="24"/>
        </w:rPr>
        <w:t>dispoziţiei</w:t>
      </w:r>
      <w:proofErr w:type="spellEnd"/>
      <w:r>
        <w:rPr>
          <w:rFonts w:ascii="Times New Roman" w:hAnsi="Times New Roman"/>
          <w:szCs w:val="24"/>
        </w:rPr>
        <w:t xml:space="preserve"> de începere a lucrărilor (de la data semnării contractului) _________________________________ zile calendaristice</w:t>
      </w:r>
    </w:p>
    <w:p w14:paraId="3C0C1736" w14:textId="77777777" w:rsidR="00E74100" w:rsidRDefault="00E74100" w:rsidP="00E74100">
      <w:pPr>
        <w:pStyle w:val="Corptext"/>
        <w:tabs>
          <w:tab w:val="left" w:pos="567"/>
        </w:tabs>
        <w:spacing w:line="360" w:lineRule="auto"/>
        <w:rPr>
          <w:rFonts w:ascii="Times New Roman" w:hAnsi="Times New Roman"/>
          <w:szCs w:val="24"/>
        </w:rPr>
      </w:pPr>
    </w:p>
    <w:p w14:paraId="36E35779"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 xml:space="preserve">Ofertant,                                                               </w:t>
      </w:r>
    </w:p>
    <w:p w14:paraId="4A9F832A"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 xml:space="preserve">_______________________  </w:t>
      </w:r>
    </w:p>
    <w:p w14:paraId="6477C3AA"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 xml:space="preserve">          (semnătura autorizată)</w:t>
      </w:r>
    </w:p>
    <w:p w14:paraId="4196BDE9" w14:textId="77777777" w:rsidR="00E74100" w:rsidRPr="00E74100" w:rsidRDefault="00E74100" w:rsidP="00006D6D">
      <w:pPr>
        <w:tabs>
          <w:tab w:val="left" w:pos="284"/>
          <w:tab w:val="left" w:pos="426"/>
          <w:tab w:val="decimal" w:pos="8364"/>
        </w:tabs>
        <w:spacing w:after="120" w:line="276" w:lineRule="auto"/>
        <w:ind w:left="-284" w:right="-142" w:firstLine="284"/>
        <w:jc w:val="both"/>
        <w:rPr>
          <w:bCs/>
          <w:color w:val="000000"/>
        </w:rPr>
      </w:pPr>
    </w:p>
    <w:p w14:paraId="2BBBA6F8" w14:textId="77777777" w:rsidR="0042521A" w:rsidRDefault="0042521A" w:rsidP="00964783">
      <w:pPr>
        <w:jc w:val="right"/>
        <w:rPr>
          <w:noProof w:val="0"/>
          <w:lang w:val="ro-MD"/>
        </w:rPr>
      </w:pPr>
    </w:p>
    <w:p w14:paraId="2188FCD2" w14:textId="77777777" w:rsidR="0042521A" w:rsidRDefault="0042521A" w:rsidP="00964783">
      <w:pPr>
        <w:jc w:val="right"/>
        <w:rPr>
          <w:noProof w:val="0"/>
          <w:lang w:val="ro-MD"/>
        </w:rPr>
      </w:pPr>
    </w:p>
    <w:p w14:paraId="037F4863" w14:textId="77777777" w:rsidR="0042521A" w:rsidRDefault="0042521A" w:rsidP="00964783">
      <w:pPr>
        <w:jc w:val="right"/>
        <w:rPr>
          <w:noProof w:val="0"/>
          <w:lang w:val="ro-MD"/>
        </w:rPr>
      </w:pPr>
    </w:p>
    <w:p w14:paraId="7A0D67E6" w14:textId="77777777" w:rsidR="0042521A" w:rsidRDefault="0042521A" w:rsidP="00964783">
      <w:pPr>
        <w:jc w:val="right"/>
        <w:rPr>
          <w:noProof w:val="0"/>
          <w:lang w:val="ro-MD"/>
        </w:rPr>
      </w:pPr>
    </w:p>
    <w:p w14:paraId="1A861416" w14:textId="77777777" w:rsidR="0042521A" w:rsidRDefault="0042521A" w:rsidP="00964783">
      <w:pPr>
        <w:jc w:val="right"/>
        <w:rPr>
          <w:noProof w:val="0"/>
          <w:lang w:val="ro-MD"/>
        </w:rPr>
      </w:pPr>
    </w:p>
    <w:p w14:paraId="0B0EAD10" w14:textId="77777777" w:rsidR="0042521A" w:rsidRDefault="0042521A" w:rsidP="00964783">
      <w:pPr>
        <w:jc w:val="right"/>
        <w:rPr>
          <w:noProof w:val="0"/>
          <w:lang w:val="ro-MD"/>
        </w:rPr>
      </w:pPr>
    </w:p>
    <w:p w14:paraId="4637FF28" w14:textId="77777777" w:rsidR="0042521A" w:rsidRDefault="0042521A" w:rsidP="00964783">
      <w:pPr>
        <w:jc w:val="right"/>
        <w:rPr>
          <w:noProof w:val="0"/>
          <w:lang w:val="ro-MD"/>
        </w:rPr>
      </w:pPr>
    </w:p>
    <w:p w14:paraId="7685C575" w14:textId="77777777" w:rsidR="0042521A" w:rsidRDefault="0042521A" w:rsidP="00964783">
      <w:pPr>
        <w:jc w:val="right"/>
        <w:rPr>
          <w:noProof w:val="0"/>
          <w:lang w:val="ro-MD"/>
        </w:rPr>
      </w:pPr>
    </w:p>
    <w:p w14:paraId="49248F4B" w14:textId="77777777" w:rsidR="0042521A" w:rsidRDefault="0042521A" w:rsidP="00964783">
      <w:pPr>
        <w:jc w:val="right"/>
        <w:rPr>
          <w:noProof w:val="0"/>
          <w:lang w:val="ro-MD"/>
        </w:rPr>
      </w:pPr>
    </w:p>
    <w:p w14:paraId="253C403D" w14:textId="77777777" w:rsidR="0042521A" w:rsidRDefault="0042521A" w:rsidP="00964783">
      <w:pPr>
        <w:jc w:val="right"/>
        <w:rPr>
          <w:noProof w:val="0"/>
          <w:lang w:val="ro-MD"/>
        </w:rPr>
      </w:pPr>
    </w:p>
    <w:p w14:paraId="2CA2BF4E" w14:textId="77777777" w:rsidR="0042521A" w:rsidRDefault="0042521A" w:rsidP="00964783">
      <w:pPr>
        <w:jc w:val="right"/>
        <w:rPr>
          <w:noProof w:val="0"/>
          <w:lang w:val="ro-MD"/>
        </w:rPr>
      </w:pPr>
    </w:p>
    <w:p w14:paraId="4764F5A3" w14:textId="77777777" w:rsidR="0042521A" w:rsidRDefault="0042521A" w:rsidP="00964783">
      <w:pPr>
        <w:jc w:val="right"/>
        <w:rPr>
          <w:noProof w:val="0"/>
          <w:lang w:val="ro-MD"/>
        </w:rPr>
      </w:pPr>
    </w:p>
    <w:p w14:paraId="6293CF65" w14:textId="77777777" w:rsidR="0042521A" w:rsidRDefault="0042521A" w:rsidP="00964783">
      <w:pPr>
        <w:jc w:val="right"/>
        <w:rPr>
          <w:noProof w:val="0"/>
          <w:lang w:val="ro-MD"/>
        </w:rPr>
      </w:pPr>
    </w:p>
    <w:p w14:paraId="5B27C5CF" w14:textId="07304A01"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Default="000E4D7D" w:rsidP="00093AE5">
      <w:pPr>
        <w:pStyle w:val="Style3"/>
        <w:tabs>
          <w:tab w:val="left" w:pos="567"/>
        </w:tabs>
        <w:spacing w:before="0" w:beforeAutospacing="0" w:after="0"/>
        <w:ind w:left="0" w:firstLine="0"/>
        <w:jc w:val="center"/>
        <w:rPr>
          <w:rFonts w:eastAsia="PMingLiU"/>
          <w:b w:val="0"/>
          <w:lang w:val="ro-MD" w:eastAsia="zh-CN"/>
        </w:rPr>
      </w:pPr>
    </w:p>
    <w:p w14:paraId="4C7DC866" w14:textId="77777777" w:rsidR="0042521A" w:rsidRDefault="0042521A"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9F21E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9F21E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9F21E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9F21E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9F21ED">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9F21ED">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9F21E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9F21E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9F21E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9F21ED">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9F21E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9F21E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9F21ED">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9F21ED">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9F21E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9F21E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9F21E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9F21E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9F21ED">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9F21E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9F21E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9F21E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9F21E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9F21ED">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9F21ED">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9F21ED">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9F21ED">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9F21E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9F21E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9F21E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9F21E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9F21E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9F21E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9F21E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9F21E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9F21ED">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9F21ED">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9F21ED">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9F21ED">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9F21ED">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9F21ED">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9F21E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13B3B926" w14:textId="77777777" w:rsidR="0042521A" w:rsidRDefault="0042521A" w:rsidP="00A26B23">
      <w:pPr>
        <w:pStyle w:val="Style3"/>
        <w:tabs>
          <w:tab w:val="left" w:pos="567"/>
        </w:tabs>
        <w:spacing w:before="0" w:beforeAutospacing="0" w:after="0"/>
        <w:ind w:left="0" w:firstLine="0"/>
        <w:rPr>
          <w:rFonts w:eastAsia="PMingLiU"/>
          <w:lang w:val="ro-MD" w:eastAsia="zh-CN"/>
        </w:rPr>
      </w:pPr>
    </w:p>
    <w:p w14:paraId="5BDFBD88" w14:textId="77777777" w:rsidR="0042521A" w:rsidRDefault="0042521A" w:rsidP="00A26B23">
      <w:pPr>
        <w:pStyle w:val="Style3"/>
        <w:tabs>
          <w:tab w:val="left" w:pos="567"/>
        </w:tabs>
        <w:spacing w:before="0" w:beforeAutospacing="0" w:after="0"/>
        <w:ind w:left="0" w:firstLine="0"/>
        <w:rPr>
          <w:rFonts w:eastAsia="PMingLiU"/>
          <w:lang w:val="ro-MD" w:eastAsia="zh-CN"/>
        </w:rPr>
      </w:pPr>
    </w:p>
    <w:p w14:paraId="3BB9F88E" w14:textId="77777777" w:rsidR="0042521A" w:rsidRDefault="0042521A" w:rsidP="00A26B23">
      <w:pPr>
        <w:pStyle w:val="Style3"/>
        <w:tabs>
          <w:tab w:val="left" w:pos="567"/>
        </w:tabs>
        <w:spacing w:before="0" w:beforeAutospacing="0" w:after="0"/>
        <w:ind w:left="0" w:firstLine="0"/>
        <w:rPr>
          <w:rFonts w:eastAsia="PMingLiU"/>
          <w:lang w:val="ro-MD" w:eastAsia="zh-CN"/>
        </w:rPr>
      </w:pPr>
    </w:p>
    <w:p w14:paraId="40E697DF" w14:textId="77777777" w:rsidR="0042521A" w:rsidRPr="00FF430B" w:rsidRDefault="0042521A"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9F21E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9F21E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9F21E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9F21E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9F21E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9F21E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9F21E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9F21E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9F21E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9F21E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9F21E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F21ED">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7E5CD97B" w14:textId="77777777" w:rsidR="00507653" w:rsidRPr="00FF430B" w:rsidRDefault="00507653" w:rsidP="00507653">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4B104529" w14:textId="77777777" w:rsidR="00507653" w:rsidRPr="00FF430B" w:rsidRDefault="00507653" w:rsidP="00507653">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t>________________</w:t>
            </w:r>
          </w:p>
          <w:p w14:paraId="4A3A0AF0" w14:textId="77777777" w:rsidR="00507653" w:rsidRPr="00FF430B" w:rsidRDefault="00507653" w:rsidP="00507653">
            <w:pPr>
              <w:jc w:val="both"/>
              <w:rPr>
                <w:b/>
                <w:i/>
                <w:lang w:val="ro-MD"/>
              </w:rPr>
            </w:pPr>
          </w:p>
          <w:p w14:paraId="2FC2793F" w14:textId="77777777" w:rsidR="00507653" w:rsidRPr="00FF430B" w:rsidRDefault="00507653" w:rsidP="00507653">
            <w:pPr>
              <w:jc w:val="both"/>
              <w:rPr>
                <w:b/>
                <w:i/>
                <w:lang w:val="ro-MD"/>
              </w:rPr>
            </w:pPr>
          </w:p>
          <w:p w14:paraId="52B23A7B" w14:textId="77777777" w:rsidR="00507653" w:rsidRPr="00FF430B" w:rsidRDefault="00507653" w:rsidP="00507653">
            <w:pPr>
              <w:tabs>
                <w:tab w:val="center" w:pos="-6663"/>
                <w:tab w:val="left" w:pos="567"/>
                <w:tab w:val="right" w:pos="10206"/>
              </w:tabs>
              <w:rPr>
                <w:lang w:val="ro-MD"/>
              </w:rPr>
            </w:pPr>
            <w:r w:rsidRPr="00FF430B">
              <w:rPr>
                <w:lang w:val="ro-MD"/>
              </w:rPr>
              <w:t>„___”_________20__                                                                                  _________________</w:t>
            </w:r>
          </w:p>
          <w:p w14:paraId="1A7A5D4C" w14:textId="77777777" w:rsidR="00507653" w:rsidRPr="00FF430B" w:rsidRDefault="00507653" w:rsidP="00507653">
            <w:pPr>
              <w:jc w:val="center"/>
              <w:rPr>
                <w:lang w:val="ro-MD"/>
              </w:rPr>
            </w:pPr>
            <w:r w:rsidRPr="00FF430B">
              <w:rPr>
                <w:sz w:val="20"/>
                <w:szCs w:val="20"/>
                <w:lang w:val="ro-MD"/>
              </w:rPr>
              <w:t xml:space="preserve">                                                                                                                                    (municipiu, oraş)</w:t>
            </w:r>
          </w:p>
          <w:p w14:paraId="6359F391" w14:textId="77777777" w:rsidR="00507653" w:rsidRPr="00FF430B" w:rsidRDefault="00507653" w:rsidP="00507653">
            <w:pPr>
              <w:jc w:val="both"/>
              <w:rPr>
                <w:lang w:val="ro-MD"/>
              </w:rPr>
            </w:pPr>
          </w:p>
          <w:p w14:paraId="0CE1DC0B" w14:textId="77777777" w:rsidR="00507653" w:rsidRPr="00FF430B" w:rsidRDefault="00507653" w:rsidP="00507653">
            <w:pPr>
              <w:jc w:val="both"/>
              <w:rPr>
                <w:lang w:val="ro-MD"/>
              </w:rPr>
            </w:pPr>
          </w:p>
          <w:p w14:paraId="4FC347B8" w14:textId="77777777" w:rsidR="00507653" w:rsidRPr="00FF430B" w:rsidRDefault="00507653" w:rsidP="00507653">
            <w:pPr>
              <w:pStyle w:val="Listparagraf"/>
              <w:numPr>
                <w:ilvl w:val="3"/>
                <w:numId w:val="3"/>
              </w:numPr>
              <w:rPr>
                <w:b/>
                <w:kern w:val="28"/>
                <w:lang w:val="ro-MD"/>
              </w:rPr>
            </w:pPr>
            <w:r w:rsidRPr="00FF430B">
              <w:rPr>
                <w:b/>
                <w:kern w:val="28"/>
                <w:lang w:val="ro-MD"/>
              </w:rPr>
              <w:t>PARTEA GENERALĂ</w:t>
            </w:r>
          </w:p>
          <w:p w14:paraId="11A340C1" w14:textId="77777777" w:rsidR="00507653" w:rsidRPr="00FF430B" w:rsidRDefault="00507653" w:rsidP="00507653">
            <w:pPr>
              <w:pStyle w:val="Listparagraf"/>
              <w:numPr>
                <w:ilvl w:val="0"/>
                <w:numId w:val="0"/>
              </w:numPr>
              <w:ind w:left="3240"/>
              <w:rPr>
                <w:kern w:val="28"/>
                <w:sz w:val="20"/>
                <w:szCs w:val="20"/>
                <w:lang w:val="ro-MD"/>
              </w:rPr>
            </w:pPr>
            <w:r w:rsidRPr="00FF430B">
              <w:rPr>
                <w:kern w:val="28"/>
                <w:sz w:val="20"/>
                <w:szCs w:val="20"/>
                <w:lang w:val="ro-MD"/>
              </w:rPr>
              <w:t xml:space="preserve"> (OBLIGATORIU)</w:t>
            </w:r>
          </w:p>
          <w:p w14:paraId="3EF7D699" w14:textId="77777777" w:rsidR="00507653" w:rsidRPr="00FF430B" w:rsidRDefault="00507653" w:rsidP="00507653">
            <w:pPr>
              <w:rPr>
                <w:b/>
                <w:kern w:val="28"/>
                <w:lang w:val="ro-MD"/>
              </w:rPr>
            </w:pPr>
          </w:p>
          <w:p w14:paraId="25663E9D" w14:textId="77777777" w:rsidR="00E71894" w:rsidRDefault="00E71894" w:rsidP="00E71894">
            <w:pPr>
              <w:pStyle w:val="Listparagraf"/>
              <w:tabs>
                <w:tab w:val="left" w:pos="540"/>
              </w:tabs>
              <w:spacing w:after="120"/>
              <w:ind w:left="0"/>
              <w:rPr>
                <w:b/>
                <w:lang w:val="ro-RO"/>
              </w:rPr>
            </w:pPr>
            <w:r>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E71894" w14:paraId="324B592B" w14:textId="77777777" w:rsidTr="00EB7AD3">
              <w:tc>
                <w:tcPr>
                  <w:tcW w:w="2553" w:type="pct"/>
                  <w:tcBorders>
                    <w:top w:val="single" w:sz="4" w:space="0" w:color="auto"/>
                    <w:left w:val="single" w:sz="4" w:space="0" w:color="auto"/>
                    <w:bottom w:val="single" w:sz="4" w:space="0" w:color="auto"/>
                    <w:right w:val="single" w:sz="4" w:space="0" w:color="auto"/>
                  </w:tcBorders>
                  <w:hideMark/>
                </w:tcPr>
                <w:p w14:paraId="5E7CE11A" w14:textId="77777777" w:rsidR="00E71894" w:rsidRDefault="00E71894" w:rsidP="00E71894">
                  <w:pPr>
                    <w:tabs>
                      <w:tab w:val="left" w:pos="360"/>
                    </w:tabs>
                    <w:spacing w:line="276" w:lineRule="auto"/>
                    <w:jc w:val="both"/>
                    <w:rPr>
                      <w:b/>
                      <w:lang w:val="ru-RU"/>
                    </w:rPr>
                  </w:pPr>
                  <w:r>
                    <w:rPr>
                      <w:b/>
                    </w:rPr>
                    <w:t>Beneficiar</w:t>
                  </w:r>
                </w:p>
              </w:tc>
              <w:tc>
                <w:tcPr>
                  <w:tcW w:w="2447" w:type="pct"/>
                  <w:tcBorders>
                    <w:top w:val="single" w:sz="4" w:space="0" w:color="auto"/>
                    <w:left w:val="single" w:sz="4" w:space="0" w:color="auto"/>
                    <w:bottom w:val="single" w:sz="4" w:space="0" w:color="auto"/>
                    <w:right w:val="single" w:sz="4" w:space="0" w:color="auto"/>
                  </w:tcBorders>
                  <w:hideMark/>
                </w:tcPr>
                <w:p w14:paraId="77D49B00" w14:textId="77777777" w:rsidR="00E71894" w:rsidRDefault="00E71894" w:rsidP="00E71894">
                  <w:pPr>
                    <w:tabs>
                      <w:tab w:val="left" w:pos="360"/>
                    </w:tabs>
                    <w:spacing w:line="276" w:lineRule="auto"/>
                    <w:jc w:val="both"/>
                    <w:rPr>
                      <w:b/>
                    </w:rPr>
                  </w:pPr>
                  <w:r>
                    <w:rPr>
                      <w:b/>
                    </w:rPr>
                    <w:t>Antreprenor</w:t>
                  </w:r>
                </w:p>
              </w:tc>
            </w:tr>
            <w:tr w:rsidR="00E71894" w14:paraId="16081296" w14:textId="77777777" w:rsidTr="00EB7AD3">
              <w:tc>
                <w:tcPr>
                  <w:tcW w:w="2553" w:type="pct"/>
                  <w:tcBorders>
                    <w:top w:val="single" w:sz="4" w:space="0" w:color="auto"/>
                    <w:left w:val="single" w:sz="4" w:space="0" w:color="auto"/>
                    <w:bottom w:val="single" w:sz="4" w:space="0" w:color="auto"/>
                    <w:right w:val="single" w:sz="4" w:space="0" w:color="auto"/>
                  </w:tcBorders>
                  <w:hideMark/>
                </w:tcPr>
                <w:p w14:paraId="0FA89E5E" w14:textId="77777777" w:rsidR="00E71894" w:rsidRDefault="00E71894" w:rsidP="00E71894">
                  <w:pPr>
                    <w:tabs>
                      <w:tab w:val="left" w:pos="360"/>
                    </w:tabs>
                    <w:spacing w:line="276" w:lineRule="auto"/>
                    <w:jc w:val="both"/>
                    <w:rPr>
                      <w:lang w:val="en-US"/>
                    </w:rPr>
                  </w:pPr>
                  <w:r>
                    <w:rPr>
                      <w:b/>
                      <w:lang w:val="en-US"/>
                    </w:rPr>
                    <w:t>_________________________</w:t>
                  </w:r>
                  <w:r>
                    <w:rPr>
                      <w:lang w:val="en-US"/>
                    </w:rPr>
                    <w:t>reprezentat legal prin</w:t>
                  </w:r>
                  <w:r>
                    <w:rPr>
                      <w:b/>
                      <w:lang w:val="en-US"/>
                    </w:rPr>
                    <w:t>___________________</w:t>
                  </w:r>
                  <w:r>
                    <w:rPr>
                      <w:lang w:val="en-US"/>
                    </w:rPr>
                    <w:t xml:space="preserve">, </w:t>
                  </w:r>
                  <w:r>
                    <w:t>în calitate</w:t>
                  </w:r>
                  <w:r>
                    <w:rPr>
                      <w:lang w:val="en-US"/>
                    </w:rPr>
                    <w:t xml:space="preserve"> de </w:t>
                  </w:r>
                  <w:r>
                    <w:rPr>
                      <w:i/>
                      <w:lang w:val="en-US"/>
                    </w:rPr>
                    <w:t>Beneficiar</w:t>
                  </w:r>
                  <w:r>
                    <w:rPr>
                      <w:lang w:val="en-US"/>
                    </w:rPr>
                    <w:t>, IDNO,</w:t>
                  </w:r>
                  <w:r>
                    <w:rPr>
                      <w:i/>
                      <w:lang w:val="en-US"/>
                    </w:rPr>
                    <w:t xml:space="preserve"> </w:t>
                  </w:r>
                  <w:r>
                    <w:rPr>
                      <w:lang w:val="en-US"/>
                    </w:rPr>
                    <w:t xml:space="preserve"> pe de o parte,</w:t>
                  </w:r>
                </w:p>
              </w:tc>
              <w:tc>
                <w:tcPr>
                  <w:tcW w:w="2447" w:type="pct"/>
                  <w:tcBorders>
                    <w:top w:val="single" w:sz="4" w:space="0" w:color="auto"/>
                    <w:left w:val="single" w:sz="4" w:space="0" w:color="auto"/>
                    <w:bottom w:val="single" w:sz="4" w:space="0" w:color="auto"/>
                    <w:right w:val="single" w:sz="4" w:space="0" w:color="auto"/>
                  </w:tcBorders>
                  <w:hideMark/>
                </w:tcPr>
                <w:p w14:paraId="52D02429" w14:textId="77777777" w:rsidR="00E71894" w:rsidRDefault="00E71894" w:rsidP="00E71894">
                  <w:pPr>
                    <w:tabs>
                      <w:tab w:val="left" w:pos="360"/>
                    </w:tabs>
                    <w:spacing w:line="276" w:lineRule="auto"/>
                    <w:jc w:val="both"/>
                    <w:rPr>
                      <w:lang w:val="en-US"/>
                    </w:rPr>
                  </w:pPr>
                  <w:r>
                    <w:rPr>
                      <w:b/>
                      <w:lang w:val="en-US"/>
                    </w:rPr>
                    <w:t>_______________________</w:t>
                  </w:r>
                  <w:r>
                    <w:rPr>
                      <w:lang w:val="en-US"/>
                    </w:rPr>
                    <w:t>reprezentat legal prin</w:t>
                  </w:r>
                  <w:r>
                    <w:rPr>
                      <w:b/>
                      <w:lang w:val="en-US"/>
                    </w:rPr>
                    <w:t>___________________</w:t>
                  </w:r>
                  <w:r>
                    <w:rPr>
                      <w:lang w:val="en-US"/>
                    </w:rPr>
                    <w:t xml:space="preserve">, în calitate de </w:t>
                  </w:r>
                  <w:r>
                    <w:rPr>
                      <w:i/>
                      <w:lang w:val="en-US"/>
                    </w:rPr>
                    <w:t xml:space="preserve">Antreprenor, </w:t>
                  </w:r>
                  <w:r>
                    <w:rPr>
                      <w:lang w:val="en-US"/>
                    </w:rPr>
                    <w:t>IDNO</w:t>
                  </w:r>
                  <w:r>
                    <w:rPr>
                      <w:i/>
                      <w:lang w:val="en-US"/>
                    </w:rPr>
                    <w:t xml:space="preserve">, </w:t>
                  </w:r>
                  <w:r>
                    <w:rPr>
                      <w:lang w:val="en-US"/>
                    </w:rPr>
                    <w:t xml:space="preserve"> pe de altă parte,</w:t>
                  </w:r>
                </w:p>
              </w:tc>
            </w:tr>
          </w:tbl>
          <w:p w14:paraId="4EBDC83A" w14:textId="77777777" w:rsidR="00E71894" w:rsidRDefault="00E71894" w:rsidP="00E71894">
            <w:pPr>
              <w:pStyle w:val="Listparagraf"/>
              <w:tabs>
                <w:tab w:val="left" w:pos="1260"/>
              </w:tabs>
              <w:ind w:left="0"/>
              <w:rPr>
                <w:lang w:eastAsia="ru-RU"/>
              </w:rPr>
            </w:pPr>
            <w:proofErr w:type="spellStart"/>
            <w:r>
              <w:t>ambii</w:t>
            </w:r>
            <w:proofErr w:type="spellEnd"/>
            <w:r>
              <w:t xml:space="preserve"> (</w:t>
            </w:r>
            <w:proofErr w:type="spellStart"/>
            <w:r>
              <w:t>denumiţi</w:t>
            </w:r>
            <w:proofErr w:type="spellEnd"/>
            <w:r>
              <w:t xml:space="preserve"> </w:t>
            </w:r>
            <w:proofErr w:type="spellStart"/>
            <w:r>
              <w:t>în</w:t>
            </w:r>
            <w:proofErr w:type="spellEnd"/>
            <w:r>
              <w:t xml:space="preserve"> </w:t>
            </w:r>
            <w:proofErr w:type="spellStart"/>
            <w:r>
              <w:t>continuare</w:t>
            </w:r>
            <w:proofErr w:type="spellEnd"/>
            <w:r>
              <w:t xml:space="preserve"> </w:t>
            </w:r>
            <w:proofErr w:type="spellStart"/>
            <w:r>
              <w:rPr>
                <w:i/>
              </w:rPr>
              <w:t>Părţi</w:t>
            </w:r>
            <w:proofErr w:type="spellEnd"/>
            <w:r>
              <w:t xml:space="preserve">), au </w:t>
            </w:r>
            <w:proofErr w:type="spellStart"/>
            <w:r>
              <w:t>încheiat</w:t>
            </w:r>
            <w:proofErr w:type="spellEnd"/>
            <w:r>
              <w:t xml:space="preserve"> </w:t>
            </w:r>
            <w:proofErr w:type="spellStart"/>
            <w:r>
              <w:t>prezentul</w:t>
            </w:r>
            <w:proofErr w:type="spellEnd"/>
            <w:r>
              <w:t xml:space="preserve"> contract </w:t>
            </w:r>
            <w:proofErr w:type="spellStart"/>
            <w:r>
              <w:t>referitor</w:t>
            </w:r>
            <w:proofErr w:type="spellEnd"/>
            <w:r>
              <w:t xml:space="preserve"> la </w:t>
            </w:r>
            <w:proofErr w:type="spellStart"/>
            <w:r>
              <w:t>următoarele</w:t>
            </w:r>
            <w:proofErr w:type="spellEnd"/>
            <w:r>
              <w:t>:</w:t>
            </w:r>
          </w:p>
          <w:p w14:paraId="0FAEAA7D" w14:textId="77777777" w:rsidR="00E71894" w:rsidRDefault="00E71894" w:rsidP="00E71894">
            <w:pPr>
              <w:tabs>
                <w:tab w:val="left" w:pos="525"/>
                <w:tab w:val="left" w:pos="1134"/>
                <w:tab w:val="left" w:pos="3705"/>
              </w:tabs>
              <w:spacing w:line="276" w:lineRule="auto"/>
              <w:jc w:val="both"/>
              <w:rPr>
                <w:b/>
                <w:lang w:val="en-US"/>
              </w:rPr>
            </w:pPr>
            <w:r>
              <w:rPr>
                <w:b/>
                <w:lang w:val="en-US"/>
              </w:rPr>
              <w:t>1. OBIECTUL CONTRACTULUI</w:t>
            </w:r>
          </w:p>
          <w:p w14:paraId="3ACF4318" w14:textId="08315500" w:rsidR="00E71894" w:rsidRDefault="00E71894" w:rsidP="00E71894">
            <w:pPr>
              <w:tabs>
                <w:tab w:val="left" w:pos="360"/>
              </w:tabs>
              <w:spacing w:line="276" w:lineRule="auto"/>
              <w:ind w:left="-15" w:right="-15" w:firstLine="15"/>
              <w:jc w:val="both"/>
              <w:rPr>
                <w:lang w:val="en-US"/>
              </w:rPr>
            </w:pPr>
            <w:r>
              <w:rPr>
                <w:lang w:val="en-US"/>
              </w:rPr>
              <w:t>Antreprenorul se obligă să execute</w:t>
            </w:r>
            <w:r w:rsidR="00960BF7" w:rsidRPr="00EE1CBE">
              <w:rPr>
                <w:b/>
              </w:rPr>
              <w:t xml:space="preserve"> </w:t>
            </w:r>
            <w:r w:rsidR="00F95C22">
              <w:rPr>
                <w:b/>
                <w:lang w:eastAsia="ru-RU"/>
              </w:rPr>
              <w:t>Lucrări ,,</w:t>
            </w:r>
            <w:r w:rsidR="00F95C22">
              <w:rPr>
                <w:b/>
                <w:bCs/>
              </w:rPr>
              <w:t xml:space="preserve"> Construcția acoperișului sarpant si termoizolarea fatadei a sediului DDF Fălești, cod cadastral 4301220.006.01, din r-nul Fălești, or. Falesti, Strada Moldovei 20</w:t>
            </w:r>
            <w:r w:rsidR="00F95C22">
              <w:rPr>
                <w:b/>
                <w:lang w:eastAsia="ru-RU"/>
              </w:rPr>
              <w:t xml:space="preserve">” </w:t>
            </w:r>
            <w:r>
              <w:rPr>
                <w:lang w:val="en-US"/>
              </w:rPr>
              <w:t xml:space="preserve">în conformitate cu prevederile proiectului tehnic, cu detaliile de execuţie, precum şi cu normativele, standardele şi prescripţiile tehnice, achiziționate conform procedurii de achiziție publică                               nr.     </w:t>
            </w:r>
            <w:r>
              <w:rPr>
                <w:b/>
                <w:lang w:val="en-US"/>
              </w:rPr>
              <w:t xml:space="preserve">________________ </w:t>
            </w:r>
            <w:r>
              <w:rPr>
                <w:lang w:val="en-US"/>
              </w:rPr>
              <w:t xml:space="preserve">din </w:t>
            </w:r>
            <w:r>
              <w:rPr>
                <w:b/>
                <w:lang w:val="en-US"/>
              </w:rPr>
              <w:t>___________________</w:t>
            </w:r>
            <w:r>
              <w:rPr>
                <w:lang w:val="en-US"/>
              </w:rPr>
              <w:t>,</w:t>
            </w:r>
            <w:r>
              <w:rPr>
                <w:b/>
                <w:lang w:val="en-US"/>
              </w:rPr>
              <w:t xml:space="preserve"> </w:t>
            </w:r>
            <w:r>
              <w:rPr>
                <w:lang w:val="en-US"/>
              </w:rPr>
              <w:t xml:space="preserve">în baza deciziei grupului de lucru al Beneficiarului nr. </w:t>
            </w:r>
            <w:r>
              <w:rPr>
                <w:b/>
                <w:lang w:val="en-US"/>
              </w:rPr>
              <w:t>_____________</w:t>
            </w:r>
            <w:r>
              <w:rPr>
                <w:lang w:val="en-US"/>
              </w:rPr>
              <w:t xml:space="preserve"> din </w:t>
            </w:r>
            <w:r>
              <w:rPr>
                <w:b/>
                <w:lang w:val="en-US"/>
              </w:rPr>
              <w:t>___________________</w:t>
            </w:r>
            <w:r>
              <w:rPr>
                <w:lang w:val="en-US"/>
              </w:rPr>
              <w:t>.</w:t>
            </w:r>
          </w:p>
          <w:p w14:paraId="3C4DC6B6" w14:textId="77777777" w:rsidR="00E71894" w:rsidRDefault="00E71894" w:rsidP="00E71894">
            <w:pPr>
              <w:tabs>
                <w:tab w:val="left" w:pos="360"/>
              </w:tabs>
              <w:spacing w:line="276" w:lineRule="auto"/>
              <w:jc w:val="both"/>
              <w:rPr>
                <w:lang w:val="en-US"/>
              </w:rPr>
            </w:pPr>
          </w:p>
          <w:p w14:paraId="0ECD098A" w14:textId="77777777" w:rsidR="00E71894" w:rsidRDefault="00E71894" w:rsidP="00E71894">
            <w:pPr>
              <w:pStyle w:val="NormalWeb"/>
              <w:tabs>
                <w:tab w:val="left" w:pos="525"/>
                <w:tab w:val="left" w:pos="567"/>
              </w:tabs>
              <w:spacing w:line="276" w:lineRule="auto"/>
              <w:ind w:left="-15"/>
              <w:rPr>
                <w:b/>
                <w:lang w:val="en-US"/>
              </w:rPr>
            </w:pPr>
            <w:r>
              <w:rPr>
                <w:b/>
                <w:lang w:val="en-US"/>
              </w:rPr>
              <w:t>2. DOCUMENTELE CONTRACTULUI</w:t>
            </w:r>
          </w:p>
          <w:p w14:paraId="6AF3A94E" w14:textId="77777777" w:rsidR="00E71894" w:rsidRDefault="00E71894" w:rsidP="00E71894">
            <w:pPr>
              <w:tabs>
                <w:tab w:val="left" w:pos="360"/>
              </w:tabs>
              <w:spacing w:line="276" w:lineRule="auto"/>
              <w:jc w:val="both"/>
              <w:rPr>
                <w:lang w:val="en-US"/>
              </w:rPr>
            </w:pPr>
            <w:r>
              <w:rPr>
                <w:lang w:val="en-US"/>
              </w:rPr>
              <w:t>2.1. Următoarele documente vor fi considerate părţi componente ale Contractului:</w:t>
            </w:r>
          </w:p>
          <w:p w14:paraId="20B2FBB1" w14:textId="77777777" w:rsidR="00E71894" w:rsidRDefault="00E71894" w:rsidP="00E71894">
            <w:pPr>
              <w:numPr>
                <w:ilvl w:val="0"/>
                <w:numId w:val="40"/>
              </w:numPr>
              <w:tabs>
                <w:tab w:val="left" w:pos="360"/>
              </w:tabs>
              <w:suppressAutoHyphens/>
              <w:spacing w:line="276" w:lineRule="auto"/>
              <w:ind w:left="-15" w:firstLine="0"/>
              <w:jc w:val="both"/>
              <w:rPr>
                <w:lang w:val="ru-RU"/>
              </w:rPr>
            </w:pPr>
            <w:r>
              <w:t>Formularul contractului;</w:t>
            </w:r>
          </w:p>
          <w:p w14:paraId="0D6E6D93"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Propunerea tehnică și propunerea financiară;</w:t>
            </w:r>
          </w:p>
          <w:p w14:paraId="606E63B0" w14:textId="77777777" w:rsidR="00E71894" w:rsidRDefault="00E71894" w:rsidP="00E71894">
            <w:pPr>
              <w:numPr>
                <w:ilvl w:val="0"/>
                <w:numId w:val="40"/>
              </w:numPr>
              <w:tabs>
                <w:tab w:val="left" w:pos="360"/>
              </w:tabs>
              <w:suppressAutoHyphens/>
              <w:spacing w:line="276" w:lineRule="auto"/>
              <w:ind w:left="-15" w:firstLine="0"/>
              <w:jc w:val="both"/>
              <w:rPr>
                <w:lang w:val="ru-RU"/>
              </w:rPr>
            </w:pPr>
            <w:r>
              <w:t>Caietul de sarcini;</w:t>
            </w:r>
          </w:p>
          <w:p w14:paraId="05F33520"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Garanția de bună execuție a contractului;</w:t>
            </w:r>
          </w:p>
          <w:p w14:paraId="5E49CC76"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Acordul de asociere (după caz);</w:t>
            </w:r>
          </w:p>
          <w:p w14:paraId="5035C1C7"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 xml:space="preserve">Contractele încheiate cu subcontractanții (după </w:t>
            </w:r>
            <w:r>
              <w:t>caz</w:t>
            </w:r>
            <w:r>
              <w:rPr>
                <w:lang w:val="en-US"/>
              </w:rPr>
              <w:t>);</w:t>
            </w:r>
          </w:p>
          <w:p w14:paraId="3957D33F"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Graficul de execuție a contractului aprobat de ambele părți.</w:t>
            </w:r>
          </w:p>
          <w:p w14:paraId="0CBF69D0" w14:textId="66DFCAD9" w:rsidR="00E71894" w:rsidRPr="00E71894" w:rsidRDefault="00E71894" w:rsidP="00E71894">
            <w:pPr>
              <w:pStyle w:val="Listparagraf"/>
              <w:tabs>
                <w:tab w:val="left" w:pos="360"/>
              </w:tabs>
              <w:spacing w:line="276" w:lineRule="auto"/>
              <w:ind w:left="1530"/>
            </w:pPr>
            <w:r w:rsidRPr="00E71894">
              <w:rPr>
                <w:b/>
              </w:rPr>
              <w:t xml:space="preserve"> PREȚUL CONTRACTULUI ŞI MODALITĂŢILE DE PLATĂ</w:t>
            </w:r>
          </w:p>
          <w:p w14:paraId="264B04A4" w14:textId="77777777" w:rsidR="00E71894" w:rsidRDefault="00E71894" w:rsidP="00E71894">
            <w:pPr>
              <w:spacing w:line="276" w:lineRule="auto"/>
              <w:jc w:val="both"/>
              <w:rPr>
                <w:lang w:val="en-US"/>
              </w:rPr>
            </w:pPr>
            <w:r>
              <w:rPr>
                <w:lang w:val="en-US"/>
              </w:rPr>
              <w:t>3.1. Prețul lucrărilor, ce reprezintă obiectul prezentului contract, este stabilit în lei MDL.</w:t>
            </w:r>
          </w:p>
          <w:p w14:paraId="26FDC446" w14:textId="77777777" w:rsidR="00E71894" w:rsidRDefault="00E71894" w:rsidP="00E71894">
            <w:pPr>
              <w:spacing w:line="276" w:lineRule="auto"/>
              <w:rPr>
                <w:iCs/>
                <w:color w:val="000000" w:themeColor="text1"/>
              </w:rPr>
            </w:pPr>
            <w:r>
              <w:rPr>
                <w:lang w:val="en-US"/>
              </w:rPr>
              <w:t xml:space="preserve">3.2. </w:t>
            </w:r>
            <w:r>
              <w:rPr>
                <w:bCs/>
                <w:iCs/>
                <w:color w:val="000000" w:themeColor="text1"/>
              </w:rPr>
              <w:t>Prețul prezentului contract este de</w:t>
            </w:r>
            <w:r>
              <w:rPr>
                <w:iCs/>
                <w:color w:val="000000" w:themeColor="text1"/>
              </w:rPr>
              <w:t>_________</w:t>
            </w:r>
            <w:r>
              <w:rPr>
                <w:bCs/>
                <w:iCs/>
                <w:color w:val="000000" w:themeColor="text1"/>
              </w:rPr>
              <w:t>lei MDL, fără TVA, la care se adaugă cota legală de TVA, după cum urmează:</w:t>
            </w:r>
            <w:r>
              <w:rPr>
                <w:iCs/>
                <w:color w:val="000000" w:themeColor="text1"/>
              </w:rPr>
              <w:br/>
            </w:r>
            <w:r>
              <w:rPr>
                <w:iCs/>
                <w:color w:val="000000" w:themeColor="text1"/>
              </w:rPr>
              <w:lastRenderedPageBreak/>
              <w:t>– valoarea fără TVA:_________ lei MDL;</w:t>
            </w:r>
            <w:r>
              <w:rPr>
                <w:iCs/>
                <w:color w:val="000000" w:themeColor="text1"/>
              </w:rPr>
              <w:br/>
              <w:t>– TVA _________%: _________ lei MDL;</w:t>
            </w:r>
            <w:r>
              <w:rPr>
                <w:iCs/>
                <w:color w:val="000000" w:themeColor="text1"/>
              </w:rPr>
              <w:br/>
              <w:t>– valoarea totală cu TVA: _________lei MDL.</w:t>
            </w:r>
          </w:p>
          <w:p w14:paraId="705F69D9" w14:textId="77777777" w:rsidR="00E71894" w:rsidRDefault="00E71894" w:rsidP="00E71894">
            <w:pPr>
              <w:spacing w:line="276" w:lineRule="auto"/>
              <w:jc w:val="both"/>
              <w:rPr>
                <w:lang w:val="en-US"/>
              </w:rPr>
            </w:pPr>
            <w:r>
              <w:rPr>
                <w:lang w:val="en-US"/>
              </w:rPr>
              <w:t>3.3. Achitările vor fi efectuate prin transfer în baza facturilor fiscale, după primirea proceselor-verbale de recepţie a lucrărilor executate, semnate şi acceptate de către Beneficiar, în decurs de ________zile.</w:t>
            </w:r>
          </w:p>
          <w:p w14:paraId="176CA16C" w14:textId="77777777" w:rsidR="00E71894" w:rsidRDefault="00E71894" w:rsidP="00E71894">
            <w:pPr>
              <w:spacing w:line="276" w:lineRule="auto"/>
              <w:jc w:val="both"/>
              <w:rPr>
                <w:lang w:val="en-US"/>
              </w:rPr>
            </w:pPr>
            <w:r>
              <w:rPr>
                <w:lang w:val="en-US"/>
              </w:rPr>
              <w:t>3.4. Beneficiarul va verifica procesele-verbale de recepție a lucrărilor executate în termen de ________ zile de la primirea acestora de la Antreprenor.</w:t>
            </w:r>
          </w:p>
          <w:p w14:paraId="3D795BD0" w14:textId="77777777" w:rsidR="00E71894" w:rsidRDefault="00E71894" w:rsidP="00E71894">
            <w:pPr>
              <w:spacing w:line="276" w:lineRule="auto"/>
              <w:jc w:val="both"/>
              <w:rPr>
                <w:lang w:val="en-US"/>
              </w:rPr>
            </w:pPr>
            <w:r>
              <w:rPr>
                <w:lang w:val="en-US"/>
              </w:rPr>
              <w:t>3.5.</w:t>
            </w:r>
            <w:r>
              <w:rPr>
                <w:iCs/>
                <w:color w:val="000000" w:themeColor="text1"/>
                <w:sz w:val="20"/>
                <w:szCs w:val="20"/>
              </w:rPr>
              <w:t xml:space="preserve"> </w:t>
            </w:r>
            <w:r>
              <w:rPr>
                <w:iCs/>
                <w:color w:val="000000" w:themeColor="text1"/>
              </w:rPr>
              <w:t>Plata facturii finale se va efectua imediat după verificarea și acceptarea situației de plată definitive de către Beneficiar</w:t>
            </w:r>
            <w:r>
              <w:rPr>
                <w:lang w:val="en-US"/>
              </w:rPr>
              <w:t xml:space="preserve">. Dacă verificarea se prelungeşte din diferite motive, dar în special datorită unor eventuale litigii, contravaloarea lucrărilor care nu sunt în litigiu va fi plătită imediat. </w:t>
            </w:r>
          </w:p>
          <w:p w14:paraId="73C42183" w14:textId="77777777" w:rsidR="00E71894" w:rsidRDefault="00E71894" w:rsidP="00E71894">
            <w:pPr>
              <w:spacing w:line="276" w:lineRule="auto"/>
              <w:jc w:val="both"/>
              <w:rPr>
                <w:lang w:val="en-US"/>
              </w:rPr>
            </w:pPr>
            <w:r>
              <w:rPr>
                <w:lang w:val="en-US"/>
              </w:rPr>
              <w:t>3.6. Lucrările nu vor fi considerate finalizate până când procesul-verbal de recepţie la terminarea lucrărilor  nu va fi semnat de comisia de recepţie, care confirmă că lucrările au fost executate conform contractului.</w:t>
            </w:r>
          </w:p>
          <w:p w14:paraId="46468E75" w14:textId="77777777" w:rsidR="00E71894" w:rsidRDefault="00E71894" w:rsidP="00E71894">
            <w:pPr>
              <w:spacing w:line="276" w:lineRule="auto"/>
              <w:jc w:val="both"/>
              <w:rPr>
                <w:lang w:val="en-US"/>
              </w:rPr>
            </w:pPr>
          </w:p>
          <w:p w14:paraId="1BD3FFB0" w14:textId="77777777" w:rsidR="00E71894" w:rsidRDefault="00E71894" w:rsidP="00E71894">
            <w:pPr>
              <w:pStyle w:val="NormalWeb"/>
              <w:tabs>
                <w:tab w:val="left" w:pos="567"/>
              </w:tabs>
              <w:spacing w:line="276" w:lineRule="auto"/>
              <w:rPr>
                <w:b/>
                <w:lang w:val="en-US"/>
              </w:rPr>
            </w:pPr>
            <w:r>
              <w:rPr>
                <w:b/>
                <w:lang w:val="en-US"/>
              </w:rPr>
              <w:t>4. DURATA DE EXECUȚIE</w:t>
            </w:r>
          </w:p>
          <w:p w14:paraId="2F04CCF8" w14:textId="77777777" w:rsidR="00E71894" w:rsidRDefault="00E71894" w:rsidP="00E71894">
            <w:pPr>
              <w:pStyle w:val="NormalWeb"/>
              <w:tabs>
                <w:tab w:val="left" w:pos="567"/>
              </w:tabs>
              <w:spacing w:line="276" w:lineRule="auto"/>
              <w:rPr>
                <w:lang w:val="en-US"/>
              </w:rPr>
            </w:pPr>
            <w:r>
              <w:rPr>
                <w:lang w:val="en-US"/>
              </w:rPr>
              <w:t xml:space="preserve">4.1. </w:t>
            </w:r>
            <w:proofErr w:type="spellStart"/>
            <w:r>
              <w:rPr>
                <w:lang w:val="en-US"/>
              </w:rPr>
              <w:t>Durata</w:t>
            </w:r>
            <w:proofErr w:type="spellEnd"/>
            <w:r>
              <w:rPr>
                <w:lang w:val="en-US"/>
              </w:rPr>
              <w:t xml:space="preserve"> de </w:t>
            </w:r>
            <w:proofErr w:type="spellStart"/>
            <w:r>
              <w:rPr>
                <w:lang w:val="en-US"/>
              </w:rPr>
              <w:t>execuţie</w:t>
            </w:r>
            <w:proofErr w:type="spellEnd"/>
            <w:r>
              <w:rPr>
                <w:lang w:val="en-US"/>
              </w:rPr>
              <w:t xml:space="preserve"> a </w:t>
            </w:r>
            <w:proofErr w:type="spellStart"/>
            <w:r>
              <w:rPr>
                <w:lang w:val="en-US"/>
              </w:rPr>
              <w:t>prezentului</w:t>
            </w:r>
            <w:proofErr w:type="spellEnd"/>
            <w:r>
              <w:rPr>
                <w:lang w:val="en-US"/>
              </w:rPr>
              <w:t xml:space="preserve"> contract </w:t>
            </w:r>
            <w:proofErr w:type="spellStart"/>
            <w:r>
              <w:rPr>
                <w:lang w:val="en-US"/>
              </w:rPr>
              <w:t>este</w:t>
            </w:r>
            <w:proofErr w:type="spellEnd"/>
            <w:r>
              <w:rPr>
                <w:lang w:val="en-US"/>
              </w:rPr>
              <w:t xml:space="preserve"> de _________ </w:t>
            </w:r>
            <w:proofErr w:type="spellStart"/>
            <w:r>
              <w:rPr>
                <w:lang w:val="en-US"/>
              </w:rPr>
              <w:t>luni</w:t>
            </w:r>
            <w:proofErr w:type="spellEnd"/>
            <w:r>
              <w:rPr>
                <w:lang w:val="en-US"/>
              </w:rPr>
              <w:t xml:space="preserve">, </w:t>
            </w:r>
            <w:r>
              <w:rPr>
                <w:lang w:val="ro-RO"/>
              </w:rPr>
              <w:t>începând de la data prevăzută în Ordinul de începere</w:t>
            </w:r>
            <w:r>
              <w:rPr>
                <w:lang w:val="en-US"/>
              </w:rPr>
              <w:t>.</w:t>
            </w:r>
          </w:p>
          <w:p w14:paraId="66380B40" w14:textId="77777777" w:rsidR="00E71894" w:rsidRDefault="00E71894" w:rsidP="00E71894">
            <w:pPr>
              <w:pStyle w:val="NormalWeb"/>
              <w:tabs>
                <w:tab w:val="left" w:pos="567"/>
              </w:tabs>
              <w:spacing w:line="276" w:lineRule="auto"/>
              <w:rPr>
                <w:lang w:val="en-US"/>
              </w:rPr>
            </w:pPr>
            <w:r>
              <w:rPr>
                <w:lang w:val="en-US"/>
              </w:rPr>
              <w:t xml:space="preserve">4.2. </w:t>
            </w:r>
            <w:r>
              <w:rPr>
                <w:lang w:val="ro-RO"/>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0F148931" w14:textId="77777777" w:rsidR="00E71894" w:rsidRDefault="00E71894" w:rsidP="00E71894">
            <w:pPr>
              <w:spacing w:line="276" w:lineRule="auto"/>
              <w:jc w:val="both"/>
            </w:pPr>
            <w:r>
              <w:t>- obținerea autorizației de construire de către Beneficiar;</w:t>
            </w:r>
          </w:p>
          <w:p w14:paraId="21DFE8B5" w14:textId="77777777" w:rsidR="00E71894" w:rsidRDefault="00E71894" w:rsidP="00E71894">
            <w:pPr>
              <w:spacing w:line="276" w:lineRule="auto"/>
              <w:jc w:val="both"/>
            </w:pPr>
            <w:r>
              <w:t>- constituirea garanției de bună execuție a contractului;</w:t>
            </w:r>
          </w:p>
          <w:p w14:paraId="25EF1B4E" w14:textId="77777777" w:rsidR="00E71894" w:rsidRDefault="00E71894" w:rsidP="00E71894">
            <w:pPr>
              <w:spacing w:line="276" w:lineRule="auto"/>
              <w:jc w:val="both"/>
            </w:pPr>
            <w:r>
              <w:t>- semnarea procesului–verbal de predare - primire a amplasamentului, liber de orice sarcini care împiedică realizarea obiectului prezentului contract.</w:t>
            </w:r>
          </w:p>
          <w:p w14:paraId="60F757F9" w14:textId="77777777" w:rsidR="00E71894" w:rsidRDefault="00E71894" w:rsidP="00E71894">
            <w:pPr>
              <w:pStyle w:val="NormalWeb"/>
              <w:tabs>
                <w:tab w:val="left" w:pos="567"/>
              </w:tabs>
              <w:spacing w:line="276" w:lineRule="auto"/>
              <w:ind w:firstLine="29"/>
              <w:rPr>
                <w:lang w:val="en-US"/>
              </w:rPr>
            </w:pPr>
            <w:r>
              <w:rPr>
                <w:lang w:val="en-US"/>
              </w:rPr>
              <w:t xml:space="preserve">4.3.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se </w:t>
            </w:r>
            <w:proofErr w:type="spellStart"/>
            <w:r>
              <w:rPr>
                <w:lang w:val="en-US"/>
              </w:rPr>
              <w:t>va</w:t>
            </w:r>
            <w:proofErr w:type="spellEnd"/>
            <w:r>
              <w:rPr>
                <w:lang w:val="en-US"/>
              </w:rPr>
              <w:t xml:space="preserve"> face </w:t>
            </w:r>
            <w:proofErr w:type="spellStart"/>
            <w:r>
              <w:rPr>
                <w:lang w:val="en-US"/>
              </w:rPr>
              <w:t>în</w:t>
            </w:r>
            <w:proofErr w:type="spellEnd"/>
            <w:r>
              <w:rPr>
                <w:lang w:val="en-US"/>
              </w:rPr>
              <w:t xml:space="preserve"> </w:t>
            </w:r>
            <w:proofErr w:type="spellStart"/>
            <w:r>
              <w:rPr>
                <w:lang w:val="en-US"/>
              </w:rPr>
              <w:t>succesiunea</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termenele</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graficul</w:t>
            </w:r>
            <w:proofErr w:type="spellEnd"/>
            <w:r>
              <w:rPr>
                <w:lang w:val="en-US"/>
              </w:rPr>
              <w:t xml:space="preserve"> de </w:t>
            </w:r>
            <w:proofErr w:type="spellStart"/>
            <w:r>
              <w:rPr>
                <w:lang w:val="en-US"/>
              </w:rPr>
              <w:t>execuție</w:t>
            </w:r>
            <w:proofErr w:type="spellEnd"/>
            <w:r>
              <w:rPr>
                <w:lang w:val="en-US"/>
              </w:rPr>
              <w:t xml:space="preserve">, </w:t>
            </w:r>
            <w:proofErr w:type="spellStart"/>
            <w:r>
              <w:rPr>
                <w:lang w:val="en-US"/>
              </w:rPr>
              <w:t>alcătuit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ordinea</w:t>
            </w:r>
            <w:proofErr w:type="spellEnd"/>
            <w:r>
              <w:rPr>
                <w:lang w:val="en-US"/>
              </w:rPr>
              <w:t xml:space="preserve"> </w:t>
            </w:r>
            <w:proofErr w:type="spellStart"/>
            <w:r>
              <w:rPr>
                <w:lang w:val="en-US"/>
              </w:rPr>
              <w:t>tehnologică</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anexă</w:t>
            </w:r>
            <w:proofErr w:type="spellEnd"/>
            <w:r>
              <w:rPr>
                <w:lang w:val="en-US"/>
              </w:rPr>
              <w:t xml:space="preserve"> la contract </w:t>
            </w:r>
            <w:proofErr w:type="spellStart"/>
            <w:r>
              <w:rPr>
                <w:lang w:val="en-US"/>
              </w:rPr>
              <w:t>și</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integrantă</w:t>
            </w:r>
            <w:proofErr w:type="spellEnd"/>
            <w:r>
              <w:rPr>
                <w:lang w:val="en-US"/>
              </w:rPr>
              <w:t xml:space="preserve"> a </w:t>
            </w:r>
            <w:proofErr w:type="spellStart"/>
            <w:r>
              <w:rPr>
                <w:lang w:val="en-US"/>
              </w:rPr>
              <w:t>acestuia</w:t>
            </w:r>
            <w:proofErr w:type="spellEnd"/>
            <w:r>
              <w:rPr>
                <w:lang w:val="en-US"/>
              </w:rPr>
              <w:t>.</w:t>
            </w:r>
          </w:p>
          <w:p w14:paraId="0BF6E718" w14:textId="77777777" w:rsidR="00E71894" w:rsidRDefault="00E71894" w:rsidP="00E71894">
            <w:pPr>
              <w:pStyle w:val="NormalWeb"/>
              <w:tabs>
                <w:tab w:val="left" w:pos="567"/>
              </w:tabs>
              <w:spacing w:line="276" w:lineRule="auto"/>
              <w:ind w:right="-110"/>
              <w:rPr>
                <w:lang w:val="en-US"/>
              </w:rPr>
            </w:pPr>
            <w:r>
              <w:rPr>
                <w:lang w:val="en-US"/>
              </w:rPr>
              <w:t xml:space="preserve">4.4. </w:t>
            </w:r>
            <w:proofErr w:type="spellStart"/>
            <w:r>
              <w:rPr>
                <w:lang w:val="en-US"/>
              </w:rPr>
              <w:t>Antreprenorul</w:t>
            </w:r>
            <w:proofErr w:type="spellEnd"/>
            <w:r>
              <w:rPr>
                <w:lang w:val="en-US"/>
              </w:rPr>
              <w:t xml:space="preserve"> are </w:t>
            </w:r>
            <w:proofErr w:type="spellStart"/>
            <w:r>
              <w:rPr>
                <w:lang w:val="en-US"/>
              </w:rPr>
              <w:t>dreptul</w:t>
            </w:r>
            <w:proofErr w:type="spellEnd"/>
            <w:r>
              <w:rPr>
                <w:lang w:val="en-US"/>
              </w:rPr>
              <w:t xml:space="preserve"> la </w:t>
            </w:r>
            <w:proofErr w:type="spellStart"/>
            <w:r>
              <w:rPr>
                <w:lang w:val="en-US"/>
              </w:rPr>
              <w:t>modificarea</w:t>
            </w:r>
            <w:proofErr w:type="spellEnd"/>
            <w:r>
              <w:rPr>
                <w:lang w:val="en-US"/>
              </w:rPr>
              <w:t xml:space="preserve"> </w:t>
            </w:r>
            <w:proofErr w:type="spellStart"/>
            <w:r>
              <w:rPr>
                <w:lang w:val="en-US"/>
              </w:rPr>
              <w:t>duratei</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doar</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aceasta</w:t>
            </w:r>
            <w:proofErr w:type="spellEnd"/>
            <w:r>
              <w:rPr>
                <w:lang w:val="en-US"/>
              </w:rPr>
              <w:t xml:space="preserve"> nu se </w:t>
            </w:r>
            <w:proofErr w:type="spellStart"/>
            <w:r>
              <w:rPr>
                <w:lang w:val="en-US"/>
              </w:rPr>
              <w:t>datorează</w:t>
            </w:r>
            <w:proofErr w:type="spellEnd"/>
            <w:r>
              <w:rPr>
                <w:lang w:val="en-US"/>
              </w:rPr>
              <w:t xml:space="preserve"> din culpa </w:t>
            </w:r>
            <w:proofErr w:type="spellStart"/>
            <w:r>
              <w:rPr>
                <w:lang w:val="en-US"/>
              </w:rPr>
              <w:t>sa</w:t>
            </w:r>
            <w:proofErr w:type="spellEnd"/>
            <w:r>
              <w:rPr>
                <w:lang w:val="en-US"/>
              </w:rPr>
              <w:t>.</w:t>
            </w:r>
          </w:p>
          <w:p w14:paraId="1A0C2BF5" w14:textId="77777777" w:rsidR="00E71894" w:rsidRDefault="00E71894" w:rsidP="00E71894">
            <w:pPr>
              <w:pStyle w:val="NormalWeb"/>
              <w:tabs>
                <w:tab w:val="left" w:pos="567"/>
              </w:tabs>
              <w:spacing w:line="276" w:lineRule="auto"/>
              <w:rPr>
                <w:lang w:val="en-US"/>
              </w:rPr>
            </w:pPr>
            <w:r>
              <w:rPr>
                <w:lang w:val="en-US"/>
              </w:rPr>
              <w:t xml:space="preserve">4.5. </w:t>
            </w:r>
            <w:proofErr w:type="spellStart"/>
            <w:r>
              <w:rPr>
                <w:lang w:val="en-US"/>
              </w:rPr>
              <w:t>Perioada</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poate</w:t>
            </w:r>
            <w:proofErr w:type="spellEnd"/>
            <w:r>
              <w:rPr>
                <w:lang w:val="en-US"/>
              </w:rPr>
              <w:t xml:space="preserve"> fi </w:t>
            </w:r>
            <w:proofErr w:type="spellStart"/>
            <w:r>
              <w:rPr>
                <w:lang w:val="en-US"/>
              </w:rPr>
              <w:t>prelungită</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suspendată</w:t>
            </w:r>
            <w:proofErr w:type="spellEnd"/>
            <w:r>
              <w:rPr>
                <w:lang w:val="en-US"/>
              </w:rPr>
              <w:t xml:space="preserve">, cu </w:t>
            </w:r>
            <w:proofErr w:type="spellStart"/>
            <w:r>
              <w:rPr>
                <w:lang w:val="en-US"/>
              </w:rPr>
              <w:t>modificarea</w:t>
            </w:r>
            <w:proofErr w:type="spellEnd"/>
            <w:r>
              <w:rPr>
                <w:lang w:val="en-US"/>
              </w:rPr>
              <w:t xml:space="preserve"> </w:t>
            </w:r>
            <w:proofErr w:type="spellStart"/>
            <w:r>
              <w:rPr>
                <w:lang w:val="en-US"/>
              </w:rPr>
              <w:t>graficului</w:t>
            </w:r>
            <w:proofErr w:type="spellEnd"/>
            <w:r>
              <w:rPr>
                <w:lang w:val="en-US"/>
              </w:rPr>
              <w:t xml:space="preserve"> de </w:t>
            </w:r>
            <w:proofErr w:type="spellStart"/>
            <w:r>
              <w:rPr>
                <w:lang w:val="en-US"/>
              </w:rPr>
              <w:t>execuție</w:t>
            </w:r>
            <w:proofErr w:type="spellEnd"/>
            <w:r>
              <w:rPr>
                <w:lang w:val="en-US"/>
              </w:rPr>
              <w:t xml:space="preserve"> </w:t>
            </w:r>
            <w:proofErr w:type="spellStart"/>
            <w:r>
              <w:rPr>
                <w:lang w:val="en-US"/>
              </w:rPr>
              <w:t>aprobat</w:t>
            </w:r>
            <w:proofErr w:type="spellEnd"/>
            <w:r>
              <w:rPr>
                <w:lang w:val="en-US"/>
              </w:rPr>
              <w:t xml:space="preserve"> de </w:t>
            </w:r>
            <w:proofErr w:type="spellStart"/>
            <w:r>
              <w:rPr>
                <w:lang w:val="en-US"/>
              </w:rPr>
              <w:t>ambele</w:t>
            </w:r>
            <w:proofErr w:type="spellEnd"/>
            <w:r>
              <w:rPr>
                <w:lang w:val="en-US"/>
              </w:rPr>
              <w:t xml:space="preserve"> </w:t>
            </w:r>
            <w:proofErr w:type="spellStart"/>
            <w:r>
              <w:rPr>
                <w:lang w:val="en-US"/>
              </w:rPr>
              <w:t>părți</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constrângerea</w:t>
            </w:r>
            <w:proofErr w:type="spellEnd"/>
            <w:r>
              <w:rPr>
                <w:lang w:val="en-US"/>
              </w:rPr>
              <w:t xml:space="preserve"> </w:t>
            </w:r>
            <w:proofErr w:type="spellStart"/>
            <w:r>
              <w:rPr>
                <w:lang w:val="en-US"/>
              </w:rPr>
              <w:t>activităţii</w:t>
            </w:r>
            <w:proofErr w:type="spellEnd"/>
            <w:r>
              <w:rPr>
                <w:lang w:val="en-US"/>
              </w:rPr>
              <w:t xml:space="preserve"> se </w:t>
            </w:r>
            <w:proofErr w:type="spellStart"/>
            <w:r>
              <w:rPr>
                <w:lang w:val="en-US"/>
              </w:rPr>
              <w:t>datorează</w:t>
            </w:r>
            <w:proofErr w:type="spellEnd"/>
            <w:r>
              <w:rPr>
                <w:lang w:val="en-US"/>
              </w:rPr>
              <w:t xml:space="preserve"> </w:t>
            </w:r>
            <w:proofErr w:type="spellStart"/>
            <w:r>
              <w:rPr>
                <w:lang w:val="en-US"/>
              </w:rPr>
              <w:t>următoarelor</w:t>
            </w:r>
            <w:proofErr w:type="spellEnd"/>
            <w:r>
              <w:rPr>
                <w:lang w:val="en-US"/>
              </w:rPr>
              <w:t xml:space="preserve"> </w:t>
            </w:r>
            <w:proofErr w:type="spellStart"/>
            <w:r>
              <w:rPr>
                <w:lang w:val="en-US"/>
              </w:rPr>
              <w:t>cauze</w:t>
            </w:r>
            <w:proofErr w:type="spellEnd"/>
            <w:r>
              <w:rPr>
                <w:lang w:val="en-US"/>
              </w:rPr>
              <w:t>:</w:t>
            </w:r>
          </w:p>
          <w:p w14:paraId="5FFF1E3C" w14:textId="77777777" w:rsidR="00E71894" w:rsidRDefault="00E71894" w:rsidP="00E71894">
            <w:pPr>
              <w:tabs>
                <w:tab w:val="left" w:pos="1276"/>
              </w:tabs>
              <w:spacing w:line="276" w:lineRule="auto"/>
              <w:jc w:val="both"/>
              <w:rPr>
                <w:lang w:val="en-US"/>
              </w:rPr>
            </w:pPr>
            <w:r>
              <w:rPr>
                <w:lang w:val="en-US"/>
              </w:rPr>
              <w:t>a) generate de Beneficiar;</w:t>
            </w:r>
          </w:p>
          <w:p w14:paraId="5937C188" w14:textId="77777777" w:rsidR="00E71894" w:rsidRDefault="00E71894" w:rsidP="00E71894">
            <w:pPr>
              <w:tabs>
                <w:tab w:val="left" w:pos="1276"/>
              </w:tabs>
              <w:spacing w:line="276" w:lineRule="auto"/>
              <w:jc w:val="both"/>
              <w:rPr>
                <w:lang w:val="en-US"/>
              </w:rPr>
            </w:pPr>
            <w:r>
              <w:rPr>
                <w:lang w:val="en-US"/>
              </w:rPr>
              <w:t>b) datorită impedimentului care justifică neexecutarea obligației sau altei situaţii extreme neimputabile şi imprevizibile pentru Antreprenor;</w:t>
            </w:r>
          </w:p>
          <w:p w14:paraId="4B086129" w14:textId="77777777" w:rsidR="00E71894" w:rsidRDefault="00E71894" w:rsidP="00E71894">
            <w:pPr>
              <w:tabs>
                <w:tab w:val="left" w:pos="1276"/>
              </w:tabs>
              <w:spacing w:line="276" w:lineRule="auto"/>
              <w:jc w:val="both"/>
              <w:rPr>
                <w:lang w:val="en-US"/>
              </w:rPr>
            </w:pPr>
            <w:r>
              <w:rPr>
                <w:lang w:val="en-US"/>
              </w:rPr>
              <w:t>c) influenţei factorilor climatici, care duc la imposibilitatea executării lucrărilor stabilite conform caietului de sarcini, or executarea lor în asemenea codiții climaterice se va răsfrânge asupra calității lucrărilor;</w:t>
            </w:r>
          </w:p>
          <w:p w14:paraId="1B844B2C" w14:textId="77777777" w:rsidR="00E71894" w:rsidRDefault="00E71894" w:rsidP="00E71894">
            <w:pPr>
              <w:tabs>
                <w:tab w:val="left" w:pos="1276"/>
              </w:tabs>
              <w:spacing w:line="276" w:lineRule="auto"/>
              <w:jc w:val="both"/>
              <w:rPr>
                <w:lang w:val="en-US"/>
              </w:rPr>
            </w:pPr>
            <w:r>
              <w:rPr>
                <w:lang w:val="en-US"/>
              </w:rPr>
              <w:t>d) calamităţilor naturale recunoscute de autoritatea legală.</w:t>
            </w:r>
          </w:p>
          <w:p w14:paraId="3D449254" w14:textId="77777777" w:rsidR="00E71894" w:rsidRDefault="00E71894" w:rsidP="00E71894">
            <w:pPr>
              <w:pStyle w:val="NormalWeb"/>
              <w:tabs>
                <w:tab w:val="left" w:pos="567"/>
              </w:tabs>
              <w:spacing w:line="276" w:lineRule="auto"/>
              <w:rPr>
                <w:lang w:val="en-US"/>
              </w:rPr>
            </w:pPr>
            <w:r>
              <w:rPr>
                <w:lang w:val="en-US"/>
              </w:rPr>
              <w:t xml:space="preserve">4.6. Conform </w:t>
            </w:r>
            <w:proofErr w:type="spellStart"/>
            <w:r>
              <w:rPr>
                <w:lang w:val="en-US"/>
              </w:rPr>
              <w:t>dispoziţiei</w:t>
            </w:r>
            <w:proofErr w:type="spellEnd"/>
            <w:r>
              <w:rPr>
                <w:lang w:val="en-US"/>
              </w:rPr>
              <w:t xml:space="preserve"> </w:t>
            </w:r>
            <w:proofErr w:type="spellStart"/>
            <w:r>
              <w:rPr>
                <w:lang w:val="en-US"/>
              </w:rPr>
              <w:t>scrise</w:t>
            </w:r>
            <w:proofErr w:type="spellEnd"/>
            <w:r>
              <w:rPr>
                <w:lang w:val="en-US"/>
              </w:rPr>
              <w:t xml:space="preserve"> a </w:t>
            </w:r>
            <w:proofErr w:type="spellStart"/>
            <w:r>
              <w:rPr>
                <w:lang w:val="en-US"/>
              </w:rPr>
              <w:t>Beneficiarului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sista</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părţi</w:t>
            </w:r>
            <w:proofErr w:type="spellEnd"/>
            <w:r>
              <w:rPr>
                <w:lang w:val="en-US"/>
              </w:rPr>
              <w:t xml:space="preserve"> ale </w:t>
            </w:r>
            <w:proofErr w:type="spellStart"/>
            <w:r>
              <w:rPr>
                <w:lang w:val="en-US"/>
              </w:rPr>
              <w:t>acestora</w:t>
            </w:r>
            <w:proofErr w:type="spellEnd"/>
            <w:r>
              <w:rPr>
                <w:lang w:val="en-US"/>
              </w:rPr>
              <w:t xml:space="preserve"> pe o </w:t>
            </w:r>
            <w:proofErr w:type="spellStart"/>
            <w:r>
              <w:rPr>
                <w:lang w:val="en-US"/>
              </w:rPr>
              <w:t>durată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modul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Beneficiarul</w:t>
            </w:r>
            <w:proofErr w:type="spellEnd"/>
            <w:r>
              <w:rPr>
                <w:lang w:val="en-US"/>
              </w:rPr>
              <w:t xml:space="preserve"> </w:t>
            </w:r>
            <w:proofErr w:type="spellStart"/>
            <w:r>
              <w:rPr>
                <w:lang w:val="en-US"/>
              </w:rPr>
              <w:t>consideră</w:t>
            </w:r>
            <w:proofErr w:type="spellEnd"/>
            <w:r>
              <w:rPr>
                <w:lang w:val="en-US"/>
              </w:rPr>
              <w:t xml:space="preserve"> </w:t>
            </w:r>
            <w:proofErr w:type="spellStart"/>
            <w:r>
              <w:rPr>
                <w:lang w:val="en-US"/>
              </w:rPr>
              <w:t>oportun</w:t>
            </w:r>
            <w:proofErr w:type="spellEnd"/>
            <w:r>
              <w:rPr>
                <w:lang w:val="en-US"/>
              </w:rPr>
              <w:t xml:space="preserve">. Pe </w:t>
            </w:r>
            <w:proofErr w:type="spellStart"/>
            <w:r>
              <w:rPr>
                <w:lang w:val="en-US"/>
              </w:rPr>
              <w:t>timpul</w:t>
            </w:r>
            <w:proofErr w:type="spellEnd"/>
            <w:r>
              <w:rPr>
                <w:lang w:val="en-US"/>
              </w:rPr>
              <w:t xml:space="preserve"> </w:t>
            </w:r>
            <w:proofErr w:type="spellStart"/>
            <w:r>
              <w:rPr>
                <w:lang w:val="en-US"/>
              </w:rPr>
              <w:t>suspendării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proteja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conserva</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în</w:t>
            </w:r>
            <w:proofErr w:type="spellEnd"/>
            <w:r>
              <w:rPr>
                <w:lang w:val="en-US"/>
              </w:rPr>
              <w:t xml:space="preserve"> mod </w:t>
            </w:r>
            <w:proofErr w:type="spellStart"/>
            <w:r>
              <w:rPr>
                <w:lang w:val="en-US"/>
              </w:rPr>
              <w:t>corespunzător</w:t>
            </w:r>
            <w:proofErr w:type="spellEnd"/>
            <w:r>
              <w:rPr>
                <w:lang w:val="en-US"/>
              </w:rPr>
              <w:t xml:space="preserve">, </w:t>
            </w:r>
            <w:proofErr w:type="spellStart"/>
            <w:r>
              <w:rPr>
                <w:lang w:val="en-US"/>
              </w:rPr>
              <w:t>aşa</w:t>
            </w:r>
            <w:proofErr w:type="spellEnd"/>
            <w:r>
              <w:rPr>
                <w:lang w:val="en-US"/>
              </w:rPr>
              <w:t xml:space="preserve"> cum </w:t>
            </w:r>
            <w:proofErr w:type="spellStart"/>
            <w:r>
              <w:rPr>
                <w:lang w:val="en-US"/>
              </w:rPr>
              <w:t>va</w:t>
            </w:r>
            <w:proofErr w:type="spellEnd"/>
            <w:r>
              <w:rPr>
                <w:lang w:val="en-US"/>
              </w:rPr>
              <w:t xml:space="preserve"> </w:t>
            </w:r>
            <w:proofErr w:type="spellStart"/>
            <w:r>
              <w:rPr>
                <w:lang w:val="en-US"/>
              </w:rPr>
              <w:t>dispune</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suplimentare</w:t>
            </w:r>
            <w:proofErr w:type="spellEnd"/>
            <w:r>
              <w:rPr>
                <w:lang w:val="en-US"/>
              </w:rPr>
              <w:t xml:space="preserve"> generate </w:t>
            </w:r>
            <w:proofErr w:type="spellStart"/>
            <w:r>
              <w:rPr>
                <w:lang w:val="en-US"/>
              </w:rPr>
              <w:t>în</w:t>
            </w:r>
            <w:proofErr w:type="spellEnd"/>
            <w:r>
              <w:rPr>
                <w:lang w:val="en-US"/>
              </w:rPr>
              <w:t xml:space="preserve"> </w:t>
            </w:r>
            <w:proofErr w:type="spellStart"/>
            <w:r>
              <w:rPr>
                <w:lang w:val="en-US"/>
              </w:rPr>
              <w:t>urma</w:t>
            </w:r>
            <w:proofErr w:type="spellEnd"/>
            <w:r>
              <w:rPr>
                <w:lang w:val="en-US"/>
              </w:rPr>
              <w:t xml:space="preserve"> </w:t>
            </w:r>
            <w:proofErr w:type="spellStart"/>
            <w:r>
              <w:rPr>
                <w:lang w:val="en-US"/>
              </w:rPr>
              <w:t>sistării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suportate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sistării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părţi</w:t>
            </w:r>
            <w:proofErr w:type="spellEnd"/>
            <w:r>
              <w:rPr>
                <w:lang w:val="en-US"/>
              </w:rPr>
              <w:t xml:space="preserve"> din </w:t>
            </w:r>
            <w:proofErr w:type="spellStart"/>
            <w:r>
              <w:rPr>
                <w:lang w:val="en-US"/>
              </w:rPr>
              <w:t>ele</w:t>
            </w:r>
            <w:proofErr w:type="spellEnd"/>
            <w:r>
              <w:rPr>
                <w:lang w:val="en-US"/>
              </w:rPr>
              <w:t xml:space="preserve">, din </w:t>
            </w:r>
            <w:proofErr w:type="spellStart"/>
            <w:r>
              <w:rPr>
                <w:lang w:val="en-US"/>
              </w:rPr>
              <w:t>iniţiativa</w:t>
            </w:r>
            <w:proofErr w:type="spellEnd"/>
            <w:r>
              <w:rPr>
                <w:lang w:val="en-US"/>
              </w:rPr>
              <w:t xml:space="preserve"> </w:t>
            </w:r>
            <w:proofErr w:type="spellStart"/>
            <w:r>
              <w:rPr>
                <w:lang w:val="en-US"/>
              </w:rPr>
              <w:lastRenderedPageBreak/>
              <w:t>Antreprenorului</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suportă</w:t>
            </w:r>
            <w:proofErr w:type="spellEnd"/>
            <w:r>
              <w:rPr>
                <w:lang w:val="en-US"/>
              </w:rPr>
              <w:t xml:space="preserve"> pe </w:t>
            </w:r>
            <w:proofErr w:type="spellStart"/>
            <w:r>
              <w:rPr>
                <w:lang w:val="en-US"/>
              </w:rPr>
              <w:t>timpul</w:t>
            </w:r>
            <w:proofErr w:type="spellEnd"/>
            <w:r>
              <w:rPr>
                <w:lang w:val="en-US"/>
              </w:rPr>
              <w:t xml:space="preserve"> </w:t>
            </w:r>
            <w:proofErr w:type="spellStart"/>
            <w:r>
              <w:rPr>
                <w:lang w:val="en-US"/>
              </w:rPr>
              <w:t>suspendării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protejarea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conservarea</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bună</w:t>
            </w:r>
            <w:proofErr w:type="spellEnd"/>
            <w:r>
              <w:rPr>
                <w:lang w:val="en-US"/>
              </w:rPr>
              <w:t xml:space="preserve"> </w:t>
            </w:r>
            <w:proofErr w:type="spellStart"/>
            <w:r>
              <w:rPr>
                <w:lang w:val="en-US"/>
              </w:rPr>
              <w:t>diligenţă</w:t>
            </w:r>
            <w:proofErr w:type="spellEnd"/>
            <w:r>
              <w:rPr>
                <w:lang w:val="en-US"/>
              </w:rPr>
              <w:t>.</w:t>
            </w:r>
          </w:p>
          <w:p w14:paraId="0AAE74F7" w14:textId="77777777" w:rsidR="00E71894" w:rsidRDefault="00E71894" w:rsidP="00E71894">
            <w:pPr>
              <w:pStyle w:val="NormalWeb"/>
              <w:tabs>
                <w:tab w:val="left" w:pos="567"/>
              </w:tabs>
              <w:spacing w:line="276" w:lineRule="auto"/>
              <w:rPr>
                <w:lang w:val="en-US"/>
              </w:rPr>
            </w:pPr>
            <w:r>
              <w:rPr>
                <w:lang w:val="en-US"/>
              </w:rPr>
              <w:t xml:space="preserve">4.7. </w:t>
            </w:r>
            <w:proofErr w:type="spellStart"/>
            <w:r>
              <w:rPr>
                <w:lang w:val="en-US"/>
              </w:rPr>
              <w:t>Lipsa</w:t>
            </w:r>
            <w:proofErr w:type="spellEnd"/>
            <w:r>
              <w:rPr>
                <w:lang w:val="en-US"/>
              </w:rPr>
              <w:t xml:space="preserve"> </w:t>
            </w:r>
            <w:proofErr w:type="spellStart"/>
            <w:r>
              <w:rPr>
                <w:lang w:val="en-US"/>
              </w:rPr>
              <w:t>informării</w:t>
            </w:r>
            <w:proofErr w:type="spellEnd"/>
            <w:r>
              <w:rPr>
                <w:lang w:val="en-US"/>
              </w:rPr>
              <w:t xml:space="preserve"> </w:t>
            </w:r>
            <w:proofErr w:type="spellStart"/>
            <w:r>
              <w:rPr>
                <w:lang w:val="en-US"/>
              </w:rPr>
              <w:t>Beneficiarului</w:t>
            </w:r>
            <w:proofErr w:type="spellEnd"/>
            <w:r>
              <w:rPr>
                <w:lang w:val="en-US"/>
              </w:rPr>
              <w:t xml:space="preserve"> face </w:t>
            </w:r>
            <w:proofErr w:type="spellStart"/>
            <w:r>
              <w:rPr>
                <w:lang w:val="en-US"/>
              </w:rPr>
              <w:t>inopozabila</w:t>
            </w:r>
            <w:proofErr w:type="spellEnd"/>
            <w:r>
              <w:rPr>
                <w:lang w:val="en-US"/>
              </w:rPr>
              <w:t xml:space="preserve"> </w:t>
            </w:r>
            <w:proofErr w:type="spellStart"/>
            <w:r>
              <w:rPr>
                <w:lang w:val="en-US"/>
              </w:rPr>
              <w:t>decizia</w:t>
            </w:r>
            <w:proofErr w:type="spellEnd"/>
            <w:r>
              <w:rPr>
                <w:lang w:val="en-US"/>
              </w:rPr>
              <w:t xml:space="preserve"> </w:t>
            </w:r>
            <w:proofErr w:type="spellStart"/>
            <w:r>
              <w:rPr>
                <w:lang w:val="en-US"/>
              </w:rPr>
              <w:t>Antreprenorului</w:t>
            </w:r>
            <w:proofErr w:type="spellEnd"/>
            <w:r>
              <w:rPr>
                <w:lang w:val="en-US"/>
              </w:rPr>
              <w:t xml:space="preserve"> de </w:t>
            </w:r>
            <w:proofErr w:type="spellStart"/>
            <w:r>
              <w:rPr>
                <w:lang w:val="en-US"/>
              </w:rPr>
              <w:t>sistare</w:t>
            </w:r>
            <w:proofErr w:type="spellEnd"/>
            <w:r>
              <w:rPr>
                <w:lang w:val="en-US"/>
              </w:rPr>
              <w:t xml:space="preserve"> a </w:t>
            </w:r>
            <w:proofErr w:type="spellStart"/>
            <w:r>
              <w:rPr>
                <w:lang w:val="en-US"/>
              </w:rPr>
              <w:t>lucrărilor</w:t>
            </w:r>
            <w:proofErr w:type="spellEnd"/>
            <w:r>
              <w:rPr>
                <w:lang w:val="en-US"/>
              </w:rPr>
              <w:t xml:space="preserve">, cu </w:t>
            </w:r>
            <w:proofErr w:type="spellStart"/>
            <w:r>
              <w:rPr>
                <w:lang w:val="en-US"/>
              </w:rPr>
              <w:t>consecinţa</w:t>
            </w:r>
            <w:proofErr w:type="spellEnd"/>
            <w:r>
              <w:rPr>
                <w:lang w:val="en-US"/>
              </w:rPr>
              <w:t xml:space="preserve"> </w:t>
            </w:r>
            <w:proofErr w:type="spellStart"/>
            <w:r>
              <w:rPr>
                <w:lang w:val="en-US"/>
              </w:rPr>
              <w:t>exercitării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a </w:t>
            </w:r>
            <w:proofErr w:type="spellStart"/>
            <w:r>
              <w:rPr>
                <w:lang w:val="en-US"/>
              </w:rPr>
              <w:t>dreptului</w:t>
            </w:r>
            <w:proofErr w:type="spellEnd"/>
            <w:r>
              <w:rPr>
                <w:lang w:val="en-US"/>
              </w:rPr>
              <w:t xml:space="preserve"> de a </w:t>
            </w:r>
            <w:proofErr w:type="spellStart"/>
            <w:r>
              <w:rPr>
                <w:lang w:val="en-US"/>
              </w:rPr>
              <w:t>refuza</w:t>
            </w:r>
            <w:proofErr w:type="spellEnd"/>
            <w:r>
              <w:rPr>
                <w:lang w:val="en-US"/>
              </w:rPr>
              <w:t xml:space="preserve"> </w:t>
            </w:r>
            <w:proofErr w:type="spellStart"/>
            <w:r>
              <w:rPr>
                <w:lang w:val="en-US"/>
              </w:rPr>
              <w:t>prelungirea</w:t>
            </w:r>
            <w:proofErr w:type="spellEnd"/>
            <w:r>
              <w:rPr>
                <w:lang w:val="en-US"/>
              </w:rPr>
              <w:t xml:space="preserve"> </w:t>
            </w:r>
            <w:proofErr w:type="spellStart"/>
            <w:r>
              <w:rPr>
                <w:lang w:val="en-US"/>
              </w:rPr>
              <w:t>duratei</w:t>
            </w:r>
            <w:proofErr w:type="spellEnd"/>
            <w:r>
              <w:rPr>
                <w:lang w:val="en-US"/>
              </w:rPr>
              <w:t xml:space="preserve"> de </w:t>
            </w:r>
            <w:proofErr w:type="spellStart"/>
            <w:r>
              <w:rPr>
                <w:lang w:val="en-US"/>
              </w:rPr>
              <w:t>execuţie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contractate</w:t>
            </w:r>
            <w:proofErr w:type="spellEnd"/>
            <w:r>
              <w:rPr>
                <w:lang w:val="en-US"/>
              </w:rPr>
              <w:t>.</w:t>
            </w:r>
          </w:p>
          <w:p w14:paraId="61C9D00A" w14:textId="77777777" w:rsidR="00E71894" w:rsidRDefault="00E71894" w:rsidP="00E71894">
            <w:pPr>
              <w:tabs>
                <w:tab w:val="left" w:pos="360"/>
              </w:tabs>
              <w:spacing w:line="276" w:lineRule="auto"/>
              <w:jc w:val="both"/>
              <w:rPr>
                <w:lang w:val="en-US"/>
              </w:rPr>
            </w:pPr>
          </w:p>
          <w:p w14:paraId="163F0533" w14:textId="77777777" w:rsidR="00E71894" w:rsidRDefault="00E71894" w:rsidP="00E71894">
            <w:pPr>
              <w:pStyle w:val="NormalWeb"/>
              <w:tabs>
                <w:tab w:val="left" w:pos="525"/>
              </w:tabs>
              <w:spacing w:line="276" w:lineRule="auto"/>
              <w:rPr>
                <w:b/>
                <w:lang w:val="en-US"/>
              </w:rPr>
            </w:pPr>
            <w:r>
              <w:rPr>
                <w:b/>
                <w:lang w:val="en-US"/>
              </w:rPr>
              <w:t>5. RECEPŢIA LUCRĂRILOR DE EXECUŢIE</w:t>
            </w:r>
          </w:p>
          <w:p w14:paraId="0AB728C8" w14:textId="77777777" w:rsidR="00E71894" w:rsidRDefault="00E71894" w:rsidP="00E71894">
            <w:pPr>
              <w:pStyle w:val="NormalWeb"/>
              <w:tabs>
                <w:tab w:val="left" w:pos="567"/>
              </w:tabs>
              <w:spacing w:line="276" w:lineRule="auto"/>
              <w:rPr>
                <w:lang w:val="en-US"/>
              </w:rPr>
            </w:pPr>
            <w:r>
              <w:rPr>
                <w:lang w:val="en-US"/>
              </w:rPr>
              <w:t xml:space="preserve">5.1. </w:t>
            </w:r>
            <w:proofErr w:type="spellStart"/>
            <w:r>
              <w:rPr>
                <w:lang w:val="en-US"/>
              </w:rPr>
              <w:t>Terminarea</w:t>
            </w:r>
            <w:proofErr w:type="spellEnd"/>
            <w:r>
              <w:rPr>
                <w:lang w:val="en-US"/>
              </w:rPr>
              <w:t xml:space="preserve"> </w:t>
            </w:r>
            <w:proofErr w:type="spellStart"/>
            <w:r>
              <w:rPr>
                <w:lang w:val="en-US"/>
              </w:rPr>
              <w:t>lucrărilor</w:t>
            </w:r>
            <w:proofErr w:type="spellEnd"/>
          </w:p>
          <w:p w14:paraId="2FA43D6D" w14:textId="77777777" w:rsidR="00E71894" w:rsidRDefault="00E71894" w:rsidP="00E71894">
            <w:pPr>
              <w:pStyle w:val="NormalWeb"/>
              <w:tabs>
                <w:tab w:val="left" w:pos="567"/>
              </w:tabs>
              <w:spacing w:line="276" w:lineRule="auto"/>
              <w:rPr>
                <w:lang w:val="en-US"/>
              </w:rPr>
            </w:pPr>
            <w:r>
              <w:rPr>
                <w:lang w:val="en-US"/>
              </w:rPr>
              <w:t xml:space="preserve">5.1.1. </w:t>
            </w:r>
            <w:proofErr w:type="spellStart"/>
            <w:r>
              <w:rPr>
                <w:lang w:val="en-US"/>
              </w:rPr>
              <w:t>Totalitatea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oricare</w:t>
            </w:r>
            <w:proofErr w:type="spellEnd"/>
            <w:r>
              <w:rPr>
                <w:lang w:val="en-US"/>
              </w:rPr>
              <w:t xml:space="preserve"> </w:t>
            </w:r>
            <w:proofErr w:type="spellStart"/>
            <w:r>
              <w:rPr>
                <w:lang w:val="en-US"/>
              </w:rPr>
              <w:t>parte</w:t>
            </w:r>
            <w:proofErr w:type="spellEnd"/>
            <w:r>
              <w:rPr>
                <w:lang w:val="en-US"/>
              </w:rPr>
              <w:t xml:space="preserve"> din </w:t>
            </w:r>
            <w:proofErr w:type="spellStart"/>
            <w:r>
              <w:rPr>
                <w:lang w:val="en-US"/>
              </w:rPr>
              <w:t>acestea</w:t>
            </w:r>
            <w:proofErr w:type="spellEnd"/>
            <w:r>
              <w:rPr>
                <w:lang w:val="en-US"/>
              </w:rPr>
              <w:t xml:space="preserve">, </w:t>
            </w:r>
            <w:proofErr w:type="spellStart"/>
            <w:r>
              <w:rPr>
                <w:lang w:val="en-US"/>
              </w:rPr>
              <w:t>prevăzute</w:t>
            </w:r>
            <w:proofErr w:type="spellEnd"/>
            <w:r>
              <w:rPr>
                <w:lang w:val="en-US"/>
              </w:rPr>
              <w:t xml:space="preserve"> a fi </w:t>
            </w:r>
            <w:proofErr w:type="spellStart"/>
            <w:r>
              <w:rPr>
                <w:lang w:val="en-US"/>
              </w:rPr>
              <w:t>finalizate</w:t>
            </w:r>
            <w:proofErr w:type="spellEnd"/>
            <w:r>
              <w:rPr>
                <w:lang w:val="en-US"/>
              </w:rPr>
              <w:t xml:space="preserve"> </w:t>
            </w:r>
            <w:proofErr w:type="spellStart"/>
            <w:r>
              <w:rPr>
                <w:lang w:val="en-US"/>
              </w:rPr>
              <w:t>într</w:t>
            </w:r>
            <w:proofErr w:type="spellEnd"/>
            <w:r>
              <w:rPr>
                <w:lang w:val="en-US"/>
              </w:rPr>
              <w:t xml:space="preserve">-un termen </w:t>
            </w:r>
            <w:proofErr w:type="spellStart"/>
            <w:r>
              <w:rPr>
                <w:lang w:val="en-US"/>
              </w:rPr>
              <w:t>stabilit</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graficul</w:t>
            </w:r>
            <w:proofErr w:type="spellEnd"/>
            <w:r>
              <w:rPr>
                <w:lang w:val="en-US"/>
              </w:rPr>
              <w:t xml:space="preserve"> de </w:t>
            </w:r>
            <w:proofErr w:type="spellStart"/>
            <w:r>
              <w:rPr>
                <w:lang w:val="en-US"/>
              </w:rPr>
              <w:t>execuție</w:t>
            </w:r>
            <w:proofErr w:type="spellEnd"/>
            <w:r>
              <w:rPr>
                <w:lang w:val="en-US"/>
              </w:rPr>
              <w:t xml:space="preserve"> a </w:t>
            </w:r>
            <w:proofErr w:type="spellStart"/>
            <w:r>
              <w:rPr>
                <w:lang w:val="en-US"/>
              </w:rPr>
              <w:t>contractului</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finalizate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termenul</w:t>
            </w:r>
            <w:proofErr w:type="spellEnd"/>
            <w:r>
              <w:rPr>
                <w:lang w:val="en-US"/>
              </w:rPr>
              <w:t xml:space="preserve"> </w:t>
            </w:r>
            <w:proofErr w:type="spellStart"/>
            <w:r>
              <w:rPr>
                <w:lang w:val="en-US"/>
              </w:rPr>
              <w:t>convenit</w:t>
            </w:r>
            <w:proofErr w:type="spellEnd"/>
            <w:r>
              <w:rPr>
                <w:lang w:val="en-US"/>
              </w:rPr>
              <w:t xml:space="preserve"> de </w:t>
            </w:r>
            <w:proofErr w:type="spellStart"/>
            <w:r>
              <w:rPr>
                <w:lang w:val="en-US"/>
              </w:rPr>
              <w:t>părţi</w:t>
            </w:r>
            <w:proofErr w:type="spellEnd"/>
            <w:r>
              <w:rPr>
                <w:lang w:val="en-US"/>
              </w:rPr>
              <w:t xml:space="preserve">, termen care </w:t>
            </w:r>
            <w:proofErr w:type="spellStart"/>
            <w:r>
              <w:rPr>
                <w:lang w:val="en-US"/>
              </w:rPr>
              <w:t>curge</w:t>
            </w:r>
            <w:proofErr w:type="spellEnd"/>
            <w:r>
              <w:rPr>
                <w:lang w:val="en-US"/>
              </w:rPr>
              <w:t xml:space="preserve"> </w:t>
            </w:r>
            <w:proofErr w:type="spellStart"/>
            <w:r>
              <w:rPr>
                <w:lang w:val="en-US"/>
              </w:rPr>
              <w:t>împotriva</w:t>
            </w:r>
            <w:proofErr w:type="spellEnd"/>
            <w:r>
              <w:rPr>
                <w:lang w:val="en-US"/>
              </w:rPr>
              <w:t xml:space="preserve"> </w:t>
            </w:r>
            <w:proofErr w:type="spellStart"/>
            <w:r>
              <w:rPr>
                <w:lang w:val="en-US"/>
              </w:rPr>
              <w:t>Antreprenorului</w:t>
            </w:r>
            <w:proofErr w:type="spellEnd"/>
            <w:r>
              <w:rPr>
                <w:lang w:val="en-US"/>
              </w:rPr>
              <w:t xml:space="preserve"> de la data </w:t>
            </w:r>
            <w:proofErr w:type="spellStart"/>
            <w:r>
              <w:rPr>
                <w:lang w:val="en-US"/>
              </w:rPr>
              <w:t>precizata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Ordinul</w:t>
            </w:r>
            <w:proofErr w:type="spellEnd"/>
            <w:r>
              <w:rPr>
                <w:lang w:val="en-US"/>
              </w:rPr>
              <w:t xml:space="preserve"> de </w:t>
            </w:r>
            <w:proofErr w:type="spellStart"/>
            <w:r>
              <w:rPr>
                <w:lang w:val="en-US"/>
              </w:rPr>
              <w:t>începere</w:t>
            </w:r>
            <w:proofErr w:type="spellEnd"/>
            <w:r>
              <w:rPr>
                <w:lang w:val="en-US"/>
              </w:rPr>
              <w:t xml:space="preserve"> a </w:t>
            </w:r>
            <w:proofErr w:type="spellStart"/>
            <w:r>
              <w:rPr>
                <w:lang w:val="en-US"/>
              </w:rPr>
              <w:t>lucrărilor</w:t>
            </w:r>
            <w:proofErr w:type="spellEnd"/>
            <w:r>
              <w:rPr>
                <w:lang w:val="en-US"/>
              </w:rPr>
              <w:t>.</w:t>
            </w:r>
          </w:p>
          <w:p w14:paraId="4AD53DFD" w14:textId="77777777" w:rsidR="00E71894" w:rsidRDefault="00E71894" w:rsidP="00E71894">
            <w:pPr>
              <w:pStyle w:val="NormalWeb"/>
              <w:tabs>
                <w:tab w:val="left" w:pos="567"/>
              </w:tabs>
              <w:spacing w:line="276" w:lineRule="auto"/>
              <w:rPr>
                <w:lang w:val="en-US"/>
              </w:rPr>
            </w:pPr>
            <w:r>
              <w:rPr>
                <w:lang w:val="en-US"/>
              </w:rPr>
              <w:t xml:space="preserve">5.2. </w:t>
            </w:r>
            <w:proofErr w:type="spellStart"/>
            <w:r>
              <w:rPr>
                <w:lang w:val="en-US"/>
              </w:rPr>
              <w:t>Înştiinţarea</w:t>
            </w:r>
            <w:proofErr w:type="spellEnd"/>
            <w:r>
              <w:rPr>
                <w:lang w:val="en-US"/>
              </w:rPr>
              <w:t xml:space="preserve"> de </w:t>
            </w:r>
            <w:proofErr w:type="spellStart"/>
            <w:r>
              <w:rPr>
                <w:lang w:val="en-US"/>
              </w:rPr>
              <w:t>Recepţie</w:t>
            </w:r>
            <w:proofErr w:type="spellEnd"/>
          </w:p>
          <w:p w14:paraId="71B7E002" w14:textId="77777777" w:rsidR="00E71894" w:rsidRDefault="00E71894" w:rsidP="00E71894">
            <w:pPr>
              <w:pStyle w:val="NormalWeb"/>
              <w:tabs>
                <w:tab w:val="left" w:pos="567"/>
              </w:tabs>
              <w:spacing w:line="276" w:lineRule="auto"/>
              <w:rPr>
                <w:lang w:val="ro-RO"/>
              </w:rPr>
            </w:pPr>
            <w:r>
              <w:rPr>
                <w:lang w:val="en-US"/>
              </w:rPr>
              <w:t xml:space="preserve">5.2.1.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de a </w:t>
            </w:r>
            <w:proofErr w:type="spellStart"/>
            <w:r>
              <w:rPr>
                <w:lang w:val="en-US"/>
              </w:rPr>
              <w:t>notifica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scris</w:t>
            </w:r>
            <w:proofErr w:type="spellEnd"/>
            <w:r>
              <w:rPr>
                <w:lang w:val="en-US"/>
              </w:rPr>
              <w:t xml:space="preserve"> </w:t>
            </w:r>
            <w:proofErr w:type="spellStart"/>
            <w:r>
              <w:rPr>
                <w:lang w:val="en-US"/>
              </w:rPr>
              <w:t>Beneficiarul</w:t>
            </w:r>
            <w:proofErr w:type="spellEnd"/>
            <w:r>
              <w:rPr>
                <w:lang w:val="en-US"/>
              </w:rPr>
              <w:t xml:space="preserve"> cu </w:t>
            </w:r>
            <w:proofErr w:type="spellStart"/>
            <w:r>
              <w:rPr>
                <w:lang w:val="en-US"/>
              </w:rPr>
              <w:t>privire</w:t>
            </w:r>
            <w:proofErr w:type="spellEnd"/>
            <w:r>
              <w:rPr>
                <w:lang w:val="en-US"/>
              </w:rPr>
              <w:t xml:space="preserve"> la </w:t>
            </w:r>
            <w:proofErr w:type="spellStart"/>
            <w:r>
              <w:rPr>
                <w:lang w:val="en-US"/>
              </w:rPr>
              <w:t>îndeplinirea</w:t>
            </w:r>
            <w:proofErr w:type="spellEnd"/>
            <w:r>
              <w:rPr>
                <w:lang w:val="en-US"/>
              </w:rPr>
              <w:t xml:space="preserve"> </w:t>
            </w:r>
            <w:proofErr w:type="spellStart"/>
            <w:r>
              <w:rPr>
                <w:lang w:val="en-US"/>
              </w:rPr>
              <w:t>condiţiilor</w:t>
            </w:r>
            <w:proofErr w:type="spellEnd"/>
            <w:r>
              <w:rPr>
                <w:lang w:val="en-US"/>
              </w:rPr>
              <w:t xml:space="preserve"> de </w:t>
            </w:r>
            <w:proofErr w:type="spellStart"/>
            <w:r>
              <w:rPr>
                <w:lang w:val="en-US"/>
              </w:rPr>
              <w:t>recepţie</w:t>
            </w:r>
            <w:proofErr w:type="spellEnd"/>
            <w:r>
              <w:rPr>
                <w:lang w:val="en-US"/>
              </w:rPr>
              <w:t xml:space="preserve">, </w:t>
            </w:r>
            <w:proofErr w:type="spellStart"/>
            <w:r>
              <w:rPr>
                <w:lang w:val="en-US"/>
              </w:rPr>
              <w:t>solicitând</w:t>
            </w:r>
            <w:proofErr w:type="spellEnd"/>
            <w:r>
              <w:rPr>
                <w:lang w:val="en-US"/>
              </w:rPr>
              <w:t xml:space="preserve"> </w:t>
            </w:r>
            <w:proofErr w:type="spellStart"/>
            <w:r>
              <w:rPr>
                <w:lang w:val="en-US"/>
              </w:rPr>
              <w:t>acestuia</w:t>
            </w:r>
            <w:proofErr w:type="spellEnd"/>
            <w:r>
              <w:rPr>
                <w:lang w:val="en-US"/>
              </w:rPr>
              <w:t xml:space="preserve"> </w:t>
            </w:r>
            <w:proofErr w:type="spellStart"/>
            <w:r>
              <w:rPr>
                <w:lang w:val="en-US"/>
              </w:rPr>
              <w:t>convocarea</w:t>
            </w:r>
            <w:proofErr w:type="spellEnd"/>
            <w:r>
              <w:rPr>
                <w:lang w:val="en-US"/>
              </w:rPr>
              <w:t xml:space="preserve"> </w:t>
            </w:r>
            <w:proofErr w:type="spellStart"/>
            <w:r>
              <w:rPr>
                <w:lang w:val="en-US"/>
              </w:rPr>
              <w:t>comisiei</w:t>
            </w:r>
            <w:proofErr w:type="spellEnd"/>
            <w:r>
              <w:rPr>
                <w:lang w:val="en-US"/>
              </w:rPr>
              <w:t xml:space="preserve"> de </w:t>
            </w:r>
            <w:proofErr w:type="spellStart"/>
            <w:r>
              <w:rPr>
                <w:lang w:val="en-US"/>
              </w:rPr>
              <w:t>recepţie</w:t>
            </w:r>
            <w:proofErr w:type="spellEnd"/>
            <w:r>
              <w:rPr>
                <w:lang w:val="en-US"/>
              </w:rPr>
              <w:t xml:space="preserve"> conform </w:t>
            </w:r>
            <w:proofErr w:type="spellStart"/>
            <w:r>
              <w:rPr>
                <w:lang w:val="en-US"/>
              </w:rPr>
              <w:t>prevederilor</w:t>
            </w:r>
            <w:proofErr w:type="spellEnd"/>
            <w:r>
              <w:rPr>
                <w:lang w:val="en-US"/>
              </w:rPr>
              <w:t xml:space="preserve"> art.196 din </w:t>
            </w:r>
            <w:r>
              <w:rPr>
                <w:lang w:val="ro-RO"/>
              </w:rPr>
              <w:t xml:space="preserve">Codul urbanismului și construcțiilor al Republicii Moldova nr. 434/2023. Notificarea va fi avizată de către dirigintele de șantier. În baza acestei notificări, Beneficiarul va convoca  comisia de recepție la </w:t>
            </w:r>
            <w:proofErr w:type="spellStart"/>
            <w:r>
              <w:rPr>
                <w:lang w:val="ro-RO"/>
              </w:rPr>
              <w:t>terminrea</w:t>
            </w:r>
            <w:proofErr w:type="spellEnd"/>
            <w:r>
              <w:rPr>
                <w:lang w:val="ro-RO"/>
              </w:rPr>
              <w:t xml:space="preserve"> lucrărilor, în termenii stabiliți de legislație.</w:t>
            </w:r>
          </w:p>
          <w:p w14:paraId="3619A968" w14:textId="77777777" w:rsidR="00E71894" w:rsidRDefault="00E71894" w:rsidP="00E71894">
            <w:pPr>
              <w:pStyle w:val="NormalWeb"/>
              <w:tabs>
                <w:tab w:val="left" w:pos="567"/>
              </w:tabs>
              <w:spacing w:line="276" w:lineRule="auto"/>
              <w:rPr>
                <w:lang w:val="en-US"/>
              </w:rPr>
            </w:pPr>
            <w:r>
              <w:rPr>
                <w:lang w:val="en-US"/>
              </w:rPr>
              <w:t xml:space="preserve">5.2.2.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Comisia</w:t>
            </w:r>
            <w:proofErr w:type="spellEnd"/>
            <w:r>
              <w:rPr>
                <w:lang w:val="en-US"/>
              </w:rPr>
              <w:t xml:space="preserve"> de </w:t>
            </w:r>
            <w:proofErr w:type="spellStart"/>
            <w:r>
              <w:rPr>
                <w:lang w:val="en-US"/>
              </w:rPr>
              <w:t>recep</w:t>
            </w:r>
            <w:proofErr w:type="spellEnd"/>
            <w:r>
              <w:rPr>
                <w:lang w:val="ro-RO"/>
              </w:rPr>
              <w:t>ție</w:t>
            </w:r>
            <w:r>
              <w:rPr>
                <w:lang w:val="en-US"/>
              </w:rPr>
              <w:t xml:space="preserve"> </w:t>
            </w:r>
            <w:proofErr w:type="spellStart"/>
            <w:r>
              <w:rPr>
                <w:lang w:val="en-US"/>
              </w:rPr>
              <w:t>constată</w:t>
            </w:r>
            <w:proofErr w:type="spellEnd"/>
            <w:r>
              <w:rPr>
                <w:lang w:val="en-US"/>
              </w:rPr>
              <w:t xml:space="preserve"> </w:t>
            </w:r>
            <w:proofErr w:type="spellStart"/>
            <w:r>
              <w:rPr>
                <w:lang w:val="en-US"/>
              </w:rPr>
              <w:t>că</w:t>
            </w:r>
            <w:proofErr w:type="spellEnd"/>
            <w:r>
              <w:rPr>
                <w:lang w:val="en-US"/>
              </w:rPr>
              <w:t xml:space="preserve"> sunt </w:t>
            </w:r>
            <w:proofErr w:type="spellStart"/>
            <w:r>
              <w:rPr>
                <w:lang w:val="en-US"/>
              </w:rPr>
              <w:t>lipsuri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deficienţe</w:t>
            </w:r>
            <w:proofErr w:type="spellEnd"/>
            <w:r>
              <w:rPr>
                <w:lang w:val="en-US"/>
              </w:rPr>
              <w:t xml:space="preserve">, </w:t>
            </w:r>
            <w:proofErr w:type="spellStart"/>
            <w:r>
              <w:rPr>
                <w:lang w:val="en-US"/>
              </w:rPr>
              <w:t>acestea</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consemnate</w:t>
            </w:r>
            <w:proofErr w:type="spellEnd"/>
            <w:r>
              <w:rPr>
                <w:lang w:val="en-US"/>
              </w:rPr>
              <w:t xml:space="preserve"> </w:t>
            </w:r>
            <w:r>
              <w:rPr>
                <w:lang w:val="ro-RO"/>
              </w:rPr>
              <w:t>î</w:t>
            </w:r>
            <w:proofErr w:type="spellStart"/>
            <w:r>
              <w:rPr>
                <w:lang w:val="en-US"/>
              </w:rPr>
              <w:t>ntr</w:t>
            </w:r>
            <w:proofErr w:type="spellEnd"/>
            <w:r>
              <w:rPr>
                <w:lang w:val="en-US"/>
              </w:rPr>
              <w:t xml:space="preserve">-un </w:t>
            </w:r>
            <w:proofErr w:type="spellStart"/>
            <w:r>
              <w:rPr>
                <w:lang w:val="en-US"/>
              </w:rPr>
              <w:t>proces</w:t>
            </w:r>
            <w:proofErr w:type="spellEnd"/>
            <w:r>
              <w:rPr>
                <w:lang w:val="en-US"/>
              </w:rPr>
              <w:t xml:space="preserve">-verbal </w:t>
            </w:r>
            <w:proofErr w:type="spellStart"/>
            <w:r>
              <w:rPr>
                <w:lang w:val="en-US"/>
              </w:rPr>
              <w:t>şi</w:t>
            </w:r>
            <w:proofErr w:type="spellEnd"/>
            <w:r>
              <w:rPr>
                <w:lang w:val="en-US"/>
              </w:rPr>
              <w:t xml:space="preserve"> </w:t>
            </w:r>
            <w:proofErr w:type="spellStart"/>
            <w:r>
              <w:rPr>
                <w:lang w:val="en-US"/>
              </w:rPr>
              <w:t>notificate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stabilindu</w:t>
            </w:r>
            <w:proofErr w:type="spellEnd"/>
            <w:r>
              <w:rPr>
                <w:lang w:val="en-US"/>
              </w:rPr>
              <w:t xml:space="preserve">-se </w:t>
            </w:r>
            <w:proofErr w:type="spellStart"/>
            <w:r>
              <w:rPr>
                <w:lang w:val="en-US"/>
              </w:rPr>
              <w:t>şi</w:t>
            </w:r>
            <w:proofErr w:type="spellEnd"/>
            <w:r>
              <w:rPr>
                <w:lang w:val="en-US"/>
              </w:rPr>
              <w:t xml:space="preserve"> </w:t>
            </w:r>
            <w:proofErr w:type="spellStart"/>
            <w:r>
              <w:rPr>
                <w:lang w:val="en-US"/>
              </w:rPr>
              <w:t>termenele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remediere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finalizare</w:t>
            </w:r>
            <w:proofErr w:type="spellEnd"/>
            <w:r>
              <w:rPr>
                <w:lang w:val="en-US"/>
              </w:rPr>
              <w:t xml:space="preserve"> din </w:t>
            </w:r>
            <w:proofErr w:type="spellStart"/>
            <w:r>
              <w:rPr>
                <w:lang w:val="en-US"/>
              </w:rPr>
              <w:t>contul</w:t>
            </w:r>
            <w:proofErr w:type="spellEnd"/>
            <w:r>
              <w:rPr>
                <w:lang w:val="en-US"/>
              </w:rPr>
              <w:t xml:space="preserve"> </w:t>
            </w:r>
            <w:proofErr w:type="spellStart"/>
            <w:r>
              <w:rPr>
                <w:lang w:val="en-US"/>
              </w:rPr>
              <w:t>Antreprenorului</w:t>
            </w:r>
            <w:proofErr w:type="spellEnd"/>
            <w:r>
              <w:rPr>
                <w:lang w:val="en-US"/>
              </w:rPr>
              <w:t xml:space="preserve">, sub </w:t>
            </w:r>
            <w:proofErr w:type="spellStart"/>
            <w:r>
              <w:rPr>
                <w:lang w:val="en-US"/>
              </w:rPr>
              <w:t>sancțiunea</w:t>
            </w:r>
            <w:proofErr w:type="spellEnd"/>
            <w:r>
              <w:rPr>
                <w:lang w:val="en-US"/>
              </w:rPr>
              <w:t xml:space="preserve"> </w:t>
            </w:r>
            <w:proofErr w:type="spellStart"/>
            <w:r>
              <w:rPr>
                <w:lang w:val="en-US"/>
              </w:rPr>
              <w:t>perceperii</w:t>
            </w:r>
            <w:proofErr w:type="spellEnd"/>
            <w:r>
              <w:rPr>
                <w:lang w:val="en-US"/>
              </w:rPr>
              <w:t xml:space="preserve"> de </w:t>
            </w:r>
            <w:proofErr w:type="spellStart"/>
            <w:r>
              <w:rPr>
                <w:lang w:val="en-US"/>
              </w:rPr>
              <w:t>penalități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condițiile</w:t>
            </w:r>
            <w:proofErr w:type="spellEnd"/>
            <w:r>
              <w:rPr>
                <w:lang w:val="en-US"/>
              </w:rPr>
              <w:t xml:space="preserve"> </w:t>
            </w:r>
            <w:proofErr w:type="spellStart"/>
            <w:r>
              <w:rPr>
                <w:lang w:val="en-US"/>
              </w:rPr>
              <w:t>punctului</w:t>
            </w:r>
            <w:proofErr w:type="spellEnd"/>
            <w:r>
              <w:rPr>
                <w:lang w:val="en-US"/>
              </w:rPr>
              <w:t xml:space="preserve"> 15 din </w:t>
            </w:r>
            <w:proofErr w:type="spellStart"/>
            <w:r>
              <w:rPr>
                <w:lang w:val="en-US"/>
              </w:rPr>
              <w:t>prezentele</w:t>
            </w:r>
            <w:proofErr w:type="spellEnd"/>
            <w:r>
              <w:rPr>
                <w:lang w:val="en-US"/>
              </w:rPr>
              <w:t xml:space="preserve"> </w:t>
            </w:r>
            <w:proofErr w:type="spellStart"/>
            <w:r>
              <w:rPr>
                <w:lang w:val="en-US"/>
              </w:rPr>
              <w:t>condiții</w:t>
            </w:r>
            <w:proofErr w:type="spellEnd"/>
            <w:r>
              <w:rPr>
                <w:lang w:val="en-US"/>
              </w:rPr>
              <w:t xml:space="preserve"> </w:t>
            </w:r>
            <w:proofErr w:type="spellStart"/>
            <w:r>
              <w:rPr>
                <w:lang w:val="en-US"/>
              </w:rPr>
              <w:t>contractuale</w:t>
            </w:r>
            <w:proofErr w:type="spellEnd"/>
            <w:r>
              <w:rPr>
                <w:lang w:val="en-US"/>
              </w:rPr>
              <w:t>.</w:t>
            </w:r>
          </w:p>
          <w:p w14:paraId="1184DE37" w14:textId="77777777" w:rsidR="00E71894" w:rsidRDefault="00E71894" w:rsidP="00E71894">
            <w:pPr>
              <w:pStyle w:val="NormalWeb"/>
              <w:tabs>
                <w:tab w:val="left" w:pos="567"/>
              </w:tabs>
              <w:spacing w:line="276" w:lineRule="auto"/>
              <w:rPr>
                <w:lang w:val="en-US"/>
              </w:rPr>
            </w:pPr>
            <w:r>
              <w:rPr>
                <w:lang w:val="en-US"/>
              </w:rPr>
              <w:t xml:space="preserve">5.2.3.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are </w:t>
            </w:r>
            <w:proofErr w:type="spellStart"/>
            <w:r>
              <w:rPr>
                <w:lang w:val="en-US"/>
              </w:rPr>
              <w:t>obligaţia</w:t>
            </w:r>
            <w:proofErr w:type="spellEnd"/>
            <w:r>
              <w:rPr>
                <w:lang w:val="en-US"/>
              </w:rPr>
              <w:t xml:space="preserve"> de a </w:t>
            </w:r>
            <w:proofErr w:type="spellStart"/>
            <w:r>
              <w:rPr>
                <w:lang w:val="en-US"/>
              </w:rPr>
              <w:t>constata</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completă</w:t>
            </w:r>
            <w:proofErr w:type="spellEnd"/>
            <w:r>
              <w:rPr>
                <w:lang w:val="en-US"/>
              </w:rPr>
              <w:t xml:space="preserve"> a </w:t>
            </w:r>
            <w:proofErr w:type="spellStart"/>
            <w:r>
              <w:rPr>
                <w:lang w:val="en-US"/>
              </w:rPr>
              <w:t>tuturor</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prevăzute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prezentul</w:t>
            </w:r>
            <w:proofErr w:type="spellEnd"/>
            <w:r>
              <w:rPr>
                <w:lang w:val="en-US"/>
              </w:rPr>
              <w:t xml:space="preserve"> contract, </w:t>
            </w:r>
            <w:proofErr w:type="spellStart"/>
            <w:r>
              <w:rPr>
                <w:lang w:val="en-US"/>
              </w:rPr>
              <w:t>prin</w:t>
            </w:r>
            <w:proofErr w:type="spellEnd"/>
            <w:r>
              <w:rPr>
                <w:lang w:val="en-US"/>
              </w:rPr>
              <w:t xml:space="preserve"> </w:t>
            </w:r>
            <w:proofErr w:type="spellStart"/>
            <w:r>
              <w:rPr>
                <w:lang w:val="en-US"/>
              </w:rPr>
              <w:t>corelarea</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acestuia</w:t>
            </w:r>
            <w:proofErr w:type="spellEnd"/>
            <w:r>
              <w:rPr>
                <w:lang w:val="en-US"/>
              </w:rPr>
              <w:t xml:space="preserve"> cu </w:t>
            </w:r>
            <w:proofErr w:type="spellStart"/>
            <w:r>
              <w:rPr>
                <w:lang w:val="en-US"/>
              </w:rPr>
              <w:t>documentaţia</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şi</w:t>
            </w:r>
            <w:proofErr w:type="spellEnd"/>
            <w:r>
              <w:rPr>
                <w:lang w:val="en-US"/>
              </w:rPr>
              <w:t xml:space="preserve"> cu </w:t>
            </w:r>
            <w:proofErr w:type="spellStart"/>
            <w:r>
              <w:rPr>
                <w:lang w:val="en-US"/>
              </w:rPr>
              <w:t>reglementările</w:t>
            </w:r>
            <w:proofErr w:type="spellEnd"/>
            <w:r>
              <w:rPr>
                <w:lang w:val="en-US"/>
              </w:rPr>
              <w:t xml:space="preserve"> </w:t>
            </w:r>
            <w:proofErr w:type="spellStart"/>
            <w:r>
              <w:rPr>
                <w:lang w:val="en-US"/>
              </w:rPr>
              <w:t>specifice</w:t>
            </w:r>
            <w:proofErr w:type="spellEnd"/>
            <w:r>
              <w:rPr>
                <w:lang w:val="en-US"/>
              </w:rPr>
              <w:t xml:space="preserve">, cu </w:t>
            </w:r>
            <w:proofErr w:type="spellStart"/>
            <w:r>
              <w:rPr>
                <w:lang w:val="en-US"/>
              </w:rPr>
              <w:t>respectarea</w:t>
            </w:r>
            <w:proofErr w:type="spellEnd"/>
            <w:r>
              <w:rPr>
                <w:lang w:val="en-US"/>
              </w:rPr>
              <w:t xml:space="preserve"> </w:t>
            </w:r>
            <w:proofErr w:type="spellStart"/>
            <w:r>
              <w:rPr>
                <w:lang w:val="en-US"/>
              </w:rPr>
              <w:t>exigenţelor</w:t>
            </w:r>
            <w:proofErr w:type="spellEnd"/>
            <w:r>
              <w:rPr>
                <w:lang w:val="en-US"/>
              </w:rPr>
              <w:t xml:space="preserve"> </w:t>
            </w:r>
            <w:proofErr w:type="spellStart"/>
            <w:r>
              <w:rPr>
                <w:lang w:val="en-US"/>
              </w:rPr>
              <w:t>prevăzute</w:t>
            </w:r>
            <w:proofErr w:type="spellEnd"/>
            <w:r>
              <w:rPr>
                <w:lang w:val="en-US"/>
              </w:rPr>
              <w:t xml:space="preserve"> de </w:t>
            </w:r>
            <w:proofErr w:type="spellStart"/>
            <w:r>
              <w:rPr>
                <w:lang w:val="en-US"/>
              </w:rPr>
              <w:t>lege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funcţie</w:t>
            </w:r>
            <w:proofErr w:type="spellEnd"/>
            <w:r>
              <w:rPr>
                <w:lang w:val="en-US"/>
              </w:rPr>
              <w:t xml:space="preserve"> de </w:t>
            </w:r>
            <w:proofErr w:type="spellStart"/>
            <w:r>
              <w:rPr>
                <w:lang w:val="en-US"/>
              </w:rPr>
              <w:t>constatările</w:t>
            </w:r>
            <w:proofErr w:type="spellEnd"/>
            <w:r>
              <w:rPr>
                <w:lang w:val="en-US"/>
              </w:rPr>
              <w:t xml:space="preserve"> </w:t>
            </w:r>
            <w:proofErr w:type="spellStart"/>
            <w:r>
              <w:rPr>
                <w:lang w:val="en-US"/>
              </w:rPr>
              <w:t>făcute</w:t>
            </w:r>
            <w:proofErr w:type="spellEnd"/>
            <w:r>
              <w:rPr>
                <w:lang w:val="en-US"/>
              </w:rPr>
              <w:t xml:space="preserve">,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de a </w:t>
            </w:r>
            <w:proofErr w:type="spellStart"/>
            <w:r>
              <w:rPr>
                <w:lang w:val="en-US"/>
              </w:rPr>
              <w:t>admite</w:t>
            </w:r>
            <w:proofErr w:type="spellEnd"/>
            <w:r>
              <w:rPr>
                <w:lang w:val="en-US"/>
              </w:rPr>
              <w:t xml:space="preserve">, cu </w:t>
            </w:r>
            <w:proofErr w:type="spellStart"/>
            <w:r>
              <w:rPr>
                <w:lang w:val="en-US"/>
              </w:rPr>
              <w:t>sau</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obiecții</w:t>
            </w:r>
            <w:proofErr w:type="spellEnd"/>
            <w:r>
              <w:rPr>
                <w:lang w:val="en-US"/>
              </w:rPr>
              <w:t xml:space="preserve">, a </w:t>
            </w:r>
            <w:proofErr w:type="spellStart"/>
            <w:r>
              <w:rPr>
                <w:lang w:val="en-US"/>
              </w:rPr>
              <w:t>amâna</w:t>
            </w:r>
            <w:proofErr w:type="spellEnd"/>
            <w:r>
              <w:rPr>
                <w:lang w:val="en-US"/>
              </w:rPr>
              <w:t xml:space="preserve"> </w:t>
            </w:r>
            <w:proofErr w:type="spellStart"/>
            <w:r>
              <w:rPr>
                <w:lang w:val="en-US"/>
              </w:rPr>
              <w:t>sau</w:t>
            </w:r>
            <w:proofErr w:type="spellEnd"/>
            <w:r>
              <w:rPr>
                <w:lang w:val="en-US"/>
              </w:rPr>
              <w:t xml:space="preserve"> de a </w:t>
            </w:r>
            <w:proofErr w:type="spellStart"/>
            <w:r>
              <w:rPr>
                <w:lang w:val="en-US"/>
              </w:rPr>
              <w:t>respinge</w:t>
            </w:r>
            <w:proofErr w:type="spellEnd"/>
            <w:r>
              <w:rPr>
                <w:lang w:val="en-US"/>
              </w:rPr>
              <w:t xml:space="preserve"> </w:t>
            </w:r>
            <w:proofErr w:type="spellStart"/>
            <w:r>
              <w:rPr>
                <w:lang w:val="en-US"/>
              </w:rPr>
              <w:t>recepţia</w:t>
            </w:r>
            <w:proofErr w:type="spellEnd"/>
            <w:r>
              <w:rPr>
                <w:lang w:val="en-US"/>
              </w:rPr>
              <w:t>.</w:t>
            </w:r>
            <w:r>
              <w:rPr>
                <w:color w:val="333333"/>
                <w:shd w:val="clear" w:color="auto" w:fill="FFFFFF"/>
                <w:lang w:val="en-US"/>
              </w:rPr>
              <w:t xml:space="preserve"> </w:t>
            </w:r>
          </w:p>
          <w:p w14:paraId="314D98E2" w14:textId="77777777" w:rsidR="00E71894" w:rsidRDefault="00E71894" w:rsidP="00E71894">
            <w:pPr>
              <w:pStyle w:val="NormalWeb"/>
              <w:tabs>
                <w:tab w:val="left" w:pos="567"/>
              </w:tabs>
              <w:spacing w:line="276" w:lineRule="auto"/>
              <w:rPr>
                <w:lang w:val="en-US"/>
              </w:rPr>
            </w:pPr>
            <w:r>
              <w:rPr>
                <w:lang w:val="en-US"/>
              </w:rPr>
              <w:t xml:space="preserve">5.2.4.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proceda</w:t>
            </w:r>
            <w:proofErr w:type="spellEnd"/>
            <w:r>
              <w:rPr>
                <w:lang w:val="en-US"/>
              </w:rPr>
              <w:t xml:space="preserve"> la </w:t>
            </w:r>
            <w:proofErr w:type="spellStart"/>
            <w:r>
              <w:rPr>
                <w:lang w:val="en-US"/>
              </w:rPr>
              <w:t>recepţia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potrivit</w:t>
            </w:r>
            <w:proofErr w:type="spellEnd"/>
            <w:r>
              <w:rPr>
                <w:lang w:val="en-US"/>
              </w:rPr>
              <w:t xml:space="preserve"> </w:t>
            </w:r>
            <w:proofErr w:type="spellStart"/>
            <w:r>
              <w:rPr>
                <w:lang w:val="en-US"/>
              </w:rPr>
              <w:t>actelor</w:t>
            </w:r>
            <w:proofErr w:type="spellEnd"/>
            <w:r>
              <w:rPr>
                <w:lang w:val="en-US"/>
              </w:rPr>
              <w:t xml:space="preserve"> normative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înştiinţa</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referitor</w:t>
            </w:r>
            <w:proofErr w:type="spellEnd"/>
            <w:r>
              <w:rPr>
                <w:lang w:val="en-US"/>
              </w:rPr>
              <w:t xml:space="preserve"> la </w:t>
            </w:r>
            <w:proofErr w:type="spellStart"/>
            <w:r>
              <w:rPr>
                <w:lang w:val="en-US"/>
              </w:rPr>
              <w:t>decizia</w:t>
            </w:r>
            <w:proofErr w:type="spellEnd"/>
            <w:r>
              <w:rPr>
                <w:lang w:val="en-US"/>
              </w:rPr>
              <w:t xml:space="preserve"> </w:t>
            </w:r>
            <w:proofErr w:type="spellStart"/>
            <w:r>
              <w:rPr>
                <w:lang w:val="en-US"/>
              </w:rPr>
              <w:t>sa</w:t>
            </w:r>
            <w:proofErr w:type="spellEnd"/>
            <w:r>
              <w:rPr>
                <w:lang w:val="en-US"/>
              </w:rPr>
              <w:t xml:space="preserve">, </w:t>
            </w:r>
            <w:proofErr w:type="spellStart"/>
            <w:r>
              <w:rPr>
                <w:lang w:val="en-US"/>
              </w:rPr>
              <w:t>transmiţând</w:t>
            </w:r>
            <w:proofErr w:type="spellEnd"/>
            <w:r>
              <w:rPr>
                <w:lang w:val="en-US"/>
              </w:rPr>
              <w:t xml:space="preserve"> </w:t>
            </w:r>
            <w:proofErr w:type="spellStart"/>
            <w:r>
              <w:rPr>
                <w:lang w:val="en-US"/>
              </w:rPr>
              <w:t>acestuia</w:t>
            </w:r>
            <w:proofErr w:type="spellEnd"/>
            <w:r>
              <w:rPr>
                <w:lang w:val="en-US"/>
              </w:rPr>
              <w:t xml:space="preserve"> o </w:t>
            </w:r>
            <w:proofErr w:type="spellStart"/>
            <w:r>
              <w:rPr>
                <w:lang w:val="en-US"/>
              </w:rPr>
              <w:t>copie</w:t>
            </w:r>
            <w:proofErr w:type="spellEnd"/>
            <w:r>
              <w:rPr>
                <w:lang w:val="en-US"/>
              </w:rPr>
              <w:t xml:space="preserve"> a </w:t>
            </w:r>
            <w:proofErr w:type="spellStart"/>
            <w:r>
              <w:rPr>
                <w:lang w:val="en-US"/>
              </w:rPr>
              <w:t>procesului</w:t>
            </w:r>
            <w:proofErr w:type="spellEnd"/>
            <w:r>
              <w:rPr>
                <w:lang w:val="en-US"/>
              </w:rPr>
              <w:t xml:space="preserve"> verbal de </w:t>
            </w:r>
            <w:proofErr w:type="spellStart"/>
            <w:r>
              <w:rPr>
                <w:lang w:val="en-US"/>
              </w:rPr>
              <w:t>recepţie</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w:t>
            </w:r>
          </w:p>
          <w:p w14:paraId="08EED2B9" w14:textId="77777777" w:rsidR="00E71894" w:rsidRDefault="00E71894" w:rsidP="00E71894">
            <w:pPr>
              <w:pStyle w:val="NormalWeb"/>
              <w:tabs>
                <w:tab w:val="left" w:pos="567"/>
              </w:tabs>
              <w:spacing w:line="276" w:lineRule="auto"/>
              <w:rPr>
                <w:lang w:val="en-US"/>
              </w:rPr>
            </w:pPr>
            <w:r>
              <w:rPr>
                <w:lang w:val="en-US"/>
              </w:rPr>
              <w:t xml:space="preserve">5.2.5.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finaliza</w:t>
            </w:r>
            <w:proofErr w:type="spellEnd"/>
            <w:r>
              <w:rPr>
                <w:lang w:val="en-US"/>
              </w:rPr>
              <w:t xml:space="preserve"> cu </w:t>
            </w:r>
            <w:proofErr w:type="spellStart"/>
            <w:r>
              <w:rPr>
                <w:lang w:val="en-US"/>
              </w:rPr>
              <w:t>promptitudine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neterminate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necorespunzătoare</w:t>
            </w:r>
            <w:proofErr w:type="spellEnd"/>
            <w:r>
              <w:rPr>
                <w:lang w:val="en-US"/>
              </w:rPr>
              <w:t xml:space="preserve"> din </w:t>
            </w:r>
            <w:proofErr w:type="spellStart"/>
            <w:r>
              <w:rPr>
                <w:lang w:val="en-US"/>
              </w:rPr>
              <w:t>punct</w:t>
            </w:r>
            <w:proofErr w:type="spellEnd"/>
            <w:r>
              <w:rPr>
                <w:lang w:val="en-US"/>
              </w:rPr>
              <w:t xml:space="preserve"> de </w:t>
            </w:r>
            <w:proofErr w:type="spellStart"/>
            <w:r>
              <w:rPr>
                <w:lang w:val="en-US"/>
              </w:rPr>
              <w:t>vedere</w:t>
            </w:r>
            <w:proofErr w:type="spellEnd"/>
            <w:r>
              <w:rPr>
                <w:lang w:val="en-US"/>
              </w:rPr>
              <w:t xml:space="preserve"> </w:t>
            </w:r>
            <w:proofErr w:type="spellStart"/>
            <w:r>
              <w:rPr>
                <w:lang w:val="en-US"/>
              </w:rPr>
              <w:t>calitativ</w:t>
            </w:r>
            <w:proofErr w:type="spellEnd"/>
            <w:r>
              <w:rPr>
                <w:lang w:val="en-US"/>
              </w:rPr>
              <w:t xml:space="preserve"> indicate de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elibera</w:t>
            </w:r>
            <w:proofErr w:type="spellEnd"/>
            <w:r>
              <w:rPr>
                <w:lang w:val="en-US"/>
              </w:rPr>
              <w:t xml:space="preserve"> </w:t>
            </w:r>
            <w:proofErr w:type="spellStart"/>
            <w:r>
              <w:rPr>
                <w:lang w:val="en-US"/>
              </w:rPr>
              <w:t>șantierul</w:t>
            </w:r>
            <w:proofErr w:type="spellEnd"/>
            <w:r>
              <w:rPr>
                <w:lang w:val="en-US"/>
              </w:rPr>
              <w:t xml:space="preserve">, conform </w:t>
            </w:r>
            <w:proofErr w:type="spellStart"/>
            <w:r>
              <w:rPr>
                <w:lang w:val="en-US"/>
              </w:rPr>
              <w:t>termenului</w:t>
            </w:r>
            <w:proofErr w:type="spellEnd"/>
            <w:r>
              <w:rPr>
                <w:lang w:val="en-US"/>
              </w:rPr>
              <w:t xml:space="preserve"> </w:t>
            </w:r>
            <w:proofErr w:type="spellStart"/>
            <w:r>
              <w:rPr>
                <w:lang w:val="en-US"/>
              </w:rPr>
              <w:t>stabilit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procesul</w:t>
            </w:r>
            <w:proofErr w:type="spellEnd"/>
            <w:r>
              <w:rPr>
                <w:lang w:val="en-US"/>
              </w:rPr>
              <w:t xml:space="preserve"> verbal de </w:t>
            </w:r>
            <w:proofErr w:type="spellStart"/>
            <w:r>
              <w:rPr>
                <w:lang w:val="en-US"/>
              </w:rPr>
              <w:t>recepție</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w:t>
            </w:r>
          </w:p>
          <w:p w14:paraId="4D16B4A9" w14:textId="77777777" w:rsidR="00E71894" w:rsidRDefault="00E71894" w:rsidP="00E71894">
            <w:pPr>
              <w:pStyle w:val="NormalWeb"/>
              <w:tabs>
                <w:tab w:val="left" w:pos="567"/>
              </w:tabs>
              <w:spacing w:line="276" w:lineRule="auto"/>
              <w:rPr>
                <w:lang w:val="en-US"/>
              </w:rPr>
            </w:pPr>
            <w:r>
              <w:rPr>
                <w:lang w:val="en-US"/>
              </w:rPr>
              <w:t xml:space="preserve">5.2.6. </w:t>
            </w:r>
            <w:proofErr w:type="spellStart"/>
            <w:r>
              <w:rPr>
                <w:lang w:val="en-US"/>
              </w:rPr>
              <w:t>Recepţia</w:t>
            </w:r>
            <w:proofErr w:type="spellEnd"/>
            <w:r>
              <w:rPr>
                <w:lang w:val="en-US"/>
              </w:rPr>
              <w:t xml:space="preserve"> </w:t>
            </w:r>
            <w:proofErr w:type="spellStart"/>
            <w:r>
              <w:rPr>
                <w:lang w:val="en-US"/>
              </w:rPr>
              <w:t>finală</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efectuată</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actelor</w:t>
            </w:r>
            <w:proofErr w:type="spellEnd"/>
            <w:r>
              <w:rPr>
                <w:lang w:val="en-US"/>
              </w:rPr>
              <w:t xml:space="preserve"> normative. </w:t>
            </w:r>
          </w:p>
          <w:p w14:paraId="7B1D8CBC" w14:textId="77777777" w:rsidR="00E71894" w:rsidRDefault="00E71894" w:rsidP="00E71894">
            <w:pPr>
              <w:pStyle w:val="NormalWeb"/>
              <w:tabs>
                <w:tab w:val="left" w:pos="567"/>
              </w:tabs>
              <w:spacing w:line="276" w:lineRule="auto"/>
              <w:rPr>
                <w:lang w:val="en-US"/>
              </w:rPr>
            </w:pPr>
          </w:p>
          <w:p w14:paraId="37AD043B" w14:textId="77777777" w:rsidR="00E71894" w:rsidRDefault="00E71894" w:rsidP="00E71894">
            <w:pPr>
              <w:tabs>
                <w:tab w:val="left" w:pos="525"/>
              </w:tabs>
              <w:spacing w:line="276" w:lineRule="auto"/>
              <w:jc w:val="both"/>
              <w:rPr>
                <w:b/>
                <w:lang w:val="en-US"/>
              </w:rPr>
            </w:pPr>
            <w:r>
              <w:rPr>
                <w:b/>
                <w:lang w:val="en-US"/>
              </w:rPr>
              <w:t>6. REMEDIEREA DEFECTELOR</w:t>
            </w:r>
          </w:p>
          <w:p w14:paraId="03880FB3" w14:textId="77777777" w:rsidR="00E71894" w:rsidRDefault="00E71894" w:rsidP="00E71894">
            <w:pPr>
              <w:spacing w:line="276" w:lineRule="auto"/>
              <w:jc w:val="both"/>
              <w:rPr>
                <w:lang w:val="en-US"/>
              </w:rPr>
            </w:pPr>
            <w:r>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15CEE55A" w14:textId="77777777" w:rsidR="00E71894" w:rsidRDefault="00E71894" w:rsidP="00E71894">
            <w:pPr>
              <w:spacing w:line="276" w:lineRule="auto"/>
              <w:jc w:val="both"/>
              <w:rPr>
                <w:lang w:val="en-US"/>
              </w:rPr>
            </w:pPr>
            <w:r>
              <w:rPr>
                <w:lang w:val="en-US"/>
              </w:rPr>
              <w:t>6.2. Antreprenorul va remedia, fără costuri suplimentare pentru Beneficiar, orice defecte datorate faptului că materialele, echipamentele sau calitatea execuţiei nu sunt în conformitate cu prevederile Contractului.</w:t>
            </w:r>
          </w:p>
          <w:p w14:paraId="3D415E53" w14:textId="77777777" w:rsidR="00E71894" w:rsidRDefault="00E71894" w:rsidP="00E71894">
            <w:pPr>
              <w:spacing w:line="276" w:lineRule="auto"/>
              <w:jc w:val="both"/>
              <w:rPr>
                <w:lang w:val="en-US"/>
              </w:rPr>
            </w:pPr>
            <w:r>
              <w:rPr>
                <w:lang w:val="en-US"/>
              </w:rPr>
              <w:t>6.3. Remedierea defectelor calitative apărute din vina Antreprenorului, atât în perioada de execuţie, cât şi în perioada de garanţie stabilită, se face pe cheltuiala acestuia potrivit actelor normative.</w:t>
            </w:r>
          </w:p>
          <w:p w14:paraId="0FCC6B93" w14:textId="77777777" w:rsidR="00E71894" w:rsidRDefault="00E71894" w:rsidP="00E71894">
            <w:pPr>
              <w:pStyle w:val="NormalWeb"/>
              <w:tabs>
                <w:tab w:val="left" w:pos="567"/>
              </w:tabs>
              <w:spacing w:line="276" w:lineRule="auto"/>
              <w:rPr>
                <w:lang w:val="en-US"/>
              </w:rPr>
            </w:pPr>
          </w:p>
          <w:p w14:paraId="30479C94" w14:textId="77777777" w:rsidR="00E71894" w:rsidRDefault="00E71894" w:rsidP="00E71894">
            <w:pPr>
              <w:pStyle w:val="NormalWeb"/>
              <w:tabs>
                <w:tab w:val="left" w:pos="525"/>
              </w:tabs>
              <w:spacing w:line="276" w:lineRule="auto"/>
              <w:rPr>
                <w:lang w:val="en-US"/>
              </w:rPr>
            </w:pPr>
            <w:r>
              <w:rPr>
                <w:b/>
                <w:lang w:val="en-US"/>
              </w:rPr>
              <w:t>7. DREPTURILE ŞI OBLIGAŢIUNILE ANTREPRENORULUI ŞI ALE BENEFICIARULUI</w:t>
            </w:r>
          </w:p>
          <w:p w14:paraId="464E99C1" w14:textId="77777777" w:rsidR="00E71894" w:rsidRDefault="00E71894" w:rsidP="00E71894">
            <w:pPr>
              <w:tabs>
                <w:tab w:val="left" w:pos="2625"/>
              </w:tabs>
              <w:spacing w:after="200" w:line="276" w:lineRule="auto"/>
              <w:contextualSpacing/>
              <w:jc w:val="both"/>
              <w:rPr>
                <w:lang w:val="en-US"/>
              </w:rPr>
            </w:pPr>
            <w:r>
              <w:rPr>
                <w:lang w:val="en-US"/>
              </w:rPr>
              <w:lastRenderedPageBreak/>
              <w:t>7.1. Întreaga documentaţie necesară pentru executarea lucrărilor contractate se pune de către Beneficiar la dispoziţia Antreprenorului în două exemplare.</w:t>
            </w:r>
          </w:p>
          <w:p w14:paraId="506D5F99" w14:textId="77777777" w:rsidR="00E71894" w:rsidRDefault="00E71894" w:rsidP="00E71894">
            <w:pPr>
              <w:tabs>
                <w:tab w:val="left" w:pos="2625"/>
              </w:tabs>
              <w:spacing w:after="200" w:line="276" w:lineRule="auto"/>
              <w:contextualSpacing/>
              <w:jc w:val="both"/>
              <w:rPr>
                <w:lang w:val="en-US"/>
              </w:rPr>
            </w:pPr>
            <w:r>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0EF94C4C" w14:textId="77777777" w:rsidR="00E71894" w:rsidRDefault="00E71894" w:rsidP="00E71894">
            <w:pPr>
              <w:tabs>
                <w:tab w:val="left" w:pos="2625"/>
              </w:tabs>
              <w:spacing w:after="200" w:line="276" w:lineRule="auto"/>
              <w:contextualSpacing/>
              <w:jc w:val="both"/>
              <w:rPr>
                <w:lang w:val="en-US"/>
              </w:rPr>
            </w:pPr>
            <w:r>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0CF0BFAD" w14:textId="77777777" w:rsidR="00E71894" w:rsidRDefault="00E71894" w:rsidP="00E71894">
            <w:pPr>
              <w:tabs>
                <w:tab w:val="left" w:pos="2625"/>
              </w:tabs>
              <w:spacing w:after="200" w:line="276" w:lineRule="auto"/>
              <w:contextualSpacing/>
              <w:jc w:val="both"/>
              <w:rPr>
                <w:lang w:val="en-US"/>
              </w:rPr>
            </w:pPr>
            <w:r>
              <w:rPr>
                <w:lang w:val="en-US"/>
              </w:rPr>
              <w:t xml:space="preserve">7.4. Documentaţia pusă la dispoziţia Antreprenorului se repartizează astfel: </w:t>
            </w:r>
          </w:p>
          <w:p w14:paraId="0AF60EF1" w14:textId="77777777" w:rsidR="00E71894" w:rsidRDefault="00E71894" w:rsidP="00E71894">
            <w:pPr>
              <w:tabs>
                <w:tab w:val="left" w:pos="1276"/>
              </w:tabs>
              <w:spacing w:line="276" w:lineRule="auto"/>
              <w:jc w:val="both"/>
              <w:rPr>
                <w:lang w:val="en-US"/>
              </w:rPr>
            </w:pPr>
            <w:r>
              <w:rPr>
                <w:lang w:val="en-US"/>
              </w:rPr>
              <w:t>a) un exemplar rămâne la dispoziţia Antreprenorului,</w:t>
            </w:r>
          </w:p>
          <w:p w14:paraId="1CA7E4C8" w14:textId="77777777" w:rsidR="00E71894" w:rsidRDefault="00E71894" w:rsidP="00E71894">
            <w:pPr>
              <w:tabs>
                <w:tab w:val="left" w:pos="1276"/>
              </w:tabs>
              <w:spacing w:line="276" w:lineRule="auto"/>
              <w:jc w:val="both"/>
              <w:rPr>
                <w:lang w:val="en-US"/>
              </w:rPr>
            </w:pPr>
            <w:r>
              <w:rPr>
                <w:lang w:val="en-US"/>
              </w:rPr>
              <w:t>b) un exemplar</w:t>
            </w:r>
            <w:r>
              <w:t xml:space="preserve"> </w:t>
            </w:r>
            <w:r>
              <w:rPr>
                <w:lang w:val="en-US"/>
              </w:rPr>
              <w:t xml:space="preserve">va fi ţinut de către acesta la dispoziţie pentru consultare de către Inspectoratul Național pentru Supraveghere Tehnică, precum şi de către alte persoane autorizate, inclusiv dirigintele de șantier. </w:t>
            </w:r>
          </w:p>
          <w:p w14:paraId="70008D18" w14:textId="77777777" w:rsidR="00E71894" w:rsidRDefault="00E71894" w:rsidP="00E71894">
            <w:pPr>
              <w:tabs>
                <w:tab w:val="left" w:pos="1276"/>
              </w:tabs>
              <w:spacing w:line="276" w:lineRule="auto"/>
              <w:jc w:val="both"/>
              <w:rPr>
                <w:lang w:val="en-US"/>
              </w:rPr>
            </w:pPr>
            <w:r>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31B3A6" w14:textId="77777777" w:rsidR="00E71894" w:rsidRDefault="00E71894" w:rsidP="00E71894">
            <w:pPr>
              <w:tabs>
                <w:tab w:val="left" w:pos="1276"/>
              </w:tabs>
              <w:spacing w:line="276" w:lineRule="auto"/>
              <w:jc w:val="both"/>
              <w:rPr>
                <w:lang w:val="en-US"/>
              </w:rPr>
            </w:pPr>
            <w:r>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6DC5D0BA" w14:textId="77777777" w:rsidR="00E71894" w:rsidRDefault="00E71894" w:rsidP="00E71894">
            <w:pPr>
              <w:tabs>
                <w:tab w:val="left" w:pos="1276"/>
              </w:tabs>
              <w:spacing w:line="276" w:lineRule="auto"/>
              <w:jc w:val="both"/>
              <w:rPr>
                <w:lang w:val="en-US"/>
              </w:rPr>
            </w:pPr>
            <w:r>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58E55F36" w14:textId="77777777" w:rsidR="00E71894" w:rsidRDefault="00E71894" w:rsidP="00E71894">
            <w:pPr>
              <w:tabs>
                <w:tab w:val="left" w:pos="1276"/>
              </w:tabs>
              <w:spacing w:line="276" w:lineRule="auto"/>
              <w:jc w:val="both"/>
              <w:rPr>
                <w:lang w:val="en-US"/>
              </w:rPr>
            </w:pPr>
            <w:r>
              <w:rPr>
                <w:lang w:val="en-US"/>
              </w:rPr>
              <w:t xml:space="preserve">7.8. La lucrările la care se fac încercări, se consideră calitatea probei îndeplinită atâta timp cât rezultatele se înscriu în limitele admise prin reglementările tehnice. </w:t>
            </w:r>
          </w:p>
          <w:p w14:paraId="72828D54" w14:textId="77777777" w:rsidR="00E71894" w:rsidRDefault="00E71894" w:rsidP="00E71894">
            <w:pPr>
              <w:tabs>
                <w:tab w:val="left" w:pos="1276"/>
              </w:tabs>
              <w:spacing w:line="276" w:lineRule="auto"/>
              <w:jc w:val="both"/>
              <w:rPr>
                <w:lang w:val="en-US"/>
              </w:rPr>
            </w:pPr>
            <w:r>
              <w:rPr>
                <w:lang w:val="en-US"/>
              </w:rPr>
              <w:t>7.9.</w:t>
            </w:r>
            <w:r>
              <w:rPr>
                <w:sz w:val="20"/>
                <w:szCs w:val="20"/>
                <w:lang w:val="en-US"/>
              </w:rPr>
              <w:t xml:space="preserve"> </w:t>
            </w:r>
            <w:r>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574D33E" w14:textId="77777777" w:rsidR="00E71894" w:rsidRDefault="00E71894" w:rsidP="00E71894">
            <w:pPr>
              <w:tabs>
                <w:tab w:val="left" w:pos="1276"/>
              </w:tabs>
              <w:spacing w:line="276" w:lineRule="auto"/>
              <w:jc w:val="both"/>
              <w:rPr>
                <w:lang w:val="en-US"/>
              </w:rPr>
            </w:pPr>
            <w:r>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DD8B196" w14:textId="77777777" w:rsidR="00E71894" w:rsidRDefault="00E71894" w:rsidP="00E71894">
            <w:pPr>
              <w:tabs>
                <w:tab w:val="left" w:pos="1276"/>
              </w:tabs>
              <w:spacing w:line="276" w:lineRule="auto"/>
              <w:jc w:val="both"/>
              <w:rPr>
                <w:lang w:val="en-US"/>
              </w:rPr>
            </w:pPr>
            <w:r>
              <w:rPr>
                <w:lang w:val="en-US"/>
              </w:rPr>
              <w:lastRenderedPageBreak/>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3D21ACF2" w14:textId="77777777" w:rsidR="00E71894" w:rsidRDefault="00E71894" w:rsidP="00E71894">
            <w:pPr>
              <w:tabs>
                <w:tab w:val="left" w:pos="1276"/>
              </w:tabs>
              <w:spacing w:line="276" w:lineRule="auto"/>
              <w:jc w:val="both"/>
              <w:rPr>
                <w:lang w:val="en-US"/>
              </w:rPr>
            </w:pPr>
            <w:r>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4FF49781" w14:textId="77777777" w:rsidR="00E71894" w:rsidRDefault="00E71894" w:rsidP="00E71894">
            <w:pPr>
              <w:tabs>
                <w:tab w:val="left" w:pos="1276"/>
              </w:tabs>
              <w:spacing w:line="276" w:lineRule="auto"/>
              <w:jc w:val="both"/>
              <w:rPr>
                <w:lang w:val="en-US"/>
              </w:rPr>
            </w:pPr>
            <w:r>
              <w:rPr>
                <w:lang w:val="en-US"/>
              </w:rPr>
              <w:t xml:space="preserve">7.13. Pentru verificarea trasării de către Beneficiar sau proiectant, Antreprenorul este obligat să protejeze şi să păstreze toate reperele, bornele sau alte obiecte folosite la trasarea lucrărilor. </w:t>
            </w:r>
          </w:p>
          <w:p w14:paraId="756516A9" w14:textId="77777777" w:rsidR="00E71894" w:rsidRDefault="00E71894" w:rsidP="00E71894">
            <w:pPr>
              <w:tabs>
                <w:tab w:val="left" w:pos="1276"/>
              </w:tabs>
              <w:spacing w:line="276" w:lineRule="auto"/>
              <w:jc w:val="both"/>
              <w:rPr>
                <w:lang w:val="en-US"/>
              </w:rPr>
            </w:pPr>
            <w:r>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22359B0" w14:textId="77777777" w:rsidR="00E71894" w:rsidRDefault="00E71894" w:rsidP="00E71894">
            <w:pPr>
              <w:tabs>
                <w:tab w:val="left" w:pos="1276"/>
              </w:tabs>
              <w:spacing w:line="276" w:lineRule="auto"/>
              <w:jc w:val="both"/>
              <w:rPr>
                <w:lang w:val="en-US"/>
              </w:rPr>
            </w:pPr>
            <w:r>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1349E5C" w14:textId="77777777" w:rsidR="00E71894" w:rsidRDefault="00E71894" w:rsidP="00E71894">
            <w:pPr>
              <w:tabs>
                <w:tab w:val="left" w:pos="1276"/>
              </w:tabs>
              <w:spacing w:line="276" w:lineRule="auto"/>
              <w:jc w:val="both"/>
              <w:rPr>
                <w:lang w:val="en-US"/>
              </w:rPr>
            </w:pPr>
            <w:r>
              <w:rPr>
                <w:lang w:val="en-US"/>
              </w:rPr>
              <w:t xml:space="preserve">7.16. Pe parcursul executării lucrărilor, Beneficiarul are dreptul să dispună în scris: </w:t>
            </w:r>
          </w:p>
          <w:p w14:paraId="3AAC1F11" w14:textId="77777777" w:rsidR="00E71894" w:rsidRDefault="00E71894" w:rsidP="00E71894">
            <w:pPr>
              <w:pStyle w:val="Listparagraf"/>
              <w:numPr>
                <w:ilvl w:val="0"/>
                <w:numId w:val="41"/>
              </w:numPr>
              <w:tabs>
                <w:tab w:val="clear" w:pos="1134"/>
                <w:tab w:val="left" w:pos="345"/>
              </w:tabs>
              <w:spacing w:line="276" w:lineRule="auto"/>
              <w:ind w:left="0" w:firstLine="0"/>
              <w:contextualSpacing/>
            </w:pPr>
            <w:proofErr w:type="spellStart"/>
            <w:r>
              <w:t>îndepărtarea</w:t>
            </w:r>
            <w:proofErr w:type="spellEnd"/>
            <w:r>
              <w:t xml:space="preserve"> de pe </w:t>
            </w:r>
            <w:proofErr w:type="spellStart"/>
            <w:r>
              <w:t>şantier</w:t>
            </w:r>
            <w:proofErr w:type="spellEnd"/>
            <w:r>
              <w:t xml:space="preserve"> a </w:t>
            </w:r>
            <w:proofErr w:type="spellStart"/>
            <w:r>
              <w:t>oricăror</w:t>
            </w:r>
            <w:proofErr w:type="spellEnd"/>
            <w:r>
              <w:t xml:space="preserve"> </w:t>
            </w:r>
            <w:proofErr w:type="spellStart"/>
            <w:r>
              <w:t>materiale</w:t>
            </w:r>
            <w:proofErr w:type="spellEnd"/>
            <w:r>
              <w:t xml:space="preserve"> care sunt </w:t>
            </w:r>
            <w:proofErr w:type="spellStart"/>
            <w:r>
              <w:t>calitativ</w:t>
            </w:r>
            <w:proofErr w:type="spellEnd"/>
            <w:r>
              <w:t xml:space="preserve"> </w:t>
            </w:r>
            <w:proofErr w:type="spellStart"/>
            <w:r>
              <w:t>necorespunzătoare</w:t>
            </w:r>
            <w:proofErr w:type="spellEnd"/>
            <w:r>
              <w:t xml:space="preserve">; </w:t>
            </w:r>
          </w:p>
          <w:p w14:paraId="78309B60" w14:textId="77777777" w:rsidR="00E71894" w:rsidRDefault="00E71894" w:rsidP="00E71894">
            <w:pPr>
              <w:numPr>
                <w:ilvl w:val="0"/>
                <w:numId w:val="41"/>
              </w:numPr>
              <w:tabs>
                <w:tab w:val="left" w:pos="345"/>
              </w:tabs>
              <w:spacing w:line="276" w:lineRule="auto"/>
              <w:ind w:left="0" w:firstLine="0"/>
              <w:jc w:val="both"/>
              <w:rPr>
                <w:lang w:val="en-US"/>
              </w:rPr>
            </w:pPr>
            <w:r>
              <w:rPr>
                <w:lang w:val="en-US"/>
              </w:rPr>
              <w:t xml:space="preserve">înlocuirea materialelor necorespunzătoare calitativ cu altele corespunzătoare; </w:t>
            </w:r>
          </w:p>
          <w:p w14:paraId="7BC5A7A9" w14:textId="77777777" w:rsidR="00E71894" w:rsidRDefault="00E71894" w:rsidP="00E71894">
            <w:pPr>
              <w:numPr>
                <w:ilvl w:val="0"/>
                <w:numId w:val="41"/>
              </w:numPr>
              <w:tabs>
                <w:tab w:val="left" w:pos="345"/>
              </w:tabs>
              <w:spacing w:line="276" w:lineRule="auto"/>
              <w:ind w:left="0" w:firstLine="0"/>
              <w:jc w:val="both"/>
              <w:rPr>
                <w:lang w:val="en-US"/>
              </w:rPr>
            </w:pPr>
            <w:r>
              <w:rPr>
                <w:lang w:val="en-US"/>
              </w:rPr>
              <w:t xml:space="preserve">îndepărtarea sau refacerea oricărei lucrări sau părţi de lucrare necorespunzătoare din punct de vedere calitativ. </w:t>
            </w:r>
          </w:p>
          <w:p w14:paraId="68BDECE9" w14:textId="77777777" w:rsidR="00E71894" w:rsidRDefault="00E71894" w:rsidP="00E71894">
            <w:pPr>
              <w:tabs>
                <w:tab w:val="left" w:pos="314"/>
              </w:tabs>
              <w:spacing w:line="276" w:lineRule="auto"/>
              <w:jc w:val="both"/>
              <w:rPr>
                <w:lang w:val="en-US"/>
              </w:rPr>
            </w:pPr>
            <w:r>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936A3D9" w14:textId="77777777" w:rsidR="00E71894" w:rsidRDefault="00E71894" w:rsidP="00E71894">
            <w:pPr>
              <w:tabs>
                <w:tab w:val="left" w:pos="314"/>
              </w:tabs>
              <w:spacing w:line="276" w:lineRule="auto"/>
              <w:jc w:val="both"/>
              <w:rPr>
                <w:lang w:val="en-US"/>
              </w:rPr>
            </w:pPr>
            <w:r>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038A9AE" w14:textId="77777777" w:rsidR="00E71894" w:rsidRDefault="00E71894" w:rsidP="00E71894">
            <w:pPr>
              <w:tabs>
                <w:tab w:val="left" w:pos="314"/>
              </w:tabs>
              <w:spacing w:line="276" w:lineRule="auto"/>
              <w:jc w:val="both"/>
              <w:rPr>
                <w:lang w:val="en-US"/>
              </w:rPr>
            </w:pPr>
            <w:r>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8D236A1" w14:textId="77777777" w:rsidR="00E71894" w:rsidRDefault="00E71894" w:rsidP="00E71894">
            <w:pPr>
              <w:tabs>
                <w:tab w:val="left" w:pos="314"/>
              </w:tabs>
              <w:spacing w:line="276" w:lineRule="auto"/>
              <w:jc w:val="both"/>
              <w:rPr>
                <w:lang w:val="en-US"/>
              </w:rPr>
            </w:pPr>
            <w:r>
              <w:rPr>
                <w:lang w:val="en-US"/>
              </w:rPr>
              <w:t xml:space="preserve">7.20. Lucrările suplimentare față de cele contractate, considerate necesare de Antreprenor, nu pot fi demarate sau executate fără modificarea prin Acord adițional a prezentului contract. </w:t>
            </w:r>
          </w:p>
          <w:p w14:paraId="73867DBA" w14:textId="77777777" w:rsidR="00E71894" w:rsidRDefault="00E71894" w:rsidP="00E71894">
            <w:pPr>
              <w:tabs>
                <w:tab w:val="left" w:pos="314"/>
              </w:tabs>
              <w:spacing w:line="276" w:lineRule="auto"/>
              <w:jc w:val="both"/>
              <w:rPr>
                <w:lang w:val="en-US"/>
              </w:rPr>
            </w:pPr>
            <w:r>
              <w:rPr>
                <w:lang w:val="en-US"/>
              </w:rPr>
              <w:t>7.21. Antreprenorul răspunde pentru defectele ascunse ale construcției, în conformitate cu prevederile actelor normative.</w:t>
            </w:r>
          </w:p>
          <w:p w14:paraId="09922E1A" w14:textId="77777777" w:rsidR="00E71894" w:rsidRDefault="00E71894" w:rsidP="00E71894">
            <w:pPr>
              <w:pStyle w:val="NormalWeb"/>
              <w:tabs>
                <w:tab w:val="left" w:pos="525"/>
              </w:tabs>
              <w:spacing w:line="276" w:lineRule="auto"/>
              <w:rPr>
                <w:lang w:val="en-US"/>
              </w:rPr>
            </w:pPr>
            <w:r>
              <w:rPr>
                <w:lang w:val="en-US"/>
              </w:rPr>
              <w:t xml:space="preserve">7.22. </w:t>
            </w:r>
            <w:proofErr w:type="spellStart"/>
            <w:r>
              <w:rPr>
                <w:lang w:val="en-US"/>
              </w:rPr>
              <w:t>Beneficiarul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obţină</w:t>
            </w:r>
            <w:proofErr w:type="spellEnd"/>
            <w:r>
              <w:rPr>
                <w:lang w:val="en-US"/>
              </w:rPr>
              <w:t xml:space="preserve">, pe propria </w:t>
            </w:r>
            <w:proofErr w:type="spellStart"/>
            <w:r>
              <w:rPr>
                <w:lang w:val="en-US"/>
              </w:rPr>
              <w:t>cheltuială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avizele</w:t>
            </w:r>
            <w:proofErr w:type="spellEnd"/>
            <w:r>
              <w:rPr>
                <w:lang w:val="en-US"/>
              </w:rPr>
              <w:t xml:space="preserve">, </w:t>
            </w:r>
            <w:proofErr w:type="spellStart"/>
            <w:r>
              <w:rPr>
                <w:lang w:val="en-US"/>
              </w:rPr>
              <w:t>autorizaţiile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aprobările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plătească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taxele</w:t>
            </w:r>
            <w:proofErr w:type="spellEnd"/>
            <w:r>
              <w:rPr>
                <w:lang w:val="en-US"/>
              </w:rPr>
              <w:t xml:space="preserve"> </w:t>
            </w:r>
            <w:proofErr w:type="spellStart"/>
            <w:r>
              <w:rPr>
                <w:lang w:val="en-US"/>
              </w:rPr>
              <w:t>necesare</w:t>
            </w:r>
            <w:proofErr w:type="spellEnd"/>
            <w:r>
              <w:rPr>
                <w:lang w:val="en-US"/>
              </w:rPr>
              <w:t xml:space="preserve"> legate de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bunuri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drepturi</w:t>
            </w:r>
            <w:proofErr w:type="spellEnd"/>
            <w:r>
              <w:rPr>
                <w:lang w:val="en-US"/>
              </w:rPr>
              <w:t xml:space="preserve"> </w:t>
            </w:r>
            <w:proofErr w:type="spellStart"/>
            <w:r>
              <w:rPr>
                <w:lang w:val="en-US"/>
              </w:rPr>
              <w:t>afectate</w:t>
            </w:r>
            <w:proofErr w:type="spellEnd"/>
            <w:r>
              <w:rPr>
                <w:lang w:val="en-US"/>
              </w:rPr>
              <w:t xml:space="preserve"> </w:t>
            </w:r>
            <w:proofErr w:type="spellStart"/>
            <w:r>
              <w:rPr>
                <w:lang w:val="en-US"/>
              </w:rPr>
              <w:t>sau</w:t>
            </w:r>
            <w:proofErr w:type="spellEnd"/>
            <w:r>
              <w:rPr>
                <w:lang w:val="en-US"/>
              </w:rPr>
              <w:t xml:space="preserve"> care pot fi </w:t>
            </w:r>
            <w:proofErr w:type="spellStart"/>
            <w:r>
              <w:rPr>
                <w:lang w:val="en-US"/>
              </w:rPr>
              <w:t>afectate</w:t>
            </w:r>
            <w:proofErr w:type="spellEnd"/>
            <w:r>
              <w:rPr>
                <w:lang w:val="en-US"/>
              </w:rPr>
              <w:t xml:space="preserve"> de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w:t>
            </w:r>
          </w:p>
          <w:p w14:paraId="47FF53B7" w14:textId="77777777" w:rsidR="00E71894" w:rsidRDefault="00E71894" w:rsidP="00E71894">
            <w:pPr>
              <w:pStyle w:val="NormalWeb"/>
              <w:tabs>
                <w:tab w:val="left" w:pos="525"/>
              </w:tabs>
              <w:spacing w:line="276" w:lineRule="auto"/>
              <w:rPr>
                <w:lang w:val="en-US"/>
              </w:rPr>
            </w:pPr>
          </w:p>
          <w:p w14:paraId="293B7D22" w14:textId="77777777" w:rsidR="00E71894" w:rsidRDefault="00E71894" w:rsidP="00E71894">
            <w:pPr>
              <w:pStyle w:val="NormalWeb"/>
              <w:tabs>
                <w:tab w:val="left" w:pos="525"/>
              </w:tabs>
              <w:spacing w:line="276" w:lineRule="auto"/>
              <w:rPr>
                <w:b/>
                <w:lang w:val="en-US"/>
              </w:rPr>
            </w:pPr>
            <w:r>
              <w:rPr>
                <w:b/>
                <w:lang w:val="en-US"/>
              </w:rPr>
              <w:t>8. MODIFICĂRI</w:t>
            </w:r>
          </w:p>
          <w:p w14:paraId="6A3C392C" w14:textId="77777777" w:rsidR="00E71894" w:rsidRDefault="00E71894" w:rsidP="00E71894">
            <w:pPr>
              <w:tabs>
                <w:tab w:val="left" w:pos="360"/>
              </w:tabs>
              <w:spacing w:line="276" w:lineRule="auto"/>
              <w:jc w:val="both"/>
              <w:rPr>
                <w:lang w:val="en-US"/>
              </w:rPr>
            </w:pPr>
            <w:r>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236A3330" w14:textId="77777777" w:rsidR="00E71894" w:rsidRDefault="00E71894" w:rsidP="00E71894">
            <w:pPr>
              <w:tabs>
                <w:tab w:val="left" w:pos="360"/>
              </w:tabs>
              <w:spacing w:line="276" w:lineRule="auto"/>
              <w:jc w:val="both"/>
              <w:rPr>
                <w:lang w:val="en-US"/>
              </w:rPr>
            </w:pPr>
          </w:p>
          <w:p w14:paraId="3C3A88FC" w14:textId="77777777" w:rsidR="00E71894" w:rsidRDefault="00E71894" w:rsidP="00E71894">
            <w:pPr>
              <w:tabs>
                <w:tab w:val="left" w:pos="360"/>
              </w:tabs>
              <w:spacing w:line="276" w:lineRule="auto"/>
              <w:jc w:val="both"/>
              <w:rPr>
                <w:lang w:val="en-US"/>
              </w:rPr>
            </w:pPr>
            <w:r>
              <w:rPr>
                <w:b/>
                <w:lang w:val="en-US"/>
              </w:rPr>
              <w:lastRenderedPageBreak/>
              <w:t>9. AJUSTAREA PREŢULUI CONTRACTULUI</w:t>
            </w:r>
          </w:p>
          <w:p w14:paraId="2CA60F81" w14:textId="77777777" w:rsidR="00E71894" w:rsidRDefault="00E71894" w:rsidP="00E71894">
            <w:pPr>
              <w:spacing w:line="276" w:lineRule="auto"/>
              <w:jc w:val="both"/>
            </w:pPr>
            <w:r>
              <w:rPr>
                <w:lang w:val="en-US"/>
              </w:rPr>
              <w:t xml:space="preserve">9.1. </w:t>
            </w:r>
            <w:r>
              <w:t xml:space="preserve">Ajustarea prețului contractului pe parcursul derulării contractului aflat în perioada sa de valabilitate se va efectua conform prevederilor actelor normative aplicabile în domeniul achiziţiilor publice. </w:t>
            </w:r>
          </w:p>
          <w:p w14:paraId="79AD872D" w14:textId="77777777" w:rsidR="00E71894" w:rsidRDefault="00E71894" w:rsidP="00E71894">
            <w:pPr>
              <w:tabs>
                <w:tab w:val="left" w:pos="360"/>
              </w:tabs>
              <w:spacing w:line="276" w:lineRule="auto"/>
              <w:jc w:val="both"/>
              <w:rPr>
                <w:lang w:val="en-US"/>
              </w:rPr>
            </w:pPr>
            <w:r>
              <w:t>9.2.</w:t>
            </w:r>
            <w:r>
              <w:rPr>
                <w:color w:val="333333"/>
                <w:shd w:val="clear" w:color="auto" w:fill="FFFFFF"/>
              </w:rPr>
              <w:t xml:space="preserve"> </w:t>
            </w:r>
            <w: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rPr>
              <w:t>între părți la semnarea acestuia și nu poate fi modificată pe durata executării</w:t>
            </w:r>
            <w:r>
              <w:t>, potrivit Regulamentului privind ajustarea periodică a valorii contractelor de achiziții publice cu executare continuă, încheiate pe un termen mai mare de un an, aprobat prin Hotărârea Guvernului nr. 1129/2018).</w:t>
            </w:r>
          </w:p>
          <w:p w14:paraId="1127B5D9" w14:textId="77777777" w:rsidR="00E71894" w:rsidRDefault="00E71894" w:rsidP="00E71894">
            <w:pPr>
              <w:tabs>
                <w:tab w:val="left" w:pos="360"/>
              </w:tabs>
              <w:spacing w:line="276" w:lineRule="auto"/>
              <w:jc w:val="both"/>
              <w:rPr>
                <w:lang w:val="en-US"/>
              </w:rPr>
            </w:pPr>
          </w:p>
          <w:p w14:paraId="3B77F9E8" w14:textId="77777777" w:rsidR="00E71894" w:rsidRDefault="00E71894" w:rsidP="00E71894">
            <w:pPr>
              <w:tabs>
                <w:tab w:val="left" w:pos="555"/>
                <w:tab w:val="left" w:pos="4365"/>
              </w:tabs>
              <w:spacing w:line="276" w:lineRule="auto"/>
              <w:jc w:val="both"/>
              <w:rPr>
                <w:b/>
                <w:lang w:val="en-US"/>
              </w:rPr>
            </w:pPr>
            <w:r>
              <w:rPr>
                <w:b/>
                <w:lang w:val="en-US"/>
              </w:rPr>
              <w:t xml:space="preserve">10. ANTREPRENORUL ŞI SUBANTREPRENORII </w:t>
            </w:r>
          </w:p>
          <w:p w14:paraId="04BB1C57" w14:textId="77777777" w:rsidR="00E71894" w:rsidRDefault="00E71894" w:rsidP="00E71894">
            <w:pPr>
              <w:tabs>
                <w:tab w:val="left" w:pos="4365"/>
              </w:tabs>
              <w:spacing w:line="276" w:lineRule="auto"/>
              <w:jc w:val="both"/>
              <w:rPr>
                <w:lang w:val="en-US"/>
              </w:rPr>
            </w:pPr>
            <w:r>
              <w:rPr>
                <w:lang w:val="en-US"/>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193AEE07" w14:textId="77777777" w:rsidR="00E71894" w:rsidRDefault="00E71894" w:rsidP="00E71894">
            <w:pPr>
              <w:tabs>
                <w:tab w:val="left" w:pos="4365"/>
              </w:tabs>
              <w:spacing w:before="240" w:after="240" w:line="276" w:lineRule="auto"/>
              <w:contextualSpacing/>
              <w:jc w:val="both"/>
              <w:rPr>
                <w:lang w:val="en-US"/>
              </w:rPr>
            </w:pPr>
            <w:r>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04CA53C5" w14:textId="77777777" w:rsidR="00E71894" w:rsidRDefault="00E71894" w:rsidP="00E71894">
            <w:pPr>
              <w:tabs>
                <w:tab w:val="left" w:pos="4365"/>
              </w:tabs>
              <w:spacing w:before="240" w:after="240" w:line="276" w:lineRule="auto"/>
              <w:contextualSpacing/>
              <w:jc w:val="both"/>
            </w:pPr>
            <w:r>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t>documentația de atribuire.</w:t>
            </w:r>
          </w:p>
          <w:p w14:paraId="60FC5C25" w14:textId="77777777" w:rsidR="00E71894" w:rsidRDefault="00E71894" w:rsidP="00E71894">
            <w:pPr>
              <w:tabs>
                <w:tab w:val="left" w:pos="4365"/>
              </w:tabs>
              <w:spacing w:before="240" w:after="240" w:line="276" w:lineRule="auto"/>
              <w:contextualSpacing/>
              <w:jc w:val="both"/>
              <w:rPr>
                <w:lang w:val="en-US"/>
              </w:rPr>
            </w:pPr>
            <w:r>
              <w:rPr>
                <w:lang w:val="en-US"/>
              </w:rPr>
              <w:t>10.4. Înlocuirea/implicarea de noi subcontractanţi nu diminueaza în nici o situaţie răspunderea Antreprenorului în ceea ce priveşte modul de îndeplinire a contractului.</w:t>
            </w:r>
          </w:p>
          <w:p w14:paraId="4C67DE64" w14:textId="77777777" w:rsidR="00E71894" w:rsidRDefault="00E71894" w:rsidP="00E71894">
            <w:pPr>
              <w:tabs>
                <w:tab w:val="left" w:pos="4365"/>
              </w:tabs>
              <w:spacing w:before="240" w:after="240" w:line="276" w:lineRule="auto"/>
              <w:contextualSpacing/>
              <w:jc w:val="both"/>
              <w:rPr>
                <w:lang w:val="en-US"/>
              </w:rPr>
            </w:pPr>
            <w:r>
              <w:rPr>
                <w:lang w:val="en-US"/>
              </w:rPr>
              <w:t>10.5. Angajarea forţei de muncă pe bază de acord nu este considerată obiectul unei subcontractări.</w:t>
            </w:r>
          </w:p>
          <w:p w14:paraId="47CB9232" w14:textId="77777777" w:rsidR="00E71894" w:rsidRDefault="00E71894" w:rsidP="00E71894">
            <w:pPr>
              <w:tabs>
                <w:tab w:val="left" w:pos="4365"/>
              </w:tabs>
              <w:spacing w:line="276" w:lineRule="auto"/>
              <w:jc w:val="both"/>
              <w:rPr>
                <w:b/>
                <w:lang w:val="en-US"/>
              </w:rPr>
            </w:pPr>
          </w:p>
          <w:p w14:paraId="67B46945" w14:textId="77777777" w:rsidR="00E71894" w:rsidRDefault="00E71894" w:rsidP="00E71894">
            <w:pPr>
              <w:tabs>
                <w:tab w:val="left" w:pos="4365"/>
              </w:tabs>
              <w:spacing w:line="276" w:lineRule="auto"/>
              <w:jc w:val="both"/>
              <w:rPr>
                <w:lang w:val="en-US"/>
              </w:rPr>
            </w:pPr>
            <w:r>
              <w:rPr>
                <w:b/>
                <w:lang w:val="en-US"/>
              </w:rPr>
              <w:t>11. FORȚA DE MUNCĂ</w:t>
            </w:r>
          </w:p>
          <w:p w14:paraId="0F37657E" w14:textId="77777777" w:rsidR="00E71894" w:rsidRDefault="00E71894" w:rsidP="00E71894">
            <w:pPr>
              <w:pStyle w:val="Listparagraf"/>
              <w:tabs>
                <w:tab w:val="left" w:pos="795"/>
              </w:tabs>
              <w:spacing w:line="276" w:lineRule="auto"/>
              <w:ind w:left="-14"/>
            </w:pPr>
            <w:proofErr w:type="spellStart"/>
            <w:r>
              <w:t>Antreprenorul</w:t>
            </w:r>
            <w:proofErr w:type="spellEnd"/>
            <w:r>
              <w:t xml:space="preserve"> </w:t>
            </w:r>
            <w:proofErr w:type="spellStart"/>
            <w:r>
              <w:t>şi</w:t>
            </w:r>
            <w:proofErr w:type="spellEnd"/>
            <w:r>
              <w:t xml:space="preserve"> </w:t>
            </w:r>
            <w:proofErr w:type="spellStart"/>
            <w:r>
              <w:t>subantreprenorii</w:t>
            </w:r>
            <w:proofErr w:type="spellEnd"/>
            <w:r>
              <w:t xml:space="preserve"> </w:t>
            </w:r>
            <w:proofErr w:type="spellStart"/>
            <w:r>
              <w:t>vor</w:t>
            </w:r>
            <w:proofErr w:type="spellEnd"/>
            <w:r>
              <w:t xml:space="preserve"> </w:t>
            </w:r>
            <w:proofErr w:type="spellStart"/>
            <w:r>
              <w:t>îndeplini</w:t>
            </w:r>
            <w:proofErr w:type="spellEnd"/>
            <w:r>
              <w:t xml:space="preserve"> </w:t>
            </w:r>
            <w:proofErr w:type="spellStart"/>
            <w:r>
              <w:t>toate</w:t>
            </w:r>
            <w:proofErr w:type="spellEnd"/>
            <w:r>
              <w:t xml:space="preserve"> </w:t>
            </w:r>
            <w:proofErr w:type="spellStart"/>
            <w:r>
              <w:t>formalităţile</w:t>
            </w:r>
            <w:proofErr w:type="spellEnd"/>
            <w:r>
              <w:t xml:space="preserve"> </w:t>
            </w:r>
            <w:proofErr w:type="spellStart"/>
            <w:r>
              <w:t>necesare</w:t>
            </w:r>
            <w:proofErr w:type="spellEnd"/>
            <w:r>
              <w:t xml:space="preserve"> </w:t>
            </w:r>
            <w:proofErr w:type="spellStart"/>
            <w:r>
              <w:t>angajării</w:t>
            </w:r>
            <w:proofErr w:type="spellEnd"/>
            <w:r>
              <w:t xml:space="preserve"> </w:t>
            </w:r>
            <w:proofErr w:type="spellStart"/>
            <w:r>
              <w:t>întregii</w:t>
            </w:r>
            <w:proofErr w:type="spellEnd"/>
            <w:r>
              <w:t xml:space="preserve"> </w:t>
            </w:r>
            <w:proofErr w:type="spellStart"/>
            <w:r>
              <w:t>forţe</w:t>
            </w:r>
            <w:proofErr w:type="spellEnd"/>
            <w:r>
              <w:t xml:space="preserve"> de </w:t>
            </w:r>
            <w:proofErr w:type="spellStart"/>
            <w:r>
              <w:t>muncă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lucrărilor</w:t>
            </w:r>
            <w:proofErr w:type="spellEnd"/>
            <w:r>
              <w:t xml:space="preserve"> </w:t>
            </w:r>
            <w:proofErr w:type="spellStart"/>
            <w:r>
              <w:t>contractate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actelor</w:t>
            </w:r>
            <w:proofErr w:type="spellEnd"/>
            <w:r>
              <w:t xml:space="preserve"> normative </w:t>
            </w:r>
            <w:proofErr w:type="spellStart"/>
            <w:r>
              <w:t>în</w:t>
            </w:r>
            <w:proofErr w:type="spellEnd"/>
            <w:r>
              <w:t xml:space="preserve"> </w:t>
            </w:r>
            <w:proofErr w:type="spellStart"/>
            <w:r>
              <w:t>domeniul</w:t>
            </w:r>
            <w:proofErr w:type="spellEnd"/>
            <w:r>
              <w:t xml:space="preserve"> </w:t>
            </w:r>
            <w:r>
              <w:rPr>
                <w:lang w:val="ro-RO"/>
              </w:rPr>
              <w:t xml:space="preserve">securității </w:t>
            </w:r>
            <w:proofErr w:type="spellStart"/>
            <w:r>
              <w:rPr>
                <w:lang w:val="ro-RO"/>
              </w:rPr>
              <w:t>şi</w:t>
            </w:r>
            <w:proofErr w:type="spellEnd"/>
            <w:r>
              <w:rPr>
                <w:lang w:val="ro-RO"/>
              </w:rPr>
              <w:t xml:space="preserve"> sănătății în muncă</w:t>
            </w:r>
            <w:r>
              <w:t>.</w:t>
            </w:r>
          </w:p>
          <w:p w14:paraId="5B3D5C0D" w14:textId="77777777" w:rsidR="00E71894" w:rsidRDefault="00E71894" w:rsidP="00E71894">
            <w:pPr>
              <w:pStyle w:val="Listparagraf"/>
              <w:tabs>
                <w:tab w:val="left" w:pos="795"/>
              </w:tabs>
              <w:spacing w:line="276" w:lineRule="auto"/>
              <w:ind w:left="-15"/>
            </w:pPr>
          </w:p>
          <w:p w14:paraId="5C015149" w14:textId="77777777" w:rsidR="00E71894" w:rsidRDefault="00E71894" w:rsidP="00E71894">
            <w:pPr>
              <w:tabs>
                <w:tab w:val="left" w:pos="795"/>
              </w:tabs>
              <w:spacing w:line="276" w:lineRule="auto"/>
              <w:jc w:val="both"/>
              <w:rPr>
                <w:lang w:val="en-US"/>
              </w:rPr>
            </w:pPr>
            <w:r>
              <w:rPr>
                <w:b/>
                <w:lang w:val="en-US"/>
              </w:rPr>
              <w:t>12. MATERIALELE ŞI EXECUŢIA LUCRĂRILOR</w:t>
            </w:r>
          </w:p>
          <w:p w14:paraId="3998534F" w14:textId="77777777" w:rsidR="00E71894" w:rsidRDefault="00E71894" w:rsidP="00E71894">
            <w:pPr>
              <w:pStyle w:val="NormalWeb"/>
              <w:tabs>
                <w:tab w:val="left" w:pos="0"/>
              </w:tabs>
              <w:spacing w:line="276" w:lineRule="auto"/>
              <w:rPr>
                <w:lang w:val="en-US"/>
              </w:rPr>
            </w:pPr>
            <w:r>
              <w:rPr>
                <w:lang w:val="en-US"/>
              </w:rPr>
              <w:t xml:space="preserve">12.1. </w:t>
            </w:r>
            <w:proofErr w:type="spellStart"/>
            <w:r>
              <w:rPr>
                <w:lang w:val="en-US"/>
              </w:rPr>
              <w:t>Materialele</w:t>
            </w:r>
            <w:proofErr w:type="spellEnd"/>
            <w:r>
              <w:rPr>
                <w:lang w:val="en-US"/>
              </w:rPr>
              <w:t xml:space="preserve"> </w:t>
            </w:r>
            <w:proofErr w:type="spellStart"/>
            <w:r>
              <w:rPr>
                <w:lang w:val="en-US"/>
              </w:rPr>
              <w:t>vor</w:t>
            </w:r>
            <w:proofErr w:type="spellEnd"/>
            <w:r>
              <w:rPr>
                <w:lang w:val="en-US"/>
              </w:rPr>
              <w:t xml:space="preserve"> fi de </w:t>
            </w:r>
            <w:proofErr w:type="spellStart"/>
            <w:r>
              <w:rPr>
                <w:lang w:val="en-US"/>
              </w:rPr>
              <w:t>calitatea</w:t>
            </w:r>
            <w:proofErr w:type="spellEnd"/>
            <w:r>
              <w:rPr>
                <w:lang w:val="en-US"/>
              </w:rPr>
              <w:t xml:space="preserve"> </w:t>
            </w:r>
            <w:proofErr w:type="spellStart"/>
            <w:r>
              <w:rPr>
                <w:lang w:val="en-US"/>
              </w:rPr>
              <w:t>prevăzută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documentaţia</w:t>
            </w:r>
            <w:proofErr w:type="spellEnd"/>
            <w:r>
              <w:rPr>
                <w:lang w:val="en-US"/>
              </w:rPr>
              <w:t xml:space="preserve"> de </w:t>
            </w:r>
            <w:proofErr w:type="spellStart"/>
            <w:r>
              <w:rPr>
                <w:lang w:val="en-US"/>
              </w:rPr>
              <w:t>executare</w:t>
            </w:r>
            <w:proofErr w:type="spellEnd"/>
            <w:r>
              <w:rPr>
                <w:lang w:val="en-US"/>
              </w:rPr>
              <w:t xml:space="preserve">, </w:t>
            </w:r>
            <w:proofErr w:type="spellStart"/>
            <w:r>
              <w:rPr>
                <w:lang w:val="en-US"/>
              </w:rPr>
              <w:t>urmând</w:t>
            </w:r>
            <w:proofErr w:type="spellEnd"/>
            <w:r>
              <w:rPr>
                <w:lang w:val="en-US"/>
              </w:rPr>
              <w:t xml:space="preserve"> a fi </w:t>
            </w:r>
            <w:proofErr w:type="spellStart"/>
            <w:r>
              <w:rPr>
                <w:lang w:val="en-US"/>
              </w:rPr>
              <w:t>supuse</w:t>
            </w:r>
            <w:proofErr w:type="spellEnd"/>
            <w:r>
              <w:rPr>
                <w:lang w:val="en-US"/>
              </w:rPr>
              <w:t xml:space="preserve"> periodic la diverse </w:t>
            </w:r>
            <w:proofErr w:type="spellStart"/>
            <w:r>
              <w:rPr>
                <w:lang w:val="en-US"/>
              </w:rPr>
              <w:t>testări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ce</w:t>
            </w:r>
            <w:proofErr w:type="spellEnd"/>
            <w:r>
              <w:rPr>
                <w:lang w:val="en-US"/>
              </w:rPr>
              <w:t xml:space="preserve"> le </w:t>
            </w:r>
            <w:proofErr w:type="spellStart"/>
            <w:r>
              <w:rPr>
                <w:lang w:val="en-US"/>
              </w:rPr>
              <w:t>va</w:t>
            </w:r>
            <w:proofErr w:type="spellEnd"/>
            <w:r>
              <w:rPr>
                <w:lang w:val="en-US"/>
              </w:rPr>
              <w:t xml:space="preserve"> </w:t>
            </w:r>
            <w:proofErr w:type="spellStart"/>
            <w:r>
              <w:rPr>
                <w:lang w:val="en-US"/>
              </w:rPr>
              <w:t>solicita</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la </w:t>
            </w:r>
            <w:proofErr w:type="spellStart"/>
            <w:r>
              <w:rPr>
                <w:lang w:val="en-US"/>
              </w:rPr>
              <w:t>cerere</w:t>
            </w:r>
            <w:proofErr w:type="spellEnd"/>
            <w:r>
              <w:rPr>
                <w:lang w:val="en-US"/>
              </w:rPr>
              <w:t xml:space="preserve">, </w:t>
            </w:r>
            <w:proofErr w:type="spellStart"/>
            <w:r>
              <w:rPr>
                <w:lang w:val="en-US"/>
              </w:rPr>
              <w:t>forţa</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instrumentele</w:t>
            </w:r>
            <w:proofErr w:type="spellEnd"/>
            <w:r>
              <w:rPr>
                <w:lang w:val="en-US"/>
              </w:rPr>
              <w:t xml:space="preserve">, </w:t>
            </w:r>
            <w:proofErr w:type="spellStart"/>
            <w:r>
              <w:rPr>
                <w:lang w:val="en-US"/>
              </w:rPr>
              <w:t>utilajul</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necesare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examinarea</w:t>
            </w:r>
            <w:proofErr w:type="spellEnd"/>
            <w:r>
              <w:rPr>
                <w:lang w:val="en-US"/>
              </w:rPr>
              <w:t xml:space="preserve">, </w:t>
            </w:r>
            <w:proofErr w:type="spellStart"/>
            <w:r>
              <w:rPr>
                <w:lang w:val="en-US"/>
              </w:rPr>
              <w:t>măsurarea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testarea</w:t>
            </w:r>
            <w:proofErr w:type="spellEnd"/>
            <w:r>
              <w:rPr>
                <w:lang w:val="en-US"/>
              </w:rPr>
              <w:t xml:space="preserve"> </w:t>
            </w:r>
            <w:proofErr w:type="spellStart"/>
            <w:r>
              <w:rPr>
                <w:lang w:val="en-US"/>
              </w:rPr>
              <w:t>lucrărilor</w:t>
            </w:r>
            <w:proofErr w:type="spellEnd"/>
            <w:r>
              <w:rPr>
                <w:lang w:val="en-US"/>
              </w:rPr>
              <w:t xml:space="preserve">. </w:t>
            </w:r>
          </w:p>
          <w:p w14:paraId="23C0C5DB" w14:textId="77777777" w:rsidR="00E71894" w:rsidRDefault="00E71894" w:rsidP="00E71894">
            <w:pPr>
              <w:pStyle w:val="NormalWeb"/>
              <w:tabs>
                <w:tab w:val="left" w:pos="0"/>
              </w:tabs>
              <w:spacing w:line="276" w:lineRule="auto"/>
              <w:rPr>
                <w:lang w:val="en-US"/>
              </w:rPr>
            </w:pPr>
            <w:r>
              <w:rPr>
                <w:lang w:val="en-US"/>
              </w:rPr>
              <w:t xml:space="preserve">12.2. </w:t>
            </w:r>
            <w:proofErr w:type="spellStart"/>
            <w:r>
              <w:rPr>
                <w:lang w:val="en-US"/>
              </w:rPr>
              <w:t>Costul</w:t>
            </w:r>
            <w:proofErr w:type="spellEnd"/>
            <w:r>
              <w:rPr>
                <w:lang w:val="en-US"/>
              </w:rPr>
              <w:t xml:space="preserve"> </w:t>
            </w:r>
            <w:proofErr w:type="spellStart"/>
            <w:r>
              <w:rPr>
                <w:lang w:val="en-US"/>
              </w:rPr>
              <w:t>probelor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încercărilor</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suportat</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prevăzut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documentaţie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contrar</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
          <w:p w14:paraId="35733954" w14:textId="77777777" w:rsidR="00E71894" w:rsidRDefault="00E71894" w:rsidP="00E71894">
            <w:pPr>
              <w:pStyle w:val="NormalWeb"/>
              <w:tabs>
                <w:tab w:val="left" w:pos="284"/>
              </w:tabs>
              <w:spacing w:line="276" w:lineRule="auto"/>
              <w:rPr>
                <w:lang w:val="en-US"/>
              </w:rPr>
            </w:pPr>
            <w:r>
              <w:rPr>
                <w:lang w:val="en-US"/>
              </w:rPr>
              <w:t xml:space="preserve">12.3. </w:t>
            </w:r>
            <w:proofErr w:type="spellStart"/>
            <w:r>
              <w:rPr>
                <w:lang w:val="en-US"/>
              </w:rPr>
              <w:t>Costul</w:t>
            </w:r>
            <w:proofErr w:type="spellEnd"/>
            <w:r>
              <w:rPr>
                <w:lang w:val="en-US"/>
              </w:rPr>
              <w:t xml:space="preserve"> </w:t>
            </w:r>
            <w:proofErr w:type="spellStart"/>
            <w:r>
              <w:rPr>
                <w:lang w:val="en-US"/>
              </w:rPr>
              <w:t>probelor</w:t>
            </w:r>
            <w:proofErr w:type="spellEnd"/>
            <w:r>
              <w:rPr>
                <w:lang w:val="en-US"/>
              </w:rPr>
              <w:t xml:space="preserve"> </w:t>
            </w:r>
            <w:proofErr w:type="spellStart"/>
            <w:r>
              <w:rPr>
                <w:lang w:val="en-US"/>
              </w:rPr>
              <w:t>neprevăzute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comandate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verificarea</w:t>
            </w:r>
            <w:proofErr w:type="spellEnd"/>
            <w:r>
              <w:rPr>
                <w:lang w:val="en-US"/>
              </w:rPr>
              <w:t xml:space="preserve"> </w:t>
            </w:r>
            <w:proofErr w:type="spellStart"/>
            <w:r>
              <w:rPr>
                <w:lang w:val="en-US"/>
              </w:rPr>
              <w:t>unor</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materiale</w:t>
            </w:r>
            <w:proofErr w:type="spellEnd"/>
            <w:r>
              <w:rPr>
                <w:lang w:val="en-US"/>
              </w:rPr>
              <w:t xml:space="preserve"> </w:t>
            </w:r>
            <w:proofErr w:type="spellStart"/>
            <w:r>
              <w:rPr>
                <w:lang w:val="en-US"/>
              </w:rPr>
              <w:t>puse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operă</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dovedeşte</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materialele</w:t>
            </w:r>
            <w:proofErr w:type="spellEnd"/>
            <w:r>
              <w:rPr>
                <w:lang w:val="en-US"/>
              </w:rPr>
              <w:t xml:space="preserve"> nu sunt </w:t>
            </w:r>
            <w:proofErr w:type="spellStart"/>
            <w:r>
              <w:rPr>
                <w:lang w:val="en-US"/>
              </w:rPr>
              <w:t>corespunzător</w:t>
            </w:r>
            <w:proofErr w:type="spellEnd"/>
            <w:r>
              <w:rPr>
                <w:lang w:val="en-US"/>
              </w:rPr>
              <w:t xml:space="preserve"> </w:t>
            </w:r>
            <w:proofErr w:type="spellStart"/>
            <w:r>
              <w:rPr>
                <w:lang w:val="en-US"/>
              </w:rPr>
              <w:t>calitative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manopera</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contrar</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suporta</w:t>
            </w:r>
            <w:proofErr w:type="spellEnd"/>
            <w:r>
              <w:rPr>
                <w:lang w:val="en-US"/>
              </w:rPr>
              <w:t xml:space="preserve"> </w:t>
            </w:r>
            <w:proofErr w:type="spellStart"/>
            <w:r>
              <w:rPr>
                <w:lang w:val="en-US"/>
              </w:rPr>
              <w:t>aceste</w:t>
            </w:r>
            <w:proofErr w:type="spellEnd"/>
            <w:r>
              <w:rPr>
                <w:lang w:val="en-US"/>
              </w:rPr>
              <w:t xml:space="preserve"> </w:t>
            </w:r>
            <w:proofErr w:type="spellStart"/>
            <w:r>
              <w:rPr>
                <w:lang w:val="en-US"/>
              </w:rPr>
              <w:t>cheltuieli</w:t>
            </w:r>
            <w:proofErr w:type="spellEnd"/>
            <w:r>
              <w:rPr>
                <w:lang w:val="en-US"/>
              </w:rPr>
              <w:t xml:space="preserve">. </w:t>
            </w:r>
          </w:p>
          <w:p w14:paraId="206B0C08" w14:textId="77777777" w:rsidR="00E71894" w:rsidRDefault="00E71894" w:rsidP="00E71894">
            <w:pPr>
              <w:pStyle w:val="NormalWeb"/>
              <w:tabs>
                <w:tab w:val="left" w:pos="284"/>
              </w:tabs>
              <w:spacing w:line="276" w:lineRule="auto"/>
              <w:rPr>
                <w:lang w:val="en-US"/>
              </w:rPr>
            </w:pPr>
            <w:r>
              <w:rPr>
                <w:lang w:val="en-US"/>
              </w:rPr>
              <w:lastRenderedPageBreak/>
              <w:t xml:space="preserve">12.4. </w:t>
            </w:r>
            <w:proofErr w:type="spellStart"/>
            <w:r>
              <w:rPr>
                <w:lang w:val="en-US"/>
              </w:rPr>
              <w:t>Beneficiarul</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altă</w:t>
            </w:r>
            <w:proofErr w:type="spellEnd"/>
            <w:r>
              <w:rPr>
                <w:lang w:val="en-US"/>
              </w:rPr>
              <w:t xml:space="preserve"> </w:t>
            </w:r>
            <w:proofErr w:type="spellStart"/>
            <w:r>
              <w:rPr>
                <w:lang w:val="en-US"/>
              </w:rPr>
              <w:t>persoană</w:t>
            </w:r>
            <w:proofErr w:type="spellEnd"/>
            <w:r>
              <w:rPr>
                <w:lang w:val="en-US"/>
              </w:rPr>
              <w:t xml:space="preserve"> </w:t>
            </w:r>
            <w:proofErr w:type="spellStart"/>
            <w:r>
              <w:rPr>
                <w:lang w:val="en-US"/>
              </w:rPr>
              <w:t>autorizată</w:t>
            </w:r>
            <w:proofErr w:type="spellEnd"/>
            <w:r>
              <w:rPr>
                <w:lang w:val="en-US"/>
              </w:rPr>
              <w:t xml:space="preserve"> de </w:t>
            </w:r>
            <w:proofErr w:type="spellStart"/>
            <w:r>
              <w:rPr>
                <w:lang w:val="en-US"/>
              </w:rPr>
              <w:t>aceştia</w:t>
            </w:r>
            <w:proofErr w:type="spellEnd"/>
            <w:r>
              <w:rPr>
                <w:lang w:val="en-US"/>
              </w:rPr>
              <w:t xml:space="preserve"> au </w:t>
            </w:r>
            <w:proofErr w:type="spellStart"/>
            <w:r>
              <w:rPr>
                <w:lang w:val="en-US"/>
              </w:rPr>
              <w:t>acces</w:t>
            </w:r>
            <w:proofErr w:type="spellEnd"/>
            <w:r>
              <w:rPr>
                <w:lang w:val="en-US"/>
              </w:rPr>
              <w:t xml:space="preserve"> tot </w:t>
            </w:r>
            <w:proofErr w:type="spellStart"/>
            <w:r>
              <w:rPr>
                <w:lang w:val="en-US"/>
              </w:rPr>
              <w:t>timpul</w:t>
            </w:r>
            <w:proofErr w:type="spellEnd"/>
            <w:r>
              <w:rPr>
                <w:lang w:val="en-US"/>
              </w:rPr>
              <w:t xml:space="preserve"> la </w:t>
            </w:r>
            <w:proofErr w:type="spellStart"/>
            <w:r>
              <w:rPr>
                <w:lang w:val="en-US"/>
              </w:rPr>
              <w:t>lucrări</w:t>
            </w:r>
            <w:proofErr w:type="spellEnd"/>
            <w:r>
              <w:rPr>
                <w:lang w:val="en-US"/>
              </w:rPr>
              <w:t xml:space="preserve"> pe </w:t>
            </w:r>
            <w:proofErr w:type="spellStart"/>
            <w:r>
              <w:rPr>
                <w:lang w:val="en-US"/>
              </w:rPr>
              <w:t>şantier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locurile</w:t>
            </w:r>
            <w:proofErr w:type="spellEnd"/>
            <w:r>
              <w:rPr>
                <w:lang w:val="en-US"/>
              </w:rPr>
              <w:t xml:space="preserve"> </w:t>
            </w:r>
            <w:proofErr w:type="spellStart"/>
            <w:r>
              <w:rPr>
                <w:lang w:val="en-US"/>
              </w:rPr>
              <w:t>unde</w:t>
            </w:r>
            <w:proofErr w:type="spellEnd"/>
            <w:r>
              <w:rPr>
                <w:lang w:val="en-US"/>
              </w:rPr>
              <w:t xml:space="preserve"> se </w:t>
            </w:r>
            <w:proofErr w:type="spellStart"/>
            <w:r>
              <w:rPr>
                <w:lang w:val="en-US"/>
              </w:rPr>
              <w:t>pregăteşte</w:t>
            </w:r>
            <w:proofErr w:type="spellEnd"/>
            <w:r>
              <w:rPr>
                <w:lang w:val="en-US"/>
              </w:rPr>
              <w:t xml:space="preserve"> </w:t>
            </w:r>
            <w:proofErr w:type="spellStart"/>
            <w:r>
              <w:rPr>
                <w:lang w:val="en-US"/>
              </w:rPr>
              <w:t>lucrarea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depozite</w:t>
            </w:r>
            <w:proofErr w:type="spellEnd"/>
            <w:r>
              <w:rPr>
                <w:lang w:val="en-US"/>
              </w:rPr>
              <w:t xml:space="preserve"> de </w:t>
            </w:r>
            <w:proofErr w:type="spellStart"/>
            <w:r>
              <w:rPr>
                <w:lang w:val="en-US"/>
              </w:rPr>
              <w:t>materiale</w:t>
            </w:r>
            <w:proofErr w:type="spellEnd"/>
            <w:r>
              <w:rPr>
                <w:lang w:val="en-US"/>
              </w:rPr>
              <w:t xml:space="preserve"> prefabricate. </w:t>
            </w:r>
          </w:p>
          <w:p w14:paraId="45B95171" w14:textId="77777777" w:rsidR="00E71894" w:rsidRDefault="00E71894" w:rsidP="00E71894">
            <w:pPr>
              <w:pStyle w:val="NormalWeb"/>
              <w:tabs>
                <w:tab w:val="left" w:pos="284"/>
              </w:tabs>
              <w:spacing w:line="276" w:lineRule="auto"/>
              <w:rPr>
                <w:lang w:val="en-US"/>
              </w:rPr>
            </w:pPr>
            <w:r>
              <w:rPr>
                <w:lang w:val="en-US"/>
              </w:rPr>
              <w:t xml:space="preserve">12.5. </w:t>
            </w:r>
            <w:proofErr w:type="spellStart"/>
            <w:r>
              <w:rPr>
                <w:lang w:val="en-US"/>
              </w:rPr>
              <w:t>Lucrările</w:t>
            </w:r>
            <w:proofErr w:type="spellEnd"/>
            <w:r>
              <w:rPr>
                <w:lang w:val="en-US"/>
              </w:rPr>
              <w:t xml:space="preserve"> care </w:t>
            </w:r>
            <w:proofErr w:type="spellStart"/>
            <w:r>
              <w:rPr>
                <w:lang w:val="en-US"/>
              </w:rPr>
              <w:t>devin</w:t>
            </w:r>
            <w:proofErr w:type="spellEnd"/>
            <w:r>
              <w:rPr>
                <w:lang w:val="en-US"/>
              </w:rPr>
              <w:t xml:space="preserve"> </w:t>
            </w:r>
            <w:proofErr w:type="spellStart"/>
            <w:r>
              <w:rPr>
                <w:lang w:val="en-US"/>
              </w:rPr>
              <w:t>ascunse</w:t>
            </w:r>
            <w:proofErr w:type="spellEnd"/>
            <w:r>
              <w:rPr>
                <w:lang w:val="en-US"/>
              </w:rPr>
              <w:t xml:space="preserve"> nu </w:t>
            </w:r>
            <w:proofErr w:type="spellStart"/>
            <w:r>
              <w:rPr>
                <w:lang w:val="en-US"/>
              </w:rPr>
              <w:t>vor</w:t>
            </w:r>
            <w:proofErr w:type="spellEnd"/>
            <w:r>
              <w:rPr>
                <w:lang w:val="en-US"/>
              </w:rPr>
              <w:t xml:space="preserve"> fi </w:t>
            </w:r>
            <w:proofErr w:type="spellStart"/>
            <w:r>
              <w:rPr>
                <w:lang w:val="en-US"/>
              </w:rPr>
              <w:t>acoperite</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aprobarea</w:t>
            </w:r>
            <w:proofErr w:type="spellEnd"/>
            <w:r>
              <w:rPr>
                <w:lang w:val="en-US"/>
              </w:rPr>
              <w:t xml:space="preserve"> </w:t>
            </w:r>
            <w:proofErr w:type="spellStart"/>
            <w:r>
              <w:rPr>
                <w:lang w:val="en-US"/>
              </w:rPr>
              <w:t>Dirigintelui</w:t>
            </w:r>
            <w:proofErr w:type="spellEnd"/>
            <w:r>
              <w:rPr>
                <w:lang w:val="en-US"/>
              </w:rPr>
              <w:t xml:space="preserve"> de </w:t>
            </w:r>
            <w:proofErr w:type="spellStart"/>
            <w:r>
              <w:rPr>
                <w:lang w:val="en-US"/>
              </w:rPr>
              <w:t>șantier</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caz</w:t>
            </w:r>
            <w:proofErr w:type="spellEnd"/>
            <w:r>
              <w:rPr>
                <w:lang w:val="en-US"/>
              </w:rPr>
              <w:t xml:space="preserve">, a </w:t>
            </w:r>
            <w:proofErr w:type="spellStart"/>
            <w:r>
              <w:rPr>
                <w:lang w:val="en-US"/>
              </w:rPr>
              <w:t>proiectantului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asigurând</w:t>
            </w:r>
            <w:proofErr w:type="spellEnd"/>
            <w:r>
              <w:rPr>
                <w:lang w:val="en-US"/>
              </w:rPr>
              <w:t xml:space="preserve"> </w:t>
            </w:r>
            <w:proofErr w:type="spellStart"/>
            <w:r>
              <w:rPr>
                <w:lang w:val="en-US"/>
              </w:rPr>
              <w:t>posibilitatea</w:t>
            </w:r>
            <w:proofErr w:type="spellEnd"/>
            <w:r>
              <w:rPr>
                <w:lang w:val="en-US"/>
              </w:rPr>
              <w:t xml:space="preserve"> </w:t>
            </w:r>
            <w:proofErr w:type="spellStart"/>
            <w:r>
              <w:rPr>
                <w:lang w:val="en-US"/>
              </w:rPr>
              <w:t>acestora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examineze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urmărească</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lucrare</w:t>
            </w:r>
            <w:proofErr w:type="spellEnd"/>
            <w:r>
              <w:rPr>
                <w:lang w:val="en-US"/>
              </w:rPr>
              <w:t xml:space="preserve"> care </w:t>
            </w:r>
            <w:proofErr w:type="spellStart"/>
            <w:r>
              <w:rPr>
                <w:lang w:val="en-US"/>
              </w:rPr>
              <w:t>urmează</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ascunsă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anunţa</w:t>
            </w:r>
            <w:proofErr w:type="spellEnd"/>
            <w:r>
              <w:rPr>
                <w:lang w:val="en-US"/>
              </w:rPr>
              <w:t xml:space="preserve"> </w:t>
            </w:r>
            <w:proofErr w:type="spellStart"/>
            <w:r>
              <w:rPr>
                <w:lang w:val="en-US"/>
              </w:rPr>
              <w:t>dirigintele</w:t>
            </w:r>
            <w:proofErr w:type="spellEnd"/>
            <w:r>
              <w:rPr>
                <w:lang w:val="en-US"/>
              </w:rPr>
              <w:t xml:space="preserve"> de </w:t>
            </w:r>
            <w:proofErr w:type="spellStart"/>
            <w:r>
              <w:rPr>
                <w:lang w:val="en-US"/>
              </w:rPr>
              <w:t>șantier</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ori</w:t>
            </w:r>
            <w:proofErr w:type="spellEnd"/>
            <w:r>
              <w:rPr>
                <w:lang w:val="en-US"/>
              </w:rPr>
              <w:t xml:space="preserve"> de </w:t>
            </w:r>
            <w:proofErr w:type="spellStart"/>
            <w:r>
              <w:rPr>
                <w:lang w:val="en-US"/>
              </w:rPr>
              <w:t>câte</w:t>
            </w:r>
            <w:proofErr w:type="spellEnd"/>
            <w:r>
              <w:rPr>
                <w:lang w:val="en-US"/>
              </w:rPr>
              <w:t xml:space="preserve"> </w:t>
            </w:r>
            <w:proofErr w:type="spellStart"/>
            <w:r>
              <w:rPr>
                <w:lang w:val="en-US"/>
              </w:rPr>
              <w:t>ori</w:t>
            </w:r>
            <w:proofErr w:type="spellEnd"/>
            <w:r>
              <w:rPr>
                <w:lang w:val="en-US"/>
              </w:rPr>
              <w:t xml:space="preserve"> </w:t>
            </w:r>
            <w:proofErr w:type="spellStart"/>
            <w:r>
              <w:rPr>
                <w:lang w:val="en-US"/>
              </w:rPr>
              <w:t>astfel</w:t>
            </w:r>
            <w:proofErr w:type="spellEnd"/>
            <w:r>
              <w:rPr>
                <w:lang w:val="en-US"/>
              </w:rPr>
              <w:t xml:space="preserve"> de </w:t>
            </w:r>
            <w:proofErr w:type="spellStart"/>
            <w:r>
              <w:rPr>
                <w:lang w:val="en-US"/>
              </w:rPr>
              <w:t>lucrări</w:t>
            </w:r>
            <w:proofErr w:type="spellEnd"/>
            <w:r>
              <w:rPr>
                <w:lang w:val="en-US"/>
              </w:rPr>
              <w:t xml:space="preserve">, </w:t>
            </w:r>
            <w:proofErr w:type="spellStart"/>
            <w:r>
              <w:rPr>
                <w:lang w:val="en-US"/>
              </w:rPr>
              <w:t>inclusiv</w:t>
            </w:r>
            <w:proofErr w:type="spellEnd"/>
            <w:r>
              <w:rPr>
                <w:lang w:val="en-US"/>
              </w:rPr>
              <w:t xml:space="preserve"> </w:t>
            </w:r>
            <w:proofErr w:type="spellStart"/>
            <w:r>
              <w:rPr>
                <w:lang w:val="en-US"/>
              </w:rPr>
              <w:t>fundaţiile</w:t>
            </w:r>
            <w:proofErr w:type="spellEnd"/>
            <w:r>
              <w:rPr>
                <w:lang w:val="en-US"/>
              </w:rPr>
              <w:t xml:space="preserve"> </w:t>
            </w:r>
            <w:proofErr w:type="spellStart"/>
            <w:r>
              <w:rPr>
                <w:lang w:val="en-US"/>
              </w:rPr>
              <w:t>clădirii</w:t>
            </w:r>
            <w:proofErr w:type="spellEnd"/>
            <w:r>
              <w:rPr>
                <w:lang w:val="en-US"/>
              </w:rPr>
              <w:t xml:space="preserve">, sunt </w:t>
            </w:r>
            <w:proofErr w:type="spellStart"/>
            <w:r>
              <w:rPr>
                <w:lang w:val="en-US"/>
              </w:rPr>
              <w:t>gata</w:t>
            </w:r>
            <w:proofErr w:type="spellEnd"/>
            <w:r>
              <w:rPr>
                <w:lang w:val="en-US"/>
              </w:rPr>
              <w:t xml:space="preserve"> </w:t>
            </w:r>
            <w:proofErr w:type="spellStart"/>
            <w:r>
              <w:rPr>
                <w:lang w:val="en-US"/>
              </w:rPr>
              <w:t>pentru</w:t>
            </w:r>
            <w:proofErr w:type="spellEnd"/>
            <w:r>
              <w:rPr>
                <w:lang w:val="en-US"/>
              </w:rPr>
              <w:t xml:space="preserve"> a fi examinate. </w:t>
            </w:r>
            <w:proofErr w:type="spellStart"/>
            <w:r>
              <w:rPr>
                <w:lang w:val="en-US"/>
              </w:rPr>
              <w:t>Dirigintele</w:t>
            </w:r>
            <w:proofErr w:type="spellEnd"/>
            <w:r>
              <w:rPr>
                <w:lang w:val="en-US"/>
              </w:rPr>
              <w:t xml:space="preserve"> de </w:t>
            </w:r>
            <w:proofErr w:type="spellStart"/>
            <w:r>
              <w:rPr>
                <w:lang w:val="en-US"/>
              </w:rPr>
              <w:t>șantier</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vor</w:t>
            </w:r>
            <w:proofErr w:type="spellEnd"/>
            <w:r>
              <w:rPr>
                <w:lang w:val="en-US"/>
              </w:rPr>
              <w:t xml:space="preserve"> </w:t>
            </w:r>
            <w:proofErr w:type="spellStart"/>
            <w:r>
              <w:rPr>
                <w:lang w:val="en-US"/>
              </w:rPr>
              <w:t>participa</w:t>
            </w:r>
            <w:proofErr w:type="spellEnd"/>
            <w:r>
              <w:rPr>
                <w:lang w:val="en-US"/>
              </w:rPr>
              <w:t xml:space="preserve"> la </w:t>
            </w:r>
            <w:proofErr w:type="spellStart"/>
            <w:r>
              <w:rPr>
                <w:lang w:val="en-US"/>
              </w:rPr>
              <w:t>examinarea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măsurarea</w:t>
            </w:r>
            <w:proofErr w:type="spellEnd"/>
            <w:r>
              <w:rPr>
                <w:lang w:val="en-US"/>
              </w:rPr>
              <w:t xml:space="preserve"> </w:t>
            </w:r>
            <w:proofErr w:type="spellStart"/>
            <w:r>
              <w:rPr>
                <w:lang w:val="en-US"/>
              </w:rPr>
              <w:t>lucrărilor</w:t>
            </w:r>
            <w:proofErr w:type="spellEnd"/>
            <w:r>
              <w:rPr>
                <w:lang w:val="en-US"/>
              </w:rPr>
              <w:t xml:space="preserve">. </w:t>
            </w:r>
          </w:p>
          <w:p w14:paraId="71764147" w14:textId="77777777" w:rsidR="00E71894" w:rsidRDefault="00E71894" w:rsidP="00E71894">
            <w:pPr>
              <w:pStyle w:val="NormalWeb"/>
              <w:tabs>
                <w:tab w:val="left" w:pos="284"/>
              </w:tabs>
              <w:spacing w:line="276" w:lineRule="auto"/>
              <w:rPr>
                <w:lang w:val="en-US"/>
              </w:rPr>
            </w:pPr>
            <w:r>
              <w:rPr>
                <w:lang w:val="en-US"/>
              </w:rPr>
              <w:t xml:space="preserve">12.6.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dezveli</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părţi</w:t>
            </w:r>
            <w:proofErr w:type="spellEnd"/>
            <w:r>
              <w:rPr>
                <w:lang w:val="en-US"/>
              </w:rPr>
              <w:t xml:space="preserve"> de </w:t>
            </w:r>
            <w:proofErr w:type="spellStart"/>
            <w:r>
              <w:rPr>
                <w:lang w:val="en-US"/>
              </w:rPr>
              <w:t>lucrare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reface </w:t>
            </w:r>
            <w:proofErr w:type="spellStart"/>
            <w:r>
              <w:rPr>
                <w:lang w:val="en-US"/>
              </w:rPr>
              <w:t>această</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părţi</w:t>
            </w:r>
            <w:proofErr w:type="spellEnd"/>
            <w:r>
              <w:rPr>
                <w:lang w:val="en-US"/>
              </w:rPr>
              <w:t xml:space="preserve"> de </w:t>
            </w:r>
            <w:proofErr w:type="spellStart"/>
            <w:r>
              <w:rPr>
                <w:lang w:val="en-US"/>
              </w:rPr>
              <w:t>lucrare</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constată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lucrările</w:t>
            </w:r>
            <w:proofErr w:type="spellEnd"/>
            <w:r>
              <w:rPr>
                <w:lang w:val="en-US"/>
              </w:rPr>
              <w:t xml:space="preserve"> au </w:t>
            </w:r>
            <w:proofErr w:type="spellStart"/>
            <w:r>
              <w:rPr>
                <w:lang w:val="en-US"/>
              </w:rPr>
              <w:t>fost</w:t>
            </w:r>
            <w:proofErr w:type="spellEnd"/>
            <w:r>
              <w:rPr>
                <w:lang w:val="en-US"/>
              </w:rPr>
              <w:t xml:space="preserve"> de </w:t>
            </w:r>
            <w:proofErr w:type="spellStart"/>
            <w:r>
              <w:rPr>
                <w:lang w:val="en-US"/>
              </w:rPr>
              <w:t>calitate</w:t>
            </w:r>
            <w:proofErr w:type="spellEnd"/>
            <w:r>
              <w:rPr>
                <w:lang w:val="en-US"/>
              </w:rPr>
              <w:t xml:space="preserve"> </w:t>
            </w:r>
            <w:proofErr w:type="spellStart"/>
            <w:r>
              <w:rPr>
                <w:lang w:val="en-US"/>
              </w:rPr>
              <w:t>corespunzătoare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realizate</w:t>
            </w:r>
            <w:proofErr w:type="spellEnd"/>
            <w:r>
              <w:rPr>
                <w:lang w:val="en-US"/>
              </w:rPr>
              <w:t xml:space="preserve"> conform </w:t>
            </w:r>
            <w:proofErr w:type="spellStart"/>
            <w:r>
              <w:rPr>
                <w:lang w:val="en-US"/>
              </w:rPr>
              <w:t>documentaţiei</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dezvelirea</w:t>
            </w:r>
            <w:proofErr w:type="spellEnd"/>
            <w:r>
              <w:rPr>
                <w:lang w:val="en-US"/>
              </w:rPr>
              <w:t xml:space="preserve">, </w:t>
            </w:r>
            <w:proofErr w:type="spellStart"/>
            <w:r>
              <w:rPr>
                <w:lang w:val="en-US"/>
              </w:rPr>
              <w:t>refacerea</w:t>
            </w:r>
            <w:proofErr w:type="spellEnd"/>
            <w:r>
              <w:rPr>
                <w:lang w:val="en-US"/>
              </w:rPr>
              <w:t xml:space="preserve"> </w:t>
            </w:r>
            <w:proofErr w:type="spellStart"/>
            <w:r>
              <w:rPr>
                <w:lang w:val="en-US"/>
              </w:rPr>
              <w:t>şi</w:t>
            </w:r>
            <w:proofErr w:type="spellEnd"/>
            <w:r>
              <w:rPr>
                <w:lang w:val="en-US"/>
              </w:rPr>
              <w:t>/</w:t>
            </w:r>
            <w:proofErr w:type="spellStart"/>
            <w:r>
              <w:rPr>
                <w:lang w:val="en-US"/>
              </w:rPr>
              <w:t>sau</w:t>
            </w:r>
            <w:proofErr w:type="spellEnd"/>
            <w:r>
              <w:rPr>
                <w:lang w:val="en-US"/>
              </w:rPr>
              <w:t xml:space="preserve"> </w:t>
            </w:r>
            <w:proofErr w:type="spellStart"/>
            <w:r>
              <w:rPr>
                <w:lang w:val="en-US"/>
              </w:rPr>
              <w:t>repararea</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contrar</w:t>
            </w:r>
            <w:proofErr w:type="spellEnd"/>
            <w:r>
              <w:rPr>
                <w:lang w:val="en-US"/>
              </w:rPr>
              <w:t xml:space="preserve">, de </w:t>
            </w:r>
            <w:proofErr w:type="spellStart"/>
            <w:r>
              <w:rPr>
                <w:lang w:val="en-US"/>
              </w:rPr>
              <w:t>Antreprenor</w:t>
            </w:r>
            <w:proofErr w:type="spellEnd"/>
            <w:r>
              <w:rPr>
                <w:lang w:val="en-US"/>
              </w:rPr>
              <w:t xml:space="preserve">. </w:t>
            </w:r>
          </w:p>
          <w:p w14:paraId="60B329D7" w14:textId="77777777" w:rsidR="00E71894" w:rsidRDefault="00E71894" w:rsidP="00E71894">
            <w:pPr>
              <w:pStyle w:val="NormalWeb"/>
              <w:tabs>
                <w:tab w:val="left" w:pos="284"/>
              </w:tabs>
              <w:spacing w:line="276" w:lineRule="auto"/>
              <w:rPr>
                <w:lang w:val="en-US"/>
              </w:rPr>
            </w:pPr>
            <w:r>
              <w:rPr>
                <w:lang w:val="en-US"/>
              </w:rPr>
              <w:t xml:space="preserve">12.7. </w:t>
            </w:r>
            <w:proofErr w:type="spellStart"/>
            <w:r>
              <w:rPr>
                <w:lang w:val="en-US"/>
              </w:rPr>
              <w:t>Costurile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consumul</w:t>
            </w:r>
            <w:proofErr w:type="spellEnd"/>
            <w:r>
              <w:rPr>
                <w:lang w:val="en-US"/>
              </w:rPr>
              <w:t xml:space="preserve"> de </w:t>
            </w:r>
            <w:proofErr w:type="spellStart"/>
            <w:r>
              <w:rPr>
                <w:lang w:val="en-US"/>
              </w:rPr>
              <w:t>utilităţi</w:t>
            </w:r>
            <w:proofErr w:type="spellEnd"/>
            <w:r>
              <w:rPr>
                <w:lang w:val="en-US"/>
              </w:rPr>
              <w:t xml:space="preserve">, precum </w:t>
            </w:r>
            <w:proofErr w:type="spellStart"/>
            <w:r>
              <w:rPr>
                <w:lang w:val="en-US"/>
              </w:rPr>
              <w:t>şi</w:t>
            </w:r>
            <w:proofErr w:type="spellEnd"/>
            <w:r>
              <w:rPr>
                <w:lang w:val="en-US"/>
              </w:rPr>
              <w:t xml:space="preserve"> cel al </w:t>
            </w:r>
            <w:proofErr w:type="spellStart"/>
            <w:r>
              <w:rPr>
                <w:lang w:val="en-US"/>
              </w:rPr>
              <w:t>contoarelor</w:t>
            </w:r>
            <w:proofErr w:type="spellEnd"/>
            <w:r>
              <w:rPr>
                <w:lang w:val="en-US"/>
              </w:rPr>
              <w:t xml:space="preserve"> </w:t>
            </w:r>
            <w:proofErr w:type="spellStart"/>
            <w:r>
              <w:rPr>
                <w:lang w:val="en-US"/>
              </w:rPr>
              <w:t>sau</w:t>
            </w:r>
            <w:proofErr w:type="spellEnd"/>
            <w:r>
              <w:rPr>
                <w:lang w:val="en-US"/>
              </w:rPr>
              <w:t xml:space="preserve"> al </w:t>
            </w:r>
            <w:proofErr w:type="spellStart"/>
            <w:r>
              <w:rPr>
                <w:lang w:val="en-US"/>
              </w:rPr>
              <w:t>altor</w:t>
            </w:r>
            <w:proofErr w:type="spellEnd"/>
            <w:r>
              <w:rPr>
                <w:lang w:val="en-US"/>
              </w:rPr>
              <w:t xml:space="preserve"> </w:t>
            </w:r>
            <w:proofErr w:type="spellStart"/>
            <w:r>
              <w:rPr>
                <w:lang w:val="en-US"/>
              </w:rPr>
              <w:t>aparate</w:t>
            </w:r>
            <w:proofErr w:type="spellEnd"/>
            <w:r>
              <w:rPr>
                <w:lang w:val="en-US"/>
              </w:rPr>
              <w:t xml:space="preserve"> de </w:t>
            </w:r>
            <w:proofErr w:type="spellStart"/>
            <w:r>
              <w:rPr>
                <w:lang w:val="en-US"/>
              </w:rPr>
              <w:t>măsurat</w:t>
            </w:r>
            <w:proofErr w:type="spellEnd"/>
            <w:r>
              <w:rPr>
                <w:lang w:val="en-US"/>
              </w:rPr>
              <w:t xml:space="preserve"> se </w:t>
            </w:r>
            <w:proofErr w:type="spellStart"/>
            <w:r>
              <w:rPr>
                <w:lang w:val="en-US"/>
              </w:rPr>
              <w:t>suportă</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mai</w:t>
            </w:r>
            <w:proofErr w:type="spellEnd"/>
            <w:r>
              <w:rPr>
                <w:lang w:val="en-US"/>
              </w:rPr>
              <w:t xml:space="preserve"> </w:t>
            </w:r>
            <w:proofErr w:type="spellStart"/>
            <w:r>
              <w:rPr>
                <w:lang w:val="en-US"/>
              </w:rPr>
              <w:t>multor</w:t>
            </w:r>
            <w:proofErr w:type="spellEnd"/>
            <w:r>
              <w:rPr>
                <w:lang w:val="en-US"/>
              </w:rPr>
              <w:t xml:space="preserve"> </w:t>
            </w:r>
            <w:proofErr w:type="spellStart"/>
            <w:r>
              <w:rPr>
                <w:lang w:val="en-US"/>
              </w:rPr>
              <w:t>antreprenori</w:t>
            </w:r>
            <w:proofErr w:type="spellEnd"/>
            <w:r>
              <w:rPr>
                <w:lang w:val="en-US"/>
              </w:rPr>
              <w:t xml:space="preserve">, </w:t>
            </w:r>
            <w:proofErr w:type="spellStart"/>
            <w:r>
              <w:rPr>
                <w:lang w:val="en-US"/>
              </w:rPr>
              <w:t>costurile</w:t>
            </w:r>
            <w:proofErr w:type="spellEnd"/>
            <w:r>
              <w:rPr>
                <w:lang w:val="en-US"/>
              </w:rPr>
              <w:t xml:space="preserve"> se </w:t>
            </w:r>
            <w:proofErr w:type="spellStart"/>
            <w:r>
              <w:rPr>
                <w:lang w:val="en-US"/>
              </w:rPr>
              <w:t>suportă</w:t>
            </w:r>
            <w:proofErr w:type="spellEnd"/>
            <w:r>
              <w:rPr>
                <w:lang w:val="en-US"/>
              </w:rPr>
              <w:t xml:space="preserve"> </w:t>
            </w:r>
            <w:proofErr w:type="spellStart"/>
            <w:r>
              <w:rPr>
                <w:lang w:val="en-US"/>
              </w:rPr>
              <w:t>proporţional</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aceştia</w:t>
            </w:r>
            <w:proofErr w:type="spellEnd"/>
            <w:r>
              <w:rPr>
                <w:lang w:val="en-US"/>
              </w:rPr>
              <w:t xml:space="preserve">. </w:t>
            </w:r>
          </w:p>
          <w:p w14:paraId="5459106B" w14:textId="77777777" w:rsidR="00E71894" w:rsidRDefault="00E71894" w:rsidP="00E71894">
            <w:pPr>
              <w:tabs>
                <w:tab w:val="left" w:pos="360"/>
              </w:tabs>
              <w:spacing w:line="276" w:lineRule="auto"/>
              <w:jc w:val="both"/>
              <w:rPr>
                <w:lang w:val="en-US"/>
              </w:rPr>
            </w:pPr>
            <w:r>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77D7C79D" w14:textId="77777777" w:rsidR="00E71894" w:rsidRDefault="00E71894" w:rsidP="00E71894">
            <w:pPr>
              <w:tabs>
                <w:tab w:val="left" w:pos="360"/>
              </w:tabs>
              <w:spacing w:line="276" w:lineRule="auto"/>
              <w:jc w:val="both"/>
              <w:rPr>
                <w:lang w:val="en-US"/>
              </w:rPr>
            </w:pPr>
          </w:p>
          <w:p w14:paraId="2C11BDB5" w14:textId="77777777" w:rsidR="00E71894" w:rsidRDefault="00E71894" w:rsidP="00E71894">
            <w:pPr>
              <w:tabs>
                <w:tab w:val="left" w:pos="525"/>
              </w:tabs>
              <w:spacing w:line="276" w:lineRule="auto"/>
              <w:jc w:val="both"/>
              <w:rPr>
                <w:lang w:val="en-US"/>
              </w:rPr>
            </w:pPr>
            <w:r>
              <w:rPr>
                <w:b/>
                <w:lang w:val="en-US"/>
              </w:rPr>
              <w:t>13. PERIOADA DE GARANŢIE ŞI REMEDIERI ÎN PERIOADA DE GARANŢIE</w:t>
            </w:r>
          </w:p>
          <w:p w14:paraId="3FA7A358" w14:textId="77777777" w:rsidR="00E71894" w:rsidRDefault="00E71894" w:rsidP="00E71894">
            <w:pPr>
              <w:pStyle w:val="NormalWeb"/>
              <w:tabs>
                <w:tab w:val="left" w:pos="567"/>
              </w:tabs>
              <w:spacing w:line="276" w:lineRule="auto"/>
              <w:rPr>
                <w:lang w:val="en-US"/>
              </w:rPr>
            </w:pPr>
            <w:r>
              <w:rPr>
                <w:lang w:val="en-US"/>
              </w:rPr>
              <w:t xml:space="preserve">13.1. </w:t>
            </w:r>
            <w:proofErr w:type="spellStart"/>
            <w:r>
              <w:rPr>
                <w:lang w:val="en-US"/>
              </w:rPr>
              <w:t>Perioada</w:t>
            </w:r>
            <w:proofErr w:type="spellEnd"/>
            <w:r>
              <w:rPr>
                <w:lang w:val="en-US"/>
              </w:rPr>
              <w:t xml:space="preserve"> de </w:t>
            </w:r>
            <w:proofErr w:type="spellStart"/>
            <w:r>
              <w:rPr>
                <w:lang w:val="en-US"/>
              </w:rPr>
              <w:t>garanție</w:t>
            </w:r>
            <w:proofErr w:type="spellEnd"/>
            <w:r>
              <w:rPr>
                <w:lang w:val="en-US"/>
              </w:rPr>
              <w:t xml:space="preserve"> </w:t>
            </w:r>
            <w:proofErr w:type="spellStart"/>
            <w:r>
              <w:rPr>
                <w:lang w:val="en-US"/>
              </w:rPr>
              <w:t>curge</w:t>
            </w:r>
            <w:proofErr w:type="spellEnd"/>
            <w:r>
              <w:rPr>
                <w:lang w:val="en-US"/>
              </w:rPr>
              <w:t xml:space="preserve"> de la data </w:t>
            </w:r>
            <w:proofErr w:type="spellStart"/>
            <w:r>
              <w:rPr>
                <w:lang w:val="en-US"/>
              </w:rPr>
              <w:t>recepției</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este</w:t>
            </w:r>
            <w:proofErr w:type="spellEnd"/>
            <w:r>
              <w:rPr>
                <w:lang w:val="en-US"/>
              </w:rPr>
              <w:t xml:space="preserve">  de  ____ </w:t>
            </w:r>
            <w:proofErr w:type="spellStart"/>
            <w:r>
              <w:rPr>
                <w:lang w:val="en-US"/>
              </w:rPr>
              <w:t>luni</w:t>
            </w:r>
            <w:proofErr w:type="spellEnd"/>
            <w:r>
              <w:rPr>
                <w:lang w:val="en-US"/>
              </w:rPr>
              <w:t xml:space="preserve">. </w:t>
            </w:r>
          </w:p>
          <w:p w14:paraId="1D32319A" w14:textId="77777777" w:rsidR="00E71894" w:rsidRDefault="00E71894" w:rsidP="00E71894">
            <w:pPr>
              <w:pStyle w:val="NormalWeb"/>
              <w:tabs>
                <w:tab w:val="left" w:pos="567"/>
              </w:tabs>
              <w:spacing w:line="276" w:lineRule="auto"/>
              <w:rPr>
                <w:lang w:val="en-US"/>
              </w:rPr>
            </w:pPr>
            <w:r>
              <w:rPr>
                <w:lang w:val="en-US"/>
              </w:rPr>
              <w:t xml:space="preserve">13.2. </w:t>
            </w:r>
            <w:r>
              <w:rPr>
                <w:lang w:val="ro-RO"/>
              </w:rPr>
              <w:t xml:space="preserve">În perioada de </w:t>
            </w:r>
            <w:proofErr w:type="spellStart"/>
            <w:r>
              <w:rPr>
                <w:lang w:val="ro-RO"/>
              </w:rPr>
              <w:t>garanţie</w:t>
            </w:r>
            <w:proofErr w:type="spellEnd"/>
            <w:r>
              <w:rPr>
                <w:lang w:val="ro-RO"/>
              </w:rPr>
              <w:t xml:space="preserve"> Antreprenorul are </w:t>
            </w:r>
            <w:proofErr w:type="spellStart"/>
            <w:r>
              <w:rPr>
                <w:lang w:val="ro-RO"/>
              </w:rPr>
              <w:t>obligaţia</w:t>
            </w:r>
            <w:proofErr w:type="spellEnd"/>
            <w:r>
              <w:rPr>
                <w:lang w:val="ro-RO"/>
              </w:rPr>
              <w:t xml:space="preserve">, în urma </w:t>
            </w:r>
            <w:proofErr w:type="spellStart"/>
            <w:r>
              <w:rPr>
                <w:lang w:val="ro-RO"/>
              </w:rPr>
              <w:t>dispoziţiei</w:t>
            </w:r>
            <w:proofErr w:type="spellEnd"/>
            <w:r>
              <w:rPr>
                <w:lang w:val="ro-RO"/>
              </w:rPr>
              <w:t xml:space="preserve"> date de Beneficiar, de a executa toate lucrările de modificare, </w:t>
            </w:r>
            <w:proofErr w:type="spellStart"/>
            <w:r>
              <w:rPr>
                <w:lang w:val="ro-RO"/>
              </w:rPr>
              <w:t>reconstrucţie</w:t>
            </w:r>
            <w:proofErr w:type="spellEnd"/>
            <w:r>
              <w:rPr>
                <w:lang w:val="ro-RO"/>
              </w:rPr>
              <w:t xml:space="preserve"> </w:t>
            </w:r>
            <w:proofErr w:type="spellStart"/>
            <w:r>
              <w:rPr>
                <w:lang w:val="ro-RO"/>
              </w:rPr>
              <w:t>şi</w:t>
            </w:r>
            <w:proofErr w:type="spellEnd"/>
            <w:r>
              <w:rPr>
                <w:lang w:val="ro-RO"/>
              </w:rPr>
              <w:t xml:space="preserve"> remediere a viciilor </w:t>
            </w:r>
            <w:proofErr w:type="spellStart"/>
            <w:r>
              <w:rPr>
                <w:lang w:val="ro-RO"/>
              </w:rPr>
              <w:t>şi</w:t>
            </w:r>
            <w:proofErr w:type="spellEnd"/>
            <w:r>
              <w:rPr>
                <w:lang w:val="ro-RO"/>
              </w:rPr>
              <w:t xml:space="preserve"> altor defecte a căror cauză este nerespectarea clauzelor contractuale, conform prevederilor actelor normative.</w:t>
            </w:r>
          </w:p>
          <w:p w14:paraId="29A59120" w14:textId="77777777" w:rsidR="00E71894" w:rsidRDefault="00E71894" w:rsidP="00E71894">
            <w:pPr>
              <w:pStyle w:val="NormalWeb"/>
              <w:tabs>
                <w:tab w:val="left" w:pos="567"/>
              </w:tabs>
              <w:spacing w:line="276" w:lineRule="auto"/>
              <w:rPr>
                <w:lang w:val="ro-RO"/>
              </w:rPr>
            </w:pPr>
            <w:r>
              <w:rPr>
                <w:lang w:val="ro-RO"/>
              </w:rPr>
              <w:t xml:space="preserve">13.3. </w:t>
            </w:r>
            <w:proofErr w:type="spellStart"/>
            <w:r>
              <w:rPr>
                <w:lang w:val="ro-RO"/>
              </w:rPr>
              <w:t>Intervenţiile</w:t>
            </w:r>
            <w:proofErr w:type="spellEnd"/>
            <w:r>
              <w:rPr>
                <w:lang w:val="ro-RO"/>
              </w:rPr>
              <w:t xml:space="preserve"> efectuate în perioada de </w:t>
            </w:r>
            <w:proofErr w:type="spellStart"/>
            <w:r>
              <w:rPr>
                <w:lang w:val="ro-RO"/>
              </w:rPr>
              <w:t>garanţie</w:t>
            </w:r>
            <w:proofErr w:type="spellEnd"/>
            <w:r>
              <w:rPr>
                <w:lang w:val="ro-RO"/>
              </w:rPr>
              <w:t>, aflate în sarcina Antreprenorului, se realizează pe cheltuiala acestuia, în cazul în care ele sunt necesare ca urmare a:</w:t>
            </w:r>
          </w:p>
          <w:p w14:paraId="4FBD4A99" w14:textId="77777777" w:rsidR="00E71894" w:rsidRDefault="00E71894" w:rsidP="00E71894">
            <w:pPr>
              <w:pStyle w:val="NormalWeb"/>
              <w:tabs>
                <w:tab w:val="left" w:pos="567"/>
              </w:tabs>
              <w:spacing w:line="276" w:lineRule="auto"/>
              <w:rPr>
                <w:lang w:val="ro-RO"/>
              </w:rPr>
            </w:pPr>
            <w:r>
              <w:rPr>
                <w:lang w:val="ro-RO"/>
              </w:rPr>
              <w:t xml:space="preserve">a) utilizării de materiale, </w:t>
            </w:r>
            <w:proofErr w:type="spellStart"/>
            <w:r>
              <w:rPr>
                <w:lang w:val="ro-RO"/>
              </w:rPr>
              <w:t>instalaţii</w:t>
            </w:r>
            <w:proofErr w:type="spellEnd"/>
            <w:r>
              <w:rPr>
                <w:lang w:val="ro-RO"/>
              </w:rPr>
              <w:t xml:space="preserve"> sau a unei manopere neconforme cu prevederile contractului și/sau cu prevederile documentației </w:t>
            </w:r>
            <w:proofErr w:type="spellStart"/>
            <w:r>
              <w:rPr>
                <w:lang w:val="ro-RO"/>
              </w:rPr>
              <w:t>tehnico</w:t>
            </w:r>
            <w:proofErr w:type="spellEnd"/>
            <w:r>
              <w:rPr>
                <w:lang w:val="ro-RO"/>
              </w:rPr>
              <w:t>-economice;</w:t>
            </w:r>
          </w:p>
          <w:p w14:paraId="2BE39E7C" w14:textId="77777777" w:rsidR="00E71894" w:rsidRDefault="00E71894" w:rsidP="00E71894">
            <w:pPr>
              <w:pStyle w:val="NormalWeb"/>
              <w:tabs>
                <w:tab w:val="left" w:pos="567"/>
              </w:tabs>
              <w:spacing w:line="276" w:lineRule="auto"/>
              <w:rPr>
                <w:lang w:val="ro-RO"/>
              </w:rPr>
            </w:pPr>
            <w:r>
              <w:rPr>
                <w:lang w:val="ro-RO"/>
              </w:rPr>
              <w:t xml:space="preserve">b) </w:t>
            </w:r>
            <w:proofErr w:type="spellStart"/>
            <w:r>
              <w:rPr>
                <w:lang w:val="ro-RO"/>
              </w:rPr>
              <w:t>neglijenţei</w:t>
            </w:r>
            <w:proofErr w:type="spellEnd"/>
            <w:r>
              <w:rPr>
                <w:lang w:val="ro-RO"/>
              </w:rPr>
              <w:t xml:space="preserve"> sau neîndeplinirii de către Antreprenor a oricăreia dintre </w:t>
            </w:r>
            <w:proofErr w:type="spellStart"/>
            <w:r>
              <w:rPr>
                <w:lang w:val="ro-RO"/>
              </w:rPr>
              <w:t>obligaţiile</w:t>
            </w:r>
            <w:proofErr w:type="spellEnd"/>
            <w:r>
              <w:rPr>
                <w:lang w:val="ro-RO"/>
              </w:rPr>
              <w:t xml:space="preserve"> care îi revin în baza contractului.</w:t>
            </w:r>
          </w:p>
          <w:p w14:paraId="5643B8C9" w14:textId="77777777" w:rsidR="00E71894" w:rsidRDefault="00E71894" w:rsidP="00E71894">
            <w:pPr>
              <w:tabs>
                <w:tab w:val="left" w:pos="360"/>
              </w:tabs>
              <w:spacing w:line="276" w:lineRule="auto"/>
              <w:jc w:val="both"/>
            </w:pPr>
            <w: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F14EAA1" w14:textId="77777777" w:rsidR="00E71894" w:rsidRDefault="00E71894" w:rsidP="00E71894">
            <w:pPr>
              <w:tabs>
                <w:tab w:val="left" w:pos="360"/>
              </w:tabs>
              <w:spacing w:line="276" w:lineRule="auto"/>
              <w:jc w:val="both"/>
            </w:pPr>
          </w:p>
          <w:p w14:paraId="607A2D1B" w14:textId="77777777" w:rsidR="00E71894" w:rsidRDefault="00E71894" w:rsidP="00E71894">
            <w:pPr>
              <w:tabs>
                <w:tab w:val="left" w:pos="525"/>
              </w:tabs>
              <w:spacing w:line="276" w:lineRule="auto"/>
              <w:jc w:val="both"/>
              <w:rPr>
                <w:lang w:val="en-US"/>
              </w:rPr>
            </w:pPr>
            <w:r>
              <w:rPr>
                <w:b/>
                <w:lang w:val="en-US"/>
              </w:rPr>
              <w:t>14. RĂSPUNDEREA PĂRŢILOR</w:t>
            </w:r>
          </w:p>
          <w:p w14:paraId="4A214025" w14:textId="77777777" w:rsidR="00E71894" w:rsidRDefault="00E71894" w:rsidP="00E71894">
            <w:pPr>
              <w:pStyle w:val="NormalWeb"/>
              <w:tabs>
                <w:tab w:val="left" w:pos="567"/>
              </w:tabs>
              <w:spacing w:line="276" w:lineRule="auto"/>
              <w:rPr>
                <w:lang w:val="en-US"/>
              </w:rPr>
            </w:pPr>
            <w:r>
              <w:rPr>
                <w:lang w:val="en-US"/>
              </w:rPr>
              <w:t xml:space="preserve">14.1. </w:t>
            </w:r>
            <w:proofErr w:type="spellStart"/>
            <w:r>
              <w:rPr>
                <w:lang w:val="en-US"/>
              </w:rPr>
              <w:t>Părţile</w:t>
            </w:r>
            <w:proofErr w:type="spellEnd"/>
            <w:r>
              <w:rPr>
                <w:lang w:val="en-US"/>
              </w:rPr>
              <w:t xml:space="preserve"> </w:t>
            </w:r>
            <w:proofErr w:type="spellStart"/>
            <w:r>
              <w:rPr>
                <w:lang w:val="en-US"/>
              </w:rPr>
              <w:t>poartă</w:t>
            </w:r>
            <w:proofErr w:type="spellEnd"/>
            <w:r>
              <w:rPr>
                <w:lang w:val="en-US"/>
              </w:rPr>
              <w:t xml:space="preserve"> </w:t>
            </w:r>
            <w:proofErr w:type="spellStart"/>
            <w:r>
              <w:rPr>
                <w:lang w:val="en-US"/>
              </w:rPr>
              <w:t>răspundere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neexecutarea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necorespunzătoare</w:t>
            </w:r>
            <w:proofErr w:type="spellEnd"/>
            <w:r>
              <w:rPr>
                <w:lang w:val="en-US"/>
              </w:rPr>
              <w:t xml:space="preserve"> a </w:t>
            </w:r>
            <w:proofErr w:type="spellStart"/>
            <w:r>
              <w:rPr>
                <w:lang w:val="en-US"/>
              </w:rPr>
              <w:t>obligaţiilor</w:t>
            </w:r>
            <w:proofErr w:type="spellEnd"/>
            <w:r>
              <w:rPr>
                <w:lang w:val="en-US"/>
              </w:rPr>
              <w:t xml:space="preserve">  </w:t>
            </w:r>
            <w:proofErr w:type="spellStart"/>
            <w:r>
              <w:rPr>
                <w:lang w:val="en-US"/>
              </w:rPr>
              <w:t>prevăzute</w:t>
            </w:r>
            <w:proofErr w:type="spellEnd"/>
            <w:r>
              <w:rPr>
                <w:lang w:val="en-US"/>
              </w:rPr>
              <w:t xml:space="preserve"> de </w:t>
            </w:r>
            <w:proofErr w:type="spellStart"/>
            <w:r>
              <w:rPr>
                <w:lang w:val="en-US"/>
              </w:rPr>
              <w:t>prezentul</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actele</w:t>
            </w:r>
            <w:proofErr w:type="spellEnd"/>
            <w:r>
              <w:rPr>
                <w:lang w:val="en-US"/>
              </w:rPr>
              <w:t xml:space="preserve"> normative a </w:t>
            </w:r>
            <w:proofErr w:type="spellStart"/>
            <w:r>
              <w:rPr>
                <w:lang w:val="en-US"/>
              </w:rPr>
              <w:t>Republicii</w:t>
            </w:r>
            <w:proofErr w:type="spellEnd"/>
            <w:r>
              <w:rPr>
                <w:lang w:val="en-US"/>
              </w:rPr>
              <w:t xml:space="preserve"> Moldova.</w:t>
            </w:r>
          </w:p>
          <w:p w14:paraId="78A6B563" w14:textId="77777777" w:rsidR="00E71894" w:rsidRDefault="00E71894" w:rsidP="00E71894">
            <w:pPr>
              <w:pStyle w:val="NormalWeb"/>
              <w:tabs>
                <w:tab w:val="left" w:pos="567"/>
              </w:tabs>
              <w:spacing w:line="276" w:lineRule="auto"/>
              <w:rPr>
                <w:lang w:val="en-US"/>
              </w:rPr>
            </w:pPr>
            <w:r>
              <w:rPr>
                <w:lang w:val="en-US"/>
              </w:rPr>
              <w:lastRenderedPageBreak/>
              <w:t xml:space="preserve">14.2. </w:t>
            </w:r>
            <w:proofErr w:type="spellStart"/>
            <w:r>
              <w:rPr>
                <w:lang w:val="en-US"/>
              </w:rPr>
              <w:t>Dacă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legătură</w:t>
            </w:r>
            <w:proofErr w:type="spellEnd"/>
            <w:r>
              <w:rPr>
                <w:lang w:val="en-US"/>
              </w:rPr>
              <w:t xml:space="preserve"> cu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de </w:t>
            </w:r>
            <w:proofErr w:type="spellStart"/>
            <w:r>
              <w:rPr>
                <w:lang w:val="en-US"/>
              </w:rPr>
              <w:t>construcţii</w:t>
            </w:r>
            <w:proofErr w:type="spellEnd"/>
            <w:r>
              <w:rPr>
                <w:lang w:val="en-US"/>
              </w:rPr>
              <w:t xml:space="preserve"> se produce o </w:t>
            </w:r>
            <w:proofErr w:type="spellStart"/>
            <w:r>
              <w:rPr>
                <w:lang w:val="en-US"/>
              </w:rPr>
              <w:t>daună</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terţ</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răspund</w:t>
            </w:r>
            <w:proofErr w:type="spellEnd"/>
            <w:r>
              <w:rPr>
                <w:lang w:val="en-US"/>
              </w:rPr>
              <w:t xml:space="preserve"> </w:t>
            </w:r>
            <w:proofErr w:type="spellStart"/>
            <w:r>
              <w:rPr>
                <w:lang w:val="en-US"/>
              </w:rPr>
              <w:t>solidar</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stabilirea</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părţi</w:t>
            </w:r>
            <w:proofErr w:type="spellEnd"/>
            <w:r>
              <w:rPr>
                <w:lang w:val="en-US"/>
              </w:rPr>
              <w:t xml:space="preserve"> a </w:t>
            </w:r>
            <w:proofErr w:type="spellStart"/>
            <w:r>
              <w:rPr>
                <w:lang w:val="en-US"/>
              </w:rPr>
              <w:t>cuantumului</w:t>
            </w:r>
            <w:proofErr w:type="spellEnd"/>
            <w:r>
              <w:rPr>
                <w:lang w:val="en-US"/>
              </w:rPr>
              <w:t xml:space="preserve"> </w:t>
            </w:r>
            <w:proofErr w:type="spellStart"/>
            <w:r>
              <w:rPr>
                <w:lang w:val="en-US"/>
              </w:rPr>
              <w:t>răspunderii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dauna</w:t>
            </w:r>
            <w:proofErr w:type="spellEnd"/>
            <w:r>
              <w:rPr>
                <w:lang w:val="en-US"/>
              </w:rPr>
              <w:t xml:space="preserve"> </w:t>
            </w:r>
            <w:proofErr w:type="spellStart"/>
            <w:r>
              <w:rPr>
                <w:lang w:val="en-US"/>
              </w:rPr>
              <w:t>provocată</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ţine</w:t>
            </w:r>
            <w:proofErr w:type="spellEnd"/>
            <w:r>
              <w:rPr>
                <w:lang w:val="en-US"/>
              </w:rPr>
              <w:t xml:space="preserve"> </w:t>
            </w:r>
            <w:proofErr w:type="spellStart"/>
            <w:r>
              <w:rPr>
                <w:lang w:val="en-US"/>
              </w:rPr>
              <w:t>seama</w:t>
            </w:r>
            <w:proofErr w:type="spellEnd"/>
            <w:r>
              <w:rPr>
                <w:lang w:val="en-US"/>
              </w:rPr>
              <w:t xml:space="preserve"> de </w:t>
            </w:r>
            <w:proofErr w:type="spellStart"/>
            <w:r>
              <w:rPr>
                <w:lang w:val="en-US"/>
              </w:rPr>
              <w:t>gradul</w:t>
            </w:r>
            <w:proofErr w:type="spellEnd"/>
            <w:r>
              <w:rPr>
                <w:lang w:val="en-US"/>
              </w:rPr>
              <w:t xml:space="preserve"> de </w:t>
            </w:r>
            <w:proofErr w:type="spellStart"/>
            <w:r>
              <w:rPr>
                <w:lang w:val="en-US"/>
              </w:rPr>
              <w:t>vinovăţie</w:t>
            </w:r>
            <w:proofErr w:type="spellEnd"/>
            <w:r>
              <w:rPr>
                <w:lang w:val="en-US"/>
              </w:rPr>
              <w:t xml:space="preserve"> a </w:t>
            </w:r>
            <w:proofErr w:type="spellStart"/>
            <w:r>
              <w:rPr>
                <w:lang w:val="en-US"/>
              </w:rPr>
              <w:t>fiecăruia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producerea</w:t>
            </w:r>
            <w:proofErr w:type="spellEnd"/>
            <w:r>
              <w:rPr>
                <w:lang w:val="en-US"/>
              </w:rPr>
              <w:t xml:space="preserve"> </w:t>
            </w:r>
            <w:proofErr w:type="spellStart"/>
            <w:r>
              <w:rPr>
                <w:lang w:val="en-US"/>
              </w:rPr>
              <w:t>acesteia</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clauzele</w:t>
            </w:r>
            <w:proofErr w:type="spellEnd"/>
            <w:r>
              <w:rPr>
                <w:lang w:val="en-US"/>
              </w:rPr>
              <w:t xml:space="preserve"> </w:t>
            </w:r>
            <w:proofErr w:type="spellStart"/>
            <w:r>
              <w:rPr>
                <w:lang w:val="en-US"/>
              </w:rPr>
              <w:t>contractuale</w:t>
            </w:r>
            <w:proofErr w:type="spellEnd"/>
            <w:r>
              <w:rPr>
                <w:lang w:val="en-US"/>
              </w:rPr>
              <w:t xml:space="preserve"> nu s-a </w:t>
            </w:r>
            <w:proofErr w:type="spellStart"/>
            <w:r>
              <w:rPr>
                <w:lang w:val="en-US"/>
              </w:rPr>
              <w:t>prevăzut</w:t>
            </w:r>
            <w:proofErr w:type="spellEnd"/>
            <w:r>
              <w:rPr>
                <w:lang w:val="en-US"/>
              </w:rPr>
              <w:t xml:space="preserve"> </w:t>
            </w:r>
            <w:proofErr w:type="spellStart"/>
            <w:r>
              <w:rPr>
                <w:lang w:val="en-US"/>
              </w:rPr>
              <w:t>altfel</w:t>
            </w:r>
            <w:proofErr w:type="spellEnd"/>
            <w:r>
              <w:rPr>
                <w:lang w:val="en-US"/>
              </w:rPr>
              <w:t xml:space="preserve">. </w:t>
            </w:r>
          </w:p>
          <w:p w14:paraId="2E899106" w14:textId="77777777" w:rsidR="00E71894" w:rsidRDefault="00E71894" w:rsidP="00E71894">
            <w:pPr>
              <w:pStyle w:val="NormalWeb"/>
              <w:tabs>
                <w:tab w:val="left" w:pos="567"/>
              </w:tabs>
              <w:spacing w:line="276" w:lineRule="auto"/>
              <w:rPr>
                <w:lang w:val="en-US"/>
              </w:rPr>
            </w:pPr>
            <w:r>
              <w:rPr>
                <w:lang w:val="en-US"/>
              </w:rPr>
              <w:t xml:space="preserve">14.3. </w:t>
            </w:r>
            <w:proofErr w:type="spellStart"/>
            <w:r>
              <w:rPr>
                <w:lang w:val="en-US"/>
              </w:rPr>
              <w:t>Membrii</w:t>
            </w:r>
            <w:proofErr w:type="spellEnd"/>
            <w:r>
              <w:rPr>
                <w:lang w:val="en-US"/>
              </w:rPr>
              <w:t xml:space="preserve"> </w:t>
            </w:r>
            <w:proofErr w:type="spellStart"/>
            <w:r>
              <w:rPr>
                <w:lang w:val="en-US"/>
              </w:rPr>
              <w:t>asocierii</w:t>
            </w:r>
            <w:proofErr w:type="spellEnd"/>
            <w:r>
              <w:rPr>
                <w:lang w:val="en-US"/>
              </w:rPr>
              <w:t xml:space="preserve"> </w:t>
            </w:r>
            <w:proofErr w:type="spellStart"/>
            <w:r>
              <w:rPr>
                <w:lang w:val="en-US"/>
              </w:rPr>
              <w:t>își</w:t>
            </w:r>
            <w:proofErr w:type="spellEnd"/>
            <w:r>
              <w:rPr>
                <w:lang w:val="en-US"/>
              </w:rPr>
              <w:t xml:space="preserve"> </w:t>
            </w:r>
            <w:proofErr w:type="spellStart"/>
            <w:r>
              <w:rPr>
                <w:lang w:val="en-US"/>
              </w:rPr>
              <w:t>păstrează</w:t>
            </w:r>
            <w:proofErr w:type="spellEnd"/>
            <w:r>
              <w:rPr>
                <w:lang w:val="en-US"/>
              </w:rPr>
              <w:t xml:space="preserve"> </w:t>
            </w:r>
            <w:proofErr w:type="spellStart"/>
            <w:r>
              <w:rPr>
                <w:lang w:val="en-US"/>
              </w:rPr>
              <w:t>individualitatea</w:t>
            </w:r>
            <w:proofErr w:type="spellEnd"/>
            <w:r>
              <w:rPr>
                <w:lang w:val="en-US"/>
              </w:rPr>
              <w:t xml:space="preserve"> ca </w:t>
            </w:r>
            <w:proofErr w:type="spellStart"/>
            <w:r>
              <w:rPr>
                <w:lang w:val="en-US"/>
              </w:rPr>
              <w:t>subiecți</w:t>
            </w:r>
            <w:proofErr w:type="spellEnd"/>
            <w:r>
              <w:rPr>
                <w:lang w:val="en-US"/>
              </w:rPr>
              <w:t xml:space="preserve"> de </w:t>
            </w:r>
            <w:proofErr w:type="spellStart"/>
            <w:r>
              <w:rPr>
                <w:lang w:val="en-US"/>
              </w:rPr>
              <w:t>drept</w:t>
            </w:r>
            <w:proofErr w:type="spellEnd"/>
            <w:r>
              <w:rPr>
                <w:lang w:val="en-US"/>
              </w:rPr>
              <w:t xml:space="preserve">, </w:t>
            </w:r>
            <w:proofErr w:type="spellStart"/>
            <w:r>
              <w:rPr>
                <w:lang w:val="en-US"/>
              </w:rPr>
              <w:t>însă</w:t>
            </w:r>
            <w:proofErr w:type="spellEnd"/>
            <w:r>
              <w:rPr>
                <w:lang w:val="en-US"/>
              </w:rPr>
              <w:t xml:space="preserve"> sunt </w:t>
            </w:r>
            <w:proofErr w:type="spellStart"/>
            <w:r>
              <w:rPr>
                <w:lang w:val="en-US"/>
              </w:rPr>
              <w:t>obligați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răspundă</w:t>
            </w:r>
            <w:proofErr w:type="spellEnd"/>
            <w:r>
              <w:rPr>
                <w:lang w:val="en-US"/>
              </w:rPr>
              <w:t xml:space="preserve"> </w:t>
            </w:r>
            <w:proofErr w:type="spellStart"/>
            <w:r>
              <w:rPr>
                <w:lang w:val="en-US"/>
              </w:rPr>
              <w:t>solidar</w:t>
            </w:r>
            <w:proofErr w:type="spellEnd"/>
            <w:r>
              <w:rPr>
                <w:lang w:val="en-US"/>
              </w:rPr>
              <w:t xml:space="preserve"> </w:t>
            </w:r>
            <w:proofErr w:type="spellStart"/>
            <w:r>
              <w:rPr>
                <w:lang w:val="en-US"/>
              </w:rPr>
              <w:t>față</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modul</w:t>
            </w:r>
            <w:proofErr w:type="spellEnd"/>
            <w:r>
              <w:rPr>
                <w:lang w:val="en-US"/>
              </w:rPr>
              <w:t xml:space="preserve"> de </w:t>
            </w:r>
            <w:proofErr w:type="spellStart"/>
            <w:r>
              <w:rPr>
                <w:lang w:val="en-US"/>
              </w:rPr>
              <w:t>îndeplinire</w:t>
            </w:r>
            <w:proofErr w:type="spellEnd"/>
            <w:r>
              <w:rPr>
                <w:lang w:val="en-US"/>
              </w:rPr>
              <w:t xml:space="preserve"> a </w:t>
            </w:r>
            <w:proofErr w:type="spellStart"/>
            <w:r>
              <w:rPr>
                <w:lang w:val="en-US"/>
              </w:rPr>
              <w:t>obligațiilor</w:t>
            </w:r>
            <w:proofErr w:type="spellEnd"/>
            <w:r>
              <w:rPr>
                <w:lang w:val="en-US"/>
              </w:rPr>
              <w:t xml:space="preserve"> </w:t>
            </w:r>
            <w:proofErr w:type="spellStart"/>
            <w:r>
              <w:rPr>
                <w:lang w:val="en-US"/>
              </w:rPr>
              <w:t>contractuale</w:t>
            </w:r>
            <w:proofErr w:type="spellEnd"/>
            <w:r>
              <w:rPr>
                <w:lang w:val="en-US"/>
              </w:rPr>
              <w:t>.</w:t>
            </w:r>
          </w:p>
          <w:p w14:paraId="6E8D68F8" w14:textId="77777777" w:rsidR="00E71894" w:rsidRDefault="00E71894" w:rsidP="00E71894">
            <w:pPr>
              <w:pStyle w:val="NormalWeb"/>
              <w:tabs>
                <w:tab w:val="left" w:pos="567"/>
              </w:tabs>
              <w:spacing w:line="276" w:lineRule="auto"/>
              <w:rPr>
                <w:lang w:val="en-US"/>
              </w:rPr>
            </w:pPr>
            <w:r>
              <w:rPr>
                <w:lang w:val="en-US"/>
              </w:rPr>
              <w:t xml:space="preserve">14.4. </w:t>
            </w:r>
            <w:proofErr w:type="spellStart"/>
            <w:r>
              <w:rPr>
                <w:lang w:val="en-US"/>
              </w:rPr>
              <w:t>Dacă</w:t>
            </w:r>
            <w:proofErr w:type="spellEnd"/>
            <w:r>
              <w:rPr>
                <w:lang w:val="en-US"/>
              </w:rPr>
              <w:t xml:space="preserve"> </w:t>
            </w:r>
            <w:proofErr w:type="spellStart"/>
            <w:r>
              <w:rPr>
                <w:lang w:val="en-US"/>
              </w:rPr>
              <w:t>prejudiciul</w:t>
            </w:r>
            <w:proofErr w:type="spellEnd"/>
            <w:r>
              <w:rPr>
                <w:lang w:val="en-US"/>
              </w:rPr>
              <w:t xml:space="preserve"> </w:t>
            </w:r>
            <w:proofErr w:type="spellStart"/>
            <w:r>
              <w:rPr>
                <w:lang w:val="en-US"/>
              </w:rPr>
              <w:t>cauzat</w:t>
            </w:r>
            <w:proofErr w:type="spellEnd"/>
            <w:r>
              <w:rPr>
                <w:lang w:val="en-US"/>
              </w:rPr>
              <w:t xml:space="preserve"> </w:t>
            </w:r>
            <w:proofErr w:type="spellStart"/>
            <w:r>
              <w:rPr>
                <w:lang w:val="en-US"/>
              </w:rPr>
              <w:t>terţei</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urmare</w:t>
            </w:r>
            <w:proofErr w:type="spellEnd"/>
            <w:r>
              <w:rPr>
                <w:lang w:val="en-US"/>
              </w:rPr>
              <w:t xml:space="preserve"> a </w:t>
            </w:r>
            <w:proofErr w:type="spellStart"/>
            <w:r>
              <w:rPr>
                <w:lang w:val="en-US"/>
              </w:rPr>
              <w:t>unei</w:t>
            </w:r>
            <w:proofErr w:type="spellEnd"/>
            <w:r>
              <w:rPr>
                <w:lang w:val="en-US"/>
              </w:rPr>
              <w:t xml:space="preserve"> </w:t>
            </w:r>
            <w:proofErr w:type="spellStart"/>
            <w:r>
              <w:rPr>
                <w:lang w:val="en-US"/>
              </w:rPr>
              <w:t>măsuri</w:t>
            </w:r>
            <w:proofErr w:type="spellEnd"/>
            <w:r>
              <w:rPr>
                <w:lang w:val="en-US"/>
              </w:rPr>
              <w:t xml:space="preserve"> </w:t>
            </w:r>
            <w:proofErr w:type="spellStart"/>
            <w:r>
              <w:rPr>
                <w:lang w:val="en-US"/>
              </w:rPr>
              <w:t>dispuse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forma </w:t>
            </w:r>
            <w:proofErr w:type="spellStart"/>
            <w:r>
              <w:rPr>
                <w:lang w:val="en-US"/>
              </w:rPr>
              <w:t>în</w:t>
            </w:r>
            <w:proofErr w:type="spellEnd"/>
            <w:r>
              <w:rPr>
                <w:lang w:val="en-US"/>
              </w:rPr>
              <w:t xml:space="preserve"> care a </w:t>
            </w:r>
            <w:proofErr w:type="spellStart"/>
            <w:r>
              <w:rPr>
                <w:lang w:val="en-US"/>
              </w:rPr>
              <w:t>fost</w:t>
            </w:r>
            <w:proofErr w:type="spellEnd"/>
            <w:r>
              <w:rPr>
                <w:lang w:val="en-US"/>
              </w:rPr>
              <w:t xml:space="preserve"> </w:t>
            </w:r>
            <w:proofErr w:type="spellStart"/>
            <w:r>
              <w:rPr>
                <w:lang w:val="en-US"/>
              </w:rPr>
              <w:t>aplicată</w:t>
            </w:r>
            <w:proofErr w:type="spellEnd"/>
            <w:r>
              <w:rPr>
                <w:lang w:val="en-US"/>
              </w:rPr>
              <w:t xml:space="preserve">, </w:t>
            </w:r>
            <w:proofErr w:type="spellStart"/>
            <w:r>
              <w:rPr>
                <w:lang w:val="en-US"/>
              </w:rPr>
              <w:t>atunci</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poartă</w:t>
            </w:r>
            <w:proofErr w:type="spellEnd"/>
            <w:r>
              <w:rPr>
                <w:lang w:val="en-US"/>
              </w:rPr>
              <w:t xml:space="preserve"> </w:t>
            </w:r>
            <w:proofErr w:type="spellStart"/>
            <w:r>
              <w:rPr>
                <w:lang w:val="en-US"/>
              </w:rPr>
              <w:t>singur</w:t>
            </w:r>
            <w:proofErr w:type="spellEnd"/>
            <w:r>
              <w:rPr>
                <w:lang w:val="en-US"/>
              </w:rPr>
              <w:t xml:space="preserve"> </w:t>
            </w:r>
            <w:proofErr w:type="spellStart"/>
            <w:r>
              <w:rPr>
                <w:lang w:val="en-US"/>
              </w:rPr>
              <w:t>răspunderea</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Antreprenorul</w:t>
            </w:r>
            <w:proofErr w:type="spellEnd"/>
            <w:r>
              <w:rPr>
                <w:lang w:val="en-US"/>
              </w:rPr>
              <w:t xml:space="preserve"> l-a </w:t>
            </w:r>
            <w:proofErr w:type="spellStart"/>
            <w:r>
              <w:rPr>
                <w:lang w:val="en-US"/>
              </w:rPr>
              <w:t>înştiinţat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prealabil</w:t>
            </w:r>
            <w:proofErr w:type="spellEnd"/>
            <w:r>
              <w:rPr>
                <w:lang w:val="en-US"/>
              </w:rPr>
              <w:t xml:space="preserve"> de </w:t>
            </w:r>
            <w:proofErr w:type="spellStart"/>
            <w:r>
              <w:rPr>
                <w:lang w:val="en-US"/>
              </w:rPr>
              <w:t>pericolul</w:t>
            </w:r>
            <w:proofErr w:type="spellEnd"/>
            <w:r>
              <w:rPr>
                <w:lang w:val="en-US"/>
              </w:rPr>
              <w:t xml:space="preserve"> </w:t>
            </w:r>
            <w:proofErr w:type="spellStart"/>
            <w:r>
              <w:rPr>
                <w:lang w:val="en-US"/>
              </w:rPr>
              <w:t>legat</w:t>
            </w:r>
            <w:proofErr w:type="spellEnd"/>
            <w:r>
              <w:rPr>
                <w:lang w:val="en-US"/>
              </w:rPr>
              <w:t xml:space="preserve"> de </w:t>
            </w:r>
            <w:proofErr w:type="spellStart"/>
            <w:r>
              <w:rPr>
                <w:lang w:val="en-US"/>
              </w:rPr>
              <w:t>executarea</w:t>
            </w:r>
            <w:proofErr w:type="spellEnd"/>
            <w:r>
              <w:rPr>
                <w:lang w:val="en-US"/>
              </w:rPr>
              <w:t xml:space="preserve"> </w:t>
            </w:r>
            <w:proofErr w:type="spellStart"/>
            <w:r>
              <w:rPr>
                <w:lang w:val="en-US"/>
              </w:rPr>
              <w:t>dispoziţiei</w:t>
            </w:r>
            <w:proofErr w:type="spellEnd"/>
            <w:r>
              <w:rPr>
                <w:lang w:val="en-US"/>
              </w:rPr>
              <w:t xml:space="preserve">. </w:t>
            </w:r>
          </w:p>
          <w:p w14:paraId="4200F179" w14:textId="77777777" w:rsidR="00E71894" w:rsidRDefault="00E71894" w:rsidP="00E71894">
            <w:pPr>
              <w:pStyle w:val="NormalWeb"/>
              <w:tabs>
                <w:tab w:val="left" w:pos="567"/>
              </w:tabs>
              <w:spacing w:line="276" w:lineRule="auto"/>
              <w:rPr>
                <w:lang w:val="en-US"/>
              </w:rPr>
            </w:pPr>
            <w:r>
              <w:rPr>
                <w:lang w:val="en-US"/>
              </w:rPr>
              <w:t xml:space="preserve">14.5.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la </w:t>
            </w:r>
            <w:proofErr w:type="spellStart"/>
            <w:r>
              <w:rPr>
                <w:lang w:val="en-US"/>
              </w:rPr>
              <w:t>plata</w:t>
            </w:r>
            <w:proofErr w:type="spellEnd"/>
            <w:r>
              <w:rPr>
                <w:lang w:val="en-US"/>
              </w:rPr>
              <w:t xml:space="preserve"> </w:t>
            </w:r>
            <w:proofErr w:type="spellStart"/>
            <w:r>
              <w:rPr>
                <w:lang w:val="en-US"/>
              </w:rPr>
              <w:t>daunelor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încălcarea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deteriorarea</w:t>
            </w:r>
            <w:proofErr w:type="spellEnd"/>
            <w:r>
              <w:rPr>
                <w:lang w:val="en-US"/>
              </w:rPr>
              <w:t xml:space="preserve"> </w:t>
            </w:r>
            <w:proofErr w:type="spellStart"/>
            <w:r>
              <w:rPr>
                <w:lang w:val="en-US"/>
              </w:rPr>
              <w:t>drumurilor</w:t>
            </w:r>
            <w:proofErr w:type="spellEnd"/>
            <w:r>
              <w:rPr>
                <w:lang w:val="en-US"/>
              </w:rPr>
              <w:t xml:space="preserve"> de </w:t>
            </w:r>
            <w:proofErr w:type="spellStart"/>
            <w:r>
              <w:rPr>
                <w:lang w:val="en-US"/>
              </w:rPr>
              <w:t>acces</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reţelelor</w:t>
            </w:r>
            <w:proofErr w:type="spellEnd"/>
            <w:r>
              <w:rPr>
                <w:lang w:val="en-US"/>
              </w:rPr>
              <w:t xml:space="preserve"> de </w:t>
            </w:r>
            <w:proofErr w:type="spellStart"/>
            <w:r>
              <w:rPr>
                <w:lang w:val="en-US"/>
              </w:rPr>
              <w:t>utilităţi</w:t>
            </w:r>
            <w:proofErr w:type="spellEnd"/>
            <w:r>
              <w:rPr>
                <w:lang w:val="en-US"/>
              </w:rPr>
              <w:t xml:space="preserve">, a </w:t>
            </w:r>
            <w:proofErr w:type="spellStart"/>
            <w:r>
              <w:rPr>
                <w:lang w:val="en-US"/>
              </w:rPr>
              <w:t>terenurilor</w:t>
            </w:r>
            <w:proofErr w:type="spellEnd"/>
            <w:r>
              <w:rPr>
                <w:lang w:val="en-US"/>
              </w:rPr>
              <w:t xml:space="preserve"> </w:t>
            </w:r>
            <w:proofErr w:type="spellStart"/>
            <w:r>
              <w:rPr>
                <w:lang w:val="en-US"/>
              </w:rPr>
              <w:t>limitrofe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depozitarea</w:t>
            </w:r>
            <w:proofErr w:type="spellEnd"/>
            <w:r>
              <w:rPr>
                <w:lang w:val="en-US"/>
              </w:rPr>
              <w:t xml:space="preserve"> de </w:t>
            </w:r>
            <w:proofErr w:type="spellStart"/>
            <w:r>
              <w:rPr>
                <w:lang w:val="en-US"/>
              </w:rPr>
              <w:t>pământ</w:t>
            </w:r>
            <w:proofErr w:type="spellEnd"/>
            <w:r>
              <w:rPr>
                <w:lang w:val="en-US"/>
              </w:rPr>
              <w:t xml:space="preserve">, </w:t>
            </w:r>
            <w:proofErr w:type="spellStart"/>
            <w:r>
              <w:rPr>
                <w:lang w:val="en-US"/>
              </w:rPr>
              <w:t>materiale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obiecte</w:t>
            </w:r>
            <w:proofErr w:type="spellEnd"/>
            <w:r>
              <w:rPr>
                <w:lang w:val="en-US"/>
              </w:rPr>
              <w:t xml:space="preserve">, precum </w:t>
            </w:r>
            <w:proofErr w:type="spellStart"/>
            <w:r>
              <w:rPr>
                <w:lang w:val="en-US"/>
              </w:rPr>
              <w:t>şi</w:t>
            </w:r>
            <w:proofErr w:type="spellEnd"/>
            <w:r>
              <w:rPr>
                <w:lang w:val="en-US"/>
              </w:rPr>
              <w:t xml:space="preserve"> ca </w:t>
            </w:r>
            <w:proofErr w:type="spellStart"/>
            <w:r>
              <w:rPr>
                <w:lang w:val="en-US"/>
              </w:rPr>
              <w:t>urmare</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îngrădiri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limitări</w:t>
            </w:r>
            <w:proofErr w:type="spellEnd"/>
            <w:r>
              <w:rPr>
                <w:lang w:val="en-US"/>
              </w:rPr>
              <w:t xml:space="preserve"> din </w:t>
            </w:r>
            <w:proofErr w:type="spellStart"/>
            <w:r>
              <w:rPr>
                <w:lang w:val="en-US"/>
              </w:rPr>
              <w:t>proprie</w:t>
            </w:r>
            <w:proofErr w:type="spellEnd"/>
            <w:r>
              <w:rPr>
                <w:lang w:val="en-US"/>
              </w:rPr>
              <w:t xml:space="preserve"> </w:t>
            </w:r>
            <w:proofErr w:type="spellStart"/>
            <w:r>
              <w:rPr>
                <w:lang w:val="en-US"/>
              </w:rPr>
              <w:t>vină</w:t>
            </w:r>
            <w:proofErr w:type="spellEnd"/>
            <w:r>
              <w:rPr>
                <w:lang w:val="en-US"/>
              </w:rPr>
              <w:t xml:space="preserve">. </w:t>
            </w:r>
          </w:p>
          <w:p w14:paraId="393C80B4" w14:textId="77777777" w:rsidR="00E71894" w:rsidRDefault="00E71894" w:rsidP="00E71894">
            <w:pPr>
              <w:pStyle w:val="NormalWeb"/>
              <w:tabs>
                <w:tab w:val="left" w:pos="567"/>
              </w:tabs>
              <w:spacing w:line="276" w:lineRule="auto"/>
              <w:rPr>
                <w:lang w:val="en-US"/>
              </w:rPr>
            </w:pPr>
            <w:r>
              <w:rPr>
                <w:lang w:val="en-US"/>
              </w:rPr>
              <w:t xml:space="preserve">14.6.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asigure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dotările</w:t>
            </w:r>
            <w:proofErr w:type="spellEnd"/>
            <w:r>
              <w:rPr>
                <w:lang w:val="en-US"/>
              </w:rPr>
              <w:t xml:space="preserve"> pe care le are la </w:t>
            </w:r>
            <w:proofErr w:type="spellStart"/>
            <w:r>
              <w:rPr>
                <w:lang w:val="en-US"/>
              </w:rPr>
              <w:t>dispoziţie</w:t>
            </w:r>
            <w:proofErr w:type="spellEnd"/>
            <w:r>
              <w:rPr>
                <w:lang w:val="en-US"/>
              </w:rPr>
              <w:t xml:space="preserve"> </w:t>
            </w:r>
            <w:proofErr w:type="spellStart"/>
            <w:r>
              <w:rPr>
                <w:lang w:val="en-US"/>
              </w:rPr>
              <w:t>împotriva</w:t>
            </w:r>
            <w:proofErr w:type="spellEnd"/>
            <w:r>
              <w:rPr>
                <w:lang w:val="en-US"/>
              </w:rPr>
              <w:t xml:space="preserve"> </w:t>
            </w:r>
            <w:proofErr w:type="spellStart"/>
            <w:r>
              <w:rPr>
                <w:lang w:val="en-US"/>
              </w:rPr>
              <w:t>degradării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furturilor</w:t>
            </w:r>
            <w:proofErr w:type="spellEnd"/>
            <w:r>
              <w:rPr>
                <w:lang w:val="en-US"/>
              </w:rPr>
              <w:t xml:space="preserve"> </w:t>
            </w:r>
            <w:proofErr w:type="spellStart"/>
            <w:r>
              <w:rPr>
                <w:lang w:val="en-US"/>
              </w:rPr>
              <w:t>până</w:t>
            </w:r>
            <w:proofErr w:type="spellEnd"/>
            <w:r>
              <w:rPr>
                <w:lang w:val="en-US"/>
              </w:rPr>
              <w:t xml:space="preserve"> la </w:t>
            </w:r>
            <w:proofErr w:type="spellStart"/>
            <w:r>
              <w:rPr>
                <w:lang w:val="en-US"/>
              </w:rPr>
              <w:t>predarea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El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ia</w:t>
            </w:r>
            <w:proofErr w:type="spellEnd"/>
            <w:r>
              <w:rPr>
                <w:lang w:val="en-US"/>
              </w:rPr>
              <w:t xml:space="preserve"> </w:t>
            </w:r>
            <w:proofErr w:type="spellStart"/>
            <w:r>
              <w:rPr>
                <w:lang w:val="en-US"/>
              </w:rPr>
              <w:t>măsuri</w:t>
            </w:r>
            <w:proofErr w:type="spellEnd"/>
            <w:r>
              <w:rPr>
                <w:lang w:val="en-US"/>
              </w:rPr>
              <w:t xml:space="preserve"> de </w:t>
            </w:r>
            <w:proofErr w:type="spellStart"/>
            <w:r>
              <w:rPr>
                <w:lang w:val="en-US"/>
              </w:rPr>
              <w:t>protecţie</w:t>
            </w:r>
            <w:proofErr w:type="spellEnd"/>
            <w:r>
              <w:rPr>
                <w:lang w:val="en-US"/>
              </w:rPr>
              <w:t xml:space="preserve"> contra </w:t>
            </w:r>
            <w:proofErr w:type="spellStart"/>
            <w:r>
              <w:rPr>
                <w:lang w:val="en-US"/>
              </w:rPr>
              <w:t>degradării</w:t>
            </w:r>
            <w:proofErr w:type="spellEnd"/>
            <w:r>
              <w:rPr>
                <w:lang w:val="en-US"/>
              </w:rPr>
              <w:t xml:space="preserve"> </w:t>
            </w:r>
            <w:proofErr w:type="spellStart"/>
            <w:r>
              <w:rPr>
                <w:lang w:val="en-US"/>
              </w:rPr>
              <w:t>lucrării</w:t>
            </w:r>
            <w:proofErr w:type="spellEnd"/>
            <w:r>
              <w:rPr>
                <w:lang w:val="en-US"/>
              </w:rPr>
              <w:t xml:space="preserve"> </w:t>
            </w:r>
            <w:proofErr w:type="spellStart"/>
            <w:r>
              <w:rPr>
                <w:lang w:val="en-US"/>
              </w:rPr>
              <w:t>datorită</w:t>
            </w:r>
            <w:proofErr w:type="spellEnd"/>
            <w:r>
              <w:rPr>
                <w:lang w:val="en-US"/>
              </w:rPr>
              <w:t xml:space="preserve"> </w:t>
            </w:r>
            <w:proofErr w:type="spellStart"/>
            <w:r>
              <w:rPr>
                <w:lang w:val="en-US"/>
              </w:rPr>
              <w:t>acţiunilor</w:t>
            </w:r>
            <w:proofErr w:type="spellEnd"/>
            <w:r>
              <w:rPr>
                <w:lang w:val="en-US"/>
              </w:rPr>
              <w:t xml:space="preserve"> </w:t>
            </w:r>
            <w:proofErr w:type="spellStart"/>
            <w:r>
              <w:rPr>
                <w:lang w:val="en-US"/>
              </w:rPr>
              <w:t>atmosferice</w:t>
            </w:r>
            <w:proofErr w:type="spellEnd"/>
            <w:r>
              <w:rPr>
                <w:lang w:val="en-US"/>
              </w:rPr>
              <w:t xml:space="preserve"> </w:t>
            </w:r>
            <w:proofErr w:type="spellStart"/>
            <w:r>
              <w:rPr>
                <w:lang w:val="en-US"/>
              </w:rPr>
              <w:t>şi</w:t>
            </w:r>
            <w:proofErr w:type="spellEnd"/>
            <w:r>
              <w:rPr>
                <w:lang w:val="en-US"/>
              </w:rPr>
              <w:t xml:space="preserve"> a </w:t>
            </w:r>
            <w:proofErr w:type="spellStart"/>
            <w:r>
              <w:rPr>
                <w:lang w:val="en-US"/>
              </w:rPr>
              <w:t>apei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îndepărteze</w:t>
            </w:r>
            <w:proofErr w:type="spellEnd"/>
            <w:r>
              <w:rPr>
                <w:lang w:val="en-US"/>
              </w:rPr>
              <w:t xml:space="preserve"> </w:t>
            </w:r>
            <w:proofErr w:type="spellStart"/>
            <w:r>
              <w:rPr>
                <w:lang w:val="en-US"/>
              </w:rPr>
              <w:t>zăpada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gheaţa</w:t>
            </w:r>
            <w:proofErr w:type="spellEnd"/>
            <w:r>
              <w:rPr>
                <w:lang w:val="en-US"/>
              </w:rPr>
              <w:t xml:space="preserve">. </w:t>
            </w:r>
          </w:p>
          <w:p w14:paraId="612259BF" w14:textId="77777777" w:rsidR="00E71894" w:rsidRDefault="00E71894" w:rsidP="00E71894">
            <w:pPr>
              <w:pStyle w:val="NormalWeb"/>
              <w:tabs>
                <w:tab w:val="left" w:pos="567"/>
              </w:tabs>
              <w:spacing w:line="276" w:lineRule="auto"/>
              <w:rPr>
                <w:lang w:val="en-US"/>
              </w:rPr>
            </w:pPr>
            <w:r>
              <w:rPr>
                <w:lang w:val="en-US"/>
              </w:rPr>
              <w:t xml:space="preserve">14.7. </w:t>
            </w:r>
            <w:proofErr w:type="spellStart"/>
            <w:r>
              <w:rPr>
                <w:lang w:val="en-US"/>
              </w:rPr>
              <w:t>Dacă</w:t>
            </w:r>
            <w:proofErr w:type="spellEnd"/>
            <w:r>
              <w:rPr>
                <w:lang w:val="en-US"/>
              </w:rPr>
              <w:t xml:space="preserve"> </w:t>
            </w:r>
            <w:proofErr w:type="spellStart"/>
            <w:r>
              <w:rPr>
                <w:lang w:val="en-US"/>
              </w:rPr>
              <w:t>nerespectarea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a </w:t>
            </w:r>
            <w:proofErr w:type="spellStart"/>
            <w:r>
              <w:rPr>
                <w:lang w:val="en-US"/>
              </w:rPr>
              <w:t>prevederilor</w:t>
            </w:r>
            <w:proofErr w:type="spellEnd"/>
            <w:r>
              <w:rPr>
                <w:lang w:val="en-US"/>
              </w:rPr>
              <w:t xml:space="preserve"> </w:t>
            </w:r>
            <w:proofErr w:type="spellStart"/>
            <w:r>
              <w:rPr>
                <w:lang w:val="en-US"/>
              </w:rPr>
              <w:t>oricărui</w:t>
            </w:r>
            <w:proofErr w:type="spellEnd"/>
            <w:r>
              <w:rPr>
                <w:lang w:val="en-US"/>
              </w:rPr>
              <w:t xml:space="preserve"> </w:t>
            </w:r>
            <w:proofErr w:type="spellStart"/>
            <w:r>
              <w:rPr>
                <w:lang w:val="en-US"/>
              </w:rPr>
              <w:t>regulament</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hotărâri</w:t>
            </w:r>
            <w:proofErr w:type="spellEnd"/>
            <w:r>
              <w:rPr>
                <w:lang w:val="en-US"/>
              </w:rPr>
              <w:t xml:space="preserve"> ale </w:t>
            </w:r>
            <w:proofErr w:type="spellStart"/>
            <w:r>
              <w:rPr>
                <w:lang w:val="en-US"/>
              </w:rPr>
              <w:t>autorităţilor</w:t>
            </w:r>
            <w:proofErr w:type="spellEnd"/>
            <w:r>
              <w:rPr>
                <w:lang w:val="en-US"/>
              </w:rPr>
              <w:t xml:space="preserve"> </w:t>
            </w:r>
            <w:proofErr w:type="spellStart"/>
            <w:r>
              <w:rPr>
                <w:lang w:val="en-US"/>
              </w:rPr>
              <w:t>administraţiei</w:t>
            </w:r>
            <w:proofErr w:type="spellEnd"/>
            <w:r>
              <w:rPr>
                <w:lang w:val="en-US"/>
              </w:rPr>
              <w:t xml:space="preserve"> </w:t>
            </w:r>
            <w:proofErr w:type="spellStart"/>
            <w:r>
              <w:rPr>
                <w:lang w:val="en-US"/>
              </w:rPr>
              <w:t>publice</w:t>
            </w:r>
            <w:proofErr w:type="spellEnd"/>
            <w:r>
              <w:rPr>
                <w:lang w:val="en-US"/>
              </w:rPr>
              <w:t xml:space="preserve"> locale </w:t>
            </w:r>
            <w:proofErr w:type="spellStart"/>
            <w:r>
              <w:rPr>
                <w:lang w:val="en-US"/>
              </w:rPr>
              <w:t>sau</w:t>
            </w:r>
            <w:proofErr w:type="spellEnd"/>
            <w:r>
              <w:rPr>
                <w:lang w:val="en-US"/>
              </w:rPr>
              <w:t xml:space="preserve"> ale </w:t>
            </w:r>
            <w:proofErr w:type="spellStart"/>
            <w:r>
              <w:rPr>
                <w:lang w:val="en-US"/>
              </w:rPr>
              <w:t>altor</w:t>
            </w:r>
            <w:proofErr w:type="spellEnd"/>
            <w:r>
              <w:rPr>
                <w:lang w:val="en-US"/>
              </w:rPr>
              <w:t xml:space="preserve"> </w:t>
            </w:r>
            <w:proofErr w:type="spellStart"/>
            <w:r>
              <w:rPr>
                <w:lang w:val="en-US"/>
              </w:rPr>
              <w:t>organe</w:t>
            </w:r>
            <w:proofErr w:type="spellEnd"/>
            <w:r>
              <w:rPr>
                <w:lang w:val="en-US"/>
              </w:rPr>
              <w:t xml:space="preserve"> locale, legal </w:t>
            </w:r>
            <w:proofErr w:type="spellStart"/>
            <w:r>
              <w:rPr>
                <w:lang w:val="en-US"/>
              </w:rPr>
              <w:t>constituite</w:t>
            </w:r>
            <w:proofErr w:type="spellEnd"/>
            <w:r>
              <w:rPr>
                <w:lang w:val="en-US"/>
              </w:rPr>
              <w:t xml:space="preserve">, </w:t>
            </w:r>
            <w:proofErr w:type="spellStart"/>
            <w:r>
              <w:rPr>
                <w:lang w:val="en-US"/>
              </w:rPr>
              <w:t>şi</w:t>
            </w:r>
            <w:proofErr w:type="spellEnd"/>
            <w:r>
              <w:rPr>
                <w:lang w:val="en-US"/>
              </w:rPr>
              <w:t xml:space="preserve"> care au </w:t>
            </w:r>
            <w:proofErr w:type="spellStart"/>
            <w:r>
              <w:rPr>
                <w:lang w:val="en-US"/>
              </w:rPr>
              <w:t>caracter</w:t>
            </w:r>
            <w:proofErr w:type="spellEnd"/>
            <w:r>
              <w:rPr>
                <w:lang w:val="en-US"/>
              </w:rPr>
              <w:t xml:space="preserve"> </w:t>
            </w:r>
            <w:proofErr w:type="spellStart"/>
            <w:r>
              <w:rPr>
                <w:lang w:val="en-US"/>
              </w:rPr>
              <w:t>obligatoriu</w:t>
            </w:r>
            <w:proofErr w:type="spellEnd"/>
            <w:r>
              <w:rPr>
                <w:lang w:val="en-US"/>
              </w:rPr>
              <w:t xml:space="preserve"> la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provoacă</w:t>
            </w:r>
            <w:proofErr w:type="spellEnd"/>
            <w:r>
              <w:rPr>
                <w:lang w:val="en-US"/>
              </w:rPr>
              <w:t xml:space="preserve"> </w:t>
            </w:r>
            <w:proofErr w:type="spellStart"/>
            <w:r>
              <w:rPr>
                <w:lang w:val="en-US"/>
              </w:rPr>
              <w:t>pagube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despăgubit</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mărimea</w:t>
            </w:r>
            <w:proofErr w:type="spellEnd"/>
            <w:r>
              <w:rPr>
                <w:lang w:val="en-US"/>
              </w:rPr>
              <w:t xml:space="preserve"> </w:t>
            </w:r>
            <w:proofErr w:type="spellStart"/>
            <w:r>
              <w:rPr>
                <w:lang w:val="en-US"/>
              </w:rPr>
              <w:t>sumei</w:t>
            </w:r>
            <w:proofErr w:type="spellEnd"/>
            <w:r>
              <w:rPr>
                <w:lang w:val="en-US"/>
              </w:rPr>
              <w:t xml:space="preserve"> </w:t>
            </w:r>
            <w:proofErr w:type="spellStart"/>
            <w:r>
              <w:rPr>
                <w:lang w:val="en-US"/>
              </w:rPr>
              <w:t>prejudiciului</w:t>
            </w:r>
            <w:proofErr w:type="spellEnd"/>
            <w:r>
              <w:rPr>
                <w:lang w:val="en-US"/>
              </w:rPr>
              <w:t xml:space="preserve">. </w:t>
            </w:r>
          </w:p>
          <w:p w14:paraId="7DD9E4DA" w14:textId="77777777" w:rsidR="00E71894" w:rsidRDefault="00E71894" w:rsidP="00E71894">
            <w:pPr>
              <w:spacing w:line="276" w:lineRule="auto"/>
              <w:jc w:val="both"/>
              <w:rPr>
                <w:lang w:val="en-US"/>
              </w:rPr>
            </w:pPr>
            <w:r>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2B2D71B0" w14:textId="77777777" w:rsidR="00E71894" w:rsidRDefault="00E71894" w:rsidP="00E71894">
            <w:pPr>
              <w:pStyle w:val="Listparagraf"/>
              <w:tabs>
                <w:tab w:val="left" w:pos="0"/>
              </w:tabs>
              <w:spacing w:line="276" w:lineRule="auto"/>
              <w:ind w:left="0"/>
            </w:pPr>
            <w:r>
              <w:t xml:space="preserve">14.9. </w:t>
            </w:r>
            <w:proofErr w:type="spellStart"/>
            <w:r>
              <w:t>Beneficiarul</w:t>
            </w:r>
            <w:proofErr w:type="spellEnd"/>
            <w:r>
              <w:t xml:space="preserve"> nu </w:t>
            </w:r>
            <w:proofErr w:type="spellStart"/>
            <w:r>
              <w:t>va</w:t>
            </w:r>
            <w:proofErr w:type="spellEnd"/>
            <w:r>
              <w:t xml:space="preserve"> fi </w:t>
            </w:r>
            <w:proofErr w:type="spellStart"/>
            <w:r>
              <w:t>responsabil</w:t>
            </w:r>
            <w:proofErr w:type="spellEnd"/>
            <w:r>
              <w:t xml:space="preserve"> </w:t>
            </w:r>
            <w:proofErr w:type="spellStart"/>
            <w:r>
              <w:t>pentru</w:t>
            </w:r>
            <w:proofErr w:type="spellEnd"/>
            <w:r>
              <w:t xml:space="preserve"> </w:t>
            </w:r>
            <w:proofErr w:type="spellStart"/>
            <w:r>
              <w:t>nici</w:t>
            </w:r>
            <w:proofErr w:type="spellEnd"/>
            <w:r>
              <w:t xml:space="preserve"> un </w:t>
            </w:r>
            <w:proofErr w:type="spellStart"/>
            <w:r>
              <w:t>fel</w:t>
            </w:r>
            <w:proofErr w:type="spellEnd"/>
            <w:r>
              <w:t xml:space="preserve"> de </w:t>
            </w:r>
            <w:proofErr w:type="spellStart"/>
            <w:r>
              <w:t>daune-interese</w:t>
            </w:r>
            <w:proofErr w:type="spellEnd"/>
            <w:r>
              <w:t xml:space="preserve">, </w:t>
            </w:r>
            <w:proofErr w:type="spellStart"/>
            <w:r>
              <w:t>compensaţii</w:t>
            </w:r>
            <w:proofErr w:type="spellEnd"/>
            <w:r>
              <w:t xml:space="preserve"> </w:t>
            </w:r>
            <w:proofErr w:type="spellStart"/>
            <w:r>
              <w:t>plătibile</w:t>
            </w:r>
            <w:proofErr w:type="spellEnd"/>
            <w:r>
              <w:t xml:space="preserve"> conform </w:t>
            </w:r>
            <w:proofErr w:type="spellStart"/>
            <w:r>
              <w:t>prevederilor</w:t>
            </w:r>
            <w:proofErr w:type="spellEnd"/>
            <w:r>
              <w:t xml:space="preserve"> </w:t>
            </w:r>
            <w:proofErr w:type="spellStart"/>
            <w:r>
              <w:t>legale</w:t>
            </w:r>
            <w:proofErr w:type="spellEnd"/>
            <w:r>
              <w:t xml:space="preserve">, </w:t>
            </w:r>
            <w:proofErr w:type="spellStart"/>
            <w:r>
              <w:t>în</w:t>
            </w:r>
            <w:proofErr w:type="spellEnd"/>
            <w:r>
              <w:t xml:space="preserve"> </w:t>
            </w:r>
            <w:proofErr w:type="spellStart"/>
            <w:r>
              <w:t>privinţa</w:t>
            </w:r>
            <w:proofErr w:type="spellEnd"/>
            <w:r>
              <w:t xml:space="preserve"> </w:t>
            </w:r>
            <w:proofErr w:type="spellStart"/>
            <w:r>
              <w:t>sau</w:t>
            </w:r>
            <w:proofErr w:type="spellEnd"/>
            <w:r>
              <w:t xml:space="preserve"> ca </w:t>
            </w:r>
            <w:proofErr w:type="spellStart"/>
            <w:r>
              <w:t>urmare</w:t>
            </w:r>
            <w:proofErr w:type="spellEnd"/>
            <w:r>
              <w:t xml:space="preserve"> a </w:t>
            </w:r>
            <w:proofErr w:type="spellStart"/>
            <w:r>
              <w:t>unui</w:t>
            </w:r>
            <w:proofErr w:type="spellEnd"/>
            <w:r>
              <w:t xml:space="preserve"> accident </w:t>
            </w:r>
            <w:proofErr w:type="spellStart"/>
            <w:r>
              <w:t>sau</w:t>
            </w:r>
            <w:proofErr w:type="spellEnd"/>
            <w:r>
              <w:t xml:space="preserve"> </w:t>
            </w:r>
            <w:proofErr w:type="spellStart"/>
            <w:r>
              <w:t>prejudiciu</w:t>
            </w:r>
            <w:proofErr w:type="spellEnd"/>
            <w:r>
              <w:t xml:space="preserve"> </w:t>
            </w:r>
            <w:proofErr w:type="spellStart"/>
            <w:r>
              <w:t>adus</w:t>
            </w:r>
            <w:proofErr w:type="spellEnd"/>
            <w:r>
              <w:t xml:space="preserve"> </w:t>
            </w:r>
            <w:proofErr w:type="spellStart"/>
            <w:r>
              <w:t>unui</w:t>
            </w:r>
            <w:proofErr w:type="spellEnd"/>
            <w:r>
              <w:t xml:space="preserve"> </w:t>
            </w:r>
            <w:proofErr w:type="spellStart"/>
            <w:r>
              <w:t>muncitor</w:t>
            </w:r>
            <w:proofErr w:type="spellEnd"/>
            <w:r>
              <w:t xml:space="preserve"> </w:t>
            </w:r>
            <w:proofErr w:type="spellStart"/>
            <w:r>
              <w:t>sau</w:t>
            </w:r>
            <w:proofErr w:type="spellEnd"/>
            <w:r>
              <w:t xml:space="preserve"> </w:t>
            </w:r>
            <w:proofErr w:type="spellStart"/>
            <w:r>
              <w:t>altei</w:t>
            </w:r>
            <w:proofErr w:type="spellEnd"/>
            <w:r>
              <w:t xml:space="preserve"> </w:t>
            </w:r>
            <w:proofErr w:type="spellStart"/>
            <w:r>
              <w:t>persoane</w:t>
            </w:r>
            <w:proofErr w:type="spellEnd"/>
            <w:r>
              <w:t xml:space="preserve"> </w:t>
            </w:r>
            <w:proofErr w:type="spellStart"/>
            <w:r>
              <w:t>angajate</w:t>
            </w:r>
            <w:proofErr w:type="spellEnd"/>
            <w:r>
              <w:t xml:space="preserve"> de </w:t>
            </w:r>
            <w:proofErr w:type="spellStart"/>
            <w:r>
              <w:t>Antreprenor</w:t>
            </w:r>
            <w:proofErr w:type="spellEnd"/>
            <w:r>
              <w:t xml:space="preserve">, cu </w:t>
            </w:r>
            <w:proofErr w:type="spellStart"/>
            <w:r>
              <w:t>excepția</w:t>
            </w:r>
            <w:proofErr w:type="spellEnd"/>
            <w:r>
              <w:t xml:space="preserve"> </w:t>
            </w:r>
            <w:proofErr w:type="spellStart"/>
            <w:r>
              <w:t>unui</w:t>
            </w:r>
            <w:proofErr w:type="spellEnd"/>
            <w:r>
              <w:t xml:space="preserve"> accident </w:t>
            </w:r>
            <w:proofErr w:type="spellStart"/>
            <w:r>
              <w:t>sau</w:t>
            </w:r>
            <w:proofErr w:type="spellEnd"/>
            <w:r>
              <w:t xml:space="preserve"> </w:t>
            </w:r>
            <w:proofErr w:type="spellStart"/>
            <w:r>
              <w:t>prejudiciu</w:t>
            </w:r>
            <w:proofErr w:type="spellEnd"/>
            <w:r>
              <w:t xml:space="preserve"> </w:t>
            </w:r>
            <w:proofErr w:type="spellStart"/>
            <w:r>
              <w:t>rezultând</w:t>
            </w:r>
            <w:proofErr w:type="spellEnd"/>
            <w:r>
              <w:t xml:space="preserve"> din vina </w:t>
            </w:r>
            <w:proofErr w:type="spellStart"/>
            <w:r>
              <w:t>Beneficiarului</w:t>
            </w:r>
            <w:proofErr w:type="spellEnd"/>
            <w:r>
              <w:t xml:space="preserve">, a </w:t>
            </w:r>
            <w:proofErr w:type="spellStart"/>
            <w:r>
              <w:t>agenţilor</w:t>
            </w:r>
            <w:proofErr w:type="spellEnd"/>
            <w:r>
              <w:t xml:space="preserve"> </w:t>
            </w:r>
            <w:proofErr w:type="spellStart"/>
            <w:r>
              <w:t>sau</w:t>
            </w:r>
            <w:proofErr w:type="spellEnd"/>
            <w:r>
              <w:t xml:space="preserve"> a </w:t>
            </w:r>
            <w:proofErr w:type="spellStart"/>
            <w:r>
              <w:t>angajaţilor</w:t>
            </w:r>
            <w:proofErr w:type="spellEnd"/>
            <w:r>
              <w:t xml:space="preserve"> </w:t>
            </w:r>
            <w:proofErr w:type="spellStart"/>
            <w:r>
              <w:t>acestora</w:t>
            </w:r>
            <w:proofErr w:type="spellEnd"/>
            <w:r>
              <w:t>.</w:t>
            </w:r>
          </w:p>
          <w:p w14:paraId="096F3566" w14:textId="77777777" w:rsidR="00E71894" w:rsidRDefault="00E71894" w:rsidP="00E71894">
            <w:pPr>
              <w:tabs>
                <w:tab w:val="left" w:pos="360"/>
              </w:tabs>
              <w:spacing w:line="276" w:lineRule="auto"/>
              <w:jc w:val="both"/>
              <w:rPr>
                <w:lang w:val="en-US"/>
              </w:rPr>
            </w:pPr>
          </w:p>
          <w:p w14:paraId="0A602FF9" w14:textId="77777777" w:rsidR="00E71894" w:rsidRDefault="00E71894" w:rsidP="00E71894">
            <w:pPr>
              <w:tabs>
                <w:tab w:val="left" w:pos="525"/>
              </w:tabs>
              <w:spacing w:line="276" w:lineRule="auto"/>
              <w:jc w:val="both"/>
              <w:rPr>
                <w:lang w:val="en-US"/>
              </w:rPr>
            </w:pPr>
            <w:r>
              <w:rPr>
                <w:b/>
                <w:lang w:val="en-US"/>
              </w:rPr>
              <w:t>15. RECLAMAŢII ŞI SANCŢIUNI</w:t>
            </w:r>
          </w:p>
          <w:p w14:paraId="271D137D" w14:textId="77777777" w:rsidR="00E71894" w:rsidRDefault="00E71894" w:rsidP="00E71894">
            <w:pPr>
              <w:spacing w:line="276" w:lineRule="auto"/>
              <w:jc w:val="both"/>
              <w:rPr>
                <w:lang w:val="en-US"/>
              </w:rPr>
            </w:pPr>
            <w:r>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t>în conformitate cu prevederile Codului</w:t>
            </w:r>
            <w:r>
              <w:rPr>
                <w:lang w:val="en-US"/>
              </w:rPr>
              <w:t xml:space="preserve"> civil al </w:t>
            </w:r>
            <w:r>
              <w:t>Republicii Moldova nr</w:t>
            </w:r>
            <w:r>
              <w:rPr>
                <w:lang w:val="en-US"/>
              </w:rPr>
              <w:t>. 1107/2002</w:t>
            </w:r>
            <w:r>
              <w:rPr>
                <w:color w:val="000000"/>
                <w:lang w:val="en-US"/>
              </w:rPr>
              <w:t>,</w:t>
            </w:r>
            <w:r>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1816672" w14:textId="77777777" w:rsidR="00E71894" w:rsidRDefault="00E71894" w:rsidP="00E71894">
            <w:pPr>
              <w:spacing w:line="276" w:lineRule="auto"/>
              <w:jc w:val="both"/>
              <w:rPr>
                <w:color w:val="000000"/>
                <w:lang w:val="en-US"/>
              </w:rPr>
            </w:pPr>
            <w:r>
              <w:rPr>
                <w:color w:val="000000"/>
                <w:lang w:val="en-US"/>
              </w:rPr>
              <w:t>15.2. Beneficiarul va notifica Antreprenorul în scris cu privire la deducerea acestor penalități și modul de calcul.</w:t>
            </w:r>
          </w:p>
          <w:p w14:paraId="7C43FA8D" w14:textId="77777777" w:rsidR="00E71894" w:rsidRDefault="00E71894" w:rsidP="00E71894">
            <w:pPr>
              <w:spacing w:line="276" w:lineRule="auto"/>
              <w:jc w:val="both"/>
              <w:rPr>
                <w:color w:val="000000"/>
                <w:lang w:val="en-US"/>
              </w:rPr>
            </w:pPr>
            <w:r>
              <w:rPr>
                <w:lang w:val="en-US"/>
              </w:rPr>
              <w:t>15.3. Plata sumelor datorate de către Beneficiar se efectuează după achitarea de către Antreprenor a sumelor datorate.</w:t>
            </w:r>
            <w:r>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56EFFCF1" w14:textId="77777777" w:rsidR="00E71894" w:rsidRDefault="00E71894" w:rsidP="00E71894">
            <w:pPr>
              <w:spacing w:line="276" w:lineRule="auto"/>
              <w:jc w:val="both"/>
              <w:rPr>
                <w:lang w:val="en-US"/>
              </w:rPr>
            </w:pPr>
            <w:r>
              <w:rPr>
                <w:lang w:val="en-US"/>
              </w:rPr>
              <w:t xml:space="preserve">15.4. Antreprenorul nu datorează penalități de întârziere atunci când întârzierile sunt urmare a lipsei frontului de lucru, datorate culpei Beneficiarului. În această ipoteză termenul de execuţie ce curge </w:t>
            </w:r>
            <w:r>
              <w:rPr>
                <w:lang w:val="en-US"/>
              </w:rPr>
              <w:lastRenderedPageBreak/>
              <w:t>împotriva Antreprenorului va fi prelungit cu durata acestui impediment, constatat în scris de către părți și încheierea unui acord adiţional la contract.</w:t>
            </w:r>
          </w:p>
          <w:p w14:paraId="4FC77DFF" w14:textId="77777777" w:rsidR="00E71894" w:rsidRDefault="00E71894" w:rsidP="00E71894">
            <w:pPr>
              <w:spacing w:line="276" w:lineRule="auto"/>
              <w:jc w:val="both"/>
            </w:pPr>
            <w:r>
              <w:rPr>
                <w:lang w:val="en-US"/>
              </w:rPr>
              <w:t xml:space="preserve">15.5. Pentru refuzul de a executa lucrările prevăzute în prezentul contract, Antreprenorul suportă o penalitate în valoare de _____ % din prețul contractului, </w:t>
            </w:r>
            <w:r>
              <w:t>în conformitate cu prevederile Codului civil al Republicii Moldova nr. 1107/2002.</w:t>
            </w:r>
          </w:p>
          <w:p w14:paraId="33396E50" w14:textId="77777777" w:rsidR="00E71894" w:rsidRDefault="00E71894" w:rsidP="00E71894">
            <w:pPr>
              <w:spacing w:line="276" w:lineRule="auto"/>
              <w:jc w:val="both"/>
            </w:pPr>
            <w: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D49C243" w14:textId="77777777" w:rsidR="00E71894" w:rsidRDefault="00E71894" w:rsidP="00E71894">
            <w:pPr>
              <w:tabs>
                <w:tab w:val="left" w:pos="360"/>
              </w:tabs>
              <w:spacing w:line="276" w:lineRule="auto"/>
              <w:jc w:val="both"/>
              <w:rPr>
                <w:lang w:val="en-US"/>
              </w:rPr>
            </w:pPr>
            <w:r>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51AE5DF4" w14:textId="77777777" w:rsidR="00E71894" w:rsidRDefault="00E71894" w:rsidP="00E71894">
            <w:pPr>
              <w:tabs>
                <w:tab w:val="left" w:pos="360"/>
              </w:tabs>
              <w:spacing w:line="276" w:lineRule="auto"/>
              <w:jc w:val="both"/>
              <w:rPr>
                <w:lang w:val="en-US"/>
              </w:rPr>
            </w:pPr>
          </w:p>
          <w:p w14:paraId="29573CC6" w14:textId="77777777" w:rsidR="00E71894" w:rsidRDefault="00E71894" w:rsidP="00E71894">
            <w:pPr>
              <w:tabs>
                <w:tab w:val="left" w:pos="540"/>
              </w:tabs>
              <w:spacing w:line="276" w:lineRule="auto"/>
              <w:jc w:val="both"/>
              <w:rPr>
                <w:b/>
                <w:lang w:val="en-US"/>
              </w:rPr>
            </w:pPr>
            <w:r>
              <w:rPr>
                <w:b/>
                <w:lang w:val="en-US"/>
              </w:rPr>
              <w:t xml:space="preserve">16. GARANŢIA DE BUNĂ EXECUŢIE A CONTRACTULUI </w:t>
            </w:r>
          </w:p>
          <w:p w14:paraId="12C33752" w14:textId="77777777" w:rsidR="00E71894" w:rsidRDefault="00E71894" w:rsidP="00E71894">
            <w:pPr>
              <w:spacing w:line="276" w:lineRule="auto"/>
              <w:jc w:val="both"/>
            </w:pPr>
            <w:r>
              <w:rPr>
                <w:lang w:val="en-US"/>
              </w:rPr>
              <w:t xml:space="preserve">16.1. </w:t>
            </w:r>
            <w: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62E11E3" w14:textId="77777777" w:rsidR="00E71894" w:rsidRDefault="00E71894" w:rsidP="00E71894">
            <w:pPr>
              <w:spacing w:line="276" w:lineRule="auto"/>
              <w:jc w:val="both"/>
            </w:pPr>
            <w:r>
              <w:t xml:space="preserve">16.2. Cuantumul garanţiei de bună execuţie a contractului reprezintă _____ %  </w:t>
            </w:r>
            <w:r>
              <w:rPr>
                <w:color w:val="333333"/>
                <w:shd w:val="clear" w:color="auto" w:fill="FFFFFF"/>
              </w:rPr>
              <w:t xml:space="preserve">din valoarea de deviz a contractului de achiziţii publice </w:t>
            </w:r>
            <w:r>
              <w:t>şi se va constitui fie:</w:t>
            </w:r>
          </w:p>
          <w:p w14:paraId="10712E26" w14:textId="77777777" w:rsidR="00E71894" w:rsidRDefault="00E71894" w:rsidP="00E71894">
            <w:pPr>
              <w:spacing w:line="276" w:lineRule="auto"/>
              <w:jc w:val="both"/>
            </w:pPr>
            <w: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10424DF" w14:textId="77777777" w:rsidR="00E71894" w:rsidRDefault="00E71894" w:rsidP="00E71894">
            <w:pPr>
              <w:spacing w:line="276" w:lineRule="auto"/>
              <w:jc w:val="both"/>
            </w:pPr>
            <w:r>
              <w:t xml:space="preserve">b) reţineri succesive din sumele datorate pentru facturi parţiale, într- un cont disponibil distinct. Suma iniţială care se va depune de către Antreprenor, nu trebuie să fie mai mică de 0,5% din </w:t>
            </w:r>
            <w:r>
              <w:rPr>
                <w:color w:val="333333"/>
                <w:shd w:val="clear" w:color="auto" w:fill="FFFFFF"/>
              </w:rPr>
              <w:t>valoarea de deviz a contractului</w:t>
            </w:r>
            <w:r>
              <w:t>.</w:t>
            </w:r>
          </w:p>
          <w:p w14:paraId="77075A45" w14:textId="77777777" w:rsidR="00E71894" w:rsidRDefault="00E71894" w:rsidP="00E71894">
            <w:pPr>
              <w:spacing w:line="276" w:lineRule="auto"/>
              <w:jc w:val="both"/>
            </w:pPr>
            <w: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701F1268" w14:textId="77777777" w:rsidR="00E71894" w:rsidRDefault="00E71894" w:rsidP="00E71894">
            <w:pPr>
              <w:spacing w:line="276" w:lineRule="auto"/>
              <w:jc w:val="both"/>
            </w:pPr>
            <w: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73121E08" w14:textId="77777777" w:rsidR="00E71894" w:rsidRDefault="00E71894" w:rsidP="00E71894">
            <w:pPr>
              <w:spacing w:line="276" w:lineRule="auto"/>
              <w:jc w:val="both"/>
            </w:pPr>
            <w:r>
              <w:t>16.5. Beneficiarul va executa garanţia de bună execuţie, în eventualitatea în care:</w:t>
            </w:r>
          </w:p>
          <w:p w14:paraId="19171BA9" w14:textId="77777777" w:rsidR="00E71894" w:rsidRDefault="00E71894" w:rsidP="00E71894">
            <w:pPr>
              <w:spacing w:line="276" w:lineRule="auto"/>
              <w:jc w:val="both"/>
            </w:pPr>
            <w:r>
              <w:t>a) oricând pe parcursul îndeplinirii contractului, în limita prejudiciului creat, în conformitate cu actele normative;</w:t>
            </w:r>
          </w:p>
          <w:p w14:paraId="268CD486" w14:textId="77777777" w:rsidR="00E71894" w:rsidRDefault="00E71894" w:rsidP="00E71894">
            <w:pPr>
              <w:spacing w:line="276" w:lineRule="auto"/>
              <w:jc w:val="both"/>
            </w:pPr>
            <w: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03C1E004" w14:textId="77777777" w:rsidR="00E71894" w:rsidRDefault="00E71894" w:rsidP="00E71894">
            <w:pPr>
              <w:spacing w:line="276" w:lineRule="auto"/>
              <w:jc w:val="both"/>
            </w:pPr>
            <w: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3FBBA9EF" w14:textId="77777777" w:rsidR="00E71894" w:rsidRDefault="00E71894" w:rsidP="00E71894">
            <w:pPr>
              <w:tabs>
                <w:tab w:val="left" w:pos="360"/>
              </w:tabs>
              <w:spacing w:line="276" w:lineRule="auto"/>
              <w:rPr>
                <w:lang w:val="en-US"/>
              </w:rPr>
            </w:pPr>
            <w:r w:rsidRPr="00E71894">
              <w:lastRenderedPageBreak/>
              <w:t>16.7. Restituirea garanţiei de bună execuţie a contractului se va face în conformitate cu prevederile Codul urbanismului și construcțiilor al Republicii Moldova nr.</w:t>
            </w:r>
            <w:r>
              <w:rPr>
                <w:lang w:val="en-US"/>
              </w:rPr>
              <w:t xml:space="preserve"> 434/2023.</w:t>
            </w:r>
          </w:p>
          <w:p w14:paraId="1D72FD4F" w14:textId="77777777" w:rsidR="00E71894" w:rsidRDefault="00E71894" w:rsidP="00E71894">
            <w:pPr>
              <w:tabs>
                <w:tab w:val="left" w:pos="360"/>
              </w:tabs>
              <w:spacing w:line="276" w:lineRule="auto"/>
              <w:jc w:val="both"/>
              <w:rPr>
                <w:lang w:val="en-US"/>
              </w:rPr>
            </w:pPr>
          </w:p>
          <w:p w14:paraId="5F6C7E1D" w14:textId="77777777" w:rsidR="00E71894" w:rsidRDefault="00E71894" w:rsidP="00E71894">
            <w:pPr>
              <w:pStyle w:val="Listparagraf"/>
              <w:numPr>
                <w:ilvl w:val="0"/>
                <w:numId w:val="42"/>
              </w:numPr>
              <w:tabs>
                <w:tab w:val="clear" w:pos="1134"/>
                <w:tab w:val="left" w:pos="525"/>
              </w:tabs>
              <w:spacing w:line="276" w:lineRule="auto"/>
              <w:ind w:left="0" w:hanging="15"/>
              <w:contextualSpacing/>
              <w:rPr>
                <w:lang w:val="ru-RU"/>
              </w:rPr>
            </w:pPr>
            <w:r>
              <w:rPr>
                <w:b/>
              </w:rPr>
              <w:t>SOLUŢIONAREA LITIGIILOR</w:t>
            </w:r>
          </w:p>
          <w:p w14:paraId="602F0423" w14:textId="77777777" w:rsidR="00E71894" w:rsidRDefault="00E71894" w:rsidP="00E71894">
            <w:pPr>
              <w:pStyle w:val="Listparagraf"/>
              <w:tabs>
                <w:tab w:val="left" w:pos="3465"/>
              </w:tabs>
              <w:spacing w:line="276" w:lineRule="auto"/>
              <w:ind w:left="0"/>
            </w:pPr>
            <w:r>
              <w:t xml:space="preserve">17.1. </w:t>
            </w:r>
            <w:proofErr w:type="spellStart"/>
            <w:r>
              <w:t>Beneficiarul</w:t>
            </w:r>
            <w:proofErr w:type="spellEnd"/>
            <w:r>
              <w:t xml:space="preserve"> </w:t>
            </w:r>
            <w:proofErr w:type="spellStart"/>
            <w:r>
              <w:t>și</w:t>
            </w:r>
            <w:proofErr w:type="spellEnd"/>
            <w:r>
              <w:t xml:space="preserve"> </w:t>
            </w:r>
            <w:proofErr w:type="spellStart"/>
            <w:r>
              <w:t>Antreprenorul</w:t>
            </w:r>
            <w:proofErr w:type="spellEnd"/>
            <w:r>
              <w:t xml:space="preserve"> </w:t>
            </w:r>
            <w:proofErr w:type="spellStart"/>
            <w:r>
              <w:t>vor</w:t>
            </w:r>
            <w:proofErr w:type="spellEnd"/>
            <w:r>
              <w:t xml:space="preserve"> face </w:t>
            </w:r>
            <w:proofErr w:type="spellStart"/>
            <w:r>
              <w:t>eforturi</w:t>
            </w:r>
            <w:proofErr w:type="spellEnd"/>
            <w:r>
              <w:t xml:space="preserve"> </w:t>
            </w:r>
            <w:proofErr w:type="spellStart"/>
            <w:r>
              <w:t>pentru</w:t>
            </w:r>
            <w:proofErr w:type="spellEnd"/>
            <w:r>
              <w:t xml:space="preserve"> a </w:t>
            </w:r>
            <w:proofErr w:type="spellStart"/>
            <w:r>
              <w:t>rezolva</w:t>
            </w:r>
            <w:proofErr w:type="spellEnd"/>
            <w:r>
              <w:t xml:space="preserve"> pe cale </w:t>
            </w:r>
            <w:proofErr w:type="spellStart"/>
            <w:r>
              <w:t>amiabilă</w:t>
            </w:r>
            <w:proofErr w:type="spellEnd"/>
            <w:r>
              <w:t xml:space="preserve"> </w:t>
            </w:r>
            <w:proofErr w:type="spellStart"/>
            <w:r>
              <w:t>orice</w:t>
            </w:r>
            <w:proofErr w:type="spellEnd"/>
            <w:r>
              <w:t xml:space="preserve"> </w:t>
            </w:r>
            <w:proofErr w:type="spellStart"/>
            <w:r>
              <w:t>neînţelegere</w:t>
            </w:r>
            <w:proofErr w:type="spellEnd"/>
            <w:r>
              <w:t xml:space="preserve"> </w:t>
            </w:r>
            <w:proofErr w:type="spellStart"/>
            <w:r>
              <w:t>sau</w:t>
            </w:r>
            <w:proofErr w:type="spellEnd"/>
            <w:r>
              <w:t xml:space="preserve"> </w:t>
            </w:r>
            <w:proofErr w:type="spellStart"/>
            <w:r>
              <w:t>litigiu</w:t>
            </w:r>
            <w:proofErr w:type="spellEnd"/>
            <w:r>
              <w:t xml:space="preserve"> care se </w:t>
            </w:r>
            <w:proofErr w:type="spellStart"/>
            <w:r>
              <w:t>poate</w:t>
            </w:r>
            <w:proofErr w:type="spellEnd"/>
            <w:r>
              <w:t xml:space="preserve"> </w:t>
            </w:r>
            <w:proofErr w:type="spellStart"/>
            <w:r>
              <w:t>ivi</w:t>
            </w:r>
            <w:proofErr w:type="spellEnd"/>
            <w:r>
              <w:t xml:space="preserve"> </w:t>
            </w:r>
            <w:proofErr w:type="spellStart"/>
            <w:r>
              <w:t>intre</w:t>
            </w:r>
            <w:proofErr w:type="spellEnd"/>
            <w:r>
              <w:t xml:space="preserve"> </w:t>
            </w:r>
            <w:proofErr w:type="spellStart"/>
            <w:r>
              <w: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sau</w:t>
            </w:r>
            <w:proofErr w:type="spellEnd"/>
            <w:r>
              <w:t xml:space="preserve"> </w:t>
            </w:r>
            <w:proofErr w:type="spellStart"/>
            <w:r>
              <w:t>în</w:t>
            </w:r>
            <w:proofErr w:type="spellEnd"/>
            <w:r>
              <w:t xml:space="preserve"> </w:t>
            </w:r>
            <w:proofErr w:type="spellStart"/>
            <w:r>
              <w:t>legătură</w:t>
            </w:r>
            <w:proofErr w:type="spellEnd"/>
            <w:r>
              <w:t xml:space="preserve"> cu </w:t>
            </w:r>
            <w:proofErr w:type="spellStart"/>
            <w:r>
              <w:t>îndeplinirea</w:t>
            </w:r>
            <w:proofErr w:type="spellEnd"/>
            <w:r>
              <w:t xml:space="preserve"> </w:t>
            </w:r>
            <w:proofErr w:type="spellStart"/>
            <w:r>
              <w:t>Contractului</w:t>
            </w:r>
            <w:proofErr w:type="spellEnd"/>
            <w:r>
              <w:t>.</w:t>
            </w:r>
          </w:p>
          <w:p w14:paraId="06BE983F" w14:textId="77777777" w:rsidR="00E71894" w:rsidRDefault="00E71894" w:rsidP="00E71894">
            <w:pPr>
              <w:pStyle w:val="Listparagraf"/>
              <w:tabs>
                <w:tab w:val="left" w:pos="3465"/>
              </w:tabs>
              <w:spacing w:line="276" w:lineRule="auto"/>
              <w:ind w:left="0"/>
            </w:pPr>
            <w:r>
              <w:t xml:space="preserve">17.2. </w:t>
            </w:r>
            <w:proofErr w:type="spellStart"/>
            <w:r>
              <w:t>În</w:t>
            </w:r>
            <w:proofErr w:type="spellEnd"/>
            <w:r>
              <w:t xml:space="preserve"> </w:t>
            </w:r>
            <w:proofErr w:type="spellStart"/>
            <w:r>
              <w:t>ipoteza</w:t>
            </w:r>
            <w:proofErr w:type="spellEnd"/>
            <w:r>
              <w:t xml:space="preserve"> </w:t>
            </w:r>
            <w:proofErr w:type="spellStart"/>
            <w:r>
              <w:t>în</w:t>
            </w:r>
            <w:proofErr w:type="spellEnd"/>
            <w:r>
              <w:t xml:space="preserve"> care </w:t>
            </w:r>
            <w:proofErr w:type="spellStart"/>
            <w:r>
              <w:t>părţile</w:t>
            </w:r>
            <w:proofErr w:type="spellEnd"/>
            <w:r>
              <w:t xml:space="preserve"> nu </w:t>
            </w:r>
            <w:proofErr w:type="spellStart"/>
            <w:r>
              <w:t>reusesc</w:t>
            </w:r>
            <w:proofErr w:type="spellEnd"/>
            <w:r>
              <w:t xml:space="preserve"> o </w:t>
            </w:r>
            <w:proofErr w:type="spellStart"/>
            <w:r>
              <w:t>soluţionare</w:t>
            </w:r>
            <w:proofErr w:type="spellEnd"/>
            <w:r>
              <w:t xml:space="preserve"> </w:t>
            </w:r>
            <w:proofErr w:type="spellStart"/>
            <w:r>
              <w:t>amiabila</w:t>
            </w:r>
            <w:proofErr w:type="spellEnd"/>
            <w:r>
              <w:t xml:space="preserve"> </w:t>
            </w:r>
            <w:proofErr w:type="spellStart"/>
            <w:r>
              <w:t>în</w:t>
            </w:r>
            <w:proofErr w:type="spellEnd"/>
            <w:r>
              <w:t xml:space="preserve"> termen de _____ </w:t>
            </w:r>
            <w:proofErr w:type="spellStart"/>
            <w:r>
              <w:t>zile</w:t>
            </w:r>
            <w:proofErr w:type="spellEnd"/>
            <w:r>
              <w:t xml:space="preserve">, </w:t>
            </w:r>
            <w:proofErr w:type="spellStart"/>
            <w:r>
              <w:t>fiecare</w:t>
            </w:r>
            <w:proofErr w:type="spellEnd"/>
            <w:r>
              <w:t xml:space="preserve"> </w:t>
            </w:r>
            <w:proofErr w:type="spellStart"/>
            <w:r>
              <w:t>dintre</w:t>
            </w:r>
            <w:proofErr w:type="spellEnd"/>
            <w:r>
              <w:t xml:space="preserve"> </w:t>
            </w:r>
            <w:proofErr w:type="spellStart"/>
            <w:r>
              <w:t>acestea</w:t>
            </w:r>
            <w:proofErr w:type="spellEnd"/>
            <w:r>
              <w:t xml:space="preserve"> </w:t>
            </w:r>
            <w:proofErr w:type="spellStart"/>
            <w:r>
              <w:t>poate</w:t>
            </w:r>
            <w:proofErr w:type="spellEnd"/>
            <w:r>
              <w:t xml:space="preserve"> </w:t>
            </w:r>
            <w:proofErr w:type="spellStart"/>
            <w:r>
              <w:t>solicita</w:t>
            </w:r>
            <w:proofErr w:type="spellEnd"/>
            <w:r>
              <w:t xml:space="preserve"> ca </w:t>
            </w:r>
            <w:proofErr w:type="spellStart"/>
            <w:r>
              <w:t>litigiul</w:t>
            </w:r>
            <w:proofErr w:type="spellEnd"/>
            <w:r>
              <w:t xml:space="preserve"> </w:t>
            </w:r>
            <w:proofErr w:type="spellStart"/>
            <w:r>
              <w:t>să</w:t>
            </w:r>
            <w:proofErr w:type="spellEnd"/>
            <w:r>
              <w:t xml:space="preserve"> se </w:t>
            </w:r>
            <w:proofErr w:type="spellStart"/>
            <w:r>
              <w:t>soluţioneze</w:t>
            </w:r>
            <w:proofErr w:type="spellEnd"/>
            <w:r>
              <w:t xml:space="preserve"> de </w:t>
            </w:r>
            <w:proofErr w:type="spellStart"/>
            <w:r>
              <w:t>către</w:t>
            </w:r>
            <w:proofErr w:type="spellEnd"/>
            <w:r>
              <w:t xml:space="preserve"> </w:t>
            </w:r>
            <w:proofErr w:type="spellStart"/>
            <w:r>
              <w:t>instantele</w:t>
            </w:r>
            <w:proofErr w:type="spellEnd"/>
            <w:r>
              <w:t xml:space="preserve"> </w:t>
            </w:r>
            <w:proofErr w:type="spellStart"/>
            <w:r>
              <w:t>judecătoreşti</w:t>
            </w:r>
            <w:proofErr w:type="spellEnd"/>
            <w:r>
              <w:t xml:space="preserve"> </w:t>
            </w:r>
            <w:proofErr w:type="spellStart"/>
            <w:r>
              <w:t>competente</w:t>
            </w:r>
            <w:proofErr w:type="spellEnd"/>
            <w:r>
              <w:t>.</w:t>
            </w:r>
          </w:p>
          <w:p w14:paraId="58E36115" w14:textId="77777777" w:rsidR="00E71894" w:rsidRDefault="00E71894" w:rsidP="00E71894">
            <w:pPr>
              <w:pStyle w:val="Listparagraf"/>
              <w:tabs>
                <w:tab w:val="left" w:pos="567"/>
              </w:tabs>
              <w:spacing w:line="276" w:lineRule="auto"/>
              <w:ind w:left="0"/>
            </w:pPr>
            <w:r>
              <w:t xml:space="preserve">17.3. </w:t>
            </w:r>
            <w:proofErr w:type="spellStart"/>
            <w:r>
              <w:t>În</w:t>
            </w:r>
            <w:proofErr w:type="spellEnd"/>
            <w:r>
              <w:t xml:space="preserve"> </w:t>
            </w:r>
            <w:proofErr w:type="spellStart"/>
            <w:r>
              <w:t>cazul</w:t>
            </w:r>
            <w:proofErr w:type="spellEnd"/>
            <w:r>
              <w:t xml:space="preserve"> </w:t>
            </w:r>
            <w:proofErr w:type="spellStart"/>
            <w:r>
              <w:t>litigiilor</w:t>
            </w:r>
            <w:proofErr w:type="spellEnd"/>
            <w:r>
              <w:t xml:space="preserve"> </w:t>
            </w:r>
            <w:proofErr w:type="spellStart"/>
            <w:r>
              <w:t>privind</w:t>
            </w:r>
            <w:proofErr w:type="spellEnd"/>
            <w:r>
              <w:t xml:space="preserve"> </w:t>
            </w:r>
            <w:proofErr w:type="spellStart"/>
            <w:r>
              <w:t>calitatea</w:t>
            </w:r>
            <w:proofErr w:type="spellEnd"/>
            <w:r>
              <w:t xml:space="preserve"> </w:t>
            </w:r>
            <w:proofErr w:type="spellStart"/>
            <w:r>
              <w:t>şi</w:t>
            </w:r>
            <w:proofErr w:type="spellEnd"/>
            <w:r>
              <w:t xml:space="preserve"> </w:t>
            </w:r>
            <w:proofErr w:type="spellStart"/>
            <w:r>
              <w:t>proprietăţile</w:t>
            </w:r>
            <w:proofErr w:type="spellEnd"/>
            <w:r>
              <w:t xml:space="preserve"> </w:t>
            </w:r>
            <w:proofErr w:type="spellStart"/>
            <w:r>
              <w:t>materialelor</w:t>
            </w:r>
            <w:proofErr w:type="spellEnd"/>
            <w:r>
              <w:t xml:space="preserve"> de </w:t>
            </w:r>
            <w:proofErr w:type="spellStart"/>
            <w:r>
              <w:t>construcţie</w:t>
            </w:r>
            <w:proofErr w:type="spellEnd"/>
            <w:r>
              <w:t xml:space="preserve">, </w:t>
            </w:r>
            <w:proofErr w:type="spellStart"/>
            <w:r>
              <w:t>procedurile</w:t>
            </w:r>
            <w:proofErr w:type="spellEnd"/>
            <w:r>
              <w:t xml:space="preserve"> de </w:t>
            </w:r>
            <w:proofErr w:type="spellStart"/>
            <w:r>
              <w:t>verificare</w:t>
            </w:r>
            <w:proofErr w:type="spellEnd"/>
            <w:r>
              <w:t xml:space="preserve">, </w:t>
            </w:r>
            <w:proofErr w:type="spellStart"/>
            <w:r>
              <w:t>corectitudinea</w:t>
            </w:r>
            <w:proofErr w:type="spellEnd"/>
            <w:r>
              <w:t xml:space="preserve"> </w:t>
            </w:r>
            <w:proofErr w:type="spellStart"/>
            <w:r>
              <w:t>efectuării</w:t>
            </w:r>
            <w:proofErr w:type="spellEnd"/>
            <w:r>
              <w:t xml:space="preserve"> </w:t>
            </w:r>
            <w:proofErr w:type="spellStart"/>
            <w:r>
              <w:t>probelor</w:t>
            </w:r>
            <w:proofErr w:type="spellEnd"/>
            <w:r>
              <w:t xml:space="preserve">, a </w:t>
            </w:r>
            <w:proofErr w:type="spellStart"/>
            <w:r>
              <w:t>utilajelor</w:t>
            </w:r>
            <w:proofErr w:type="spellEnd"/>
            <w:r>
              <w:t xml:space="preserve"> de </w:t>
            </w:r>
            <w:proofErr w:type="spellStart"/>
            <w:r>
              <w:t>construcţie</w:t>
            </w:r>
            <w:proofErr w:type="spellEnd"/>
            <w:r>
              <w:t xml:space="preserve"> </w:t>
            </w:r>
            <w:proofErr w:type="spellStart"/>
            <w:r>
              <w:t>folosite</w:t>
            </w:r>
            <w:proofErr w:type="spellEnd"/>
            <w:r>
              <w:t xml:space="preserve">, </w:t>
            </w:r>
            <w:proofErr w:type="spellStart"/>
            <w:r>
              <w:t>fiecare</w:t>
            </w:r>
            <w:proofErr w:type="spellEnd"/>
            <w:r>
              <w:t xml:space="preserve"> </w:t>
            </w:r>
            <w:proofErr w:type="spellStart"/>
            <w:r>
              <w:t>parte</w:t>
            </w:r>
            <w:proofErr w:type="spellEnd"/>
            <w:r>
              <w:t xml:space="preserve"> </w:t>
            </w:r>
            <w:proofErr w:type="spellStart"/>
            <w:r>
              <w:t>poate</w:t>
            </w:r>
            <w:proofErr w:type="spellEnd"/>
            <w:r>
              <w:t xml:space="preserve">, </w:t>
            </w:r>
            <w:proofErr w:type="spellStart"/>
            <w:r>
              <w:t>după</w:t>
            </w:r>
            <w:proofErr w:type="spellEnd"/>
            <w:r>
              <w:t xml:space="preserve"> o </w:t>
            </w:r>
            <w:proofErr w:type="spellStart"/>
            <w:r>
              <w:t>înştiinţare</w:t>
            </w:r>
            <w:proofErr w:type="spellEnd"/>
            <w:r>
              <w:t xml:space="preserve"> </w:t>
            </w:r>
            <w:proofErr w:type="spellStart"/>
            <w:r>
              <w:t>prealabilă</w:t>
            </w:r>
            <w:proofErr w:type="spellEnd"/>
            <w:r>
              <w:t xml:space="preserve"> a </w:t>
            </w:r>
            <w:proofErr w:type="spellStart"/>
            <w:r>
              <w:t>celeilalte</w:t>
            </w:r>
            <w:proofErr w:type="spellEnd"/>
            <w:r>
              <w:t xml:space="preserve"> </w:t>
            </w:r>
            <w:proofErr w:type="spellStart"/>
            <w:r>
              <w:t>părţi</w:t>
            </w:r>
            <w:proofErr w:type="spellEnd"/>
            <w:r>
              <w:t xml:space="preserve">, </w:t>
            </w:r>
            <w:proofErr w:type="spellStart"/>
            <w:r>
              <w:t>să</w:t>
            </w:r>
            <w:proofErr w:type="spellEnd"/>
            <w:r>
              <w:t xml:space="preserve"> </w:t>
            </w:r>
            <w:proofErr w:type="spellStart"/>
            <w:r>
              <w:t>solicite</w:t>
            </w:r>
            <w:proofErr w:type="spellEnd"/>
            <w:r>
              <w:t xml:space="preserve"> </w:t>
            </w:r>
            <w:proofErr w:type="spellStart"/>
            <w:r>
              <w:t>verificarea</w:t>
            </w:r>
            <w:proofErr w:type="spellEnd"/>
            <w:r>
              <w:t>, m</w:t>
            </w:r>
            <w:proofErr w:type="spellStart"/>
            <w:r>
              <w:rPr>
                <w:lang w:val="ro-RO"/>
              </w:rPr>
              <w:t>ăsurarea</w:t>
            </w:r>
            <w:proofErr w:type="spellEnd"/>
            <w:r>
              <w:rPr>
                <w:lang w:val="ro-RO"/>
              </w:rPr>
              <w:t xml:space="preserve"> și testarea, conform normativelor. </w:t>
            </w:r>
            <w:proofErr w:type="spellStart"/>
            <w:r>
              <w:t>Costurile</w:t>
            </w:r>
            <w:proofErr w:type="spellEnd"/>
            <w:r>
              <w:t xml:space="preserve"> </w:t>
            </w:r>
            <w:proofErr w:type="spellStart"/>
            <w:r>
              <w:t>cercetărilor</w:t>
            </w:r>
            <w:proofErr w:type="spellEnd"/>
            <w:r>
              <w:t xml:space="preserve"> </w:t>
            </w:r>
            <w:proofErr w:type="spellStart"/>
            <w:r>
              <w:t>efectuate</w:t>
            </w:r>
            <w:proofErr w:type="spellEnd"/>
            <w:r>
              <w:t xml:space="preserve"> le </w:t>
            </w:r>
            <w:proofErr w:type="spellStart"/>
            <w:r>
              <w:t>suportă</w:t>
            </w:r>
            <w:proofErr w:type="spellEnd"/>
            <w:r>
              <w:t xml:space="preserve">  </w:t>
            </w:r>
            <w:proofErr w:type="spellStart"/>
            <w:r>
              <w:t>partea</w:t>
            </w:r>
            <w:proofErr w:type="spellEnd"/>
            <w:r>
              <w:t xml:space="preserve"> a </w:t>
            </w:r>
            <w:proofErr w:type="spellStart"/>
            <w:r>
              <w:t>cărei</w:t>
            </w:r>
            <w:proofErr w:type="spellEnd"/>
            <w:r>
              <w:t xml:space="preserve"> </w:t>
            </w:r>
            <w:proofErr w:type="spellStart"/>
            <w:r>
              <w:t>culpă</w:t>
            </w:r>
            <w:proofErr w:type="spellEnd"/>
            <w:r>
              <w:t xml:space="preserve"> a </w:t>
            </w:r>
            <w:proofErr w:type="spellStart"/>
            <w:r>
              <w:t>fost</w:t>
            </w:r>
            <w:proofErr w:type="spellEnd"/>
            <w:r>
              <w:t xml:space="preserve"> </w:t>
            </w:r>
            <w:proofErr w:type="spellStart"/>
            <w:r>
              <w:t>dovedită</w:t>
            </w:r>
            <w:proofErr w:type="spellEnd"/>
            <w:r>
              <w:t>.</w:t>
            </w:r>
          </w:p>
          <w:p w14:paraId="26104550" w14:textId="77777777" w:rsidR="00E71894" w:rsidRDefault="00E71894" w:rsidP="00E71894">
            <w:pPr>
              <w:tabs>
                <w:tab w:val="left" w:pos="567"/>
              </w:tabs>
              <w:spacing w:line="276" w:lineRule="auto"/>
              <w:jc w:val="both"/>
              <w:rPr>
                <w:b/>
                <w:lang w:val="en-US"/>
              </w:rPr>
            </w:pPr>
          </w:p>
          <w:p w14:paraId="593FCA01" w14:textId="77777777" w:rsidR="00E71894" w:rsidRDefault="00E71894" w:rsidP="00E71894">
            <w:pPr>
              <w:tabs>
                <w:tab w:val="left" w:pos="567"/>
              </w:tabs>
              <w:spacing w:line="276" w:lineRule="auto"/>
              <w:jc w:val="both"/>
              <w:rPr>
                <w:b/>
                <w:lang w:val="en-US"/>
              </w:rPr>
            </w:pPr>
            <w:r>
              <w:rPr>
                <w:b/>
                <w:lang w:val="en-US"/>
              </w:rPr>
              <w:t>18. REZOLUȚIUNEA CONTRACTULUI</w:t>
            </w:r>
          </w:p>
          <w:p w14:paraId="7F356E30" w14:textId="77777777" w:rsidR="00E71894" w:rsidRDefault="00E71894" w:rsidP="00E71894">
            <w:pPr>
              <w:pStyle w:val="NormalWeb"/>
              <w:tabs>
                <w:tab w:val="left" w:pos="567"/>
              </w:tabs>
              <w:spacing w:line="276" w:lineRule="auto"/>
              <w:rPr>
                <w:lang w:val="en-US"/>
              </w:rPr>
            </w:pPr>
            <w:r>
              <w:rPr>
                <w:lang w:val="en-US"/>
              </w:rPr>
              <w:t xml:space="preserve">18.1. </w:t>
            </w:r>
            <w:proofErr w:type="spellStart"/>
            <w:r>
              <w:rPr>
                <w:lang w:val="en-US"/>
              </w:rPr>
              <w:t>Antreprenorul</w:t>
            </w:r>
            <w:proofErr w:type="spellEnd"/>
            <w:r>
              <w:rPr>
                <w:lang w:val="en-US"/>
              </w:rPr>
              <w:t xml:space="preserve"> </w:t>
            </w:r>
            <w:proofErr w:type="spellStart"/>
            <w:r>
              <w:rPr>
                <w:lang w:val="en-US"/>
              </w:rPr>
              <w:t>poate</w:t>
            </w:r>
            <w:proofErr w:type="spellEnd"/>
            <w:r>
              <w:rPr>
                <w:lang w:val="en-US"/>
              </w:rPr>
              <w:t xml:space="preserve"> cere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dacă</w:t>
            </w:r>
            <w:proofErr w:type="spellEnd"/>
            <w:r>
              <w:rPr>
                <w:lang w:val="en-US"/>
              </w:rPr>
              <w:t xml:space="preserve">: </w:t>
            </w:r>
          </w:p>
          <w:p w14:paraId="3FD121DF" w14:textId="77777777" w:rsidR="00E71894" w:rsidRDefault="00E71894" w:rsidP="00E71894">
            <w:pPr>
              <w:tabs>
                <w:tab w:val="left" w:pos="1276"/>
              </w:tabs>
              <w:spacing w:line="276" w:lineRule="auto"/>
              <w:jc w:val="both"/>
              <w:rPr>
                <w:lang w:val="en-US"/>
              </w:rPr>
            </w:pPr>
            <w:r>
              <w:rPr>
                <w:lang w:val="en-US"/>
              </w:rPr>
              <w:t xml:space="preserve">a) Beneficiarul nu-şi îndeplineşte o obligaţie care este în sarcina sa şi prin aceasta pune Antreprenorul în situaţia de a nu putea executa lucrarea; </w:t>
            </w:r>
          </w:p>
          <w:p w14:paraId="550D3A5B" w14:textId="77777777" w:rsidR="00E71894" w:rsidRDefault="00E71894" w:rsidP="00E71894">
            <w:pPr>
              <w:numPr>
                <w:ilvl w:val="0"/>
                <w:numId w:val="43"/>
              </w:numPr>
              <w:tabs>
                <w:tab w:val="left" w:pos="1276"/>
              </w:tabs>
              <w:spacing w:line="276" w:lineRule="auto"/>
              <w:ind w:left="0" w:hanging="425"/>
              <w:jc w:val="both"/>
              <w:rPr>
                <w:lang w:val="en-US"/>
              </w:rPr>
            </w:pPr>
            <w:r>
              <w:rPr>
                <w:lang w:val="en-US"/>
              </w:rPr>
              <w:t xml:space="preserve">b) Beneficiarul nu onorează o plată scadentă mai mult de 3 luni; </w:t>
            </w:r>
          </w:p>
          <w:p w14:paraId="7784A6CC" w14:textId="77777777" w:rsidR="00E71894" w:rsidRDefault="00E71894" w:rsidP="00E71894">
            <w:pPr>
              <w:pStyle w:val="Listparagraf"/>
              <w:numPr>
                <w:ilvl w:val="0"/>
                <w:numId w:val="44"/>
              </w:numPr>
              <w:tabs>
                <w:tab w:val="clear" w:pos="1134"/>
                <w:tab w:val="left" w:pos="1276"/>
              </w:tabs>
              <w:spacing w:line="276" w:lineRule="auto"/>
              <w:ind w:left="0"/>
              <w:contextualSpacing/>
            </w:pPr>
            <w:r>
              <w:t xml:space="preserve">c) </w:t>
            </w:r>
            <w:proofErr w:type="spellStart"/>
            <w:r>
              <w:t>Beneficiarul</w:t>
            </w:r>
            <w:proofErr w:type="spellEnd"/>
            <w:r>
              <w:t xml:space="preserve"> </w:t>
            </w:r>
            <w:proofErr w:type="spellStart"/>
            <w:r>
              <w:t>notifică</w:t>
            </w:r>
            <w:proofErr w:type="spellEnd"/>
            <w:r>
              <w:t xml:space="preserve"> </w:t>
            </w:r>
            <w:proofErr w:type="spellStart"/>
            <w:r>
              <w:t>Antreprenorul</w:t>
            </w:r>
            <w:proofErr w:type="spellEnd"/>
            <w:r>
              <w:t xml:space="preserve"> </w:t>
            </w:r>
            <w:proofErr w:type="spellStart"/>
            <w:r>
              <w:t>că</w:t>
            </w:r>
            <w:proofErr w:type="spellEnd"/>
            <w:r>
              <w:t xml:space="preserve"> </w:t>
            </w:r>
            <w:proofErr w:type="spellStart"/>
            <w:r>
              <w:t>datorită</w:t>
            </w:r>
            <w:proofErr w:type="spellEnd"/>
            <w:r>
              <w:t xml:space="preserve"> </w:t>
            </w:r>
            <w:proofErr w:type="spellStart"/>
            <w:r>
              <w:t>unor</w:t>
            </w:r>
            <w:proofErr w:type="spellEnd"/>
            <w:r>
              <w:t xml:space="preserve"> </w:t>
            </w:r>
            <w:proofErr w:type="spellStart"/>
            <w:r>
              <w:t>conjuncturi</w:t>
            </w:r>
            <w:proofErr w:type="spellEnd"/>
            <w:r>
              <w:t xml:space="preserve"> </w:t>
            </w:r>
            <w:proofErr w:type="spellStart"/>
            <w:r>
              <w:t>economice</w:t>
            </w:r>
            <w:proofErr w:type="spellEnd"/>
            <w:r>
              <w:t xml:space="preserve"> din motive </w:t>
            </w:r>
            <w:proofErr w:type="spellStart"/>
            <w:r>
              <w:t>neimputabile</w:t>
            </w:r>
            <w:proofErr w:type="spellEnd"/>
            <w:r>
              <w:t xml:space="preserve"> </w:t>
            </w:r>
            <w:proofErr w:type="spellStart"/>
            <w:r>
              <w:t>Beneficiarului</w:t>
            </w:r>
            <w:proofErr w:type="spellEnd"/>
            <w:r>
              <w:t xml:space="preserve">, </w:t>
            </w:r>
            <w:proofErr w:type="spellStart"/>
            <w:r>
              <w:t>este</w:t>
            </w:r>
            <w:proofErr w:type="spellEnd"/>
            <w:r>
              <w:t xml:space="preserve"> </w:t>
            </w:r>
            <w:proofErr w:type="spellStart"/>
            <w:r>
              <w:t>în</w:t>
            </w:r>
            <w:proofErr w:type="spellEnd"/>
            <w:r>
              <w:t xml:space="preserve"> </w:t>
            </w:r>
            <w:proofErr w:type="spellStart"/>
            <w:r>
              <w:t>imposibilitate</w:t>
            </w:r>
            <w:proofErr w:type="spellEnd"/>
            <w:r>
              <w:t xml:space="preserve"> de a continua </w:t>
            </w:r>
            <w:proofErr w:type="spellStart"/>
            <w:r>
              <w:t>îndeplinirea</w:t>
            </w:r>
            <w:proofErr w:type="spellEnd"/>
            <w:r>
              <w:t xml:space="preserve"> </w:t>
            </w:r>
            <w:proofErr w:type="spellStart"/>
            <w:r>
              <w:t>obligaţiunilor</w:t>
            </w:r>
            <w:proofErr w:type="spellEnd"/>
            <w:r>
              <w:t xml:space="preserve"> </w:t>
            </w:r>
            <w:proofErr w:type="spellStart"/>
            <w:r>
              <w:t>contractuale</w:t>
            </w:r>
            <w:proofErr w:type="spellEnd"/>
            <w:r>
              <w:t xml:space="preserve">. </w:t>
            </w:r>
          </w:p>
          <w:p w14:paraId="36FFD5F9"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 xml:space="preserve">18.2.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cere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dacă</w:t>
            </w:r>
            <w:proofErr w:type="spellEnd"/>
            <w:r>
              <w:rPr>
                <w:lang w:val="en-US"/>
              </w:rPr>
              <w:t xml:space="preserve">: </w:t>
            </w:r>
          </w:p>
          <w:p w14:paraId="0FC080A9" w14:textId="77777777" w:rsidR="00E71894" w:rsidRDefault="00E71894" w:rsidP="00E71894">
            <w:pPr>
              <w:pStyle w:val="Listparagraf"/>
              <w:numPr>
                <w:ilvl w:val="0"/>
                <w:numId w:val="44"/>
              </w:numPr>
              <w:tabs>
                <w:tab w:val="clear" w:pos="1134"/>
                <w:tab w:val="left" w:pos="1276"/>
              </w:tabs>
              <w:spacing w:line="276" w:lineRule="auto"/>
              <w:ind w:left="0"/>
              <w:contextualSpacing/>
            </w:pPr>
            <w:r>
              <w:t xml:space="preserve">a) </w:t>
            </w:r>
            <w:proofErr w:type="spellStart"/>
            <w:r>
              <w:t>Antreprenorul</w:t>
            </w:r>
            <w:proofErr w:type="spellEnd"/>
            <w:r>
              <w:t xml:space="preserve"> se </w:t>
            </w:r>
            <w:proofErr w:type="spellStart"/>
            <w:r>
              <w:t>află</w:t>
            </w:r>
            <w:proofErr w:type="spellEnd"/>
            <w:r>
              <w:t xml:space="preserve"> </w:t>
            </w:r>
            <w:proofErr w:type="spellStart"/>
            <w:r>
              <w:t>în</w:t>
            </w:r>
            <w:proofErr w:type="spellEnd"/>
            <w:r>
              <w:t xml:space="preserve"> incapacitate de </w:t>
            </w:r>
            <w:proofErr w:type="spellStart"/>
            <w:r>
              <w:t>plată</w:t>
            </w:r>
            <w:proofErr w:type="spellEnd"/>
            <w:r>
              <w:t xml:space="preserve">, </w:t>
            </w:r>
            <w:proofErr w:type="spellStart"/>
            <w:r>
              <w:t>lichidare</w:t>
            </w:r>
            <w:proofErr w:type="spellEnd"/>
            <w:r>
              <w:t xml:space="preserve"> </w:t>
            </w:r>
            <w:proofErr w:type="spellStart"/>
            <w:r>
              <w:t>sau</w:t>
            </w:r>
            <w:proofErr w:type="spellEnd"/>
            <w:r>
              <w:t xml:space="preserve"> </w:t>
            </w:r>
            <w:proofErr w:type="spellStart"/>
            <w:r>
              <w:t>bunurile</w:t>
            </w:r>
            <w:proofErr w:type="spellEnd"/>
            <w:r>
              <w:t xml:space="preserve"> </w:t>
            </w:r>
            <w:proofErr w:type="spellStart"/>
            <w:r>
              <w:t>acestuia</w:t>
            </w:r>
            <w:proofErr w:type="spellEnd"/>
            <w:r>
              <w:t xml:space="preserve"> sunt </w:t>
            </w:r>
            <w:proofErr w:type="spellStart"/>
            <w:r>
              <w:t>subsechestru</w:t>
            </w:r>
            <w:proofErr w:type="spellEnd"/>
            <w:r>
              <w:t>;</w:t>
            </w:r>
          </w:p>
          <w:p w14:paraId="671486A5" w14:textId="77777777" w:rsidR="00E71894" w:rsidRDefault="00E71894" w:rsidP="00E71894">
            <w:pPr>
              <w:pStyle w:val="Listparagraf"/>
              <w:numPr>
                <w:ilvl w:val="0"/>
                <w:numId w:val="44"/>
              </w:numPr>
              <w:tabs>
                <w:tab w:val="clear" w:pos="1134"/>
                <w:tab w:val="left" w:pos="1276"/>
              </w:tabs>
              <w:spacing w:line="276" w:lineRule="auto"/>
              <w:ind w:left="0"/>
              <w:contextualSpacing/>
            </w:pPr>
            <w:r>
              <w:t xml:space="preserve">b) </w:t>
            </w:r>
            <w:proofErr w:type="spellStart"/>
            <w:r>
              <w:t>Antreprenorul</w:t>
            </w:r>
            <w:proofErr w:type="spellEnd"/>
            <w:r>
              <w:t xml:space="preserve"> nu </w:t>
            </w:r>
            <w:proofErr w:type="spellStart"/>
            <w:r>
              <w:t>începe</w:t>
            </w:r>
            <w:proofErr w:type="spellEnd"/>
            <w:r>
              <w:t xml:space="preserve"> </w:t>
            </w:r>
            <w:proofErr w:type="spellStart"/>
            <w:r>
              <w:t>lucrările</w:t>
            </w:r>
            <w:proofErr w:type="spellEnd"/>
            <w:r>
              <w:t xml:space="preserve"> </w:t>
            </w:r>
            <w:proofErr w:type="spellStart"/>
            <w:r>
              <w:t>fără</w:t>
            </w:r>
            <w:proofErr w:type="spellEnd"/>
            <w:r>
              <w:t xml:space="preserve"> </w:t>
            </w:r>
            <w:proofErr w:type="spellStart"/>
            <w:r>
              <w:t>să</w:t>
            </w:r>
            <w:proofErr w:type="spellEnd"/>
            <w:r>
              <w:t xml:space="preserve"> </w:t>
            </w:r>
            <w:proofErr w:type="spellStart"/>
            <w:r>
              <w:t>aibă</w:t>
            </w:r>
            <w:proofErr w:type="spellEnd"/>
            <w:r>
              <w:t xml:space="preserve"> un </w:t>
            </w:r>
            <w:proofErr w:type="spellStart"/>
            <w:r>
              <w:t>motiv</w:t>
            </w:r>
            <w:proofErr w:type="spellEnd"/>
            <w:r>
              <w:t xml:space="preserve"> </w:t>
            </w:r>
            <w:proofErr w:type="spellStart"/>
            <w:r>
              <w:t>justificat</w:t>
            </w:r>
            <w:proofErr w:type="spellEnd"/>
            <w:r>
              <w:t xml:space="preserve"> </w:t>
            </w:r>
            <w:proofErr w:type="spellStart"/>
            <w:r>
              <w:t>sau</w:t>
            </w:r>
            <w:proofErr w:type="spellEnd"/>
            <w:r>
              <w:t xml:space="preserve"> nu </w:t>
            </w:r>
            <w:proofErr w:type="spellStart"/>
            <w:r>
              <w:t>reia</w:t>
            </w:r>
            <w:proofErr w:type="spellEnd"/>
            <w:r>
              <w:t xml:space="preserve"> </w:t>
            </w:r>
            <w:proofErr w:type="spellStart"/>
            <w:r>
              <w:t>lucrările</w:t>
            </w:r>
            <w:proofErr w:type="spellEnd"/>
            <w:r>
              <w:t xml:space="preserve"> </w:t>
            </w:r>
            <w:proofErr w:type="spellStart"/>
            <w:r>
              <w:t>suspendate</w:t>
            </w:r>
            <w:proofErr w:type="spellEnd"/>
            <w:r>
              <w:t xml:space="preserve">, </w:t>
            </w:r>
            <w:proofErr w:type="spellStart"/>
            <w:r>
              <w:t>în</w:t>
            </w:r>
            <w:proofErr w:type="spellEnd"/>
            <w:r>
              <w:t xml:space="preserve"> </w:t>
            </w:r>
            <w:proofErr w:type="spellStart"/>
            <w:r>
              <w:t>termenul</w:t>
            </w:r>
            <w:proofErr w:type="spellEnd"/>
            <w:r>
              <w:t xml:space="preserve"> </w:t>
            </w:r>
            <w:proofErr w:type="spellStart"/>
            <w:r>
              <w:t>stabilit</w:t>
            </w:r>
            <w:proofErr w:type="spellEnd"/>
            <w:r>
              <w:t xml:space="preserve"> de la </w:t>
            </w:r>
            <w:proofErr w:type="spellStart"/>
            <w:r>
              <w:t>primirea</w:t>
            </w:r>
            <w:proofErr w:type="spellEnd"/>
            <w:r>
              <w:t xml:space="preserve"> </w:t>
            </w:r>
            <w:proofErr w:type="spellStart"/>
            <w:r>
              <w:t>dispoziţiei</w:t>
            </w:r>
            <w:proofErr w:type="spellEnd"/>
            <w:r>
              <w:t xml:space="preserve"> </w:t>
            </w:r>
            <w:proofErr w:type="spellStart"/>
            <w:r>
              <w:t>scrise</w:t>
            </w:r>
            <w:proofErr w:type="spellEnd"/>
            <w:r>
              <w:t xml:space="preserve"> de </w:t>
            </w:r>
            <w:proofErr w:type="spellStart"/>
            <w:r>
              <w:t>începere</w:t>
            </w:r>
            <w:proofErr w:type="spellEnd"/>
            <w:r>
              <w:t>/</w:t>
            </w:r>
            <w:proofErr w:type="spellStart"/>
            <w:r>
              <w:t>reîncepere</w:t>
            </w:r>
            <w:proofErr w:type="spellEnd"/>
            <w:r>
              <w:t xml:space="preserve"> a </w:t>
            </w:r>
            <w:proofErr w:type="spellStart"/>
            <w:r>
              <w:t>lucrărilor</w:t>
            </w:r>
            <w:proofErr w:type="spellEnd"/>
            <w:r>
              <w:t xml:space="preserve">; </w:t>
            </w:r>
          </w:p>
          <w:p w14:paraId="197E4B13" w14:textId="77777777" w:rsidR="00E71894" w:rsidRDefault="00E71894" w:rsidP="00E71894">
            <w:pPr>
              <w:pStyle w:val="Listparagraf"/>
              <w:numPr>
                <w:ilvl w:val="0"/>
                <w:numId w:val="44"/>
              </w:numPr>
              <w:tabs>
                <w:tab w:val="clear" w:pos="1134"/>
                <w:tab w:val="left" w:pos="1276"/>
              </w:tabs>
              <w:spacing w:line="276" w:lineRule="auto"/>
              <w:ind w:left="0"/>
              <w:contextualSpacing/>
            </w:pPr>
            <w:r>
              <w:t xml:space="preserve">c) </w:t>
            </w:r>
            <w:proofErr w:type="spellStart"/>
            <w:r>
              <w:t>Antreprenorul</w:t>
            </w:r>
            <w:proofErr w:type="spellEnd"/>
            <w:r>
              <w:t xml:space="preserve"> nu a </w:t>
            </w:r>
            <w:proofErr w:type="spellStart"/>
            <w:r>
              <w:t>îndepărtat</w:t>
            </w:r>
            <w:proofErr w:type="spellEnd"/>
            <w:r>
              <w:t xml:space="preserve"> </w:t>
            </w:r>
            <w:proofErr w:type="spellStart"/>
            <w:r>
              <w:t>materialele</w:t>
            </w:r>
            <w:proofErr w:type="spellEnd"/>
            <w:r>
              <w:t xml:space="preserve"> </w:t>
            </w:r>
            <w:proofErr w:type="spellStart"/>
            <w:r>
              <w:t>necorespunzătoare</w:t>
            </w:r>
            <w:proofErr w:type="spellEnd"/>
            <w:r>
              <w:t xml:space="preserve"> de pe </w:t>
            </w:r>
            <w:proofErr w:type="spellStart"/>
            <w:r>
              <w:t>şantier</w:t>
            </w:r>
            <w:proofErr w:type="spellEnd"/>
            <w:r>
              <w:t xml:space="preserve"> </w:t>
            </w:r>
            <w:proofErr w:type="spellStart"/>
            <w:r>
              <w:t>sau</w:t>
            </w:r>
            <w:proofErr w:type="spellEnd"/>
            <w:r>
              <w:t xml:space="preserve"> nu a </w:t>
            </w:r>
            <w:proofErr w:type="spellStart"/>
            <w:r>
              <w:t>refăcut</w:t>
            </w:r>
            <w:proofErr w:type="spellEnd"/>
            <w:r>
              <w:t xml:space="preserve"> o </w:t>
            </w:r>
            <w:proofErr w:type="spellStart"/>
            <w:r>
              <w:t>lucrare</w:t>
            </w:r>
            <w:proofErr w:type="spellEnd"/>
            <w:r>
              <w:t xml:space="preserve"> </w:t>
            </w:r>
            <w:proofErr w:type="spellStart"/>
            <w:r>
              <w:t>în</w:t>
            </w:r>
            <w:proofErr w:type="spellEnd"/>
            <w:r>
              <w:t xml:space="preserve"> </w:t>
            </w:r>
            <w:proofErr w:type="spellStart"/>
            <w:r>
              <w:t>termenul</w:t>
            </w:r>
            <w:proofErr w:type="spellEnd"/>
            <w:r>
              <w:t xml:space="preserve"> </w:t>
            </w:r>
            <w:proofErr w:type="spellStart"/>
            <w:r>
              <w:t>stabilit</w:t>
            </w:r>
            <w:proofErr w:type="spellEnd"/>
            <w:r>
              <w:t xml:space="preserve"> de </w:t>
            </w:r>
            <w:proofErr w:type="spellStart"/>
            <w:r>
              <w:t>către</w:t>
            </w:r>
            <w:proofErr w:type="spellEnd"/>
            <w:r>
              <w:t xml:space="preserve"> </w:t>
            </w:r>
            <w:proofErr w:type="spellStart"/>
            <w:r>
              <w:t>beneficiar</w:t>
            </w:r>
            <w:proofErr w:type="spellEnd"/>
            <w:r>
              <w:t>;</w:t>
            </w:r>
          </w:p>
          <w:p w14:paraId="1D12D74B" w14:textId="77777777" w:rsidR="00E71894" w:rsidRDefault="00E71894" w:rsidP="00E71894">
            <w:pPr>
              <w:pStyle w:val="Listparagraf"/>
              <w:numPr>
                <w:ilvl w:val="0"/>
                <w:numId w:val="44"/>
              </w:numPr>
              <w:tabs>
                <w:tab w:val="clear" w:pos="1134"/>
                <w:tab w:val="left" w:pos="1276"/>
              </w:tabs>
              <w:spacing w:line="276" w:lineRule="auto"/>
              <w:ind w:left="0"/>
              <w:contextualSpacing/>
            </w:pPr>
            <w:r>
              <w:t xml:space="preserve">d) </w:t>
            </w:r>
            <w:proofErr w:type="spellStart"/>
            <w:r>
              <w:t>Antreprenorul</w:t>
            </w:r>
            <w:proofErr w:type="spellEnd"/>
            <w:r>
              <w:t xml:space="preserve"> nu </w:t>
            </w:r>
            <w:proofErr w:type="spellStart"/>
            <w:r>
              <w:t>furnizează</w:t>
            </w:r>
            <w:proofErr w:type="spellEnd"/>
            <w:r>
              <w:t>/</w:t>
            </w:r>
            <w:proofErr w:type="spellStart"/>
            <w:r>
              <w:t>menține</w:t>
            </w:r>
            <w:proofErr w:type="spellEnd"/>
            <w:r>
              <w:t xml:space="preserve"> </w:t>
            </w:r>
            <w:proofErr w:type="spellStart"/>
            <w:r>
              <w:t>garanția</w:t>
            </w:r>
            <w:proofErr w:type="spellEnd"/>
            <w:r>
              <w:t xml:space="preserve"> de </w:t>
            </w:r>
            <w:proofErr w:type="spellStart"/>
            <w:r>
              <w:t>bună</w:t>
            </w:r>
            <w:proofErr w:type="spellEnd"/>
            <w:r>
              <w:t xml:space="preserve"> </w:t>
            </w:r>
            <w:proofErr w:type="spellStart"/>
            <w:r>
              <w:t>execuție</w:t>
            </w:r>
            <w:proofErr w:type="spellEnd"/>
            <w:r>
              <w:t xml:space="preserve"> </w:t>
            </w:r>
            <w:proofErr w:type="spellStart"/>
            <w:r>
              <w:t>în</w:t>
            </w:r>
            <w:proofErr w:type="spellEnd"/>
            <w:r>
              <w:t xml:space="preserve"> </w:t>
            </w:r>
            <w:proofErr w:type="spellStart"/>
            <w:r>
              <w:t>condițiile</w:t>
            </w:r>
            <w:proofErr w:type="spellEnd"/>
            <w:r>
              <w:t xml:space="preserve"> solicitate </w:t>
            </w:r>
            <w:proofErr w:type="spellStart"/>
            <w:r>
              <w:t>prin</w:t>
            </w:r>
            <w:proofErr w:type="spellEnd"/>
            <w:r>
              <w:t xml:space="preserve"> </w:t>
            </w:r>
            <w:proofErr w:type="spellStart"/>
            <w:r>
              <w:t>prezentul</w:t>
            </w:r>
            <w:proofErr w:type="spellEnd"/>
            <w:r>
              <w:t xml:space="preserve"> contract;</w:t>
            </w:r>
          </w:p>
          <w:p w14:paraId="76DA2558" w14:textId="77777777" w:rsidR="00E71894" w:rsidRDefault="00E71894" w:rsidP="00E71894">
            <w:pPr>
              <w:pStyle w:val="Listparagraf"/>
              <w:numPr>
                <w:ilvl w:val="0"/>
                <w:numId w:val="44"/>
              </w:numPr>
              <w:tabs>
                <w:tab w:val="clear" w:pos="1134"/>
                <w:tab w:val="left" w:pos="1276"/>
              </w:tabs>
              <w:spacing w:line="276" w:lineRule="auto"/>
              <w:ind w:left="0"/>
              <w:contextualSpacing/>
            </w:pPr>
            <w:r>
              <w:t xml:space="preserve">e) </w:t>
            </w:r>
            <w:proofErr w:type="spellStart"/>
            <w:r>
              <w:t>Antreprenorul</w:t>
            </w:r>
            <w:proofErr w:type="spellEnd"/>
            <w:r>
              <w:t xml:space="preserve"> </w:t>
            </w:r>
            <w:proofErr w:type="spellStart"/>
            <w:r>
              <w:t>notifică</w:t>
            </w:r>
            <w:proofErr w:type="spellEnd"/>
            <w:r>
              <w:t xml:space="preserve"> </w:t>
            </w:r>
            <w:proofErr w:type="spellStart"/>
            <w:r>
              <w:t>Beneficiarul</w:t>
            </w:r>
            <w:proofErr w:type="spellEnd"/>
            <w:r>
              <w:t xml:space="preserve"> </w:t>
            </w:r>
            <w:proofErr w:type="spellStart"/>
            <w:r>
              <w:t>că</w:t>
            </w:r>
            <w:proofErr w:type="spellEnd"/>
            <w:r>
              <w:t xml:space="preserve"> </w:t>
            </w:r>
            <w:proofErr w:type="spellStart"/>
            <w:r>
              <w:t>datorită</w:t>
            </w:r>
            <w:proofErr w:type="spellEnd"/>
            <w:r>
              <w:t xml:space="preserve"> </w:t>
            </w:r>
            <w:proofErr w:type="spellStart"/>
            <w:r>
              <w:t>unor</w:t>
            </w:r>
            <w:proofErr w:type="spellEnd"/>
            <w:r>
              <w:t xml:space="preserve"> </w:t>
            </w:r>
            <w:proofErr w:type="spellStart"/>
            <w:r>
              <w:t>conjuncturi</w:t>
            </w:r>
            <w:proofErr w:type="spellEnd"/>
            <w:r>
              <w:t xml:space="preserve"> </w:t>
            </w:r>
            <w:proofErr w:type="spellStart"/>
            <w:r>
              <w:t>economice</w:t>
            </w:r>
            <w:proofErr w:type="spellEnd"/>
            <w:r>
              <w:t xml:space="preserve"> din motive </w:t>
            </w:r>
            <w:proofErr w:type="spellStart"/>
            <w:r>
              <w:t>neimputabile</w:t>
            </w:r>
            <w:proofErr w:type="spellEnd"/>
            <w:r>
              <w:t xml:space="preserve"> </w:t>
            </w:r>
            <w:proofErr w:type="spellStart"/>
            <w:r>
              <w:t>Antreprenorului</w:t>
            </w:r>
            <w:proofErr w:type="spellEnd"/>
            <w:r>
              <w:t xml:space="preserve">, </w:t>
            </w:r>
            <w:proofErr w:type="spellStart"/>
            <w:r>
              <w:t>este</w:t>
            </w:r>
            <w:proofErr w:type="spellEnd"/>
            <w:r>
              <w:t xml:space="preserve"> </w:t>
            </w:r>
            <w:proofErr w:type="spellStart"/>
            <w:r>
              <w:t>în</w:t>
            </w:r>
            <w:proofErr w:type="spellEnd"/>
            <w:r>
              <w:t xml:space="preserve"> </w:t>
            </w:r>
            <w:proofErr w:type="spellStart"/>
            <w:r>
              <w:t>imposibilitate</w:t>
            </w:r>
            <w:proofErr w:type="spellEnd"/>
            <w:r>
              <w:t xml:space="preserve"> de a continua </w:t>
            </w:r>
            <w:proofErr w:type="spellStart"/>
            <w:r>
              <w:t>îndeplinirea</w:t>
            </w:r>
            <w:proofErr w:type="spellEnd"/>
            <w:r>
              <w:t xml:space="preserve"> </w:t>
            </w:r>
            <w:proofErr w:type="spellStart"/>
            <w:r>
              <w:t>obligaţiunilor</w:t>
            </w:r>
            <w:proofErr w:type="spellEnd"/>
            <w:r>
              <w:t xml:space="preserve"> </w:t>
            </w:r>
            <w:proofErr w:type="spellStart"/>
            <w:r>
              <w:t>contractuale</w:t>
            </w:r>
            <w:proofErr w:type="spellEnd"/>
            <w:r>
              <w:t xml:space="preserve">. </w:t>
            </w:r>
          </w:p>
          <w:p w14:paraId="29D79DA7" w14:textId="77777777" w:rsidR="00E71894" w:rsidRDefault="00E71894" w:rsidP="00E71894">
            <w:pPr>
              <w:pStyle w:val="Listparagraf"/>
              <w:numPr>
                <w:ilvl w:val="0"/>
                <w:numId w:val="44"/>
              </w:numPr>
              <w:tabs>
                <w:tab w:val="clear" w:pos="1134"/>
                <w:tab w:val="left" w:pos="1276"/>
              </w:tabs>
              <w:spacing w:line="276" w:lineRule="auto"/>
              <w:ind w:left="0"/>
              <w:contextualSpacing/>
            </w:pPr>
            <w:r>
              <w:t xml:space="preserve">18.3. </w:t>
            </w:r>
            <w:proofErr w:type="spellStart"/>
            <w:r>
              <w:t>Contractul</w:t>
            </w:r>
            <w:proofErr w:type="spellEnd"/>
            <w:r>
              <w:t xml:space="preserve"> </w:t>
            </w:r>
            <w:proofErr w:type="spellStart"/>
            <w:r>
              <w:t>poate</w:t>
            </w:r>
            <w:proofErr w:type="spellEnd"/>
            <w:r>
              <w:t xml:space="preserve"> fi </w:t>
            </w:r>
            <w:proofErr w:type="spellStart"/>
            <w:r>
              <w:t>reziliat</w:t>
            </w:r>
            <w:proofErr w:type="spellEnd"/>
            <w:r>
              <w:t xml:space="preserve"> cu </w:t>
            </w:r>
            <w:proofErr w:type="spellStart"/>
            <w:r>
              <w:t>efecte</w:t>
            </w:r>
            <w:proofErr w:type="spellEnd"/>
            <w:r>
              <w:t xml:space="preserve"> </w:t>
            </w:r>
            <w:proofErr w:type="spellStart"/>
            <w:r>
              <w:t>depline</w:t>
            </w:r>
            <w:proofErr w:type="spellEnd"/>
            <w:r>
              <w:t xml:space="preserve">, </w:t>
            </w:r>
            <w:proofErr w:type="spellStart"/>
            <w:r>
              <w:t>după</w:t>
            </w:r>
            <w:proofErr w:type="spellEnd"/>
            <w:r>
              <w:t xml:space="preserve"> </w:t>
            </w:r>
            <w:proofErr w:type="spellStart"/>
            <w:r>
              <w:t>acordarea</w:t>
            </w:r>
            <w:proofErr w:type="spellEnd"/>
            <w:r>
              <w:t xml:space="preserve"> </w:t>
            </w:r>
            <w:proofErr w:type="spellStart"/>
            <w:r>
              <w:t>unui</w:t>
            </w:r>
            <w:proofErr w:type="spellEnd"/>
            <w:r>
              <w:t xml:space="preserve"> </w:t>
            </w:r>
            <w:proofErr w:type="spellStart"/>
            <w:r>
              <w:t>preaviz</w:t>
            </w:r>
            <w:proofErr w:type="spellEnd"/>
            <w:r>
              <w:t xml:space="preserve"> de 15 </w:t>
            </w:r>
            <w:proofErr w:type="spellStart"/>
            <w:r>
              <w:t>zile</w:t>
            </w:r>
            <w:proofErr w:type="spellEnd"/>
            <w:r>
              <w:t xml:space="preserve">. </w:t>
            </w:r>
            <w:proofErr w:type="spellStart"/>
            <w:r>
              <w:t>Dacă</w:t>
            </w:r>
            <w:proofErr w:type="spellEnd"/>
            <w:r>
              <w:t xml:space="preserve"> </w:t>
            </w:r>
            <w:proofErr w:type="spellStart"/>
            <w:r>
              <w:t>înainte</w:t>
            </w:r>
            <w:proofErr w:type="spellEnd"/>
            <w:r>
              <w:t xml:space="preserve"> de </w:t>
            </w:r>
            <w:proofErr w:type="spellStart"/>
            <w:r>
              <w:t>expirarea</w:t>
            </w:r>
            <w:proofErr w:type="spellEnd"/>
            <w:r>
              <w:t xml:space="preserve"> </w:t>
            </w:r>
            <w:proofErr w:type="spellStart"/>
            <w:r>
              <w:t>termenului</w:t>
            </w:r>
            <w:proofErr w:type="spellEnd"/>
            <w:r>
              <w:t xml:space="preserve"> de </w:t>
            </w:r>
            <w:proofErr w:type="spellStart"/>
            <w:r>
              <w:t>preaviz</w:t>
            </w:r>
            <w:proofErr w:type="spellEnd"/>
            <w:r>
              <w:t xml:space="preserve">, </w:t>
            </w:r>
            <w:proofErr w:type="spellStart"/>
            <w:r>
              <w:t>situațiile</w:t>
            </w:r>
            <w:proofErr w:type="spellEnd"/>
            <w:r>
              <w:t xml:space="preserve"> invocate ca </w:t>
            </w:r>
            <w:proofErr w:type="spellStart"/>
            <w:r>
              <w:t>motiv</w:t>
            </w:r>
            <w:proofErr w:type="spellEnd"/>
            <w:r>
              <w:t xml:space="preserve"> al </w:t>
            </w:r>
            <w:proofErr w:type="spellStart"/>
            <w:r>
              <w:t>rezilierii</w:t>
            </w:r>
            <w:proofErr w:type="spellEnd"/>
            <w:r>
              <w:t xml:space="preserve"> sunt remediate, </w:t>
            </w:r>
            <w:proofErr w:type="spellStart"/>
            <w:r>
              <w:t>înștiințarea</w:t>
            </w:r>
            <w:proofErr w:type="spellEnd"/>
            <w:r>
              <w:t xml:space="preserve"> </w:t>
            </w:r>
            <w:proofErr w:type="spellStart"/>
            <w:r>
              <w:t>încetează</w:t>
            </w:r>
            <w:proofErr w:type="spellEnd"/>
            <w:r>
              <w:t xml:space="preserve"> </w:t>
            </w:r>
            <w:proofErr w:type="spellStart"/>
            <w:r>
              <w:t>să</w:t>
            </w:r>
            <w:proofErr w:type="spellEnd"/>
            <w:r>
              <w:t xml:space="preserve"> </w:t>
            </w:r>
            <w:proofErr w:type="spellStart"/>
            <w:r>
              <w:t>aibă</w:t>
            </w:r>
            <w:proofErr w:type="spellEnd"/>
            <w:r>
              <w:t xml:space="preserve"> </w:t>
            </w:r>
            <w:proofErr w:type="spellStart"/>
            <w:r>
              <w:t>efect</w:t>
            </w:r>
            <w:proofErr w:type="spellEnd"/>
            <w:r>
              <w:t xml:space="preserve">, </w:t>
            </w:r>
            <w:proofErr w:type="spellStart"/>
            <w:r>
              <w:t>iar</w:t>
            </w:r>
            <w:proofErr w:type="spellEnd"/>
            <w:r>
              <w:t xml:space="preserve"> </w:t>
            </w:r>
            <w:proofErr w:type="spellStart"/>
            <w:r>
              <w:t>partea</w:t>
            </w:r>
            <w:proofErr w:type="spellEnd"/>
            <w:r>
              <w:t xml:space="preserve"> </w:t>
            </w:r>
            <w:proofErr w:type="spellStart"/>
            <w:r>
              <w:t>solicitantă</w:t>
            </w:r>
            <w:proofErr w:type="spellEnd"/>
            <w:r>
              <w:t xml:space="preserve"> nu </w:t>
            </w:r>
            <w:proofErr w:type="spellStart"/>
            <w:r>
              <w:t>va</w:t>
            </w:r>
            <w:proofErr w:type="spellEnd"/>
            <w:r>
              <w:t xml:space="preserve"> </w:t>
            </w:r>
            <w:proofErr w:type="spellStart"/>
            <w:r>
              <w:t>mai</w:t>
            </w:r>
            <w:proofErr w:type="spellEnd"/>
            <w:r>
              <w:t xml:space="preserve"> fi </w:t>
            </w:r>
            <w:proofErr w:type="spellStart"/>
            <w:r>
              <w:t>îndreptățită</w:t>
            </w:r>
            <w:proofErr w:type="spellEnd"/>
            <w:r>
              <w:t xml:space="preserve"> </w:t>
            </w:r>
            <w:proofErr w:type="spellStart"/>
            <w:r>
              <w:t>să</w:t>
            </w:r>
            <w:proofErr w:type="spellEnd"/>
            <w:r>
              <w:t xml:space="preserve"> </w:t>
            </w:r>
            <w:proofErr w:type="spellStart"/>
            <w:r>
              <w:t>rezilieze</w:t>
            </w:r>
            <w:proofErr w:type="spellEnd"/>
            <w:r>
              <w:t xml:space="preserve"> </w:t>
            </w:r>
            <w:proofErr w:type="spellStart"/>
            <w:r>
              <w:t>contractul</w:t>
            </w:r>
            <w:proofErr w:type="spellEnd"/>
            <w:r>
              <w:t>.</w:t>
            </w:r>
          </w:p>
          <w:p w14:paraId="4FC7CCBC"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 xml:space="preserve">18.4. </w:t>
            </w:r>
            <w:proofErr w:type="spellStart"/>
            <w:r>
              <w:rPr>
                <w:lang w:val="en-US"/>
              </w:rPr>
              <w:t>Contractul</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rezolvit</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partea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comunica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scris</w:t>
            </w:r>
            <w:proofErr w:type="spellEnd"/>
            <w:r>
              <w:rPr>
                <w:lang w:val="en-US"/>
              </w:rPr>
              <w:t xml:space="preserve"> </w:t>
            </w:r>
            <w:proofErr w:type="spellStart"/>
            <w:r>
              <w:rPr>
                <w:lang w:val="en-US"/>
              </w:rPr>
              <w:t>celeilalte</w:t>
            </w:r>
            <w:proofErr w:type="spellEnd"/>
            <w:r>
              <w:rPr>
                <w:lang w:val="en-US"/>
              </w:rPr>
              <w:t xml:space="preserve"> </w:t>
            </w:r>
            <w:proofErr w:type="spellStart"/>
            <w:r>
              <w:rPr>
                <w:lang w:val="en-US"/>
              </w:rPr>
              <w:t>părţi</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în</w:t>
            </w:r>
            <w:proofErr w:type="spellEnd"/>
            <w:r>
              <w:rPr>
                <w:lang w:val="en-US"/>
              </w:rPr>
              <w:t xml:space="preserve"> termen de 15 </w:t>
            </w:r>
            <w:proofErr w:type="spellStart"/>
            <w:r>
              <w:rPr>
                <w:lang w:val="en-US"/>
              </w:rPr>
              <w:t>zile</w:t>
            </w:r>
            <w:proofErr w:type="spellEnd"/>
            <w:r>
              <w:rPr>
                <w:lang w:val="en-US"/>
              </w:rPr>
              <w:t xml:space="preserve"> </w:t>
            </w:r>
            <w:proofErr w:type="spellStart"/>
            <w:r>
              <w:rPr>
                <w:lang w:val="en-US"/>
              </w:rPr>
              <w:t>motivele</w:t>
            </w:r>
            <w:proofErr w:type="spellEnd"/>
            <w:r>
              <w:rPr>
                <w:lang w:val="en-US"/>
              </w:rPr>
              <w:t xml:space="preserve"> indicate la </w:t>
            </w:r>
            <w:proofErr w:type="spellStart"/>
            <w:r>
              <w:rPr>
                <w:lang w:val="en-US"/>
              </w:rPr>
              <w:t>punctele</w:t>
            </w:r>
            <w:proofErr w:type="spellEnd"/>
            <w:r>
              <w:rPr>
                <w:lang w:val="en-US"/>
              </w:rPr>
              <w:t xml:space="preserve"> 18.1. </w:t>
            </w:r>
            <w:proofErr w:type="spellStart"/>
            <w:r>
              <w:rPr>
                <w:lang w:val="en-US"/>
              </w:rPr>
              <w:t>şi</w:t>
            </w:r>
            <w:proofErr w:type="spellEnd"/>
            <w:r>
              <w:rPr>
                <w:lang w:val="en-US"/>
              </w:rPr>
              <w:t xml:space="preserve"> 18.2. din </w:t>
            </w:r>
            <w:proofErr w:type="spellStart"/>
            <w:r>
              <w:rPr>
                <w:lang w:val="en-US"/>
              </w:rPr>
              <w:t>prezentul</w:t>
            </w:r>
            <w:proofErr w:type="spellEnd"/>
            <w:r>
              <w:rPr>
                <w:lang w:val="en-US"/>
              </w:rPr>
              <w:t xml:space="preserve"> contract.  </w:t>
            </w:r>
          </w:p>
          <w:p w14:paraId="3F06238F"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 xml:space="preserve">18.5. </w:t>
            </w:r>
            <w:proofErr w:type="spellStart"/>
            <w:r>
              <w:rPr>
                <w:lang w:val="en-US"/>
              </w:rPr>
              <w:t>Beneficiarul</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de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convoca</w:t>
            </w:r>
            <w:proofErr w:type="spellEnd"/>
            <w:r>
              <w:rPr>
                <w:lang w:val="en-US"/>
              </w:rPr>
              <w:t xml:space="preserve">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care </w:t>
            </w:r>
            <w:proofErr w:type="spellStart"/>
            <w:r>
              <w:rPr>
                <w:lang w:val="en-US"/>
              </w:rPr>
              <w:t>va</w:t>
            </w:r>
            <w:proofErr w:type="spellEnd"/>
            <w:r>
              <w:rPr>
                <w:lang w:val="en-US"/>
              </w:rPr>
              <w:t xml:space="preserve"> </w:t>
            </w:r>
            <w:proofErr w:type="spellStart"/>
            <w:r>
              <w:rPr>
                <w:lang w:val="en-US"/>
              </w:rPr>
              <w:t>efectua</w:t>
            </w:r>
            <w:proofErr w:type="spellEnd"/>
            <w:r>
              <w:rPr>
                <w:lang w:val="en-US"/>
              </w:rPr>
              <w:t xml:space="preserve"> </w:t>
            </w:r>
            <w:proofErr w:type="spellStart"/>
            <w:r>
              <w:rPr>
                <w:lang w:val="en-US"/>
              </w:rPr>
              <w:t>recepţia</w:t>
            </w:r>
            <w:proofErr w:type="spellEnd"/>
            <w:r>
              <w:rPr>
                <w:lang w:val="en-US"/>
              </w:rPr>
              <w:t xml:space="preserve"> </w:t>
            </w:r>
            <w:proofErr w:type="spellStart"/>
            <w:r>
              <w:rPr>
                <w:lang w:val="en-US"/>
              </w:rPr>
              <w:t>cantitativă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calitativă</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în</w:t>
            </w:r>
            <w:proofErr w:type="spellEnd"/>
            <w:r>
              <w:rPr>
                <w:lang w:val="en-US"/>
              </w:rPr>
              <w:t xml:space="preserve"> maximum 15 </w:t>
            </w:r>
            <w:proofErr w:type="spellStart"/>
            <w:r>
              <w:rPr>
                <w:lang w:val="en-US"/>
              </w:rPr>
              <w:t>zile</w:t>
            </w:r>
            <w:proofErr w:type="spellEnd"/>
            <w:r>
              <w:rPr>
                <w:lang w:val="en-US"/>
              </w:rPr>
              <w:t xml:space="preserve"> de la data </w:t>
            </w:r>
            <w:proofErr w:type="spellStart"/>
            <w:r>
              <w:rPr>
                <w:lang w:val="en-US"/>
              </w:rPr>
              <w:t>rezoluțiunii</w:t>
            </w:r>
            <w:proofErr w:type="spellEnd"/>
            <w:r>
              <w:rPr>
                <w:lang w:val="en-US"/>
              </w:rPr>
              <w:t xml:space="preserve"> </w:t>
            </w:r>
            <w:proofErr w:type="spellStart"/>
            <w:r>
              <w:rPr>
                <w:lang w:val="en-US"/>
              </w:rPr>
              <w:t>contractului</w:t>
            </w:r>
            <w:proofErr w:type="spellEnd"/>
            <w:r>
              <w:rPr>
                <w:lang w:val="en-US"/>
              </w:rPr>
              <w:t>.</w:t>
            </w:r>
          </w:p>
          <w:p w14:paraId="698F07ED"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 xml:space="preserve">18.6.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rezoluțiunii</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întocmi</w:t>
            </w:r>
            <w:proofErr w:type="spellEnd"/>
            <w:r>
              <w:rPr>
                <w:lang w:val="en-US"/>
              </w:rPr>
              <w:t xml:space="preserve"> </w:t>
            </w:r>
            <w:proofErr w:type="spellStart"/>
            <w:r>
              <w:rPr>
                <w:lang w:val="en-US"/>
              </w:rPr>
              <w:t>situaţia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efectiv</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inventarul</w:t>
            </w:r>
            <w:proofErr w:type="spellEnd"/>
            <w:r>
              <w:rPr>
                <w:lang w:val="en-US"/>
              </w:rPr>
              <w:t xml:space="preserve"> </w:t>
            </w:r>
            <w:proofErr w:type="spellStart"/>
            <w:r>
              <w:rPr>
                <w:lang w:val="en-US"/>
              </w:rPr>
              <w:t>materialelor</w:t>
            </w:r>
            <w:proofErr w:type="spellEnd"/>
            <w:r>
              <w:rPr>
                <w:lang w:val="en-US"/>
              </w:rPr>
              <w:t xml:space="preserve">, </w:t>
            </w:r>
            <w:proofErr w:type="spellStart"/>
            <w:r>
              <w:rPr>
                <w:lang w:val="en-US"/>
              </w:rPr>
              <w:t>utilajelor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provizorii</w:t>
            </w:r>
            <w:proofErr w:type="spellEnd"/>
            <w:r>
              <w:rPr>
                <w:lang w:val="en-US"/>
              </w:rPr>
              <w:t xml:space="preserve">, </w:t>
            </w:r>
            <w:proofErr w:type="spellStart"/>
            <w:r>
              <w:rPr>
                <w:lang w:val="en-US"/>
              </w:rPr>
              <w:t>după</w:t>
            </w:r>
            <w:proofErr w:type="spellEnd"/>
            <w:r>
              <w:rPr>
                <w:lang w:val="en-US"/>
              </w:rPr>
              <w:t xml:space="preserve"> care se </w:t>
            </w:r>
            <w:proofErr w:type="spellStart"/>
            <w:r>
              <w:rPr>
                <w:lang w:val="en-US"/>
              </w:rPr>
              <w:t>vor</w:t>
            </w:r>
            <w:proofErr w:type="spellEnd"/>
            <w:r>
              <w:rPr>
                <w:lang w:val="en-US"/>
              </w:rPr>
              <w:t xml:space="preserve"> </w:t>
            </w:r>
            <w:proofErr w:type="spellStart"/>
            <w:r>
              <w:rPr>
                <w:lang w:val="en-US"/>
              </w:rPr>
              <w:t>stabili</w:t>
            </w:r>
            <w:proofErr w:type="spellEnd"/>
            <w:r>
              <w:rPr>
                <w:lang w:val="en-US"/>
              </w:rPr>
              <w:t xml:space="preserve"> </w:t>
            </w:r>
            <w:proofErr w:type="spellStart"/>
            <w:r>
              <w:rPr>
                <w:lang w:val="en-US"/>
              </w:rPr>
              <w:t>sumele</w:t>
            </w:r>
            <w:proofErr w:type="spellEnd"/>
            <w:r>
              <w:rPr>
                <w:lang w:val="en-US"/>
              </w:rPr>
              <w:t xml:space="preserve"> care </w:t>
            </w:r>
            <w:proofErr w:type="spellStart"/>
            <w:r>
              <w:rPr>
                <w:lang w:val="en-US"/>
              </w:rPr>
              <w:t>urmează</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plătească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daunele</w:t>
            </w:r>
            <w:proofErr w:type="spellEnd"/>
            <w:r>
              <w:rPr>
                <w:lang w:val="en-US"/>
              </w:rPr>
              <w:t xml:space="preserve"> pe care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suporte</w:t>
            </w:r>
            <w:proofErr w:type="spellEnd"/>
            <w:r>
              <w:rPr>
                <w:lang w:val="en-US"/>
              </w:rPr>
              <w:t xml:space="preserve"> </w:t>
            </w:r>
            <w:proofErr w:type="spellStart"/>
            <w:r>
              <w:rPr>
                <w:lang w:val="en-US"/>
              </w:rPr>
              <w:t>Antreprenorul</w:t>
            </w:r>
            <w:proofErr w:type="spellEnd"/>
            <w:r>
              <w:rPr>
                <w:lang w:val="en-US"/>
              </w:rPr>
              <w:t xml:space="preserve"> din vina </w:t>
            </w:r>
            <w:proofErr w:type="spellStart"/>
            <w:r>
              <w:rPr>
                <w:lang w:val="en-US"/>
              </w:rPr>
              <w:t>căruia</w:t>
            </w:r>
            <w:proofErr w:type="spellEnd"/>
            <w:r>
              <w:rPr>
                <w:lang w:val="en-US"/>
              </w:rPr>
              <w:t xml:space="preserve"> s-a </w:t>
            </w:r>
            <w:proofErr w:type="spellStart"/>
            <w:r>
              <w:rPr>
                <w:lang w:val="en-US"/>
              </w:rPr>
              <w:t>rezolvit</w:t>
            </w:r>
            <w:proofErr w:type="spellEnd"/>
            <w:r>
              <w:rPr>
                <w:lang w:val="en-US"/>
              </w:rPr>
              <w:t xml:space="preserve"> </w:t>
            </w:r>
            <w:proofErr w:type="spellStart"/>
            <w:r>
              <w:rPr>
                <w:lang w:val="en-US"/>
              </w:rPr>
              <w:t>contractul</w:t>
            </w:r>
            <w:proofErr w:type="spellEnd"/>
            <w:r>
              <w:rPr>
                <w:lang w:val="en-US"/>
              </w:rPr>
              <w:t xml:space="preserve">. </w:t>
            </w:r>
          </w:p>
          <w:p w14:paraId="2F300D47"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lastRenderedPageBreak/>
              <w:t xml:space="preserve">18.7. </w:t>
            </w:r>
            <w:proofErr w:type="spellStart"/>
            <w:r>
              <w:rPr>
                <w:lang w:val="en-US"/>
              </w:rPr>
              <w:t>După</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continua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respectarea</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
          <w:p w14:paraId="617A3222"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 xml:space="preserve">18.8. </w:t>
            </w:r>
            <w:proofErr w:type="spellStart"/>
            <w:r>
              <w:rPr>
                <w:lang w:val="en-US"/>
              </w:rPr>
              <w:t>Cazuri</w:t>
            </w:r>
            <w:proofErr w:type="spellEnd"/>
            <w:r>
              <w:rPr>
                <w:lang w:val="en-US"/>
              </w:rPr>
              <w:t xml:space="preserve"> </w:t>
            </w:r>
            <w:proofErr w:type="spellStart"/>
            <w:r>
              <w:rPr>
                <w:lang w:val="en-US"/>
              </w:rPr>
              <w:t>specifice</w:t>
            </w:r>
            <w:proofErr w:type="spellEnd"/>
            <w:r>
              <w:rPr>
                <w:lang w:val="en-US"/>
              </w:rPr>
              <w:t xml:space="preserve"> de </w:t>
            </w:r>
            <w:proofErr w:type="spellStart"/>
            <w:r>
              <w:rPr>
                <w:lang w:val="en-US"/>
              </w:rPr>
              <w:t>încetare</w:t>
            </w:r>
            <w:proofErr w:type="spellEnd"/>
            <w:r>
              <w:rPr>
                <w:lang w:val="en-US"/>
              </w:rPr>
              <w:t xml:space="preserve"> a </w:t>
            </w:r>
            <w:proofErr w:type="spellStart"/>
            <w:r>
              <w:rPr>
                <w:lang w:val="en-US"/>
              </w:rPr>
              <w:t>contractului</w:t>
            </w:r>
            <w:proofErr w:type="spellEnd"/>
            <w:r>
              <w:rPr>
                <w:lang w:val="en-US"/>
              </w:rPr>
              <w:t xml:space="preserve"> de </w:t>
            </w:r>
            <w:proofErr w:type="spellStart"/>
            <w:r>
              <w:rPr>
                <w:lang w:val="en-US"/>
              </w:rPr>
              <w:t>achiziţii</w:t>
            </w:r>
            <w:proofErr w:type="spellEnd"/>
            <w:r>
              <w:rPr>
                <w:lang w:val="en-US"/>
              </w:rPr>
              <w:t xml:space="preserve"> </w:t>
            </w:r>
            <w:proofErr w:type="spellStart"/>
            <w:r>
              <w:rPr>
                <w:lang w:val="en-US"/>
              </w:rPr>
              <w:t>publice</w:t>
            </w:r>
            <w:proofErr w:type="spellEnd"/>
            <w:r>
              <w:rPr>
                <w:lang w:val="en-US"/>
              </w:rPr>
              <w:t>:</w:t>
            </w:r>
          </w:p>
          <w:p w14:paraId="27E23E49" w14:textId="77777777" w:rsidR="00E71894" w:rsidRDefault="00E71894" w:rsidP="00E71894">
            <w:pPr>
              <w:pStyle w:val="NormalWeb"/>
              <w:numPr>
                <w:ilvl w:val="1"/>
                <w:numId w:val="45"/>
              </w:numPr>
              <w:tabs>
                <w:tab w:val="left" w:pos="567"/>
              </w:tabs>
              <w:spacing w:line="276" w:lineRule="auto"/>
              <w:ind w:left="0" w:hanging="567"/>
              <w:rPr>
                <w:lang w:val="en-US"/>
              </w:rPr>
            </w:pP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de a </w:t>
            </w:r>
            <w:proofErr w:type="spellStart"/>
            <w:r>
              <w:rPr>
                <w:lang w:val="en-US"/>
              </w:rPr>
              <w:t>rezolvi</w:t>
            </w:r>
            <w:proofErr w:type="spellEnd"/>
            <w:r>
              <w:rPr>
                <w:lang w:val="en-US"/>
              </w:rPr>
              <w:t xml:space="preserve"> unilateral un contract de </w:t>
            </w:r>
            <w:proofErr w:type="spellStart"/>
            <w:r>
              <w:rPr>
                <w:lang w:val="en-US"/>
              </w:rPr>
              <w:t>achiziţii</w:t>
            </w:r>
            <w:proofErr w:type="spellEnd"/>
            <w:r>
              <w:rPr>
                <w:lang w:val="en-US"/>
              </w:rPr>
              <w:t xml:space="preserve"> </w:t>
            </w:r>
            <w:proofErr w:type="spellStart"/>
            <w:r>
              <w:rPr>
                <w:lang w:val="en-US"/>
              </w:rPr>
              <w:t>publice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perioada</w:t>
            </w:r>
            <w:proofErr w:type="spellEnd"/>
            <w:r>
              <w:rPr>
                <w:lang w:val="en-US"/>
              </w:rPr>
              <w:t xml:space="preserve"> de </w:t>
            </w:r>
            <w:proofErr w:type="spellStart"/>
            <w:r>
              <w:rPr>
                <w:lang w:val="en-US"/>
              </w:rPr>
              <w:t>valabilitate</w:t>
            </w:r>
            <w:proofErr w:type="spellEnd"/>
            <w:r>
              <w:rPr>
                <w:lang w:val="en-US"/>
              </w:rPr>
              <w:t xml:space="preserve"> a </w:t>
            </w:r>
            <w:proofErr w:type="spellStart"/>
            <w:r>
              <w:rPr>
                <w:lang w:val="en-US"/>
              </w:rPr>
              <w:t>acestuia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una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următoarele</w:t>
            </w:r>
            <w:proofErr w:type="spellEnd"/>
            <w:r>
              <w:rPr>
                <w:lang w:val="en-US"/>
              </w:rPr>
              <w:t xml:space="preserve"> </w:t>
            </w:r>
            <w:proofErr w:type="spellStart"/>
            <w:r>
              <w:rPr>
                <w:lang w:val="en-US"/>
              </w:rPr>
              <w:t>situaţii</w:t>
            </w:r>
            <w:proofErr w:type="spellEnd"/>
            <w:r>
              <w:rPr>
                <w:lang w:val="en-US"/>
              </w:rPr>
              <w:t>:</w:t>
            </w:r>
          </w:p>
          <w:p w14:paraId="2D7C3AA1"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 xml:space="preserve">a) </w:t>
            </w:r>
            <w:proofErr w:type="spellStart"/>
            <w:r>
              <w:rPr>
                <w:lang w:val="en-US"/>
              </w:rPr>
              <w:t>contractantul</w:t>
            </w:r>
            <w:proofErr w:type="spellEnd"/>
            <w:r>
              <w:rPr>
                <w:lang w:val="en-US"/>
              </w:rPr>
              <w:t xml:space="preserve"> se </w:t>
            </w:r>
            <w:proofErr w:type="spellStart"/>
            <w:r>
              <w:rPr>
                <w:lang w:val="en-US"/>
              </w:rPr>
              <w:t>afla</w:t>
            </w:r>
            <w:proofErr w:type="spellEnd"/>
            <w:r>
              <w:rPr>
                <w:lang w:val="en-US"/>
              </w:rPr>
              <w:t xml:space="preserve">, la </w:t>
            </w:r>
            <w:proofErr w:type="spellStart"/>
            <w:r>
              <w:rPr>
                <w:lang w:val="en-US"/>
              </w:rPr>
              <w:t>momentul</w:t>
            </w:r>
            <w:proofErr w:type="spellEnd"/>
            <w:r>
              <w:rPr>
                <w:lang w:val="en-US"/>
              </w:rPr>
              <w:t xml:space="preserve"> </w:t>
            </w:r>
            <w:proofErr w:type="spellStart"/>
            <w:r>
              <w:rPr>
                <w:lang w:val="en-US"/>
              </w:rPr>
              <w:t>atribuirii</w:t>
            </w:r>
            <w:proofErr w:type="spellEnd"/>
            <w:r>
              <w:rPr>
                <w:lang w:val="en-US"/>
              </w:rPr>
              <w:t xml:space="preserve"> </w:t>
            </w:r>
            <w:proofErr w:type="spellStart"/>
            <w:r>
              <w:rPr>
                <w:lang w:val="en-US"/>
              </w:rPr>
              <w:t>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una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situaţiile</w:t>
            </w:r>
            <w:proofErr w:type="spellEnd"/>
            <w:r>
              <w:rPr>
                <w:lang w:val="en-US"/>
              </w:rPr>
              <w:t xml:space="preserve"> care </w:t>
            </w:r>
            <w:proofErr w:type="spellStart"/>
            <w:r>
              <w:rPr>
                <w:lang w:val="en-US"/>
              </w:rPr>
              <w:t>ar</w:t>
            </w:r>
            <w:proofErr w:type="spellEnd"/>
            <w:r>
              <w:rPr>
                <w:lang w:val="en-US"/>
              </w:rPr>
              <w:t xml:space="preserve"> fi </w:t>
            </w:r>
            <w:proofErr w:type="spellStart"/>
            <w:r>
              <w:rPr>
                <w:lang w:val="en-US"/>
              </w:rPr>
              <w:t>determinat</w:t>
            </w:r>
            <w:proofErr w:type="spellEnd"/>
            <w:r>
              <w:rPr>
                <w:lang w:val="en-US"/>
              </w:rPr>
              <w:t xml:space="preserve"> </w:t>
            </w:r>
            <w:proofErr w:type="spellStart"/>
            <w:r>
              <w:rPr>
                <w:lang w:val="en-US"/>
              </w:rPr>
              <w:t>excluderea</w:t>
            </w:r>
            <w:proofErr w:type="spellEnd"/>
            <w:r>
              <w:rPr>
                <w:lang w:val="en-US"/>
              </w:rPr>
              <w:t xml:space="preserve"> </w:t>
            </w:r>
            <w:proofErr w:type="spellStart"/>
            <w:r>
              <w:rPr>
                <w:lang w:val="en-US"/>
              </w:rPr>
              <w:t>sa</w:t>
            </w:r>
            <w:proofErr w:type="spellEnd"/>
            <w:r>
              <w:rPr>
                <w:lang w:val="en-US"/>
              </w:rPr>
              <w:t xml:space="preserve"> din </w:t>
            </w:r>
            <w:proofErr w:type="spellStart"/>
            <w:r>
              <w:rPr>
                <w:lang w:val="en-US"/>
              </w:rPr>
              <w:t>procedura</w:t>
            </w:r>
            <w:proofErr w:type="spellEnd"/>
            <w:r>
              <w:rPr>
                <w:lang w:val="en-US"/>
              </w:rPr>
              <w:t xml:space="preserve"> de </w:t>
            </w:r>
            <w:proofErr w:type="spellStart"/>
            <w:r>
              <w:rPr>
                <w:lang w:val="en-US"/>
              </w:rPr>
              <w:t>atribuire</w:t>
            </w:r>
            <w:proofErr w:type="spellEnd"/>
            <w:r>
              <w:rPr>
                <w:lang w:val="en-US"/>
              </w:rPr>
              <w:t xml:space="preserve"> </w:t>
            </w:r>
            <w:proofErr w:type="spellStart"/>
            <w:r>
              <w:rPr>
                <w:lang w:val="en-US"/>
              </w:rPr>
              <w:t>potrivit</w:t>
            </w:r>
            <w:proofErr w:type="spellEnd"/>
            <w:r>
              <w:rPr>
                <w:lang w:val="en-US"/>
              </w:rPr>
              <w:t xml:space="preserve"> art. 19 al </w:t>
            </w:r>
            <w:proofErr w:type="spellStart"/>
            <w:r>
              <w:rPr>
                <w:lang w:val="en-US"/>
              </w:rPr>
              <w:t>Legii</w:t>
            </w:r>
            <w:proofErr w:type="spellEnd"/>
            <w:r>
              <w:rPr>
                <w:lang w:val="en-US"/>
              </w:rPr>
              <w:t xml:space="preserve"> nr. 131/2015 </w:t>
            </w:r>
            <w:proofErr w:type="spellStart"/>
            <w:r>
              <w:rPr>
                <w:lang w:val="en-US"/>
              </w:rPr>
              <w:t>privind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w:t>
            </w:r>
          </w:p>
          <w:p w14:paraId="11E2109A"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 xml:space="preserve">b) </w:t>
            </w:r>
            <w:proofErr w:type="spellStart"/>
            <w:r>
              <w:rPr>
                <w:lang w:val="en-US"/>
              </w:rPr>
              <w:t>contractul</w:t>
            </w:r>
            <w:proofErr w:type="spellEnd"/>
            <w:r>
              <w:rPr>
                <w:lang w:val="en-US"/>
              </w:rPr>
              <w:t xml:space="preserve"> a </w:t>
            </w:r>
            <w:proofErr w:type="spellStart"/>
            <w:r>
              <w:rPr>
                <w:lang w:val="en-US"/>
              </w:rPr>
              <w:t>făcut</w:t>
            </w:r>
            <w:proofErr w:type="spellEnd"/>
            <w:r>
              <w:rPr>
                <w:lang w:val="en-US"/>
              </w:rPr>
              <w:t xml:space="preserve"> </w:t>
            </w:r>
            <w:proofErr w:type="spellStart"/>
            <w:r>
              <w:rPr>
                <w:lang w:val="en-US"/>
              </w:rPr>
              <w:t>obiectul</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modificări</w:t>
            </w:r>
            <w:proofErr w:type="spellEnd"/>
            <w:r>
              <w:rPr>
                <w:lang w:val="en-US"/>
              </w:rPr>
              <w:t xml:space="preserve"> </w:t>
            </w:r>
            <w:proofErr w:type="spellStart"/>
            <w:r>
              <w:rPr>
                <w:lang w:val="en-US"/>
              </w:rPr>
              <w:t>substanțiale</w:t>
            </w:r>
            <w:proofErr w:type="spellEnd"/>
            <w:r>
              <w:rPr>
                <w:lang w:val="en-US"/>
              </w:rPr>
              <w:t xml:space="preserve"> care </w:t>
            </w:r>
            <w:proofErr w:type="spellStart"/>
            <w:r>
              <w:rPr>
                <w:lang w:val="en-US"/>
              </w:rPr>
              <w:t>necesita</w:t>
            </w:r>
            <w:proofErr w:type="spellEnd"/>
            <w:r>
              <w:rPr>
                <w:lang w:val="en-US"/>
              </w:rPr>
              <w:t xml:space="preserve"> o </w:t>
            </w:r>
            <w:proofErr w:type="spellStart"/>
            <w:r>
              <w:rPr>
                <w:lang w:val="en-US"/>
              </w:rPr>
              <w:t>nouă</w:t>
            </w:r>
            <w:proofErr w:type="spellEnd"/>
            <w:r>
              <w:rPr>
                <w:lang w:val="en-US"/>
              </w:rPr>
              <w:t xml:space="preserve"> </w:t>
            </w:r>
            <w:proofErr w:type="spellStart"/>
            <w:r>
              <w:rPr>
                <w:lang w:val="en-US"/>
              </w:rPr>
              <w:t>procedură</w:t>
            </w:r>
            <w:proofErr w:type="spellEnd"/>
            <w:r>
              <w:rPr>
                <w:lang w:val="en-US"/>
              </w:rPr>
              <w:t xml:space="preserve"> de </w:t>
            </w:r>
            <w:proofErr w:type="spellStart"/>
            <w:r>
              <w:rPr>
                <w:lang w:val="en-US"/>
              </w:rPr>
              <w:t>achiziție</w:t>
            </w:r>
            <w:proofErr w:type="spellEnd"/>
            <w:r>
              <w:rPr>
                <w:lang w:val="en-US"/>
              </w:rPr>
              <w:t xml:space="preserve"> </w:t>
            </w:r>
            <w:proofErr w:type="spellStart"/>
            <w:r>
              <w:rPr>
                <w:lang w:val="en-US"/>
              </w:rPr>
              <w:t>publică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art. 76 al </w:t>
            </w:r>
            <w:proofErr w:type="spellStart"/>
            <w:r>
              <w:rPr>
                <w:lang w:val="en-US"/>
              </w:rPr>
              <w:t>Legii</w:t>
            </w:r>
            <w:proofErr w:type="spellEnd"/>
            <w:r>
              <w:rPr>
                <w:lang w:val="en-US"/>
              </w:rPr>
              <w:t xml:space="preserve"> nr. 131/2015 </w:t>
            </w:r>
            <w:proofErr w:type="spellStart"/>
            <w:r>
              <w:rPr>
                <w:lang w:val="en-US"/>
              </w:rPr>
              <w:t>privind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w:t>
            </w:r>
          </w:p>
          <w:p w14:paraId="28A39CD1" w14:textId="77777777" w:rsidR="00E71894" w:rsidRDefault="00E71894" w:rsidP="00E71894">
            <w:pPr>
              <w:tabs>
                <w:tab w:val="left" w:pos="567"/>
              </w:tabs>
              <w:spacing w:line="276" w:lineRule="auto"/>
              <w:jc w:val="both"/>
              <w:rPr>
                <w:lang w:val="en-US"/>
              </w:rPr>
            </w:pPr>
            <w:r>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7C3D299" w14:textId="77777777" w:rsidR="00E71894" w:rsidRDefault="00E71894" w:rsidP="00E71894">
            <w:pPr>
              <w:tabs>
                <w:tab w:val="left" w:pos="567"/>
              </w:tabs>
              <w:spacing w:line="276" w:lineRule="auto"/>
              <w:jc w:val="both"/>
              <w:rPr>
                <w:lang w:val="en-US"/>
              </w:rPr>
            </w:pPr>
          </w:p>
          <w:p w14:paraId="1E72F4CD" w14:textId="77777777" w:rsidR="00E71894" w:rsidRDefault="00E71894" w:rsidP="00E71894">
            <w:pPr>
              <w:tabs>
                <w:tab w:val="left" w:pos="567"/>
              </w:tabs>
              <w:spacing w:line="276" w:lineRule="auto"/>
              <w:jc w:val="both"/>
              <w:rPr>
                <w:b/>
                <w:lang w:val="en-US"/>
              </w:rPr>
            </w:pPr>
            <w:r>
              <w:rPr>
                <w:b/>
                <w:lang w:val="en-US"/>
              </w:rPr>
              <w:t>19. DISPOZIȚII FINALE</w:t>
            </w:r>
          </w:p>
          <w:p w14:paraId="3B261F4F" w14:textId="77777777" w:rsidR="00E71894" w:rsidRDefault="00E71894" w:rsidP="00E71894">
            <w:pPr>
              <w:spacing w:line="276" w:lineRule="auto"/>
              <w:jc w:val="both"/>
              <w:rPr>
                <w:lang w:val="en-US"/>
              </w:rPr>
            </w:pPr>
            <w:r>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08BF470" w14:textId="77777777" w:rsidR="00E71894" w:rsidRDefault="00E71894" w:rsidP="00E71894">
            <w:pPr>
              <w:spacing w:line="276" w:lineRule="auto"/>
              <w:jc w:val="both"/>
              <w:rPr>
                <w:lang w:val="en-US"/>
              </w:rPr>
            </w:pPr>
            <w:r>
              <w:rPr>
                <w:lang w:val="en-US"/>
              </w:rPr>
              <w:t>19.2. Nici una dintre Părţi nu are dreptul să transmită obligaţiile şi drepturile sale stipulate în prezentul contract unor terţe persoane, fără acordul în scris al celeilalte părţi.</w:t>
            </w:r>
          </w:p>
          <w:p w14:paraId="542D4540" w14:textId="77777777" w:rsidR="00E71894" w:rsidRDefault="00E71894" w:rsidP="00E71894">
            <w:pPr>
              <w:spacing w:line="276" w:lineRule="auto"/>
              <w:jc w:val="both"/>
              <w:rPr>
                <w:lang w:val="en-US"/>
              </w:rPr>
            </w:pPr>
            <w:r>
              <w:rPr>
                <w:lang w:val="en-US"/>
              </w:rPr>
              <w:t>19.3. Prezentul contract este întocmit în limba de română, în două exemplare de valoare juridică egală, câte un exemplar pentru Beneficiar și Antreprenor.</w:t>
            </w:r>
          </w:p>
          <w:p w14:paraId="67C69CE9" w14:textId="77777777" w:rsidR="00E71894" w:rsidRDefault="00E71894" w:rsidP="00960BF7">
            <w:pPr>
              <w:pStyle w:val="NormalWeb"/>
              <w:tabs>
                <w:tab w:val="left" w:pos="567"/>
              </w:tabs>
              <w:spacing w:line="276" w:lineRule="auto"/>
              <w:ind w:firstLine="0"/>
              <w:rPr>
                <w:lang w:val="en-US"/>
              </w:rPr>
            </w:pPr>
            <w:r>
              <w:rPr>
                <w:lang w:val="en-US"/>
              </w:rPr>
              <w:t xml:space="preserve">19.4. </w:t>
            </w:r>
            <w:proofErr w:type="spellStart"/>
            <w:r>
              <w:rPr>
                <w:lang w:val="en-US"/>
              </w:rPr>
              <w:t>Prezentul</w:t>
            </w:r>
            <w:proofErr w:type="spellEnd"/>
            <w:r>
              <w:rPr>
                <w:lang w:val="en-US"/>
              </w:rPr>
              <w:t xml:space="preserve"> contract </w:t>
            </w:r>
            <w:proofErr w:type="spellStart"/>
            <w:r>
              <w:rPr>
                <w:lang w:val="en-US"/>
              </w:rPr>
              <w:t>reprezintă</w:t>
            </w:r>
            <w:proofErr w:type="spellEnd"/>
            <w:r>
              <w:rPr>
                <w:lang w:val="en-US"/>
              </w:rPr>
              <w:t xml:space="preserve"> </w:t>
            </w:r>
            <w:proofErr w:type="spellStart"/>
            <w:r>
              <w:rPr>
                <w:lang w:val="en-US"/>
              </w:rPr>
              <w:t>acordul</w:t>
            </w:r>
            <w:proofErr w:type="spellEnd"/>
            <w:r>
              <w:rPr>
                <w:lang w:val="en-US"/>
              </w:rPr>
              <w:t xml:space="preserve"> de </w:t>
            </w:r>
            <w:proofErr w:type="spellStart"/>
            <w:r>
              <w:rPr>
                <w:lang w:val="en-US"/>
              </w:rPr>
              <w:t>voinţă</w:t>
            </w:r>
            <w:proofErr w:type="spellEnd"/>
            <w:r>
              <w:rPr>
                <w:lang w:val="en-US"/>
              </w:rPr>
              <w:t xml:space="preserve"> al </w:t>
            </w:r>
            <w:proofErr w:type="spellStart"/>
            <w:r>
              <w:rPr>
                <w:lang w:val="en-US"/>
              </w:rPr>
              <w:t>ambelor</w:t>
            </w:r>
            <w:proofErr w:type="spellEnd"/>
            <w:r>
              <w:rPr>
                <w:lang w:val="en-US"/>
              </w:rPr>
              <w:t xml:space="preserve"> </w:t>
            </w:r>
            <w:proofErr w:type="spellStart"/>
            <w:r>
              <w:rPr>
                <w:lang w:val="en-US"/>
              </w:rPr>
              <w:t>părţi</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semnat</w:t>
            </w:r>
            <w:proofErr w:type="spellEnd"/>
            <w:r>
              <w:rPr>
                <w:lang w:val="en-US"/>
              </w:rPr>
              <w:t xml:space="preserve"> la data </w:t>
            </w:r>
            <w:proofErr w:type="spellStart"/>
            <w:r>
              <w:rPr>
                <w:lang w:val="en-US"/>
              </w:rPr>
              <w:t>aplicării</w:t>
            </w:r>
            <w:proofErr w:type="spellEnd"/>
            <w:r>
              <w:rPr>
                <w:lang w:val="en-US"/>
              </w:rPr>
              <w:t xml:space="preserve"> </w:t>
            </w:r>
            <w:proofErr w:type="spellStart"/>
            <w:r>
              <w:rPr>
                <w:lang w:val="en-US"/>
              </w:rPr>
              <w:t>ultimei</w:t>
            </w:r>
            <w:proofErr w:type="spellEnd"/>
            <w:r>
              <w:rPr>
                <w:lang w:val="en-US"/>
              </w:rPr>
              <w:t xml:space="preserve"> </w:t>
            </w:r>
            <w:proofErr w:type="spellStart"/>
            <w:r>
              <w:rPr>
                <w:lang w:val="en-US"/>
              </w:rPr>
              <w:t>semnături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una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părți</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încheiat</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înregistrat</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caz</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intră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vigoare</w:t>
            </w:r>
            <w:proofErr w:type="spellEnd"/>
            <w:r>
              <w:rPr>
                <w:lang w:val="en-US"/>
              </w:rPr>
              <w:t xml:space="preserve"> la data </w:t>
            </w:r>
            <w:proofErr w:type="spellStart"/>
            <w:r>
              <w:rPr>
                <w:lang w:val="en-US"/>
              </w:rPr>
              <w:t>notificării</w:t>
            </w:r>
            <w:proofErr w:type="spellEnd"/>
            <w:r>
              <w:rPr>
                <w:lang w:val="en-US"/>
              </w:rPr>
              <w:t xml:space="preserve"> </w:t>
            </w:r>
            <w:proofErr w:type="spellStart"/>
            <w:r>
              <w:rPr>
                <w:lang w:val="en-US"/>
              </w:rPr>
              <w:t>Beneficiarului</w:t>
            </w:r>
            <w:proofErr w:type="spellEnd"/>
            <w:r>
              <w:rPr>
                <w:lang w:val="en-US"/>
              </w:rPr>
              <w:t xml:space="preserve"> cu </w:t>
            </w:r>
            <w:proofErr w:type="spellStart"/>
            <w:r>
              <w:rPr>
                <w:lang w:val="en-US"/>
              </w:rPr>
              <w:t>privire</w:t>
            </w:r>
            <w:proofErr w:type="spellEnd"/>
            <w:r>
              <w:rPr>
                <w:lang w:val="en-US"/>
              </w:rPr>
              <w:t xml:space="preserve"> la </w:t>
            </w:r>
            <w:proofErr w:type="spellStart"/>
            <w:r>
              <w:rPr>
                <w:lang w:val="en-US"/>
              </w:rPr>
              <w:t>începerea</w:t>
            </w:r>
            <w:proofErr w:type="spellEnd"/>
            <w:r>
              <w:rPr>
                <w:lang w:val="en-US"/>
              </w:rPr>
              <w:t xml:space="preserve"> </w:t>
            </w:r>
            <w:proofErr w:type="spellStart"/>
            <w:r>
              <w:rPr>
                <w:lang w:val="en-US"/>
              </w:rPr>
              <w:t>activităţii</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fiind</w:t>
            </w:r>
            <w:proofErr w:type="spellEnd"/>
            <w:r>
              <w:rPr>
                <w:lang w:val="en-US"/>
              </w:rPr>
              <w:t xml:space="preserve"> </w:t>
            </w:r>
            <w:proofErr w:type="spellStart"/>
            <w:r>
              <w:rPr>
                <w:lang w:val="en-US"/>
              </w:rPr>
              <w:t>valabil</w:t>
            </w:r>
            <w:proofErr w:type="spellEnd"/>
            <w:r>
              <w:rPr>
                <w:lang w:val="en-US"/>
              </w:rPr>
              <w:t xml:space="preserve"> </w:t>
            </w:r>
            <w:proofErr w:type="spellStart"/>
            <w:r>
              <w:rPr>
                <w:lang w:val="en-US"/>
              </w:rPr>
              <w:t>până</w:t>
            </w:r>
            <w:proofErr w:type="spellEnd"/>
            <w:r>
              <w:rPr>
                <w:lang w:val="en-US"/>
              </w:rPr>
              <w:t xml:space="preserve"> la </w:t>
            </w:r>
            <w:proofErr w:type="spellStart"/>
            <w:r>
              <w:rPr>
                <w:lang w:val="en-US"/>
              </w:rPr>
              <w:t>îndeplinirea</w:t>
            </w:r>
            <w:proofErr w:type="spellEnd"/>
            <w:r>
              <w:rPr>
                <w:lang w:val="en-US"/>
              </w:rPr>
              <w:t xml:space="preserve"> </w:t>
            </w:r>
            <w:proofErr w:type="spellStart"/>
            <w:r>
              <w:rPr>
                <w:lang w:val="en-US"/>
              </w:rPr>
              <w:t>integrală</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corespunzătoare</w:t>
            </w:r>
            <w:proofErr w:type="spellEnd"/>
            <w:r>
              <w:rPr>
                <w:lang w:val="en-US"/>
              </w:rPr>
              <w:t xml:space="preserve"> a </w:t>
            </w:r>
            <w:proofErr w:type="spellStart"/>
            <w:r>
              <w:rPr>
                <w:lang w:val="en-US"/>
              </w:rPr>
              <w:t>obligaţiilor</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ambele</w:t>
            </w:r>
            <w:proofErr w:type="spellEnd"/>
            <w:r>
              <w:rPr>
                <w:lang w:val="en-US"/>
              </w:rPr>
              <w:t xml:space="preserve"> </w:t>
            </w:r>
            <w:proofErr w:type="spellStart"/>
            <w:r>
              <w:rPr>
                <w:lang w:val="en-US"/>
              </w:rPr>
              <w:t>părţi</w:t>
            </w:r>
            <w:proofErr w:type="spellEnd"/>
            <w:r>
              <w:rPr>
                <w:lang w:val="en-US"/>
              </w:rPr>
              <w:t xml:space="preserve">. </w:t>
            </w:r>
          </w:p>
          <w:p w14:paraId="497E8FBA" w14:textId="77777777" w:rsidR="00E71894" w:rsidRDefault="00E71894" w:rsidP="00E71894">
            <w:pPr>
              <w:tabs>
                <w:tab w:val="left" w:pos="2295"/>
              </w:tabs>
              <w:spacing w:line="276" w:lineRule="auto"/>
              <w:jc w:val="both"/>
            </w:pPr>
            <w:r>
              <w:rPr>
                <w:lang w:val="en-US"/>
              </w:rPr>
              <w:t xml:space="preserve">19.5. </w:t>
            </w:r>
            <w:r>
              <w:t>Contractul operează valabil între parți, potrivit legii, ofertei și documentatiei de atribuire, de la data intrării sale în vigoare și până la epuizarea convențională sau legală a oricărui efect pe care îl produce.</w:t>
            </w:r>
          </w:p>
          <w:p w14:paraId="509EA775" w14:textId="77777777" w:rsidR="00507653" w:rsidRPr="00E71894" w:rsidRDefault="00507653" w:rsidP="00507653">
            <w:pPr>
              <w:pStyle w:val="NormalWeb"/>
              <w:tabs>
                <w:tab w:val="left" w:pos="37"/>
              </w:tabs>
              <w:spacing w:line="276" w:lineRule="auto"/>
              <w:ind w:firstLine="0"/>
              <w:rPr>
                <w:lang w:val="ro-RO"/>
              </w:rPr>
            </w:pPr>
          </w:p>
          <w:p w14:paraId="1CAF6945" w14:textId="68049E16" w:rsidR="00C33344" w:rsidRDefault="00C33344" w:rsidP="00E71894">
            <w:pPr>
              <w:pStyle w:val="NormalWeb"/>
              <w:tabs>
                <w:tab w:val="left" w:pos="567"/>
              </w:tabs>
              <w:spacing w:line="276" w:lineRule="auto"/>
              <w:ind w:firstLine="0"/>
              <w:rPr>
                <w:lang w:val="ro-MD"/>
              </w:rPr>
            </w:pPr>
          </w:p>
          <w:p w14:paraId="081E5D1C" w14:textId="220FB2F9"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41AB9C30" w14:textId="29729CC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9F21ED">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1CB45F84" w:rsidR="006A7C1C" w:rsidRDefault="006A7C1C" w:rsidP="00196AB4">
            <w:pPr>
              <w:tabs>
                <w:tab w:val="left" w:pos="2295"/>
              </w:tabs>
              <w:jc w:val="both"/>
              <w:rPr>
                <w:lang w:val="ro-MD"/>
              </w:rPr>
            </w:pPr>
          </w:p>
          <w:p w14:paraId="4EC11B80" w14:textId="40B89980" w:rsidR="00E71894" w:rsidRDefault="00E71894" w:rsidP="00196AB4">
            <w:pPr>
              <w:tabs>
                <w:tab w:val="left" w:pos="2295"/>
              </w:tabs>
              <w:jc w:val="both"/>
              <w:rPr>
                <w:lang w:val="ro-MD"/>
              </w:rPr>
            </w:pPr>
          </w:p>
          <w:p w14:paraId="04E5A06A" w14:textId="491C92A5" w:rsidR="00E71894" w:rsidRDefault="00E71894" w:rsidP="00196AB4">
            <w:pPr>
              <w:tabs>
                <w:tab w:val="left" w:pos="2295"/>
              </w:tabs>
              <w:jc w:val="both"/>
              <w:rPr>
                <w:lang w:val="ro-MD"/>
              </w:rPr>
            </w:pPr>
          </w:p>
          <w:p w14:paraId="6832A32C" w14:textId="45AF0E1A" w:rsidR="00E71894" w:rsidRDefault="00E71894" w:rsidP="00196AB4">
            <w:pPr>
              <w:tabs>
                <w:tab w:val="left" w:pos="2295"/>
              </w:tabs>
              <w:jc w:val="both"/>
              <w:rPr>
                <w:lang w:val="ro-MD"/>
              </w:rPr>
            </w:pPr>
          </w:p>
          <w:p w14:paraId="67BCCE3D" w14:textId="708E6C5B" w:rsidR="00E71894" w:rsidRDefault="00E71894" w:rsidP="00196AB4">
            <w:pPr>
              <w:tabs>
                <w:tab w:val="left" w:pos="2295"/>
              </w:tabs>
              <w:jc w:val="both"/>
              <w:rPr>
                <w:lang w:val="ro-MD"/>
              </w:rPr>
            </w:pPr>
          </w:p>
          <w:p w14:paraId="22DFE46F" w14:textId="46B75EBC" w:rsidR="00E71894" w:rsidRDefault="00E71894" w:rsidP="00196AB4">
            <w:pPr>
              <w:tabs>
                <w:tab w:val="left" w:pos="2295"/>
              </w:tabs>
              <w:jc w:val="both"/>
              <w:rPr>
                <w:lang w:val="ro-MD"/>
              </w:rPr>
            </w:pPr>
          </w:p>
          <w:p w14:paraId="03BA3C1A" w14:textId="3C6259C5" w:rsidR="00E71894" w:rsidRDefault="00E71894" w:rsidP="00196AB4">
            <w:pPr>
              <w:tabs>
                <w:tab w:val="left" w:pos="2295"/>
              </w:tabs>
              <w:jc w:val="both"/>
              <w:rPr>
                <w:lang w:val="ro-MD"/>
              </w:rPr>
            </w:pPr>
          </w:p>
          <w:p w14:paraId="241AAB44" w14:textId="42EFEEC3" w:rsidR="00E71894" w:rsidRDefault="00E71894" w:rsidP="00196AB4">
            <w:pPr>
              <w:tabs>
                <w:tab w:val="left" w:pos="2295"/>
              </w:tabs>
              <w:jc w:val="both"/>
              <w:rPr>
                <w:lang w:val="ro-MD"/>
              </w:rPr>
            </w:pPr>
          </w:p>
          <w:p w14:paraId="09A7823D" w14:textId="00B045E6" w:rsidR="00E71894" w:rsidRDefault="00E71894" w:rsidP="00196AB4">
            <w:pPr>
              <w:tabs>
                <w:tab w:val="left" w:pos="2295"/>
              </w:tabs>
              <w:jc w:val="both"/>
              <w:rPr>
                <w:lang w:val="ro-MD"/>
              </w:rPr>
            </w:pPr>
          </w:p>
          <w:p w14:paraId="05763DFC" w14:textId="6E1AB23E" w:rsidR="00E71894" w:rsidRDefault="00E71894" w:rsidP="00196AB4">
            <w:pPr>
              <w:tabs>
                <w:tab w:val="left" w:pos="2295"/>
              </w:tabs>
              <w:jc w:val="both"/>
              <w:rPr>
                <w:lang w:val="ro-MD"/>
              </w:rPr>
            </w:pPr>
          </w:p>
          <w:p w14:paraId="1134D94E" w14:textId="71F87654" w:rsidR="00E71894" w:rsidRDefault="00E71894" w:rsidP="00196AB4">
            <w:pPr>
              <w:tabs>
                <w:tab w:val="left" w:pos="2295"/>
              </w:tabs>
              <w:jc w:val="both"/>
              <w:rPr>
                <w:lang w:val="ro-MD"/>
              </w:rPr>
            </w:pPr>
          </w:p>
          <w:p w14:paraId="63E058B1" w14:textId="007C751F" w:rsidR="00E71894" w:rsidRDefault="00E71894" w:rsidP="00196AB4">
            <w:pPr>
              <w:tabs>
                <w:tab w:val="left" w:pos="2295"/>
              </w:tabs>
              <w:jc w:val="both"/>
              <w:rPr>
                <w:lang w:val="ro-MD"/>
              </w:rPr>
            </w:pPr>
          </w:p>
          <w:p w14:paraId="41A5DD1C" w14:textId="21BBEABE" w:rsidR="00E71894" w:rsidRDefault="00E71894" w:rsidP="00196AB4">
            <w:pPr>
              <w:tabs>
                <w:tab w:val="left" w:pos="2295"/>
              </w:tabs>
              <w:jc w:val="both"/>
              <w:rPr>
                <w:lang w:val="ro-MD"/>
              </w:rPr>
            </w:pPr>
          </w:p>
          <w:p w14:paraId="41293039" w14:textId="627517AC" w:rsidR="00E71894" w:rsidRDefault="00E71894" w:rsidP="00196AB4">
            <w:pPr>
              <w:tabs>
                <w:tab w:val="left" w:pos="2295"/>
              </w:tabs>
              <w:jc w:val="both"/>
              <w:rPr>
                <w:lang w:val="ro-MD"/>
              </w:rPr>
            </w:pPr>
          </w:p>
          <w:p w14:paraId="411A1300" w14:textId="300456F9" w:rsidR="00E71894" w:rsidRDefault="00E71894" w:rsidP="00196AB4">
            <w:pPr>
              <w:tabs>
                <w:tab w:val="left" w:pos="2295"/>
              </w:tabs>
              <w:jc w:val="both"/>
              <w:rPr>
                <w:lang w:val="ro-MD"/>
              </w:rPr>
            </w:pPr>
          </w:p>
          <w:p w14:paraId="31896779" w14:textId="3D2DFE2C" w:rsidR="00E71894" w:rsidRDefault="00E71894" w:rsidP="00196AB4">
            <w:pPr>
              <w:tabs>
                <w:tab w:val="left" w:pos="2295"/>
              </w:tabs>
              <w:jc w:val="both"/>
              <w:rPr>
                <w:lang w:val="ro-MD"/>
              </w:rPr>
            </w:pPr>
          </w:p>
          <w:p w14:paraId="287CB37B" w14:textId="3E4B4B4B" w:rsidR="00E71894" w:rsidRDefault="00E71894" w:rsidP="00196AB4">
            <w:pPr>
              <w:tabs>
                <w:tab w:val="left" w:pos="2295"/>
              </w:tabs>
              <w:jc w:val="both"/>
              <w:rPr>
                <w:lang w:val="ro-MD"/>
              </w:rPr>
            </w:pPr>
          </w:p>
          <w:p w14:paraId="699446CC" w14:textId="2D726B68" w:rsidR="00E71894" w:rsidRDefault="00E71894" w:rsidP="00196AB4">
            <w:pPr>
              <w:tabs>
                <w:tab w:val="left" w:pos="2295"/>
              </w:tabs>
              <w:jc w:val="both"/>
              <w:rPr>
                <w:lang w:val="ro-MD"/>
              </w:rPr>
            </w:pPr>
          </w:p>
          <w:p w14:paraId="198F3FF0" w14:textId="21D2C61D" w:rsidR="00E71894" w:rsidRDefault="00E71894" w:rsidP="00196AB4">
            <w:pPr>
              <w:tabs>
                <w:tab w:val="left" w:pos="2295"/>
              </w:tabs>
              <w:jc w:val="both"/>
              <w:rPr>
                <w:lang w:val="ro-MD"/>
              </w:rPr>
            </w:pPr>
          </w:p>
          <w:p w14:paraId="2E070939" w14:textId="77777777" w:rsidR="00E71894" w:rsidRDefault="00E71894"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9F21ED">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9F21ED">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9F21ED">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9F21ED">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9F21ED">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9F21ED">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9F21ED">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9F21ED">
            <w:pPr>
              <w:numPr>
                <w:ilvl w:val="0"/>
                <w:numId w:val="33"/>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9F21ED">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9F21ED">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9F21ED">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9F21ED">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9F21ED">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9F21ED">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9F21ED">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9F21ED">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9F21ED">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9F21ED">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9F21ED">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9F21E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9F21ED">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9F21ED">
            <w:pPr>
              <w:pStyle w:val="Listparagraf"/>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9F21ED">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9F21ED">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09DDE" w14:textId="77777777" w:rsidR="00173CE0" w:rsidRDefault="00173CE0" w:rsidP="00A20ACF">
      <w:r>
        <w:separator/>
      </w:r>
    </w:p>
  </w:endnote>
  <w:endnote w:type="continuationSeparator" w:id="0">
    <w:p w14:paraId="550E0198" w14:textId="77777777" w:rsidR="00173CE0" w:rsidRDefault="00173CE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507653" w:rsidRDefault="00507653"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2F12F14B" w:rsidR="00507653" w:rsidRDefault="00507653">
        <w:pPr>
          <w:pStyle w:val="Subsol"/>
          <w:jc w:val="right"/>
        </w:pPr>
        <w:r>
          <w:fldChar w:fldCharType="begin"/>
        </w:r>
        <w:r>
          <w:instrText xml:space="preserve"> PAGE   \* MERGEFORMAT </w:instrText>
        </w:r>
        <w:r>
          <w:fldChar w:fldCharType="separate"/>
        </w:r>
        <w:r w:rsidR="0045226A">
          <w:t>62</w:t>
        </w:r>
        <w:r>
          <w:fldChar w:fldCharType="end"/>
        </w:r>
      </w:p>
    </w:sdtContent>
  </w:sdt>
  <w:p w14:paraId="075618FA" w14:textId="77777777" w:rsidR="00507653" w:rsidRDefault="0050765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3E0AA" w14:textId="77777777" w:rsidR="00173CE0" w:rsidRDefault="00173CE0" w:rsidP="00A20ACF">
      <w:r>
        <w:separator/>
      </w:r>
    </w:p>
  </w:footnote>
  <w:footnote w:type="continuationSeparator" w:id="0">
    <w:p w14:paraId="64AC7562" w14:textId="77777777" w:rsidR="00173CE0" w:rsidRDefault="00173CE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7854DB2"/>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3155115">
    <w:abstractNumId w:val="34"/>
  </w:num>
  <w:num w:numId="2" w16cid:durableId="1359425672">
    <w:abstractNumId w:val="42"/>
  </w:num>
  <w:num w:numId="3" w16cid:durableId="1672639505">
    <w:abstractNumId w:val="30"/>
  </w:num>
  <w:num w:numId="4" w16cid:durableId="697318873">
    <w:abstractNumId w:val="29"/>
  </w:num>
  <w:num w:numId="5" w16cid:durableId="2011055176">
    <w:abstractNumId w:val="13"/>
  </w:num>
  <w:num w:numId="6" w16cid:durableId="1081752856">
    <w:abstractNumId w:val="17"/>
  </w:num>
  <w:num w:numId="7" w16cid:durableId="1726106413">
    <w:abstractNumId w:val="15"/>
  </w:num>
  <w:num w:numId="8" w16cid:durableId="1735396222">
    <w:abstractNumId w:val="7"/>
  </w:num>
  <w:num w:numId="9" w16cid:durableId="643389386">
    <w:abstractNumId w:val="28"/>
  </w:num>
  <w:num w:numId="10" w16cid:durableId="374549937">
    <w:abstractNumId w:val="11"/>
  </w:num>
  <w:num w:numId="11" w16cid:durableId="389814408">
    <w:abstractNumId w:val="21"/>
  </w:num>
  <w:num w:numId="12" w16cid:durableId="904877568">
    <w:abstractNumId w:val="22"/>
  </w:num>
  <w:num w:numId="13" w16cid:durableId="1813137512">
    <w:abstractNumId w:val="36"/>
  </w:num>
  <w:num w:numId="14" w16cid:durableId="1155225781">
    <w:abstractNumId w:val="27"/>
  </w:num>
  <w:num w:numId="15" w16cid:durableId="175268774">
    <w:abstractNumId w:val="6"/>
  </w:num>
  <w:num w:numId="16" w16cid:durableId="1165970120">
    <w:abstractNumId w:val="25"/>
  </w:num>
  <w:num w:numId="17" w16cid:durableId="2114398091">
    <w:abstractNumId w:val="9"/>
  </w:num>
  <w:num w:numId="18" w16cid:durableId="67774070">
    <w:abstractNumId w:val="38"/>
  </w:num>
  <w:num w:numId="19" w16cid:durableId="341661797">
    <w:abstractNumId w:val="33"/>
  </w:num>
  <w:num w:numId="20" w16cid:durableId="1006638230">
    <w:abstractNumId w:val="10"/>
  </w:num>
  <w:num w:numId="21" w16cid:durableId="1289509984">
    <w:abstractNumId w:val="31"/>
  </w:num>
  <w:num w:numId="22" w16cid:durableId="1964146183">
    <w:abstractNumId w:val="18"/>
  </w:num>
  <w:num w:numId="23" w16cid:durableId="1378511027">
    <w:abstractNumId w:val="26"/>
  </w:num>
  <w:num w:numId="24" w16cid:durableId="742916461">
    <w:abstractNumId w:val="20"/>
  </w:num>
  <w:num w:numId="25" w16cid:durableId="980228289">
    <w:abstractNumId w:val="37"/>
  </w:num>
  <w:num w:numId="26" w16cid:durableId="1357610014">
    <w:abstractNumId w:val="12"/>
  </w:num>
  <w:num w:numId="27" w16cid:durableId="2146308789">
    <w:abstractNumId w:val="8"/>
  </w:num>
  <w:num w:numId="28" w16cid:durableId="2034067963">
    <w:abstractNumId w:val="19"/>
  </w:num>
  <w:num w:numId="29" w16cid:durableId="784928724">
    <w:abstractNumId w:val="5"/>
  </w:num>
  <w:num w:numId="30" w16cid:durableId="965236453">
    <w:abstractNumId w:val="3"/>
  </w:num>
  <w:num w:numId="31" w16cid:durableId="953635353">
    <w:abstractNumId w:val="0"/>
  </w:num>
  <w:num w:numId="32" w16cid:durableId="117262847">
    <w:abstractNumId w:val="2"/>
  </w:num>
  <w:num w:numId="33" w16cid:durableId="1830829126">
    <w:abstractNumId w:val="4"/>
  </w:num>
  <w:num w:numId="34" w16cid:durableId="270549844">
    <w:abstractNumId w:val="1"/>
  </w:num>
  <w:num w:numId="35" w16cid:durableId="283659367">
    <w:abstractNumId w:val="35"/>
  </w:num>
  <w:num w:numId="36" w16cid:durableId="86467669">
    <w:abstractNumId w:val="16"/>
  </w:num>
  <w:num w:numId="37" w16cid:durableId="1249071043">
    <w:abstractNumId w:val="39"/>
  </w:num>
  <w:num w:numId="38" w16cid:durableId="1321959353">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157423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5364620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087809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43057271">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722762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69049221">
    <w:abstractNumId w:val="27"/>
  </w:num>
  <w:num w:numId="45" w16cid:durableId="678891359">
    <w:abstractNumId w:val="3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BA8"/>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3E4"/>
    <w:rsid w:val="00156CFC"/>
    <w:rsid w:val="0015798C"/>
    <w:rsid w:val="00160A28"/>
    <w:rsid w:val="00160DF3"/>
    <w:rsid w:val="0016369C"/>
    <w:rsid w:val="00164565"/>
    <w:rsid w:val="001701DE"/>
    <w:rsid w:val="001704FB"/>
    <w:rsid w:val="001710E7"/>
    <w:rsid w:val="001718AE"/>
    <w:rsid w:val="00173CE0"/>
    <w:rsid w:val="00174C61"/>
    <w:rsid w:val="00174E5F"/>
    <w:rsid w:val="0017594C"/>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1E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6EF"/>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DBC"/>
    <w:rsid w:val="002B3E6F"/>
    <w:rsid w:val="002B41C5"/>
    <w:rsid w:val="002B4280"/>
    <w:rsid w:val="002B4D12"/>
    <w:rsid w:val="002B5DEF"/>
    <w:rsid w:val="002B624D"/>
    <w:rsid w:val="002B7A36"/>
    <w:rsid w:val="002C07A2"/>
    <w:rsid w:val="002C2210"/>
    <w:rsid w:val="002C4803"/>
    <w:rsid w:val="002C56C5"/>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50C"/>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946"/>
    <w:rsid w:val="00341C8C"/>
    <w:rsid w:val="00341FE4"/>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62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67BE"/>
    <w:rsid w:val="003E7B03"/>
    <w:rsid w:val="003F06E8"/>
    <w:rsid w:val="003F0C88"/>
    <w:rsid w:val="003F2E01"/>
    <w:rsid w:val="003F63A0"/>
    <w:rsid w:val="003F6B9C"/>
    <w:rsid w:val="003F6EE2"/>
    <w:rsid w:val="0040003F"/>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21A"/>
    <w:rsid w:val="00425938"/>
    <w:rsid w:val="00426FF4"/>
    <w:rsid w:val="0042741C"/>
    <w:rsid w:val="00427553"/>
    <w:rsid w:val="004331E5"/>
    <w:rsid w:val="004334FF"/>
    <w:rsid w:val="004344C6"/>
    <w:rsid w:val="004371E1"/>
    <w:rsid w:val="0044048B"/>
    <w:rsid w:val="004409EB"/>
    <w:rsid w:val="00442351"/>
    <w:rsid w:val="00442D67"/>
    <w:rsid w:val="00443325"/>
    <w:rsid w:val="00443BED"/>
    <w:rsid w:val="00444038"/>
    <w:rsid w:val="0044783C"/>
    <w:rsid w:val="00450A12"/>
    <w:rsid w:val="00451A22"/>
    <w:rsid w:val="0045226A"/>
    <w:rsid w:val="00453E2A"/>
    <w:rsid w:val="00453E79"/>
    <w:rsid w:val="00455A94"/>
    <w:rsid w:val="004576E2"/>
    <w:rsid w:val="00460653"/>
    <w:rsid w:val="00461DAC"/>
    <w:rsid w:val="00464994"/>
    <w:rsid w:val="00464A19"/>
    <w:rsid w:val="00467A64"/>
    <w:rsid w:val="004702B5"/>
    <w:rsid w:val="0047776F"/>
    <w:rsid w:val="00477964"/>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21F3"/>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53"/>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65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3BD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62C3"/>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377"/>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5E50"/>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63A"/>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0BF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ADA"/>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1ED"/>
    <w:rsid w:val="009F3CEA"/>
    <w:rsid w:val="009F5BE7"/>
    <w:rsid w:val="009F6B02"/>
    <w:rsid w:val="009F6CFB"/>
    <w:rsid w:val="009F7ECD"/>
    <w:rsid w:val="00A01179"/>
    <w:rsid w:val="00A01A87"/>
    <w:rsid w:val="00A04D1E"/>
    <w:rsid w:val="00A05835"/>
    <w:rsid w:val="00A07B23"/>
    <w:rsid w:val="00A101F6"/>
    <w:rsid w:val="00A109E6"/>
    <w:rsid w:val="00A1178E"/>
    <w:rsid w:val="00A13EAE"/>
    <w:rsid w:val="00A14A10"/>
    <w:rsid w:val="00A14C96"/>
    <w:rsid w:val="00A156C0"/>
    <w:rsid w:val="00A16110"/>
    <w:rsid w:val="00A165D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631"/>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9B"/>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444"/>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B1C"/>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894"/>
    <w:rsid w:val="00E71F7B"/>
    <w:rsid w:val="00E73079"/>
    <w:rsid w:val="00E74100"/>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90F"/>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F12"/>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5C2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qForma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qFormat/>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9369A-5915-413E-8C8A-D408EDE86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26752</Words>
  <Characters>152490</Characters>
  <Application>Microsoft Office Word</Application>
  <DocSecurity>0</DocSecurity>
  <Lines>1270</Lines>
  <Paragraphs>357</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Boldurescu Elena</cp:lastModifiedBy>
  <cp:revision>9</cp:revision>
  <cp:lastPrinted>2021-06-01T11:52:00Z</cp:lastPrinted>
  <dcterms:created xsi:type="dcterms:W3CDTF">2025-06-19T11:35:00Z</dcterms:created>
  <dcterms:modified xsi:type="dcterms:W3CDTF">2026-07-20T12:44:00Z</dcterms:modified>
</cp:coreProperties>
</file>