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633A" w:rsidRPr="00FF430B" w:rsidRDefault="0051633A" w:rsidP="00C805CC">
      <w:pPr>
        <w:tabs>
          <w:tab w:val="left" w:pos="5103"/>
          <w:tab w:val="left" w:pos="10348"/>
        </w:tabs>
        <w:jc w:val="right"/>
        <w:rPr>
          <w:noProof w:val="0"/>
          <w:lang w:eastAsia="ru-RU"/>
        </w:rPr>
      </w:pPr>
      <w:r w:rsidRPr="00FF430B">
        <w:rPr>
          <w:noProof w:val="0"/>
          <w:lang w:eastAsia="ru-RU"/>
        </w:rPr>
        <w:t>APROBATĂ</w:t>
      </w:r>
    </w:p>
    <w:p w:rsidR="0051633A" w:rsidRPr="00FF430B" w:rsidRDefault="0051633A" w:rsidP="00AF76C0">
      <w:pPr>
        <w:tabs>
          <w:tab w:val="left" w:pos="5103"/>
          <w:tab w:val="left" w:pos="10348"/>
        </w:tabs>
        <w:jc w:val="right"/>
        <w:rPr>
          <w:noProof w:val="0"/>
          <w:lang w:eastAsia="ru-RU"/>
        </w:rPr>
      </w:pPr>
      <w:r w:rsidRPr="00FF430B">
        <w:rPr>
          <w:noProof w:val="0"/>
          <w:lang w:eastAsia="ru-RU"/>
        </w:rPr>
        <w:t xml:space="preserve"> prin Ordinul </w:t>
      </w:r>
    </w:p>
    <w:p w:rsidR="0051633A" w:rsidRDefault="0051633A" w:rsidP="003961E7">
      <w:pPr>
        <w:tabs>
          <w:tab w:val="left" w:pos="5103"/>
          <w:tab w:val="left" w:pos="10348"/>
        </w:tabs>
        <w:jc w:val="right"/>
        <w:rPr>
          <w:noProof w:val="0"/>
          <w:lang w:eastAsia="ru-RU"/>
        </w:rPr>
      </w:pPr>
      <w:r w:rsidRPr="00FF430B">
        <w:rPr>
          <w:noProof w:val="0"/>
          <w:lang w:eastAsia="ru-RU"/>
        </w:rPr>
        <w:t xml:space="preserve">                                               nr.</w:t>
      </w:r>
      <w:r w:rsidRPr="000C42AE">
        <w:rPr>
          <w:noProof w:val="0"/>
          <w:u w:val="single"/>
          <w:lang w:eastAsia="ru-RU"/>
        </w:rPr>
        <w:t xml:space="preserve"> 69</w:t>
      </w:r>
      <w:r w:rsidRPr="00FF430B">
        <w:rPr>
          <w:noProof w:val="0"/>
          <w:lang w:eastAsia="ru-RU"/>
        </w:rPr>
        <w:t xml:space="preserve">     din _</w:t>
      </w:r>
      <w:r w:rsidRPr="000C42AE">
        <w:rPr>
          <w:noProof w:val="0"/>
          <w:u w:val="single"/>
          <w:lang w:eastAsia="ru-RU"/>
        </w:rPr>
        <w:t>07.05.2021</w:t>
      </w:r>
    </w:p>
    <w:p w:rsidR="0051633A" w:rsidRPr="00FF430B" w:rsidRDefault="0051633A" w:rsidP="003961E7">
      <w:pPr>
        <w:tabs>
          <w:tab w:val="left" w:pos="5103"/>
          <w:tab w:val="left" w:pos="10348"/>
        </w:tabs>
        <w:jc w:val="right"/>
        <w:rPr>
          <w:noProof w:val="0"/>
          <w:lang w:eastAsia="ru-RU"/>
        </w:rPr>
      </w:pPr>
    </w:p>
    <w:p w:rsidR="0051633A" w:rsidRPr="00FF430B" w:rsidRDefault="0051633A" w:rsidP="003961E7">
      <w:pPr>
        <w:tabs>
          <w:tab w:val="left" w:pos="5103"/>
          <w:tab w:val="left" w:pos="10348"/>
        </w:tabs>
        <w:jc w:val="center"/>
        <w:rPr>
          <w:noProof w:val="0"/>
          <w:lang w:eastAsia="ru-RU"/>
        </w:rPr>
      </w:pPr>
    </w:p>
    <w:p w:rsidR="0051633A" w:rsidRPr="00FF430B" w:rsidRDefault="0051633A" w:rsidP="003961E7">
      <w:pPr>
        <w:tabs>
          <w:tab w:val="left" w:pos="5103"/>
          <w:tab w:val="left" w:pos="10348"/>
        </w:tabs>
        <w:jc w:val="center"/>
        <w:rPr>
          <w:b/>
          <w:noProof w:val="0"/>
          <w:lang w:eastAsia="ru-RU"/>
        </w:rPr>
      </w:pPr>
    </w:p>
    <w:p w:rsidR="0051633A" w:rsidRPr="00FF430B" w:rsidRDefault="0051633A" w:rsidP="003961E7">
      <w:pPr>
        <w:tabs>
          <w:tab w:val="left" w:pos="5103"/>
          <w:tab w:val="left" w:pos="10348"/>
        </w:tabs>
        <w:jc w:val="center"/>
        <w:rPr>
          <w:b/>
          <w:noProof w:val="0"/>
          <w:lang w:eastAsia="ru-RU"/>
        </w:rPr>
      </w:pPr>
      <w:r w:rsidRPr="00FF430B">
        <w:rPr>
          <w:b/>
          <w:noProof w:val="0"/>
          <w:lang w:eastAsia="ru-RU"/>
        </w:rPr>
        <w:t>DOCUMENTAŢIA STANDARD</w:t>
      </w:r>
    </w:p>
    <w:p w:rsidR="0051633A" w:rsidRPr="00FF430B" w:rsidRDefault="0051633A"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51633A" w:rsidRPr="00FF430B" w:rsidRDefault="0051633A" w:rsidP="003961E7">
      <w:pPr>
        <w:tabs>
          <w:tab w:val="left" w:pos="5103"/>
          <w:tab w:val="left" w:pos="10348"/>
        </w:tabs>
        <w:jc w:val="center"/>
        <w:rPr>
          <w:noProof w:val="0"/>
          <w:lang w:eastAsia="ru-RU"/>
        </w:rPr>
      </w:pPr>
    </w:p>
    <w:p w:rsidR="0051633A" w:rsidRPr="00FF430B" w:rsidRDefault="0051633A" w:rsidP="00196AB4"/>
    <w:p w:rsidR="0051633A" w:rsidRDefault="0051633A"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51633A" w:rsidRPr="007D2250" w:rsidRDefault="0051633A" w:rsidP="007D2250"/>
    <w:p w:rsidR="0051633A" w:rsidRPr="00A14C96" w:rsidRDefault="0051633A"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51633A" w:rsidRPr="00A14C96" w:rsidRDefault="0051633A" w:rsidP="007D2250"/>
    <w:p w:rsidR="0051633A" w:rsidRPr="00A07263" w:rsidRDefault="0051633A"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51633A" w:rsidRPr="00A07263" w:rsidRDefault="0051633A" w:rsidP="00922F8A">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07263">
        <w:rPr>
          <w:color w:val="000000"/>
          <w:lang w:val="pt-BR"/>
        </w:rPr>
        <w:t xml:space="preserve">după cum urmează:     </w:t>
      </w:r>
    </w:p>
    <w:p w:rsidR="0051633A" w:rsidRPr="00A07263" w:rsidRDefault="0051633A" w:rsidP="00012954">
      <w:pPr>
        <w:pStyle w:val="ListParagraph"/>
        <w:numPr>
          <w:ilvl w:val="0"/>
          <w:numId w:val="0"/>
        </w:numPr>
        <w:tabs>
          <w:tab w:val="clear" w:pos="1134"/>
          <w:tab w:val="left" w:pos="-284"/>
          <w:tab w:val="left" w:pos="196"/>
          <w:tab w:val="left" w:pos="426"/>
          <w:tab w:val="left" w:pos="567"/>
        </w:tabs>
        <w:spacing w:after="120"/>
        <w:ind w:left="-284"/>
        <w:rPr>
          <w:color w:val="000000"/>
          <w:lang w:val="pt-BR"/>
        </w:rPr>
      </w:pPr>
    </w:p>
    <w:p w:rsidR="0051633A" w:rsidRPr="00A07263" w:rsidRDefault="0051633A" w:rsidP="00203193">
      <w:pPr>
        <w:pStyle w:val="ListParagraph"/>
        <w:numPr>
          <w:ilvl w:val="0"/>
          <w:numId w:val="49"/>
        </w:numPr>
        <w:tabs>
          <w:tab w:val="clear" w:pos="1134"/>
          <w:tab w:val="left" w:pos="-284"/>
          <w:tab w:val="left" w:pos="284"/>
          <w:tab w:val="left" w:pos="426"/>
        </w:tabs>
        <w:ind w:left="-284" w:firstLine="284"/>
        <w:rPr>
          <w:lang w:val="pt-BR"/>
        </w:rPr>
      </w:pPr>
      <w:r w:rsidRPr="00A07263">
        <w:rPr>
          <w:lang w:val="pt-BR"/>
        </w:rPr>
        <w:t xml:space="preserve">  Anunț de participare, inclusiv pentru procedurile de preselecție/procedurile negociate (anexa nr. 2);</w:t>
      </w:r>
    </w:p>
    <w:p w:rsidR="0051633A" w:rsidRPr="00A07263" w:rsidRDefault="0051633A" w:rsidP="00D8130E">
      <w:pPr>
        <w:pStyle w:val="ListParagraph"/>
        <w:numPr>
          <w:ilvl w:val="0"/>
          <w:numId w:val="49"/>
        </w:numPr>
        <w:tabs>
          <w:tab w:val="left" w:pos="-284"/>
          <w:tab w:val="left" w:pos="426"/>
        </w:tabs>
        <w:ind w:left="-284" w:firstLine="284"/>
        <w:rPr>
          <w:lang w:val="pt-BR"/>
        </w:rPr>
      </w:pPr>
      <w:r w:rsidRPr="00A07263">
        <w:rPr>
          <w:lang w:val="pt-BR"/>
        </w:rPr>
        <w:t>Cerere de participare (anexa nr. 7);</w:t>
      </w:r>
    </w:p>
    <w:p w:rsidR="0051633A" w:rsidRPr="00A07263" w:rsidRDefault="0051633A" w:rsidP="00D8130E">
      <w:pPr>
        <w:pStyle w:val="ListParagraph"/>
        <w:numPr>
          <w:ilvl w:val="0"/>
          <w:numId w:val="49"/>
        </w:numPr>
        <w:tabs>
          <w:tab w:val="left" w:pos="-284"/>
          <w:tab w:val="left" w:pos="426"/>
        </w:tabs>
        <w:ind w:left="-284" w:firstLine="284"/>
        <w:rPr>
          <w:lang w:val="pt-BR"/>
        </w:rPr>
      </w:pPr>
      <w:r w:rsidRPr="00A07263">
        <w:rPr>
          <w:lang w:val="pt-BR"/>
        </w:rPr>
        <w:t>Declaraţie privind valabilitatea ofertei (anexa nr. 8);</w:t>
      </w:r>
    </w:p>
    <w:p w:rsidR="0051633A" w:rsidRPr="00A07263" w:rsidRDefault="0051633A" w:rsidP="00D8130E">
      <w:pPr>
        <w:pStyle w:val="ListParagraph"/>
        <w:numPr>
          <w:ilvl w:val="0"/>
          <w:numId w:val="49"/>
        </w:numPr>
        <w:tabs>
          <w:tab w:val="left" w:pos="-284"/>
          <w:tab w:val="left" w:pos="426"/>
        </w:tabs>
        <w:ind w:left="-284" w:firstLine="284"/>
        <w:rPr>
          <w:lang w:val="pt-BR"/>
        </w:rPr>
      </w:pPr>
      <w:r w:rsidRPr="00A07263">
        <w:rPr>
          <w:lang w:val="pt-BR"/>
        </w:rPr>
        <w:t>Scrisoare  de  garanţie  bancară (anexa nr. 9);</w:t>
      </w:r>
    </w:p>
    <w:p w:rsidR="0051633A" w:rsidRPr="00A07263" w:rsidRDefault="0051633A" w:rsidP="00203193">
      <w:pPr>
        <w:pStyle w:val="ListParagraph"/>
        <w:numPr>
          <w:ilvl w:val="0"/>
          <w:numId w:val="49"/>
        </w:numPr>
        <w:tabs>
          <w:tab w:val="clear" w:pos="1134"/>
          <w:tab w:val="left" w:pos="-284"/>
          <w:tab w:val="left" w:pos="426"/>
        </w:tabs>
        <w:ind w:left="-284" w:firstLine="284"/>
        <w:rPr>
          <w:lang w:val="pt-BR"/>
        </w:rPr>
      </w:pPr>
      <w:r w:rsidRPr="00A07263">
        <w:rPr>
          <w:lang w:val="pt-BR"/>
        </w:rPr>
        <w:t>Grafic de executare a lucrărilor (anexa nr. 10.);</w:t>
      </w:r>
    </w:p>
    <w:p w:rsidR="0051633A" w:rsidRPr="00FF430B" w:rsidRDefault="0051633A" w:rsidP="00D8130E">
      <w:pPr>
        <w:pStyle w:val="ListParagraph"/>
        <w:numPr>
          <w:ilvl w:val="0"/>
          <w:numId w:val="49"/>
        </w:numPr>
        <w:tabs>
          <w:tab w:val="clear" w:pos="1134"/>
          <w:tab w:val="left" w:pos="-284"/>
          <w:tab w:val="left" w:pos="426"/>
        </w:tabs>
        <w:ind w:left="-284" w:firstLine="284"/>
      </w:pPr>
      <w:r w:rsidRPr="00FF430B">
        <w:t>Declarație privind experienţa similară (anexa nr. 12);</w:t>
      </w:r>
    </w:p>
    <w:p w:rsidR="0051633A" w:rsidRPr="00A07263" w:rsidRDefault="0051633A" w:rsidP="00D8130E">
      <w:pPr>
        <w:pStyle w:val="ListParagraph"/>
        <w:numPr>
          <w:ilvl w:val="0"/>
          <w:numId w:val="49"/>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51633A" w:rsidRPr="00A07263" w:rsidRDefault="0051633A"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51633A" w:rsidRPr="00A07263" w:rsidRDefault="0051633A"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51633A" w:rsidRPr="00A07263" w:rsidRDefault="0051633A" w:rsidP="00D8130E">
      <w:pPr>
        <w:pStyle w:val="ListParagraph"/>
        <w:numPr>
          <w:ilvl w:val="0"/>
          <w:numId w:val="49"/>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51633A" w:rsidRPr="00FF430B" w:rsidRDefault="0051633A" w:rsidP="00D8130E">
      <w:pPr>
        <w:pStyle w:val="ListParagraph"/>
        <w:numPr>
          <w:ilvl w:val="0"/>
          <w:numId w:val="49"/>
        </w:numPr>
        <w:tabs>
          <w:tab w:val="clear" w:pos="1134"/>
          <w:tab w:val="left" w:pos="-284"/>
          <w:tab w:val="left" w:pos="426"/>
        </w:tabs>
        <w:ind w:left="-284" w:firstLine="284"/>
      </w:pPr>
      <w:r w:rsidRPr="00FF430B">
        <w:t>Informaţii privind asocierea (anexa nr. 17);</w:t>
      </w:r>
    </w:p>
    <w:p w:rsidR="0051633A" w:rsidRPr="00A07263" w:rsidRDefault="0051633A"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terţ susţinător financiar (anexa nr. 18);</w:t>
      </w:r>
    </w:p>
    <w:p w:rsidR="0051633A" w:rsidRPr="00A07263" w:rsidRDefault="0051633A" w:rsidP="00D8130E">
      <w:pPr>
        <w:pStyle w:val="ListParagraph"/>
        <w:numPr>
          <w:ilvl w:val="0"/>
          <w:numId w:val="49"/>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51633A" w:rsidRPr="00FF430B" w:rsidRDefault="0051633A" w:rsidP="00D8130E">
      <w:pPr>
        <w:pStyle w:val="ListParagraph"/>
        <w:numPr>
          <w:ilvl w:val="0"/>
          <w:numId w:val="49"/>
        </w:numPr>
        <w:tabs>
          <w:tab w:val="clear" w:pos="1134"/>
          <w:tab w:val="left" w:pos="-284"/>
          <w:tab w:val="left" w:pos="426"/>
        </w:tabs>
        <w:ind w:left="-284" w:firstLine="284"/>
      </w:pPr>
      <w:r w:rsidRPr="00FF430B">
        <w:t>Declaraţie terţ susţinător tehnic (anexa nr.</w:t>
      </w:r>
      <w:r>
        <w:t xml:space="preserve"> </w:t>
      </w:r>
      <w:r w:rsidRPr="00FF430B">
        <w:t>20);</w:t>
      </w:r>
    </w:p>
    <w:p w:rsidR="0051633A" w:rsidRPr="00A07263" w:rsidRDefault="0051633A" w:rsidP="00D8130E">
      <w:pPr>
        <w:pStyle w:val="ListParagraph"/>
        <w:numPr>
          <w:ilvl w:val="0"/>
          <w:numId w:val="49"/>
        </w:numPr>
        <w:tabs>
          <w:tab w:val="clear" w:pos="1134"/>
          <w:tab w:val="left" w:pos="-284"/>
          <w:tab w:val="left" w:pos="426"/>
        </w:tabs>
        <w:ind w:left="-284" w:firstLine="284"/>
        <w:rPr>
          <w:lang w:val="pt-BR"/>
        </w:rPr>
      </w:pPr>
      <w:r w:rsidRPr="00A07263">
        <w:rPr>
          <w:lang w:val="pt-BR"/>
        </w:rPr>
        <w:t>Declaraţie terţ susţinător profesional (anexa nr. 21);</w:t>
      </w:r>
    </w:p>
    <w:p w:rsidR="0051633A" w:rsidRPr="00A07263" w:rsidRDefault="0051633A" w:rsidP="00D8130E">
      <w:pPr>
        <w:pStyle w:val="ListParagraph"/>
        <w:numPr>
          <w:ilvl w:val="0"/>
          <w:numId w:val="49"/>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51633A" w:rsidRPr="00A07263" w:rsidRDefault="0051633A" w:rsidP="00203193">
      <w:pPr>
        <w:pStyle w:val="ListParagraph"/>
        <w:numPr>
          <w:ilvl w:val="0"/>
          <w:numId w:val="49"/>
        </w:numPr>
        <w:tabs>
          <w:tab w:val="clear" w:pos="1134"/>
          <w:tab w:val="left" w:pos="-284"/>
          <w:tab w:val="left" w:pos="426"/>
        </w:tabs>
        <w:ind w:left="-284" w:firstLine="284"/>
        <w:rPr>
          <w:lang w:val="pt-BR"/>
        </w:rPr>
      </w:pPr>
      <w:r w:rsidRPr="00A07263">
        <w:rPr>
          <w:lang w:val="pt-BR"/>
        </w:rPr>
        <w:t>Caiet de sarcini. Formularul de deviz nr.1 – lista cu cantitățile de lucrări (anexa nr. 23);</w:t>
      </w:r>
    </w:p>
    <w:p w:rsidR="0051633A" w:rsidRPr="00A07263" w:rsidRDefault="0051633A" w:rsidP="00203193">
      <w:pPr>
        <w:pStyle w:val="ListParagraph"/>
        <w:numPr>
          <w:ilvl w:val="0"/>
          <w:numId w:val="49"/>
        </w:numPr>
        <w:tabs>
          <w:tab w:val="clear" w:pos="1134"/>
          <w:tab w:val="left" w:pos="-284"/>
          <w:tab w:val="left" w:pos="426"/>
        </w:tabs>
        <w:ind w:left="-284" w:firstLine="284"/>
        <w:rPr>
          <w:lang w:val="pt-BR"/>
        </w:rPr>
      </w:pPr>
      <w:r w:rsidRPr="00A07263">
        <w:rPr>
          <w:lang w:val="pt-BR"/>
        </w:rPr>
        <w:t>Contract de antrepriză (anexa nr. 25);</w:t>
      </w:r>
    </w:p>
    <w:p w:rsidR="0051633A" w:rsidRPr="00FF430B" w:rsidRDefault="0051633A" w:rsidP="00D8130E">
      <w:pPr>
        <w:pStyle w:val="ListParagraph"/>
        <w:numPr>
          <w:ilvl w:val="0"/>
          <w:numId w:val="49"/>
        </w:numPr>
        <w:tabs>
          <w:tab w:val="clear" w:pos="1134"/>
          <w:tab w:val="left" w:pos="-284"/>
          <w:tab w:val="left" w:pos="426"/>
        </w:tabs>
        <w:ind w:left="-284" w:firstLine="284"/>
      </w:pPr>
      <w:r w:rsidRPr="00FF430B">
        <w:t>Acord adițional (anexa nr. 27);</w:t>
      </w:r>
    </w:p>
    <w:p w:rsidR="0051633A" w:rsidRPr="00FF430B" w:rsidRDefault="0051633A" w:rsidP="00203193">
      <w:pPr>
        <w:pStyle w:val="ListParagraph"/>
        <w:numPr>
          <w:ilvl w:val="0"/>
          <w:numId w:val="0"/>
        </w:numPr>
        <w:tabs>
          <w:tab w:val="clear" w:pos="1134"/>
          <w:tab w:val="left" w:pos="-284"/>
          <w:tab w:val="left" w:pos="426"/>
        </w:tabs>
        <w:ind w:left="-284"/>
      </w:pPr>
    </w:p>
    <w:p w:rsidR="0051633A" w:rsidRPr="00FF430B" w:rsidRDefault="0051633A" w:rsidP="00D8130E">
      <w:pPr>
        <w:pStyle w:val="ListParagraph"/>
        <w:numPr>
          <w:ilvl w:val="0"/>
          <w:numId w:val="0"/>
        </w:numPr>
        <w:tabs>
          <w:tab w:val="clear" w:pos="1134"/>
          <w:tab w:val="left" w:pos="-284"/>
          <w:tab w:val="left" w:pos="196"/>
          <w:tab w:val="left" w:pos="567"/>
        </w:tabs>
        <w:rPr>
          <w:color w:val="000000"/>
        </w:rPr>
      </w:pPr>
    </w:p>
    <w:p w:rsidR="0051633A" w:rsidRPr="00A07263" w:rsidRDefault="0051633A" w:rsidP="00D8130E">
      <w:pPr>
        <w:pStyle w:val="ListParagraph"/>
        <w:numPr>
          <w:ilvl w:val="0"/>
          <w:numId w:val="19"/>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51633A" w:rsidRPr="00A07263" w:rsidRDefault="0051633A" w:rsidP="00D8130E">
      <w:pPr>
        <w:pStyle w:val="ListParagraph"/>
        <w:numPr>
          <w:ilvl w:val="0"/>
          <w:numId w:val="0"/>
        </w:numPr>
        <w:tabs>
          <w:tab w:val="clear" w:pos="1134"/>
          <w:tab w:val="left" w:pos="-284"/>
          <w:tab w:val="left" w:pos="196"/>
          <w:tab w:val="left" w:pos="567"/>
        </w:tabs>
        <w:rPr>
          <w:color w:val="000000"/>
          <w:lang w:val="pt-BR"/>
        </w:rPr>
      </w:pPr>
    </w:p>
    <w:p w:rsidR="0051633A" w:rsidRPr="00A07263" w:rsidRDefault="0051633A" w:rsidP="00D8130E">
      <w:pPr>
        <w:pStyle w:val="ListParagraph"/>
        <w:numPr>
          <w:ilvl w:val="0"/>
          <w:numId w:val="19"/>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51633A" w:rsidRPr="00A07263" w:rsidRDefault="0051633A" w:rsidP="00D8130E">
      <w:pPr>
        <w:pStyle w:val="ListParagraph"/>
        <w:numPr>
          <w:ilvl w:val="0"/>
          <w:numId w:val="0"/>
        </w:numPr>
        <w:ind w:left="360"/>
        <w:rPr>
          <w:lang w:val="pt-BR"/>
        </w:rPr>
      </w:pPr>
    </w:p>
    <w:p w:rsidR="0051633A" w:rsidRPr="00A07263" w:rsidRDefault="0051633A" w:rsidP="00D8130E">
      <w:pPr>
        <w:pStyle w:val="ListParagraph"/>
        <w:numPr>
          <w:ilvl w:val="0"/>
          <w:numId w:val="19"/>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51633A" w:rsidRPr="00A07263" w:rsidRDefault="0051633A" w:rsidP="00D8130E">
      <w:pPr>
        <w:pStyle w:val="ListParagraph"/>
        <w:numPr>
          <w:ilvl w:val="0"/>
          <w:numId w:val="0"/>
        </w:numPr>
        <w:ind w:left="357"/>
        <w:rPr>
          <w:lang w:val="pt-BR"/>
        </w:rPr>
      </w:pPr>
    </w:p>
    <w:p w:rsidR="0051633A" w:rsidRPr="00A07263" w:rsidRDefault="0051633A" w:rsidP="0038237B">
      <w:pPr>
        <w:pStyle w:val="ListParagraph"/>
        <w:numPr>
          <w:ilvl w:val="0"/>
          <w:numId w:val="19"/>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51633A" w:rsidRPr="00FF430B" w:rsidRDefault="0051633A" w:rsidP="00F902A7">
      <w:pPr>
        <w:pStyle w:val="ListParagraph"/>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51633A" w:rsidRPr="00A07263" w:rsidRDefault="0051633A" w:rsidP="00F902A7">
      <w:pPr>
        <w:pStyle w:val="ListParagraph"/>
        <w:numPr>
          <w:ilvl w:val="0"/>
          <w:numId w:val="20"/>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51633A" w:rsidRPr="00A07263" w:rsidRDefault="0051633A" w:rsidP="0038237B">
      <w:pPr>
        <w:pStyle w:val="ListParagraph"/>
        <w:numPr>
          <w:ilvl w:val="0"/>
          <w:numId w:val="19"/>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51633A" w:rsidRPr="00A07263" w:rsidRDefault="0051633A" w:rsidP="0038237B">
      <w:pPr>
        <w:pStyle w:val="ListParagraph"/>
        <w:numPr>
          <w:ilvl w:val="0"/>
          <w:numId w:val="19"/>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51633A" w:rsidRPr="00A07263" w:rsidRDefault="0051633A" w:rsidP="0038237B">
      <w:pPr>
        <w:pStyle w:val="ListParagraph"/>
        <w:numPr>
          <w:ilvl w:val="0"/>
          <w:numId w:val="19"/>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51633A" w:rsidRPr="00A07263" w:rsidRDefault="0051633A" w:rsidP="00033577">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51633A" w:rsidRPr="00A07263" w:rsidRDefault="0051633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51633A" w:rsidRPr="00A07263" w:rsidRDefault="0051633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51633A" w:rsidRPr="00A07263" w:rsidRDefault="0051633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51633A" w:rsidRPr="00A07263" w:rsidRDefault="0051633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51633A" w:rsidRPr="00A07263" w:rsidRDefault="0051633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51633A" w:rsidRPr="00A07263" w:rsidRDefault="0051633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rsidR="0051633A" w:rsidRPr="00A07263" w:rsidRDefault="0051633A" w:rsidP="0038237B">
      <w:pPr>
        <w:pStyle w:val="ListParagraph"/>
        <w:numPr>
          <w:ilvl w:val="0"/>
          <w:numId w:val="21"/>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rsidR="0051633A" w:rsidRPr="00FF430B" w:rsidRDefault="0051633A" w:rsidP="0038237B">
      <w:pPr>
        <w:pStyle w:val="ListParagraph"/>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3"/>
      <w:bookmarkEnd w:id="4"/>
      <w:bookmarkEnd w:id="5"/>
      <w:r w:rsidRPr="00FF430B">
        <w:t>.</w:t>
      </w:r>
    </w:p>
    <w:p w:rsidR="0051633A" w:rsidRPr="00A07263" w:rsidRDefault="0051633A" w:rsidP="0038237B">
      <w:pPr>
        <w:pStyle w:val="ListParagraph"/>
        <w:numPr>
          <w:ilvl w:val="0"/>
          <w:numId w:val="19"/>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6" w:name="_Toc392179965"/>
      <w:bookmarkStart w:id="7" w:name="_Toc392180136"/>
      <w:bookmarkStart w:id="8" w:name="_Toc449539026"/>
    </w:p>
    <w:p w:rsidR="0051633A" w:rsidRPr="00A07263" w:rsidRDefault="0051633A"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rsidR="0051633A" w:rsidRPr="00A07263" w:rsidRDefault="0051633A"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1633A" w:rsidRPr="00A07263" w:rsidRDefault="0051633A"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1633A" w:rsidRPr="00A07263" w:rsidRDefault="0051633A"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51633A" w:rsidRPr="00A07263" w:rsidRDefault="0051633A" w:rsidP="0038237B">
      <w:pPr>
        <w:pStyle w:val="ListParagraph"/>
        <w:numPr>
          <w:ilvl w:val="0"/>
          <w:numId w:val="22"/>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rsidR="0051633A" w:rsidRPr="00FF430B" w:rsidRDefault="0051633A" w:rsidP="009F1E2C">
      <w:pPr>
        <w:pStyle w:val="Heading2"/>
        <w:keepNext w:val="0"/>
        <w:keepLines w:val="0"/>
        <w:tabs>
          <w:tab w:val="left" w:pos="-284"/>
        </w:tabs>
        <w:spacing w:before="0"/>
        <w:ind w:left="-284" w:firstLine="284"/>
        <w:jc w:val="center"/>
        <w:rPr>
          <w:rFonts w:ascii="Times New Roman" w:hAnsi="Times New Roman"/>
          <w:bCs w:val="0"/>
          <w:color w:val="auto"/>
        </w:rPr>
      </w:pPr>
    </w:p>
    <w:p w:rsidR="0051633A" w:rsidRPr="00FF430B" w:rsidRDefault="0051633A" w:rsidP="009F1E2C">
      <w:pPr>
        <w:pStyle w:val="Heading2"/>
        <w:keepNext w:val="0"/>
        <w:keepLines w:val="0"/>
        <w:tabs>
          <w:tab w:val="left" w:pos="-284"/>
        </w:tabs>
        <w:spacing w:before="0"/>
        <w:ind w:left="-284" w:firstLine="284"/>
        <w:jc w:val="center"/>
        <w:rPr>
          <w:rFonts w:ascii="Times New Roman" w:hAnsi="Times New Roman"/>
          <w:bCs w:val="0"/>
          <w:color w:val="auto"/>
        </w:rPr>
      </w:pPr>
    </w:p>
    <w:p w:rsidR="0051633A" w:rsidRPr="00FF430B" w:rsidRDefault="0051633A"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51633A" w:rsidRPr="00FF430B" w:rsidRDefault="0051633A" w:rsidP="00B51DAA"/>
    <w:p w:rsidR="0051633A" w:rsidRPr="00A07263" w:rsidRDefault="0051633A"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51633A" w:rsidRPr="00A07263" w:rsidRDefault="0051633A"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51633A" w:rsidRPr="00A07263" w:rsidRDefault="0051633A"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51633A" w:rsidRPr="00A07263" w:rsidRDefault="0051633A"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51633A" w:rsidRPr="00A07263" w:rsidRDefault="0051633A"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51633A" w:rsidRPr="00A07263" w:rsidRDefault="0051633A"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51633A" w:rsidRPr="00A07263" w:rsidRDefault="0051633A"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51633A" w:rsidRPr="00A07263" w:rsidRDefault="0051633A"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51633A" w:rsidRPr="00A07263" w:rsidRDefault="0051633A"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51633A" w:rsidRPr="00A07263" w:rsidRDefault="0051633A"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51633A" w:rsidRPr="00FF430B" w:rsidRDefault="0051633A" w:rsidP="00A54239">
      <w:pPr>
        <w:spacing w:after="120"/>
        <w:ind w:left="142"/>
      </w:pPr>
      <w:r w:rsidRPr="00FF430B">
        <w:t>1) eligibilitatea ofertantului sau candidatului;</w:t>
      </w:r>
    </w:p>
    <w:p w:rsidR="0051633A" w:rsidRPr="00FF430B" w:rsidRDefault="0051633A" w:rsidP="00A54239">
      <w:pPr>
        <w:spacing w:after="120"/>
        <w:ind w:left="142"/>
      </w:pPr>
      <w:r w:rsidRPr="00FF430B">
        <w:t>2) capacitatea de exercitare a activității profesionale;</w:t>
      </w:r>
    </w:p>
    <w:p w:rsidR="0051633A" w:rsidRPr="00A07263" w:rsidRDefault="0051633A"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51633A" w:rsidRPr="00A07263" w:rsidRDefault="0051633A"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51633A" w:rsidRPr="00A07263" w:rsidRDefault="0051633A"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51633A" w:rsidRPr="00A07263" w:rsidRDefault="0051633A"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51633A" w:rsidRPr="00A07263" w:rsidRDefault="0051633A">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51633A" w:rsidRPr="00A07263" w:rsidRDefault="0051633A"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1633A" w:rsidRPr="00FF430B" w:rsidRDefault="0051633A"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51633A" w:rsidRPr="00A07263" w:rsidRDefault="0051633A"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51633A" w:rsidRPr="00A07263" w:rsidRDefault="0051633A"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51633A" w:rsidRPr="00A07263" w:rsidRDefault="0051633A"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51633A" w:rsidRPr="00A07263" w:rsidRDefault="0051633A"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1633A" w:rsidRPr="00A07263" w:rsidRDefault="0051633A"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51633A" w:rsidRPr="00A07263" w:rsidRDefault="0051633A"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rsidR="0051633A" w:rsidRPr="00A07263" w:rsidRDefault="0051633A"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51633A" w:rsidRPr="00A07263" w:rsidRDefault="0051633A"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51633A" w:rsidRPr="00A07263" w:rsidRDefault="0051633A"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51633A" w:rsidRPr="00A07263" w:rsidRDefault="0051633A"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51633A" w:rsidRPr="00A07263" w:rsidRDefault="0051633A"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51633A" w:rsidRPr="00A07263" w:rsidRDefault="0051633A"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rsidR="0051633A" w:rsidRPr="00A07263" w:rsidRDefault="0051633A"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51633A" w:rsidRPr="00A07263" w:rsidRDefault="0051633A"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51633A" w:rsidRPr="00A07263" w:rsidRDefault="0051633A"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51633A" w:rsidRPr="00A07263" w:rsidRDefault="0051633A"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51633A" w:rsidRPr="00A07263" w:rsidRDefault="0051633A"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51633A" w:rsidRPr="00A07263" w:rsidRDefault="0051633A"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51633A" w:rsidRPr="00A07263" w:rsidRDefault="0051633A"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51633A" w:rsidRDefault="0051633A" w:rsidP="00A54239">
      <w:pPr>
        <w:pStyle w:val="ListParagraph"/>
        <w:numPr>
          <w:ilvl w:val="0"/>
          <w:numId w:val="0"/>
        </w:numPr>
        <w:tabs>
          <w:tab w:val="clear" w:pos="1134"/>
          <w:tab w:val="left" w:pos="142"/>
        </w:tabs>
        <w:spacing w:after="120"/>
        <w:ind w:left="-284" w:firstLine="426"/>
        <w:rPr>
          <w:lang w:val="ro-RO"/>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w:t>
      </w:r>
      <w:r>
        <w:rPr>
          <w:lang w:val="pt-BR"/>
        </w:rPr>
        <w:t>at/încheiate cu subatreprenorii</w:t>
      </w:r>
      <w:r>
        <w:rPr>
          <w:lang w:val="ro-RO"/>
        </w:rPr>
        <w:t>;</w:t>
      </w:r>
    </w:p>
    <w:p w:rsidR="0051633A" w:rsidRPr="007D1CE3" w:rsidRDefault="0051633A" w:rsidP="00A54239">
      <w:pPr>
        <w:pStyle w:val="ListParagraph"/>
        <w:numPr>
          <w:ilvl w:val="0"/>
          <w:numId w:val="0"/>
        </w:numPr>
        <w:tabs>
          <w:tab w:val="clear" w:pos="1134"/>
          <w:tab w:val="left" w:pos="142"/>
        </w:tabs>
        <w:spacing w:after="120"/>
        <w:ind w:left="-284" w:firstLine="426"/>
        <w:rPr>
          <w:lang w:val="ro-RO"/>
        </w:rPr>
      </w:pPr>
      <w:r>
        <w:rPr>
          <w:lang w:val="ro-RO"/>
        </w:rPr>
        <w:t>8) aviz pentru participare la licitațiile publice de lucrări în domeniul construcțiilor și instalațiilor, conform anexei nr.22.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nr.III din anexa nr.22.</w:t>
      </w:r>
    </w:p>
    <w:p w:rsidR="0051633A" w:rsidRPr="00A91388" w:rsidRDefault="0051633A"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A91388">
        <w:rPr>
          <w:b/>
          <w:lang w:val="ro-RO"/>
        </w:rPr>
        <w:t xml:space="preserve">39. </w:t>
      </w:r>
      <w:r w:rsidRPr="00A91388">
        <w:rPr>
          <w:lang w:val="ro-RO"/>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51633A" w:rsidRPr="00A07263" w:rsidRDefault="0051633A"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51633A" w:rsidRPr="00A07263" w:rsidRDefault="0051633A"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51633A" w:rsidRPr="00A07263" w:rsidRDefault="0051633A"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51633A" w:rsidRPr="00A07263" w:rsidRDefault="0051633A"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51633A" w:rsidRPr="00A07263" w:rsidRDefault="0051633A"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51633A" w:rsidRPr="00A07263" w:rsidRDefault="0051633A"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51633A" w:rsidRPr="00A07263" w:rsidRDefault="0051633A"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51633A" w:rsidRPr="00A07263" w:rsidRDefault="0051633A"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51633A" w:rsidRPr="00A07263" w:rsidRDefault="0051633A"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1633A" w:rsidRPr="00FF430B" w:rsidRDefault="0051633A"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51633A" w:rsidRPr="00FF430B" w:rsidRDefault="0051633A"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51633A" w:rsidRPr="00FF430B" w:rsidRDefault="0051633A"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51633A" w:rsidRPr="00FF430B" w:rsidRDefault="0051633A" w:rsidP="00A54239">
      <w:pPr>
        <w:tabs>
          <w:tab w:val="left" w:pos="-284"/>
          <w:tab w:val="left" w:pos="142"/>
          <w:tab w:val="left" w:pos="426"/>
          <w:tab w:val="left" w:pos="567"/>
          <w:tab w:val="left" w:pos="709"/>
        </w:tabs>
        <w:ind w:left="-284" w:firstLine="284"/>
        <w:jc w:val="both"/>
      </w:pPr>
      <w:r w:rsidRPr="00FF430B">
        <w:t>3) gestionarea deșeurilor din demolări;</w:t>
      </w:r>
    </w:p>
    <w:p w:rsidR="0051633A" w:rsidRPr="00FF430B" w:rsidRDefault="0051633A"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51633A" w:rsidRPr="00FF430B" w:rsidRDefault="0051633A" w:rsidP="00A54239">
      <w:pPr>
        <w:tabs>
          <w:tab w:val="left" w:pos="-284"/>
          <w:tab w:val="left" w:pos="142"/>
          <w:tab w:val="left" w:pos="426"/>
          <w:tab w:val="left" w:pos="567"/>
          <w:tab w:val="left" w:pos="709"/>
        </w:tabs>
        <w:ind w:left="-284" w:firstLine="284"/>
        <w:jc w:val="both"/>
      </w:pPr>
      <w:r w:rsidRPr="00FF430B">
        <w:t>5) contractul de performanță energetică;</w:t>
      </w:r>
    </w:p>
    <w:p w:rsidR="0051633A" w:rsidRPr="00FF430B" w:rsidRDefault="0051633A" w:rsidP="00A54239">
      <w:pPr>
        <w:tabs>
          <w:tab w:val="left" w:pos="-284"/>
          <w:tab w:val="left" w:pos="142"/>
          <w:tab w:val="left" w:pos="426"/>
          <w:tab w:val="left" w:pos="567"/>
          <w:tab w:val="left" w:pos="709"/>
        </w:tabs>
        <w:ind w:left="-284" w:firstLine="284"/>
        <w:jc w:val="both"/>
      </w:pPr>
      <w:r w:rsidRPr="00FF430B">
        <w:t>6) conținut reciclat în beton și zidărie;</w:t>
      </w:r>
    </w:p>
    <w:p w:rsidR="0051633A" w:rsidRPr="00FF430B" w:rsidRDefault="0051633A"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51633A" w:rsidRPr="00FF430B" w:rsidRDefault="0051633A"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51633A" w:rsidRPr="00FF430B" w:rsidRDefault="0051633A"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51633A" w:rsidRPr="00FF430B" w:rsidRDefault="0051633A"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51633A" w:rsidRPr="00FF430B" w:rsidRDefault="0051633A"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51633A" w:rsidRPr="00FF430B" w:rsidRDefault="0051633A"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51633A" w:rsidRPr="00FF430B" w:rsidRDefault="0051633A" w:rsidP="00A54239">
      <w:pPr>
        <w:tabs>
          <w:tab w:val="left" w:pos="-284"/>
          <w:tab w:val="left" w:pos="142"/>
          <w:tab w:val="left" w:pos="426"/>
          <w:tab w:val="left" w:pos="567"/>
          <w:tab w:val="left" w:pos="709"/>
        </w:tabs>
        <w:ind w:left="-284" w:firstLine="284"/>
        <w:jc w:val="both"/>
      </w:pPr>
      <w:r w:rsidRPr="00FF430B">
        <w:t>13) îmbrăcăminți rezistente;</w:t>
      </w:r>
    </w:p>
    <w:p w:rsidR="0051633A" w:rsidRPr="00FF430B" w:rsidRDefault="0051633A" w:rsidP="00A54239">
      <w:pPr>
        <w:tabs>
          <w:tab w:val="left" w:pos="-284"/>
          <w:tab w:val="left" w:pos="142"/>
          <w:tab w:val="left" w:pos="426"/>
          <w:tab w:val="left" w:pos="567"/>
          <w:tab w:val="left" w:pos="709"/>
        </w:tabs>
        <w:ind w:left="-284" w:firstLine="284"/>
        <w:jc w:val="both"/>
      </w:pPr>
      <w:r w:rsidRPr="00FF430B">
        <w:t>14) pardoseli din lemn;</w:t>
      </w:r>
    </w:p>
    <w:p w:rsidR="0051633A" w:rsidRPr="00FF430B" w:rsidRDefault="0051633A" w:rsidP="00A54239">
      <w:pPr>
        <w:tabs>
          <w:tab w:val="left" w:pos="-284"/>
          <w:tab w:val="left" w:pos="142"/>
          <w:tab w:val="left" w:pos="426"/>
          <w:tab w:val="left" w:pos="567"/>
          <w:tab w:val="left" w:pos="709"/>
        </w:tabs>
        <w:ind w:left="-284" w:firstLine="284"/>
        <w:jc w:val="both"/>
      </w:pPr>
      <w:r w:rsidRPr="00FF430B">
        <w:t>15) încălzitoare de apă;</w:t>
      </w:r>
    </w:p>
    <w:p w:rsidR="0051633A" w:rsidRPr="00FF430B" w:rsidRDefault="0051633A"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51633A" w:rsidRPr="00FF430B" w:rsidRDefault="0051633A"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51633A" w:rsidRPr="00FF430B" w:rsidRDefault="0051633A"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51633A" w:rsidRPr="00A07263" w:rsidRDefault="0051633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51633A" w:rsidRPr="00A07263" w:rsidRDefault="0051633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51633A" w:rsidRPr="00A07263" w:rsidRDefault="0051633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51633A" w:rsidRPr="00A07263" w:rsidRDefault="0051633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51633A" w:rsidRPr="00A07263" w:rsidRDefault="0051633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51633A" w:rsidRPr="00A07263" w:rsidRDefault="0051633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51633A" w:rsidRPr="00A07263" w:rsidRDefault="0051633A"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51633A" w:rsidRPr="00FF430B" w:rsidRDefault="0051633A"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51633A" w:rsidRPr="00FF430B" w:rsidRDefault="0051633A"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51633A" w:rsidRPr="00FF430B" w:rsidRDefault="0051633A"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51633A" w:rsidRPr="00FF430B" w:rsidRDefault="0051633A"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51633A" w:rsidRPr="00FF430B" w:rsidRDefault="0051633A"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1633A" w:rsidRPr="00FF430B" w:rsidRDefault="0051633A"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51633A" w:rsidRPr="00FF430B" w:rsidRDefault="0051633A" w:rsidP="003C2C26">
      <w:pPr>
        <w:tabs>
          <w:tab w:val="left" w:pos="-284"/>
          <w:tab w:val="left" w:pos="426"/>
          <w:tab w:val="left" w:pos="604"/>
        </w:tabs>
        <w:spacing w:after="120"/>
        <w:ind w:left="-284" w:firstLine="284"/>
        <w:jc w:val="both"/>
      </w:pPr>
      <w:r w:rsidRPr="00FF430B">
        <w:tab/>
      </w:r>
    </w:p>
    <w:p w:rsidR="0051633A" w:rsidRPr="00FF430B" w:rsidRDefault="0051633A"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rsidR="0051633A" w:rsidRPr="00FF430B" w:rsidRDefault="0051633A" w:rsidP="000E4D7D"/>
    <w:bookmarkEnd w:id="25"/>
    <w:bookmarkEnd w:id="26"/>
    <w:p w:rsidR="0051633A" w:rsidRPr="00FF430B" w:rsidRDefault="0051633A"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51633A" w:rsidRPr="00FF430B" w:rsidRDefault="0051633A" w:rsidP="009F1E2C">
      <w:pPr>
        <w:tabs>
          <w:tab w:val="left" w:pos="-284"/>
        </w:tabs>
        <w:ind w:left="-284" w:firstLine="284"/>
      </w:pPr>
    </w:p>
    <w:p w:rsidR="0051633A" w:rsidRPr="00FF430B" w:rsidRDefault="0051633A"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51633A" w:rsidRPr="00FF430B" w:rsidRDefault="0051633A"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51633A" w:rsidRPr="00FF430B" w:rsidRDefault="0051633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 Propunerea tehnică;</w:t>
      </w:r>
      <w:bookmarkEnd w:id="36"/>
      <w:bookmarkEnd w:id="37"/>
      <w:bookmarkEnd w:id="38"/>
      <w:bookmarkEnd w:id="39"/>
    </w:p>
    <w:p w:rsidR="0051633A" w:rsidRPr="00FF430B" w:rsidRDefault="0051633A" w:rsidP="00A54239">
      <w:pPr>
        <w:tabs>
          <w:tab w:val="left" w:pos="0"/>
          <w:tab w:val="left" w:pos="426"/>
          <w:tab w:val="left" w:pos="960"/>
        </w:tabs>
        <w:spacing w:after="120"/>
      </w:pPr>
      <w:r w:rsidRPr="00FF430B">
        <w:t>2) Propunerea financiară;</w:t>
      </w:r>
    </w:p>
    <w:p w:rsidR="0051633A" w:rsidRPr="00FF430B" w:rsidRDefault="0051633A" w:rsidP="00A54239">
      <w:pPr>
        <w:tabs>
          <w:tab w:val="left" w:pos="0"/>
          <w:tab w:val="left" w:pos="426"/>
          <w:tab w:val="left" w:pos="960"/>
        </w:tabs>
        <w:spacing w:after="120"/>
        <w:rPr>
          <w:color w:val="000000"/>
        </w:rPr>
      </w:pPr>
      <w:r w:rsidRPr="00FF430B">
        <w:t xml:space="preserve">3) </w:t>
      </w:r>
      <w:r w:rsidRPr="00FF430B">
        <w:rPr>
          <w:color w:val="000000"/>
        </w:rPr>
        <w:t>DUAE</w:t>
      </w:r>
      <w:bookmarkEnd w:id="31"/>
      <w:bookmarkEnd w:id="32"/>
      <w:bookmarkEnd w:id="33"/>
      <w:bookmarkEnd w:id="34"/>
      <w:bookmarkEnd w:id="35"/>
      <w:r w:rsidRPr="00FF430B">
        <w:rPr>
          <w:color w:val="000000"/>
        </w:rPr>
        <w:t>;</w:t>
      </w:r>
    </w:p>
    <w:p w:rsidR="0051633A" w:rsidRPr="00FF430B" w:rsidRDefault="0051633A" w:rsidP="00A54239">
      <w:pPr>
        <w:tabs>
          <w:tab w:val="left" w:pos="0"/>
          <w:tab w:val="left" w:pos="426"/>
          <w:tab w:val="left" w:pos="960"/>
        </w:tabs>
        <w:spacing w:after="120"/>
      </w:pPr>
      <w:r w:rsidRPr="00FF430B">
        <w:rPr>
          <w:color w:val="000000"/>
        </w:rPr>
        <w:t>4) Garanția pentru ofertă, după caz (anexa nr. 9).</w:t>
      </w:r>
    </w:p>
    <w:p w:rsidR="0051633A" w:rsidRPr="00FF430B" w:rsidRDefault="0051633A"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51633A" w:rsidRPr="00FF430B" w:rsidRDefault="0051633A"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51633A" w:rsidRPr="00FF430B" w:rsidRDefault="0051633A"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51633A" w:rsidRPr="00FF430B" w:rsidRDefault="0051633A"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51633A" w:rsidRPr="00FF430B" w:rsidRDefault="0051633A"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w:t>
      </w:r>
      <w:r>
        <w:t xml:space="preserve">ve de către Ministerul </w:t>
      </w:r>
      <w:r w:rsidRPr="00FF430B">
        <w:t xml:space="preserve"> Infrastructurii</w:t>
      </w:r>
      <w:r>
        <w:t xml:space="preserve"> și Dezvoltării Regionale</w:t>
      </w:r>
      <w:r w:rsidRPr="00FF430B">
        <w:t>), conform Formularului de deviz nr.</w:t>
      </w:r>
      <w:r>
        <w:t xml:space="preserve"> </w:t>
      </w:r>
      <w:r w:rsidRPr="00FF430B">
        <w:t>1, din anexa nr.</w:t>
      </w:r>
      <w:r>
        <w:t xml:space="preserve"> </w:t>
      </w:r>
      <w:r w:rsidRPr="00FF430B">
        <w:t>23, lista cu cantitățile de lucrări.</w:t>
      </w:r>
    </w:p>
    <w:p w:rsidR="0051633A" w:rsidRPr="00FF430B" w:rsidRDefault="0051633A"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51633A" w:rsidRPr="00FF430B" w:rsidRDefault="0051633A"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51633A" w:rsidRPr="00FF430B" w:rsidRDefault="0051633A"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51633A" w:rsidRPr="00FF430B" w:rsidRDefault="0051633A"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51633A" w:rsidRPr="00FF430B" w:rsidRDefault="0051633A"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51633A" w:rsidRPr="00FF430B" w:rsidRDefault="0051633A"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51633A" w:rsidRPr="00FF430B" w:rsidRDefault="0051633A"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51633A" w:rsidRPr="00FF430B" w:rsidRDefault="0051633A"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51633A" w:rsidRPr="00FF430B" w:rsidRDefault="0051633A"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51633A" w:rsidRPr="00FF430B" w:rsidRDefault="0051633A"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51633A" w:rsidRPr="00FF430B" w:rsidRDefault="0051633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rsidR="0051633A" w:rsidRPr="00FF430B" w:rsidRDefault="0051633A" w:rsidP="009F1E2C">
      <w:pPr>
        <w:tabs>
          <w:tab w:val="left" w:pos="-284"/>
        </w:tabs>
        <w:ind w:left="-284" w:firstLine="284"/>
        <w:jc w:val="center"/>
        <w:rPr>
          <w:b/>
          <w:sz w:val="26"/>
          <w:szCs w:val="26"/>
        </w:rPr>
      </w:pPr>
    </w:p>
    <w:p w:rsidR="0051633A" w:rsidRPr="00FF430B" w:rsidRDefault="0051633A" w:rsidP="009F1E2C">
      <w:pPr>
        <w:tabs>
          <w:tab w:val="left" w:pos="-284"/>
        </w:tabs>
        <w:ind w:left="-284" w:firstLine="284"/>
        <w:jc w:val="center"/>
        <w:rPr>
          <w:b/>
          <w:sz w:val="26"/>
          <w:szCs w:val="26"/>
        </w:rPr>
      </w:pPr>
      <w:r w:rsidRPr="00FF430B">
        <w:rPr>
          <w:b/>
          <w:sz w:val="26"/>
          <w:szCs w:val="26"/>
        </w:rPr>
        <w:t>Secţiunea a 4-a</w:t>
      </w:r>
    </w:p>
    <w:p w:rsidR="0051633A" w:rsidRPr="00FF430B" w:rsidRDefault="0051633A" w:rsidP="009F1E2C">
      <w:pPr>
        <w:tabs>
          <w:tab w:val="left" w:pos="-284"/>
        </w:tabs>
        <w:ind w:left="-284" w:firstLine="284"/>
        <w:jc w:val="center"/>
        <w:rPr>
          <w:b/>
          <w:sz w:val="26"/>
          <w:szCs w:val="26"/>
        </w:rPr>
      </w:pPr>
    </w:p>
    <w:p w:rsidR="0051633A" w:rsidRPr="00FF430B" w:rsidRDefault="0051633A" w:rsidP="009F1E2C">
      <w:pPr>
        <w:tabs>
          <w:tab w:val="left" w:pos="-284"/>
        </w:tabs>
        <w:ind w:left="-284" w:firstLine="284"/>
        <w:jc w:val="center"/>
        <w:rPr>
          <w:b/>
        </w:rPr>
      </w:pPr>
      <w:r w:rsidRPr="00FF430B">
        <w:rPr>
          <w:b/>
        </w:rPr>
        <w:t>Depunerea și deschiderea ofertelor</w:t>
      </w:r>
    </w:p>
    <w:p w:rsidR="0051633A" w:rsidRPr="00FF430B" w:rsidRDefault="0051633A" w:rsidP="009F1E2C">
      <w:pPr>
        <w:tabs>
          <w:tab w:val="left" w:pos="-284"/>
        </w:tabs>
        <w:ind w:left="-284" w:firstLine="284"/>
        <w:jc w:val="center"/>
        <w:rPr>
          <w:b/>
        </w:rPr>
      </w:pPr>
    </w:p>
    <w:p w:rsidR="0051633A" w:rsidRPr="00FF430B" w:rsidRDefault="0051633A"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51633A" w:rsidRPr="00FF430B" w:rsidRDefault="0051633A"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51633A" w:rsidRPr="00FF430B" w:rsidRDefault="0051633A"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51633A" w:rsidRPr="00FF430B" w:rsidRDefault="0051633A"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51633A" w:rsidRPr="00FF430B" w:rsidRDefault="0051633A"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51633A" w:rsidRPr="00FF430B" w:rsidRDefault="0051633A"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51633A" w:rsidRPr="00FF430B" w:rsidRDefault="0051633A"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51633A" w:rsidRPr="00FF430B" w:rsidRDefault="0051633A"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51633A" w:rsidRPr="00FF430B" w:rsidRDefault="0051633A"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51633A" w:rsidRPr="00FF430B" w:rsidRDefault="0051633A" w:rsidP="009F1E2C">
      <w:pPr>
        <w:tabs>
          <w:tab w:val="left" w:pos="-284"/>
          <w:tab w:val="left" w:pos="960"/>
        </w:tabs>
        <w:ind w:left="-284" w:firstLine="284"/>
        <w:jc w:val="both"/>
      </w:pPr>
    </w:p>
    <w:p w:rsidR="0051633A" w:rsidRPr="00FF430B" w:rsidRDefault="0051633A" w:rsidP="009F1E2C">
      <w:pPr>
        <w:tabs>
          <w:tab w:val="left" w:pos="-284"/>
          <w:tab w:val="left" w:pos="960"/>
        </w:tabs>
        <w:ind w:left="-284" w:firstLine="284"/>
        <w:jc w:val="both"/>
      </w:pPr>
    </w:p>
    <w:p w:rsidR="0051633A" w:rsidRPr="00FF430B" w:rsidRDefault="0051633A" w:rsidP="009F1E2C">
      <w:pPr>
        <w:tabs>
          <w:tab w:val="left" w:pos="-284"/>
          <w:tab w:val="left" w:pos="284"/>
          <w:tab w:val="left" w:pos="604"/>
          <w:tab w:val="left" w:pos="1134"/>
        </w:tabs>
        <w:ind w:left="-284" w:firstLine="284"/>
        <w:jc w:val="center"/>
        <w:rPr>
          <w:b/>
          <w:bCs/>
        </w:rPr>
      </w:pPr>
      <w:r w:rsidRPr="00FF430B">
        <w:rPr>
          <w:b/>
          <w:bCs/>
        </w:rPr>
        <w:t>Secюiunea a 5-a</w:t>
      </w:r>
    </w:p>
    <w:p w:rsidR="0051633A" w:rsidRPr="00FF430B" w:rsidRDefault="0051633A" w:rsidP="009F1E2C">
      <w:pPr>
        <w:tabs>
          <w:tab w:val="left" w:pos="-284"/>
          <w:tab w:val="left" w:pos="284"/>
          <w:tab w:val="left" w:pos="604"/>
          <w:tab w:val="left" w:pos="1134"/>
        </w:tabs>
        <w:ind w:left="-284" w:firstLine="284"/>
        <w:jc w:val="center"/>
        <w:rPr>
          <w:b/>
          <w:bCs/>
        </w:rPr>
      </w:pPr>
    </w:p>
    <w:p w:rsidR="0051633A" w:rsidRPr="00FF430B" w:rsidRDefault="0051633A" w:rsidP="009F1E2C">
      <w:pPr>
        <w:tabs>
          <w:tab w:val="left" w:pos="-284"/>
          <w:tab w:val="left" w:pos="604"/>
          <w:tab w:val="left" w:pos="1134"/>
        </w:tabs>
        <w:ind w:left="-284" w:firstLine="284"/>
        <w:jc w:val="center"/>
        <w:rPr>
          <w:b/>
          <w:bCs/>
        </w:rPr>
      </w:pPr>
      <w:r w:rsidRPr="00FF430B">
        <w:rPr>
          <w:b/>
          <w:bCs/>
        </w:rPr>
        <w:t>Evaluarea și compararea ofertelor</w:t>
      </w:r>
    </w:p>
    <w:p w:rsidR="0051633A" w:rsidRPr="00FF430B" w:rsidRDefault="0051633A" w:rsidP="009F1E2C">
      <w:pPr>
        <w:tabs>
          <w:tab w:val="left" w:pos="-284"/>
          <w:tab w:val="left" w:pos="604"/>
          <w:tab w:val="left" w:pos="1134"/>
        </w:tabs>
        <w:ind w:left="-284" w:firstLine="284"/>
        <w:jc w:val="center"/>
        <w:rPr>
          <w:b/>
          <w:bCs/>
        </w:rPr>
      </w:pPr>
    </w:p>
    <w:p w:rsidR="0051633A" w:rsidRPr="00FF430B" w:rsidRDefault="0051633A"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51633A" w:rsidRPr="00FF430B" w:rsidRDefault="0051633A"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51633A" w:rsidRPr="00FF430B" w:rsidRDefault="0051633A"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51633A" w:rsidRPr="00FF430B" w:rsidRDefault="0051633A"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51633A" w:rsidRPr="00FF430B" w:rsidRDefault="0051633A"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51633A" w:rsidRPr="00FF430B" w:rsidRDefault="0051633A"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51633A" w:rsidRPr="00FF430B" w:rsidRDefault="0051633A"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51633A" w:rsidRPr="00FF430B" w:rsidRDefault="0051633A"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51633A" w:rsidRPr="00FF430B" w:rsidRDefault="0051633A"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51633A" w:rsidRPr="00FF430B" w:rsidRDefault="0051633A"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51633A" w:rsidRPr="00FF430B" w:rsidRDefault="0051633A"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51633A" w:rsidRPr="00FF430B" w:rsidRDefault="0051633A"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51633A" w:rsidRPr="00FF430B" w:rsidRDefault="0051633A"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51633A" w:rsidRPr="00FF430B" w:rsidRDefault="0051633A"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51633A" w:rsidRPr="00FF430B" w:rsidRDefault="0051633A"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51633A" w:rsidRPr="00FF430B" w:rsidRDefault="0051633A"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51633A" w:rsidRPr="00FF430B" w:rsidRDefault="005163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51633A" w:rsidRPr="00FF430B" w:rsidRDefault="0051633A"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51633A" w:rsidRPr="00FF430B" w:rsidRDefault="0051633A"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51633A" w:rsidRPr="00FF430B" w:rsidRDefault="0051633A"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51633A" w:rsidRPr="00FF430B" w:rsidRDefault="005163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51633A" w:rsidRPr="00FF430B" w:rsidRDefault="0051633A"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51633A" w:rsidRPr="00FF430B" w:rsidRDefault="0051633A"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51633A" w:rsidRPr="00FF430B" w:rsidRDefault="0051633A"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51633A" w:rsidRPr="00FF430B" w:rsidRDefault="0051633A"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51633A" w:rsidRPr="00FF430B" w:rsidRDefault="0051633A"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51633A" w:rsidRPr="00FF430B" w:rsidRDefault="0051633A"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51633A" w:rsidRPr="00FF430B" w:rsidRDefault="0051633A"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51633A" w:rsidRPr="00FF430B" w:rsidRDefault="0051633A"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51633A" w:rsidRPr="00FF430B" w:rsidRDefault="0051633A"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51633A" w:rsidRPr="00FF430B" w:rsidRDefault="0051633A"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51633A" w:rsidRPr="00FF430B" w:rsidRDefault="0051633A" w:rsidP="009F1E2C">
      <w:pPr>
        <w:tabs>
          <w:tab w:val="left" w:pos="-284"/>
          <w:tab w:val="left" w:pos="462"/>
          <w:tab w:val="left" w:pos="1134"/>
        </w:tabs>
        <w:spacing w:after="120"/>
        <w:ind w:left="-284" w:firstLine="284"/>
        <w:jc w:val="both"/>
      </w:pPr>
    </w:p>
    <w:p w:rsidR="0051633A" w:rsidRPr="00FF430B" w:rsidRDefault="0051633A" w:rsidP="009F1E2C">
      <w:pPr>
        <w:tabs>
          <w:tab w:val="left" w:pos="-284"/>
        </w:tabs>
        <w:ind w:left="-284" w:firstLine="284"/>
        <w:jc w:val="center"/>
        <w:rPr>
          <w:b/>
          <w:bCs/>
          <w:sz w:val="26"/>
          <w:szCs w:val="26"/>
        </w:rPr>
      </w:pPr>
      <w:r w:rsidRPr="00FF430B">
        <w:rPr>
          <w:b/>
          <w:bCs/>
          <w:sz w:val="26"/>
          <w:szCs w:val="26"/>
        </w:rPr>
        <w:t>Secюiunea a 6-a</w:t>
      </w:r>
    </w:p>
    <w:p w:rsidR="0051633A" w:rsidRPr="00FF430B" w:rsidRDefault="0051633A" w:rsidP="009F1E2C">
      <w:pPr>
        <w:tabs>
          <w:tab w:val="left" w:pos="-284"/>
        </w:tabs>
        <w:ind w:left="-284" w:firstLine="284"/>
        <w:jc w:val="center"/>
        <w:rPr>
          <w:b/>
          <w:bCs/>
          <w:sz w:val="26"/>
          <w:szCs w:val="26"/>
        </w:rPr>
      </w:pPr>
    </w:p>
    <w:p w:rsidR="0051633A" w:rsidRPr="00FF430B" w:rsidRDefault="0051633A" w:rsidP="009F1E2C">
      <w:pPr>
        <w:tabs>
          <w:tab w:val="left" w:pos="-284"/>
        </w:tabs>
        <w:ind w:left="-284" w:firstLine="284"/>
        <w:jc w:val="center"/>
        <w:rPr>
          <w:b/>
          <w:bCs/>
        </w:rPr>
      </w:pPr>
      <w:r w:rsidRPr="00FF430B">
        <w:rPr>
          <w:b/>
          <w:bCs/>
        </w:rPr>
        <w:t>Atribuirea contractului</w:t>
      </w:r>
    </w:p>
    <w:p w:rsidR="0051633A" w:rsidRPr="00FF430B" w:rsidRDefault="0051633A" w:rsidP="009F1E2C">
      <w:pPr>
        <w:tabs>
          <w:tab w:val="left" w:pos="-284"/>
        </w:tabs>
        <w:ind w:left="-284" w:firstLine="284"/>
        <w:jc w:val="center"/>
      </w:pPr>
    </w:p>
    <w:p w:rsidR="0051633A" w:rsidRPr="00FF430B" w:rsidRDefault="0051633A"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51633A" w:rsidRPr="00FF430B" w:rsidRDefault="0051633A"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51633A" w:rsidRPr="00FF430B" w:rsidRDefault="0051633A"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51633A" w:rsidRPr="00FF430B" w:rsidRDefault="0051633A"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51633A" w:rsidRPr="00FF430B" w:rsidRDefault="0051633A"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r>
        <w:rPr>
          <w:bCs/>
          <w:noProof w:val="0"/>
          <w:color w:val="000000"/>
          <w:lang w:eastAsia="it-IT"/>
        </w:rPr>
        <w:t xml:space="preserve"> și Codul urbanismului și construcțiilor al Republicii Moldova nr.434/2023</w:t>
      </w:r>
      <w:r w:rsidRPr="00FF430B">
        <w:rPr>
          <w:bCs/>
          <w:noProof w:val="0"/>
          <w:color w:val="000000"/>
          <w:lang w:eastAsia="it-IT"/>
        </w:rPr>
        <w:t>.</w:t>
      </w:r>
    </w:p>
    <w:p w:rsidR="0051633A" w:rsidRPr="00A07263" w:rsidRDefault="0051633A"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51633A" w:rsidRPr="00FF430B" w:rsidRDefault="0051633A"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51633A" w:rsidRPr="00FF430B" w:rsidRDefault="0051633A"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51633A" w:rsidRPr="00FF430B" w:rsidRDefault="0051633A"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51633A" w:rsidRPr="00FF430B" w:rsidRDefault="0051633A"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51633A" w:rsidRPr="00FF430B" w:rsidRDefault="0051633A"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51633A" w:rsidRPr="00FF430B" w:rsidRDefault="0051633A"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51633A" w:rsidRPr="00FF430B" w:rsidRDefault="0051633A"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51633A" w:rsidRPr="00FF430B" w:rsidRDefault="0051633A"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51633A" w:rsidRPr="00FF430B" w:rsidRDefault="0051633A"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51633A" w:rsidRPr="00FF430B" w:rsidRDefault="0051633A"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4" w:name="_Hlk65836894"/>
      <w:r w:rsidRPr="00FF430B">
        <w:t>obligațiile</w:t>
      </w:r>
      <w:bookmarkEnd w:id="44"/>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51633A" w:rsidRPr="00FF430B" w:rsidRDefault="0051633A"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51633A" w:rsidRPr="00FF430B" w:rsidRDefault="0051633A"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51633A" w:rsidRPr="00FF430B" w:rsidRDefault="0051633A"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1633A" w:rsidRPr="00FF430B" w:rsidRDefault="0051633A"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51633A" w:rsidRPr="00A07263" w:rsidRDefault="0051633A"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51633A" w:rsidRPr="008A32FB" w:rsidRDefault="0051633A" w:rsidP="0082544A">
      <w:pPr>
        <w:spacing w:after="160" w:line="276" w:lineRule="auto"/>
        <w:rPr>
          <w:rFonts w:ascii="Calibri" w:hAnsi="Calibri"/>
          <w:sz w:val="22"/>
          <w:szCs w:val="22"/>
          <w:lang w:val="pt-BR"/>
        </w:rPr>
      </w:pPr>
    </w:p>
    <w:p w:rsidR="0051633A" w:rsidRPr="0053205A" w:rsidRDefault="0051633A" w:rsidP="00A76834">
      <w:pPr>
        <w:rPr>
          <w:rFonts w:ascii="Calibri" w:hAnsi="Calibri"/>
          <w:sz w:val="22"/>
          <w:szCs w:val="22"/>
          <w:lang w:val="pt-BR"/>
        </w:rPr>
      </w:pPr>
    </w:p>
    <w:p w:rsidR="0051633A" w:rsidRPr="0082544A" w:rsidRDefault="0051633A" w:rsidP="00130A49">
      <w:pPr>
        <w:tabs>
          <w:tab w:val="decimal" w:pos="8364"/>
        </w:tabs>
        <w:spacing w:line="276" w:lineRule="auto"/>
        <w:ind w:right="-144"/>
        <w:jc w:val="center"/>
        <w:rPr>
          <w:b/>
          <w:bCs/>
          <w:color w:val="000000"/>
          <w:lang w:val="pt-BR"/>
        </w:rPr>
      </w:pPr>
    </w:p>
    <w:p w:rsidR="0051633A" w:rsidRPr="008A32FB" w:rsidRDefault="0051633A" w:rsidP="00130A49">
      <w:pPr>
        <w:tabs>
          <w:tab w:val="decimal" w:pos="8364"/>
        </w:tabs>
        <w:spacing w:line="276" w:lineRule="auto"/>
        <w:ind w:right="-144"/>
        <w:jc w:val="center"/>
        <w:rPr>
          <w:b/>
          <w:bCs/>
          <w:color w:val="000000"/>
          <w:lang w:val="pt-BR"/>
        </w:rPr>
      </w:pPr>
    </w:p>
    <w:p w:rsidR="0051633A" w:rsidRDefault="0051633A" w:rsidP="00130A49">
      <w:pPr>
        <w:tabs>
          <w:tab w:val="decimal" w:pos="8364"/>
        </w:tabs>
        <w:spacing w:line="276" w:lineRule="auto"/>
        <w:ind w:right="-144"/>
        <w:jc w:val="center"/>
        <w:rPr>
          <w:b/>
          <w:bCs/>
          <w:color w:val="000000"/>
        </w:rPr>
      </w:pPr>
    </w:p>
    <w:p w:rsidR="0051633A" w:rsidRPr="005D05BF" w:rsidRDefault="0051633A" w:rsidP="00130A49">
      <w:pPr>
        <w:tabs>
          <w:tab w:val="decimal" w:pos="8364"/>
        </w:tabs>
        <w:spacing w:line="276" w:lineRule="auto"/>
        <w:ind w:right="-144"/>
        <w:jc w:val="center"/>
        <w:rPr>
          <w:b/>
        </w:rPr>
      </w:pPr>
      <w:r w:rsidRPr="005D05BF">
        <w:rPr>
          <w:b/>
        </w:rPr>
        <w:t xml:space="preserve">FORMULARULF3.1 </w:t>
      </w:r>
    </w:p>
    <w:p w:rsidR="0051633A" w:rsidRDefault="0051633A"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51633A" w:rsidRDefault="0051633A"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51633A" w:rsidRDefault="0051633A"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51633A" w:rsidRDefault="0051633A"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51633A" w:rsidRDefault="0051633A"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51633A" w:rsidRDefault="0051633A"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51633A" w:rsidRDefault="0051633A"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51633A" w:rsidRDefault="0051633A"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51633A" w:rsidRDefault="0051633A"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rsidR="0051633A" w:rsidRDefault="0051633A"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51633A" w:rsidRDefault="0051633A" w:rsidP="008A2B62">
      <w:pPr>
        <w:tabs>
          <w:tab w:val="decimal" w:pos="8364"/>
        </w:tabs>
        <w:spacing w:line="276" w:lineRule="auto"/>
        <w:ind w:right="-144"/>
      </w:pPr>
    </w:p>
    <w:p w:rsidR="0051633A" w:rsidRDefault="0051633A" w:rsidP="008A2B62">
      <w:pPr>
        <w:tabs>
          <w:tab w:val="decimal" w:pos="8364"/>
        </w:tabs>
        <w:spacing w:line="276" w:lineRule="auto"/>
        <w:ind w:right="-144"/>
      </w:pPr>
    </w:p>
    <w:p w:rsidR="0051633A" w:rsidRDefault="0051633A" w:rsidP="008A2B62">
      <w:pPr>
        <w:tabs>
          <w:tab w:val="decimal" w:pos="8364"/>
        </w:tabs>
        <w:spacing w:line="276" w:lineRule="auto"/>
        <w:ind w:right="-144"/>
      </w:pPr>
    </w:p>
    <w:p w:rsidR="0051633A" w:rsidRDefault="0051633A" w:rsidP="008A2B62">
      <w:pPr>
        <w:tabs>
          <w:tab w:val="decimal" w:pos="8364"/>
        </w:tabs>
        <w:spacing w:line="276" w:lineRule="auto"/>
        <w:ind w:right="-144"/>
      </w:pPr>
    </w:p>
    <w:p w:rsidR="0051633A" w:rsidRDefault="0051633A" w:rsidP="008A2B62">
      <w:pPr>
        <w:tabs>
          <w:tab w:val="decimal" w:pos="8364"/>
        </w:tabs>
        <w:spacing w:line="276" w:lineRule="auto"/>
        <w:ind w:right="-144"/>
      </w:pPr>
      <w:r>
        <w:t xml:space="preserve"> </w:t>
      </w:r>
    </w:p>
    <w:p w:rsidR="0051633A" w:rsidRDefault="0051633A" w:rsidP="008A2B62">
      <w:pPr>
        <w:tabs>
          <w:tab w:val="decimal" w:pos="8364"/>
        </w:tabs>
        <w:spacing w:line="276" w:lineRule="auto"/>
        <w:ind w:right="-144"/>
        <w:jc w:val="center"/>
      </w:pPr>
      <w:r>
        <w:t>ANEXĂ LA OFERTĂ</w:t>
      </w:r>
    </w:p>
    <w:p w:rsidR="0051633A" w:rsidRDefault="0051633A"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51633A" w:rsidRDefault="0051633A"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51633A" w:rsidRDefault="0051633A"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Default="0051633A" w:rsidP="00130A49">
      <w:pPr>
        <w:tabs>
          <w:tab w:val="decimal" w:pos="8364"/>
        </w:tabs>
        <w:spacing w:line="276" w:lineRule="auto"/>
        <w:ind w:right="-144"/>
        <w:jc w:val="center"/>
        <w:rPr>
          <w:b/>
          <w:bCs/>
          <w:color w:val="000000"/>
        </w:rPr>
      </w:pPr>
    </w:p>
    <w:p w:rsidR="0051633A" w:rsidRPr="00FF430B" w:rsidRDefault="0051633A" w:rsidP="00130A49">
      <w:pPr>
        <w:tabs>
          <w:tab w:val="decimal" w:pos="8364"/>
        </w:tabs>
        <w:spacing w:line="276" w:lineRule="auto"/>
        <w:ind w:right="-144"/>
        <w:jc w:val="center"/>
        <w:rPr>
          <w:b/>
          <w:bCs/>
          <w:color w:val="000000"/>
        </w:rPr>
      </w:pPr>
    </w:p>
    <w:p w:rsidR="0051633A" w:rsidRPr="00FF430B" w:rsidRDefault="0051633A" w:rsidP="00BA7FF4">
      <w:pPr>
        <w:jc w:val="right"/>
        <w:rPr>
          <w:noProof w:val="0"/>
          <w:sz w:val="22"/>
          <w:szCs w:val="22"/>
        </w:rPr>
      </w:pPr>
      <w:bookmarkStart w:id="45" w:name="_Toc449692095"/>
      <w:r w:rsidRPr="00FF430B">
        <w:rPr>
          <w:noProof w:val="0"/>
        </w:rPr>
        <w:t>Anexa nr.</w:t>
      </w:r>
      <w:r>
        <w:rPr>
          <w:noProof w:val="0"/>
        </w:rPr>
        <w:t xml:space="preserve"> </w:t>
      </w:r>
      <w:r w:rsidRPr="00FF430B">
        <w:rPr>
          <w:noProof w:val="0"/>
        </w:rPr>
        <w:t>7</w:t>
      </w:r>
    </w:p>
    <w:p w:rsidR="0051633A" w:rsidRPr="00FF430B" w:rsidRDefault="0051633A" w:rsidP="00BA7FF4">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BA7FF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Pr="00BC55D9" w:rsidRDefault="0051633A">
      <w:pPr>
        <w:pStyle w:val="Style3"/>
        <w:tabs>
          <w:tab w:val="left" w:pos="567"/>
        </w:tabs>
        <w:spacing w:before="0" w:beforeAutospacing="0" w:after="0"/>
        <w:ind w:left="0" w:firstLine="0"/>
        <w:rPr>
          <w:rFonts w:eastAsia="PMingLiU"/>
          <w:lang w:val="pt-BR" w:eastAsia="zh-CN"/>
        </w:rPr>
      </w:pPr>
    </w:p>
    <w:p w:rsidR="0051633A" w:rsidRPr="00BC55D9" w:rsidRDefault="0051633A" w:rsidP="00B322B4">
      <w:pPr>
        <w:pStyle w:val="Style3"/>
        <w:tabs>
          <w:tab w:val="left" w:pos="567"/>
        </w:tabs>
        <w:spacing w:before="0" w:beforeAutospacing="0" w:after="0"/>
        <w:ind w:left="0" w:firstLine="0"/>
        <w:jc w:val="center"/>
        <w:rPr>
          <w:rFonts w:eastAsia="PMingLiU"/>
          <w:lang w:val="pt-BR" w:eastAsia="zh-CN"/>
        </w:rPr>
      </w:pPr>
    </w:p>
    <w:p w:rsidR="0051633A" w:rsidRPr="00FF430B" w:rsidRDefault="0051633A" w:rsidP="00F5261B">
      <w:pPr>
        <w:pStyle w:val="BodyText"/>
        <w:tabs>
          <w:tab w:val="left" w:pos="567"/>
        </w:tabs>
        <w:rPr>
          <w:rFonts w:ascii="Calibri Light" w:hAnsi="Calibri Light" w:cs="Calibri Light"/>
          <w:b/>
          <w:szCs w:val="24"/>
        </w:rPr>
      </w:pPr>
      <w:bookmarkStart w:id="46" w:name="_Toc449692096"/>
      <w:bookmarkEnd w:id="45"/>
    </w:p>
    <w:p w:rsidR="0051633A" w:rsidRPr="00FF430B" w:rsidRDefault="0051633A"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51633A" w:rsidRPr="00FF430B" w:rsidRDefault="0051633A" w:rsidP="00F5261B">
      <w:pPr>
        <w:pStyle w:val="BodyText"/>
        <w:tabs>
          <w:tab w:val="left" w:pos="-142"/>
        </w:tabs>
        <w:spacing w:before="240"/>
        <w:jc w:val="center"/>
        <w:rPr>
          <w:rFonts w:ascii="Calibri Light" w:hAnsi="Calibri Light" w:cs="Calibri Light"/>
          <w:szCs w:val="24"/>
        </w:rPr>
      </w:pPr>
    </w:p>
    <w:p w:rsidR="0051633A" w:rsidRPr="00FF430B" w:rsidRDefault="0051633A"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51633A" w:rsidRPr="00FF430B" w:rsidRDefault="0051633A" w:rsidP="00F5261B">
      <w:pPr>
        <w:pStyle w:val="BodyText"/>
        <w:tabs>
          <w:tab w:val="left" w:pos="567"/>
        </w:tabs>
        <w:spacing w:line="360" w:lineRule="auto"/>
        <w:jc w:val="both"/>
        <w:rPr>
          <w:rFonts w:ascii="Times New Roman" w:hAnsi="Times New Roman"/>
          <w:szCs w:val="24"/>
        </w:rPr>
      </w:pPr>
    </w:p>
    <w:p w:rsidR="0051633A" w:rsidRPr="00FF430B" w:rsidRDefault="0051633A"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51633A" w:rsidRPr="00FF430B" w:rsidRDefault="0051633A"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51633A" w:rsidRPr="00FF430B" w:rsidRDefault="0051633A" w:rsidP="00F5261B">
      <w:pPr>
        <w:pStyle w:val="BodyText"/>
        <w:tabs>
          <w:tab w:val="left" w:pos="567"/>
        </w:tabs>
        <w:spacing w:line="360" w:lineRule="auto"/>
        <w:rPr>
          <w:rFonts w:ascii="Times New Roman" w:hAnsi="Times New Roman"/>
          <w:szCs w:val="24"/>
        </w:rPr>
      </w:pPr>
    </w:p>
    <w:p w:rsidR="0051633A" w:rsidRPr="00FF430B" w:rsidRDefault="0051633A"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51633A" w:rsidRPr="00FF430B" w:rsidRDefault="0051633A"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51633A" w:rsidRPr="00FF430B" w:rsidRDefault="0051633A"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51633A" w:rsidRPr="00FF430B" w:rsidRDefault="0051633A"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Default="0051633A" w:rsidP="000C42AE">
      <w:pPr>
        <w:jc w:val="right"/>
        <w:rPr>
          <w:noProof w:val="0"/>
        </w:rPr>
      </w:pPr>
      <w:r w:rsidRPr="00FF430B">
        <w:rPr>
          <w:noProof w:val="0"/>
        </w:rPr>
        <w:t>Anexa nr.</w:t>
      </w:r>
      <w:r>
        <w:rPr>
          <w:noProof w:val="0"/>
        </w:rPr>
        <w:t xml:space="preserve"> </w:t>
      </w:r>
      <w:r w:rsidRPr="00FF430B">
        <w:rPr>
          <w:noProof w:val="0"/>
        </w:rPr>
        <w:t>8</w:t>
      </w:r>
      <w:r w:rsidRPr="000C42AE">
        <w:rPr>
          <w:noProof w:val="0"/>
        </w:rPr>
        <w:t xml:space="preserve"> </w:t>
      </w:r>
    </w:p>
    <w:p w:rsidR="0051633A" w:rsidRPr="00FF430B" w:rsidRDefault="0051633A"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Default="0051633A" w:rsidP="00BA7FF4">
      <w:pPr>
        <w:jc w:val="right"/>
        <w:rPr>
          <w:noProof w:val="0"/>
        </w:rPr>
      </w:pPr>
    </w:p>
    <w:p w:rsidR="0051633A" w:rsidRPr="00FF430B" w:rsidRDefault="0051633A" w:rsidP="00BA7FF4">
      <w:pPr>
        <w:jc w:val="right"/>
        <w:rPr>
          <w:noProof w:val="0"/>
          <w:sz w:val="22"/>
          <w:szCs w:val="22"/>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51633A" w:rsidRPr="00FF430B" w:rsidRDefault="0051633A"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51633A" w:rsidRPr="00FF430B" w:rsidRDefault="0051633A" w:rsidP="00211C74">
      <w:pPr>
        <w:pStyle w:val="BodyText"/>
        <w:tabs>
          <w:tab w:val="left" w:pos="567"/>
        </w:tabs>
        <w:spacing w:line="360" w:lineRule="auto"/>
        <w:jc w:val="both"/>
        <w:rPr>
          <w:rFonts w:ascii="Times New Roman" w:hAnsi="Times New Roman"/>
          <w:szCs w:val="24"/>
        </w:rPr>
      </w:pPr>
    </w:p>
    <w:p w:rsidR="0051633A" w:rsidRPr="00FF430B" w:rsidRDefault="0051633A" w:rsidP="00211C74">
      <w:pPr>
        <w:pStyle w:val="BodyText"/>
        <w:tabs>
          <w:tab w:val="left" w:pos="567"/>
        </w:tabs>
        <w:spacing w:line="360" w:lineRule="auto"/>
        <w:jc w:val="both"/>
        <w:rPr>
          <w:rFonts w:ascii="Times New Roman" w:hAnsi="Times New Roman"/>
          <w:szCs w:val="24"/>
        </w:rPr>
      </w:pPr>
    </w:p>
    <w:p w:rsidR="0051633A" w:rsidRPr="00FF430B" w:rsidRDefault="0051633A"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51633A" w:rsidRPr="00FF430B" w:rsidRDefault="0051633A"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51633A" w:rsidRPr="00FF430B" w:rsidRDefault="0051633A"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51633A" w:rsidRPr="00FF430B" w:rsidRDefault="0051633A"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51633A" w:rsidRPr="00FF430B" w:rsidRDefault="0051633A"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Pr="00FF430B" w:rsidRDefault="0051633A" w:rsidP="00950D18">
      <w:pPr>
        <w:pStyle w:val="BodyText"/>
        <w:tabs>
          <w:tab w:val="left" w:pos="567"/>
        </w:tabs>
        <w:spacing w:line="360" w:lineRule="auto"/>
        <w:rPr>
          <w:rFonts w:ascii="Times New Roman" w:hAnsi="Times New Roman"/>
          <w:szCs w:val="24"/>
        </w:rPr>
      </w:pPr>
    </w:p>
    <w:p w:rsidR="0051633A" w:rsidRDefault="0051633A" w:rsidP="00BE49DD">
      <w:pPr>
        <w:jc w:val="right"/>
        <w:rPr>
          <w:noProof w:val="0"/>
        </w:rPr>
      </w:pPr>
      <w:r w:rsidRPr="00FF430B">
        <w:rPr>
          <w:noProof w:val="0"/>
        </w:rPr>
        <w:t>Anexa nr.</w:t>
      </w:r>
      <w:r>
        <w:rPr>
          <w:noProof w:val="0"/>
        </w:rPr>
        <w:t xml:space="preserve"> </w:t>
      </w:r>
      <w:r w:rsidRPr="00FF430B">
        <w:rPr>
          <w:noProof w:val="0"/>
        </w:rPr>
        <w:t>9</w:t>
      </w:r>
    </w:p>
    <w:p w:rsidR="0051633A" w:rsidRPr="00FF430B" w:rsidRDefault="0051633A"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bookmarkEnd w:id="46"/>
    <w:p w:rsidR="0051633A" w:rsidRDefault="0051633A" w:rsidP="00950D18">
      <w:pPr>
        <w:pStyle w:val="BodyText"/>
        <w:tabs>
          <w:tab w:val="left" w:pos="567"/>
        </w:tabs>
        <w:rPr>
          <w:rFonts w:ascii="Times New Roman" w:hAnsi="Times New Roman"/>
          <w:b/>
          <w:szCs w:val="24"/>
        </w:rPr>
      </w:pPr>
    </w:p>
    <w:p w:rsidR="0051633A" w:rsidRPr="00FF430B" w:rsidRDefault="0051633A" w:rsidP="00950D18">
      <w:pPr>
        <w:pStyle w:val="BodyText"/>
        <w:tabs>
          <w:tab w:val="left" w:pos="567"/>
        </w:tabs>
        <w:rPr>
          <w:rFonts w:ascii="Times New Roman" w:hAnsi="Times New Roman"/>
          <w:b/>
          <w:szCs w:val="24"/>
        </w:rPr>
      </w:pPr>
    </w:p>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51633A" w:rsidRPr="00FF430B" w:rsidRDefault="0051633A" w:rsidP="00950D18">
      <w:pPr>
        <w:pStyle w:val="BodyText"/>
        <w:tabs>
          <w:tab w:val="left" w:pos="567"/>
        </w:tabs>
        <w:rPr>
          <w:rFonts w:ascii="Times New Roman" w:hAnsi="Times New Roman"/>
          <w:b/>
          <w:szCs w:val="24"/>
        </w:rPr>
      </w:pPr>
    </w:p>
    <w:p w:rsidR="0051633A" w:rsidRPr="00FF430B" w:rsidRDefault="0051633A"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51633A" w:rsidRPr="00FF430B" w:rsidRDefault="0051633A"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51633A" w:rsidRPr="00FF430B" w:rsidRDefault="0051633A" w:rsidP="00950D18">
      <w:pPr>
        <w:pStyle w:val="BodyText"/>
        <w:tabs>
          <w:tab w:val="left" w:pos="567"/>
        </w:tabs>
        <w:rPr>
          <w:rFonts w:ascii="Times New Roman" w:hAnsi="Times New Roman"/>
          <w:szCs w:val="24"/>
        </w:rPr>
      </w:pPr>
    </w:p>
    <w:p w:rsidR="0051633A" w:rsidRPr="00FF430B" w:rsidRDefault="0051633A" w:rsidP="00950D18">
      <w:pPr>
        <w:pStyle w:val="BodyText"/>
        <w:tabs>
          <w:tab w:val="left" w:pos="567"/>
        </w:tabs>
        <w:rPr>
          <w:rFonts w:ascii="Times New Roman" w:hAnsi="Times New Roman"/>
          <w:szCs w:val="24"/>
        </w:rPr>
      </w:pP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51633A" w:rsidRPr="00FF430B" w:rsidRDefault="0051633A"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51633A" w:rsidRPr="00FF430B" w:rsidRDefault="0051633A"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51633A" w:rsidRPr="00FF430B" w:rsidRDefault="0051633A"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51633A" w:rsidRPr="00FF430B" w:rsidRDefault="0051633A"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51633A" w:rsidRPr="00FF430B" w:rsidRDefault="0051633A"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51633A" w:rsidRPr="00FF430B" w:rsidRDefault="0051633A"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51633A" w:rsidRPr="00FF430B" w:rsidRDefault="0051633A"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51633A" w:rsidRPr="00FF430B" w:rsidRDefault="0051633A"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51633A" w:rsidRPr="00FF430B" w:rsidRDefault="0051633A">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51633A" w:rsidRPr="00FF430B" w:rsidRDefault="0051633A"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51633A" w:rsidRPr="00FF430B" w:rsidRDefault="0051633A"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51633A" w:rsidRPr="00FF430B" w:rsidRDefault="0051633A"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51633A" w:rsidRPr="00FF430B" w:rsidRDefault="0051633A"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51633A" w:rsidRPr="00FF430B" w:rsidRDefault="0051633A"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51633A" w:rsidRPr="00FF430B" w:rsidRDefault="0051633A" w:rsidP="00950D18">
      <w:pPr>
        <w:pStyle w:val="BodyText"/>
        <w:tabs>
          <w:tab w:val="left" w:pos="567"/>
        </w:tabs>
        <w:ind w:hanging="502"/>
        <w:rPr>
          <w:rFonts w:ascii="Times New Roman" w:hAnsi="Times New Roman"/>
          <w:szCs w:val="24"/>
        </w:rPr>
      </w:pPr>
    </w:p>
    <w:p w:rsidR="0051633A" w:rsidRPr="00FF430B" w:rsidRDefault="0051633A"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51633A" w:rsidRPr="00FF430B" w:rsidRDefault="0051633A"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51633A" w:rsidRPr="00FF430B" w:rsidRDefault="0051633A" w:rsidP="00196AB4">
      <w:pPr>
        <w:spacing w:after="200" w:line="276" w:lineRule="auto"/>
        <w:jc w:val="center"/>
        <w:rPr>
          <w:lang w:eastAsia="zh-CN"/>
        </w:rPr>
      </w:pPr>
      <w:bookmarkStart w:id="47" w:name="_Toc449692097"/>
    </w:p>
    <w:p w:rsidR="0051633A" w:rsidRPr="00FF430B" w:rsidRDefault="0051633A" w:rsidP="00196AB4">
      <w:pPr>
        <w:spacing w:after="200" w:line="276" w:lineRule="auto"/>
        <w:jc w:val="center"/>
        <w:rPr>
          <w:lang w:eastAsia="zh-CN"/>
        </w:rPr>
      </w:pPr>
    </w:p>
    <w:p w:rsidR="0051633A" w:rsidRPr="00FF430B" w:rsidRDefault="0051633A" w:rsidP="00196AB4">
      <w:pPr>
        <w:spacing w:after="200" w:line="276" w:lineRule="auto"/>
        <w:jc w:val="center"/>
        <w:rPr>
          <w:lang w:eastAsia="zh-CN"/>
        </w:rPr>
      </w:pPr>
    </w:p>
    <w:p w:rsidR="0051633A" w:rsidRDefault="0051633A" w:rsidP="000C42AE">
      <w:pPr>
        <w:jc w:val="right"/>
        <w:rPr>
          <w:noProof w:val="0"/>
        </w:rPr>
      </w:pPr>
      <w:r w:rsidRPr="00FF430B">
        <w:rPr>
          <w:noProof w:val="0"/>
        </w:rPr>
        <w:t>Anexa nr.</w:t>
      </w:r>
      <w:r>
        <w:rPr>
          <w:noProof w:val="0"/>
        </w:rPr>
        <w:t xml:space="preserve"> </w:t>
      </w:r>
      <w:r w:rsidRPr="00FF430B">
        <w:rPr>
          <w:noProof w:val="0"/>
        </w:rPr>
        <w:t>10</w:t>
      </w:r>
    </w:p>
    <w:p w:rsidR="0051633A" w:rsidRPr="00FF430B" w:rsidRDefault="0051633A"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51633A" w:rsidRPr="000C42AE" w:rsidRDefault="0051633A"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Default="0051633A" w:rsidP="00BA7FF4">
      <w:pPr>
        <w:jc w:val="right"/>
        <w:rPr>
          <w:noProof w:val="0"/>
        </w:rPr>
      </w:pPr>
    </w:p>
    <w:p w:rsidR="0051633A" w:rsidRPr="00FF430B" w:rsidRDefault="0051633A" w:rsidP="00BA7FF4">
      <w:pPr>
        <w:jc w:val="right"/>
        <w:rPr>
          <w:noProof w:val="0"/>
          <w:sz w:val="22"/>
          <w:szCs w:val="22"/>
        </w:rPr>
      </w:pPr>
    </w:p>
    <w:p w:rsidR="0051633A" w:rsidRPr="00FF430B" w:rsidRDefault="0051633A" w:rsidP="00950D18">
      <w:pPr>
        <w:rPr>
          <w:lang w:eastAsia="zh-CN"/>
        </w:rPr>
      </w:pPr>
    </w:p>
    <w:bookmarkEnd w:id="47"/>
    <w:p w:rsidR="0051633A" w:rsidRPr="00FF430B" w:rsidRDefault="0051633A" w:rsidP="00950D18">
      <w:pPr>
        <w:jc w:val="center"/>
        <w:rPr>
          <w:b/>
        </w:rPr>
      </w:pPr>
    </w:p>
    <w:p w:rsidR="0051633A" w:rsidRPr="00FF430B" w:rsidRDefault="0051633A"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51633A" w:rsidRPr="00FF430B" w:rsidRDefault="0051633A"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51633A" w:rsidRPr="00FF430B" w:rsidRDefault="0051633A"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51633A" w:rsidRPr="00EC30C2" w:rsidTr="00233538">
        <w:trPr>
          <w:cantSplit/>
          <w:trHeight w:val="300"/>
        </w:trPr>
        <w:tc>
          <w:tcPr>
            <w:tcW w:w="709" w:type="dxa"/>
            <w:vMerge w:val="restart"/>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51633A" w:rsidRPr="00EC30C2" w:rsidTr="00233538">
        <w:trPr>
          <w:cantSplit/>
          <w:trHeight w:val="240"/>
        </w:trPr>
        <w:tc>
          <w:tcPr>
            <w:tcW w:w="709" w:type="dxa"/>
            <w:vMerge/>
          </w:tcPr>
          <w:p w:rsidR="0051633A" w:rsidRPr="00FF430B" w:rsidRDefault="0051633A" w:rsidP="00950D18">
            <w:pPr>
              <w:pStyle w:val="BodyText"/>
              <w:tabs>
                <w:tab w:val="left" w:pos="567"/>
              </w:tabs>
              <w:rPr>
                <w:rFonts w:ascii="Times New Roman" w:hAnsi="Times New Roman"/>
                <w:b/>
                <w:szCs w:val="24"/>
              </w:rPr>
            </w:pPr>
          </w:p>
        </w:tc>
        <w:tc>
          <w:tcPr>
            <w:tcW w:w="2825" w:type="dxa"/>
            <w:vMerge/>
          </w:tcPr>
          <w:p w:rsidR="0051633A" w:rsidRPr="00FF430B" w:rsidRDefault="0051633A" w:rsidP="00950D18">
            <w:pPr>
              <w:pStyle w:val="BodyText"/>
              <w:tabs>
                <w:tab w:val="left" w:pos="567"/>
              </w:tabs>
              <w:rPr>
                <w:rFonts w:ascii="Times New Roman" w:hAnsi="Times New Roman"/>
                <w:b/>
                <w:szCs w:val="24"/>
              </w:rPr>
            </w:pPr>
          </w:p>
        </w:tc>
        <w:tc>
          <w:tcPr>
            <w:tcW w:w="5490" w:type="dxa"/>
            <w:gridSpan w:val="7"/>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51633A" w:rsidRPr="00EC30C2" w:rsidTr="00233538">
        <w:trPr>
          <w:cantSplit/>
          <w:trHeight w:val="120"/>
        </w:trPr>
        <w:tc>
          <w:tcPr>
            <w:tcW w:w="709" w:type="dxa"/>
            <w:vMerge/>
          </w:tcPr>
          <w:p w:rsidR="0051633A" w:rsidRPr="00FF430B" w:rsidRDefault="0051633A" w:rsidP="00950D18">
            <w:pPr>
              <w:pStyle w:val="BodyText"/>
              <w:tabs>
                <w:tab w:val="left" w:pos="567"/>
              </w:tabs>
              <w:rPr>
                <w:rFonts w:ascii="Times New Roman" w:hAnsi="Times New Roman"/>
                <w:b/>
                <w:szCs w:val="24"/>
              </w:rPr>
            </w:pPr>
          </w:p>
        </w:tc>
        <w:tc>
          <w:tcPr>
            <w:tcW w:w="2825" w:type="dxa"/>
            <w:vMerge/>
          </w:tcPr>
          <w:p w:rsidR="0051633A" w:rsidRPr="00FF430B" w:rsidRDefault="0051633A" w:rsidP="00950D18">
            <w:pPr>
              <w:pStyle w:val="BodyText"/>
              <w:tabs>
                <w:tab w:val="left" w:pos="567"/>
              </w:tabs>
              <w:rPr>
                <w:rFonts w:ascii="Times New Roman" w:hAnsi="Times New Roman"/>
                <w:b/>
                <w:szCs w:val="24"/>
              </w:rPr>
            </w:pPr>
          </w:p>
        </w:tc>
        <w:tc>
          <w:tcPr>
            <w:tcW w:w="1035" w:type="dxa"/>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51633A" w:rsidRPr="00FF430B" w:rsidRDefault="0051633A"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51633A" w:rsidRPr="00EC30C2" w:rsidTr="00233538">
        <w:trPr>
          <w:cantSplit/>
          <w:trHeight w:val="180"/>
        </w:trPr>
        <w:tc>
          <w:tcPr>
            <w:tcW w:w="709" w:type="dxa"/>
          </w:tcPr>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51633A" w:rsidRPr="00FF430B" w:rsidRDefault="0051633A" w:rsidP="00950D18">
            <w:pPr>
              <w:pStyle w:val="BodyText"/>
              <w:tabs>
                <w:tab w:val="left" w:pos="567"/>
              </w:tabs>
              <w:rPr>
                <w:rFonts w:ascii="Times New Roman" w:hAnsi="Times New Roman"/>
                <w:szCs w:val="24"/>
              </w:rPr>
            </w:pPr>
          </w:p>
        </w:tc>
        <w:tc>
          <w:tcPr>
            <w:tcW w:w="1215" w:type="dxa"/>
          </w:tcPr>
          <w:p w:rsidR="0051633A" w:rsidRPr="00FF430B" w:rsidRDefault="0051633A" w:rsidP="00950D18">
            <w:pPr>
              <w:pStyle w:val="BodyText"/>
              <w:tabs>
                <w:tab w:val="left" w:pos="567"/>
              </w:tabs>
              <w:rPr>
                <w:rFonts w:ascii="Times New Roman" w:hAnsi="Times New Roman"/>
                <w:szCs w:val="24"/>
              </w:rPr>
            </w:pPr>
          </w:p>
        </w:tc>
        <w:tc>
          <w:tcPr>
            <w:tcW w:w="1005" w:type="dxa"/>
            <w:gridSpan w:val="2"/>
          </w:tcPr>
          <w:p w:rsidR="0051633A" w:rsidRPr="00FF430B" w:rsidRDefault="0051633A" w:rsidP="00950D18">
            <w:pPr>
              <w:pStyle w:val="BodyText"/>
              <w:tabs>
                <w:tab w:val="left" w:pos="567"/>
              </w:tabs>
              <w:rPr>
                <w:rFonts w:ascii="Times New Roman" w:hAnsi="Times New Roman"/>
                <w:szCs w:val="24"/>
              </w:rPr>
            </w:pPr>
          </w:p>
        </w:tc>
        <w:tc>
          <w:tcPr>
            <w:tcW w:w="990" w:type="dxa"/>
            <w:gridSpan w:val="2"/>
          </w:tcPr>
          <w:p w:rsidR="0051633A" w:rsidRPr="00FF430B" w:rsidRDefault="0051633A" w:rsidP="00950D18">
            <w:pPr>
              <w:pStyle w:val="BodyText"/>
              <w:tabs>
                <w:tab w:val="left" w:pos="567"/>
              </w:tabs>
              <w:rPr>
                <w:rFonts w:ascii="Times New Roman" w:hAnsi="Times New Roman"/>
                <w:szCs w:val="24"/>
              </w:rPr>
            </w:pPr>
          </w:p>
        </w:tc>
        <w:tc>
          <w:tcPr>
            <w:tcW w:w="1245" w:type="dxa"/>
          </w:tcPr>
          <w:p w:rsidR="0051633A" w:rsidRPr="00FF430B" w:rsidRDefault="0051633A" w:rsidP="00950D18">
            <w:pPr>
              <w:pStyle w:val="BodyText"/>
              <w:tabs>
                <w:tab w:val="left" w:pos="567"/>
              </w:tabs>
              <w:rPr>
                <w:rFonts w:ascii="Times New Roman" w:hAnsi="Times New Roman"/>
                <w:szCs w:val="24"/>
              </w:rPr>
            </w:pPr>
          </w:p>
        </w:tc>
      </w:tr>
      <w:tr w:rsidR="0051633A" w:rsidRPr="00EC30C2" w:rsidTr="00233538">
        <w:trPr>
          <w:cantSplit/>
          <w:trHeight w:val="1372"/>
        </w:trPr>
        <w:tc>
          <w:tcPr>
            <w:tcW w:w="709" w:type="dxa"/>
          </w:tcPr>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51633A" w:rsidRPr="00FF430B" w:rsidRDefault="0051633A" w:rsidP="00950D18">
            <w:pPr>
              <w:pStyle w:val="BodyText"/>
              <w:tabs>
                <w:tab w:val="left" w:pos="567"/>
              </w:tabs>
              <w:rPr>
                <w:rFonts w:ascii="Times New Roman" w:hAnsi="Times New Roman"/>
                <w:szCs w:val="24"/>
              </w:rPr>
            </w:pPr>
          </w:p>
          <w:p w:rsidR="0051633A" w:rsidRPr="00FF430B" w:rsidRDefault="0051633A" w:rsidP="00950D18">
            <w:pPr>
              <w:pStyle w:val="BodyText"/>
              <w:tabs>
                <w:tab w:val="left" w:pos="567"/>
              </w:tabs>
              <w:rPr>
                <w:rFonts w:ascii="Times New Roman" w:hAnsi="Times New Roman"/>
                <w:szCs w:val="24"/>
              </w:rPr>
            </w:pPr>
          </w:p>
          <w:p w:rsidR="0051633A" w:rsidRPr="00FF430B" w:rsidRDefault="0051633A" w:rsidP="00950D18">
            <w:pPr>
              <w:pStyle w:val="BodyText"/>
              <w:tabs>
                <w:tab w:val="left" w:pos="567"/>
              </w:tabs>
              <w:rPr>
                <w:rFonts w:ascii="Times New Roman" w:hAnsi="Times New Roman"/>
                <w:szCs w:val="24"/>
              </w:rPr>
            </w:pPr>
          </w:p>
          <w:p w:rsidR="0051633A" w:rsidRPr="00FF430B" w:rsidRDefault="0051633A" w:rsidP="00950D18">
            <w:pPr>
              <w:pStyle w:val="BodyText"/>
              <w:tabs>
                <w:tab w:val="left" w:pos="567"/>
              </w:tabs>
              <w:rPr>
                <w:rFonts w:ascii="Times New Roman" w:hAnsi="Times New Roman"/>
                <w:szCs w:val="24"/>
              </w:rPr>
            </w:pPr>
          </w:p>
        </w:tc>
        <w:tc>
          <w:tcPr>
            <w:tcW w:w="2825" w:type="dxa"/>
          </w:tcPr>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51633A" w:rsidRPr="00FF430B" w:rsidRDefault="0051633A" w:rsidP="00950D18">
            <w:pPr>
              <w:pStyle w:val="BodyText"/>
              <w:tabs>
                <w:tab w:val="left" w:pos="567"/>
              </w:tabs>
              <w:rPr>
                <w:rFonts w:ascii="Times New Roman" w:hAnsi="Times New Roman"/>
                <w:szCs w:val="24"/>
              </w:rPr>
            </w:pPr>
          </w:p>
        </w:tc>
        <w:tc>
          <w:tcPr>
            <w:tcW w:w="1035" w:type="dxa"/>
          </w:tcPr>
          <w:p w:rsidR="0051633A" w:rsidRPr="00FF430B" w:rsidRDefault="0051633A" w:rsidP="00950D18">
            <w:pPr>
              <w:pStyle w:val="BodyText"/>
              <w:tabs>
                <w:tab w:val="left" w:pos="567"/>
              </w:tabs>
              <w:rPr>
                <w:rFonts w:ascii="Times New Roman" w:hAnsi="Times New Roman"/>
                <w:szCs w:val="24"/>
              </w:rPr>
            </w:pPr>
          </w:p>
        </w:tc>
        <w:tc>
          <w:tcPr>
            <w:tcW w:w="1215" w:type="dxa"/>
          </w:tcPr>
          <w:p w:rsidR="0051633A" w:rsidRPr="00FF430B" w:rsidRDefault="0051633A" w:rsidP="00950D18">
            <w:pPr>
              <w:pStyle w:val="BodyText"/>
              <w:tabs>
                <w:tab w:val="left" w:pos="567"/>
              </w:tabs>
              <w:rPr>
                <w:rFonts w:ascii="Times New Roman" w:hAnsi="Times New Roman"/>
                <w:szCs w:val="24"/>
              </w:rPr>
            </w:pPr>
          </w:p>
        </w:tc>
        <w:tc>
          <w:tcPr>
            <w:tcW w:w="1005" w:type="dxa"/>
            <w:gridSpan w:val="2"/>
          </w:tcPr>
          <w:p w:rsidR="0051633A" w:rsidRPr="00FF430B" w:rsidRDefault="0051633A" w:rsidP="00950D18">
            <w:pPr>
              <w:pStyle w:val="BodyText"/>
              <w:tabs>
                <w:tab w:val="left" w:pos="567"/>
              </w:tabs>
              <w:rPr>
                <w:rFonts w:ascii="Times New Roman" w:hAnsi="Times New Roman"/>
                <w:szCs w:val="24"/>
              </w:rPr>
            </w:pPr>
          </w:p>
        </w:tc>
        <w:tc>
          <w:tcPr>
            <w:tcW w:w="990" w:type="dxa"/>
            <w:gridSpan w:val="2"/>
          </w:tcPr>
          <w:p w:rsidR="0051633A" w:rsidRPr="00FF430B" w:rsidRDefault="0051633A" w:rsidP="00950D18">
            <w:pPr>
              <w:pStyle w:val="BodyText"/>
              <w:tabs>
                <w:tab w:val="left" w:pos="567"/>
              </w:tabs>
              <w:rPr>
                <w:rFonts w:ascii="Times New Roman" w:hAnsi="Times New Roman"/>
                <w:szCs w:val="24"/>
              </w:rPr>
            </w:pPr>
          </w:p>
        </w:tc>
        <w:tc>
          <w:tcPr>
            <w:tcW w:w="1245" w:type="dxa"/>
          </w:tcPr>
          <w:p w:rsidR="0051633A" w:rsidRPr="00FF430B" w:rsidRDefault="0051633A" w:rsidP="00950D18">
            <w:pPr>
              <w:pStyle w:val="BodyText"/>
              <w:tabs>
                <w:tab w:val="left" w:pos="567"/>
              </w:tabs>
              <w:rPr>
                <w:rFonts w:ascii="Times New Roman" w:hAnsi="Times New Roman"/>
                <w:szCs w:val="24"/>
              </w:rPr>
            </w:pPr>
          </w:p>
        </w:tc>
      </w:tr>
      <w:tr w:rsidR="0051633A" w:rsidRPr="00EC30C2" w:rsidTr="00233538">
        <w:trPr>
          <w:cantSplit/>
          <w:trHeight w:val="1412"/>
        </w:trPr>
        <w:tc>
          <w:tcPr>
            <w:tcW w:w="709" w:type="dxa"/>
          </w:tcPr>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3.</w:t>
            </w:r>
          </w:p>
          <w:p w:rsidR="0051633A" w:rsidRPr="00FF430B" w:rsidRDefault="0051633A" w:rsidP="00950D18">
            <w:pPr>
              <w:pStyle w:val="BodyText"/>
              <w:tabs>
                <w:tab w:val="left" w:pos="567"/>
              </w:tabs>
              <w:rPr>
                <w:rFonts w:ascii="Times New Roman" w:hAnsi="Times New Roman"/>
                <w:szCs w:val="24"/>
              </w:rPr>
            </w:pPr>
          </w:p>
          <w:p w:rsidR="0051633A" w:rsidRPr="00FF430B" w:rsidRDefault="0051633A" w:rsidP="00950D18">
            <w:pPr>
              <w:pStyle w:val="BodyText"/>
              <w:tabs>
                <w:tab w:val="left" w:pos="567"/>
              </w:tabs>
              <w:rPr>
                <w:rFonts w:ascii="Times New Roman" w:hAnsi="Times New Roman"/>
                <w:szCs w:val="24"/>
              </w:rPr>
            </w:pPr>
          </w:p>
          <w:p w:rsidR="0051633A" w:rsidRPr="00FF430B" w:rsidRDefault="0051633A" w:rsidP="00950D18">
            <w:pPr>
              <w:pStyle w:val="BodyText"/>
              <w:tabs>
                <w:tab w:val="left" w:pos="567"/>
              </w:tabs>
              <w:rPr>
                <w:rFonts w:ascii="Times New Roman" w:hAnsi="Times New Roman"/>
                <w:szCs w:val="24"/>
              </w:rPr>
            </w:pPr>
          </w:p>
          <w:p w:rsidR="0051633A" w:rsidRPr="00FF430B" w:rsidRDefault="0051633A" w:rsidP="00950D18">
            <w:pPr>
              <w:pStyle w:val="BodyText"/>
              <w:tabs>
                <w:tab w:val="left" w:pos="567"/>
              </w:tabs>
              <w:rPr>
                <w:rFonts w:ascii="Times New Roman" w:hAnsi="Times New Roman"/>
                <w:szCs w:val="24"/>
              </w:rPr>
            </w:pPr>
          </w:p>
        </w:tc>
        <w:tc>
          <w:tcPr>
            <w:tcW w:w="2825" w:type="dxa"/>
          </w:tcPr>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51633A" w:rsidRPr="00FF430B" w:rsidRDefault="0051633A" w:rsidP="00950D18">
            <w:pPr>
              <w:pStyle w:val="BodyText"/>
              <w:tabs>
                <w:tab w:val="left" w:pos="567"/>
              </w:tabs>
              <w:rPr>
                <w:rFonts w:ascii="Times New Roman" w:hAnsi="Times New Roman"/>
                <w:szCs w:val="24"/>
              </w:rPr>
            </w:pPr>
          </w:p>
        </w:tc>
        <w:tc>
          <w:tcPr>
            <w:tcW w:w="1035" w:type="dxa"/>
          </w:tcPr>
          <w:p w:rsidR="0051633A" w:rsidRPr="00FF430B" w:rsidRDefault="0051633A" w:rsidP="00950D18">
            <w:pPr>
              <w:pStyle w:val="BodyText"/>
              <w:tabs>
                <w:tab w:val="left" w:pos="567"/>
              </w:tabs>
              <w:rPr>
                <w:rFonts w:ascii="Times New Roman" w:hAnsi="Times New Roman"/>
                <w:szCs w:val="24"/>
              </w:rPr>
            </w:pPr>
          </w:p>
        </w:tc>
        <w:tc>
          <w:tcPr>
            <w:tcW w:w="1215" w:type="dxa"/>
          </w:tcPr>
          <w:p w:rsidR="0051633A" w:rsidRPr="00FF430B" w:rsidRDefault="0051633A" w:rsidP="00950D18">
            <w:pPr>
              <w:pStyle w:val="BodyText"/>
              <w:tabs>
                <w:tab w:val="left" w:pos="567"/>
              </w:tabs>
              <w:rPr>
                <w:rFonts w:ascii="Times New Roman" w:hAnsi="Times New Roman"/>
                <w:szCs w:val="24"/>
              </w:rPr>
            </w:pPr>
          </w:p>
        </w:tc>
        <w:tc>
          <w:tcPr>
            <w:tcW w:w="1005" w:type="dxa"/>
            <w:gridSpan w:val="2"/>
          </w:tcPr>
          <w:p w:rsidR="0051633A" w:rsidRPr="00FF430B" w:rsidRDefault="0051633A" w:rsidP="00950D18">
            <w:pPr>
              <w:pStyle w:val="BodyText"/>
              <w:tabs>
                <w:tab w:val="left" w:pos="567"/>
              </w:tabs>
              <w:rPr>
                <w:rFonts w:ascii="Times New Roman" w:hAnsi="Times New Roman"/>
                <w:szCs w:val="24"/>
              </w:rPr>
            </w:pPr>
          </w:p>
        </w:tc>
        <w:tc>
          <w:tcPr>
            <w:tcW w:w="990" w:type="dxa"/>
            <w:gridSpan w:val="2"/>
          </w:tcPr>
          <w:p w:rsidR="0051633A" w:rsidRPr="00FF430B" w:rsidRDefault="0051633A" w:rsidP="00950D18">
            <w:pPr>
              <w:pStyle w:val="BodyText"/>
              <w:tabs>
                <w:tab w:val="left" w:pos="567"/>
              </w:tabs>
              <w:rPr>
                <w:rFonts w:ascii="Times New Roman" w:hAnsi="Times New Roman"/>
                <w:szCs w:val="24"/>
              </w:rPr>
            </w:pPr>
          </w:p>
        </w:tc>
        <w:tc>
          <w:tcPr>
            <w:tcW w:w="1245" w:type="dxa"/>
          </w:tcPr>
          <w:p w:rsidR="0051633A" w:rsidRPr="00FF430B" w:rsidRDefault="0051633A" w:rsidP="00950D18">
            <w:pPr>
              <w:pStyle w:val="BodyText"/>
              <w:tabs>
                <w:tab w:val="left" w:pos="567"/>
              </w:tabs>
              <w:rPr>
                <w:rFonts w:ascii="Times New Roman" w:hAnsi="Times New Roman"/>
                <w:szCs w:val="24"/>
              </w:rPr>
            </w:pPr>
          </w:p>
        </w:tc>
      </w:tr>
      <w:tr w:rsidR="0051633A" w:rsidRPr="00EC30C2" w:rsidTr="00233538">
        <w:trPr>
          <w:cantSplit/>
          <w:trHeight w:val="1593"/>
        </w:trPr>
        <w:tc>
          <w:tcPr>
            <w:tcW w:w="709" w:type="dxa"/>
          </w:tcPr>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51633A" w:rsidRPr="00FF430B" w:rsidRDefault="0051633A"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51633A" w:rsidRPr="00FF430B" w:rsidRDefault="0051633A" w:rsidP="00950D18">
            <w:pPr>
              <w:pStyle w:val="BodyText"/>
              <w:tabs>
                <w:tab w:val="left" w:pos="567"/>
              </w:tabs>
              <w:rPr>
                <w:rFonts w:ascii="Times New Roman" w:hAnsi="Times New Roman"/>
                <w:szCs w:val="24"/>
              </w:rPr>
            </w:pPr>
          </w:p>
        </w:tc>
        <w:tc>
          <w:tcPr>
            <w:tcW w:w="1035" w:type="dxa"/>
          </w:tcPr>
          <w:p w:rsidR="0051633A" w:rsidRPr="00FF430B" w:rsidRDefault="0051633A" w:rsidP="00950D18">
            <w:pPr>
              <w:pStyle w:val="BodyText"/>
              <w:tabs>
                <w:tab w:val="left" w:pos="567"/>
              </w:tabs>
              <w:rPr>
                <w:rFonts w:ascii="Times New Roman" w:hAnsi="Times New Roman"/>
                <w:szCs w:val="24"/>
              </w:rPr>
            </w:pPr>
          </w:p>
        </w:tc>
        <w:tc>
          <w:tcPr>
            <w:tcW w:w="1215" w:type="dxa"/>
          </w:tcPr>
          <w:p w:rsidR="0051633A" w:rsidRPr="00FF430B" w:rsidRDefault="0051633A" w:rsidP="00950D18">
            <w:pPr>
              <w:pStyle w:val="BodyText"/>
              <w:tabs>
                <w:tab w:val="left" w:pos="567"/>
              </w:tabs>
              <w:rPr>
                <w:rFonts w:ascii="Times New Roman" w:hAnsi="Times New Roman"/>
                <w:szCs w:val="24"/>
              </w:rPr>
            </w:pPr>
          </w:p>
        </w:tc>
        <w:tc>
          <w:tcPr>
            <w:tcW w:w="1005" w:type="dxa"/>
            <w:gridSpan w:val="2"/>
          </w:tcPr>
          <w:p w:rsidR="0051633A" w:rsidRPr="00FF430B" w:rsidRDefault="0051633A" w:rsidP="00950D18">
            <w:pPr>
              <w:pStyle w:val="BodyText"/>
              <w:tabs>
                <w:tab w:val="left" w:pos="567"/>
              </w:tabs>
              <w:rPr>
                <w:rFonts w:ascii="Times New Roman" w:hAnsi="Times New Roman"/>
                <w:szCs w:val="24"/>
              </w:rPr>
            </w:pPr>
          </w:p>
        </w:tc>
        <w:tc>
          <w:tcPr>
            <w:tcW w:w="990" w:type="dxa"/>
            <w:gridSpan w:val="2"/>
          </w:tcPr>
          <w:p w:rsidR="0051633A" w:rsidRPr="00FF430B" w:rsidRDefault="0051633A" w:rsidP="00950D18">
            <w:pPr>
              <w:pStyle w:val="BodyText"/>
              <w:tabs>
                <w:tab w:val="left" w:pos="567"/>
              </w:tabs>
              <w:rPr>
                <w:rFonts w:ascii="Times New Roman" w:hAnsi="Times New Roman"/>
                <w:szCs w:val="24"/>
              </w:rPr>
            </w:pPr>
          </w:p>
        </w:tc>
        <w:tc>
          <w:tcPr>
            <w:tcW w:w="1245" w:type="dxa"/>
          </w:tcPr>
          <w:p w:rsidR="0051633A" w:rsidRPr="00FF430B" w:rsidRDefault="0051633A" w:rsidP="00950D18">
            <w:pPr>
              <w:pStyle w:val="BodyText"/>
              <w:tabs>
                <w:tab w:val="left" w:pos="567"/>
              </w:tabs>
              <w:rPr>
                <w:rFonts w:ascii="Times New Roman" w:hAnsi="Times New Roman"/>
                <w:szCs w:val="24"/>
              </w:rPr>
            </w:pPr>
          </w:p>
        </w:tc>
      </w:tr>
    </w:tbl>
    <w:p w:rsidR="0051633A" w:rsidRPr="00FF430B" w:rsidRDefault="0051633A" w:rsidP="00950D18">
      <w:pPr>
        <w:jc w:val="both"/>
      </w:pPr>
    </w:p>
    <w:p w:rsidR="0051633A" w:rsidRPr="00FF430B" w:rsidRDefault="0051633A" w:rsidP="00950D18">
      <w:pPr>
        <w:jc w:val="both"/>
      </w:pPr>
    </w:p>
    <w:p w:rsidR="0051633A" w:rsidRPr="00FF430B" w:rsidRDefault="0051633A" w:rsidP="00950D18">
      <w:pPr>
        <w:jc w:val="both"/>
        <w:rPr>
          <w:rFonts w:eastAsia="PMingLiU"/>
          <w:lang w:eastAsia="zh-CN"/>
        </w:rPr>
      </w:pPr>
      <w:r w:rsidRPr="00FF430B">
        <w:rPr>
          <w:rFonts w:eastAsia="PMingLiU"/>
          <w:lang w:eastAsia="zh-CN"/>
        </w:rPr>
        <w:t>Semnat: _________________________________________</w:t>
      </w:r>
    </w:p>
    <w:p w:rsidR="0051633A" w:rsidRPr="00FF430B" w:rsidRDefault="0051633A" w:rsidP="00950D18">
      <w:pPr>
        <w:jc w:val="both"/>
        <w:rPr>
          <w:rFonts w:eastAsia="PMingLiU"/>
          <w:lang w:eastAsia="zh-CN"/>
        </w:rPr>
      </w:pPr>
      <w:r w:rsidRPr="00FF430B">
        <w:rPr>
          <w:rFonts w:eastAsia="PMingLiU"/>
          <w:lang w:eastAsia="zh-CN"/>
        </w:rPr>
        <w:t>Nume: __________________________________________</w:t>
      </w:r>
    </w:p>
    <w:p w:rsidR="0051633A" w:rsidRPr="00FF430B" w:rsidRDefault="0051633A" w:rsidP="00950D18">
      <w:pPr>
        <w:jc w:val="both"/>
        <w:rPr>
          <w:rFonts w:eastAsia="PMingLiU"/>
          <w:lang w:eastAsia="zh-CN"/>
        </w:rPr>
      </w:pPr>
      <w:r w:rsidRPr="00FF430B">
        <w:rPr>
          <w:rFonts w:eastAsia="PMingLiU"/>
          <w:lang w:eastAsia="zh-CN"/>
        </w:rPr>
        <w:t>Funcţia în cadrul întreprinderii: ____________________________</w:t>
      </w:r>
    </w:p>
    <w:p w:rsidR="0051633A" w:rsidRPr="00FF430B" w:rsidRDefault="0051633A" w:rsidP="00F43D02">
      <w:pPr>
        <w:jc w:val="both"/>
        <w:rPr>
          <w:rFonts w:eastAsia="PMingLiU"/>
          <w:lang w:eastAsia="zh-CN"/>
        </w:rPr>
      </w:pPr>
      <w:r w:rsidRPr="00FF430B">
        <w:rPr>
          <w:rFonts w:eastAsia="PMingLiU"/>
          <w:lang w:eastAsia="zh-CN"/>
        </w:rPr>
        <w:t>Denumirea întreprinderii: _____________________________</w:t>
      </w:r>
      <w:bookmarkStart w:id="48" w:name="_Toc449692098"/>
      <w:r w:rsidRPr="00FF430B">
        <w:rPr>
          <w:rFonts w:eastAsia="PMingLiU"/>
          <w:lang w:eastAsia="zh-CN"/>
        </w:rPr>
        <w:t>____</w:t>
      </w: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F43D02">
      <w:pPr>
        <w:jc w:val="both"/>
        <w:rPr>
          <w:rFonts w:eastAsia="PMingLiU"/>
          <w:lang w:eastAsia="zh-CN"/>
        </w:rPr>
      </w:pPr>
    </w:p>
    <w:p w:rsidR="0051633A" w:rsidRPr="00FF430B" w:rsidRDefault="0051633A" w:rsidP="00196AB4">
      <w:pPr>
        <w:pStyle w:val="Style3"/>
        <w:tabs>
          <w:tab w:val="left" w:pos="567"/>
        </w:tabs>
        <w:ind w:left="0" w:firstLine="0"/>
        <w:rPr>
          <w:rFonts w:eastAsia="PMingLiU"/>
          <w:lang w:eastAsia="zh-CN"/>
        </w:rPr>
      </w:pPr>
    </w:p>
    <w:p w:rsidR="0051633A" w:rsidRPr="00FF430B" w:rsidRDefault="0051633A" w:rsidP="00196AB4">
      <w:pPr>
        <w:pStyle w:val="Style3"/>
        <w:tabs>
          <w:tab w:val="left" w:pos="567"/>
        </w:tabs>
        <w:ind w:left="0" w:firstLine="0"/>
        <w:rPr>
          <w:rFonts w:eastAsia="PMingLiU"/>
          <w:lang w:eastAsia="zh-CN"/>
        </w:rPr>
      </w:pPr>
    </w:p>
    <w:p w:rsidR="0051633A" w:rsidRDefault="0051633A" w:rsidP="000C42AE">
      <w:pPr>
        <w:jc w:val="right"/>
        <w:rPr>
          <w:noProof w:val="0"/>
        </w:rPr>
      </w:pPr>
      <w:r w:rsidRPr="00FF430B">
        <w:rPr>
          <w:noProof w:val="0"/>
        </w:rPr>
        <w:t>Anexa nr.</w:t>
      </w:r>
      <w:r>
        <w:rPr>
          <w:noProof w:val="0"/>
        </w:rPr>
        <w:t xml:space="preserve"> </w:t>
      </w:r>
      <w:r w:rsidRPr="00FF430B">
        <w:rPr>
          <w:noProof w:val="0"/>
        </w:rPr>
        <w:t>12</w:t>
      </w:r>
      <w:r w:rsidRPr="000C42AE">
        <w:rPr>
          <w:noProof w:val="0"/>
        </w:rPr>
        <w:t xml:space="preserve"> </w:t>
      </w:r>
    </w:p>
    <w:p w:rsidR="0051633A" w:rsidRPr="00FF430B" w:rsidRDefault="0051633A"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Default="0051633A" w:rsidP="00BA7FF4">
      <w:pPr>
        <w:jc w:val="right"/>
        <w:rPr>
          <w:noProof w:val="0"/>
        </w:rPr>
      </w:pPr>
    </w:p>
    <w:p w:rsidR="0051633A" w:rsidRPr="00FF430B" w:rsidRDefault="0051633A" w:rsidP="00BA7FF4">
      <w:pPr>
        <w:jc w:val="right"/>
        <w:rPr>
          <w:noProof w:val="0"/>
          <w:sz w:val="22"/>
          <w:szCs w:val="22"/>
        </w:rPr>
      </w:pPr>
    </w:p>
    <w:bookmarkEnd w:id="48"/>
    <w:p w:rsidR="0051633A" w:rsidRPr="00FF430B" w:rsidRDefault="0051633A" w:rsidP="00773FE9">
      <w:pPr>
        <w:rPr>
          <w:rFonts w:eastAsia="PMingLiU"/>
          <w:b/>
          <w:lang w:eastAsia="zh-CN"/>
        </w:rPr>
      </w:pPr>
    </w:p>
    <w:p w:rsidR="0051633A" w:rsidRPr="00FF430B" w:rsidRDefault="0051633A" w:rsidP="002242A0">
      <w:pPr>
        <w:jc w:val="center"/>
        <w:rPr>
          <w:rFonts w:eastAsia="PMingLiU"/>
          <w:b/>
          <w:noProof w:val="0"/>
          <w:lang w:eastAsia="zh-CN"/>
        </w:rPr>
      </w:pPr>
      <w:r w:rsidRPr="00FF430B">
        <w:rPr>
          <w:rFonts w:eastAsia="PMingLiU"/>
          <w:b/>
          <w:lang w:eastAsia="zh-CN"/>
        </w:rPr>
        <w:t>DECLARAȚIE</w:t>
      </w:r>
    </w:p>
    <w:p w:rsidR="0051633A" w:rsidRPr="00FF430B" w:rsidRDefault="0051633A">
      <w:pPr>
        <w:pStyle w:val="BodyText"/>
        <w:tabs>
          <w:tab w:val="left" w:pos="567"/>
        </w:tabs>
        <w:jc w:val="center"/>
        <w:rPr>
          <w:b/>
        </w:rPr>
      </w:pPr>
      <w:r w:rsidRPr="00FF430B">
        <w:rPr>
          <w:b/>
        </w:rPr>
        <w:t>privind experienţa similară</w:t>
      </w:r>
    </w:p>
    <w:p w:rsidR="0051633A" w:rsidRPr="00FF430B" w:rsidRDefault="0051633A">
      <w:pPr>
        <w:pStyle w:val="BodyText"/>
        <w:tabs>
          <w:tab w:val="left" w:pos="567"/>
        </w:tabs>
        <w:jc w:val="center"/>
        <w:rPr>
          <w:rFonts w:ascii="Times New Roman" w:hAnsi="Times New Roman"/>
          <w:b/>
          <w:szCs w:val="24"/>
        </w:rPr>
      </w:pPr>
    </w:p>
    <w:p w:rsidR="0051633A" w:rsidRPr="00FF430B" w:rsidRDefault="0051633A"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51633A" w:rsidRPr="00FF430B" w:rsidRDefault="0051633A"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51633A" w:rsidRPr="00FF430B" w:rsidRDefault="0051633A"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51633A" w:rsidRPr="00FF430B" w:rsidRDefault="0051633A"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51633A" w:rsidRPr="00FF430B" w:rsidRDefault="0051633A"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51633A" w:rsidRPr="00FF430B" w:rsidRDefault="0051633A"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51633A" w:rsidRPr="00FF430B" w:rsidRDefault="0051633A"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51633A" w:rsidRPr="00FF430B" w:rsidRDefault="0051633A"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51633A" w:rsidRPr="00FF430B" w:rsidRDefault="0051633A"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51633A" w:rsidRPr="00FF430B" w:rsidRDefault="0051633A"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51633A" w:rsidRPr="00FF430B" w:rsidRDefault="0051633A"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51633A" w:rsidRPr="00FF430B" w:rsidRDefault="0051633A"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51633A" w:rsidRPr="00FF430B" w:rsidRDefault="0051633A"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51633A" w:rsidRPr="00FF430B" w:rsidRDefault="0051633A"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51633A" w:rsidRPr="00FF430B" w:rsidRDefault="0051633A"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51633A" w:rsidRPr="00FF430B" w:rsidRDefault="0051633A"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51633A" w:rsidRPr="00FF430B" w:rsidRDefault="0051633A"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51633A" w:rsidRPr="00FF430B" w:rsidRDefault="0051633A"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51633A" w:rsidRPr="00FF430B" w:rsidRDefault="0051633A"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51633A" w:rsidRPr="00FF430B" w:rsidRDefault="0051633A"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51633A" w:rsidRPr="00FF430B" w:rsidRDefault="0051633A"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51633A" w:rsidRPr="00FF430B" w:rsidRDefault="0051633A"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51633A" w:rsidRPr="00FF430B" w:rsidRDefault="0051633A"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51633A" w:rsidRPr="00FF430B" w:rsidRDefault="0051633A"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51633A" w:rsidRPr="00FF430B" w:rsidRDefault="0051633A" w:rsidP="00773FE9">
      <w:pPr>
        <w:rPr>
          <w:rFonts w:eastAsia="MS Mincho"/>
          <w:lang w:eastAsia="zh-CN"/>
        </w:rPr>
      </w:pPr>
    </w:p>
    <w:p w:rsidR="0051633A" w:rsidRPr="00FF430B" w:rsidRDefault="0051633A" w:rsidP="00773FE9">
      <w:pPr>
        <w:rPr>
          <w:rFonts w:eastAsia="MS Mincho"/>
          <w:lang w:eastAsia="zh-CN"/>
        </w:rPr>
      </w:pPr>
      <w:r w:rsidRPr="00FF430B">
        <w:rPr>
          <w:rFonts w:eastAsia="MS Mincho"/>
          <w:lang w:eastAsia="zh-CN"/>
        </w:rPr>
        <w:t>Data completării:______________________</w:t>
      </w:r>
    </w:p>
    <w:p w:rsidR="0051633A" w:rsidRPr="00FF430B" w:rsidRDefault="0051633A" w:rsidP="00773FE9">
      <w:pPr>
        <w:jc w:val="both"/>
        <w:rPr>
          <w:rFonts w:eastAsia="PMingLiU"/>
          <w:lang w:eastAsia="zh-CN"/>
        </w:rPr>
      </w:pPr>
      <w:r w:rsidRPr="00FF430B">
        <w:rPr>
          <w:rFonts w:eastAsia="PMingLiU"/>
          <w:lang w:eastAsia="zh-CN"/>
        </w:rPr>
        <w:t>Semnat: _____________________________</w:t>
      </w:r>
    </w:p>
    <w:p w:rsidR="0051633A" w:rsidRPr="00FF430B" w:rsidRDefault="0051633A" w:rsidP="00773FE9">
      <w:pPr>
        <w:jc w:val="both"/>
        <w:rPr>
          <w:rFonts w:eastAsia="PMingLiU"/>
          <w:lang w:eastAsia="zh-CN"/>
        </w:rPr>
      </w:pPr>
      <w:r w:rsidRPr="00FF430B">
        <w:rPr>
          <w:rFonts w:eastAsia="PMingLiU"/>
          <w:lang w:eastAsia="zh-CN"/>
        </w:rPr>
        <w:t>Nume: ______________________________</w:t>
      </w:r>
    </w:p>
    <w:p w:rsidR="0051633A" w:rsidRPr="00FF430B" w:rsidRDefault="0051633A" w:rsidP="00773FE9">
      <w:pPr>
        <w:jc w:val="both"/>
        <w:rPr>
          <w:rFonts w:eastAsia="PMingLiU"/>
          <w:lang w:eastAsia="zh-CN"/>
        </w:rPr>
      </w:pPr>
      <w:r w:rsidRPr="00FF430B">
        <w:rPr>
          <w:rFonts w:eastAsia="PMingLiU"/>
          <w:lang w:eastAsia="zh-CN"/>
        </w:rPr>
        <w:t>Funcţia în cadrul întreprinderii: ____________________________</w:t>
      </w:r>
    </w:p>
    <w:p w:rsidR="0051633A" w:rsidRPr="00FF430B" w:rsidRDefault="0051633A" w:rsidP="00773FE9">
      <w:pPr>
        <w:jc w:val="both"/>
        <w:rPr>
          <w:rFonts w:eastAsia="PMingLiU"/>
          <w:b/>
          <w:lang w:eastAsia="zh-CN"/>
        </w:rPr>
      </w:pPr>
      <w:r w:rsidRPr="00FF430B">
        <w:rPr>
          <w:rFonts w:eastAsia="PMingLiU"/>
          <w:lang w:eastAsia="zh-CN"/>
        </w:rPr>
        <w:t>Denumirea întreprinderii: __________________________</w:t>
      </w:r>
    </w:p>
    <w:p w:rsidR="0051633A" w:rsidRPr="00FF430B" w:rsidRDefault="0051633A" w:rsidP="009A7C84">
      <w:pPr>
        <w:spacing w:after="200" w:line="276" w:lineRule="auto"/>
        <w:rPr>
          <w:rFonts w:eastAsia="PMingLiU"/>
          <w:lang w:eastAsia="zh-CN"/>
        </w:rPr>
      </w:pPr>
      <w:bookmarkStart w:id="49" w:name="_Toc449692109"/>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Pr="00FF430B" w:rsidRDefault="0051633A" w:rsidP="009A7C84">
      <w:pPr>
        <w:jc w:val="center"/>
        <w:rPr>
          <w:rFonts w:eastAsia="PMingLiU"/>
          <w:b/>
          <w:lang w:eastAsia="zh-CN"/>
        </w:rPr>
      </w:pPr>
    </w:p>
    <w:p w:rsidR="0051633A" w:rsidRDefault="0051633A" w:rsidP="000C42AE">
      <w:pPr>
        <w:jc w:val="right"/>
        <w:rPr>
          <w:noProof w:val="0"/>
        </w:rPr>
      </w:pPr>
      <w:r w:rsidRPr="00FF430B">
        <w:rPr>
          <w:noProof w:val="0"/>
        </w:rPr>
        <w:t>Anexa nr.</w:t>
      </w:r>
      <w:r>
        <w:rPr>
          <w:noProof w:val="0"/>
        </w:rPr>
        <w:t xml:space="preserve"> </w:t>
      </w:r>
      <w:r w:rsidRPr="00FF430B">
        <w:rPr>
          <w:noProof w:val="0"/>
        </w:rPr>
        <w:t>13</w:t>
      </w:r>
    </w:p>
    <w:p w:rsidR="0051633A" w:rsidRPr="00FF430B" w:rsidRDefault="0051633A" w:rsidP="000C42AE">
      <w:pPr>
        <w:jc w:val="right"/>
        <w:rPr>
          <w:noProof w:val="0"/>
        </w:rPr>
      </w:pPr>
      <w:r w:rsidRPr="000C42AE">
        <w:rPr>
          <w:noProof w:val="0"/>
        </w:rPr>
        <w:t xml:space="preserve"> </w:t>
      </w:r>
      <w:r w:rsidRPr="00FF430B">
        <w:rPr>
          <w:noProof w:val="0"/>
        </w:rPr>
        <w:t>la Documentația standard nr._</w:t>
      </w:r>
      <w:r w:rsidRPr="000C42AE">
        <w:rPr>
          <w:noProof w:val="0"/>
          <w:u w:val="single"/>
        </w:rPr>
        <w:t>69</w:t>
      </w:r>
      <w:r w:rsidRPr="00FF430B">
        <w:rPr>
          <w:noProof w:val="0"/>
        </w:rPr>
        <w:t>__</w:t>
      </w:r>
    </w:p>
    <w:p w:rsidR="0051633A" w:rsidRPr="000C42AE" w:rsidRDefault="0051633A"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Default="0051633A" w:rsidP="00BA7FF4">
      <w:pPr>
        <w:jc w:val="right"/>
        <w:rPr>
          <w:noProof w:val="0"/>
        </w:rPr>
      </w:pPr>
    </w:p>
    <w:p w:rsidR="0051633A" w:rsidRPr="00FF430B" w:rsidRDefault="0051633A" w:rsidP="00BA7FF4">
      <w:pPr>
        <w:jc w:val="right"/>
        <w:rPr>
          <w:noProof w:val="0"/>
          <w:sz w:val="22"/>
          <w:szCs w:val="22"/>
        </w:rPr>
      </w:pPr>
    </w:p>
    <w:p w:rsidR="0051633A" w:rsidRPr="00FF430B" w:rsidRDefault="0051633A" w:rsidP="009A7C84">
      <w:pPr>
        <w:jc w:val="center"/>
        <w:rPr>
          <w:rFonts w:eastAsia="PMingLiU"/>
          <w:b/>
          <w:lang w:eastAsia="zh-CN"/>
        </w:rPr>
      </w:pPr>
    </w:p>
    <w:bookmarkEnd w:id="49"/>
    <w:p w:rsidR="0051633A" w:rsidRPr="00FF430B" w:rsidRDefault="0051633A" w:rsidP="009A7C84">
      <w:pPr>
        <w:jc w:val="center"/>
        <w:rPr>
          <w:b/>
        </w:rPr>
      </w:pPr>
    </w:p>
    <w:p w:rsidR="0051633A" w:rsidRPr="00FF430B" w:rsidRDefault="0051633A"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51633A" w:rsidRPr="00FF430B" w:rsidRDefault="0051633A"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51633A" w:rsidRPr="00FF430B" w:rsidRDefault="0051633A"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51633A"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1633A" w:rsidRPr="00FF430B" w:rsidRDefault="0051633A" w:rsidP="00196AB4">
            <w:pPr>
              <w:jc w:val="center"/>
              <w:rPr>
                <w:b/>
                <w:bCs/>
              </w:rPr>
            </w:pPr>
            <w:r w:rsidRPr="00FF430B">
              <w:rPr>
                <w:b/>
                <w:bCs/>
              </w:rPr>
              <w:t>Nr</w:t>
            </w:r>
          </w:p>
          <w:p w:rsidR="0051633A" w:rsidRPr="00FF430B" w:rsidRDefault="0051633A"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51633A" w:rsidRPr="00FF430B" w:rsidRDefault="0051633A"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51633A" w:rsidRPr="00FF430B" w:rsidRDefault="0051633A"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51633A" w:rsidRPr="00FF430B" w:rsidRDefault="0051633A"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51633A" w:rsidRPr="00FF430B" w:rsidRDefault="0051633A"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51633A" w:rsidRPr="00FF430B" w:rsidRDefault="0051633A"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51633A" w:rsidRPr="00FF430B" w:rsidRDefault="0051633A" w:rsidP="00196AB4">
            <w:pPr>
              <w:jc w:val="center"/>
              <w:rPr>
                <w:b/>
                <w:bCs/>
              </w:rPr>
            </w:pPr>
            <w:r w:rsidRPr="00FF430B">
              <w:rPr>
                <w:b/>
                <w:bCs/>
              </w:rPr>
              <w:t>Numărul şi data procesului-verbal de recepţie la terminarea lucrărilor</w:t>
            </w:r>
          </w:p>
        </w:tc>
      </w:tr>
      <w:tr w:rsidR="0051633A"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51633A" w:rsidRPr="00FF430B" w:rsidRDefault="0051633A"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440"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2118"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276"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276"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417"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r>
      <w:tr w:rsidR="0051633A"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51633A" w:rsidRPr="00FF430B" w:rsidRDefault="0051633A"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440"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2118"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276"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276"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417"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r>
      <w:tr w:rsidR="0051633A"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51633A" w:rsidRPr="00FF430B" w:rsidRDefault="0051633A"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440"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2118"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276"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276"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c>
          <w:tcPr>
            <w:tcW w:w="1417" w:type="dxa"/>
            <w:tcBorders>
              <w:top w:val="nil"/>
              <w:left w:val="nil"/>
              <w:bottom w:val="single" w:sz="4" w:space="0" w:color="auto"/>
              <w:right w:val="single" w:sz="4" w:space="0" w:color="auto"/>
            </w:tcBorders>
            <w:vAlign w:val="center"/>
          </w:tcPr>
          <w:p w:rsidR="0051633A" w:rsidRPr="00FF430B" w:rsidRDefault="0051633A" w:rsidP="00196AB4">
            <w:pPr>
              <w:jc w:val="center"/>
            </w:pPr>
            <w:r w:rsidRPr="00FF430B">
              <w:t> </w:t>
            </w:r>
          </w:p>
        </w:tc>
      </w:tr>
    </w:tbl>
    <w:p w:rsidR="0051633A" w:rsidRPr="00FF430B" w:rsidRDefault="0051633A" w:rsidP="009A7C84">
      <w:pPr>
        <w:jc w:val="both"/>
      </w:pPr>
    </w:p>
    <w:p w:rsidR="0051633A" w:rsidRPr="00FF430B" w:rsidRDefault="0051633A"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51633A" w:rsidRPr="00FF430B" w:rsidRDefault="0051633A" w:rsidP="00196AB4">
      <w:pPr>
        <w:jc w:val="both"/>
        <w:rPr>
          <w:rFonts w:eastAsia="PMingLiU"/>
          <w:lang w:eastAsia="zh-CN"/>
        </w:rPr>
      </w:pPr>
    </w:p>
    <w:p w:rsidR="0051633A" w:rsidRPr="00FF430B" w:rsidRDefault="0051633A" w:rsidP="00196AB4">
      <w:pPr>
        <w:jc w:val="both"/>
        <w:rPr>
          <w:rFonts w:eastAsia="PMingLiU"/>
          <w:lang w:eastAsia="zh-CN"/>
        </w:rPr>
      </w:pPr>
      <w:r w:rsidRPr="00FF430B">
        <w:rPr>
          <w:rFonts w:eastAsia="PMingLiU"/>
          <w:lang w:eastAsia="zh-CN"/>
        </w:rPr>
        <w:t>Semnat: ________________________________________</w:t>
      </w:r>
    </w:p>
    <w:p w:rsidR="0051633A" w:rsidRPr="00FF430B" w:rsidRDefault="0051633A" w:rsidP="00196AB4">
      <w:pPr>
        <w:jc w:val="both"/>
        <w:rPr>
          <w:rFonts w:eastAsia="PMingLiU"/>
          <w:lang w:eastAsia="zh-CN"/>
        </w:rPr>
      </w:pPr>
      <w:r w:rsidRPr="00FF430B">
        <w:rPr>
          <w:rFonts w:eastAsia="PMingLiU"/>
          <w:lang w:eastAsia="zh-CN"/>
        </w:rPr>
        <w:t>Nume: _________________________________________</w:t>
      </w:r>
    </w:p>
    <w:p w:rsidR="0051633A" w:rsidRPr="00FF430B" w:rsidRDefault="0051633A" w:rsidP="00196AB4">
      <w:pPr>
        <w:jc w:val="both"/>
        <w:rPr>
          <w:rFonts w:eastAsia="PMingLiU"/>
          <w:lang w:eastAsia="zh-CN"/>
        </w:rPr>
      </w:pPr>
      <w:r w:rsidRPr="00FF430B">
        <w:rPr>
          <w:rFonts w:eastAsia="PMingLiU"/>
          <w:lang w:eastAsia="zh-CN"/>
        </w:rPr>
        <w:t>Funcţia în cadrul întreprinderii: ___________________________</w:t>
      </w:r>
    </w:p>
    <w:p w:rsidR="0051633A" w:rsidRPr="00FF430B" w:rsidRDefault="0051633A" w:rsidP="00196AB4">
      <w:pPr>
        <w:jc w:val="both"/>
        <w:rPr>
          <w:rFonts w:eastAsia="PMingLiU"/>
          <w:lang w:eastAsia="zh-CN"/>
        </w:rPr>
      </w:pPr>
      <w:r w:rsidRPr="00FF430B">
        <w:rPr>
          <w:rFonts w:eastAsia="PMingLiU"/>
          <w:lang w:eastAsia="zh-CN"/>
        </w:rPr>
        <w:t>Denumirea întreprinderii: ________________________________</w:t>
      </w:r>
    </w:p>
    <w:p w:rsidR="0051633A" w:rsidRPr="00FF430B" w:rsidRDefault="0051633A" w:rsidP="00284ED0">
      <w:pPr>
        <w:spacing w:after="200" w:line="276" w:lineRule="auto"/>
        <w:rPr>
          <w:rFonts w:eastAsia="PMingLiU"/>
          <w:lang w:eastAsia="zh-CN"/>
        </w:rPr>
      </w:pPr>
      <w:bookmarkStart w:id="50" w:name="_Toc449692110"/>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Pr="00FF430B" w:rsidRDefault="0051633A" w:rsidP="00284ED0">
      <w:pPr>
        <w:spacing w:line="276" w:lineRule="auto"/>
        <w:jc w:val="center"/>
        <w:rPr>
          <w:rFonts w:eastAsia="PMingLiU"/>
          <w:b/>
          <w:lang w:eastAsia="zh-CN"/>
        </w:rPr>
      </w:pPr>
    </w:p>
    <w:p w:rsidR="0051633A" w:rsidRDefault="0051633A" w:rsidP="000C42AE">
      <w:pPr>
        <w:jc w:val="right"/>
        <w:rPr>
          <w:noProof w:val="0"/>
        </w:rPr>
      </w:pPr>
      <w:r w:rsidRPr="00FF430B">
        <w:rPr>
          <w:noProof w:val="0"/>
        </w:rPr>
        <w:t>Anexa nr.</w:t>
      </w:r>
      <w:r>
        <w:rPr>
          <w:noProof w:val="0"/>
        </w:rPr>
        <w:t xml:space="preserve"> </w:t>
      </w:r>
    </w:p>
    <w:p w:rsidR="0051633A" w:rsidRPr="00FF430B" w:rsidRDefault="0051633A" w:rsidP="000C42AE">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0C42AE">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Default="0051633A" w:rsidP="00BA7FF4">
      <w:pPr>
        <w:jc w:val="right"/>
        <w:rPr>
          <w:noProof w:val="0"/>
        </w:rPr>
      </w:pPr>
      <w:r w:rsidRPr="00FF430B">
        <w:rPr>
          <w:noProof w:val="0"/>
        </w:rPr>
        <w:t>14</w:t>
      </w:r>
    </w:p>
    <w:p w:rsidR="0051633A" w:rsidRPr="00FF430B" w:rsidRDefault="0051633A" w:rsidP="00BA7FF4">
      <w:pPr>
        <w:jc w:val="right"/>
        <w:rPr>
          <w:noProof w:val="0"/>
          <w:sz w:val="22"/>
          <w:szCs w:val="22"/>
        </w:rPr>
      </w:pPr>
    </w:p>
    <w:p w:rsidR="0051633A" w:rsidRPr="00FF430B" w:rsidRDefault="0051633A" w:rsidP="00284ED0">
      <w:pPr>
        <w:spacing w:line="276" w:lineRule="auto"/>
        <w:jc w:val="center"/>
        <w:rPr>
          <w:rFonts w:eastAsia="PMingLiU"/>
          <w:b/>
          <w:lang w:eastAsia="zh-CN"/>
        </w:rPr>
      </w:pPr>
    </w:p>
    <w:bookmarkEnd w:id="50"/>
    <w:p w:rsidR="0051633A" w:rsidRPr="00FF430B" w:rsidRDefault="0051633A" w:rsidP="00284ED0">
      <w:pPr>
        <w:spacing w:line="276" w:lineRule="auto"/>
        <w:jc w:val="center"/>
        <w:rPr>
          <w:rFonts w:eastAsia="PMingLiU"/>
          <w:b/>
          <w:noProof w:val="0"/>
          <w:lang w:eastAsia="zh-CN"/>
        </w:rPr>
      </w:pPr>
    </w:p>
    <w:p w:rsidR="0051633A" w:rsidRPr="00FF430B" w:rsidRDefault="0051633A"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51633A" w:rsidRPr="00FF430B" w:rsidRDefault="0051633A"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51633A" w:rsidRPr="00FF430B" w:rsidRDefault="0051633A"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51633A" w:rsidRPr="00EC30C2" w:rsidTr="00233538">
        <w:trPr>
          <w:trHeight w:val="700"/>
        </w:trPr>
        <w:tc>
          <w:tcPr>
            <w:tcW w:w="720" w:type="dxa"/>
          </w:tcPr>
          <w:p w:rsidR="0051633A" w:rsidRPr="00FF430B" w:rsidRDefault="0051633A" w:rsidP="008A6911">
            <w:pPr>
              <w:tabs>
                <w:tab w:val="left" w:pos="567"/>
                <w:tab w:val="left" w:pos="1134"/>
              </w:tabs>
              <w:ind w:left="360"/>
              <w:jc w:val="both"/>
              <w:outlineLvl w:val="0"/>
              <w:rPr>
                <w:b/>
              </w:rPr>
            </w:pPr>
          </w:p>
          <w:p w:rsidR="0051633A" w:rsidRPr="00FF430B" w:rsidRDefault="0051633A" w:rsidP="00196AB4">
            <w:pPr>
              <w:tabs>
                <w:tab w:val="left" w:pos="567"/>
              </w:tabs>
              <w:jc w:val="both"/>
              <w:rPr>
                <w:b/>
              </w:rPr>
            </w:pPr>
            <w:r w:rsidRPr="00FF430B">
              <w:rPr>
                <w:b/>
              </w:rPr>
              <w:t>Nr.</w:t>
            </w:r>
          </w:p>
          <w:p w:rsidR="0051633A" w:rsidRPr="00FF430B" w:rsidRDefault="0051633A" w:rsidP="00196AB4">
            <w:pPr>
              <w:tabs>
                <w:tab w:val="left" w:pos="567"/>
              </w:tabs>
              <w:jc w:val="both"/>
              <w:rPr>
                <w:b/>
              </w:rPr>
            </w:pPr>
            <w:r w:rsidRPr="00FF430B">
              <w:rPr>
                <w:b/>
              </w:rPr>
              <w:t>d/o</w:t>
            </w:r>
          </w:p>
        </w:tc>
        <w:tc>
          <w:tcPr>
            <w:tcW w:w="4680" w:type="dxa"/>
            <w:vAlign w:val="center"/>
          </w:tcPr>
          <w:p w:rsidR="0051633A" w:rsidRPr="00FF430B" w:rsidRDefault="0051633A"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51633A" w:rsidRPr="00FF430B" w:rsidRDefault="0051633A" w:rsidP="008A6911">
            <w:pPr>
              <w:tabs>
                <w:tab w:val="left" w:pos="567"/>
                <w:tab w:val="left" w:pos="1134"/>
              </w:tabs>
              <w:ind w:left="360"/>
              <w:jc w:val="center"/>
              <w:outlineLvl w:val="0"/>
              <w:rPr>
                <w:b/>
              </w:rPr>
            </w:pPr>
          </w:p>
          <w:p w:rsidR="0051633A" w:rsidRPr="00FF430B" w:rsidRDefault="0051633A" w:rsidP="00196AB4">
            <w:pPr>
              <w:tabs>
                <w:tab w:val="left" w:pos="567"/>
              </w:tabs>
              <w:jc w:val="center"/>
              <w:rPr>
                <w:b/>
              </w:rPr>
            </w:pPr>
            <w:r w:rsidRPr="00FF430B">
              <w:rPr>
                <w:b/>
              </w:rPr>
              <w:t>Unitatea de măsură</w:t>
            </w:r>
          </w:p>
          <w:p w:rsidR="0051633A" w:rsidRPr="00FF430B" w:rsidRDefault="0051633A" w:rsidP="00196AB4">
            <w:pPr>
              <w:tabs>
                <w:tab w:val="left" w:pos="567"/>
              </w:tabs>
              <w:jc w:val="center"/>
              <w:rPr>
                <w:b/>
              </w:rPr>
            </w:pPr>
            <w:r w:rsidRPr="00FF430B">
              <w:rPr>
                <w:b/>
              </w:rPr>
              <w:t>(bucăţi şi seturi)</w:t>
            </w:r>
          </w:p>
        </w:tc>
        <w:tc>
          <w:tcPr>
            <w:tcW w:w="1289" w:type="dxa"/>
            <w:vAlign w:val="center"/>
          </w:tcPr>
          <w:p w:rsidR="0051633A" w:rsidRPr="00FF430B" w:rsidRDefault="0051633A" w:rsidP="008A6911">
            <w:pPr>
              <w:tabs>
                <w:tab w:val="left" w:pos="567"/>
                <w:tab w:val="left" w:pos="1134"/>
              </w:tabs>
              <w:ind w:left="360"/>
              <w:jc w:val="center"/>
              <w:outlineLvl w:val="0"/>
              <w:rPr>
                <w:b/>
              </w:rPr>
            </w:pPr>
          </w:p>
          <w:p w:rsidR="0051633A" w:rsidRPr="00FF430B" w:rsidRDefault="0051633A" w:rsidP="00196AB4">
            <w:pPr>
              <w:tabs>
                <w:tab w:val="left" w:pos="567"/>
              </w:tabs>
              <w:jc w:val="center"/>
              <w:rPr>
                <w:b/>
              </w:rPr>
            </w:pPr>
            <w:r w:rsidRPr="00FF430B">
              <w:rPr>
                <w:b/>
              </w:rPr>
              <w:t>Asigurate din dotare</w:t>
            </w:r>
          </w:p>
        </w:tc>
        <w:tc>
          <w:tcPr>
            <w:tcW w:w="1544" w:type="dxa"/>
            <w:vAlign w:val="center"/>
          </w:tcPr>
          <w:p w:rsidR="0051633A" w:rsidRPr="00FF430B" w:rsidRDefault="0051633A" w:rsidP="008A6911">
            <w:pPr>
              <w:tabs>
                <w:tab w:val="left" w:pos="567"/>
                <w:tab w:val="left" w:pos="1134"/>
              </w:tabs>
              <w:ind w:left="360"/>
              <w:jc w:val="center"/>
              <w:outlineLvl w:val="0"/>
              <w:rPr>
                <w:b/>
              </w:rPr>
            </w:pPr>
          </w:p>
          <w:p w:rsidR="0051633A" w:rsidRPr="00FF430B" w:rsidRDefault="0051633A" w:rsidP="00196AB4">
            <w:pPr>
              <w:tabs>
                <w:tab w:val="left" w:pos="567"/>
              </w:tabs>
              <w:jc w:val="center"/>
              <w:rPr>
                <w:b/>
              </w:rPr>
            </w:pPr>
            <w:r w:rsidRPr="00FF430B">
              <w:rPr>
                <w:b/>
              </w:rPr>
              <w:t>Asigurate de la terţi sau din alte surse</w:t>
            </w:r>
          </w:p>
        </w:tc>
      </w:tr>
      <w:tr w:rsidR="0051633A" w:rsidRPr="00EC30C2" w:rsidTr="00233538">
        <w:trPr>
          <w:trHeight w:val="240"/>
        </w:trPr>
        <w:tc>
          <w:tcPr>
            <w:tcW w:w="720" w:type="dxa"/>
          </w:tcPr>
          <w:p w:rsidR="0051633A" w:rsidRPr="00FF430B" w:rsidRDefault="0051633A" w:rsidP="00196AB4">
            <w:pPr>
              <w:tabs>
                <w:tab w:val="left" w:pos="567"/>
              </w:tabs>
              <w:jc w:val="both"/>
              <w:rPr>
                <w:b/>
              </w:rPr>
            </w:pPr>
            <w:r w:rsidRPr="00FF430B">
              <w:rPr>
                <w:b/>
              </w:rPr>
              <w:t>0</w:t>
            </w:r>
          </w:p>
        </w:tc>
        <w:tc>
          <w:tcPr>
            <w:tcW w:w="4680" w:type="dxa"/>
          </w:tcPr>
          <w:p w:rsidR="0051633A" w:rsidRPr="00FF430B" w:rsidRDefault="0051633A" w:rsidP="00196AB4">
            <w:pPr>
              <w:tabs>
                <w:tab w:val="left" w:pos="567"/>
              </w:tabs>
              <w:jc w:val="both"/>
              <w:rPr>
                <w:b/>
              </w:rPr>
            </w:pPr>
            <w:r w:rsidRPr="00FF430B">
              <w:rPr>
                <w:b/>
              </w:rPr>
              <w:t xml:space="preserve">                             1</w:t>
            </w:r>
          </w:p>
        </w:tc>
        <w:tc>
          <w:tcPr>
            <w:tcW w:w="1260" w:type="dxa"/>
          </w:tcPr>
          <w:p w:rsidR="0051633A" w:rsidRPr="00FF430B" w:rsidRDefault="0051633A" w:rsidP="00196AB4">
            <w:pPr>
              <w:tabs>
                <w:tab w:val="left" w:pos="567"/>
              </w:tabs>
              <w:jc w:val="both"/>
              <w:rPr>
                <w:b/>
              </w:rPr>
            </w:pPr>
            <w:r w:rsidRPr="00FF430B">
              <w:rPr>
                <w:b/>
              </w:rPr>
              <w:t>2</w:t>
            </w:r>
          </w:p>
        </w:tc>
        <w:tc>
          <w:tcPr>
            <w:tcW w:w="1289" w:type="dxa"/>
          </w:tcPr>
          <w:p w:rsidR="0051633A" w:rsidRPr="00FF430B" w:rsidRDefault="0051633A" w:rsidP="00196AB4">
            <w:pPr>
              <w:tabs>
                <w:tab w:val="left" w:pos="567"/>
              </w:tabs>
              <w:jc w:val="both"/>
              <w:rPr>
                <w:b/>
              </w:rPr>
            </w:pPr>
            <w:r w:rsidRPr="00FF430B">
              <w:rPr>
                <w:b/>
              </w:rPr>
              <w:t>3</w:t>
            </w:r>
          </w:p>
        </w:tc>
        <w:tc>
          <w:tcPr>
            <w:tcW w:w="1544" w:type="dxa"/>
          </w:tcPr>
          <w:p w:rsidR="0051633A" w:rsidRPr="00FF430B" w:rsidRDefault="0051633A" w:rsidP="00196AB4">
            <w:pPr>
              <w:tabs>
                <w:tab w:val="left" w:pos="567"/>
              </w:tabs>
              <w:jc w:val="both"/>
              <w:rPr>
                <w:b/>
              </w:rPr>
            </w:pPr>
            <w:r w:rsidRPr="00FF430B">
              <w:rPr>
                <w:b/>
              </w:rPr>
              <w:t>4</w:t>
            </w:r>
          </w:p>
        </w:tc>
      </w:tr>
      <w:tr w:rsidR="0051633A" w:rsidRPr="00EC30C2" w:rsidTr="00233538">
        <w:trPr>
          <w:trHeight w:val="240"/>
        </w:trPr>
        <w:tc>
          <w:tcPr>
            <w:tcW w:w="720" w:type="dxa"/>
          </w:tcPr>
          <w:p w:rsidR="0051633A" w:rsidRPr="00FF430B" w:rsidRDefault="0051633A" w:rsidP="00196AB4">
            <w:pPr>
              <w:tabs>
                <w:tab w:val="left" w:pos="567"/>
              </w:tabs>
              <w:jc w:val="both"/>
            </w:pPr>
            <w:r w:rsidRPr="00FF430B">
              <w:t>1.</w:t>
            </w:r>
          </w:p>
        </w:tc>
        <w:tc>
          <w:tcPr>
            <w:tcW w:w="4680" w:type="dxa"/>
          </w:tcPr>
          <w:p w:rsidR="0051633A" w:rsidRPr="00FF430B" w:rsidRDefault="0051633A" w:rsidP="00196AB4">
            <w:pPr>
              <w:keepNext/>
              <w:keepLines/>
              <w:tabs>
                <w:tab w:val="left" w:pos="567"/>
              </w:tabs>
              <w:spacing w:before="200"/>
              <w:jc w:val="both"/>
              <w:outlineLvl w:val="2"/>
            </w:pPr>
          </w:p>
        </w:tc>
        <w:tc>
          <w:tcPr>
            <w:tcW w:w="1260" w:type="dxa"/>
          </w:tcPr>
          <w:p w:rsidR="0051633A" w:rsidRPr="00FF430B" w:rsidRDefault="0051633A" w:rsidP="00196AB4">
            <w:pPr>
              <w:keepNext/>
              <w:keepLines/>
              <w:tabs>
                <w:tab w:val="left" w:pos="567"/>
              </w:tabs>
              <w:spacing w:before="200"/>
              <w:jc w:val="both"/>
              <w:outlineLvl w:val="2"/>
            </w:pPr>
          </w:p>
        </w:tc>
        <w:tc>
          <w:tcPr>
            <w:tcW w:w="1289" w:type="dxa"/>
          </w:tcPr>
          <w:p w:rsidR="0051633A" w:rsidRPr="00FF430B" w:rsidRDefault="0051633A" w:rsidP="00196AB4">
            <w:pPr>
              <w:keepNext/>
              <w:keepLines/>
              <w:tabs>
                <w:tab w:val="left" w:pos="567"/>
              </w:tabs>
              <w:spacing w:before="200"/>
              <w:jc w:val="both"/>
              <w:outlineLvl w:val="2"/>
            </w:pPr>
          </w:p>
        </w:tc>
        <w:tc>
          <w:tcPr>
            <w:tcW w:w="1544" w:type="dxa"/>
          </w:tcPr>
          <w:p w:rsidR="0051633A" w:rsidRPr="00FF430B" w:rsidRDefault="0051633A" w:rsidP="00196AB4">
            <w:pPr>
              <w:keepNext/>
              <w:keepLines/>
              <w:tabs>
                <w:tab w:val="left" w:pos="567"/>
              </w:tabs>
              <w:spacing w:before="200"/>
              <w:jc w:val="both"/>
              <w:outlineLvl w:val="2"/>
            </w:pPr>
          </w:p>
        </w:tc>
      </w:tr>
      <w:tr w:rsidR="0051633A" w:rsidRPr="00EC30C2" w:rsidTr="00233538">
        <w:trPr>
          <w:trHeight w:val="240"/>
        </w:trPr>
        <w:tc>
          <w:tcPr>
            <w:tcW w:w="720" w:type="dxa"/>
          </w:tcPr>
          <w:p w:rsidR="0051633A" w:rsidRPr="00FF430B" w:rsidRDefault="0051633A" w:rsidP="00196AB4">
            <w:pPr>
              <w:tabs>
                <w:tab w:val="left" w:pos="567"/>
              </w:tabs>
              <w:jc w:val="both"/>
            </w:pPr>
            <w:r w:rsidRPr="00FF430B">
              <w:t>2.</w:t>
            </w:r>
          </w:p>
        </w:tc>
        <w:tc>
          <w:tcPr>
            <w:tcW w:w="4680" w:type="dxa"/>
          </w:tcPr>
          <w:p w:rsidR="0051633A" w:rsidRPr="00FF430B" w:rsidRDefault="0051633A" w:rsidP="00196AB4">
            <w:pPr>
              <w:keepNext/>
              <w:keepLines/>
              <w:tabs>
                <w:tab w:val="left" w:pos="567"/>
              </w:tabs>
              <w:spacing w:before="200"/>
              <w:jc w:val="both"/>
              <w:outlineLvl w:val="2"/>
            </w:pPr>
          </w:p>
        </w:tc>
        <w:tc>
          <w:tcPr>
            <w:tcW w:w="1260" w:type="dxa"/>
          </w:tcPr>
          <w:p w:rsidR="0051633A" w:rsidRPr="00FF430B" w:rsidRDefault="0051633A" w:rsidP="00196AB4">
            <w:pPr>
              <w:keepNext/>
              <w:keepLines/>
              <w:tabs>
                <w:tab w:val="left" w:pos="567"/>
              </w:tabs>
              <w:spacing w:before="200"/>
              <w:jc w:val="both"/>
              <w:outlineLvl w:val="2"/>
            </w:pPr>
          </w:p>
        </w:tc>
        <w:tc>
          <w:tcPr>
            <w:tcW w:w="1289" w:type="dxa"/>
          </w:tcPr>
          <w:p w:rsidR="0051633A" w:rsidRPr="00FF430B" w:rsidRDefault="0051633A" w:rsidP="00196AB4">
            <w:pPr>
              <w:keepNext/>
              <w:keepLines/>
              <w:tabs>
                <w:tab w:val="left" w:pos="567"/>
              </w:tabs>
              <w:spacing w:before="200"/>
              <w:jc w:val="both"/>
              <w:outlineLvl w:val="2"/>
            </w:pPr>
          </w:p>
        </w:tc>
        <w:tc>
          <w:tcPr>
            <w:tcW w:w="1544" w:type="dxa"/>
          </w:tcPr>
          <w:p w:rsidR="0051633A" w:rsidRPr="00FF430B" w:rsidRDefault="0051633A" w:rsidP="00196AB4">
            <w:pPr>
              <w:keepNext/>
              <w:keepLines/>
              <w:tabs>
                <w:tab w:val="left" w:pos="567"/>
              </w:tabs>
              <w:spacing w:before="200"/>
              <w:jc w:val="both"/>
              <w:outlineLvl w:val="2"/>
            </w:pPr>
          </w:p>
        </w:tc>
      </w:tr>
      <w:tr w:rsidR="0051633A" w:rsidRPr="00EC30C2" w:rsidTr="00233538">
        <w:trPr>
          <w:trHeight w:val="240"/>
        </w:trPr>
        <w:tc>
          <w:tcPr>
            <w:tcW w:w="720" w:type="dxa"/>
          </w:tcPr>
          <w:p w:rsidR="0051633A" w:rsidRPr="00FF430B" w:rsidRDefault="0051633A" w:rsidP="00196AB4">
            <w:pPr>
              <w:tabs>
                <w:tab w:val="left" w:pos="567"/>
              </w:tabs>
              <w:jc w:val="both"/>
            </w:pPr>
            <w:r w:rsidRPr="00FF430B">
              <w:t>3.</w:t>
            </w:r>
          </w:p>
        </w:tc>
        <w:tc>
          <w:tcPr>
            <w:tcW w:w="4680" w:type="dxa"/>
          </w:tcPr>
          <w:p w:rsidR="0051633A" w:rsidRPr="00FF430B" w:rsidRDefault="0051633A" w:rsidP="00196AB4">
            <w:pPr>
              <w:keepNext/>
              <w:keepLines/>
              <w:tabs>
                <w:tab w:val="left" w:pos="567"/>
              </w:tabs>
              <w:spacing w:before="200"/>
              <w:jc w:val="both"/>
              <w:outlineLvl w:val="2"/>
            </w:pPr>
          </w:p>
        </w:tc>
        <w:tc>
          <w:tcPr>
            <w:tcW w:w="1260" w:type="dxa"/>
          </w:tcPr>
          <w:p w:rsidR="0051633A" w:rsidRPr="00FF430B" w:rsidRDefault="0051633A" w:rsidP="00196AB4">
            <w:pPr>
              <w:keepNext/>
              <w:keepLines/>
              <w:tabs>
                <w:tab w:val="left" w:pos="567"/>
              </w:tabs>
              <w:spacing w:before="200"/>
              <w:jc w:val="both"/>
              <w:outlineLvl w:val="2"/>
            </w:pPr>
          </w:p>
        </w:tc>
        <w:tc>
          <w:tcPr>
            <w:tcW w:w="1289" w:type="dxa"/>
          </w:tcPr>
          <w:p w:rsidR="0051633A" w:rsidRPr="00FF430B" w:rsidRDefault="0051633A" w:rsidP="00196AB4">
            <w:pPr>
              <w:keepNext/>
              <w:keepLines/>
              <w:tabs>
                <w:tab w:val="left" w:pos="567"/>
              </w:tabs>
              <w:spacing w:before="200"/>
              <w:jc w:val="both"/>
              <w:outlineLvl w:val="2"/>
            </w:pPr>
          </w:p>
        </w:tc>
        <w:tc>
          <w:tcPr>
            <w:tcW w:w="1544" w:type="dxa"/>
          </w:tcPr>
          <w:p w:rsidR="0051633A" w:rsidRPr="00FF430B" w:rsidRDefault="0051633A" w:rsidP="00196AB4">
            <w:pPr>
              <w:keepNext/>
              <w:keepLines/>
              <w:tabs>
                <w:tab w:val="left" w:pos="567"/>
              </w:tabs>
              <w:spacing w:before="200"/>
              <w:jc w:val="both"/>
              <w:outlineLvl w:val="2"/>
            </w:pPr>
          </w:p>
        </w:tc>
      </w:tr>
      <w:tr w:rsidR="0051633A" w:rsidRPr="00EC30C2" w:rsidTr="00233538">
        <w:trPr>
          <w:trHeight w:val="240"/>
        </w:trPr>
        <w:tc>
          <w:tcPr>
            <w:tcW w:w="720" w:type="dxa"/>
          </w:tcPr>
          <w:p w:rsidR="0051633A" w:rsidRPr="00FF430B" w:rsidRDefault="0051633A" w:rsidP="00196AB4">
            <w:pPr>
              <w:tabs>
                <w:tab w:val="left" w:pos="567"/>
              </w:tabs>
              <w:jc w:val="both"/>
            </w:pPr>
            <w:r w:rsidRPr="00FF430B">
              <w:t>.</w:t>
            </w:r>
          </w:p>
        </w:tc>
        <w:tc>
          <w:tcPr>
            <w:tcW w:w="4680" w:type="dxa"/>
          </w:tcPr>
          <w:p w:rsidR="0051633A" w:rsidRPr="00FF430B" w:rsidRDefault="0051633A" w:rsidP="00196AB4">
            <w:pPr>
              <w:keepNext/>
              <w:keepLines/>
              <w:tabs>
                <w:tab w:val="left" w:pos="567"/>
              </w:tabs>
              <w:spacing w:before="200"/>
              <w:jc w:val="both"/>
              <w:outlineLvl w:val="2"/>
            </w:pPr>
          </w:p>
        </w:tc>
        <w:tc>
          <w:tcPr>
            <w:tcW w:w="1260" w:type="dxa"/>
          </w:tcPr>
          <w:p w:rsidR="0051633A" w:rsidRPr="00FF430B" w:rsidRDefault="0051633A" w:rsidP="00196AB4">
            <w:pPr>
              <w:keepNext/>
              <w:keepLines/>
              <w:tabs>
                <w:tab w:val="left" w:pos="567"/>
              </w:tabs>
              <w:spacing w:before="200"/>
              <w:jc w:val="both"/>
              <w:outlineLvl w:val="2"/>
            </w:pPr>
          </w:p>
        </w:tc>
        <w:tc>
          <w:tcPr>
            <w:tcW w:w="1289" w:type="dxa"/>
          </w:tcPr>
          <w:p w:rsidR="0051633A" w:rsidRPr="00FF430B" w:rsidRDefault="0051633A" w:rsidP="00196AB4">
            <w:pPr>
              <w:keepNext/>
              <w:keepLines/>
              <w:tabs>
                <w:tab w:val="left" w:pos="567"/>
              </w:tabs>
              <w:spacing w:before="200"/>
              <w:jc w:val="both"/>
              <w:outlineLvl w:val="2"/>
            </w:pPr>
          </w:p>
        </w:tc>
        <w:tc>
          <w:tcPr>
            <w:tcW w:w="1544" w:type="dxa"/>
          </w:tcPr>
          <w:p w:rsidR="0051633A" w:rsidRPr="00FF430B" w:rsidRDefault="0051633A" w:rsidP="00196AB4">
            <w:pPr>
              <w:keepNext/>
              <w:keepLines/>
              <w:tabs>
                <w:tab w:val="left" w:pos="567"/>
              </w:tabs>
              <w:spacing w:before="200"/>
              <w:jc w:val="both"/>
              <w:outlineLvl w:val="2"/>
            </w:pPr>
          </w:p>
        </w:tc>
      </w:tr>
      <w:tr w:rsidR="0051633A" w:rsidRPr="00EC30C2" w:rsidTr="00233538">
        <w:trPr>
          <w:trHeight w:val="240"/>
        </w:trPr>
        <w:tc>
          <w:tcPr>
            <w:tcW w:w="720" w:type="dxa"/>
          </w:tcPr>
          <w:p w:rsidR="0051633A" w:rsidRPr="00FF430B" w:rsidRDefault="0051633A" w:rsidP="00196AB4">
            <w:pPr>
              <w:keepNext/>
              <w:keepLines/>
              <w:tabs>
                <w:tab w:val="left" w:pos="567"/>
              </w:tabs>
              <w:spacing w:before="200"/>
              <w:jc w:val="both"/>
              <w:outlineLvl w:val="2"/>
            </w:pPr>
          </w:p>
        </w:tc>
        <w:tc>
          <w:tcPr>
            <w:tcW w:w="4680" w:type="dxa"/>
          </w:tcPr>
          <w:p w:rsidR="0051633A" w:rsidRPr="00FF430B" w:rsidRDefault="0051633A" w:rsidP="00196AB4">
            <w:pPr>
              <w:keepNext/>
              <w:keepLines/>
              <w:tabs>
                <w:tab w:val="left" w:pos="567"/>
              </w:tabs>
              <w:spacing w:before="200"/>
              <w:jc w:val="both"/>
              <w:outlineLvl w:val="2"/>
            </w:pPr>
          </w:p>
        </w:tc>
        <w:tc>
          <w:tcPr>
            <w:tcW w:w="1260" w:type="dxa"/>
          </w:tcPr>
          <w:p w:rsidR="0051633A" w:rsidRPr="00FF430B" w:rsidRDefault="0051633A" w:rsidP="00196AB4">
            <w:pPr>
              <w:keepNext/>
              <w:keepLines/>
              <w:tabs>
                <w:tab w:val="left" w:pos="567"/>
              </w:tabs>
              <w:spacing w:before="200"/>
              <w:jc w:val="both"/>
              <w:outlineLvl w:val="2"/>
            </w:pPr>
          </w:p>
        </w:tc>
        <w:tc>
          <w:tcPr>
            <w:tcW w:w="1289" w:type="dxa"/>
          </w:tcPr>
          <w:p w:rsidR="0051633A" w:rsidRPr="00FF430B" w:rsidRDefault="0051633A" w:rsidP="00196AB4">
            <w:pPr>
              <w:keepNext/>
              <w:keepLines/>
              <w:tabs>
                <w:tab w:val="left" w:pos="567"/>
              </w:tabs>
              <w:spacing w:before="200"/>
              <w:jc w:val="both"/>
              <w:outlineLvl w:val="2"/>
            </w:pPr>
          </w:p>
        </w:tc>
        <w:tc>
          <w:tcPr>
            <w:tcW w:w="1544" w:type="dxa"/>
          </w:tcPr>
          <w:p w:rsidR="0051633A" w:rsidRPr="00FF430B" w:rsidRDefault="0051633A" w:rsidP="00196AB4">
            <w:pPr>
              <w:keepNext/>
              <w:keepLines/>
              <w:tabs>
                <w:tab w:val="left" w:pos="567"/>
              </w:tabs>
              <w:spacing w:before="200"/>
              <w:jc w:val="both"/>
              <w:outlineLvl w:val="2"/>
            </w:pPr>
          </w:p>
        </w:tc>
      </w:tr>
      <w:tr w:rsidR="0051633A" w:rsidRPr="00EC30C2" w:rsidTr="00233538">
        <w:trPr>
          <w:trHeight w:val="240"/>
        </w:trPr>
        <w:tc>
          <w:tcPr>
            <w:tcW w:w="720" w:type="dxa"/>
          </w:tcPr>
          <w:p w:rsidR="0051633A" w:rsidRPr="00FF430B" w:rsidRDefault="0051633A" w:rsidP="00196AB4">
            <w:pPr>
              <w:tabs>
                <w:tab w:val="left" w:pos="567"/>
              </w:tabs>
              <w:jc w:val="both"/>
            </w:pPr>
            <w:r w:rsidRPr="00FF430B">
              <w:t>n</w:t>
            </w:r>
          </w:p>
        </w:tc>
        <w:tc>
          <w:tcPr>
            <w:tcW w:w="4680" w:type="dxa"/>
          </w:tcPr>
          <w:p w:rsidR="0051633A" w:rsidRPr="00FF430B" w:rsidRDefault="0051633A" w:rsidP="00196AB4">
            <w:pPr>
              <w:keepNext/>
              <w:keepLines/>
              <w:tabs>
                <w:tab w:val="left" w:pos="567"/>
              </w:tabs>
              <w:spacing w:before="200"/>
              <w:jc w:val="both"/>
              <w:outlineLvl w:val="2"/>
            </w:pPr>
          </w:p>
        </w:tc>
        <w:tc>
          <w:tcPr>
            <w:tcW w:w="1260" w:type="dxa"/>
          </w:tcPr>
          <w:p w:rsidR="0051633A" w:rsidRPr="00FF430B" w:rsidRDefault="0051633A" w:rsidP="00196AB4">
            <w:pPr>
              <w:keepNext/>
              <w:keepLines/>
              <w:tabs>
                <w:tab w:val="left" w:pos="567"/>
              </w:tabs>
              <w:spacing w:before="200"/>
              <w:jc w:val="both"/>
              <w:outlineLvl w:val="2"/>
            </w:pPr>
          </w:p>
        </w:tc>
        <w:tc>
          <w:tcPr>
            <w:tcW w:w="1289" w:type="dxa"/>
          </w:tcPr>
          <w:p w:rsidR="0051633A" w:rsidRPr="00FF430B" w:rsidRDefault="0051633A" w:rsidP="00196AB4">
            <w:pPr>
              <w:keepNext/>
              <w:keepLines/>
              <w:tabs>
                <w:tab w:val="left" w:pos="567"/>
              </w:tabs>
              <w:spacing w:before="200"/>
              <w:jc w:val="both"/>
              <w:outlineLvl w:val="2"/>
            </w:pPr>
          </w:p>
        </w:tc>
        <w:tc>
          <w:tcPr>
            <w:tcW w:w="1544" w:type="dxa"/>
          </w:tcPr>
          <w:p w:rsidR="0051633A" w:rsidRPr="00FF430B" w:rsidRDefault="0051633A" w:rsidP="00196AB4">
            <w:pPr>
              <w:keepNext/>
              <w:keepLines/>
              <w:tabs>
                <w:tab w:val="left" w:pos="567"/>
              </w:tabs>
              <w:spacing w:before="200"/>
              <w:jc w:val="both"/>
              <w:outlineLvl w:val="2"/>
            </w:pPr>
          </w:p>
        </w:tc>
      </w:tr>
    </w:tbl>
    <w:p w:rsidR="0051633A" w:rsidRPr="00FF430B" w:rsidRDefault="0051633A" w:rsidP="00196AB4">
      <w:pPr>
        <w:jc w:val="both"/>
        <w:rPr>
          <w:rFonts w:eastAsia="PMingLiU"/>
          <w:lang w:eastAsia="zh-CN"/>
        </w:rPr>
      </w:pPr>
    </w:p>
    <w:p w:rsidR="0051633A" w:rsidRPr="00FF430B" w:rsidRDefault="0051633A" w:rsidP="00196AB4">
      <w:pPr>
        <w:jc w:val="both"/>
        <w:rPr>
          <w:rFonts w:eastAsia="PMingLiU"/>
          <w:lang w:eastAsia="zh-CN"/>
        </w:rPr>
      </w:pPr>
    </w:p>
    <w:p w:rsidR="0051633A" w:rsidRPr="00FF430B" w:rsidRDefault="0051633A" w:rsidP="00196AB4">
      <w:pPr>
        <w:jc w:val="both"/>
        <w:rPr>
          <w:rFonts w:eastAsia="PMingLiU"/>
          <w:lang w:eastAsia="zh-CN"/>
        </w:rPr>
      </w:pPr>
      <w:r w:rsidRPr="00FF430B">
        <w:rPr>
          <w:rFonts w:eastAsia="PMingLiU"/>
          <w:lang w:eastAsia="zh-CN"/>
        </w:rPr>
        <w:t>Semnat: _________________________________________</w:t>
      </w:r>
    </w:p>
    <w:p w:rsidR="0051633A" w:rsidRPr="00FF430B" w:rsidRDefault="0051633A" w:rsidP="00196AB4">
      <w:pPr>
        <w:jc w:val="both"/>
        <w:rPr>
          <w:rFonts w:eastAsia="PMingLiU"/>
          <w:lang w:eastAsia="zh-CN"/>
        </w:rPr>
      </w:pPr>
      <w:r w:rsidRPr="00FF430B">
        <w:rPr>
          <w:rFonts w:eastAsia="PMingLiU"/>
          <w:lang w:eastAsia="zh-CN"/>
        </w:rPr>
        <w:t>Nume: __________________________________________</w:t>
      </w:r>
    </w:p>
    <w:p w:rsidR="0051633A" w:rsidRPr="00FF430B" w:rsidRDefault="0051633A" w:rsidP="00196AB4">
      <w:pPr>
        <w:jc w:val="both"/>
        <w:rPr>
          <w:rFonts w:eastAsia="PMingLiU"/>
          <w:lang w:eastAsia="zh-CN"/>
        </w:rPr>
      </w:pPr>
      <w:r w:rsidRPr="00FF430B">
        <w:rPr>
          <w:rFonts w:eastAsia="PMingLiU"/>
          <w:lang w:eastAsia="zh-CN"/>
        </w:rPr>
        <w:t>Funcţia în cadrul întreprinderii: ____________________________</w:t>
      </w:r>
    </w:p>
    <w:p w:rsidR="0051633A" w:rsidRPr="00FF430B" w:rsidRDefault="0051633A" w:rsidP="00196AB4">
      <w:pPr>
        <w:jc w:val="both"/>
        <w:rPr>
          <w:rFonts w:eastAsia="PMingLiU"/>
          <w:lang w:eastAsia="zh-CN"/>
        </w:rPr>
      </w:pPr>
      <w:r w:rsidRPr="00FF430B">
        <w:rPr>
          <w:rFonts w:eastAsia="PMingLiU"/>
          <w:lang w:eastAsia="zh-CN"/>
        </w:rPr>
        <w:t>Denumirea întreprinderii: _________________________________</w:t>
      </w:r>
    </w:p>
    <w:p w:rsidR="0051633A" w:rsidRPr="00FF430B" w:rsidRDefault="0051633A" w:rsidP="00B322B4">
      <w:pPr>
        <w:spacing w:after="200" w:line="276" w:lineRule="auto"/>
        <w:jc w:val="center"/>
        <w:rPr>
          <w:rFonts w:eastAsia="PMingLiU"/>
          <w:lang w:eastAsia="zh-CN"/>
        </w:rPr>
      </w:pPr>
      <w:bookmarkStart w:id="57" w:name="_Toc449692113"/>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Pr="00FF430B" w:rsidRDefault="0051633A" w:rsidP="00B322B4">
      <w:pPr>
        <w:spacing w:line="276" w:lineRule="auto"/>
        <w:jc w:val="center"/>
        <w:rPr>
          <w:rFonts w:eastAsia="PMingLiU"/>
          <w:b/>
          <w:lang w:eastAsia="zh-CN"/>
        </w:rPr>
      </w:pPr>
    </w:p>
    <w:p w:rsidR="0051633A" w:rsidRDefault="0051633A" w:rsidP="00E34224">
      <w:pPr>
        <w:jc w:val="right"/>
        <w:rPr>
          <w:noProof w:val="0"/>
        </w:rPr>
      </w:pPr>
      <w:r w:rsidRPr="00FF430B">
        <w:rPr>
          <w:noProof w:val="0"/>
        </w:rPr>
        <w:t>Anexa nr.</w:t>
      </w:r>
      <w:r>
        <w:rPr>
          <w:noProof w:val="0"/>
        </w:rPr>
        <w:t xml:space="preserve"> </w:t>
      </w:r>
      <w:r w:rsidRPr="00FF430B">
        <w:rPr>
          <w:noProof w:val="0"/>
        </w:rPr>
        <w:t>15</w:t>
      </w:r>
      <w:r w:rsidRPr="00E34224">
        <w:rPr>
          <w:noProof w:val="0"/>
        </w:rPr>
        <w:t xml:space="preserve"> </w:t>
      </w:r>
    </w:p>
    <w:p w:rsidR="0051633A" w:rsidRPr="00FF430B" w:rsidRDefault="0051633A"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Default="0051633A" w:rsidP="00BA7FF4">
      <w:pPr>
        <w:jc w:val="right"/>
        <w:rPr>
          <w:noProof w:val="0"/>
        </w:rPr>
      </w:pPr>
    </w:p>
    <w:p w:rsidR="0051633A" w:rsidRPr="00FF430B" w:rsidRDefault="0051633A" w:rsidP="00BA7FF4">
      <w:pPr>
        <w:jc w:val="right"/>
        <w:rPr>
          <w:noProof w:val="0"/>
          <w:sz w:val="22"/>
          <w:szCs w:val="22"/>
        </w:rPr>
      </w:pPr>
    </w:p>
    <w:p w:rsidR="0051633A" w:rsidRPr="00FF430B" w:rsidRDefault="0051633A" w:rsidP="00B322B4">
      <w:pPr>
        <w:spacing w:line="276" w:lineRule="auto"/>
        <w:jc w:val="center"/>
        <w:rPr>
          <w:rFonts w:eastAsia="PMingLiU"/>
          <w:b/>
          <w:lang w:eastAsia="zh-CN"/>
        </w:rPr>
      </w:pPr>
    </w:p>
    <w:bookmarkEnd w:id="57"/>
    <w:p w:rsidR="0051633A" w:rsidRPr="00FF430B" w:rsidRDefault="0051633A" w:rsidP="00B322B4">
      <w:pPr>
        <w:spacing w:line="276" w:lineRule="auto"/>
        <w:jc w:val="center"/>
        <w:rPr>
          <w:rFonts w:eastAsia="PMingLiU"/>
          <w:b/>
          <w:noProof w:val="0"/>
          <w:lang w:eastAsia="zh-CN"/>
        </w:rPr>
      </w:pPr>
    </w:p>
    <w:p w:rsidR="0051633A" w:rsidRPr="00FF430B" w:rsidRDefault="0051633A" w:rsidP="00393AC1">
      <w:pPr>
        <w:ind w:firstLine="709"/>
        <w:jc w:val="center"/>
        <w:rPr>
          <w:rFonts w:eastAsia="PMingLiU"/>
          <w:b/>
          <w:lang w:eastAsia="zh-CN"/>
        </w:rPr>
      </w:pPr>
      <w:r w:rsidRPr="00FF430B">
        <w:rPr>
          <w:rFonts w:eastAsia="PMingLiU"/>
          <w:b/>
          <w:lang w:eastAsia="zh-CN"/>
        </w:rPr>
        <w:t>DECLARAŢIE</w:t>
      </w:r>
    </w:p>
    <w:p w:rsidR="0051633A" w:rsidRPr="00FF430B" w:rsidRDefault="0051633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51633A" w:rsidRPr="00FF430B" w:rsidRDefault="0051633A"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51633A" w:rsidRPr="00EC30C2" w:rsidTr="00233538">
        <w:trPr>
          <w:cantSplit/>
          <w:trHeight w:val="1942"/>
        </w:trPr>
        <w:tc>
          <w:tcPr>
            <w:tcW w:w="273" w:type="pct"/>
            <w:vAlign w:val="center"/>
          </w:tcPr>
          <w:p w:rsidR="0051633A" w:rsidRPr="00FF430B" w:rsidRDefault="0051633A" w:rsidP="00196AB4">
            <w:pPr>
              <w:tabs>
                <w:tab w:val="left" w:pos="567"/>
              </w:tabs>
              <w:jc w:val="center"/>
              <w:rPr>
                <w:b/>
                <w:bCs/>
              </w:rPr>
            </w:pPr>
          </w:p>
          <w:p w:rsidR="0051633A" w:rsidRPr="00FF430B" w:rsidRDefault="0051633A" w:rsidP="00196AB4">
            <w:pPr>
              <w:tabs>
                <w:tab w:val="left" w:pos="567"/>
              </w:tabs>
              <w:jc w:val="center"/>
              <w:rPr>
                <w:b/>
                <w:bCs/>
              </w:rPr>
            </w:pPr>
            <w:r w:rsidRPr="00FF430B">
              <w:rPr>
                <w:b/>
                <w:bCs/>
              </w:rPr>
              <w:t>Nr.</w:t>
            </w:r>
          </w:p>
          <w:p w:rsidR="0051633A" w:rsidRPr="00FF430B" w:rsidRDefault="0051633A" w:rsidP="00196AB4">
            <w:pPr>
              <w:tabs>
                <w:tab w:val="left" w:pos="567"/>
              </w:tabs>
              <w:jc w:val="center"/>
              <w:rPr>
                <w:b/>
                <w:bCs/>
              </w:rPr>
            </w:pPr>
            <w:r w:rsidRPr="00FF430B">
              <w:rPr>
                <w:b/>
                <w:bCs/>
              </w:rPr>
              <w:t>d/o</w:t>
            </w:r>
          </w:p>
        </w:tc>
        <w:tc>
          <w:tcPr>
            <w:tcW w:w="727" w:type="pct"/>
            <w:vAlign w:val="center"/>
          </w:tcPr>
          <w:p w:rsidR="0051633A" w:rsidRPr="00FF430B" w:rsidRDefault="0051633A" w:rsidP="008A6911">
            <w:pPr>
              <w:tabs>
                <w:tab w:val="left" w:pos="567"/>
                <w:tab w:val="left" w:pos="1134"/>
              </w:tabs>
              <w:ind w:left="360"/>
              <w:jc w:val="center"/>
              <w:outlineLvl w:val="0"/>
              <w:rPr>
                <w:b/>
                <w:bCs/>
              </w:rPr>
            </w:pPr>
          </w:p>
          <w:p w:rsidR="0051633A" w:rsidRPr="00FF430B" w:rsidRDefault="0051633A" w:rsidP="00196AB4">
            <w:pPr>
              <w:tabs>
                <w:tab w:val="left" w:pos="567"/>
              </w:tabs>
              <w:jc w:val="center"/>
              <w:rPr>
                <w:b/>
                <w:bCs/>
              </w:rPr>
            </w:pPr>
            <w:r w:rsidRPr="00FF430B">
              <w:rPr>
                <w:b/>
                <w:bCs/>
              </w:rPr>
              <w:t>Funcţia</w:t>
            </w:r>
          </w:p>
        </w:tc>
        <w:tc>
          <w:tcPr>
            <w:tcW w:w="1000" w:type="pct"/>
            <w:vAlign w:val="center"/>
          </w:tcPr>
          <w:p w:rsidR="0051633A" w:rsidRPr="00FF430B" w:rsidRDefault="0051633A" w:rsidP="008A6911">
            <w:pPr>
              <w:tabs>
                <w:tab w:val="left" w:pos="567"/>
                <w:tab w:val="left" w:pos="1134"/>
              </w:tabs>
              <w:ind w:left="360"/>
              <w:jc w:val="center"/>
              <w:outlineLvl w:val="0"/>
              <w:rPr>
                <w:b/>
                <w:bCs/>
              </w:rPr>
            </w:pPr>
          </w:p>
          <w:p w:rsidR="0051633A" w:rsidRPr="00FF430B" w:rsidRDefault="0051633A" w:rsidP="00196AB4">
            <w:pPr>
              <w:tabs>
                <w:tab w:val="left" w:pos="567"/>
              </w:tabs>
              <w:jc w:val="center"/>
              <w:rPr>
                <w:b/>
                <w:bCs/>
              </w:rPr>
            </w:pPr>
            <w:r w:rsidRPr="00FF430B">
              <w:rPr>
                <w:b/>
                <w:bCs/>
              </w:rPr>
              <w:t>Studii de specialitate</w:t>
            </w:r>
          </w:p>
        </w:tc>
        <w:tc>
          <w:tcPr>
            <w:tcW w:w="1036" w:type="pct"/>
            <w:vAlign w:val="center"/>
          </w:tcPr>
          <w:p w:rsidR="0051633A" w:rsidRPr="00FF430B" w:rsidRDefault="0051633A" w:rsidP="00196AB4">
            <w:pPr>
              <w:tabs>
                <w:tab w:val="left" w:pos="567"/>
              </w:tabs>
              <w:jc w:val="center"/>
              <w:rPr>
                <w:b/>
                <w:bCs/>
              </w:rPr>
            </w:pPr>
            <w:r w:rsidRPr="00FF430B">
              <w:rPr>
                <w:b/>
                <w:bCs/>
              </w:rPr>
              <w:t>Vechimea în  munca de specialitate (ani)</w:t>
            </w:r>
          </w:p>
        </w:tc>
        <w:tc>
          <w:tcPr>
            <w:tcW w:w="1056" w:type="pct"/>
            <w:vAlign w:val="center"/>
          </w:tcPr>
          <w:p w:rsidR="0051633A" w:rsidRPr="00FF430B" w:rsidRDefault="0051633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51633A" w:rsidRPr="00FF430B" w:rsidRDefault="0051633A" w:rsidP="00196AB4">
            <w:pPr>
              <w:tabs>
                <w:tab w:val="left" w:pos="567"/>
              </w:tabs>
              <w:jc w:val="center"/>
              <w:rPr>
                <w:b/>
                <w:bCs/>
              </w:rPr>
            </w:pPr>
            <w:r w:rsidRPr="00FF430B">
              <w:rPr>
                <w:b/>
                <w:bCs/>
              </w:rPr>
              <w:t>Numărul certificatului de atestare</w:t>
            </w:r>
          </w:p>
          <w:p w:rsidR="0051633A" w:rsidRPr="00FF430B" w:rsidRDefault="0051633A" w:rsidP="00196AB4">
            <w:pPr>
              <w:tabs>
                <w:tab w:val="left" w:pos="567"/>
              </w:tabs>
              <w:jc w:val="center"/>
              <w:rPr>
                <w:b/>
                <w:bCs/>
              </w:rPr>
            </w:pPr>
            <w:r w:rsidRPr="00FF430B">
              <w:rPr>
                <w:b/>
                <w:bCs/>
              </w:rPr>
              <w:t>și data eliberării</w:t>
            </w:r>
          </w:p>
          <w:p w:rsidR="0051633A" w:rsidRPr="00FF430B" w:rsidRDefault="0051633A" w:rsidP="008A6911">
            <w:pPr>
              <w:tabs>
                <w:tab w:val="left" w:pos="567"/>
                <w:tab w:val="left" w:pos="1134"/>
              </w:tabs>
              <w:ind w:left="360"/>
              <w:jc w:val="center"/>
              <w:outlineLvl w:val="0"/>
              <w:rPr>
                <w:b/>
                <w:bCs/>
              </w:rPr>
            </w:pPr>
          </w:p>
          <w:p w:rsidR="0051633A" w:rsidRPr="00FF430B" w:rsidRDefault="0051633A" w:rsidP="008A6911">
            <w:pPr>
              <w:tabs>
                <w:tab w:val="left" w:pos="567"/>
                <w:tab w:val="left" w:pos="1134"/>
              </w:tabs>
              <w:ind w:left="360"/>
              <w:jc w:val="center"/>
              <w:outlineLvl w:val="0"/>
              <w:rPr>
                <w:b/>
                <w:bCs/>
              </w:rPr>
            </w:pPr>
          </w:p>
        </w:tc>
      </w:tr>
      <w:tr w:rsidR="0051633A" w:rsidRPr="00EC30C2" w:rsidTr="00233538">
        <w:trPr>
          <w:cantSplit/>
          <w:trHeight w:val="320"/>
        </w:trPr>
        <w:tc>
          <w:tcPr>
            <w:tcW w:w="273" w:type="pct"/>
          </w:tcPr>
          <w:p w:rsidR="0051633A" w:rsidRPr="00FF430B" w:rsidRDefault="0051633A" w:rsidP="008A6911">
            <w:pPr>
              <w:tabs>
                <w:tab w:val="left" w:pos="567"/>
                <w:tab w:val="left" w:pos="1134"/>
              </w:tabs>
              <w:ind w:left="360"/>
              <w:jc w:val="both"/>
              <w:outlineLvl w:val="0"/>
              <w:rPr>
                <w:b/>
                <w:bCs/>
              </w:rPr>
            </w:pPr>
          </w:p>
        </w:tc>
        <w:tc>
          <w:tcPr>
            <w:tcW w:w="727" w:type="pct"/>
          </w:tcPr>
          <w:p w:rsidR="0051633A" w:rsidRPr="00FF430B" w:rsidRDefault="0051633A" w:rsidP="00196AB4">
            <w:pPr>
              <w:tabs>
                <w:tab w:val="left" w:pos="567"/>
              </w:tabs>
              <w:jc w:val="both"/>
              <w:rPr>
                <w:b/>
                <w:bCs/>
              </w:rPr>
            </w:pPr>
            <w:r w:rsidRPr="00FF430B">
              <w:rPr>
                <w:b/>
                <w:bCs/>
              </w:rPr>
              <w:t>1</w:t>
            </w:r>
          </w:p>
        </w:tc>
        <w:tc>
          <w:tcPr>
            <w:tcW w:w="1000" w:type="pct"/>
          </w:tcPr>
          <w:p w:rsidR="0051633A" w:rsidRPr="00FF430B" w:rsidRDefault="0051633A" w:rsidP="00196AB4">
            <w:pPr>
              <w:tabs>
                <w:tab w:val="left" w:pos="567"/>
              </w:tabs>
              <w:jc w:val="both"/>
              <w:rPr>
                <w:b/>
                <w:bCs/>
              </w:rPr>
            </w:pPr>
            <w:r w:rsidRPr="00FF430B">
              <w:rPr>
                <w:b/>
                <w:bCs/>
              </w:rPr>
              <w:t>2</w:t>
            </w:r>
          </w:p>
        </w:tc>
        <w:tc>
          <w:tcPr>
            <w:tcW w:w="1036" w:type="pct"/>
          </w:tcPr>
          <w:p w:rsidR="0051633A" w:rsidRPr="00FF430B" w:rsidRDefault="0051633A" w:rsidP="00196AB4">
            <w:pPr>
              <w:tabs>
                <w:tab w:val="left" w:pos="567"/>
              </w:tabs>
              <w:jc w:val="both"/>
              <w:rPr>
                <w:b/>
                <w:bCs/>
              </w:rPr>
            </w:pPr>
            <w:r w:rsidRPr="00FF430B">
              <w:rPr>
                <w:b/>
                <w:bCs/>
              </w:rPr>
              <w:t>3</w:t>
            </w:r>
          </w:p>
        </w:tc>
        <w:tc>
          <w:tcPr>
            <w:tcW w:w="1056" w:type="pct"/>
          </w:tcPr>
          <w:p w:rsidR="0051633A" w:rsidRPr="00FF430B" w:rsidRDefault="0051633A" w:rsidP="00196AB4">
            <w:pPr>
              <w:tabs>
                <w:tab w:val="left" w:pos="567"/>
              </w:tabs>
              <w:jc w:val="both"/>
              <w:rPr>
                <w:b/>
                <w:bCs/>
              </w:rPr>
            </w:pPr>
            <w:r w:rsidRPr="00FF430B">
              <w:rPr>
                <w:b/>
                <w:bCs/>
              </w:rPr>
              <w:t>4</w:t>
            </w:r>
          </w:p>
        </w:tc>
        <w:tc>
          <w:tcPr>
            <w:tcW w:w="908" w:type="pct"/>
          </w:tcPr>
          <w:p w:rsidR="0051633A" w:rsidRPr="00FF430B" w:rsidRDefault="0051633A" w:rsidP="008A6911">
            <w:pPr>
              <w:tabs>
                <w:tab w:val="left" w:pos="567"/>
              </w:tabs>
              <w:jc w:val="both"/>
              <w:rPr>
                <w:b/>
                <w:bCs/>
              </w:rPr>
            </w:pPr>
            <w:r w:rsidRPr="00FF430B">
              <w:rPr>
                <w:b/>
                <w:bCs/>
              </w:rPr>
              <w:t>5</w:t>
            </w:r>
          </w:p>
        </w:tc>
      </w:tr>
      <w:tr w:rsidR="0051633A" w:rsidRPr="00EC30C2" w:rsidTr="00233538">
        <w:trPr>
          <w:cantSplit/>
          <w:trHeight w:val="140"/>
        </w:trPr>
        <w:tc>
          <w:tcPr>
            <w:tcW w:w="273" w:type="pct"/>
          </w:tcPr>
          <w:p w:rsidR="0051633A" w:rsidRPr="00FF430B" w:rsidRDefault="0051633A" w:rsidP="00196AB4">
            <w:pPr>
              <w:keepNext/>
              <w:keepLines/>
              <w:tabs>
                <w:tab w:val="left" w:pos="567"/>
              </w:tabs>
              <w:spacing w:before="200"/>
              <w:jc w:val="both"/>
              <w:outlineLvl w:val="2"/>
              <w:rPr>
                <w:bCs/>
              </w:rPr>
            </w:pPr>
          </w:p>
        </w:tc>
        <w:tc>
          <w:tcPr>
            <w:tcW w:w="727" w:type="pct"/>
          </w:tcPr>
          <w:p w:rsidR="0051633A" w:rsidRPr="00FF430B" w:rsidRDefault="0051633A" w:rsidP="005B24DA">
            <w:pPr>
              <w:tabs>
                <w:tab w:val="left" w:pos="567"/>
              </w:tabs>
              <w:jc w:val="both"/>
              <w:rPr>
                <w:bCs/>
              </w:rPr>
            </w:pPr>
            <w:r w:rsidRPr="00FF430B">
              <w:rPr>
                <w:bCs/>
              </w:rPr>
              <w:t>Arhitect-șef</w:t>
            </w:r>
          </w:p>
        </w:tc>
        <w:tc>
          <w:tcPr>
            <w:tcW w:w="1000" w:type="pct"/>
          </w:tcPr>
          <w:p w:rsidR="0051633A" w:rsidRPr="00FF430B" w:rsidRDefault="0051633A" w:rsidP="00196AB4">
            <w:pPr>
              <w:keepNext/>
              <w:keepLines/>
              <w:tabs>
                <w:tab w:val="left" w:pos="567"/>
              </w:tabs>
              <w:spacing w:before="200"/>
              <w:jc w:val="both"/>
              <w:outlineLvl w:val="2"/>
              <w:rPr>
                <w:bCs/>
              </w:rPr>
            </w:pPr>
          </w:p>
        </w:tc>
        <w:tc>
          <w:tcPr>
            <w:tcW w:w="1036" w:type="pct"/>
          </w:tcPr>
          <w:p w:rsidR="0051633A" w:rsidRPr="00FF430B" w:rsidRDefault="0051633A" w:rsidP="00196AB4">
            <w:pPr>
              <w:keepNext/>
              <w:keepLines/>
              <w:tabs>
                <w:tab w:val="left" w:pos="567"/>
              </w:tabs>
              <w:spacing w:before="200"/>
              <w:jc w:val="both"/>
              <w:outlineLvl w:val="2"/>
              <w:rPr>
                <w:bCs/>
              </w:rPr>
            </w:pPr>
          </w:p>
        </w:tc>
        <w:tc>
          <w:tcPr>
            <w:tcW w:w="1056" w:type="pct"/>
          </w:tcPr>
          <w:p w:rsidR="0051633A" w:rsidRPr="00FF430B" w:rsidRDefault="0051633A" w:rsidP="00196AB4">
            <w:pPr>
              <w:keepNext/>
              <w:keepLines/>
              <w:tabs>
                <w:tab w:val="left" w:pos="567"/>
              </w:tabs>
              <w:spacing w:before="200"/>
              <w:jc w:val="both"/>
              <w:outlineLvl w:val="2"/>
              <w:rPr>
                <w:bCs/>
              </w:rPr>
            </w:pPr>
          </w:p>
        </w:tc>
        <w:tc>
          <w:tcPr>
            <w:tcW w:w="908" w:type="pct"/>
          </w:tcPr>
          <w:p w:rsidR="0051633A" w:rsidRPr="00FF430B" w:rsidRDefault="0051633A" w:rsidP="00196AB4">
            <w:pPr>
              <w:keepNext/>
              <w:keepLines/>
              <w:tabs>
                <w:tab w:val="left" w:pos="567"/>
              </w:tabs>
              <w:spacing w:before="200"/>
              <w:jc w:val="both"/>
              <w:outlineLvl w:val="2"/>
              <w:rPr>
                <w:bCs/>
              </w:rPr>
            </w:pPr>
          </w:p>
        </w:tc>
      </w:tr>
      <w:tr w:rsidR="0051633A" w:rsidRPr="00EC30C2" w:rsidTr="00233538">
        <w:trPr>
          <w:cantSplit/>
          <w:trHeight w:val="140"/>
        </w:trPr>
        <w:tc>
          <w:tcPr>
            <w:tcW w:w="273" w:type="pct"/>
          </w:tcPr>
          <w:p w:rsidR="0051633A" w:rsidRPr="00FF430B" w:rsidRDefault="0051633A" w:rsidP="00196AB4">
            <w:pPr>
              <w:keepNext/>
              <w:keepLines/>
              <w:tabs>
                <w:tab w:val="left" w:pos="567"/>
              </w:tabs>
              <w:spacing w:before="200"/>
              <w:jc w:val="both"/>
              <w:outlineLvl w:val="2"/>
              <w:rPr>
                <w:bCs/>
              </w:rPr>
            </w:pPr>
          </w:p>
        </w:tc>
        <w:tc>
          <w:tcPr>
            <w:tcW w:w="727" w:type="pct"/>
          </w:tcPr>
          <w:p w:rsidR="0051633A" w:rsidRPr="00FF430B" w:rsidRDefault="0051633A" w:rsidP="005B24DA">
            <w:pPr>
              <w:tabs>
                <w:tab w:val="left" w:pos="567"/>
              </w:tabs>
              <w:jc w:val="both"/>
              <w:rPr>
                <w:bCs/>
              </w:rPr>
            </w:pPr>
            <w:r w:rsidRPr="00FF430B">
              <w:rPr>
                <w:bCs/>
              </w:rPr>
              <w:t>Inginer-șef</w:t>
            </w:r>
          </w:p>
        </w:tc>
        <w:tc>
          <w:tcPr>
            <w:tcW w:w="1000" w:type="pct"/>
          </w:tcPr>
          <w:p w:rsidR="0051633A" w:rsidRPr="00FF430B" w:rsidRDefault="0051633A" w:rsidP="00196AB4">
            <w:pPr>
              <w:keepNext/>
              <w:keepLines/>
              <w:tabs>
                <w:tab w:val="left" w:pos="567"/>
              </w:tabs>
              <w:spacing w:before="200"/>
              <w:jc w:val="both"/>
              <w:outlineLvl w:val="2"/>
              <w:rPr>
                <w:bCs/>
              </w:rPr>
            </w:pPr>
          </w:p>
        </w:tc>
        <w:tc>
          <w:tcPr>
            <w:tcW w:w="1036" w:type="pct"/>
          </w:tcPr>
          <w:p w:rsidR="0051633A" w:rsidRPr="00FF430B" w:rsidRDefault="0051633A" w:rsidP="00196AB4">
            <w:pPr>
              <w:keepNext/>
              <w:keepLines/>
              <w:tabs>
                <w:tab w:val="left" w:pos="567"/>
              </w:tabs>
              <w:spacing w:before="200"/>
              <w:jc w:val="both"/>
              <w:outlineLvl w:val="2"/>
              <w:rPr>
                <w:bCs/>
              </w:rPr>
            </w:pPr>
          </w:p>
        </w:tc>
        <w:tc>
          <w:tcPr>
            <w:tcW w:w="1056" w:type="pct"/>
          </w:tcPr>
          <w:p w:rsidR="0051633A" w:rsidRPr="00FF430B" w:rsidRDefault="0051633A" w:rsidP="00196AB4">
            <w:pPr>
              <w:keepNext/>
              <w:keepLines/>
              <w:tabs>
                <w:tab w:val="left" w:pos="567"/>
              </w:tabs>
              <w:spacing w:before="200"/>
              <w:jc w:val="both"/>
              <w:outlineLvl w:val="2"/>
              <w:rPr>
                <w:bCs/>
              </w:rPr>
            </w:pPr>
          </w:p>
        </w:tc>
        <w:tc>
          <w:tcPr>
            <w:tcW w:w="908" w:type="pct"/>
          </w:tcPr>
          <w:p w:rsidR="0051633A" w:rsidRPr="00FF430B" w:rsidRDefault="0051633A" w:rsidP="00196AB4">
            <w:pPr>
              <w:keepNext/>
              <w:keepLines/>
              <w:tabs>
                <w:tab w:val="left" w:pos="567"/>
              </w:tabs>
              <w:spacing w:before="200"/>
              <w:jc w:val="both"/>
              <w:outlineLvl w:val="2"/>
              <w:rPr>
                <w:bCs/>
              </w:rPr>
            </w:pPr>
          </w:p>
        </w:tc>
      </w:tr>
      <w:tr w:rsidR="0051633A" w:rsidRPr="00EC30C2" w:rsidTr="00233538">
        <w:trPr>
          <w:cantSplit/>
          <w:trHeight w:val="140"/>
        </w:trPr>
        <w:tc>
          <w:tcPr>
            <w:tcW w:w="273" w:type="pct"/>
          </w:tcPr>
          <w:p w:rsidR="0051633A" w:rsidRPr="00FF430B" w:rsidRDefault="0051633A" w:rsidP="00196AB4">
            <w:pPr>
              <w:keepNext/>
              <w:keepLines/>
              <w:tabs>
                <w:tab w:val="left" w:pos="567"/>
              </w:tabs>
              <w:spacing w:before="200"/>
              <w:jc w:val="both"/>
              <w:outlineLvl w:val="2"/>
              <w:rPr>
                <w:bCs/>
              </w:rPr>
            </w:pPr>
          </w:p>
        </w:tc>
        <w:tc>
          <w:tcPr>
            <w:tcW w:w="727" w:type="pct"/>
          </w:tcPr>
          <w:p w:rsidR="0051633A" w:rsidRPr="00FF430B" w:rsidRDefault="0051633A" w:rsidP="00196AB4">
            <w:pPr>
              <w:tabs>
                <w:tab w:val="left" w:pos="567"/>
              </w:tabs>
              <w:jc w:val="both"/>
              <w:rPr>
                <w:bCs/>
              </w:rPr>
            </w:pPr>
            <w:r w:rsidRPr="00FF430B">
              <w:rPr>
                <w:bCs/>
              </w:rPr>
              <w:t>Diriginţi de şantier</w:t>
            </w:r>
          </w:p>
        </w:tc>
        <w:tc>
          <w:tcPr>
            <w:tcW w:w="1000" w:type="pct"/>
          </w:tcPr>
          <w:p w:rsidR="0051633A" w:rsidRPr="00FF430B" w:rsidRDefault="0051633A" w:rsidP="00196AB4">
            <w:pPr>
              <w:keepNext/>
              <w:keepLines/>
              <w:tabs>
                <w:tab w:val="left" w:pos="567"/>
              </w:tabs>
              <w:spacing w:before="200"/>
              <w:jc w:val="both"/>
              <w:outlineLvl w:val="2"/>
              <w:rPr>
                <w:bCs/>
              </w:rPr>
            </w:pPr>
          </w:p>
        </w:tc>
        <w:tc>
          <w:tcPr>
            <w:tcW w:w="1036" w:type="pct"/>
          </w:tcPr>
          <w:p w:rsidR="0051633A" w:rsidRPr="00FF430B" w:rsidRDefault="0051633A" w:rsidP="00196AB4">
            <w:pPr>
              <w:keepNext/>
              <w:keepLines/>
              <w:tabs>
                <w:tab w:val="left" w:pos="567"/>
              </w:tabs>
              <w:spacing w:before="200"/>
              <w:jc w:val="both"/>
              <w:outlineLvl w:val="2"/>
              <w:rPr>
                <w:bCs/>
              </w:rPr>
            </w:pPr>
          </w:p>
        </w:tc>
        <w:tc>
          <w:tcPr>
            <w:tcW w:w="1056" w:type="pct"/>
          </w:tcPr>
          <w:p w:rsidR="0051633A" w:rsidRPr="00FF430B" w:rsidRDefault="0051633A" w:rsidP="00196AB4">
            <w:pPr>
              <w:keepNext/>
              <w:keepLines/>
              <w:tabs>
                <w:tab w:val="left" w:pos="567"/>
              </w:tabs>
              <w:spacing w:before="200"/>
              <w:jc w:val="both"/>
              <w:outlineLvl w:val="2"/>
              <w:rPr>
                <w:bCs/>
              </w:rPr>
            </w:pPr>
          </w:p>
        </w:tc>
        <w:tc>
          <w:tcPr>
            <w:tcW w:w="908" w:type="pct"/>
          </w:tcPr>
          <w:p w:rsidR="0051633A" w:rsidRPr="00FF430B" w:rsidRDefault="0051633A" w:rsidP="00196AB4">
            <w:pPr>
              <w:keepNext/>
              <w:keepLines/>
              <w:tabs>
                <w:tab w:val="left" w:pos="567"/>
              </w:tabs>
              <w:spacing w:before="200"/>
              <w:jc w:val="both"/>
              <w:outlineLvl w:val="2"/>
              <w:rPr>
                <w:bCs/>
              </w:rPr>
            </w:pPr>
          </w:p>
        </w:tc>
      </w:tr>
      <w:tr w:rsidR="0051633A" w:rsidRPr="00EC30C2" w:rsidTr="00233538">
        <w:trPr>
          <w:cantSplit/>
          <w:trHeight w:val="140"/>
        </w:trPr>
        <w:tc>
          <w:tcPr>
            <w:tcW w:w="273" w:type="pct"/>
          </w:tcPr>
          <w:p w:rsidR="0051633A" w:rsidRPr="00FF430B" w:rsidRDefault="0051633A" w:rsidP="00196AB4">
            <w:pPr>
              <w:keepNext/>
              <w:keepLines/>
              <w:tabs>
                <w:tab w:val="left" w:pos="567"/>
              </w:tabs>
              <w:spacing w:before="200"/>
              <w:jc w:val="both"/>
              <w:outlineLvl w:val="2"/>
              <w:rPr>
                <w:bCs/>
              </w:rPr>
            </w:pPr>
          </w:p>
        </w:tc>
        <w:tc>
          <w:tcPr>
            <w:tcW w:w="727" w:type="pct"/>
          </w:tcPr>
          <w:p w:rsidR="0051633A" w:rsidRPr="00FF430B" w:rsidRDefault="0051633A" w:rsidP="00196AB4">
            <w:pPr>
              <w:tabs>
                <w:tab w:val="left" w:pos="567"/>
              </w:tabs>
              <w:jc w:val="both"/>
              <w:rPr>
                <w:bCs/>
              </w:rPr>
            </w:pPr>
            <w:r w:rsidRPr="00FF430B">
              <w:rPr>
                <w:bCs/>
              </w:rPr>
              <w:t>Maiştri</w:t>
            </w:r>
          </w:p>
        </w:tc>
        <w:tc>
          <w:tcPr>
            <w:tcW w:w="1000" w:type="pct"/>
          </w:tcPr>
          <w:p w:rsidR="0051633A" w:rsidRPr="00FF430B" w:rsidRDefault="0051633A" w:rsidP="00196AB4">
            <w:pPr>
              <w:keepNext/>
              <w:keepLines/>
              <w:tabs>
                <w:tab w:val="left" w:pos="567"/>
              </w:tabs>
              <w:spacing w:before="200"/>
              <w:jc w:val="both"/>
              <w:outlineLvl w:val="2"/>
              <w:rPr>
                <w:bCs/>
              </w:rPr>
            </w:pPr>
          </w:p>
        </w:tc>
        <w:tc>
          <w:tcPr>
            <w:tcW w:w="1036" w:type="pct"/>
          </w:tcPr>
          <w:p w:rsidR="0051633A" w:rsidRPr="00FF430B" w:rsidRDefault="0051633A" w:rsidP="00196AB4">
            <w:pPr>
              <w:keepNext/>
              <w:keepLines/>
              <w:tabs>
                <w:tab w:val="left" w:pos="567"/>
              </w:tabs>
              <w:spacing w:before="200"/>
              <w:jc w:val="both"/>
              <w:outlineLvl w:val="2"/>
              <w:rPr>
                <w:bCs/>
              </w:rPr>
            </w:pPr>
          </w:p>
        </w:tc>
        <w:tc>
          <w:tcPr>
            <w:tcW w:w="1056" w:type="pct"/>
          </w:tcPr>
          <w:p w:rsidR="0051633A" w:rsidRPr="00FF430B" w:rsidRDefault="0051633A" w:rsidP="00196AB4">
            <w:pPr>
              <w:keepNext/>
              <w:keepLines/>
              <w:tabs>
                <w:tab w:val="left" w:pos="567"/>
              </w:tabs>
              <w:spacing w:before="200"/>
              <w:jc w:val="both"/>
              <w:outlineLvl w:val="2"/>
              <w:rPr>
                <w:bCs/>
              </w:rPr>
            </w:pPr>
          </w:p>
        </w:tc>
        <w:tc>
          <w:tcPr>
            <w:tcW w:w="908" w:type="pct"/>
          </w:tcPr>
          <w:p w:rsidR="0051633A" w:rsidRPr="00FF430B" w:rsidRDefault="0051633A" w:rsidP="00196AB4">
            <w:pPr>
              <w:keepNext/>
              <w:keepLines/>
              <w:tabs>
                <w:tab w:val="left" w:pos="567"/>
              </w:tabs>
              <w:spacing w:before="200"/>
              <w:jc w:val="both"/>
              <w:outlineLvl w:val="2"/>
              <w:rPr>
                <w:bCs/>
              </w:rPr>
            </w:pPr>
          </w:p>
        </w:tc>
      </w:tr>
      <w:tr w:rsidR="0051633A" w:rsidRPr="00EC30C2" w:rsidTr="00233538">
        <w:trPr>
          <w:cantSplit/>
          <w:trHeight w:val="1270"/>
        </w:trPr>
        <w:tc>
          <w:tcPr>
            <w:tcW w:w="273" w:type="pct"/>
          </w:tcPr>
          <w:p w:rsidR="0051633A" w:rsidRPr="00FF430B" w:rsidRDefault="0051633A" w:rsidP="00196AB4">
            <w:pPr>
              <w:keepNext/>
              <w:keepLines/>
              <w:tabs>
                <w:tab w:val="left" w:pos="567"/>
              </w:tabs>
              <w:spacing w:before="200"/>
              <w:jc w:val="both"/>
              <w:outlineLvl w:val="2"/>
              <w:rPr>
                <w:bCs/>
              </w:rPr>
            </w:pPr>
          </w:p>
        </w:tc>
        <w:tc>
          <w:tcPr>
            <w:tcW w:w="727" w:type="pct"/>
          </w:tcPr>
          <w:p w:rsidR="0051633A" w:rsidRPr="00FF430B" w:rsidRDefault="0051633A" w:rsidP="00196AB4">
            <w:pPr>
              <w:tabs>
                <w:tab w:val="left" w:pos="567"/>
              </w:tabs>
              <w:jc w:val="both"/>
              <w:rPr>
                <w:bCs/>
              </w:rPr>
            </w:pPr>
            <w:r w:rsidRPr="00FF430B">
              <w:rPr>
                <w:bCs/>
              </w:rPr>
              <w:t>Specialişti</w:t>
            </w:r>
          </w:p>
          <w:p w:rsidR="0051633A" w:rsidRPr="00FF430B" w:rsidRDefault="0051633A" w:rsidP="00196AB4">
            <w:pPr>
              <w:tabs>
                <w:tab w:val="left" w:pos="567"/>
              </w:tabs>
              <w:jc w:val="both"/>
              <w:rPr>
                <w:bCs/>
              </w:rPr>
            </w:pPr>
            <w:r w:rsidRPr="00FF430B">
              <w:rPr>
                <w:bCs/>
              </w:rPr>
              <w:t>……………</w:t>
            </w:r>
          </w:p>
          <w:p w:rsidR="0051633A" w:rsidRPr="00FF430B" w:rsidRDefault="0051633A" w:rsidP="00196AB4">
            <w:pPr>
              <w:tabs>
                <w:tab w:val="left" w:pos="567"/>
              </w:tabs>
              <w:jc w:val="both"/>
              <w:rPr>
                <w:bCs/>
              </w:rPr>
            </w:pPr>
            <w:r w:rsidRPr="00FF430B">
              <w:rPr>
                <w:bCs/>
              </w:rPr>
              <w:t>……………</w:t>
            </w:r>
          </w:p>
          <w:p w:rsidR="0051633A" w:rsidRPr="00FF430B" w:rsidRDefault="0051633A" w:rsidP="00196AB4">
            <w:pPr>
              <w:tabs>
                <w:tab w:val="left" w:pos="567"/>
              </w:tabs>
              <w:jc w:val="both"/>
              <w:rPr>
                <w:bCs/>
              </w:rPr>
            </w:pPr>
            <w:r w:rsidRPr="00FF430B">
              <w:rPr>
                <w:bCs/>
              </w:rPr>
              <w:t>…………….</w:t>
            </w:r>
          </w:p>
        </w:tc>
        <w:tc>
          <w:tcPr>
            <w:tcW w:w="1000" w:type="pct"/>
          </w:tcPr>
          <w:p w:rsidR="0051633A" w:rsidRPr="00FF430B" w:rsidRDefault="0051633A" w:rsidP="00196AB4">
            <w:pPr>
              <w:keepNext/>
              <w:keepLines/>
              <w:tabs>
                <w:tab w:val="left" w:pos="567"/>
              </w:tabs>
              <w:spacing w:before="200"/>
              <w:jc w:val="both"/>
              <w:outlineLvl w:val="2"/>
              <w:rPr>
                <w:bCs/>
              </w:rPr>
            </w:pPr>
          </w:p>
        </w:tc>
        <w:tc>
          <w:tcPr>
            <w:tcW w:w="1036" w:type="pct"/>
          </w:tcPr>
          <w:p w:rsidR="0051633A" w:rsidRPr="00FF430B" w:rsidRDefault="0051633A" w:rsidP="00196AB4">
            <w:pPr>
              <w:keepNext/>
              <w:keepLines/>
              <w:tabs>
                <w:tab w:val="left" w:pos="567"/>
              </w:tabs>
              <w:spacing w:before="200"/>
              <w:jc w:val="both"/>
              <w:outlineLvl w:val="2"/>
              <w:rPr>
                <w:bCs/>
              </w:rPr>
            </w:pPr>
          </w:p>
        </w:tc>
        <w:tc>
          <w:tcPr>
            <w:tcW w:w="1056" w:type="pct"/>
          </w:tcPr>
          <w:p w:rsidR="0051633A" w:rsidRPr="00FF430B" w:rsidRDefault="0051633A" w:rsidP="00196AB4">
            <w:pPr>
              <w:keepNext/>
              <w:keepLines/>
              <w:tabs>
                <w:tab w:val="left" w:pos="567"/>
              </w:tabs>
              <w:spacing w:before="200"/>
              <w:jc w:val="both"/>
              <w:outlineLvl w:val="2"/>
              <w:rPr>
                <w:bCs/>
              </w:rPr>
            </w:pPr>
          </w:p>
        </w:tc>
        <w:tc>
          <w:tcPr>
            <w:tcW w:w="908" w:type="pct"/>
          </w:tcPr>
          <w:p w:rsidR="0051633A" w:rsidRPr="00FF430B" w:rsidRDefault="0051633A" w:rsidP="00196AB4">
            <w:pPr>
              <w:keepNext/>
              <w:keepLines/>
              <w:tabs>
                <w:tab w:val="left" w:pos="567"/>
              </w:tabs>
              <w:spacing w:before="200"/>
              <w:jc w:val="both"/>
              <w:outlineLvl w:val="2"/>
              <w:rPr>
                <w:bCs/>
              </w:rPr>
            </w:pPr>
          </w:p>
        </w:tc>
      </w:tr>
    </w:tbl>
    <w:p w:rsidR="0051633A" w:rsidRPr="00FF430B" w:rsidRDefault="0051633A" w:rsidP="00196AB4">
      <w:pPr>
        <w:jc w:val="both"/>
        <w:rPr>
          <w:rFonts w:eastAsia="PMingLiU"/>
          <w:lang w:eastAsia="zh-CN"/>
        </w:rPr>
      </w:pPr>
    </w:p>
    <w:p w:rsidR="0051633A" w:rsidRPr="00FF430B" w:rsidRDefault="0051633A" w:rsidP="00196AB4">
      <w:pPr>
        <w:jc w:val="both"/>
        <w:rPr>
          <w:rFonts w:eastAsia="PMingLiU"/>
          <w:lang w:eastAsia="zh-CN"/>
        </w:rPr>
      </w:pPr>
      <w:r w:rsidRPr="00FF430B">
        <w:rPr>
          <w:rFonts w:eastAsia="PMingLiU"/>
          <w:lang w:eastAsia="zh-CN"/>
        </w:rPr>
        <w:t>Semnat: _________________________________________</w:t>
      </w:r>
    </w:p>
    <w:p w:rsidR="0051633A" w:rsidRPr="00FF430B" w:rsidRDefault="0051633A" w:rsidP="00196AB4">
      <w:pPr>
        <w:jc w:val="both"/>
        <w:rPr>
          <w:rFonts w:eastAsia="PMingLiU"/>
          <w:lang w:eastAsia="zh-CN"/>
        </w:rPr>
      </w:pPr>
      <w:r w:rsidRPr="00FF430B">
        <w:rPr>
          <w:rFonts w:eastAsia="PMingLiU"/>
          <w:lang w:eastAsia="zh-CN"/>
        </w:rPr>
        <w:t>Nume: __________________________________________</w:t>
      </w:r>
    </w:p>
    <w:p w:rsidR="0051633A" w:rsidRPr="00FF430B" w:rsidRDefault="0051633A" w:rsidP="00196AB4">
      <w:pPr>
        <w:jc w:val="both"/>
        <w:rPr>
          <w:rFonts w:eastAsia="PMingLiU"/>
          <w:lang w:eastAsia="zh-CN"/>
        </w:rPr>
      </w:pPr>
      <w:r w:rsidRPr="00FF430B">
        <w:rPr>
          <w:rFonts w:eastAsia="PMingLiU"/>
          <w:lang w:eastAsia="zh-CN"/>
        </w:rPr>
        <w:t>Funcţia în cadrul întreprinderii: ____________________________</w:t>
      </w:r>
    </w:p>
    <w:p w:rsidR="0051633A" w:rsidRPr="00FF430B" w:rsidRDefault="0051633A" w:rsidP="00196AB4">
      <w:pPr>
        <w:jc w:val="both"/>
        <w:rPr>
          <w:rFonts w:eastAsia="PMingLiU"/>
          <w:lang w:eastAsia="zh-CN"/>
        </w:rPr>
      </w:pPr>
      <w:r w:rsidRPr="00FF430B">
        <w:rPr>
          <w:rFonts w:eastAsia="PMingLiU"/>
          <w:lang w:eastAsia="zh-CN"/>
        </w:rPr>
        <w:t>Denumirea întreprinderii: _________________________________</w:t>
      </w:r>
    </w:p>
    <w:p w:rsidR="0051633A" w:rsidRPr="00FF430B" w:rsidRDefault="0051633A" w:rsidP="004F77F1">
      <w:pPr>
        <w:spacing w:after="200" w:line="276" w:lineRule="auto"/>
        <w:rPr>
          <w:rFonts w:eastAsia="PMingLiU"/>
          <w:lang w:eastAsia="zh-CN"/>
        </w:rPr>
      </w:pPr>
      <w:bookmarkStart w:id="58" w:name="_Toc449692114"/>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BA7FF4">
      <w:pPr>
        <w:jc w:val="right"/>
        <w:rPr>
          <w:noProof w:val="0"/>
        </w:rPr>
      </w:pPr>
    </w:p>
    <w:p w:rsidR="0051633A" w:rsidRDefault="0051633A" w:rsidP="00BA7FF4">
      <w:pPr>
        <w:jc w:val="right"/>
        <w:rPr>
          <w:noProof w:val="0"/>
        </w:rPr>
      </w:pPr>
      <w:r w:rsidRPr="00FF430B">
        <w:rPr>
          <w:noProof w:val="0"/>
        </w:rPr>
        <w:t>Anexa nr.</w:t>
      </w:r>
      <w:r>
        <w:rPr>
          <w:noProof w:val="0"/>
        </w:rPr>
        <w:t xml:space="preserve"> </w:t>
      </w:r>
      <w:r w:rsidRPr="00FF430B">
        <w:rPr>
          <w:noProof w:val="0"/>
        </w:rPr>
        <w:t>16</w:t>
      </w:r>
    </w:p>
    <w:p w:rsidR="0051633A" w:rsidRPr="00FF430B" w:rsidRDefault="0051633A"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Pr="00FF430B" w:rsidRDefault="0051633A" w:rsidP="00BA7FF4">
      <w:pPr>
        <w:jc w:val="right"/>
        <w:rPr>
          <w:noProof w:val="0"/>
          <w:sz w:val="22"/>
          <w:szCs w:val="22"/>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p w:rsidR="0051633A" w:rsidRPr="00FF430B" w:rsidRDefault="0051633A" w:rsidP="004F77F1">
      <w:pPr>
        <w:spacing w:line="276" w:lineRule="auto"/>
        <w:jc w:val="center"/>
        <w:rPr>
          <w:rFonts w:eastAsia="PMingLiU"/>
          <w:b/>
          <w:lang w:eastAsia="zh-CN"/>
        </w:rPr>
      </w:pPr>
    </w:p>
    <w:bookmarkEnd w:id="58"/>
    <w:p w:rsidR="0051633A" w:rsidRPr="00FF430B" w:rsidRDefault="0051633A" w:rsidP="004F77F1">
      <w:pPr>
        <w:spacing w:line="276" w:lineRule="auto"/>
        <w:jc w:val="center"/>
        <w:rPr>
          <w:rFonts w:eastAsia="PMingLiU"/>
          <w:b/>
          <w:noProof w:val="0"/>
          <w:lang w:eastAsia="zh-CN"/>
        </w:rPr>
      </w:pPr>
    </w:p>
    <w:p w:rsidR="0051633A" w:rsidRPr="00FF430B" w:rsidRDefault="0051633A" w:rsidP="004F77F1">
      <w:pPr>
        <w:jc w:val="center"/>
        <w:rPr>
          <w:rFonts w:eastAsia="SimSun"/>
          <w:b/>
          <w:bCs/>
          <w:iCs/>
          <w:lang w:eastAsia="zh-CN"/>
        </w:rPr>
      </w:pPr>
      <w:r w:rsidRPr="00FF430B">
        <w:rPr>
          <w:rFonts w:eastAsia="SimSun"/>
          <w:b/>
          <w:bCs/>
          <w:iCs/>
          <w:lang w:eastAsia="zh-CN"/>
        </w:rPr>
        <w:t>LISTA SUBCONTRACTANȚILOR</w:t>
      </w:r>
    </w:p>
    <w:p w:rsidR="0051633A" w:rsidRPr="00FF430B" w:rsidRDefault="0051633A" w:rsidP="004F77F1">
      <w:pPr>
        <w:jc w:val="center"/>
        <w:rPr>
          <w:rFonts w:eastAsia="SimSun"/>
          <w:b/>
          <w:bCs/>
          <w:iCs/>
          <w:lang w:eastAsia="zh-CN"/>
        </w:rPr>
      </w:pPr>
      <w:r w:rsidRPr="00FF430B">
        <w:rPr>
          <w:rFonts w:eastAsia="SimSun"/>
          <w:b/>
          <w:bCs/>
          <w:iCs/>
          <w:lang w:eastAsia="zh-CN"/>
        </w:rPr>
        <w:t>ŞI PARTEA/PĂRŢILE DIN CONTRACT CARE SUNT</w:t>
      </w:r>
    </w:p>
    <w:p w:rsidR="0051633A" w:rsidRPr="00FF430B" w:rsidRDefault="0051633A" w:rsidP="004F77F1">
      <w:pPr>
        <w:jc w:val="center"/>
        <w:rPr>
          <w:rFonts w:eastAsia="SimSun"/>
          <w:b/>
          <w:bCs/>
          <w:iCs/>
          <w:lang w:eastAsia="zh-CN"/>
        </w:rPr>
      </w:pPr>
      <w:r w:rsidRPr="00FF430B">
        <w:rPr>
          <w:rFonts w:eastAsia="SimSun"/>
          <w:b/>
          <w:bCs/>
          <w:iCs/>
          <w:lang w:eastAsia="zh-CN"/>
        </w:rPr>
        <w:t>ÎNDEPLINITE DE ACEŞTIA</w:t>
      </w:r>
    </w:p>
    <w:p w:rsidR="0051633A" w:rsidRPr="00FF430B" w:rsidRDefault="0051633A"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51633A" w:rsidRPr="00EC30C2" w:rsidTr="00233538">
        <w:trPr>
          <w:cantSplit/>
          <w:trHeight w:val="920"/>
        </w:trPr>
        <w:tc>
          <w:tcPr>
            <w:tcW w:w="0" w:type="auto"/>
            <w:vAlign w:val="center"/>
          </w:tcPr>
          <w:p w:rsidR="0051633A" w:rsidRPr="00FF430B" w:rsidRDefault="0051633A" w:rsidP="00196AB4">
            <w:pPr>
              <w:tabs>
                <w:tab w:val="left" w:pos="567"/>
              </w:tabs>
              <w:jc w:val="both"/>
              <w:rPr>
                <w:b/>
              </w:rPr>
            </w:pPr>
            <w:r w:rsidRPr="00FF430B">
              <w:rPr>
                <w:b/>
              </w:rPr>
              <w:t>Nr. d/o</w:t>
            </w:r>
          </w:p>
        </w:tc>
        <w:tc>
          <w:tcPr>
            <w:tcW w:w="3126" w:type="dxa"/>
            <w:vAlign w:val="center"/>
          </w:tcPr>
          <w:p w:rsidR="0051633A" w:rsidRPr="00FF430B" w:rsidRDefault="0051633A" w:rsidP="00196AB4">
            <w:pPr>
              <w:jc w:val="center"/>
              <w:rPr>
                <w:b/>
              </w:rPr>
            </w:pPr>
            <w:r w:rsidRPr="00FF430B">
              <w:rPr>
                <w:b/>
              </w:rPr>
              <w:t>Numele şi adresa subantreprenorilor</w:t>
            </w:r>
          </w:p>
        </w:tc>
        <w:tc>
          <w:tcPr>
            <w:tcW w:w="1984" w:type="dxa"/>
            <w:vAlign w:val="center"/>
          </w:tcPr>
          <w:p w:rsidR="0051633A" w:rsidRPr="00FF430B" w:rsidRDefault="0051633A" w:rsidP="00196AB4">
            <w:pPr>
              <w:rPr>
                <w:rFonts w:eastAsia="MS Mincho"/>
                <w:b/>
                <w:lang w:eastAsia="zh-CN"/>
              </w:rPr>
            </w:pPr>
            <w:r w:rsidRPr="00FF430B">
              <w:rPr>
                <w:rFonts w:eastAsia="MS Mincho"/>
                <w:b/>
                <w:lang w:eastAsia="zh-CN"/>
              </w:rPr>
              <w:t>Activităţi din contract</w:t>
            </w:r>
          </w:p>
        </w:tc>
        <w:tc>
          <w:tcPr>
            <w:tcW w:w="1443" w:type="dxa"/>
            <w:vAlign w:val="center"/>
          </w:tcPr>
          <w:p w:rsidR="0051633A" w:rsidRPr="00FF430B" w:rsidRDefault="0051633A" w:rsidP="00196AB4">
            <w:pPr>
              <w:rPr>
                <w:rFonts w:eastAsia="MS Mincho"/>
                <w:b/>
                <w:lang w:eastAsia="zh-CN"/>
              </w:rPr>
            </w:pPr>
            <w:r w:rsidRPr="00FF430B">
              <w:rPr>
                <w:rFonts w:eastAsia="MS Mincho"/>
                <w:b/>
                <w:lang w:eastAsia="zh-CN"/>
              </w:rPr>
              <w:t>Valoarea aproximativă</w:t>
            </w:r>
          </w:p>
        </w:tc>
        <w:tc>
          <w:tcPr>
            <w:tcW w:w="0" w:type="auto"/>
            <w:vAlign w:val="center"/>
          </w:tcPr>
          <w:p w:rsidR="0051633A" w:rsidRPr="00FF430B" w:rsidRDefault="0051633A" w:rsidP="00196AB4">
            <w:pPr>
              <w:rPr>
                <w:rFonts w:eastAsia="MS Mincho"/>
                <w:b/>
                <w:lang w:eastAsia="zh-CN"/>
              </w:rPr>
            </w:pPr>
            <w:r w:rsidRPr="00FF430B">
              <w:rPr>
                <w:rFonts w:eastAsia="MS Mincho"/>
                <w:b/>
                <w:lang w:eastAsia="zh-CN"/>
              </w:rPr>
              <w:t>% din valoarea contractului</w:t>
            </w:r>
          </w:p>
        </w:tc>
      </w:tr>
      <w:tr w:rsidR="0051633A" w:rsidRPr="00EC30C2" w:rsidTr="00233538">
        <w:trPr>
          <w:trHeight w:val="175"/>
        </w:trPr>
        <w:tc>
          <w:tcPr>
            <w:tcW w:w="0" w:type="auto"/>
          </w:tcPr>
          <w:p w:rsidR="0051633A" w:rsidRPr="00FF430B" w:rsidRDefault="0051633A" w:rsidP="00196AB4">
            <w:pPr>
              <w:tabs>
                <w:tab w:val="left" w:pos="567"/>
              </w:tabs>
              <w:jc w:val="both"/>
            </w:pPr>
            <w:r w:rsidRPr="00FF430B">
              <w:t>1.</w:t>
            </w:r>
          </w:p>
        </w:tc>
        <w:tc>
          <w:tcPr>
            <w:tcW w:w="3126" w:type="dxa"/>
          </w:tcPr>
          <w:p w:rsidR="0051633A" w:rsidRPr="00FF430B" w:rsidRDefault="0051633A" w:rsidP="00196AB4">
            <w:pPr>
              <w:keepNext/>
              <w:keepLines/>
              <w:tabs>
                <w:tab w:val="left" w:pos="567"/>
              </w:tabs>
              <w:spacing w:before="200"/>
              <w:jc w:val="both"/>
              <w:outlineLvl w:val="2"/>
            </w:pPr>
          </w:p>
        </w:tc>
        <w:tc>
          <w:tcPr>
            <w:tcW w:w="1984" w:type="dxa"/>
          </w:tcPr>
          <w:p w:rsidR="0051633A" w:rsidRPr="00FF430B" w:rsidRDefault="0051633A" w:rsidP="00196AB4">
            <w:pPr>
              <w:keepNext/>
              <w:keepLines/>
              <w:tabs>
                <w:tab w:val="left" w:pos="567"/>
              </w:tabs>
              <w:spacing w:before="200"/>
              <w:jc w:val="both"/>
              <w:outlineLvl w:val="2"/>
            </w:pPr>
          </w:p>
        </w:tc>
        <w:tc>
          <w:tcPr>
            <w:tcW w:w="1443" w:type="dxa"/>
          </w:tcPr>
          <w:p w:rsidR="0051633A" w:rsidRPr="00FF430B" w:rsidRDefault="0051633A" w:rsidP="00196AB4">
            <w:pPr>
              <w:keepNext/>
              <w:keepLines/>
              <w:tabs>
                <w:tab w:val="left" w:pos="567"/>
              </w:tabs>
              <w:spacing w:before="200"/>
              <w:jc w:val="both"/>
              <w:outlineLvl w:val="2"/>
            </w:pPr>
          </w:p>
        </w:tc>
        <w:tc>
          <w:tcPr>
            <w:tcW w:w="0" w:type="auto"/>
          </w:tcPr>
          <w:p w:rsidR="0051633A" w:rsidRPr="00FF430B" w:rsidRDefault="0051633A" w:rsidP="00196AB4">
            <w:pPr>
              <w:keepNext/>
              <w:keepLines/>
              <w:tabs>
                <w:tab w:val="left" w:pos="567"/>
              </w:tabs>
              <w:spacing w:before="200"/>
              <w:jc w:val="both"/>
              <w:outlineLvl w:val="2"/>
            </w:pPr>
          </w:p>
        </w:tc>
      </w:tr>
      <w:tr w:rsidR="0051633A" w:rsidRPr="00EC30C2" w:rsidTr="00233538">
        <w:trPr>
          <w:trHeight w:val="337"/>
        </w:trPr>
        <w:tc>
          <w:tcPr>
            <w:tcW w:w="0" w:type="auto"/>
          </w:tcPr>
          <w:p w:rsidR="0051633A" w:rsidRPr="00FF430B" w:rsidRDefault="0051633A" w:rsidP="00196AB4">
            <w:pPr>
              <w:tabs>
                <w:tab w:val="left" w:pos="567"/>
              </w:tabs>
              <w:jc w:val="both"/>
            </w:pPr>
            <w:r w:rsidRPr="00FF430B">
              <w:t>2.</w:t>
            </w:r>
          </w:p>
        </w:tc>
        <w:tc>
          <w:tcPr>
            <w:tcW w:w="3126" w:type="dxa"/>
          </w:tcPr>
          <w:p w:rsidR="0051633A" w:rsidRPr="00FF430B" w:rsidRDefault="0051633A" w:rsidP="00196AB4">
            <w:pPr>
              <w:keepNext/>
              <w:keepLines/>
              <w:tabs>
                <w:tab w:val="left" w:pos="567"/>
              </w:tabs>
              <w:spacing w:before="200"/>
              <w:jc w:val="both"/>
              <w:outlineLvl w:val="2"/>
            </w:pPr>
          </w:p>
        </w:tc>
        <w:tc>
          <w:tcPr>
            <w:tcW w:w="1984" w:type="dxa"/>
          </w:tcPr>
          <w:p w:rsidR="0051633A" w:rsidRPr="00FF430B" w:rsidRDefault="0051633A" w:rsidP="00196AB4">
            <w:pPr>
              <w:keepNext/>
              <w:keepLines/>
              <w:tabs>
                <w:tab w:val="left" w:pos="567"/>
              </w:tabs>
              <w:spacing w:before="200"/>
              <w:jc w:val="both"/>
              <w:outlineLvl w:val="2"/>
            </w:pPr>
          </w:p>
        </w:tc>
        <w:tc>
          <w:tcPr>
            <w:tcW w:w="1443" w:type="dxa"/>
          </w:tcPr>
          <w:p w:rsidR="0051633A" w:rsidRPr="00FF430B" w:rsidRDefault="0051633A" w:rsidP="00196AB4">
            <w:pPr>
              <w:keepNext/>
              <w:keepLines/>
              <w:tabs>
                <w:tab w:val="left" w:pos="567"/>
              </w:tabs>
              <w:spacing w:before="200"/>
              <w:jc w:val="both"/>
              <w:outlineLvl w:val="2"/>
            </w:pPr>
          </w:p>
        </w:tc>
        <w:tc>
          <w:tcPr>
            <w:tcW w:w="0" w:type="auto"/>
          </w:tcPr>
          <w:p w:rsidR="0051633A" w:rsidRPr="00FF430B" w:rsidRDefault="0051633A" w:rsidP="00196AB4">
            <w:pPr>
              <w:keepNext/>
              <w:keepLines/>
              <w:tabs>
                <w:tab w:val="left" w:pos="567"/>
              </w:tabs>
              <w:spacing w:before="200"/>
              <w:jc w:val="both"/>
              <w:outlineLvl w:val="2"/>
            </w:pPr>
          </w:p>
        </w:tc>
      </w:tr>
      <w:tr w:rsidR="0051633A" w:rsidRPr="00EC30C2" w:rsidTr="00233538">
        <w:trPr>
          <w:trHeight w:val="181"/>
        </w:trPr>
        <w:tc>
          <w:tcPr>
            <w:tcW w:w="0" w:type="auto"/>
          </w:tcPr>
          <w:p w:rsidR="0051633A" w:rsidRPr="00FF430B" w:rsidRDefault="0051633A" w:rsidP="00196AB4">
            <w:pPr>
              <w:tabs>
                <w:tab w:val="left" w:pos="567"/>
              </w:tabs>
              <w:jc w:val="both"/>
            </w:pPr>
            <w:r w:rsidRPr="00FF430B">
              <w:t>3.</w:t>
            </w:r>
          </w:p>
        </w:tc>
        <w:tc>
          <w:tcPr>
            <w:tcW w:w="3126" w:type="dxa"/>
          </w:tcPr>
          <w:p w:rsidR="0051633A" w:rsidRPr="00FF430B" w:rsidRDefault="0051633A" w:rsidP="00196AB4">
            <w:pPr>
              <w:keepNext/>
              <w:keepLines/>
              <w:tabs>
                <w:tab w:val="left" w:pos="567"/>
              </w:tabs>
              <w:spacing w:before="200"/>
              <w:jc w:val="both"/>
              <w:outlineLvl w:val="2"/>
            </w:pPr>
          </w:p>
        </w:tc>
        <w:tc>
          <w:tcPr>
            <w:tcW w:w="1984" w:type="dxa"/>
          </w:tcPr>
          <w:p w:rsidR="0051633A" w:rsidRPr="00FF430B" w:rsidRDefault="0051633A" w:rsidP="00196AB4">
            <w:pPr>
              <w:keepNext/>
              <w:keepLines/>
              <w:tabs>
                <w:tab w:val="left" w:pos="567"/>
              </w:tabs>
              <w:spacing w:before="200"/>
              <w:jc w:val="both"/>
              <w:outlineLvl w:val="2"/>
            </w:pPr>
          </w:p>
        </w:tc>
        <w:tc>
          <w:tcPr>
            <w:tcW w:w="1443" w:type="dxa"/>
          </w:tcPr>
          <w:p w:rsidR="0051633A" w:rsidRPr="00FF430B" w:rsidRDefault="0051633A" w:rsidP="00196AB4">
            <w:pPr>
              <w:keepNext/>
              <w:keepLines/>
              <w:tabs>
                <w:tab w:val="left" w:pos="567"/>
              </w:tabs>
              <w:spacing w:before="200"/>
              <w:jc w:val="both"/>
              <w:outlineLvl w:val="2"/>
            </w:pPr>
          </w:p>
        </w:tc>
        <w:tc>
          <w:tcPr>
            <w:tcW w:w="0" w:type="auto"/>
          </w:tcPr>
          <w:p w:rsidR="0051633A" w:rsidRPr="00FF430B" w:rsidRDefault="0051633A" w:rsidP="00196AB4">
            <w:pPr>
              <w:keepNext/>
              <w:keepLines/>
              <w:tabs>
                <w:tab w:val="left" w:pos="567"/>
              </w:tabs>
              <w:spacing w:before="200"/>
              <w:jc w:val="both"/>
              <w:outlineLvl w:val="2"/>
            </w:pPr>
          </w:p>
        </w:tc>
      </w:tr>
      <w:tr w:rsidR="0051633A" w:rsidRPr="00EC30C2" w:rsidTr="00233538">
        <w:trPr>
          <w:trHeight w:val="181"/>
        </w:trPr>
        <w:tc>
          <w:tcPr>
            <w:tcW w:w="0" w:type="auto"/>
          </w:tcPr>
          <w:p w:rsidR="0051633A" w:rsidRPr="00FF430B" w:rsidRDefault="0051633A" w:rsidP="00196AB4">
            <w:pPr>
              <w:tabs>
                <w:tab w:val="left" w:pos="567"/>
              </w:tabs>
              <w:jc w:val="both"/>
            </w:pPr>
            <w:r w:rsidRPr="00FF430B">
              <w:t>4.</w:t>
            </w:r>
          </w:p>
        </w:tc>
        <w:tc>
          <w:tcPr>
            <w:tcW w:w="3126" w:type="dxa"/>
          </w:tcPr>
          <w:p w:rsidR="0051633A" w:rsidRPr="00FF430B" w:rsidRDefault="0051633A" w:rsidP="00196AB4">
            <w:pPr>
              <w:keepNext/>
              <w:keepLines/>
              <w:tabs>
                <w:tab w:val="left" w:pos="567"/>
              </w:tabs>
              <w:spacing w:before="200"/>
              <w:jc w:val="both"/>
              <w:outlineLvl w:val="2"/>
            </w:pPr>
          </w:p>
        </w:tc>
        <w:tc>
          <w:tcPr>
            <w:tcW w:w="1984" w:type="dxa"/>
          </w:tcPr>
          <w:p w:rsidR="0051633A" w:rsidRPr="00FF430B" w:rsidRDefault="0051633A" w:rsidP="00196AB4">
            <w:pPr>
              <w:keepNext/>
              <w:keepLines/>
              <w:tabs>
                <w:tab w:val="left" w:pos="567"/>
              </w:tabs>
              <w:spacing w:before="200"/>
              <w:jc w:val="both"/>
              <w:outlineLvl w:val="2"/>
            </w:pPr>
          </w:p>
        </w:tc>
        <w:tc>
          <w:tcPr>
            <w:tcW w:w="1443" w:type="dxa"/>
          </w:tcPr>
          <w:p w:rsidR="0051633A" w:rsidRPr="00FF430B" w:rsidRDefault="0051633A" w:rsidP="00196AB4">
            <w:pPr>
              <w:keepNext/>
              <w:keepLines/>
              <w:tabs>
                <w:tab w:val="left" w:pos="567"/>
              </w:tabs>
              <w:spacing w:before="200"/>
              <w:jc w:val="both"/>
              <w:outlineLvl w:val="2"/>
            </w:pPr>
          </w:p>
        </w:tc>
        <w:tc>
          <w:tcPr>
            <w:tcW w:w="0" w:type="auto"/>
          </w:tcPr>
          <w:p w:rsidR="0051633A" w:rsidRPr="00FF430B" w:rsidRDefault="0051633A" w:rsidP="00196AB4">
            <w:pPr>
              <w:keepNext/>
              <w:keepLines/>
              <w:tabs>
                <w:tab w:val="left" w:pos="567"/>
              </w:tabs>
              <w:spacing w:before="200"/>
              <w:jc w:val="both"/>
              <w:outlineLvl w:val="2"/>
            </w:pPr>
          </w:p>
        </w:tc>
      </w:tr>
      <w:tr w:rsidR="0051633A" w:rsidRPr="00EC30C2" w:rsidTr="00233538">
        <w:trPr>
          <w:trHeight w:val="181"/>
        </w:trPr>
        <w:tc>
          <w:tcPr>
            <w:tcW w:w="0" w:type="auto"/>
          </w:tcPr>
          <w:p w:rsidR="0051633A" w:rsidRPr="00FF430B" w:rsidRDefault="0051633A" w:rsidP="00196AB4">
            <w:pPr>
              <w:keepNext/>
              <w:keepLines/>
              <w:tabs>
                <w:tab w:val="left" w:pos="567"/>
              </w:tabs>
              <w:spacing w:before="200"/>
              <w:jc w:val="both"/>
              <w:outlineLvl w:val="2"/>
            </w:pPr>
          </w:p>
        </w:tc>
        <w:tc>
          <w:tcPr>
            <w:tcW w:w="3126" w:type="dxa"/>
          </w:tcPr>
          <w:p w:rsidR="0051633A" w:rsidRPr="00FF430B" w:rsidRDefault="0051633A" w:rsidP="00196AB4">
            <w:pPr>
              <w:keepNext/>
              <w:keepLines/>
              <w:tabs>
                <w:tab w:val="left" w:pos="567"/>
              </w:tabs>
              <w:spacing w:before="200"/>
              <w:jc w:val="both"/>
              <w:outlineLvl w:val="2"/>
            </w:pPr>
          </w:p>
        </w:tc>
        <w:tc>
          <w:tcPr>
            <w:tcW w:w="1984" w:type="dxa"/>
          </w:tcPr>
          <w:p w:rsidR="0051633A" w:rsidRPr="00FF430B" w:rsidRDefault="0051633A" w:rsidP="00196AB4">
            <w:pPr>
              <w:keepNext/>
              <w:keepLines/>
              <w:tabs>
                <w:tab w:val="left" w:pos="567"/>
              </w:tabs>
              <w:spacing w:before="200"/>
              <w:jc w:val="both"/>
              <w:outlineLvl w:val="2"/>
            </w:pPr>
          </w:p>
        </w:tc>
        <w:tc>
          <w:tcPr>
            <w:tcW w:w="1443" w:type="dxa"/>
          </w:tcPr>
          <w:p w:rsidR="0051633A" w:rsidRPr="00FF430B" w:rsidRDefault="0051633A" w:rsidP="00196AB4">
            <w:pPr>
              <w:keepNext/>
              <w:keepLines/>
              <w:tabs>
                <w:tab w:val="left" w:pos="567"/>
              </w:tabs>
              <w:spacing w:before="200"/>
              <w:jc w:val="both"/>
              <w:outlineLvl w:val="2"/>
            </w:pPr>
          </w:p>
        </w:tc>
        <w:tc>
          <w:tcPr>
            <w:tcW w:w="0" w:type="auto"/>
          </w:tcPr>
          <w:p w:rsidR="0051633A" w:rsidRPr="00FF430B" w:rsidRDefault="0051633A" w:rsidP="00196AB4">
            <w:pPr>
              <w:keepNext/>
              <w:keepLines/>
              <w:tabs>
                <w:tab w:val="left" w:pos="567"/>
              </w:tabs>
              <w:spacing w:before="200"/>
              <w:jc w:val="both"/>
              <w:outlineLvl w:val="2"/>
            </w:pPr>
          </w:p>
        </w:tc>
      </w:tr>
    </w:tbl>
    <w:p w:rsidR="0051633A" w:rsidRPr="00FF430B" w:rsidRDefault="0051633A" w:rsidP="00196AB4">
      <w:pPr>
        <w:jc w:val="both"/>
        <w:rPr>
          <w:rFonts w:eastAsia="PMingLiU"/>
          <w:lang w:eastAsia="zh-CN"/>
        </w:rPr>
      </w:pPr>
    </w:p>
    <w:p w:rsidR="0051633A" w:rsidRPr="00FF430B" w:rsidRDefault="0051633A" w:rsidP="00196AB4">
      <w:pPr>
        <w:jc w:val="both"/>
        <w:rPr>
          <w:rFonts w:eastAsia="PMingLiU"/>
          <w:lang w:eastAsia="zh-CN"/>
        </w:rPr>
      </w:pPr>
      <w:r w:rsidRPr="00FF430B">
        <w:rPr>
          <w:rFonts w:eastAsia="PMingLiU"/>
          <w:lang w:eastAsia="zh-CN"/>
        </w:rPr>
        <w:t>Semnat: ______________________________________</w:t>
      </w:r>
    </w:p>
    <w:p w:rsidR="0051633A" w:rsidRPr="00FF430B" w:rsidRDefault="0051633A" w:rsidP="00196AB4">
      <w:pPr>
        <w:jc w:val="both"/>
        <w:rPr>
          <w:rFonts w:eastAsia="PMingLiU"/>
          <w:lang w:eastAsia="zh-CN"/>
        </w:rPr>
      </w:pPr>
      <w:r w:rsidRPr="00FF430B">
        <w:rPr>
          <w:rFonts w:eastAsia="PMingLiU"/>
          <w:lang w:eastAsia="zh-CN"/>
        </w:rPr>
        <w:t>Nume: _______________________________________</w:t>
      </w:r>
    </w:p>
    <w:p w:rsidR="0051633A" w:rsidRPr="00FF430B" w:rsidRDefault="0051633A" w:rsidP="00196AB4">
      <w:pPr>
        <w:jc w:val="both"/>
        <w:rPr>
          <w:rFonts w:eastAsia="PMingLiU"/>
          <w:lang w:eastAsia="zh-CN"/>
        </w:rPr>
      </w:pPr>
      <w:r w:rsidRPr="00FF430B">
        <w:rPr>
          <w:rFonts w:eastAsia="PMingLiU"/>
          <w:lang w:eastAsia="zh-CN"/>
        </w:rPr>
        <w:t>Funcţia în cadrul întreprinderii: _________________________</w:t>
      </w:r>
    </w:p>
    <w:p w:rsidR="0051633A" w:rsidRPr="00FF430B" w:rsidRDefault="0051633A" w:rsidP="00196AB4">
      <w:pPr>
        <w:jc w:val="both"/>
        <w:rPr>
          <w:rFonts w:eastAsia="PMingLiU"/>
          <w:lang w:eastAsia="zh-CN"/>
        </w:rPr>
      </w:pPr>
      <w:r w:rsidRPr="00FF430B">
        <w:rPr>
          <w:rFonts w:eastAsia="PMingLiU"/>
          <w:lang w:eastAsia="zh-CN"/>
        </w:rPr>
        <w:t>Denumirea întreprinderii: ______________________________</w:t>
      </w:r>
    </w:p>
    <w:p w:rsidR="0051633A" w:rsidRPr="00FF430B" w:rsidRDefault="0051633A" w:rsidP="00196AB4">
      <w:pPr>
        <w:rPr>
          <w:rFonts w:eastAsia="PMingLiU"/>
          <w:lang w:eastAsia="zh-CN"/>
        </w:rPr>
      </w:pPr>
    </w:p>
    <w:p w:rsidR="0051633A" w:rsidRPr="00FF430B" w:rsidRDefault="0051633A" w:rsidP="00316C81">
      <w:pPr>
        <w:spacing w:after="200" w:line="276" w:lineRule="auto"/>
        <w:jc w:val="center"/>
        <w:rPr>
          <w:rFonts w:eastAsia="PMingLiU"/>
          <w:lang w:eastAsia="zh-CN"/>
        </w:rPr>
      </w:pPr>
      <w:bookmarkStart w:id="59" w:name="_Toc449692115"/>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Pr="00FF430B" w:rsidRDefault="0051633A" w:rsidP="00316C81">
      <w:pPr>
        <w:spacing w:after="200" w:line="276" w:lineRule="auto"/>
        <w:jc w:val="center"/>
        <w:rPr>
          <w:rFonts w:eastAsia="PMingLiU"/>
          <w:b/>
          <w:lang w:eastAsia="zh-CN"/>
        </w:rPr>
      </w:pPr>
    </w:p>
    <w:p w:rsidR="0051633A" w:rsidRDefault="0051633A" w:rsidP="00E34224">
      <w:pPr>
        <w:jc w:val="right"/>
        <w:rPr>
          <w:noProof w:val="0"/>
        </w:rPr>
      </w:pPr>
      <w:r w:rsidRPr="00FF430B">
        <w:rPr>
          <w:noProof w:val="0"/>
        </w:rPr>
        <w:t>Anexa nr.</w:t>
      </w:r>
      <w:r>
        <w:rPr>
          <w:noProof w:val="0"/>
        </w:rPr>
        <w:t xml:space="preserve"> </w:t>
      </w:r>
      <w:r w:rsidRPr="00FF430B">
        <w:rPr>
          <w:noProof w:val="0"/>
        </w:rPr>
        <w:t>17</w:t>
      </w:r>
      <w:r w:rsidRPr="00E34224">
        <w:rPr>
          <w:noProof w:val="0"/>
        </w:rPr>
        <w:t xml:space="preserve"> </w:t>
      </w:r>
    </w:p>
    <w:p w:rsidR="0051633A" w:rsidRPr="00FF430B" w:rsidRDefault="0051633A"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Default="0051633A" w:rsidP="00BA7FF4">
      <w:pPr>
        <w:jc w:val="right"/>
        <w:rPr>
          <w:noProof w:val="0"/>
        </w:rPr>
      </w:pPr>
    </w:p>
    <w:p w:rsidR="0051633A" w:rsidRPr="00FF430B" w:rsidRDefault="0051633A" w:rsidP="00BA7FF4">
      <w:pPr>
        <w:jc w:val="right"/>
        <w:rPr>
          <w:noProof w:val="0"/>
          <w:sz w:val="22"/>
          <w:szCs w:val="22"/>
        </w:rPr>
      </w:pPr>
    </w:p>
    <w:p w:rsidR="0051633A" w:rsidRPr="00FF430B" w:rsidRDefault="0051633A" w:rsidP="00316C81">
      <w:pPr>
        <w:spacing w:after="200" w:line="276" w:lineRule="auto"/>
        <w:jc w:val="center"/>
        <w:rPr>
          <w:rFonts w:eastAsia="PMingLiU"/>
          <w:b/>
          <w:lang w:eastAsia="zh-CN"/>
        </w:rPr>
      </w:pPr>
    </w:p>
    <w:bookmarkEnd w:id="59"/>
    <w:p w:rsidR="0051633A" w:rsidRPr="00FF430B" w:rsidRDefault="0051633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51633A" w:rsidRPr="00FF430B" w:rsidRDefault="0051633A"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51633A" w:rsidRPr="00FF430B" w:rsidRDefault="0051633A" w:rsidP="008C0290">
      <w:pPr>
        <w:tabs>
          <w:tab w:val="left" w:pos="567"/>
        </w:tabs>
        <w:jc w:val="both"/>
      </w:pPr>
      <w:r w:rsidRPr="00FF430B">
        <w:t>____________________________________________________________________________</w:t>
      </w:r>
    </w:p>
    <w:p w:rsidR="0051633A" w:rsidRPr="00FF430B" w:rsidRDefault="0051633A" w:rsidP="008C0290">
      <w:pPr>
        <w:tabs>
          <w:tab w:val="left" w:pos="567"/>
        </w:tabs>
        <w:jc w:val="center"/>
        <w:rPr>
          <w:b/>
        </w:rPr>
      </w:pPr>
      <w:r w:rsidRPr="00FF430B">
        <w:rPr>
          <w:b/>
        </w:rPr>
        <w:t>(denumirea)</w:t>
      </w:r>
    </w:p>
    <w:p w:rsidR="0051633A" w:rsidRPr="00FF430B" w:rsidRDefault="0051633A" w:rsidP="008C0290">
      <w:pPr>
        <w:tabs>
          <w:tab w:val="left" w:pos="567"/>
        </w:tabs>
        <w:jc w:val="both"/>
        <w:rPr>
          <w:u w:val="single"/>
        </w:rPr>
      </w:pPr>
      <w:r w:rsidRPr="00FF430B">
        <w:rPr>
          <w:b/>
        </w:rPr>
        <w:t>1.Părţi contractante</w:t>
      </w:r>
      <w:r w:rsidRPr="00FF430B">
        <w:t xml:space="preserve"> ( agenţi economici)</w:t>
      </w:r>
    </w:p>
    <w:p w:rsidR="0051633A" w:rsidRPr="00FF430B" w:rsidRDefault="0051633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51633A" w:rsidRPr="00FF430B" w:rsidRDefault="0051633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51633A" w:rsidRPr="00FF430B" w:rsidRDefault="0051633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51633A" w:rsidRPr="00FF430B" w:rsidRDefault="0051633A" w:rsidP="008C0290">
      <w:pPr>
        <w:tabs>
          <w:tab w:val="left" w:pos="567"/>
        </w:tabs>
        <w:jc w:val="both"/>
      </w:pPr>
      <w:r w:rsidRPr="00FF430B">
        <w:rPr>
          <w:b/>
        </w:rPr>
        <w:t xml:space="preserve">2. Adrese, telefon, fax </w:t>
      </w:r>
      <w:r w:rsidRPr="00FF430B">
        <w:t xml:space="preserve"> ale partenerilor (părţi contractante):</w:t>
      </w:r>
    </w:p>
    <w:p w:rsidR="0051633A" w:rsidRPr="00FF430B" w:rsidRDefault="0051633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51633A" w:rsidRPr="00FF430B" w:rsidRDefault="0051633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51633A" w:rsidRPr="00FF430B" w:rsidRDefault="0051633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51633A" w:rsidRPr="00FF430B" w:rsidRDefault="0051633A" w:rsidP="008C0290">
      <w:pPr>
        <w:tabs>
          <w:tab w:val="left" w:pos="567"/>
        </w:tabs>
        <w:jc w:val="both"/>
      </w:pPr>
      <w:r w:rsidRPr="00FF430B">
        <w:rPr>
          <w:b/>
        </w:rPr>
        <w:t>3. Informaţii privind modul de asociere:</w:t>
      </w:r>
    </w:p>
    <w:p w:rsidR="0051633A" w:rsidRPr="00FF430B" w:rsidRDefault="0051633A"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51633A" w:rsidRPr="00FF430B" w:rsidRDefault="0051633A" w:rsidP="008C0290">
      <w:pPr>
        <w:tabs>
          <w:tab w:val="left" w:pos="567"/>
        </w:tabs>
        <w:jc w:val="both"/>
      </w:pPr>
      <w:r w:rsidRPr="00FF430B">
        <w:t>b) Locul şi data înregistrării asociaţiei______________________________________________</w:t>
      </w:r>
    </w:p>
    <w:p w:rsidR="0051633A" w:rsidRPr="00FF430B" w:rsidRDefault="0051633A" w:rsidP="008C0290">
      <w:pPr>
        <w:pStyle w:val="Footer"/>
        <w:tabs>
          <w:tab w:val="left" w:pos="567"/>
        </w:tabs>
        <w:jc w:val="both"/>
      </w:pPr>
      <w:r w:rsidRPr="00FF430B">
        <w:t>c) Activităţi economice ce se vor realiza în comun ____________________________________</w:t>
      </w:r>
    </w:p>
    <w:p w:rsidR="0051633A" w:rsidRPr="00FF430B" w:rsidRDefault="0051633A" w:rsidP="008C0290">
      <w:pPr>
        <w:tabs>
          <w:tab w:val="left" w:pos="567"/>
        </w:tabs>
        <w:jc w:val="both"/>
      </w:pPr>
      <w:r w:rsidRPr="00FF430B">
        <w:t>_____________________________________________________________________________</w:t>
      </w:r>
    </w:p>
    <w:p w:rsidR="0051633A" w:rsidRPr="00FF430B" w:rsidRDefault="0051633A"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51633A" w:rsidRPr="00FF430B" w:rsidRDefault="0051633A" w:rsidP="008C0290">
      <w:pPr>
        <w:tabs>
          <w:tab w:val="left" w:pos="567"/>
        </w:tabs>
        <w:jc w:val="both"/>
      </w:pPr>
      <w:r w:rsidRPr="00FF430B">
        <w:t>e) Valoarea  și cota procentuală a lucrărilor executate de fiecare asociat ___________________</w:t>
      </w:r>
    </w:p>
    <w:p w:rsidR="0051633A" w:rsidRPr="00FF430B" w:rsidRDefault="0051633A" w:rsidP="008C0290">
      <w:pPr>
        <w:tabs>
          <w:tab w:val="left" w:pos="567"/>
        </w:tabs>
        <w:jc w:val="both"/>
      </w:pPr>
      <w:r w:rsidRPr="00FF430B">
        <w:t>_____________________________________________________________________________</w:t>
      </w:r>
    </w:p>
    <w:p w:rsidR="0051633A" w:rsidRPr="00FF430B" w:rsidRDefault="0051633A" w:rsidP="008C0290">
      <w:pPr>
        <w:tabs>
          <w:tab w:val="left" w:pos="567"/>
        </w:tabs>
        <w:jc w:val="both"/>
      </w:pPr>
      <w:r w:rsidRPr="00FF430B">
        <w:t>f) Condiţii de administrare a asociaţiei______________________________________________</w:t>
      </w:r>
    </w:p>
    <w:p w:rsidR="0051633A" w:rsidRPr="00FF430B" w:rsidRDefault="0051633A"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51633A" w:rsidRPr="00FF430B" w:rsidRDefault="0051633A" w:rsidP="008C0290">
      <w:pPr>
        <w:tabs>
          <w:tab w:val="left" w:pos="567"/>
        </w:tabs>
        <w:jc w:val="both"/>
      </w:pPr>
      <w:r w:rsidRPr="00FF430B">
        <w:t>h) Cauze de încetare a asociaţiei şi modul de împărţire a rezultatelor   lichidării_____________________________________________________________________</w:t>
      </w:r>
    </w:p>
    <w:p w:rsidR="0051633A" w:rsidRPr="00FF430B" w:rsidRDefault="0051633A"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51633A" w:rsidRPr="00FF430B" w:rsidRDefault="0051633A" w:rsidP="008C0290">
      <w:pPr>
        <w:tabs>
          <w:tab w:val="left" w:pos="567"/>
        </w:tabs>
        <w:jc w:val="both"/>
      </w:pPr>
      <w:r w:rsidRPr="00FF430B">
        <w:t>j) Alte cauze__________________________________________________________________</w:t>
      </w:r>
    </w:p>
    <w:p w:rsidR="0051633A" w:rsidRPr="00FF430B" w:rsidRDefault="0051633A" w:rsidP="008C0290">
      <w:pPr>
        <w:jc w:val="both"/>
        <w:rPr>
          <w:rFonts w:eastAsia="PMingLiU"/>
          <w:lang w:eastAsia="zh-CN"/>
        </w:rPr>
      </w:pPr>
    </w:p>
    <w:p w:rsidR="0051633A" w:rsidRPr="00FF430B" w:rsidRDefault="0051633A" w:rsidP="008C0290">
      <w:pPr>
        <w:jc w:val="both"/>
        <w:rPr>
          <w:rFonts w:eastAsia="PMingLiU"/>
          <w:lang w:eastAsia="zh-CN"/>
        </w:rPr>
      </w:pPr>
    </w:p>
    <w:p w:rsidR="0051633A" w:rsidRPr="00FF430B" w:rsidRDefault="0051633A"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51633A" w:rsidRPr="00FF430B" w:rsidRDefault="0051633A" w:rsidP="008C0290">
      <w:pPr>
        <w:jc w:val="both"/>
        <w:rPr>
          <w:rFonts w:eastAsia="PMingLiU"/>
          <w:lang w:eastAsia="zh-CN"/>
        </w:rPr>
      </w:pPr>
      <w:r w:rsidRPr="00FF430B">
        <w:rPr>
          <w:rFonts w:eastAsia="PMingLiU"/>
          <w:lang w:eastAsia="zh-CN"/>
        </w:rPr>
        <w:t>Semnat Liderul Asociației: __________________________</w:t>
      </w:r>
    </w:p>
    <w:p w:rsidR="0051633A" w:rsidRPr="00FF430B" w:rsidRDefault="0051633A" w:rsidP="008C0290">
      <w:pPr>
        <w:jc w:val="both"/>
        <w:rPr>
          <w:rFonts w:eastAsia="PMingLiU"/>
          <w:lang w:eastAsia="zh-CN"/>
        </w:rPr>
      </w:pPr>
      <w:r w:rsidRPr="00FF430B">
        <w:rPr>
          <w:rFonts w:eastAsia="PMingLiU"/>
          <w:lang w:eastAsia="zh-CN"/>
        </w:rPr>
        <w:t>Nume: __________________________________________</w:t>
      </w:r>
    </w:p>
    <w:p w:rsidR="0051633A" w:rsidRPr="00FF430B" w:rsidRDefault="0051633A" w:rsidP="008C0290">
      <w:pPr>
        <w:jc w:val="both"/>
        <w:rPr>
          <w:rFonts w:eastAsia="PMingLiU"/>
          <w:lang w:eastAsia="zh-CN"/>
        </w:rPr>
      </w:pPr>
      <w:r w:rsidRPr="00FF430B">
        <w:rPr>
          <w:rFonts w:eastAsia="PMingLiU"/>
          <w:lang w:eastAsia="zh-CN"/>
        </w:rPr>
        <w:t>Funcţia în cadrul întreprinderii: ____________________________</w:t>
      </w:r>
    </w:p>
    <w:p w:rsidR="0051633A" w:rsidRPr="00FF430B" w:rsidRDefault="0051633A" w:rsidP="008C0290">
      <w:pPr>
        <w:jc w:val="both"/>
        <w:rPr>
          <w:rFonts w:eastAsia="PMingLiU"/>
          <w:lang w:eastAsia="zh-CN"/>
        </w:rPr>
      </w:pPr>
      <w:r w:rsidRPr="00FF430B">
        <w:rPr>
          <w:rFonts w:eastAsia="PMingLiU"/>
          <w:lang w:eastAsia="zh-CN"/>
        </w:rPr>
        <w:t>Denumirea întreprinderii: _________________________________</w:t>
      </w:r>
    </w:p>
    <w:p w:rsidR="0051633A" w:rsidRPr="00FF430B" w:rsidRDefault="0051633A" w:rsidP="008C0290">
      <w:pPr>
        <w:jc w:val="both"/>
        <w:rPr>
          <w:rFonts w:eastAsia="PMingLiU"/>
          <w:lang w:eastAsia="zh-CN"/>
        </w:rPr>
      </w:pPr>
    </w:p>
    <w:p w:rsidR="0051633A" w:rsidRPr="00FF430B" w:rsidRDefault="0051633A" w:rsidP="008C0290">
      <w:pPr>
        <w:jc w:val="both"/>
        <w:rPr>
          <w:rFonts w:eastAsia="PMingLiU"/>
          <w:lang w:eastAsia="zh-CN"/>
        </w:rPr>
      </w:pPr>
      <w:r w:rsidRPr="00FF430B">
        <w:rPr>
          <w:rFonts w:eastAsia="PMingLiU"/>
          <w:lang w:eastAsia="zh-CN"/>
        </w:rPr>
        <w:t>Semnat Asociatul secund: __________________________</w:t>
      </w:r>
    </w:p>
    <w:p w:rsidR="0051633A" w:rsidRPr="00FF430B" w:rsidRDefault="0051633A" w:rsidP="008C0290">
      <w:pPr>
        <w:jc w:val="both"/>
        <w:rPr>
          <w:rFonts w:eastAsia="PMingLiU"/>
          <w:lang w:eastAsia="zh-CN"/>
        </w:rPr>
      </w:pPr>
      <w:r w:rsidRPr="00FF430B">
        <w:rPr>
          <w:rFonts w:eastAsia="PMingLiU"/>
          <w:lang w:eastAsia="zh-CN"/>
        </w:rPr>
        <w:t>Nume: __________________________________________</w:t>
      </w:r>
    </w:p>
    <w:p w:rsidR="0051633A" w:rsidRPr="00FF430B" w:rsidRDefault="0051633A" w:rsidP="008C0290">
      <w:pPr>
        <w:jc w:val="both"/>
        <w:rPr>
          <w:rFonts w:eastAsia="PMingLiU"/>
          <w:lang w:eastAsia="zh-CN"/>
        </w:rPr>
      </w:pPr>
      <w:r w:rsidRPr="00FF430B">
        <w:rPr>
          <w:rFonts w:eastAsia="PMingLiU"/>
          <w:lang w:eastAsia="zh-CN"/>
        </w:rPr>
        <w:t>Funcţia în cadrul întreprinderii: ____________________________</w:t>
      </w:r>
    </w:p>
    <w:p w:rsidR="0051633A" w:rsidRPr="00FF430B" w:rsidRDefault="0051633A" w:rsidP="00A1178E">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51633A" w:rsidRPr="00FF430B" w:rsidRDefault="0051633A" w:rsidP="00A1178E">
      <w:pPr>
        <w:tabs>
          <w:tab w:val="left" w:pos="567"/>
        </w:tabs>
        <w:jc w:val="both"/>
        <w:rPr>
          <w:rFonts w:eastAsia="PMingLiU"/>
          <w:lang w:eastAsia="zh-CN"/>
        </w:rPr>
      </w:pPr>
    </w:p>
    <w:p w:rsidR="0051633A" w:rsidRPr="00FF430B" w:rsidRDefault="0051633A" w:rsidP="00A1178E">
      <w:pPr>
        <w:tabs>
          <w:tab w:val="left" w:pos="567"/>
        </w:tabs>
        <w:jc w:val="center"/>
        <w:rPr>
          <w:b/>
          <w:color w:val="000000"/>
          <w:w w:val="90"/>
          <w:sz w:val="28"/>
          <w:szCs w:val="28"/>
        </w:rPr>
      </w:pPr>
    </w:p>
    <w:p w:rsidR="0051633A" w:rsidRPr="00FF430B" w:rsidRDefault="0051633A" w:rsidP="00A1178E">
      <w:pPr>
        <w:tabs>
          <w:tab w:val="left" w:pos="567"/>
        </w:tabs>
        <w:jc w:val="center"/>
        <w:rPr>
          <w:b/>
          <w:color w:val="000000"/>
          <w:w w:val="90"/>
        </w:rPr>
      </w:pPr>
    </w:p>
    <w:p w:rsidR="0051633A" w:rsidRPr="00FF430B" w:rsidRDefault="0051633A" w:rsidP="00A1178E">
      <w:pPr>
        <w:tabs>
          <w:tab w:val="left" w:pos="567"/>
        </w:tabs>
        <w:jc w:val="center"/>
        <w:rPr>
          <w:b/>
          <w:color w:val="000000"/>
          <w:w w:val="90"/>
        </w:rPr>
      </w:pPr>
    </w:p>
    <w:p w:rsidR="0051633A" w:rsidRPr="00FF430B" w:rsidRDefault="0051633A" w:rsidP="00A1178E">
      <w:pPr>
        <w:tabs>
          <w:tab w:val="left" w:pos="567"/>
        </w:tabs>
        <w:jc w:val="center"/>
        <w:rPr>
          <w:b/>
          <w:color w:val="000000"/>
          <w:w w:val="90"/>
        </w:rPr>
      </w:pPr>
    </w:p>
    <w:p w:rsidR="0051633A" w:rsidRDefault="0051633A" w:rsidP="00BA7FF4">
      <w:pPr>
        <w:jc w:val="right"/>
        <w:rPr>
          <w:noProof w:val="0"/>
        </w:rPr>
      </w:pPr>
      <w:r w:rsidRPr="00FF430B">
        <w:rPr>
          <w:noProof w:val="0"/>
        </w:rPr>
        <w:t>Anexa nr.</w:t>
      </w:r>
      <w:r>
        <w:rPr>
          <w:noProof w:val="0"/>
        </w:rPr>
        <w:t xml:space="preserve"> </w:t>
      </w:r>
      <w:r w:rsidRPr="00FF430B">
        <w:rPr>
          <w:noProof w:val="0"/>
        </w:rPr>
        <w:t>18</w:t>
      </w:r>
    </w:p>
    <w:p w:rsidR="0051633A" w:rsidRPr="00FF430B" w:rsidRDefault="0051633A"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Pr="00FF430B" w:rsidRDefault="0051633A" w:rsidP="00BA7FF4">
      <w:pPr>
        <w:jc w:val="right"/>
        <w:rPr>
          <w:noProof w:val="0"/>
          <w:sz w:val="22"/>
          <w:szCs w:val="22"/>
        </w:rPr>
      </w:pPr>
    </w:p>
    <w:p w:rsidR="0051633A" w:rsidRPr="00FF430B" w:rsidRDefault="0051633A" w:rsidP="00A1178E">
      <w:pPr>
        <w:tabs>
          <w:tab w:val="left" w:pos="567"/>
        </w:tabs>
        <w:jc w:val="center"/>
        <w:rPr>
          <w:b/>
          <w:color w:val="000000"/>
          <w:w w:val="90"/>
        </w:rPr>
      </w:pPr>
    </w:p>
    <w:p w:rsidR="0051633A" w:rsidRPr="00FF430B" w:rsidRDefault="0051633A" w:rsidP="00A1178E">
      <w:pPr>
        <w:tabs>
          <w:tab w:val="left" w:pos="567"/>
        </w:tabs>
        <w:jc w:val="center"/>
        <w:rPr>
          <w:b/>
          <w:color w:val="000000"/>
          <w:w w:val="90"/>
        </w:rPr>
      </w:pPr>
    </w:p>
    <w:p w:rsidR="0051633A" w:rsidRPr="00FF430B" w:rsidRDefault="0051633A" w:rsidP="00B27D8B">
      <w:pPr>
        <w:tabs>
          <w:tab w:val="left" w:pos="567"/>
        </w:tabs>
        <w:jc w:val="center"/>
        <w:rPr>
          <w:b/>
          <w:color w:val="000000"/>
          <w:w w:val="90"/>
        </w:rPr>
      </w:pPr>
    </w:p>
    <w:p w:rsidR="0051633A" w:rsidRPr="00A07263" w:rsidRDefault="0051633A" w:rsidP="00B27D8B">
      <w:pPr>
        <w:pStyle w:val="Heading1"/>
        <w:numPr>
          <w:ilvl w:val="0"/>
          <w:numId w:val="0"/>
        </w:numPr>
        <w:ind w:left="720"/>
        <w:rPr>
          <w:lang w:val="pt-BR"/>
        </w:rPr>
      </w:pPr>
      <w:r w:rsidRPr="00A07263">
        <w:rPr>
          <w:lang w:val="pt-BR"/>
        </w:rPr>
        <w:t>ANGAJAMENT TERŢ SUSŢINĂTOR FINANCIAR</w:t>
      </w:r>
    </w:p>
    <w:p w:rsidR="0051633A" w:rsidRPr="00FF430B" w:rsidRDefault="0051633A" w:rsidP="00B27D8B">
      <w:pPr>
        <w:tabs>
          <w:tab w:val="left" w:pos="567"/>
        </w:tabs>
        <w:jc w:val="center"/>
        <w:rPr>
          <w:b/>
          <w:color w:val="000000"/>
          <w:w w:val="90"/>
        </w:rPr>
      </w:pPr>
    </w:p>
    <w:p w:rsidR="0051633A" w:rsidRPr="00FF430B" w:rsidRDefault="0051633A" w:rsidP="00AC7DAC">
      <w:pPr>
        <w:shd w:val="clear" w:color="auto" w:fill="FFFFFF"/>
        <w:jc w:val="both"/>
        <w:rPr>
          <w:b/>
          <w:spacing w:val="-2"/>
        </w:rPr>
      </w:pPr>
      <w:r w:rsidRPr="00FF430B">
        <w:rPr>
          <w:b/>
          <w:spacing w:val="-2"/>
        </w:rPr>
        <w:t>Terţ susţinător financiar</w:t>
      </w:r>
    </w:p>
    <w:p w:rsidR="0051633A" w:rsidRPr="00FF430B" w:rsidRDefault="0051633A" w:rsidP="00AC7DAC">
      <w:pPr>
        <w:shd w:val="clear" w:color="auto" w:fill="FFFFFF"/>
        <w:jc w:val="both"/>
      </w:pPr>
      <w:r w:rsidRPr="00FF430B">
        <w:rPr>
          <w:b/>
          <w:spacing w:val="-2"/>
        </w:rPr>
        <w:t>..........................</w:t>
      </w:r>
      <w:r w:rsidRPr="00FF430B">
        <w:t xml:space="preserve">(denumirea)  </w:t>
      </w:r>
    </w:p>
    <w:p w:rsidR="0051633A" w:rsidRPr="00FF430B" w:rsidRDefault="0051633A" w:rsidP="00AC7DAC">
      <w:pPr>
        <w:shd w:val="clear" w:color="auto" w:fill="FFFFFF"/>
        <w:jc w:val="center"/>
        <w:rPr>
          <w:b/>
        </w:rPr>
      </w:pPr>
      <w:r w:rsidRPr="00FF430B">
        <w:rPr>
          <w:b/>
        </w:rPr>
        <w:t>ANGAJAMENT</w:t>
      </w:r>
    </w:p>
    <w:p w:rsidR="0051633A" w:rsidRPr="00FF430B" w:rsidRDefault="0051633A" w:rsidP="00AC7DAC">
      <w:pPr>
        <w:shd w:val="clear" w:color="auto" w:fill="FFFFFF"/>
        <w:jc w:val="center"/>
      </w:pPr>
      <w:r w:rsidRPr="00FF430B">
        <w:t xml:space="preserve">privind susţinerea financiară </w:t>
      </w:r>
      <w:r w:rsidRPr="00FF430B">
        <w:rPr>
          <w:spacing w:val="-1"/>
        </w:rPr>
        <w:t>a ofertantului/candidatului\</w:t>
      </w:r>
    </w:p>
    <w:p w:rsidR="0051633A" w:rsidRPr="00FF430B" w:rsidRDefault="0051633A" w:rsidP="00AC7DAC">
      <w:pPr>
        <w:shd w:val="clear" w:color="auto" w:fill="FFFFFF"/>
        <w:spacing w:before="504"/>
        <w:jc w:val="both"/>
        <w:rPr>
          <w:spacing w:val="-3"/>
        </w:rPr>
      </w:pPr>
      <w:r w:rsidRPr="00FF430B">
        <w:rPr>
          <w:spacing w:val="-3"/>
        </w:rPr>
        <w:t>Către, ................................................................................................................................................</w:t>
      </w:r>
    </w:p>
    <w:p w:rsidR="0051633A" w:rsidRPr="00FF430B" w:rsidRDefault="0051633A" w:rsidP="00AC7DAC">
      <w:pPr>
        <w:shd w:val="clear" w:color="auto" w:fill="FFFFFF"/>
        <w:jc w:val="both"/>
        <w:rPr>
          <w:i/>
        </w:rPr>
      </w:pPr>
      <w:r w:rsidRPr="00FF430B">
        <w:rPr>
          <w:i/>
        </w:rPr>
        <w:t xml:space="preserve">                            (denumirea autorităţii contractante şi adresa completă)</w:t>
      </w:r>
    </w:p>
    <w:p w:rsidR="0051633A" w:rsidRPr="00FF430B" w:rsidRDefault="0051633A" w:rsidP="00AC7DAC">
      <w:pPr>
        <w:shd w:val="clear" w:color="auto" w:fill="FFFFFF"/>
        <w:tabs>
          <w:tab w:val="left" w:leader="dot" w:pos="7166"/>
        </w:tabs>
        <w:jc w:val="both"/>
      </w:pPr>
      <w:r w:rsidRPr="00FF430B">
        <w:t>Cu privire la procedura pentru atribuirea contractului ......................................................................</w:t>
      </w:r>
    </w:p>
    <w:p w:rsidR="0051633A" w:rsidRPr="00FF430B" w:rsidRDefault="0051633A"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1633A" w:rsidRPr="00FF430B" w:rsidRDefault="0051633A" w:rsidP="00AC7DAC">
      <w:pPr>
        <w:shd w:val="clear" w:color="auto" w:fill="FFFFFF"/>
        <w:jc w:val="both"/>
      </w:pPr>
      <w:r w:rsidRPr="00FF430B">
        <w:t>Acordarea susţinerii financiare nu implică alte costuri pentru achizitor, cu excepţia celor care au fost incluse în propunerea financiară.</w:t>
      </w:r>
    </w:p>
    <w:p w:rsidR="0051633A" w:rsidRPr="00FF430B" w:rsidRDefault="0051633A"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51633A" w:rsidRPr="00FF430B" w:rsidRDefault="0051633A"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51633A" w:rsidRPr="00FF430B" w:rsidRDefault="0051633A"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51633A" w:rsidRPr="00FF430B" w:rsidRDefault="0051633A"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51633A" w:rsidRPr="00FF430B" w:rsidRDefault="0051633A"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51633A" w:rsidRPr="00FF430B" w:rsidRDefault="0051633A" w:rsidP="00AC7DAC">
      <w:pPr>
        <w:shd w:val="clear" w:color="auto" w:fill="FFFFFF"/>
        <w:jc w:val="both"/>
        <w:rPr>
          <w:spacing w:val="-1"/>
        </w:rPr>
      </w:pPr>
    </w:p>
    <w:p w:rsidR="0051633A" w:rsidRPr="00FF430B" w:rsidRDefault="0051633A" w:rsidP="00AC7DAC">
      <w:pPr>
        <w:shd w:val="clear" w:color="auto" w:fill="FFFFFF"/>
        <w:jc w:val="both"/>
        <w:rPr>
          <w:spacing w:val="-1"/>
        </w:rPr>
      </w:pPr>
    </w:p>
    <w:p w:rsidR="0051633A" w:rsidRPr="00FF430B" w:rsidRDefault="0051633A" w:rsidP="00AC7DAC">
      <w:pPr>
        <w:shd w:val="clear" w:color="auto" w:fill="FFFFFF"/>
        <w:jc w:val="both"/>
        <w:rPr>
          <w:spacing w:val="-1"/>
        </w:rPr>
      </w:pPr>
    </w:p>
    <w:p w:rsidR="0051633A" w:rsidRPr="00FF430B" w:rsidRDefault="0051633A" w:rsidP="00AC7DAC">
      <w:pPr>
        <w:shd w:val="clear" w:color="auto" w:fill="FFFFFF"/>
        <w:jc w:val="both"/>
        <w:rPr>
          <w:spacing w:val="-1"/>
        </w:rPr>
      </w:pPr>
    </w:p>
    <w:p w:rsidR="0051633A" w:rsidRPr="00FF430B" w:rsidRDefault="0051633A" w:rsidP="00AC7DAC">
      <w:pPr>
        <w:shd w:val="clear" w:color="auto" w:fill="FFFFFF"/>
        <w:jc w:val="both"/>
        <w:rPr>
          <w:spacing w:val="-1"/>
        </w:rPr>
      </w:pPr>
    </w:p>
    <w:p w:rsidR="0051633A" w:rsidRPr="00E34224" w:rsidRDefault="0051633A" w:rsidP="00E34224">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51633A" w:rsidRPr="00FF430B" w:rsidRDefault="0051633A" w:rsidP="00BA7FF4">
      <w:pPr>
        <w:jc w:val="right"/>
        <w:rPr>
          <w:noProof w:val="0"/>
        </w:rPr>
      </w:pPr>
    </w:p>
    <w:p w:rsidR="0051633A" w:rsidRDefault="0051633A" w:rsidP="00BA7FF4">
      <w:pPr>
        <w:jc w:val="right"/>
        <w:rPr>
          <w:noProof w:val="0"/>
        </w:rPr>
      </w:pPr>
      <w:r w:rsidRPr="00FF430B">
        <w:rPr>
          <w:noProof w:val="0"/>
        </w:rPr>
        <w:t>Anexa nr.</w:t>
      </w:r>
      <w:r>
        <w:rPr>
          <w:noProof w:val="0"/>
        </w:rPr>
        <w:t xml:space="preserve"> </w:t>
      </w:r>
      <w:r w:rsidRPr="00FF430B">
        <w:rPr>
          <w:noProof w:val="0"/>
        </w:rPr>
        <w:t>19</w:t>
      </w:r>
    </w:p>
    <w:p w:rsidR="0051633A" w:rsidRPr="00FF430B" w:rsidRDefault="0051633A"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Pr="00FF430B" w:rsidRDefault="0051633A" w:rsidP="00BA7FF4">
      <w:pPr>
        <w:jc w:val="right"/>
        <w:rPr>
          <w:noProof w:val="0"/>
          <w:sz w:val="22"/>
          <w:szCs w:val="22"/>
        </w:rPr>
      </w:pPr>
    </w:p>
    <w:p w:rsidR="0051633A" w:rsidRPr="00A07263" w:rsidRDefault="0051633A" w:rsidP="00653E70">
      <w:pPr>
        <w:pStyle w:val="Heading1"/>
        <w:numPr>
          <w:ilvl w:val="0"/>
          <w:numId w:val="0"/>
        </w:numPr>
        <w:ind w:left="720"/>
        <w:rPr>
          <w:sz w:val="22"/>
          <w:szCs w:val="22"/>
          <w:lang w:val="pt-BR"/>
        </w:rPr>
      </w:pPr>
    </w:p>
    <w:p w:rsidR="0051633A" w:rsidRPr="00A07263" w:rsidRDefault="0051633A"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51633A" w:rsidRPr="00FF430B" w:rsidRDefault="0051633A" w:rsidP="00AC7DAC">
      <w:pPr>
        <w:ind w:left="5040" w:firstLine="720"/>
        <w:jc w:val="both"/>
        <w:rPr>
          <w:rStyle w:val="tax1"/>
          <w:bCs/>
          <w:sz w:val="24"/>
        </w:rPr>
      </w:pPr>
    </w:p>
    <w:p w:rsidR="0051633A" w:rsidRPr="00FF430B" w:rsidRDefault="0051633A" w:rsidP="00AC7DAC">
      <w:pPr>
        <w:ind w:left="5040" w:firstLine="720"/>
        <w:jc w:val="both"/>
        <w:rPr>
          <w:rStyle w:val="tax1"/>
          <w:bCs/>
          <w:sz w:val="24"/>
        </w:rPr>
      </w:pPr>
    </w:p>
    <w:p w:rsidR="0051633A" w:rsidRPr="00A07263" w:rsidRDefault="0051633A" w:rsidP="006A6FDA">
      <w:pPr>
        <w:pStyle w:val="DefaultText"/>
        <w:rPr>
          <w:noProof w:val="0"/>
          <w:szCs w:val="24"/>
          <w:lang w:val="pt-BR"/>
        </w:rPr>
      </w:pPr>
    </w:p>
    <w:p w:rsidR="0051633A" w:rsidRPr="00FF430B" w:rsidRDefault="0051633A" w:rsidP="006A6FDA">
      <w:pPr>
        <w:shd w:val="clear" w:color="auto" w:fill="FFFFFF"/>
        <w:rPr>
          <w:b/>
        </w:rPr>
      </w:pPr>
      <w:r w:rsidRPr="00FF430B">
        <w:rPr>
          <w:b/>
          <w:spacing w:val="-2"/>
        </w:rPr>
        <w:t>..........................</w:t>
      </w:r>
    </w:p>
    <w:p w:rsidR="0051633A" w:rsidRPr="00FF430B" w:rsidRDefault="0051633A" w:rsidP="006A6FDA">
      <w:pPr>
        <w:shd w:val="clear" w:color="auto" w:fill="FFFFFF"/>
      </w:pPr>
      <w:r w:rsidRPr="00FF430B">
        <w:t>(denumirea)</w:t>
      </w:r>
    </w:p>
    <w:p w:rsidR="0051633A" w:rsidRPr="00FF430B" w:rsidRDefault="0051633A" w:rsidP="006A6FDA">
      <w:pPr>
        <w:shd w:val="clear" w:color="auto" w:fill="FFFFFF"/>
        <w:jc w:val="center"/>
        <w:rPr>
          <w:b/>
        </w:rPr>
      </w:pPr>
      <w:r w:rsidRPr="00FF430B">
        <w:rPr>
          <w:b/>
        </w:rPr>
        <w:t>ANGAJAMENT</w:t>
      </w:r>
    </w:p>
    <w:p w:rsidR="0051633A" w:rsidRPr="00FF430B" w:rsidRDefault="0051633A" w:rsidP="006A6FDA">
      <w:pPr>
        <w:shd w:val="clear" w:color="auto" w:fill="FFFFFF"/>
        <w:jc w:val="center"/>
        <w:rPr>
          <w:b/>
        </w:rPr>
      </w:pPr>
      <w:r w:rsidRPr="00FF430B">
        <w:rPr>
          <w:b/>
        </w:rPr>
        <w:t>privind susţinerea tehnică și profesională</w:t>
      </w:r>
    </w:p>
    <w:p w:rsidR="0051633A" w:rsidRPr="00FF430B" w:rsidRDefault="0051633A" w:rsidP="006A6FDA">
      <w:pPr>
        <w:shd w:val="clear" w:color="auto" w:fill="FFFFFF"/>
        <w:jc w:val="center"/>
        <w:rPr>
          <w:b/>
        </w:rPr>
      </w:pPr>
      <w:r w:rsidRPr="00FF430B">
        <w:rPr>
          <w:b/>
        </w:rPr>
        <w:t>a ofertantului/candidatului</w:t>
      </w:r>
    </w:p>
    <w:p w:rsidR="0051633A" w:rsidRPr="00FF430B" w:rsidRDefault="0051633A" w:rsidP="006A6FDA">
      <w:pPr>
        <w:shd w:val="clear" w:color="auto" w:fill="FFFFFF"/>
        <w:jc w:val="center"/>
      </w:pPr>
    </w:p>
    <w:p w:rsidR="0051633A" w:rsidRPr="00FF430B" w:rsidRDefault="0051633A" w:rsidP="006A6FDA">
      <w:pPr>
        <w:shd w:val="clear" w:color="auto" w:fill="FFFFFF"/>
      </w:pPr>
      <w:r w:rsidRPr="00FF430B">
        <w:rPr>
          <w:spacing w:val="-2"/>
        </w:rPr>
        <w:t>Către</w:t>
      </w:r>
      <w:r w:rsidRPr="00FF430B">
        <w:t>, .................................................................................................................................................</w:t>
      </w:r>
    </w:p>
    <w:p w:rsidR="0051633A" w:rsidRPr="00FF430B" w:rsidRDefault="0051633A" w:rsidP="006A6FDA">
      <w:pPr>
        <w:shd w:val="clear" w:color="auto" w:fill="FFFFFF"/>
        <w:spacing w:before="5"/>
        <w:rPr>
          <w:i/>
        </w:rPr>
      </w:pPr>
      <w:r w:rsidRPr="00FF430B">
        <w:rPr>
          <w:i/>
        </w:rPr>
        <w:t xml:space="preserve">                                   (denumirea autorităţii contractante şi adresa completă)</w:t>
      </w:r>
    </w:p>
    <w:p w:rsidR="0051633A" w:rsidRPr="00FF430B" w:rsidRDefault="0051633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1633A" w:rsidRPr="00FF430B" w:rsidRDefault="0051633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51633A" w:rsidRPr="00FF430B" w:rsidRDefault="0051633A"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51633A" w:rsidRPr="00FF430B" w:rsidRDefault="0051633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51633A" w:rsidRPr="00FF430B" w:rsidRDefault="0051633A"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51633A" w:rsidRPr="00FF430B" w:rsidRDefault="0051633A"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51633A" w:rsidRPr="00FF430B" w:rsidRDefault="0051633A"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51633A" w:rsidRPr="00FF430B" w:rsidRDefault="0051633A" w:rsidP="006A6FDA">
      <w:pPr>
        <w:shd w:val="clear" w:color="auto" w:fill="FFFFFF"/>
        <w:rPr>
          <w:spacing w:val="-1"/>
        </w:rPr>
      </w:pPr>
    </w:p>
    <w:p w:rsidR="0051633A" w:rsidRPr="00FF430B" w:rsidRDefault="0051633A" w:rsidP="006A6FDA">
      <w:pPr>
        <w:shd w:val="clear" w:color="auto" w:fill="FFFFFF"/>
        <w:rPr>
          <w:spacing w:val="-1"/>
        </w:rPr>
      </w:pPr>
    </w:p>
    <w:p w:rsidR="0051633A" w:rsidRPr="00FF430B" w:rsidRDefault="0051633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51633A" w:rsidRPr="00FF430B" w:rsidRDefault="0051633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51633A" w:rsidRPr="00FF430B" w:rsidRDefault="0051633A" w:rsidP="009E719D">
      <w:pPr>
        <w:shd w:val="clear" w:color="auto" w:fill="FFFFFF"/>
        <w:jc w:val="right"/>
        <w:rPr>
          <w:i/>
          <w:spacing w:val="-1"/>
        </w:rPr>
      </w:pPr>
      <w:r w:rsidRPr="00FF430B">
        <w:rPr>
          <w:i/>
          <w:spacing w:val="-1"/>
        </w:rPr>
        <w:t>(semnătură autorizată)</w:t>
      </w:r>
    </w:p>
    <w:p w:rsidR="0051633A" w:rsidRPr="00FF430B" w:rsidRDefault="0051633A" w:rsidP="00A1178E">
      <w:pPr>
        <w:tabs>
          <w:tab w:val="left" w:pos="567"/>
        </w:tabs>
        <w:jc w:val="center"/>
        <w:rPr>
          <w:b/>
          <w:color w:val="000000"/>
          <w:w w:val="90"/>
        </w:rPr>
      </w:pPr>
    </w:p>
    <w:p w:rsidR="0051633A" w:rsidRDefault="0051633A" w:rsidP="00E34224">
      <w:pPr>
        <w:jc w:val="right"/>
        <w:rPr>
          <w:noProof w:val="0"/>
        </w:rPr>
      </w:pPr>
      <w:r w:rsidRPr="00FF430B">
        <w:rPr>
          <w:noProof w:val="0"/>
        </w:rPr>
        <w:t>Anexa nr.</w:t>
      </w:r>
      <w:r>
        <w:rPr>
          <w:noProof w:val="0"/>
        </w:rPr>
        <w:t xml:space="preserve"> </w:t>
      </w:r>
      <w:r w:rsidRPr="00FF430B">
        <w:rPr>
          <w:noProof w:val="0"/>
        </w:rPr>
        <w:t>20</w:t>
      </w:r>
      <w:r w:rsidRPr="00E34224">
        <w:rPr>
          <w:noProof w:val="0"/>
        </w:rPr>
        <w:t xml:space="preserve"> </w:t>
      </w:r>
    </w:p>
    <w:p w:rsidR="0051633A" w:rsidRPr="00FF430B" w:rsidRDefault="0051633A"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Default="0051633A" w:rsidP="00BA7FF4">
      <w:pPr>
        <w:jc w:val="right"/>
        <w:rPr>
          <w:noProof w:val="0"/>
        </w:rPr>
      </w:pPr>
    </w:p>
    <w:p w:rsidR="0051633A" w:rsidRPr="00FF430B" w:rsidRDefault="0051633A" w:rsidP="00BA7FF4">
      <w:pPr>
        <w:jc w:val="right"/>
        <w:rPr>
          <w:noProof w:val="0"/>
          <w:sz w:val="22"/>
          <w:szCs w:val="22"/>
        </w:rPr>
      </w:pPr>
    </w:p>
    <w:p w:rsidR="0051633A" w:rsidRPr="00FF430B" w:rsidRDefault="0051633A" w:rsidP="000D4488">
      <w:pPr>
        <w:tabs>
          <w:tab w:val="left" w:pos="567"/>
        </w:tabs>
        <w:jc w:val="center"/>
        <w:rPr>
          <w:b/>
          <w:color w:val="000000"/>
          <w:w w:val="90"/>
        </w:rPr>
      </w:pPr>
    </w:p>
    <w:p w:rsidR="0051633A" w:rsidRPr="00FF430B" w:rsidRDefault="0051633A" w:rsidP="005C6BF4">
      <w:pPr>
        <w:keepNext/>
        <w:spacing w:before="240" w:after="60"/>
        <w:jc w:val="center"/>
        <w:outlineLvl w:val="0"/>
        <w:rPr>
          <w:b/>
          <w:bCs/>
          <w:kern w:val="32"/>
        </w:rPr>
      </w:pPr>
      <w:r w:rsidRPr="00FF430B">
        <w:rPr>
          <w:b/>
          <w:bCs/>
          <w:kern w:val="32"/>
        </w:rPr>
        <w:t xml:space="preserve">DECLARAŢIE TERŢ SUSŢINĂTOR TEHNIC </w:t>
      </w:r>
    </w:p>
    <w:p w:rsidR="0051633A" w:rsidRPr="00FF430B" w:rsidRDefault="0051633A" w:rsidP="005C6BF4">
      <w:pPr>
        <w:shd w:val="clear" w:color="auto" w:fill="FFFFFF"/>
        <w:spacing w:after="200"/>
        <w:rPr>
          <w:b/>
          <w:i/>
        </w:rPr>
      </w:pPr>
    </w:p>
    <w:p w:rsidR="0051633A" w:rsidRPr="00FF430B" w:rsidRDefault="0051633A" w:rsidP="005C6BF4">
      <w:pPr>
        <w:shd w:val="clear" w:color="auto" w:fill="FFFFFF"/>
        <w:rPr>
          <w:b/>
          <w:spacing w:val="-2"/>
        </w:rPr>
      </w:pPr>
      <w:r w:rsidRPr="00FF430B">
        <w:rPr>
          <w:b/>
          <w:spacing w:val="-2"/>
        </w:rPr>
        <w:t xml:space="preserve">Terю susюinгtor tehnic </w:t>
      </w:r>
    </w:p>
    <w:p w:rsidR="0051633A" w:rsidRPr="00FF430B" w:rsidRDefault="0051633A" w:rsidP="005C6BF4">
      <w:pPr>
        <w:shd w:val="clear" w:color="auto" w:fill="FFFFFF"/>
        <w:rPr>
          <w:b/>
        </w:rPr>
      </w:pPr>
      <w:r w:rsidRPr="00FF430B">
        <w:rPr>
          <w:b/>
          <w:spacing w:val="-2"/>
        </w:rPr>
        <w:t>..........................</w:t>
      </w:r>
    </w:p>
    <w:p w:rsidR="0051633A" w:rsidRPr="00FF430B" w:rsidRDefault="0051633A" w:rsidP="005C6BF4">
      <w:pPr>
        <w:shd w:val="clear" w:color="auto" w:fill="FFFFFF"/>
      </w:pPr>
      <w:r w:rsidRPr="00FF430B">
        <w:t>(denumirea)</w:t>
      </w:r>
    </w:p>
    <w:p w:rsidR="0051633A" w:rsidRPr="00FF430B" w:rsidRDefault="0051633A" w:rsidP="005C6BF4">
      <w:pPr>
        <w:shd w:val="clear" w:color="auto" w:fill="FFFFFF"/>
      </w:pPr>
    </w:p>
    <w:p w:rsidR="0051633A" w:rsidRPr="00FF430B" w:rsidRDefault="0051633A" w:rsidP="005C6BF4">
      <w:pPr>
        <w:spacing w:after="200"/>
        <w:jc w:val="center"/>
        <w:rPr>
          <w:b/>
        </w:rPr>
      </w:pPr>
      <w:r w:rsidRPr="00FF430B">
        <w:rPr>
          <w:b/>
        </w:rPr>
        <w:t>Declaraюie</w:t>
      </w:r>
    </w:p>
    <w:p w:rsidR="0051633A" w:rsidRPr="00FF430B" w:rsidRDefault="0051633A"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51633A" w:rsidRPr="00FF430B" w:rsidRDefault="0051633A"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51633A" w:rsidRPr="00FF430B" w:rsidRDefault="0051633A" w:rsidP="005C6BF4">
      <w:pPr>
        <w:shd w:val="clear" w:color="auto" w:fill="FFFFFF"/>
        <w:spacing w:after="200"/>
      </w:pPr>
    </w:p>
    <w:p w:rsidR="0051633A" w:rsidRPr="00FF430B" w:rsidRDefault="0051633A" w:rsidP="005C6BF4">
      <w:pPr>
        <w:shd w:val="clear" w:color="auto" w:fill="FFFFFF"/>
        <w:spacing w:after="200"/>
        <w:ind w:left="34"/>
        <w:jc w:val="center"/>
        <w:rPr>
          <w:b/>
        </w:rPr>
      </w:pPr>
      <w:r w:rsidRPr="00FF430B">
        <w:rPr>
          <w:b/>
          <w:spacing w:val="-3"/>
        </w:rPr>
        <w:t>LISTA</w:t>
      </w:r>
    </w:p>
    <w:p w:rsidR="0051633A" w:rsidRPr="00FF430B" w:rsidRDefault="0051633A"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1633A" w:rsidRPr="00EC30C2" w:rsidTr="008A2F19">
        <w:tc>
          <w:tcPr>
            <w:tcW w:w="609" w:type="dxa"/>
          </w:tcPr>
          <w:p w:rsidR="0051633A" w:rsidRPr="00FF430B" w:rsidRDefault="0051633A" w:rsidP="008A2F19">
            <w:pPr>
              <w:jc w:val="center"/>
              <w:rPr>
                <w:lang w:eastAsia="ro-RO"/>
              </w:rPr>
            </w:pPr>
            <w:r w:rsidRPr="00FF430B">
              <w:rPr>
                <w:lang w:eastAsia="ro-RO"/>
              </w:rPr>
              <w:t xml:space="preserve">Nr. </w:t>
            </w:r>
          </w:p>
          <w:p w:rsidR="0051633A" w:rsidRPr="00FF430B" w:rsidRDefault="0051633A" w:rsidP="008A2F19">
            <w:pPr>
              <w:jc w:val="center"/>
              <w:rPr>
                <w:lang w:eastAsia="ro-RO"/>
              </w:rPr>
            </w:pPr>
            <w:r w:rsidRPr="00FF430B">
              <w:rPr>
                <w:lang w:eastAsia="ro-RO"/>
              </w:rPr>
              <w:t>crt</w:t>
            </w:r>
          </w:p>
        </w:tc>
        <w:tc>
          <w:tcPr>
            <w:tcW w:w="3477" w:type="dxa"/>
          </w:tcPr>
          <w:p w:rsidR="0051633A" w:rsidRPr="00FF430B" w:rsidRDefault="0051633A"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51633A" w:rsidRPr="00FF430B" w:rsidRDefault="0051633A" w:rsidP="008A2F19">
            <w:pPr>
              <w:jc w:val="center"/>
              <w:rPr>
                <w:lang w:eastAsia="ro-RO"/>
              </w:rPr>
            </w:pPr>
            <w:r w:rsidRPr="00FF430B">
              <w:rPr>
                <w:lang w:eastAsia="ro-RO"/>
              </w:rPr>
              <w:t>Cantitate U.M.</w:t>
            </w:r>
          </w:p>
        </w:tc>
        <w:tc>
          <w:tcPr>
            <w:tcW w:w="2931" w:type="dxa"/>
            <w:gridSpan w:val="2"/>
          </w:tcPr>
          <w:p w:rsidR="0051633A" w:rsidRPr="00FF430B" w:rsidRDefault="0051633A" w:rsidP="008A2F19">
            <w:pPr>
              <w:jc w:val="center"/>
              <w:rPr>
                <w:lang w:eastAsia="ro-RO"/>
              </w:rPr>
            </w:pPr>
            <w:r w:rsidRPr="00FF430B">
              <w:rPr>
                <w:lang w:eastAsia="ro-RO"/>
              </w:rPr>
              <w:t>Forma de deюinere</w:t>
            </w:r>
          </w:p>
        </w:tc>
      </w:tr>
      <w:tr w:rsidR="0051633A" w:rsidRPr="00EC30C2" w:rsidTr="008A2F19">
        <w:tc>
          <w:tcPr>
            <w:tcW w:w="609" w:type="dxa"/>
          </w:tcPr>
          <w:p w:rsidR="0051633A" w:rsidRPr="00FF430B" w:rsidRDefault="0051633A" w:rsidP="008A2F19">
            <w:pPr>
              <w:jc w:val="center"/>
              <w:rPr>
                <w:lang w:eastAsia="ro-RO"/>
              </w:rPr>
            </w:pPr>
          </w:p>
        </w:tc>
        <w:tc>
          <w:tcPr>
            <w:tcW w:w="3477" w:type="dxa"/>
          </w:tcPr>
          <w:p w:rsidR="0051633A" w:rsidRPr="00FF430B" w:rsidRDefault="0051633A" w:rsidP="008A2F19">
            <w:pPr>
              <w:jc w:val="center"/>
              <w:rPr>
                <w:lang w:eastAsia="ro-RO"/>
              </w:rPr>
            </w:pPr>
          </w:p>
        </w:tc>
        <w:tc>
          <w:tcPr>
            <w:tcW w:w="1293" w:type="dxa"/>
          </w:tcPr>
          <w:p w:rsidR="0051633A" w:rsidRPr="00FF430B" w:rsidRDefault="0051633A" w:rsidP="008A2F19">
            <w:pPr>
              <w:jc w:val="center"/>
              <w:rPr>
                <w:lang w:eastAsia="ro-RO"/>
              </w:rPr>
            </w:pPr>
          </w:p>
        </w:tc>
        <w:tc>
          <w:tcPr>
            <w:tcW w:w="1608" w:type="dxa"/>
          </w:tcPr>
          <w:p w:rsidR="0051633A" w:rsidRPr="00FF430B" w:rsidRDefault="0051633A" w:rsidP="008A2F19">
            <w:pPr>
              <w:jc w:val="center"/>
              <w:rPr>
                <w:lang w:eastAsia="ro-RO"/>
              </w:rPr>
            </w:pPr>
            <w:r w:rsidRPr="00FF430B">
              <w:rPr>
                <w:lang w:eastAsia="ro-RO"/>
              </w:rPr>
              <w:t xml:space="preserve">Proprietate </w:t>
            </w:r>
          </w:p>
        </w:tc>
        <w:tc>
          <w:tcPr>
            <w:tcW w:w="1323" w:type="dxa"/>
          </w:tcPr>
          <w:p w:rsidR="0051633A" w:rsidRPr="00FF430B" w:rsidRDefault="0051633A" w:rsidP="008A2F19">
            <w:pPr>
              <w:jc w:val="center"/>
              <w:rPr>
                <w:lang w:eastAsia="ro-RO"/>
              </w:rPr>
            </w:pPr>
            <w:r w:rsidRPr="00FF430B">
              <w:rPr>
                <w:lang w:eastAsia="ro-RO"/>
              </w:rPr>
              <w:t>Оn chirie</w:t>
            </w:r>
          </w:p>
        </w:tc>
      </w:tr>
      <w:tr w:rsidR="0051633A" w:rsidRPr="00EC30C2" w:rsidTr="008A2F19">
        <w:tc>
          <w:tcPr>
            <w:tcW w:w="609" w:type="dxa"/>
          </w:tcPr>
          <w:p w:rsidR="0051633A" w:rsidRPr="00FF430B" w:rsidRDefault="0051633A" w:rsidP="008A2F19">
            <w:pPr>
              <w:jc w:val="center"/>
              <w:rPr>
                <w:lang w:eastAsia="ro-RO"/>
              </w:rPr>
            </w:pPr>
          </w:p>
        </w:tc>
        <w:tc>
          <w:tcPr>
            <w:tcW w:w="3477" w:type="dxa"/>
          </w:tcPr>
          <w:p w:rsidR="0051633A" w:rsidRPr="00FF430B" w:rsidRDefault="0051633A" w:rsidP="008A2F19">
            <w:pPr>
              <w:jc w:val="center"/>
              <w:rPr>
                <w:lang w:eastAsia="ro-RO"/>
              </w:rPr>
            </w:pPr>
          </w:p>
        </w:tc>
        <w:tc>
          <w:tcPr>
            <w:tcW w:w="1293" w:type="dxa"/>
          </w:tcPr>
          <w:p w:rsidR="0051633A" w:rsidRPr="00FF430B" w:rsidRDefault="0051633A" w:rsidP="008A2F19">
            <w:pPr>
              <w:jc w:val="center"/>
              <w:rPr>
                <w:lang w:eastAsia="ro-RO"/>
              </w:rPr>
            </w:pPr>
          </w:p>
        </w:tc>
        <w:tc>
          <w:tcPr>
            <w:tcW w:w="1608" w:type="dxa"/>
          </w:tcPr>
          <w:p w:rsidR="0051633A" w:rsidRPr="00FF430B" w:rsidRDefault="0051633A" w:rsidP="008A2F19">
            <w:pPr>
              <w:jc w:val="center"/>
              <w:rPr>
                <w:lang w:eastAsia="ro-RO"/>
              </w:rPr>
            </w:pPr>
          </w:p>
        </w:tc>
        <w:tc>
          <w:tcPr>
            <w:tcW w:w="1323" w:type="dxa"/>
          </w:tcPr>
          <w:p w:rsidR="0051633A" w:rsidRPr="00FF430B" w:rsidRDefault="0051633A" w:rsidP="008A2F19">
            <w:pPr>
              <w:jc w:val="center"/>
              <w:rPr>
                <w:lang w:eastAsia="ro-RO"/>
              </w:rPr>
            </w:pPr>
          </w:p>
        </w:tc>
      </w:tr>
      <w:tr w:rsidR="0051633A" w:rsidRPr="00EC30C2" w:rsidTr="008A2F19">
        <w:tc>
          <w:tcPr>
            <w:tcW w:w="609" w:type="dxa"/>
          </w:tcPr>
          <w:p w:rsidR="0051633A" w:rsidRPr="00FF430B" w:rsidRDefault="0051633A" w:rsidP="008A2F19">
            <w:pPr>
              <w:jc w:val="center"/>
              <w:rPr>
                <w:lang w:eastAsia="ro-RO"/>
              </w:rPr>
            </w:pPr>
          </w:p>
        </w:tc>
        <w:tc>
          <w:tcPr>
            <w:tcW w:w="3477" w:type="dxa"/>
          </w:tcPr>
          <w:p w:rsidR="0051633A" w:rsidRPr="00FF430B" w:rsidRDefault="0051633A" w:rsidP="008A2F19">
            <w:pPr>
              <w:jc w:val="center"/>
              <w:rPr>
                <w:lang w:eastAsia="ro-RO"/>
              </w:rPr>
            </w:pPr>
          </w:p>
        </w:tc>
        <w:tc>
          <w:tcPr>
            <w:tcW w:w="1293" w:type="dxa"/>
          </w:tcPr>
          <w:p w:rsidR="0051633A" w:rsidRPr="00FF430B" w:rsidRDefault="0051633A" w:rsidP="008A2F19">
            <w:pPr>
              <w:jc w:val="center"/>
              <w:rPr>
                <w:lang w:eastAsia="ro-RO"/>
              </w:rPr>
            </w:pPr>
          </w:p>
        </w:tc>
        <w:tc>
          <w:tcPr>
            <w:tcW w:w="1608" w:type="dxa"/>
          </w:tcPr>
          <w:p w:rsidR="0051633A" w:rsidRPr="00FF430B" w:rsidRDefault="0051633A" w:rsidP="008A2F19">
            <w:pPr>
              <w:jc w:val="center"/>
              <w:rPr>
                <w:lang w:eastAsia="ro-RO"/>
              </w:rPr>
            </w:pPr>
          </w:p>
        </w:tc>
        <w:tc>
          <w:tcPr>
            <w:tcW w:w="1323" w:type="dxa"/>
          </w:tcPr>
          <w:p w:rsidR="0051633A" w:rsidRPr="00FF430B" w:rsidRDefault="0051633A" w:rsidP="008A2F19">
            <w:pPr>
              <w:jc w:val="center"/>
              <w:rPr>
                <w:lang w:eastAsia="ro-RO"/>
              </w:rPr>
            </w:pPr>
          </w:p>
        </w:tc>
      </w:tr>
      <w:tr w:rsidR="0051633A" w:rsidRPr="00EC30C2" w:rsidTr="008A2F19">
        <w:tc>
          <w:tcPr>
            <w:tcW w:w="609" w:type="dxa"/>
          </w:tcPr>
          <w:p w:rsidR="0051633A" w:rsidRPr="00FF430B" w:rsidRDefault="0051633A" w:rsidP="008A2F19">
            <w:pPr>
              <w:jc w:val="center"/>
              <w:rPr>
                <w:lang w:eastAsia="ro-RO"/>
              </w:rPr>
            </w:pPr>
          </w:p>
        </w:tc>
        <w:tc>
          <w:tcPr>
            <w:tcW w:w="3477" w:type="dxa"/>
          </w:tcPr>
          <w:p w:rsidR="0051633A" w:rsidRPr="00FF430B" w:rsidRDefault="0051633A" w:rsidP="008A2F19">
            <w:pPr>
              <w:jc w:val="center"/>
              <w:rPr>
                <w:lang w:eastAsia="ro-RO"/>
              </w:rPr>
            </w:pPr>
          </w:p>
        </w:tc>
        <w:tc>
          <w:tcPr>
            <w:tcW w:w="1293" w:type="dxa"/>
          </w:tcPr>
          <w:p w:rsidR="0051633A" w:rsidRPr="00FF430B" w:rsidRDefault="0051633A" w:rsidP="008A2F19">
            <w:pPr>
              <w:jc w:val="center"/>
              <w:rPr>
                <w:lang w:eastAsia="ro-RO"/>
              </w:rPr>
            </w:pPr>
          </w:p>
        </w:tc>
        <w:tc>
          <w:tcPr>
            <w:tcW w:w="1608" w:type="dxa"/>
          </w:tcPr>
          <w:p w:rsidR="0051633A" w:rsidRPr="00FF430B" w:rsidRDefault="0051633A" w:rsidP="008A2F19">
            <w:pPr>
              <w:jc w:val="center"/>
              <w:rPr>
                <w:lang w:eastAsia="ro-RO"/>
              </w:rPr>
            </w:pPr>
          </w:p>
        </w:tc>
        <w:tc>
          <w:tcPr>
            <w:tcW w:w="1323" w:type="dxa"/>
          </w:tcPr>
          <w:p w:rsidR="0051633A" w:rsidRPr="00FF430B" w:rsidRDefault="0051633A" w:rsidP="008A2F19">
            <w:pPr>
              <w:jc w:val="center"/>
              <w:rPr>
                <w:lang w:eastAsia="ro-RO"/>
              </w:rPr>
            </w:pPr>
          </w:p>
        </w:tc>
      </w:tr>
    </w:tbl>
    <w:p w:rsidR="0051633A" w:rsidRPr="00FF430B" w:rsidRDefault="0051633A" w:rsidP="005C6BF4">
      <w:pPr>
        <w:spacing w:after="200"/>
        <w:ind w:left="28"/>
      </w:pPr>
    </w:p>
    <w:p w:rsidR="0051633A" w:rsidRPr="00FF430B" w:rsidRDefault="0051633A" w:rsidP="005C6BF4">
      <w:pPr>
        <w:spacing w:after="200"/>
        <w:ind w:left="28"/>
      </w:pPr>
      <w:r w:rsidRPr="00FF430B">
        <w:tab/>
        <w:t>Prezenta declaraюie este anexг la „Angajamentul ferm” privind susюinerea noastrг tehnicг єi profesionalг oferitг .................................................................................................................</w:t>
      </w:r>
    </w:p>
    <w:p w:rsidR="0051633A" w:rsidRPr="00FF430B" w:rsidRDefault="0051633A" w:rsidP="005C6BF4">
      <w:pPr>
        <w:spacing w:after="200"/>
        <w:ind w:left="28"/>
      </w:pPr>
      <w:r w:rsidRPr="00FF430B">
        <w:t>(</w:t>
      </w:r>
      <w:r w:rsidRPr="00FF430B">
        <w:rPr>
          <w:i/>
        </w:rPr>
        <w:t>denumirea ofertantului/candidatului).</w:t>
      </w:r>
    </w:p>
    <w:p w:rsidR="0051633A" w:rsidRPr="00FF430B" w:rsidRDefault="0051633A" w:rsidP="005C6BF4">
      <w:pPr>
        <w:shd w:val="clear" w:color="auto" w:fill="FFFFFF"/>
        <w:spacing w:after="200"/>
        <w:ind w:firstLine="993"/>
        <w:rPr>
          <w:spacing w:val="-1"/>
        </w:rPr>
      </w:pPr>
    </w:p>
    <w:p w:rsidR="0051633A" w:rsidRPr="00FF430B" w:rsidRDefault="0051633A" w:rsidP="005C6BF4">
      <w:pPr>
        <w:shd w:val="clear" w:color="auto" w:fill="FFFFFF"/>
        <w:spacing w:after="200"/>
        <w:ind w:firstLine="993"/>
        <w:rPr>
          <w:spacing w:val="-1"/>
        </w:rPr>
      </w:pPr>
    </w:p>
    <w:p w:rsidR="0051633A" w:rsidRPr="00FF430B" w:rsidRDefault="0051633A" w:rsidP="005C6BF4">
      <w:pPr>
        <w:shd w:val="clear" w:color="auto" w:fill="FFFFFF"/>
        <w:spacing w:after="200"/>
        <w:ind w:firstLine="993"/>
        <w:rPr>
          <w:spacing w:val="-1"/>
        </w:rPr>
      </w:pPr>
    </w:p>
    <w:p w:rsidR="0051633A" w:rsidRPr="00FF430B" w:rsidRDefault="0051633A"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51633A" w:rsidRPr="00FF430B" w:rsidRDefault="0051633A" w:rsidP="005C6BF4">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51633A" w:rsidRPr="00FF430B" w:rsidRDefault="0051633A" w:rsidP="000D4488">
      <w:pPr>
        <w:tabs>
          <w:tab w:val="left" w:pos="567"/>
        </w:tabs>
        <w:jc w:val="center"/>
        <w:rPr>
          <w:b/>
          <w:color w:val="000000"/>
          <w:w w:val="90"/>
        </w:rPr>
      </w:pPr>
    </w:p>
    <w:p w:rsidR="0051633A" w:rsidRPr="00FF430B" w:rsidRDefault="0051633A" w:rsidP="000D4488">
      <w:pPr>
        <w:tabs>
          <w:tab w:val="left" w:pos="567"/>
        </w:tabs>
        <w:jc w:val="center"/>
        <w:rPr>
          <w:b/>
          <w:color w:val="000000"/>
          <w:w w:val="90"/>
        </w:rPr>
      </w:pPr>
    </w:p>
    <w:p w:rsidR="0051633A" w:rsidRPr="00FF430B" w:rsidRDefault="0051633A" w:rsidP="000D4488">
      <w:pPr>
        <w:tabs>
          <w:tab w:val="left" w:pos="567"/>
        </w:tabs>
        <w:jc w:val="center"/>
        <w:rPr>
          <w:b/>
          <w:color w:val="000000"/>
          <w:w w:val="90"/>
        </w:rPr>
      </w:pPr>
    </w:p>
    <w:p w:rsidR="0051633A" w:rsidRPr="00FF430B" w:rsidRDefault="0051633A" w:rsidP="000D4488">
      <w:pPr>
        <w:tabs>
          <w:tab w:val="left" w:pos="567"/>
        </w:tabs>
        <w:jc w:val="center"/>
        <w:rPr>
          <w:b/>
          <w:color w:val="000000"/>
          <w:w w:val="90"/>
        </w:rPr>
      </w:pPr>
    </w:p>
    <w:p w:rsidR="0051633A" w:rsidRPr="00FF430B" w:rsidRDefault="0051633A" w:rsidP="000D4488">
      <w:pPr>
        <w:tabs>
          <w:tab w:val="left" w:pos="567"/>
        </w:tabs>
        <w:jc w:val="center"/>
        <w:rPr>
          <w:b/>
          <w:color w:val="000000"/>
          <w:w w:val="90"/>
        </w:rPr>
      </w:pPr>
    </w:p>
    <w:p w:rsidR="0051633A" w:rsidRDefault="0051633A" w:rsidP="00BA7FF4">
      <w:pPr>
        <w:jc w:val="right"/>
        <w:rPr>
          <w:noProof w:val="0"/>
        </w:rPr>
      </w:pPr>
      <w:r w:rsidRPr="00FF430B">
        <w:rPr>
          <w:noProof w:val="0"/>
        </w:rPr>
        <w:t>Anexa nr.</w:t>
      </w:r>
      <w:r>
        <w:rPr>
          <w:noProof w:val="0"/>
        </w:rPr>
        <w:t xml:space="preserve"> </w:t>
      </w:r>
      <w:r w:rsidRPr="00FF430B">
        <w:rPr>
          <w:noProof w:val="0"/>
        </w:rPr>
        <w:t>21</w:t>
      </w:r>
    </w:p>
    <w:p w:rsidR="0051633A" w:rsidRPr="00FF430B" w:rsidRDefault="0051633A" w:rsidP="00E34224">
      <w:pPr>
        <w:jc w:val="right"/>
        <w:rPr>
          <w:noProof w:val="0"/>
        </w:rPr>
      </w:pPr>
      <w:r w:rsidRPr="00FF430B">
        <w:rPr>
          <w:noProof w:val="0"/>
        </w:rPr>
        <w:t>la Documentația standard nr._</w:t>
      </w:r>
      <w:r w:rsidRPr="000C42AE">
        <w:rPr>
          <w:noProof w:val="0"/>
          <w:u w:val="single"/>
        </w:rPr>
        <w:t>69</w:t>
      </w:r>
      <w:r w:rsidRPr="00FF430B">
        <w:rPr>
          <w:noProof w:val="0"/>
        </w:rPr>
        <w:t>__</w:t>
      </w:r>
    </w:p>
    <w:p w:rsidR="0051633A" w:rsidRPr="000C42AE" w:rsidRDefault="0051633A"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Pr="00FF430B" w:rsidRDefault="0051633A" w:rsidP="000D4488">
      <w:pPr>
        <w:tabs>
          <w:tab w:val="left" w:pos="567"/>
        </w:tabs>
        <w:jc w:val="center"/>
        <w:rPr>
          <w:b/>
          <w:color w:val="000000"/>
          <w:w w:val="90"/>
        </w:rPr>
      </w:pPr>
    </w:p>
    <w:p w:rsidR="0051633A" w:rsidRPr="00FF430B" w:rsidRDefault="0051633A" w:rsidP="005C6BF4">
      <w:pPr>
        <w:keepNext/>
        <w:spacing w:before="240" w:after="60"/>
        <w:ind w:left="432" w:hanging="432"/>
        <w:jc w:val="center"/>
        <w:outlineLvl w:val="0"/>
        <w:rPr>
          <w:b/>
          <w:bCs/>
          <w:kern w:val="32"/>
        </w:rPr>
      </w:pPr>
      <w:r w:rsidRPr="00FF430B">
        <w:rPr>
          <w:b/>
          <w:bCs/>
          <w:kern w:val="32"/>
        </w:rPr>
        <w:t>DECLARAŢIE TERŢ SUSŢINĂTOR PROFESIONAL</w:t>
      </w:r>
    </w:p>
    <w:p w:rsidR="0051633A" w:rsidRPr="00FF430B" w:rsidRDefault="0051633A" w:rsidP="005C6BF4">
      <w:pPr>
        <w:spacing w:line="276" w:lineRule="auto"/>
      </w:pPr>
    </w:p>
    <w:p w:rsidR="0051633A" w:rsidRPr="00FF430B" w:rsidRDefault="0051633A" w:rsidP="005C6BF4">
      <w:pPr>
        <w:shd w:val="clear" w:color="auto" w:fill="FFFFFF"/>
        <w:spacing w:line="276" w:lineRule="auto"/>
        <w:rPr>
          <w:b/>
          <w:spacing w:val="-2"/>
        </w:rPr>
      </w:pPr>
      <w:r w:rsidRPr="00FF430B">
        <w:rPr>
          <w:b/>
          <w:spacing w:val="-2"/>
        </w:rPr>
        <w:t>Terю susюinгtor profesional</w:t>
      </w:r>
    </w:p>
    <w:p w:rsidR="0051633A" w:rsidRPr="00FF430B" w:rsidRDefault="0051633A" w:rsidP="005C6BF4">
      <w:pPr>
        <w:shd w:val="clear" w:color="auto" w:fill="FFFFFF"/>
        <w:spacing w:line="276" w:lineRule="auto"/>
        <w:rPr>
          <w:b/>
        </w:rPr>
      </w:pPr>
      <w:r w:rsidRPr="00FF430B">
        <w:rPr>
          <w:b/>
          <w:spacing w:val="-2"/>
        </w:rPr>
        <w:t>..........................</w:t>
      </w:r>
    </w:p>
    <w:p w:rsidR="0051633A" w:rsidRPr="00FF430B" w:rsidRDefault="0051633A" w:rsidP="005C6BF4">
      <w:pPr>
        <w:shd w:val="clear" w:color="auto" w:fill="FFFFFF"/>
        <w:spacing w:line="276" w:lineRule="auto"/>
      </w:pPr>
      <w:r w:rsidRPr="00FF430B">
        <w:t>(denumirea)</w:t>
      </w:r>
    </w:p>
    <w:p w:rsidR="0051633A" w:rsidRPr="00FF430B" w:rsidRDefault="0051633A" w:rsidP="005C6BF4">
      <w:pPr>
        <w:shd w:val="clear" w:color="auto" w:fill="FFFFFF"/>
        <w:spacing w:line="276" w:lineRule="auto"/>
      </w:pPr>
    </w:p>
    <w:p w:rsidR="0051633A" w:rsidRPr="00FF430B" w:rsidRDefault="0051633A" w:rsidP="005C6BF4">
      <w:pPr>
        <w:spacing w:after="200" w:line="276" w:lineRule="auto"/>
        <w:jc w:val="center"/>
        <w:rPr>
          <w:b/>
        </w:rPr>
      </w:pPr>
      <w:r w:rsidRPr="00FF430B">
        <w:rPr>
          <w:b/>
        </w:rPr>
        <w:t>Declaraюie</w:t>
      </w:r>
    </w:p>
    <w:p w:rsidR="0051633A" w:rsidRPr="00FF430B" w:rsidRDefault="0051633A"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51633A" w:rsidRPr="00FF430B" w:rsidRDefault="0051633A" w:rsidP="005C6BF4">
      <w:pPr>
        <w:shd w:val="clear" w:color="auto" w:fill="FFFFFF"/>
        <w:spacing w:after="200" w:line="276" w:lineRule="auto"/>
        <w:ind w:right="6"/>
        <w:jc w:val="center"/>
        <w:rPr>
          <w:b/>
        </w:rPr>
      </w:pPr>
      <w:r w:rsidRPr="00FF430B">
        <w:rPr>
          <w:b/>
          <w:spacing w:val="-3"/>
        </w:rPr>
        <w:t>LISTA</w:t>
      </w:r>
    </w:p>
    <w:p w:rsidR="0051633A" w:rsidRPr="00FF430B" w:rsidRDefault="0051633A" w:rsidP="00653E70">
      <w:pPr>
        <w:shd w:val="clear" w:color="auto" w:fill="FFFFFF"/>
        <w:ind w:right="14"/>
        <w:jc w:val="center"/>
      </w:pPr>
      <w:r w:rsidRPr="00FF430B">
        <w:t>privind personalului de specialitate angajat care urmeazг a fi efectiv</w:t>
      </w:r>
    </w:p>
    <w:p w:rsidR="0051633A" w:rsidRPr="00FF430B" w:rsidRDefault="0051633A" w:rsidP="00653E70">
      <w:pPr>
        <w:shd w:val="clear" w:color="auto" w:fill="FFFFFF"/>
        <w:ind w:right="10"/>
        <w:jc w:val="center"/>
      </w:pPr>
      <w:r w:rsidRPr="00FF430B">
        <w:t>alocat pentru оndeplinirea contractului de achiziюie publicг</w:t>
      </w:r>
    </w:p>
    <w:p w:rsidR="0051633A" w:rsidRPr="00FF430B" w:rsidRDefault="0051633A"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1633A" w:rsidRPr="00EC30C2" w:rsidTr="008A2F19">
        <w:trPr>
          <w:jc w:val="center"/>
        </w:trPr>
        <w:tc>
          <w:tcPr>
            <w:tcW w:w="3023" w:type="dxa"/>
          </w:tcPr>
          <w:p w:rsidR="0051633A" w:rsidRPr="00FF430B" w:rsidRDefault="0051633A" w:rsidP="008A2F19">
            <w:pPr>
              <w:rPr>
                <w:lang w:eastAsia="ro-RO"/>
              </w:rPr>
            </w:pPr>
          </w:p>
        </w:tc>
        <w:tc>
          <w:tcPr>
            <w:tcW w:w="1757" w:type="dxa"/>
          </w:tcPr>
          <w:p w:rsidR="0051633A" w:rsidRPr="00FF430B" w:rsidRDefault="0051633A" w:rsidP="008A2F19">
            <w:pPr>
              <w:jc w:val="center"/>
              <w:rPr>
                <w:lang w:eastAsia="ro-RO"/>
              </w:rPr>
            </w:pPr>
            <w:r w:rsidRPr="00FF430B">
              <w:rPr>
                <w:lang w:eastAsia="ro-RO"/>
              </w:rPr>
              <w:t>Anul 1</w:t>
            </w:r>
          </w:p>
        </w:tc>
        <w:tc>
          <w:tcPr>
            <w:tcW w:w="1845" w:type="dxa"/>
          </w:tcPr>
          <w:p w:rsidR="0051633A" w:rsidRPr="00FF430B" w:rsidRDefault="0051633A" w:rsidP="008A2F19">
            <w:pPr>
              <w:jc w:val="center"/>
              <w:rPr>
                <w:lang w:eastAsia="ro-RO"/>
              </w:rPr>
            </w:pPr>
            <w:r w:rsidRPr="00FF430B">
              <w:rPr>
                <w:lang w:eastAsia="ro-RO"/>
              </w:rPr>
              <w:t>Anul 2</w:t>
            </w:r>
          </w:p>
        </w:tc>
        <w:tc>
          <w:tcPr>
            <w:tcW w:w="1757" w:type="dxa"/>
          </w:tcPr>
          <w:p w:rsidR="0051633A" w:rsidRPr="00FF430B" w:rsidRDefault="0051633A" w:rsidP="008A2F19">
            <w:pPr>
              <w:jc w:val="center"/>
              <w:rPr>
                <w:lang w:eastAsia="ro-RO"/>
              </w:rPr>
            </w:pPr>
            <w:r w:rsidRPr="00FF430B">
              <w:rPr>
                <w:lang w:eastAsia="ro-RO"/>
              </w:rPr>
              <w:t>Anul 3</w:t>
            </w:r>
          </w:p>
        </w:tc>
      </w:tr>
      <w:tr w:rsidR="0051633A" w:rsidRPr="00EC30C2" w:rsidTr="008A2F19">
        <w:trPr>
          <w:jc w:val="center"/>
        </w:trPr>
        <w:tc>
          <w:tcPr>
            <w:tcW w:w="3023" w:type="dxa"/>
          </w:tcPr>
          <w:p w:rsidR="0051633A" w:rsidRPr="00FF430B" w:rsidRDefault="0051633A" w:rsidP="008A2F19">
            <w:pPr>
              <w:rPr>
                <w:lang w:eastAsia="ro-RO"/>
              </w:rPr>
            </w:pPr>
            <w:r w:rsidRPr="00FF430B">
              <w:t>Personalul de specialitate</w:t>
            </w:r>
          </w:p>
        </w:tc>
        <w:tc>
          <w:tcPr>
            <w:tcW w:w="1757" w:type="dxa"/>
          </w:tcPr>
          <w:p w:rsidR="0051633A" w:rsidRPr="00FF430B" w:rsidRDefault="0051633A" w:rsidP="008A2F19">
            <w:pPr>
              <w:rPr>
                <w:lang w:eastAsia="ro-RO"/>
              </w:rPr>
            </w:pPr>
          </w:p>
        </w:tc>
        <w:tc>
          <w:tcPr>
            <w:tcW w:w="1845" w:type="dxa"/>
          </w:tcPr>
          <w:p w:rsidR="0051633A" w:rsidRPr="00FF430B" w:rsidRDefault="0051633A" w:rsidP="008A2F19">
            <w:pPr>
              <w:rPr>
                <w:lang w:eastAsia="ro-RO"/>
              </w:rPr>
            </w:pPr>
          </w:p>
        </w:tc>
        <w:tc>
          <w:tcPr>
            <w:tcW w:w="1757" w:type="dxa"/>
          </w:tcPr>
          <w:p w:rsidR="0051633A" w:rsidRPr="00FF430B" w:rsidRDefault="0051633A" w:rsidP="008A2F19">
            <w:pPr>
              <w:rPr>
                <w:lang w:eastAsia="ro-RO"/>
              </w:rPr>
            </w:pPr>
          </w:p>
        </w:tc>
      </w:tr>
      <w:tr w:rsidR="0051633A" w:rsidRPr="00EC30C2" w:rsidTr="008A2F19">
        <w:trPr>
          <w:jc w:val="center"/>
        </w:trPr>
        <w:tc>
          <w:tcPr>
            <w:tcW w:w="3023" w:type="dxa"/>
          </w:tcPr>
          <w:p w:rsidR="0051633A" w:rsidRPr="00FF430B" w:rsidRDefault="0051633A" w:rsidP="000B70AD">
            <w:pPr>
              <w:jc w:val="center"/>
              <w:rPr>
                <w:lang w:eastAsia="ro-RO"/>
              </w:rPr>
            </w:pPr>
            <w:r w:rsidRPr="00FF430B">
              <w:rPr>
                <w:lang w:eastAsia="ro-RO"/>
              </w:rPr>
              <w:t>…………</w:t>
            </w:r>
          </w:p>
        </w:tc>
        <w:tc>
          <w:tcPr>
            <w:tcW w:w="1757" w:type="dxa"/>
          </w:tcPr>
          <w:p w:rsidR="0051633A" w:rsidRPr="00FF430B" w:rsidRDefault="0051633A" w:rsidP="008A2F19">
            <w:pPr>
              <w:rPr>
                <w:lang w:eastAsia="ro-RO"/>
              </w:rPr>
            </w:pPr>
          </w:p>
        </w:tc>
        <w:tc>
          <w:tcPr>
            <w:tcW w:w="1845" w:type="dxa"/>
          </w:tcPr>
          <w:p w:rsidR="0051633A" w:rsidRPr="00FF430B" w:rsidRDefault="0051633A" w:rsidP="008A2F19">
            <w:pPr>
              <w:rPr>
                <w:lang w:eastAsia="ro-RO"/>
              </w:rPr>
            </w:pPr>
          </w:p>
        </w:tc>
        <w:tc>
          <w:tcPr>
            <w:tcW w:w="1757" w:type="dxa"/>
          </w:tcPr>
          <w:p w:rsidR="0051633A" w:rsidRPr="00FF430B" w:rsidRDefault="0051633A" w:rsidP="008A2F19">
            <w:pPr>
              <w:rPr>
                <w:lang w:eastAsia="ro-RO"/>
              </w:rPr>
            </w:pPr>
          </w:p>
        </w:tc>
      </w:tr>
      <w:tr w:rsidR="0051633A" w:rsidRPr="00EC30C2" w:rsidTr="008A2F19">
        <w:trPr>
          <w:jc w:val="center"/>
        </w:trPr>
        <w:tc>
          <w:tcPr>
            <w:tcW w:w="3023" w:type="dxa"/>
          </w:tcPr>
          <w:p w:rsidR="0051633A" w:rsidRPr="00FF430B" w:rsidRDefault="0051633A" w:rsidP="000B70AD">
            <w:pPr>
              <w:jc w:val="center"/>
              <w:rPr>
                <w:lang w:eastAsia="ro-RO"/>
              </w:rPr>
            </w:pPr>
            <w:r w:rsidRPr="00FF430B">
              <w:rPr>
                <w:lang w:eastAsia="ro-RO"/>
              </w:rPr>
              <w:t>…………</w:t>
            </w:r>
          </w:p>
        </w:tc>
        <w:tc>
          <w:tcPr>
            <w:tcW w:w="1757" w:type="dxa"/>
          </w:tcPr>
          <w:p w:rsidR="0051633A" w:rsidRPr="00FF430B" w:rsidRDefault="0051633A" w:rsidP="008A2F19">
            <w:pPr>
              <w:rPr>
                <w:lang w:eastAsia="ro-RO"/>
              </w:rPr>
            </w:pPr>
          </w:p>
        </w:tc>
        <w:tc>
          <w:tcPr>
            <w:tcW w:w="1845" w:type="dxa"/>
          </w:tcPr>
          <w:p w:rsidR="0051633A" w:rsidRPr="00FF430B" w:rsidRDefault="0051633A" w:rsidP="008A2F19">
            <w:pPr>
              <w:rPr>
                <w:lang w:eastAsia="ro-RO"/>
              </w:rPr>
            </w:pPr>
          </w:p>
        </w:tc>
        <w:tc>
          <w:tcPr>
            <w:tcW w:w="1757" w:type="dxa"/>
          </w:tcPr>
          <w:p w:rsidR="0051633A" w:rsidRPr="00FF430B" w:rsidRDefault="0051633A" w:rsidP="008A2F19">
            <w:pPr>
              <w:rPr>
                <w:lang w:eastAsia="ro-RO"/>
              </w:rPr>
            </w:pPr>
          </w:p>
        </w:tc>
      </w:tr>
      <w:tr w:rsidR="0051633A" w:rsidRPr="00EC30C2" w:rsidTr="008A2F19">
        <w:trPr>
          <w:jc w:val="center"/>
        </w:trPr>
        <w:tc>
          <w:tcPr>
            <w:tcW w:w="3023" w:type="dxa"/>
          </w:tcPr>
          <w:p w:rsidR="0051633A" w:rsidRPr="00FF430B" w:rsidRDefault="0051633A" w:rsidP="000B70AD">
            <w:pPr>
              <w:jc w:val="center"/>
              <w:rPr>
                <w:lang w:eastAsia="ro-RO"/>
              </w:rPr>
            </w:pPr>
            <w:r w:rsidRPr="00FF430B">
              <w:rPr>
                <w:lang w:eastAsia="ro-RO"/>
              </w:rPr>
              <w:t>………….</w:t>
            </w:r>
          </w:p>
        </w:tc>
        <w:tc>
          <w:tcPr>
            <w:tcW w:w="1757" w:type="dxa"/>
          </w:tcPr>
          <w:p w:rsidR="0051633A" w:rsidRPr="00FF430B" w:rsidRDefault="0051633A" w:rsidP="008A2F19">
            <w:pPr>
              <w:rPr>
                <w:lang w:eastAsia="ro-RO"/>
              </w:rPr>
            </w:pPr>
          </w:p>
        </w:tc>
        <w:tc>
          <w:tcPr>
            <w:tcW w:w="1845" w:type="dxa"/>
          </w:tcPr>
          <w:p w:rsidR="0051633A" w:rsidRPr="00FF430B" w:rsidRDefault="0051633A" w:rsidP="008A2F19">
            <w:pPr>
              <w:rPr>
                <w:lang w:eastAsia="ro-RO"/>
              </w:rPr>
            </w:pPr>
          </w:p>
        </w:tc>
        <w:tc>
          <w:tcPr>
            <w:tcW w:w="1757" w:type="dxa"/>
          </w:tcPr>
          <w:p w:rsidR="0051633A" w:rsidRPr="00FF430B" w:rsidRDefault="0051633A" w:rsidP="008A2F19">
            <w:pPr>
              <w:rPr>
                <w:lang w:eastAsia="ro-RO"/>
              </w:rPr>
            </w:pPr>
          </w:p>
        </w:tc>
      </w:tr>
    </w:tbl>
    <w:p w:rsidR="0051633A" w:rsidRPr="00FF430B" w:rsidRDefault="0051633A" w:rsidP="005C6BF4">
      <w:pPr>
        <w:shd w:val="clear" w:color="auto" w:fill="FFFFFF"/>
        <w:spacing w:line="276" w:lineRule="auto"/>
        <w:ind w:firstLine="1080"/>
        <w:jc w:val="both"/>
      </w:pPr>
    </w:p>
    <w:p w:rsidR="0051633A" w:rsidRPr="00FF430B" w:rsidRDefault="0051633A"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51633A" w:rsidRPr="00FF430B" w:rsidRDefault="0051633A"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51633A" w:rsidRPr="00FF430B" w:rsidRDefault="0051633A"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51633A" w:rsidRPr="00FF430B" w:rsidRDefault="0051633A" w:rsidP="00FB2FFC">
      <w:pPr>
        <w:shd w:val="clear" w:color="auto" w:fill="FFFFFF"/>
        <w:spacing w:line="276" w:lineRule="auto"/>
        <w:jc w:val="both"/>
      </w:pPr>
      <w:r w:rsidRPr="00FF430B">
        <w:t>Prezenta declaraюie este anexг la „Angajamentul ferm” privind susюinerea noastrг tehnicг єi profesionalг oferitг .............................................................................</w:t>
      </w:r>
    </w:p>
    <w:p w:rsidR="0051633A" w:rsidRPr="00FF430B" w:rsidRDefault="0051633A" w:rsidP="00FB2FFC">
      <w:pPr>
        <w:shd w:val="clear" w:color="auto" w:fill="FFFFFF"/>
        <w:spacing w:line="276" w:lineRule="auto"/>
        <w:jc w:val="both"/>
      </w:pPr>
      <w:r w:rsidRPr="00FF430B">
        <w:t>(</w:t>
      </w:r>
      <w:r w:rsidRPr="00FF430B">
        <w:rPr>
          <w:i/>
        </w:rPr>
        <w:t>denumirea ofertantului/candidatului).</w:t>
      </w:r>
    </w:p>
    <w:p w:rsidR="0051633A" w:rsidRPr="00FF430B" w:rsidRDefault="0051633A" w:rsidP="005C6BF4">
      <w:pPr>
        <w:shd w:val="clear" w:color="auto" w:fill="FFFFFF"/>
        <w:spacing w:after="200" w:line="276" w:lineRule="auto"/>
        <w:ind w:firstLine="720"/>
        <w:rPr>
          <w:spacing w:val="-1"/>
        </w:rPr>
      </w:pPr>
    </w:p>
    <w:p w:rsidR="0051633A" w:rsidRPr="00FF430B" w:rsidRDefault="0051633A" w:rsidP="005C6BF4">
      <w:pPr>
        <w:shd w:val="clear" w:color="auto" w:fill="FFFFFF"/>
        <w:spacing w:after="200" w:line="276" w:lineRule="auto"/>
        <w:ind w:firstLine="720"/>
        <w:rPr>
          <w:spacing w:val="-1"/>
        </w:rPr>
      </w:pPr>
    </w:p>
    <w:p w:rsidR="0051633A" w:rsidRPr="00FF430B" w:rsidRDefault="0051633A"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51633A" w:rsidRPr="00FF430B" w:rsidRDefault="0051633A" w:rsidP="005C6BF4">
      <w:pPr>
        <w:spacing w:after="200" w:line="276" w:lineRule="auto"/>
        <w:ind w:left="5040" w:firstLine="720"/>
        <w:jc w:val="both"/>
        <w:rPr>
          <w:i/>
          <w:spacing w:val="-1"/>
        </w:rPr>
      </w:pPr>
      <w:r w:rsidRPr="00FF430B">
        <w:rPr>
          <w:i/>
          <w:spacing w:val="-1"/>
        </w:rPr>
        <w:t>(semnгturг autorizatг)</w:t>
      </w:r>
    </w:p>
    <w:p w:rsidR="0051633A" w:rsidRDefault="0051633A" w:rsidP="00E34224">
      <w:pPr>
        <w:jc w:val="right"/>
        <w:rPr>
          <w:noProof w:val="0"/>
        </w:rPr>
      </w:pPr>
      <w:r w:rsidRPr="00FF430B">
        <w:rPr>
          <w:noProof w:val="0"/>
        </w:rPr>
        <w:t>Anexa nr.</w:t>
      </w:r>
      <w:r>
        <w:rPr>
          <w:noProof w:val="0"/>
        </w:rPr>
        <w:t xml:space="preserve"> </w:t>
      </w:r>
      <w:r w:rsidRPr="00FF430B">
        <w:rPr>
          <w:noProof w:val="0"/>
        </w:rPr>
        <w:t>22</w:t>
      </w:r>
    </w:p>
    <w:p w:rsidR="0051633A" w:rsidRPr="00FF430B" w:rsidRDefault="0051633A" w:rsidP="00E34224">
      <w:pPr>
        <w:jc w:val="right"/>
        <w:rPr>
          <w:noProof w:val="0"/>
        </w:rPr>
      </w:pPr>
      <w:r w:rsidRPr="00E34224">
        <w:rPr>
          <w:noProof w:val="0"/>
        </w:rPr>
        <w:t xml:space="preserve"> </w:t>
      </w:r>
      <w:r w:rsidRPr="00FF430B">
        <w:rPr>
          <w:noProof w:val="0"/>
        </w:rPr>
        <w:t>la Documentația standard nr._</w:t>
      </w:r>
      <w:r w:rsidRPr="000C42AE">
        <w:rPr>
          <w:noProof w:val="0"/>
          <w:u w:val="single"/>
        </w:rPr>
        <w:t>69</w:t>
      </w:r>
      <w:r w:rsidRPr="00FF430B">
        <w:rPr>
          <w:noProof w:val="0"/>
        </w:rPr>
        <w:t>__</w:t>
      </w:r>
    </w:p>
    <w:p w:rsidR="0051633A" w:rsidRPr="000C42AE" w:rsidRDefault="0051633A" w:rsidP="00E34224">
      <w:pPr>
        <w:jc w:val="right"/>
        <w:rPr>
          <w:noProof w:val="0"/>
          <w:u w:val="single"/>
        </w:rPr>
      </w:pPr>
      <w:r w:rsidRPr="00FF430B">
        <w:rPr>
          <w:noProof w:val="0"/>
        </w:rPr>
        <w:t>din “__</w:t>
      </w:r>
      <w:r w:rsidRPr="000C42AE">
        <w:rPr>
          <w:noProof w:val="0"/>
          <w:u w:val="single"/>
        </w:rPr>
        <w:t>07_</w:t>
      </w:r>
      <w:r w:rsidRPr="00FF430B">
        <w:rPr>
          <w:noProof w:val="0"/>
        </w:rPr>
        <w:t>_” __</w:t>
      </w:r>
      <w:r w:rsidRPr="000C42AE">
        <w:rPr>
          <w:noProof w:val="0"/>
          <w:u w:val="single"/>
        </w:rPr>
        <w:t>mai______</w:t>
      </w:r>
      <w:r w:rsidRPr="00FF430B">
        <w:rPr>
          <w:noProof w:val="0"/>
        </w:rPr>
        <w:t xml:space="preserve"> </w:t>
      </w:r>
      <w:r w:rsidRPr="000C42AE">
        <w:rPr>
          <w:noProof w:val="0"/>
          <w:u w:val="single"/>
        </w:rPr>
        <w:t>2021</w:t>
      </w:r>
    </w:p>
    <w:p w:rsidR="0051633A" w:rsidRDefault="0051633A" w:rsidP="00BA7FF4">
      <w:pPr>
        <w:jc w:val="right"/>
        <w:rPr>
          <w:noProof w:val="0"/>
        </w:rPr>
      </w:pPr>
    </w:p>
    <w:p w:rsidR="0051633A" w:rsidRPr="00FF430B" w:rsidRDefault="0051633A" w:rsidP="00BA7FF4">
      <w:pPr>
        <w:jc w:val="right"/>
        <w:rPr>
          <w:noProof w:val="0"/>
          <w:sz w:val="22"/>
          <w:szCs w:val="22"/>
        </w:rPr>
      </w:pPr>
    </w:p>
    <w:p w:rsidR="0051633A" w:rsidRPr="00FF430B" w:rsidRDefault="0051633A" w:rsidP="00A1178E">
      <w:pPr>
        <w:tabs>
          <w:tab w:val="left" w:pos="567"/>
        </w:tabs>
        <w:jc w:val="center"/>
        <w:rPr>
          <w:b/>
          <w:color w:val="000000"/>
          <w:w w:val="90"/>
        </w:rPr>
      </w:pPr>
    </w:p>
    <w:p w:rsidR="0051633A" w:rsidRPr="00FF430B" w:rsidRDefault="0051633A" w:rsidP="00BE1CB3">
      <w:pPr>
        <w:spacing w:before="72" w:line="292" w:lineRule="auto"/>
        <w:jc w:val="center"/>
        <w:rPr>
          <w:b/>
          <w:color w:val="000000"/>
          <w:w w:val="90"/>
        </w:rPr>
      </w:pPr>
      <w:r w:rsidRPr="00FF430B">
        <w:rPr>
          <w:b/>
          <w:color w:val="000000"/>
          <w:w w:val="90"/>
        </w:rPr>
        <w:t>(Antetul instituției)</w:t>
      </w:r>
    </w:p>
    <w:p w:rsidR="0051633A" w:rsidRPr="00FF430B" w:rsidRDefault="0051633A" w:rsidP="00BE1CB3">
      <w:pPr>
        <w:spacing w:before="72" w:line="292" w:lineRule="auto"/>
        <w:jc w:val="center"/>
        <w:rPr>
          <w:b/>
          <w:color w:val="000000"/>
          <w:w w:val="90"/>
          <w:sz w:val="28"/>
          <w:szCs w:val="28"/>
        </w:rPr>
      </w:pPr>
      <w:r w:rsidRPr="00FF430B">
        <w:rPr>
          <w:b/>
          <w:color w:val="000000"/>
          <w:w w:val="90"/>
        </w:rPr>
        <w:t>~~~~~~~~~~~~~~~~~~~~~~~~~~~~~~~~~~~~~~~~~~~~~~~~~~~~~~~~~~~~~~~~~~~~~~~</w:t>
      </w:r>
    </w:p>
    <w:p w:rsidR="0051633A" w:rsidRPr="00FF430B" w:rsidRDefault="0051633A"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51633A" w:rsidRPr="00FF430B" w:rsidRDefault="0051633A" w:rsidP="00196AB4">
      <w:pPr>
        <w:spacing w:before="72" w:line="292" w:lineRule="auto"/>
        <w:jc w:val="center"/>
        <w:rPr>
          <w:b/>
          <w:color w:val="000000"/>
          <w:w w:val="90"/>
          <w:sz w:val="25"/>
        </w:rPr>
      </w:pPr>
      <w:r w:rsidRPr="00FF430B">
        <w:rPr>
          <w:b/>
          <w:color w:val="000000"/>
          <w:w w:val="90"/>
          <w:sz w:val="28"/>
          <w:szCs w:val="28"/>
        </w:rPr>
        <w:t xml:space="preserve">AVIZ </w:t>
      </w:r>
    </w:p>
    <w:p w:rsidR="0051633A" w:rsidRPr="00FF430B" w:rsidRDefault="0051633A"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51633A" w:rsidRPr="00FF430B" w:rsidRDefault="0051633A"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51633A" w:rsidRPr="00FF430B" w:rsidRDefault="0051633A"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51633A" w:rsidRDefault="0051633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actele de control în ultimii 3 (trei) ani, pot</w:t>
      </w:r>
      <w:r>
        <w:rPr>
          <w:rFonts w:eastAsia="PMingLiU"/>
          <w:lang w:eastAsia="zh-CN"/>
        </w:rPr>
        <w:t xml:space="preserve">rivit Ordinului nr. </w:t>
      </w:r>
      <w:r>
        <w:rPr>
          <w:rFonts w:eastAsia="PMingLiU"/>
          <w:lang w:eastAsia="zh-CN"/>
        </w:rPr>
        <w:tab/>
        <w:t xml:space="preserve"> din</w:t>
      </w:r>
      <w:r>
        <w:rPr>
          <w:rFonts w:eastAsia="PMingLiU"/>
          <w:lang w:eastAsia="zh-CN"/>
        </w:rPr>
        <w:tab/>
        <w:t xml:space="preserve">, Inspectoratul Național pentru </w:t>
      </w:r>
    </w:p>
    <w:p w:rsidR="0051633A" w:rsidRPr="00FF430B" w:rsidRDefault="0051633A" w:rsidP="00196AB4">
      <w:pPr>
        <w:tabs>
          <w:tab w:val="left" w:leader="underscore" w:pos="6465"/>
          <w:tab w:val="right" w:leader="underscore" w:pos="9777"/>
        </w:tabs>
        <w:spacing w:line="302" w:lineRule="auto"/>
        <w:rPr>
          <w:rFonts w:eastAsia="PMingLiU"/>
          <w:lang w:eastAsia="zh-CN"/>
        </w:rPr>
      </w:pPr>
      <w:r>
        <w:rPr>
          <w:rFonts w:eastAsia="PMingLiU"/>
          <w:lang w:eastAsia="zh-CN"/>
        </w:rPr>
        <w:t>Supraveghere Tehnică</w:t>
      </w:r>
      <w:r w:rsidRPr="00FF430B">
        <w:rPr>
          <w:rFonts w:eastAsia="PMingLiU"/>
          <w:lang w:eastAsia="zh-CN"/>
        </w:rPr>
        <w:t xml:space="preserve"> constată următoarele:</w:t>
      </w:r>
    </w:p>
    <w:p w:rsidR="0051633A" w:rsidRPr="00FF430B" w:rsidRDefault="0051633A" w:rsidP="00196AB4">
      <w:pPr>
        <w:tabs>
          <w:tab w:val="left" w:leader="underscore" w:pos="6465"/>
          <w:tab w:val="right" w:leader="underscore" w:pos="9777"/>
        </w:tabs>
        <w:spacing w:line="302" w:lineRule="auto"/>
        <w:rPr>
          <w:rFonts w:eastAsia="PMingLiU"/>
          <w:lang w:eastAsia="zh-CN"/>
        </w:rPr>
      </w:pPr>
    </w:p>
    <w:p w:rsidR="0051633A" w:rsidRPr="00FF430B" w:rsidRDefault="0051633A" w:rsidP="00196AB4">
      <w:pPr>
        <w:tabs>
          <w:tab w:val="left" w:leader="underscore" w:pos="6465"/>
          <w:tab w:val="right" w:leader="underscore" w:pos="9777"/>
        </w:tabs>
        <w:spacing w:line="302" w:lineRule="auto"/>
        <w:rPr>
          <w:rFonts w:eastAsia="PMingLiU"/>
          <w:lang w:eastAsia="zh-CN"/>
        </w:rPr>
      </w:pPr>
    </w:p>
    <w:p w:rsidR="0051633A" w:rsidRPr="00FF430B" w:rsidRDefault="0051633A"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51633A" w:rsidRPr="00EC30C2" w:rsidTr="00950363">
        <w:tc>
          <w:tcPr>
            <w:tcW w:w="471" w:type="dxa"/>
          </w:tcPr>
          <w:p w:rsidR="0051633A" w:rsidRPr="00950363" w:rsidRDefault="0051633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51633A" w:rsidRPr="00950363" w:rsidRDefault="0051633A"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51633A" w:rsidRPr="00950363" w:rsidRDefault="0051633A"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51633A" w:rsidRPr="00950363" w:rsidRDefault="0051633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51633A" w:rsidRPr="00950363" w:rsidRDefault="0051633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51633A" w:rsidRPr="00950363" w:rsidRDefault="0051633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51633A" w:rsidRPr="00EC30C2" w:rsidTr="00950363">
        <w:trPr>
          <w:trHeight w:val="540"/>
        </w:trPr>
        <w:tc>
          <w:tcPr>
            <w:tcW w:w="471" w:type="dxa"/>
            <w:vMerge w:val="restart"/>
          </w:tcPr>
          <w:p w:rsidR="0051633A" w:rsidRPr="00950363" w:rsidRDefault="0051633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51633A" w:rsidRPr="00950363" w:rsidRDefault="0051633A"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51633A" w:rsidRPr="00950363" w:rsidRDefault="0051633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51633A" w:rsidRPr="00950363" w:rsidRDefault="0051633A"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51633A" w:rsidRPr="00950363" w:rsidRDefault="0051633A" w:rsidP="00950363">
            <w:pPr>
              <w:tabs>
                <w:tab w:val="left" w:leader="underscore" w:pos="6465"/>
                <w:tab w:val="right" w:leader="underscore" w:pos="9777"/>
              </w:tabs>
              <w:spacing w:line="302" w:lineRule="auto"/>
              <w:rPr>
                <w:rFonts w:eastAsia="PMingLiU"/>
                <w:lang w:eastAsia="zh-CN"/>
              </w:rPr>
            </w:pPr>
          </w:p>
        </w:tc>
        <w:tc>
          <w:tcPr>
            <w:tcW w:w="563" w:type="dxa"/>
          </w:tcPr>
          <w:p w:rsidR="0051633A" w:rsidRPr="00950363" w:rsidRDefault="0051633A" w:rsidP="00950363">
            <w:pPr>
              <w:tabs>
                <w:tab w:val="left" w:leader="underscore" w:pos="6465"/>
                <w:tab w:val="right" w:leader="underscore" w:pos="9777"/>
              </w:tabs>
              <w:spacing w:line="302" w:lineRule="auto"/>
              <w:rPr>
                <w:rFonts w:eastAsia="PMingLiU"/>
                <w:lang w:eastAsia="zh-CN"/>
              </w:rPr>
            </w:pPr>
          </w:p>
        </w:tc>
        <w:tc>
          <w:tcPr>
            <w:tcW w:w="846" w:type="dxa"/>
          </w:tcPr>
          <w:p w:rsidR="0051633A" w:rsidRPr="00950363" w:rsidRDefault="0051633A" w:rsidP="00950363">
            <w:pPr>
              <w:tabs>
                <w:tab w:val="left" w:leader="underscore" w:pos="6465"/>
                <w:tab w:val="right" w:leader="underscore" w:pos="9777"/>
              </w:tabs>
              <w:spacing w:line="302" w:lineRule="auto"/>
              <w:rPr>
                <w:rFonts w:eastAsia="PMingLiU"/>
                <w:lang w:eastAsia="zh-CN"/>
              </w:rPr>
            </w:pPr>
          </w:p>
        </w:tc>
      </w:tr>
      <w:tr w:rsidR="0051633A" w:rsidRPr="00EC30C2" w:rsidTr="00950363">
        <w:trPr>
          <w:trHeight w:val="1380"/>
        </w:trPr>
        <w:tc>
          <w:tcPr>
            <w:tcW w:w="471" w:type="dxa"/>
            <w:vMerge/>
          </w:tcPr>
          <w:p w:rsidR="0051633A" w:rsidRPr="00950363" w:rsidRDefault="0051633A" w:rsidP="00950363">
            <w:pPr>
              <w:tabs>
                <w:tab w:val="left" w:leader="underscore" w:pos="6465"/>
                <w:tab w:val="right" w:leader="underscore" w:pos="9777"/>
              </w:tabs>
              <w:spacing w:line="302" w:lineRule="auto"/>
              <w:rPr>
                <w:rFonts w:eastAsia="PMingLiU"/>
                <w:lang w:eastAsia="zh-CN"/>
              </w:rPr>
            </w:pPr>
          </w:p>
        </w:tc>
        <w:tc>
          <w:tcPr>
            <w:tcW w:w="3751" w:type="dxa"/>
            <w:vMerge/>
          </w:tcPr>
          <w:p w:rsidR="0051633A" w:rsidRPr="00950363" w:rsidRDefault="0051633A" w:rsidP="00950363">
            <w:pPr>
              <w:tabs>
                <w:tab w:val="left" w:leader="underscore" w:pos="6465"/>
                <w:tab w:val="right" w:leader="underscore" w:pos="9777"/>
              </w:tabs>
              <w:jc w:val="both"/>
              <w:rPr>
                <w:rFonts w:eastAsia="PMingLiU"/>
                <w:lang w:eastAsia="zh-CN"/>
              </w:rPr>
            </w:pPr>
          </w:p>
        </w:tc>
        <w:tc>
          <w:tcPr>
            <w:tcW w:w="4001" w:type="dxa"/>
          </w:tcPr>
          <w:p w:rsidR="0051633A" w:rsidRPr="00950363" w:rsidRDefault="0051633A"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51633A" w:rsidRPr="00950363" w:rsidRDefault="0051633A"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51633A" w:rsidRPr="00EC30C2" w:rsidTr="00950363">
        <w:trPr>
          <w:trHeight w:val="420"/>
        </w:trPr>
        <w:tc>
          <w:tcPr>
            <w:tcW w:w="471" w:type="dxa"/>
            <w:vMerge w:val="restart"/>
          </w:tcPr>
          <w:p w:rsidR="0051633A" w:rsidRPr="00950363" w:rsidRDefault="0051633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51633A" w:rsidRPr="00950363" w:rsidRDefault="0051633A"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51633A" w:rsidRPr="00950363" w:rsidRDefault="0051633A"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51633A" w:rsidRPr="00EC30C2" w:rsidTr="00950363">
        <w:trPr>
          <w:trHeight w:val="535"/>
        </w:trPr>
        <w:tc>
          <w:tcPr>
            <w:tcW w:w="471" w:type="dxa"/>
            <w:vMerge/>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1633A" w:rsidRPr="00950363" w:rsidRDefault="0051633A" w:rsidP="00950363">
            <w:pPr>
              <w:tabs>
                <w:tab w:val="left" w:leader="underscore" w:pos="6465"/>
                <w:tab w:val="right" w:leader="underscore" w:pos="9777"/>
              </w:tabs>
              <w:jc w:val="both"/>
              <w:rPr>
                <w:rFonts w:eastAsia="PMingLiU"/>
                <w:lang w:eastAsia="zh-CN"/>
              </w:rPr>
            </w:pPr>
          </w:p>
        </w:tc>
        <w:tc>
          <w:tcPr>
            <w:tcW w:w="575"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51633A" w:rsidRPr="00EC30C2" w:rsidTr="00950363">
        <w:trPr>
          <w:trHeight w:val="1770"/>
        </w:trPr>
        <w:tc>
          <w:tcPr>
            <w:tcW w:w="471" w:type="dxa"/>
            <w:vMerge w:val="restart"/>
          </w:tcPr>
          <w:p w:rsidR="0051633A" w:rsidRPr="00950363" w:rsidRDefault="0051633A"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51633A" w:rsidRPr="00950363" w:rsidRDefault="0051633A"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1633A" w:rsidRPr="00950363" w:rsidRDefault="0051633A"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51633A" w:rsidRPr="00FF430B" w:rsidRDefault="0051633A" w:rsidP="00950363">
            <w:pPr>
              <w:tabs>
                <w:tab w:val="left" w:pos="567"/>
              </w:tabs>
            </w:pPr>
            <w:r w:rsidRPr="00FF430B">
              <w:t>A.Terasamente, lucrări la structura clădirilor;</w:t>
            </w:r>
          </w:p>
          <w:p w:rsidR="0051633A" w:rsidRPr="00FF430B" w:rsidRDefault="0051633A" w:rsidP="00950363">
            <w:pPr>
              <w:tabs>
                <w:tab w:val="decimal" w:pos="216"/>
                <w:tab w:val="left" w:leader="underscore" w:pos="6465"/>
                <w:tab w:val="right" w:leader="underscore" w:pos="9777"/>
              </w:tabs>
              <w:ind w:left="360" w:hanging="360"/>
            </w:pPr>
            <w:r w:rsidRPr="00FF430B">
              <w:t xml:space="preserve">B. structuri metalice; </w:t>
            </w:r>
          </w:p>
          <w:p w:rsidR="0051633A" w:rsidRPr="00950363" w:rsidRDefault="0051633A"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51633A" w:rsidRPr="00EC30C2" w:rsidTr="00950363">
        <w:trPr>
          <w:trHeight w:val="1260"/>
        </w:trPr>
        <w:tc>
          <w:tcPr>
            <w:tcW w:w="471" w:type="dxa"/>
            <w:vMerge/>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1633A" w:rsidRPr="00950363" w:rsidRDefault="0051633A"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51633A" w:rsidRPr="00FF430B" w:rsidRDefault="0051633A" w:rsidP="00950363">
            <w:pPr>
              <w:tabs>
                <w:tab w:val="left" w:leader="underscore" w:pos="6465"/>
                <w:tab w:val="right" w:leader="underscore" w:pos="9777"/>
              </w:tabs>
              <w:jc w:val="both"/>
            </w:pPr>
            <w:r w:rsidRPr="00FF430B">
              <w:t xml:space="preserve">A.drumuri și piste de aviație; </w:t>
            </w:r>
          </w:p>
          <w:p w:rsidR="0051633A" w:rsidRPr="00FF430B" w:rsidRDefault="0051633A" w:rsidP="00950363">
            <w:pPr>
              <w:tabs>
                <w:tab w:val="left" w:leader="underscore" w:pos="6465"/>
                <w:tab w:val="right" w:leader="underscore" w:pos="9777"/>
              </w:tabs>
              <w:jc w:val="both"/>
            </w:pPr>
            <w:r w:rsidRPr="00FF430B">
              <w:t xml:space="preserve">B.poduri; </w:t>
            </w:r>
          </w:p>
          <w:p w:rsidR="0051633A" w:rsidRPr="00950363" w:rsidRDefault="0051633A"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51633A" w:rsidRPr="00EC30C2" w:rsidTr="00950363">
        <w:trPr>
          <w:trHeight w:val="1260"/>
        </w:trPr>
        <w:tc>
          <w:tcPr>
            <w:tcW w:w="471" w:type="dxa"/>
            <w:vMerge/>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1633A" w:rsidRPr="00FF430B" w:rsidRDefault="0051633A" w:rsidP="00950363">
            <w:pPr>
              <w:tabs>
                <w:tab w:val="left" w:pos="567"/>
              </w:tabs>
              <w:spacing w:line="276" w:lineRule="auto"/>
            </w:pPr>
            <w:r w:rsidRPr="00FF430B">
              <w:t>Construcții speciale:</w:t>
            </w:r>
          </w:p>
          <w:p w:rsidR="0051633A" w:rsidRPr="00FF430B" w:rsidRDefault="0051633A" w:rsidP="00950363">
            <w:pPr>
              <w:tabs>
                <w:tab w:val="left" w:pos="567"/>
              </w:tabs>
              <w:spacing w:line="276" w:lineRule="auto"/>
            </w:pPr>
            <w:r w:rsidRPr="00FF430B">
              <w:t>A. hidrotehnice și pentru îmbunătățiri funciare;</w:t>
            </w:r>
          </w:p>
          <w:p w:rsidR="0051633A" w:rsidRPr="00FF430B" w:rsidRDefault="0051633A" w:rsidP="00950363">
            <w:pPr>
              <w:tabs>
                <w:tab w:val="left" w:pos="567"/>
              </w:tabs>
              <w:spacing w:line="276" w:lineRule="auto"/>
            </w:pPr>
            <w:r w:rsidRPr="00FF430B">
              <w:t xml:space="preserve">B. fântâni arteziene; </w:t>
            </w:r>
          </w:p>
          <w:p w:rsidR="0051633A" w:rsidRPr="00FF430B" w:rsidRDefault="0051633A" w:rsidP="00950363">
            <w:pPr>
              <w:tabs>
                <w:tab w:val="left" w:pos="567"/>
              </w:tabs>
              <w:spacing w:line="276" w:lineRule="auto"/>
            </w:pPr>
            <w:r w:rsidRPr="00FF430B">
              <w:t>C. porturi și debarcadere;</w:t>
            </w:r>
          </w:p>
          <w:p w:rsidR="0051633A" w:rsidRPr="00950363" w:rsidRDefault="0051633A"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51633A" w:rsidRPr="00EC30C2" w:rsidTr="00950363">
        <w:trPr>
          <w:trHeight w:val="2055"/>
        </w:trPr>
        <w:tc>
          <w:tcPr>
            <w:tcW w:w="471" w:type="dxa"/>
            <w:vMerge/>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1633A" w:rsidRPr="00950363" w:rsidRDefault="0051633A"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51633A" w:rsidRPr="00FF430B" w:rsidRDefault="0051633A" w:rsidP="00950363">
            <w:pPr>
              <w:tabs>
                <w:tab w:val="left" w:pos="567"/>
              </w:tabs>
              <w:spacing w:line="276" w:lineRule="auto"/>
            </w:pPr>
            <w:r w:rsidRPr="00FF430B">
              <w:t>A.de alimentare cu apă și canalizare;</w:t>
            </w:r>
          </w:p>
          <w:p w:rsidR="0051633A" w:rsidRPr="00FF430B" w:rsidRDefault="0051633A" w:rsidP="00950363">
            <w:pPr>
              <w:tabs>
                <w:tab w:val="left" w:pos="567"/>
              </w:tabs>
              <w:spacing w:line="276" w:lineRule="auto"/>
            </w:pPr>
            <w:r w:rsidRPr="00FF430B">
              <w:t xml:space="preserve">B.de încălzire; </w:t>
            </w:r>
          </w:p>
          <w:p w:rsidR="0051633A" w:rsidRPr="00FF430B" w:rsidRDefault="0051633A" w:rsidP="00950363">
            <w:pPr>
              <w:tabs>
                <w:tab w:val="left" w:pos="567"/>
              </w:tabs>
              <w:spacing w:line="276" w:lineRule="auto"/>
            </w:pPr>
            <w:r w:rsidRPr="00FF430B">
              <w:t>C. ventilație,</w:t>
            </w:r>
            <w:r>
              <w:t xml:space="preserve"> </w:t>
            </w:r>
            <w:r w:rsidRPr="00FF430B">
              <w:t>climatizare; D. electrice;</w:t>
            </w:r>
          </w:p>
          <w:p w:rsidR="0051633A" w:rsidRPr="00FF430B" w:rsidRDefault="0051633A" w:rsidP="00950363">
            <w:pPr>
              <w:tabs>
                <w:tab w:val="left" w:pos="567"/>
              </w:tabs>
              <w:spacing w:line="276" w:lineRule="auto"/>
            </w:pPr>
            <w:r w:rsidRPr="00FF430B">
              <w:t>E.de automatizare; F.telecomunicație;</w:t>
            </w:r>
            <w:r>
              <w:t xml:space="preserve"> </w:t>
            </w:r>
            <w:r w:rsidRPr="00FF430B">
              <w:t>G.semnalizare;</w:t>
            </w:r>
          </w:p>
          <w:p w:rsidR="0051633A" w:rsidRPr="00FF430B" w:rsidRDefault="0051633A" w:rsidP="00950363">
            <w:pPr>
              <w:tabs>
                <w:tab w:val="left" w:leader="underscore" w:pos="6465"/>
                <w:tab w:val="right" w:leader="underscore" w:pos="9777"/>
              </w:tabs>
              <w:jc w:val="both"/>
            </w:pPr>
            <w:r w:rsidRPr="00FF430B">
              <w:t>H.frigorifice,compresoare;</w:t>
            </w:r>
          </w:p>
          <w:p w:rsidR="0051633A" w:rsidRPr="00950363" w:rsidRDefault="0051633A"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51633A" w:rsidRPr="00EC30C2" w:rsidTr="00950363">
        <w:trPr>
          <w:trHeight w:val="945"/>
        </w:trPr>
        <w:tc>
          <w:tcPr>
            <w:tcW w:w="471" w:type="dxa"/>
            <w:vMerge/>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51633A" w:rsidRPr="00950363" w:rsidRDefault="0051633A"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51633A" w:rsidRPr="00950363" w:rsidRDefault="0051633A"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51633A" w:rsidRPr="00FF430B" w:rsidRDefault="0051633A" w:rsidP="00950363">
            <w:pPr>
              <w:tabs>
                <w:tab w:val="left" w:pos="567"/>
              </w:tabs>
              <w:spacing w:line="276" w:lineRule="auto"/>
            </w:pPr>
            <w:r w:rsidRPr="00FF430B">
              <w:t>A. sub presiune, mecanisme de ridicat, cazane;</w:t>
            </w:r>
          </w:p>
          <w:p w:rsidR="0051633A" w:rsidRPr="00FF430B" w:rsidRDefault="0051633A" w:rsidP="00950363">
            <w:pPr>
              <w:tabs>
                <w:tab w:val="left" w:pos="567"/>
              </w:tabs>
              <w:spacing w:line="276" w:lineRule="auto"/>
            </w:pPr>
            <w:r w:rsidRPr="00FF430B">
              <w:t>B. chimico-tehnologice; C. gazoducte magistrale;</w:t>
            </w:r>
          </w:p>
          <w:p w:rsidR="0051633A" w:rsidRPr="00A07263" w:rsidRDefault="0051633A" w:rsidP="00950363">
            <w:pPr>
              <w:pStyle w:val="ListParagraph"/>
              <w:numPr>
                <w:ilvl w:val="0"/>
                <w:numId w:val="23"/>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51633A" w:rsidRPr="00950363" w:rsidRDefault="0051633A"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51633A" w:rsidRPr="00FF430B" w:rsidRDefault="0051633A" w:rsidP="00196AB4">
      <w:pPr>
        <w:tabs>
          <w:tab w:val="left" w:leader="underscore" w:pos="6465"/>
          <w:tab w:val="right" w:leader="underscore" w:pos="9777"/>
        </w:tabs>
        <w:spacing w:line="302" w:lineRule="auto"/>
        <w:rPr>
          <w:rFonts w:eastAsia="PMingLiU"/>
          <w:lang w:eastAsia="zh-CN"/>
        </w:rPr>
      </w:pPr>
    </w:p>
    <w:p w:rsidR="0051633A" w:rsidRPr="00FF430B" w:rsidRDefault="0051633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51633A" w:rsidRPr="00FF430B" w:rsidRDefault="0051633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51633A" w:rsidRPr="00FF5CB2" w:rsidRDefault="0051633A"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51633A" w:rsidRPr="00FF430B" w:rsidRDefault="0051633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51633A" w:rsidRPr="00FF5CB2" w:rsidRDefault="0051633A"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51633A" w:rsidRPr="00FF430B" w:rsidRDefault="0051633A"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6C4C0E">
      <w:pPr>
        <w:tabs>
          <w:tab w:val="left" w:leader="underscore" w:pos="6465"/>
          <w:tab w:val="right" w:leader="underscore" w:pos="9777"/>
        </w:tabs>
        <w:spacing w:line="302" w:lineRule="auto"/>
        <w:rPr>
          <w:rFonts w:eastAsia="PMingLiU"/>
          <w:lang w:eastAsia="zh-CN"/>
        </w:rPr>
      </w:pPr>
    </w:p>
    <w:p w:rsidR="0051633A" w:rsidRPr="00FF430B" w:rsidRDefault="0051633A" w:rsidP="009E2657">
      <w:pPr>
        <w:pStyle w:val="BodyText"/>
        <w:tabs>
          <w:tab w:val="left" w:pos="567"/>
        </w:tabs>
        <w:rPr>
          <w:rFonts w:ascii="Times New Roman" w:hAnsi="Times New Roman"/>
          <w:i/>
          <w:szCs w:val="24"/>
        </w:rPr>
        <w:sectPr w:rsidR="0051633A" w:rsidRPr="00FF430B" w:rsidSect="00837D1C">
          <w:footerReference w:type="first" r:id="rId11"/>
          <w:pgSz w:w="11906" w:h="16838" w:code="9"/>
          <w:pgMar w:top="426" w:right="1134" w:bottom="851" w:left="1276" w:header="720" w:footer="510" w:gutter="0"/>
          <w:cols w:space="720"/>
          <w:titlePg/>
          <w:docGrid w:linePitch="326"/>
        </w:sectPr>
      </w:pPr>
    </w:p>
    <w:p w:rsidR="0051633A" w:rsidRDefault="0051633A" w:rsidP="000C5DFB">
      <w:pPr>
        <w:jc w:val="right"/>
        <w:rPr>
          <w:noProof w:val="0"/>
        </w:rPr>
      </w:pPr>
    </w:p>
    <w:p w:rsidR="0051633A" w:rsidRPr="00FF430B" w:rsidRDefault="0051633A" w:rsidP="00196AB4">
      <w:pPr>
        <w:jc w:val="both"/>
      </w:pPr>
    </w:p>
    <w:sectPr w:rsidR="0051633A"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33A" w:rsidRDefault="0051633A" w:rsidP="00A20ACF">
      <w:r>
        <w:separator/>
      </w:r>
    </w:p>
  </w:endnote>
  <w:endnote w:type="continuationSeparator" w:id="0">
    <w:p w:rsidR="0051633A" w:rsidRDefault="0051633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33A" w:rsidRDefault="0051633A"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633A" w:rsidRDefault="0051633A">
    <w:pPr>
      <w:pStyle w:val="Footer"/>
      <w:jc w:val="right"/>
    </w:pPr>
    <w:fldSimple w:instr=" PAGE   \* MERGEFORMAT ">
      <w:r>
        <w:t>33</w:t>
      </w:r>
    </w:fldSimple>
  </w:p>
  <w:p w:rsidR="0051633A" w:rsidRDefault="0051633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33A" w:rsidRDefault="0051633A" w:rsidP="00A20ACF">
      <w:r>
        <w:separator/>
      </w:r>
    </w:p>
  </w:footnote>
  <w:footnote w:type="continuationSeparator" w:id="0">
    <w:p w:rsidR="0051633A" w:rsidRDefault="0051633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6">
    <w:nsid w:val="096E70D7"/>
    <w:multiLevelType w:val="hybridMultilevel"/>
    <w:tmpl w:val="65A61124"/>
    <w:lvl w:ilvl="0" w:tplc="755CE98E">
      <w:start w:val="1"/>
      <w:numFmt w:val="upperRoman"/>
      <w:lvlText w:val="%1."/>
      <w:lvlJc w:val="left"/>
      <w:pPr>
        <w:ind w:left="3240" w:hanging="720"/>
      </w:pPr>
      <w:rPr>
        <w:rFonts w:cs="Times New Roman" w:hint="default"/>
        <w:b/>
        <w:i w:val="0"/>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7">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8">
    <w:nsid w:val="0CFC45D5"/>
    <w:multiLevelType w:val="hybridMultilevel"/>
    <w:tmpl w:val="459AA6A6"/>
    <w:lvl w:ilvl="0" w:tplc="EF0054BC">
      <w:start w:val="1"/>
      <w:numFmt w:val="decimal"/>
      <w:lvlText w:val="%1."/>
      <w:lvlJc w:val="left"/>
      <w:pPr>
        <w:ind w:left="360"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12">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19B25A2"/>
    <w:multiLevelType w:val="hybridMultilevel"/>
    <w:tmpl w:val="7AE661AA"/>
    <w:lvl w:ilvl="0" w:tplc="1B143164">
      <w:start w:val="1"/>
      <w:numFmt w:val="decimal"/>
      <w:lvlText w:val="%1."/>
      <w:lvlJc w:val="left"/>
      <w:pPr>
        <w:ind w:left="720" w:hanging="720"/>
      </w:pPr>
      <w:rPr>
        <w:rFonts w:cs="Times New Roman" w:hint="default"/>
        <w:b/>
        <w:color w:val="00000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23">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6">
    <w:nsid w:val="3D954DFF"/>
    <w:multiLevelType w:val="hybridMultilevel"/>
    <w:tmpl w:val="D6B67BDA"/>
    <w:lvl w:ilvl="0" w:tplc="04100011">
      <w:start w:val="1"/>
      <w:numFmt w:val="decimal"/>
      <w:lvlText w:val="%1)"/>
      <w:lvlJc w:val="left"/>
      <w:pPr>
        <w:ind w:left="1364" w:hanging="360"/>
      </w:pPr>
      <w:rPr>
        <w:rFonts w:cs="Times New Roman"/>
      </w:rPr>
    </w:lvl>
    <w:lvl w:ilvl="1" w:tplc="04100019" w:tentative="1">
      <w:start w:val="1"/>
      <w:numFmt w:val="lowerLetter"/>
      <w:lvlText w:val="%2."/>
      <w:lvlJc w:val="left"/>
      <w:pPr>
        <w:ind w:left="2084" w:hanging="360"/>
      </w:pPr>
      <w:rPr>
        <w:rFonts w:cs="Times New Roman"/>
      </w:rPr>
    </w:lvl>
    <w:lvl w:ilvl="2" w:tplc="0410001B" w:tentative="1">
      <w:start w:val="1"/>
      <w:numFmt w:val="lowerRoman"/>
      <w:lvlText w:val="%3."/>
      <w:lvlJc w:val="right"/>
      <w:pPr>
        <w:ind w:left="2804" w:hanging="180"/>
      </w:pPr>
      <w:rPr>
        <w:rFonts w:cs="Times New Roman"/>
      </w:rPr>
    </w:lvl>
    <w:lvl w:ilvl="3" w:tplc="0410000F" w:tentative="1">
      <w:start w:val="1"/>
      <w:numFmt w:val="decimal"/>
      <w:lvlText w:val="%4."/>
      <w:lvlJc w:val="left"/>
      <w:pPr>
        <w:ind w:left="3524" w:hanging="360"/>
      </w:pPr>
      <w:rPr>
        <w:rFonts w:cs="Times New Roman"/>
      </w:rPr>
    </w:lvl>
    <w:lvl w:ilvl="4" w:tplc="04100019" w:tentative="1">
      <w:start w:val="1"/>
      <w:numFmt w:val="lowerLetter"/>
      <w:lvlText w:val="%5."/>
      <w:lvlJc w:val="left"/>
      <w:pPr>
        <w:ind w:left="4244" w:hanging="360"/>
      </w:pPr>
      <w:rPr>
        <w:rFonts w:cs="Times New Roman"/>
      </w:rPr>
    </w:lvl>
    <w:lvl w:ilvl="5" w:tplc="0410001B" w:tentative="1">
      <w:start w:val="1"/>
      <w:numFmt w:val="lowerRoman"/>
      <w:lvlText w:val="%6."/>
      <w:lvlJc w:val="right"/>
      <w:pPr>
        <w:ind w:left="4964" w:hanging="180"/>
      </w:pPr>
      <w:rPr>
        <w:rFonts w:cs="Times New Roman"/>
      </w:rPr>
    </w:lvl>
    <w:lvl w:ilvl="6" w:tplc="0410000F" w:tentative="1">
      <w:start w:val="1"/>
      <w:numFmt w:val="decimal"/>
      <w:lvlText w:val="%7."/>
      <w:lvlJc w:val="left"/>
      <w:pPr>
        <w:ind w:left="5684" w:hanging="360"/>
      </w:pPr>
      <w:rPr>
        <w:rFonts w:cs="Times New Roman"/>
      </w:rPr>
    </w:lvl>
    <w:lvl w:ilvl="7" w:tplc="04100019" w:tentative="1">
      <w:start w:val="1"/>
      <w:numFmt w:val="lowerLetter"/>
      <w:lvlText w:val="%8."/>
      <w:lvlJc w:val="left"/>
      <w:pPr>
        <w:ind w:left="6404" w:hanging="360"/>
      </w:pPr>
      <w:rPr>
        <w:rFonts w:cs="Times New Roman"/>
      </w:rPr>
    </w:lvl>
    <w:lvl w:ilvl="8" w:tplc="0410001B" w:tentative="1">
      <w:start w:val="1"/>
      <w:numFmt w:val="lowerRoman"/>
      <w:lvlText w:val="%9."/>
      <w:lvlJc w:val="right"/>
      <w:pPr>
        <w:ind w:left="7124" w:hanging="180"/>
      </w:pPr>
      <w:rPr>
        <w:rFonts w:cs="Times New Roman"/>
      </w:rPr>
    </w:lvl>
  </w:abstractNum>
  <w:abstractNum w:abstractNumId="27">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nsid w:val="3F8806AE"/>
    <w:multiLevelType w:val="multilevel"/>
    <w:tmpl w:val="C8D41844"/>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37A1DC4"/>
    <w:multiLevelType w:val="hybridMultilevel"/>
    <w:tmpl w:val="30940B9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8">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6C23C19"/>
    <w:multiLevelType w:val="hybridMultilevel"/>
    <w:tmpl w:val="9EF217D2"/>
    <w:lvl w:ilvl="0" w:tplc="04100017">
      <w:start w:val="1"/>
      <w:numFmt w:val="lowerLetter"/>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42">
    <w:nsid w:val="790E6EAC"/>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43">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BD4"/>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187"/>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A7AB9"/>
    <w:rsid w:val="000B2369"/>
    <w:rsid w:val="000B5D92"/>
    <w:rsid w:val="000B70AD"/>
    <w:rsid w:val="000B73EB"/>
    <w:rsid w:val="000C00CF"/>
    <w:rsid w:val="000C1F66"/>
    <w:rsid w:val="000C3C74"/>
    <w:rsid w:val="000C42AE"/>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52"/>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77"/>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BB6"/>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7763"/>
    <w:rsid w:val="003C1106"/>
    <w:rsid w:val="003C27FD"/>
    <w:rsid w:val="003C2C26"/>
    <w:rsid w:val="003C3AE2"/>
    <w:rsid w:val="003C4159"/>
    <w:rsid w:val="003C6365"/>
    <w:rsid w:val="003C66FF"/>
    <w:rsid w:val="003C6BB3"/>
    <w:rsid w:val="003C7430"/>
    <w:rsid w:val="003C7E86"/>
    <w:rsid w:val="003D06D0"/>
    <w:rsid w:val="003D229E"/>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3F7A2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550E"/>
    <w:rsid w:val="0044783C"/>
    <w:rsid w:val="00450A12"/>
    <w:rsid w:val="00451A22"/>
    <w:rsid w:val="00453E2A"/>
    <w:rsid w:val="00453E79"/>
    <w:rsid w:val="00455A94"/>
    <w:rsid w:val="004576E2"/>
    <w:rsid w:val="00460653"/>
    <w:rsid w:val="00461DAC"/>
    <w:rsid w:val="00464994"/>
    <w:rsid w:val="00464A19"/>
    <w:rsid w:val="0046691C"/>
    <w:rsid w:val="00467647"/>
    <w:rsid w:val="00467A64"/>
    <w:rsid w:val="004702B5"/>
    <w:rsid w:val="0047776F"/>
    <w:rsid w:val="00477D28"/>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1C9"/>
    <w:rsid w:val="00502EFF"/>
    <w:rsid w:val="00507348"/>
    <w:rsid w:val="005076B6"/>
    <w:rsid w:val="005113AD"/>
    <w:rsid w:val="005124FD"/>
    <w:rsid w:val="0051370B"/>
    <w:rsid w:val="005139AA"/>
    <w:rsid w:val="00515242"/>
    <w:rsid w:val="005157B4"/>
    <w:rsid w:val="0051633A"/>
    <w:rsid w:val="00516840"/>
    <w:rsid w:val="00516A3C"/>
    <w:rsid w:val="005212EA"/>
    <w:rsid w:val="005229B2"/>
    <w:rsid w:val="00522B45"/>
    <w:rsid w:val="00523447"/>
    <w:rsid w:val="00530124"/>
    <w:rsid w:val="005309C1"/>
    <w:rsid w:val="0053205A"/>
    <w:rsid w:val="0053238B"/>
    <w:rsid w:val="00532A46"/>
    <w:rsid w:val="00536403"/>
    <w:rsid w:val="00537904"/>
    <w:rsid w:val="00541DCC"/>
    <w:rsid w:val="00543226"/>
    <w:rsid w:val="005454D4"/>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437"/>
    <w:rsid w:val="00590C16"/>
    <w:rsid w:val="00590EDE"/>
    <w:rsid w:val="00590F43"/>
    <w:rsid w:val="00592775"/>
    <w:rsid w:val="00593D34"/>
    <w:rsid w:val="00595180"/>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2167"/>
    <w:rsid w:val="005C2F44"/>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33A"/>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DE1"/>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4439"/>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5C7"/>
    <w:rsid w:val="00753976"/>
    <w:rsid w:val="00754779"/>
    <w:rsid w:val="0075524C"/>
    <w:rsid w:val="007554AE"/>
    <w:rsid w:val="0075550B"/>
    <w:rsid w:val="00755C48"/>
    <w:rsid w:val="00755D56"/>
    <w:rsid w:val="00760434"/>
    <w:rsid w:val="00760F7F"/>
    <w:rsid w:val="00761938"/>
    <w:rsid w:val="00761F11"/>
    <w:rsid w:val="00761F51"/>
    <w:rsid w:val="00762C15"/>
    <w:rsid w:val="00762C66"/>
    <w:rsid w:val="00762CF2"/>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518"/>
    <w:rsid w:val="007B1E26"/>
    <w:rsid w:val="007B392A"/>
    <w:rsid w:val="007B3F3E"/>
    <w:rsid w:val="007B53EA"/>
    <w:rsid w:val="007B66A1"/>
    <w:rsid w:val="007C193B"/>
    <w:rsid w:val="007C752D"/>
    <w:rsid w:val="007D1CE3"/>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696"/>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17FC5"/>
    <w:rsid w:val="008202F4"/>
    <w:rsid w:val="00821779"/>
    <w:rsid w:val="0082544A"/>
    <w:rsid w:val="008260DA"/>
    <w:rsid w:val="0082679F"/>
    <w:rsid w:val="0083019C"/>
    <w:rsid w:val="00835D86"/>
    <w:rsid w:val="00835E0F"/>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2B0B"/>
    <w:rsid w:val="00863AAB"/>
    <w:rsid w:val="00864A45"/>
    <w:rsid w:val="00864B75"/>
    <w:rsid w:val="0086547A"/>
    <w:rsid w:val="00867DA9"/>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37C3"/>
    <w:rsid w:val="008944D9"/>
    <w:rsid w:val="008950FA"/>
    <w:rsid w:val="0089513B"/>
    <w:rsid w:val="00895A89"/>
    <w:rsid w:val="00896119"/>
    <w:rsid w:val="008967F0"/>
    <w:rsid w:val="008A1F83"/>
    <w:rsid w:val="008A2B62"/>
    <w:rsid w:val="008A2F19"/>
    <w:rsid w:val="008A3177"/>
    <w:rsid w:val="008A32FB"/>
    <w:rsid w:val="008A42E8"/>
    <w:rsid w:val="008A51FD"/>
    <w:rsid w:val="008A54A7"/>
    <w:rsid w:val="008A613D"/>
    <w:rsid w:val="008A6462"/>
    <w:rsid w:val="008A652C"/>
    <w:rsid w:val="008A6911"/>
    <w:rsid w:val="008A6D49"/>
    <w:rsid w:val="008A718B"/>
    <w:rsid w:val="008B06C7"/>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A43"/>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1D93"/>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EF4"/>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C87"/>
    <w:rsid w:val="009B36B8"/>
    <w:rsid w:val="009B3F29"/>
    <w:rsid w:val="009B5D91"/>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170"/>
    <w:rsid w:val="009E05C3"/>
    <w:rsid w:val="009E0F3F"/>
    <w:rsid w:val="009E2657"/>
    <w:rsid w:val="009E3C56"/>
    <w:rsid w:val="009E3D35"/>
    <w:rsid w:val="009E3F79"/>
    <w:rsid w:val="009E4204"/>
    <w:rsid w:val="009E5F18"/>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834"/>
    <w:rsid w:val="00A76B48"/>
    <w:rsid w:val="00A770B0"/>
    <w:rsid w:val="00A773B5"/>
    <w:rsid w:val="00A77463"/>
    <w:rsid w:val="00A77C4F"/>
    <w:rsid w:val="00A81267"/>
    <w:rsid w:val="00A84B21"/>
    <w:rsid w:val="00A85C06"/>
    <w:rsid w:val="00A85DCF"/>
    <w:rsid w:val="00A875CF"/>
    <w:rsid w:val="00A90E01"/>
    <w:rsid w:val="00A91216"/>
    <w:rsid w:val="00A91388"/>
    <w:rsid w:val="00A93011"/>
    <w:rsid w:val="00A946E0"/>
    <w:rsid w:val="00A953D2"/>
    <w:rsid w:val="00A96BD5"/>
    <w:rsid w:val="00AA1251"/>
    <w:rsid w:val="00AA1372"/>
    <w:rsid w:val="00AA3E12"/>
    <w:rsid w:val="00AA4209"/>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8F7"/>
    <w:rsid w:val="00AD4A65"/>
    <w:rsid w:val="00AD62DE"/>
    <w:rsid w:val="00AD6870"/>
    <w:rsid w:val="00AD6DA1"/>
    <w:rsid w:val="00AD6DF5"/>
    <w:rsid w:val="00AE1523"/>
    <w:rsid w:val="00AE27C8"/>
    <w:rsid w:val="00AE3DA3"/>
    <w:rsid w:val="00AE4BB2"/>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56E39"/>
    <w:rsid w:val="00B618C5"/>
    <w:rsid w:val="00B63356"/>
    <w:rsid w:val="00B65C93"/>
    <w:rsid w:val="00B663FE"/>
    <w:rsid w:val="00B67953"/>
    <w:rsid w:val="00B720FE"/>
    <w:rsid w:val="00B73406"/>
    <w:rsid w:val="00B73964"/>
    <w:rsid w:val="00B75A38"/>
    <w:rsid w:val="00B76D90"/>
    <w:rsid w:val="00B77248"/>
    <w:rsid w:val="00B777DC"/>
    <w:rsid w:val="00B81043"/>
    <w:rsid w:val="00B828CE"/>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C5B"/>
    <w:rsid w:val="00BF1FB8"/>
    <w:rsid w:val="00BF2BE1"/>
    <w:rsid w:val="00BF4972"/>
    <w:rsid w:val="00BF4F93"/>
    <w:rsid w:val="00BF5BF3"/>
    <w:rsid w:val="00C00316"/>
    <w:rsid w:val="00C02E10"/>
    <w:rsid w:val="00C055EE"/>
    <w:rsid w:val="00C06A3D"/>
    <w:rsid w:val="00C10538"/>
    <w:rsid w:val="00C10B7C"/>
    <w:rsid w:val="00C121F1"/>
    <w:rsid w:val="00C12DD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A9D"/>
    <w:rsid w:val="00C44B96"/>
    <w:rsid w:val="00C45975"/>
    <w:rsid w:val="00C459CA"/>
    <w:rsid w:val="00C47818"/>
    <w:rsid w:val="00C50A6A"/>
    <w:rsid w:val="00C5446D"/>
    <w:rsid w:val="00C5446F"/>
    <w:rsid w:val="00C545CD"/>
    <w:rsid w:val="00C546BD"/>
    <w:rsid w:val="00C54D89"/>
    <w:rsid w:val="00C55FC5"/>
    <w:rsid w:val="00C562C2"/>
    <w:rsid w:val="00C565BA"/>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5536"/>
    <w:rsid w:val="00C8761B"/>
    <w:rsid w:val="00C879A4"/>
    <w:rsid w:val="00C87AA2"/>
    <w:rsid w:val="00C94014"/>
    <w:rsid w:val="00C94CF3"/>
    <w:rsid w:val="00C96BE2"/>
    <w:rsid w:val="00C974C7"/>
    <w:rsid w:val="00C9771C"/>
    <w:rsid w:val="00C9776A"/>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53DD"/>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501F9"/>
    <w:rsid w:val="00D5036B"/>
    <w:rsid w:val="00D50FE8"/>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2EF2"/>
    <w:rsid w:val="00DD49C8"/>
    <w:rsid w:val="00DD4A09"/>
    <w:rsid w:val="00DD4B1E"/>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0DEC"/>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1CA"/>
    <w:rsid w:val="00E2154F"/>
    <w:rsid w:val="00E218E2"/>
    <w:rsid w:val="00E22640"/>
    <w:rsid w:val="00E26A0E"/>
    <w:rsid w:val="00E27B27"/>
    <w:rsid w:val="00E27E68"/>
    <w:rsid w:val="00E31263"/>
    <w:rsid w:val="00E319CD"/>
    <w:rsid w:val="00E31EDF"/>
    <w:rsid w:val="00E322C9"/>
    <w:rsid w:val="00E34224"/>
    <w:rsid w:val="00E34F88"/>
    <w:rsid w:val="00E3512A"/>
    <w:rsid w:val="00E357B7"/>
    <w:rsid w:val="00E35B9C"/>
    <w:rsid w:val="00E364D5"/>
    <w:rsid w:val="00E36D38"/>
    <w:rsid w:val="00E3793E"/>
    <w:rsid w:val="00E415F0"/>
    <w:rsid w:val="00E42584"/>
    <w:rsid w:val="00E42587"/>
    <w:rsid w:val="00E428AC"/>
    <w:rsid w:val="00E42F35"/>
    <w:rsid w:val="00E4308E"/>
    <w:rsid w:val="00E43201"/>
    <w:rsid w:val="00E44F73"/>
    <w:rsid w:val="00E474B3"/>
    <w:rsid w:val="00E503F9"/>
    <w:rsid w:val="00E52BF3"/>
    <w:rsid w:val="00E53234"/>
    <w:rsid w:val="00E577E4"/>
    <w:rsid w:val="00E57AFE"/>
    <w:rsid w:val="00E6009A"/>
    <w:rsid w:val="00E6012E"/>
    <w:rsid w:val="00E6077A"/>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4EDF"/>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7F5"/>
    <w:rsid w:val="00ED593B"/>
    <w:rsid w:val="00ED5AA4"/>
    <w:rsid w:val="00EE204E"/>
    <w:rsid w:val="00EF08C9"/>
    <w:rsid w:val="00EF143F"/>
    <w:rsid w:val="00EF3B66"/>
    <w:rsid w:val="00EF40D6"/>
    <w:rsid w:val="00EF4276"/>
    <w:rsid w:val="00EF4D0E"/>
    <w:rsid w:val="00EF6B39"/>
    <w:rsid w:val="00F0081F"/>
    <w:rsid w:val="00F0107F"/>
    <w:rsid w:val="00F023B2"/>
    <w:rsid w:val="00F02902"/>
    <w:rsid w:val="00F029BB"/>
    <w:rsid w:val="00F0331D"/>
    <w:rsid w:val="00F059B8"/>
    <w:rsid w:val="00F077A5"/>
    <w:rsid w:val="00F07EDA"/>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243"/>
    <w:rsid w:val="00FC07E1"/>
    <w:rsid w:val="00FC1922"/>
    <w:rsid w:val="00FC360A"/>
    <w:rsid w:val="00FC5A05"/>
    <w:rsid w:val="00FC5B6D"/>
    <w:rsid w:val="00FC5F63"/>
    <w:rsid w:val="00FD0E2B"/>
    <w:rsid w:val="00FD1157"/>
    <w:rsid w:val="00FD2140"/>
    <w:rsid w:val="00FD2181"/>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049A"/>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ascii="Times New Roman" w:hAnsi="Times New Roman" w:cs="Times New Roman"/>
      <w:b/>
      <w:sz w:val="24"/>
      <w:szCs w:val="24"/>
      <w:lang w:val="en-US"/>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629046215">
      <w:marLeft w:val="0"/>
      <w:marRight w:val="0"/>
      <w:marTop w:val="0"/>
      <w:marBottom w:val="0"/>
      <w:divBdr>
        <w:top w:val="none" w:sz="0" w:space="0" w:color="auto"/>
        <w:left w:val="none" w:sz="0" w:space="0" w:color="auto"/>
        <w:bottom w:val="none" w:sz="0" w:space="0" w:color="auto"/>
        <w:right w:val="none" w:sz="0" w:space="0" w:color="auto"/>
      </w:divBdr>
      <w:divsChild>
        <w:div w:id="629046219">
          <w:marLeft w:val="274"/>
          <w:marRight w:val="0"/>
          <w:marTop w:val="150"/>
          <w:marBottom w:val="0"/>
          <w:divBdr>
            <w:top w:val="none" w:sz="0" w:space="0" w:color="auto"/>
            <w:left w:val="none" w:sz="0" w:space="0" w:color="auto"/>
            <w:bottom w:val="none" w:sz="0" w:space="0" w:color="auto"/>
            <w:right w:val="none" w:sz="0" w:space="0" w:color="auto"/>
          </w:divBdr>
        </w:div>
      </w:divsChild>
    </w:div>
    <w:div w:id="629046216">
      <w:marLeft w:val="0"/>
      <w:marRight w:val="0"/>
      <w:marTop w:val="0"/>
      <w:marBottom w:val="0"/>
      <w:divBdr>
        <w:top w:val="none" w:sz="0" w:space="0" w:color="auto"/>
        <w:left w:val="none" w:sz="0" w:space="0" w:color="auto"/>
        <w:bottom w:val="none" w:sz="0" w:space="0" w:color="auto"/>
        <w:right w:val="none" w:sz="0" w:space="0" w:color="auto"/>
      </w:divBdr>
    </w:div>
    <w:div w:id="629046217">
      <w:marLeft w:val="0"/>
      <w:marRight w:val="0"/>
      <w:marTop w:val="0"/>
      <w:marBottom w:val="0"/>
      <w:divBdr>
        <w:top w:val="none" w:sz="0" w:space="0" w:color="auto"/>
        <w:left w:val="none" w:sz="0" w:space="0" w:color="auto"/>
        <w:bottom w:val="none" w:sz="0" w:space="0" w:color="auto"/>
        <w:right w:val="none" w:sz="0" w:space="0" w:color="auto"/>
      </w:divBdr>
    </w:div>
    <w:div w:id="629046218">
      <w:marLeft w:val="0"/>
      <w:marRight w:val="0"/>
      <w:marTop w:val="0"/>
      <w:marBottom w:val="0"/>
      <w:divBdr>
        <w:top w:val="none" w:sz="0" w:space="0" w:color="auto"/>
        <w:left w:val="none" w:sz="0" w:space="0" w:color="auto"/>
        <w:bottom w:val="none" w:sz="0" w:space="0" w:color="auto"/>
        <w:right w:val="none" w:sz="0" w:space="0" w:color="auto"/>
      </w:divBdr>
    </w:div>
    <w:div w:id="629046220">
      <w:marLeft w:val="0"/>
      <w:marRight w:val="0"/>
      <w:marTop w:val="0"/>
      <w:marBottom w:val="0"/>
      <w:divBdr>
        <w:top w:val="none" w:sz="0" w:space="0" w:color="auto"/>
        <w:left w:val="none" w:sz="0" w:space="0" w:color="auto"/>
        <w:bottom w:val="none" w:sz="0" w:space="0" w:color="auto"/>
        <w:right w:val="none" w:sz="0" w:space="0" w:color="auto"/>
      </w:divBdr>
    </w:div>
    <w:div w:id="629046221">
      <w:marLeft w:val="0"/>
      <w:marRight w:val="0"/>
      <w:marTop w:val="0"/>
      <w:marBottom w:val="0"/>
      <w:divBdr>
        <w:top w:val="none" w:sz="0" w:space="0" w:color="auto"/>
        <w:left w:val="none" w:sz="0" w:space="0" w:color="auto"/>
        <w:bottom w:val="none" w:sz="0" w:space="0" w:color="auto"/>
        <w:right w:val="none" w:sz="0" w:space="0" w:color="auto"/>
      </w:divBdr>
    </w:div>
    <w:div w:id="629046222">
      <w:marLeft w:val="0"/>
      <w:marRight w:val="0"/>
      <w:marTop w:val="0"/>
      <w:marBottom w:val="0"/>
      <w:divBdr>
        <w:top w:val="none" w:sz="0" w:space="0" w:color="auto"/>
        <w:left w:val="none" w:sz="0" w:space="0" w:color="auto"/>
        <w:bottom w:val="none" w:sz="0" w:space="0" w:color="auto"/>
        <w:right w:val="none" w:sz="0" w:space="0" w:color="auto"/>
      </w:divBdr>
    </w:div>
    <w:div w:id="629046223">
      <w:marLeft w:val="0"/>
      <w:marRight w:val="0"/>
      <w:marTop w:val="0"/>
      <w:marBottom w:val="0"/>
      <w:divBdr>
        <w:top w:val="none" w:sz="0" w:space="0" w:color="auto"/>
        <w:left w:val="none" w:sz="0" w:space="0" w:color="auto"/>
        <w:bottom w:val="none" w:sz="0" w:space="0" w:color="auto"/>
        <w:right w:val="none" w:sz="0" w:space="0" w:color="auto"/>
      </w:divBdr>
    </w:div>
    <w:div w:id="629046224">
      <w:marLeft w:val="0"/>
      <w:marRight w:val="0"/>
      <w:marTop w:val="0"/>
      <w:marBottom w:val="0"/>
      <w:divBdr>
        <w:top w:val="none" w:sz="0" w:space="0" w:color="auto"/>
        <w:left w:val="none" w:sz="0" w:space="0" w:color="auto"/>
        <w:bottom w:val="none" w:sz="0" w:space="0" w:color="auto"/>
        <w:right w:val="none" w:sz="0" w:space="0" w:color="auto"/>
      </w:divBdr>
    </w:div>
    <w:div w:id="629046225">
      <w:marLeft w:val="0"/>
      <w:marRight w:val="0"/>
      <w:marTop w:val="0"/>
      <w:marBottom w:val="0"/>
      <w:divBdr>
        <w:top w:val="none" w:sz="0" w:space="0" w:color="auto"/>
        <w:left w:val="none" w:sz="0" w:space="0" w:color="auto"/>
        <w:bottom w:val="none" w:sz="0" w:space="0" w:color="auto"/>
        <w:right w:val="none" w:sz="0" w:space="0" w:color="auto"/>
      </w:divBdr>
    </w:div>
    <w:div w:id="629046226">
      <w:marLeft w:val="0"/>
      <w:marRight w:val="0"/>
      <w:marTop w:val="0"/>
      <w:marBottom w:val="0"/>
      <w:divBdr>
        <w:top w:val="none" w:sz="0" w:space="0" w:color="auto"/>
        <w:left w:val="none" w:sz="0" w:space="0" w:color="auto"/>
        <w:bottom w:val="none" w:sz="0" w:space="0" w:color="auto"/>
        <w:right w:val="none" w:sz="0" w:space="0" w:color="auto"/>
      </w:divBdr>
    </w:div>
    <w:div w:id="629046227">
      <w:marLeft w:val="0"/>
      <w:marRight w:val="0"/>
      <w:marTop w:val="0"/>
      <w:marBottom w:val="0"/>
      <w:divBdr>
        <w:top w:val="none" w:sz="0" w:space="0" w:color="auto"/>
        <w:left w:val="none" w:sz="0" w:space="0" w:color="auto"/>
        <w:bottom w:val="none" w:sz="0" w:space="0" w:color="auto"/>
        <w:right w:val="none" w:sz="0" w:space="0" w:color="auto"/>
      </w:divBdr>
    </w:div>
    <w:div w:id="629046228">
      <w:marLeft w:val="0"/>
      <w:marRight w:val="0"/>
      <w:marTop w:val="0"/>
      <w:marBottom w:val="0"/>
      <w:divBdr>
        <w:top w:val="none" w:sz="0" w:space="0" w:color="auto"/>
        <w:left w:val="none" w:sz="0" w:space="0" w:color="auto"/>
        <w:bottom w:val="none" w:sz="0" w:space="0" w:color="auto"/>
        <w:right w:val="none" w:sz="0" w:space="0" w:color="auto"/>
      </w:divBdr>
    </w:div>
    <w:div w:id="6290462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368</TotalTime>
  <Pages>33</Pages>
  <Words>12502</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31</cp:revision>
  <cp:lastPrinted>2021-06-01T11:52:00Z</cp:lastPrinted>
  <dcterms:created xsi:type="dcterms:W3CDTF">2023-06-13T07:18:00Z</dcterms:created>
  <dcterms:modified xsi:type="dcterms:W3CDTF">2026-02-18T07:23:00Z</dcterms:modified>
</cp:coreProperties>
</file>