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B7BD3">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B7BD3">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B7BD3">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B7BD3">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B7BD3">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B7BD3">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B7BD3">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B7BD3">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B7BD3">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B7BD3">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B7BD3">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B7BD3">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B7BD3">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B7BD3">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B7BD3">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B7BD3">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B7BD3">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B7BD3">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B7BD3">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B7BD3">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B7BD3">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B7BD3">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B7BD3">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B7BD3">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B7BD3">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B7BD3">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B7BD3">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B7BD3">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B7BD3">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B7BD3">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B7BD3">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B7BD3">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B7BD3">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DB7BD3">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B7BD3">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CF026C" w:rsidP="00DB7BD3">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DB7BD3">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B7BD3">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B7BD3">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B7BD3">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B7BD3">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B7BD3">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B7BD3">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B7BD3">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B7BD3">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B7BD3">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DB7BD3">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DB7BD3">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DB7BD3">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DB7BD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DB7BD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DB7BD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DB7BD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DB7BD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A08CC" w:rsidRDefault="000E4D7D" w:rsidP="009F1E2C">
      <w:pPr>
        <w:pStyle w:val="af2"/>
        <w:shd w:val="clear" w:color="auto" w:fill="FFFFFF"/>
        <w:tabs>
          <w:tab w:val="left" w:pos="-284"/>
        </w:tabs>
        <w:ind w:left="-284" w:firstLine="284"/>
        <w:rPr>
          <w:color w:val="000000" w:themeColor="text1"/>
          <w:lang w:val="en-US" w:eastAsia="it-IT"/>
        </w:rPr>
      </w:pPr>
      <w:r w:rsidRPr="00FA08CC">
        <w:rPr>
          <w:b/>
          <w:color w:val="000000" w:themeColor="text1"/>
          <w:lang w:val="en-US"/>
        </w:rPr>
        <w:t>9</w:t>
      </w:r>
      <w:r w:rsidR="0024699C" w:rsidRPr="00FA08CC">
        <w:rPr>
          <w:b/>
          <w:color w:val="000000" w:themeColor="text1"/>
          <w:lang w:val="en-US"/>
        </w:rPr>
        <w:t>8</w:t>
      </w:r>
      <w:r w:rsidR="00B00190" w:rsidRPr="00FA08CC">
        <w:rPr>
          <w:b/>
          <w:color w:val="000000" w:themeColor="text1"/>
          <w:lang w:val="en-US"/>
        </w:rPr>
        <w:t xml:space="preserve">. </w:t>
      </w:r>
      <w:r w:rsidR="009C11B3" w:rsidRPr="00FA08CC">
        <w:rPr>
          <w:b/>
          <w:color w:val="000000" w:themeColor="text1"/>
          <w:lang w:val="en-US"/>
        </w:rPr>
        <w:t xml:space="preserve"> </w:t>
      </w:r>
      <w:r w:rsidR="00B00190" w:rsidRPr="00FA08CC">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DB7BD3">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DB7BD3">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DB7BD3">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DB7BD3">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25098D" w:rsidRDefault="0025098D" w:rsidP="0025098D">
      <w:pPr>
        <w:shd w:val="clear" w:color="auto" w:fill="FFFFFF" w:themeFill="background1"/>
        <w:spacing w:before="120"/>
        <w:jc w:val="center"/>
        <w:rPr>
          <w:sz w:val="20"/>
          <w:lang w:eastAsia="ru-RU"/>
        </w:rPr>
      </w:pPr>
      <w:r w:rsidRPr="00FF430B">
        <w:rPr>
          <w:b/>
          <w:lang w:eastAsia="ru-RU"/>
        </w:rPr>
        <w:t xml:space="preserve">privind achiziționarea </w:t>
      </w:r>
      <w:r>
        <w:rPr>
          <w:b/>
          <w:u w:val="single"/>
          <w:lang w:val="it-IT" w:eastAsia="ru-RU"/>
        </w:rPr>
        <w:t>Constru</w:t>
      </w:r>
      <w:r>
        <w:rPr>
          <w:b/>
          <w:u w:val="single"/>
          <w:lang w:eastAsia="ru-RU"/>
        </w:rPr>
        <w:t xml:space="preserve">cția centralei electrice solare/eoliene cu puterea instalată de  </w:t>
      </w:r>
      <w:r w:rsidRPr="00FF430B">
        <w:rPr>
          <w:sz w:val="20"/>
          <w:lang w:eastAsia="ru-RU"/>
        </w:rPr>
        <w:t>(se indică obiectul achiziției)</w:t>
      </w:r>
    </w:p>
    <w:p w:rsidR="0025098D" w:rsidRPr="00FF430B" w:rsidRDefault="0025098D" w:rsidP="0025098D">
      <w:pPr>
        <w:shd w:val="clear" w:color="auto" w:fill="FFFFFF" w:themeFill="background1"/>
        <w:spacing w:before="120"/>
        <w:rPr>
          <w:b/>
          <w:lang w:eastAsia="ru-RU"/>
        </w:rPr>
      </w:pPr>
      <w:r>
        <w:rPr>
          <w:b/>
          <w:u w:val="single"/>
          <w:lang w:eastAsia="ru-RU"/>
        </w:rPr>
        <w:t>80 kW din s. Grăseni, com.Todirești, r –nul Ungheni.</w:t>
      </w:r>
      <w:r>
        <w:rPr>
          <w:b/>
          <w:lang w:eastAsia="ru-RU"/>
        </w:rPr>
        <w:t xml:space="preserve">              </w:t>
      </w:r>
      <w:r w:rsidRPr="00FF430B">
        <w:rPr>
          <w:b/>
          <w:lang w:eastAsia="ru-RU"/>
        </w:rPr>
        <w:br/>
      </w:r>
      <w:r w:rsidRPr="00FF430B">
        <w:rPr>
          <w:sz w:val="20"/>
          <w:lang w:eastAsia="ru-RU"/>
        </w:rPr>
        <w:t xml:space="preserve">                                                      </w:t>
      </w:r>
      <w:r>
        <w:rPr>
          <w:sz w:val="20"/>
          <w:lang w:eastAsia="ru-RU"/>
        </w:rPr>
        <w:t xml:space="preserve">                          </w:t>
      </w:r>
      <w:r w:rsidRPr="00FF430B">
        <w:rPr>
          <w:b/>
          <w:lang w:eastAsia="ru-RU"/>
        </w:rPr>
        <w:br/>
        <w:t>prin procedura de achiziție</w:t>
      </w:r>
      <w:r>
        <w:rPr>
          <w:b/>
          <w:lang w:eastAsia="ru-RU"/>
        </w:rPr>
        <w:t xml:space="preserve"> </w:t>
      </w:r>
      <w:r w:rsidRPr="002F1B28">
        <w:rPr>
          <w:b/>
          <w:highlight w:val="yellow"/>
          <w:lang w:val="it-IT" w:eastAsia="ru-RU"/>
        </w:rPr>
        <w:t xml:space="preserve"> </w:t>
      </w:r>
      <w:r>
        <w:rPr>
          <w:b/>
          <w:highlight w:val="yellow"/>
          <w:lang w:val="it-IT" w:eastAsia="ru-RU"/>
        </w:rPr>
        <w:t>C</w:t>
      </w:r>
      <w:r w:rsidRPr="006D0724">
        <w:rPr>
          <w:b/>
          <w:highlight w:val="yellow"/>
          <w:lang w:val="it-IT" w:eastAsia="ru-RU"/>
        </w:rPr>
        <w:t>ererea ofertelor de preț</w:t>
      </w:r>
      <w:r w:rsidRPr="00BE362C">
        <w:rPr>
          <w:b/>
          <w:lang w:val="it-IT" w:eastAsia="ru-RU"/>
        </w:rPr>
        <w:br/>
      </w:r>
      <w:r w:rsidRPr="00FF430B">
        <w:rPr>
          <w:sz w:val="20"/>
          <w:lang w:eastAsia="ru-RU"/>
        </w:rPr>
        <w:t xml:space="preserve">                                                          (tipul procedurii de achiziție)</w:t>
      </w:r>
    </w:p>
    <w:p w:rsidR="0025098D" w:rsidRPr="00262591" w:rsidRDefault="0025098D" w:rsidP="0025098D">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(Da/Nu):Nu</w:t>
      </w:r>
    </w:p>
    <w:p w:rsidR="0025098D" w:rsidRPr="000659D3" w:rsidRDefault="0025098D" w:rsidP="0025098D">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publicat:_____________________________________</w:t>
      </w:r>
    </w:p>
    <w:p w:rsidR="0025098D" w:rsidRPr="00807B22" w:rsidRDefault="0025098D" w:rsidP="00DB7BD3">
      <w:pPr>
        <w:numPr>
          <w:ilvl w:val="0"/>
          <w:numId w:val="23"/>
        </w:numPr>
        <w:shd w:val="clear" w:color="auto" w:fill="FFFFFF" w:themeFill="background1"/>
        <w:tabs>
          <w:tab w:val="left" w:pos="284"/>
          <w:tab w:val="right" w:pos="9531"/>
        </w:tabs>
        <w:spacing w:before="120"/>
        <w:ind w:left="284" w:hanging="284"/>
        <w:rPr>
          <w:i/>
          <w:u w:val="single"/>
          <w:lang w:eastAsia="ru-RU"/>
        </w:rPr>
      </w:pPr>
      <w:r w:rsidRPr="00FF430B">
        <w:rPr>
          <w:b/>
          <w:lang w:eastAsia="ru-RU"/>
        </w:rPr>
        <w:t xml:space="preserve">Denumirea autorității contractante: </w:t>
      </w:r>
      <w:r w:rsidRPr="00807B22">
        <w:rPr>
          <w:i/>
          <w:u w:val="single"/>
          <w:lang w:eastAsia="ru-RU"/>
        </w:rPr>
        <w:t>Primăria comunei Todirești</w:t>
      </w:r>
    </w:p>
    <w:p w:rsidR="0025098D" w:rsidRPr="002F1B28" w:rsidRDefault="0025098D" w:rsidP="00DB7BD3">
      <w:pPr>
        <w:numPr>
          <w:ilvl w:val="0"/>
          <w:numId w:val="23"/>
        </w:numPr>
        <w:shd w:val="clear" w:color="auto" w:fill="FFFFFF" w:themeFill="background1"/>
        <w:tabs>
          <w:tab w:val="left" w:pos="284"/>
          <w:tab w:val="right" w:pos="9531"/>
        </w:tabs>
        <w:spacing w:before="120"/>
        <w:ind w:left="284" w:hanging="284"/>
        <w:rPr>
          <w:b/>
          <w:lang w:eastAsia="ru-RU"/>
        </w:rPr>
      </w:pPr>
      <w:r w:rsidRPr="002F1B28">
        <w:rPr>
          <w:b/>
          <w:lang w:eastAsia="ru-RU"/>
        </w:rPr>
        <w:t xml:space="preserve">IDNO: </w:t>
      </w:r>
      <w:r w:rsidRPr="00807B22">
        <w:rPr>
          <w:i/>
          <w:u w:val="single"/>
          <w:lang w:eastAsia="ru-RU"/>
        </w:rPr>
        <w:t>1007601001879</w:t>
      </w:r>
    </w:p>
    <w:p w:rsidR="0025098D" w:rsidRPr="002F1B28" w:rsidRDefault="0025098D" w:rsidP="00DB7BD3">
      <w:pPr>
        <w:numPr>
          <w:ilvl w:val="0"/>
          <w:numId w:val="23"/>
        </w:numPr>
        <w:shd w:val="clear" w:color="auto" w:fill="FFFFFF" w:themeFill="background1"/>
        <w:tabs>
          <w:tab w:val="left" w:pos="284"/>
          <w:tab w:val="right" w:pos="9531"/>
        </w:tabs>
        <w:spacing w:before="120"/>
        <w:ind w:left="284" w:hanging="284"/>
        <w:rPr>
          <w:b/>
          <w:lang w:eastAsia="ru-RU"/>
        </w:rPr>
      </w:pPr>
      <w:r w:rsidRPr="002F1B28">
        <w:rPr>
          <w:b/>
          <w:lang w:eastAsia="ru-RU"/>
        </w:rPr>
        <w:t xml:space="preserve">Adresa: </w:t>
      </w:r>
      <w:r w:rsidRPr="00807B22">
        <w:rPr>
          <w:i/>
          <w:u w:val="single"/>
          <w:lang w:eastAsia="ru-RU"/>
        </w:rPr>
        <w:t>s.Todirești r- nul Ungheni</w:t>
      </w:r>
      <w:r w:rsidRPr="00807B22">
        <w:rPr>
          <w:i/>
          <w:lang w:eastAsia="ru-RU"/>
        </w:rPr>
        <w:t>.</w:t>
      </w:r>
    </w:p>
    <w:p w:rsidR="0025098D" w:rsidRPr="00807B22" w:rsidRDefault="0025098D" w:rsidP="00DB7BD3">
      <w:pPr>
        <w:numPr>
          <w:ilvl w:val="0"/>
          <w:numId w:val="23"/>
        </w:numPr>
        <w:shd w:val="clear" w:color="auto" w:fill="FFFFFF" w:themeFill="background1"/>
        <w:tabs>
          <w:tab w:val="left" w:pos="284"/>
          <w:tab w:val="right" w:pos="9531"/>
        </w:tabs>
        <w:spacing w:before="120"/>
        <w:ind w:left="284" w:hanging="284"/>
        <w:rPr>
          <w:i/>
          <w:lang w:eastAsia="ru-RU"/>
        </w:rPr>
      </w:pPr>
      <w:r w:rsidRPr="00FF430B">
        <w:rPr>
          <w:b/>
          <w:lang w:eastAsia="ru-RU"/>
        </w:rPr>
        <w:t xml:space="preserve">Numărul de telefon/fax: </w:t>
      </w:r>
      <w:r>
        <w:rPr>
          <w:b/>
          <w:shd w:val="clear" w:color="auto" w:fill="FFFFFF" w:themeFill="background1"/>
          <w:lang w:eastAsia="ru-RU"/>
        </w:rPr>
        <w:t xml:space="preserve"> </w:t>
      </w:r>
      <w:r w:rsidRPr="00807B22">
        <w:rPr>
          <w:i/>
          <w:u w:val="single"/>
          <w:shd w:val="clear" w:color="auto" w:fill="FFFFFF" w:themeFill="background1"/>
          <w:lang w:eastAsia="ru-RU"/>
        </w:rPr>
        <w:t>023649-2-36</w:t>
      </w:r>
    </w:p>
    <w:p w:rsidR="0025098D" w:rsidRPr="002F1B28" w:rsidRDefault="0025098D" w:rsidP="00DB7BD3">
      <w:pPr>
        <w:numPr>
          <w:ilvl w:val="0"/>
          <w:numId w:val="23"/>
        </w:numPr>
        <w:shd w:val="clear" w:color="auto" w:fill="FFFFFF" w:themeFill="background1"/>
        <w:tabs>
          <w:tab w:val="left" w:pos="284"/>
          <w:tab w:val="right" w:pos="9531"/>
        </w:tabs>
        <w:spacing w:before="120"/>
        <w:ind w:left="284" w:hanging="284"/>
        <w:rPr>
          <w:b/>
          <w:u w:val="single"/>
          <w:lang w:eastAsia="ru-RU"/>
        </w:rPr>
      </w:pPr>
      <w:r w:rsidRPr="00FF430B">
        <w:rPr>
          <w:b/>
          <w:lang w:eastAsia="ru-RU"/>
        </w:rPr>
        <w:t xml:space="preserve">Adresa de e-mail și pagina web oficială a autorității contractante: </w:t>
      </w:r>
      <w:hyperlink r:id="rId13" w:history="1">
        <w:r w:rsidRPr="00BC5661">
          <w:rPr>
            <w:rStyle w:val="af3"/>
          </w:rPr>
          <w:t>primaria.todiresti@apl.gov.md</w:t>
        </w:r>
      </w:hyperlink>
      <w:r>
        <w:t xml:space="preserve"> </w:t>
      </w:r>
      <w:r>
        <w:rPr>
          <w:b/>
          <w:u w:val="single"/>
          <w:shd w:val="clear" w:color="auto" w:fill="FFFFFF" w:themeFill="background1"/>
          <w:lang w:eastAsia="ru-RU"/>
        </w:rPr>
        <w:t xml:space="preserve"> </w:t>
      </w:r>
    </w:p>
    <w:p w:rsidR="0025098D" w:rsidRPr="007573F5" w:rsidRDefault="0025098D" w:rsidP="0025098D">
      <w:r>
        <w:rPr>
          <w:b/>
          <w:lang w:eastAsia="ru-RU"/>
        </w:rPr>
        <w:t>6.</w:t>
      </w:r>
      <w:r w:rsidRPr="00712349">
        <w:rPr>
          <w:b/>
          <w:lang w:eastAsia="ru-RU"/>
        </w:rPr>
        <w:t xml:space="preserve">Adresa de e-mail sau pagina web oficială de la care se va putea obține accesul la documentația de atribuire: </w:t>
      </w:r>
      <w:r w:rsidRPr="00712349">
        <w:rPr>
          <w:b/>
          <w:i/>
          <w:lang w:eastAsia="ru-RU"/>
        </w:rPr>
        <w:t xml:space="preserve">documentația de atribuire este anexată în cadrul procedurii în SIA RSAP: </w:t>
      </w:r>
    </w:p>
    <w:p w:rsidR="0025098D" w:rsidRPr="002F1B28" w:rsidRDefault="0025098D" w:rsidP="0025098D">
      <w:pPr>
        <w:shd w:val="clear" w:color="auto" w:fill="FFFFFF" w:themeFill="background1"/>
        <w:tabs>
          <w:tab w:val="left" w:pos="284"/>
          <w:tab w:val="right" w:pos="426"/>
          <w:tab w:val="right" w:pos="9531"/>
        </w:tabs>
        <w:spacing w:before="120"/>
        <w:rPr>
          <w:b/>
          <w:lang w:eastAsia="ru-RU"/>
        </w:rPr>
      </w:pPr>
      <w:r>
        <w:rPr>
          <w:b/>
          <w:lang w:eastAsia="ru-RU"/>
        </w:rPr>
        <w:t>7.</w:t>
      </w:r>
      <w:r w:rsidRPr="002F1B28">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07B22">
        <w:rPr>
          <w:i/>
          <w:u w:val="single"/>
          <w:lang w:val="it-IT" w:eastAsia="ru-RU"/>
        </w:rPr>
        <w:t>Autoritate Publică Locală</w:t>
      </w:r>
      <w:r w:rsidRPr="002F1B28">
        <w:rPr>
          <w:b/>
          <w:lang w:eastAsia="ru-RU"/>
        </w:rPr>
        <w:t xml:space="preserve"> </w:t>
      </w:r>
    </w:p>
    <w:p w:rsidR="0025098D" w:rsidRDefault="0025098D" w:rsidP="0025098D">
      <w:pPr>
        <w:shd w:val="clear" w:color="auto" w:fill="FFFFFF" w:themeFill="background1"/>
        <w:tabs>
          <w:tab w:val="left" w:pos="284"/>
          <w:tab w:val="right" w:pos="426"/>
        </w:tabs>
        <w:spacing w:before="120"/>
        <w:rPr>
          <w:b/>
          <w:lang w:eastAsia="ru-RU"/>
        </w:rPr>
      </w:pPr>
      <w:r>
        <w:rPr>
          <w:b/>
          <w:lang w:eastAsia="ru-RU"/>
        </w:rPr>
        <w:t>8.</w:t>
      </w:r>
      <w:r w:rsidRPr="002F1B28">
        <w:rPr>
          <w:b/>
          <w:lang w:eastAsia="ru-RU"/>
        </w:rPr>
        <w:t>Cumpărătorul invită operatorii economici interesați, care îi pot satisface necesitățile, să participe la procedura de achiziție privind prestarea/executarea următoarelor servicii de proiectare/lucrări:</w:t>
      </w:r>
    </w:p>
    <w:p w:rsidR="0025098D" w:rsidRPr="00FF430B" w:rsidRDefault="0025098D" w:rsidP="0025098D">
      <w:pPr>
        <w:shd w:val="clear" w:color="auto" w:fill="FFFFFF" w:themeFill="background1"/>
        <w:tabs>
          <w:tab w:val="left" w:pos="284"/>
          <w:tab w:val="right" w:pos="426"/>
        </w:tabs>
        <w:spacing w:before="120"/>
        <w:ind w:left="284"/>
        <w:rPr>
          <w:b/>
          <w:lang w:eastAsia="ru-RU"/>
        </w:rPr>
      </w:pPr>
    </w:p>
    <w:tbl>
      <w:tblPr>
        <w:tblW w:w="10075" w:type="dxa"/>
        <w:tblInd w:w="-455" w:type="dxa"/>
        <w:tblLayout w:type="fixed"/>
        <w:tblLook w:val="04A0"/>
      </w:tblPr>
      <w:tblGrid>
        <w:gridCol w:w="537"/>
        <w:gridCol w:w="1302"/>
        <w:gridCol w:w="2552"/>
        <w:gridCol w:w="992"/>
        <w:gridCol w:w="732"/>
        <w:gridCol w:w="1980"/>
        <w:gridCol w:w="1980"/>
      </w:tblGrid>
      <w:tr w:rsidR="0025098D" w:rsidTr="00866E6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FF430B" w:rsidRDefault="0025098D" w:rsidP="00866E6A">
            <w:pPr>
              <w:shd w:val="clear" w:color="auto" w:fill="FFFFFF" w:themeFill="background1"/>
              <w:spacing w:before="120"/>
              <w:jc w:val="center"/>
              <w:rPr>
                <w:b/>
                <w:sz w:val="20"/>
                <w:szCs w:val="20"/>
                <w:lang w:eastAsia="ru-RU"/>
              </w:rPr>
            </w:pPr>
            <w:r w:rsidRPr="00FF430B">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FF430B" w:rsidRDefault="0025098D" w:rsidP="00866E6A">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FF430B" w:rsidRDefault="0025098D" w:rsidP="00866E6A">
            <w:pPr>
              <w:shd w:val="clear" w:color="auto" w:fill="FFFFFF" w:themeFill="background1"/>
              <w:spacing w:before="120"/>
              <w:jc w:val="center"/>
              <w:rPr>
                <w:b/>
                <w:sz w:val="20"/>
                <w:szCs w:val="20"/>
                <w:lang w:eastAsia="ru-RU"/>
              </w:rPr>
            </w:pPr>
            <w:r w:rsidRPr="00FF430B">
              <w:rPr>
                <w:b/>
                <w:sz w:val="20"/>
                <w:szCs w:val="20"/>
                <w:lang w:eastAsia="ru-RU"/>
              </w:rPr>
              <w:t xml:space="preserve">Denumirea </w:t>
            </w:r>
            <w:r>
              <w:rPr>
                <w:b/>
                <w:sz w:val="20"/>
                <w:szCs w:val="20"/>
                <w:lang w:eastAsia="ru-RU"/>
              </w:rPr>
              <w:t>bunurilor/serviciilor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FF430B" w:rsidRDefault="0025098D" w:rsidP="00866E6A">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FF430B" w:rsidRDefault="0025098D" w:rsidP="00866E6A">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FF430B" w:rsidRDefault="0025098D" w:rsidP="00866E6A">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5098D" w:rsidRPr="00FF430B" w:rsidRDefault="0025098D" w:rsidP="00866E6A">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25098D" w:rsidTr="00866E6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FF430B" w:rsidRDefault="0025098D" w:rsidP="00866E6A">
            <w:pPr>
              <w:shd w:val="clear" w:color="auto" w:fill="FFFFFF" w:themeFill="background1"/>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FF430B" w:rsidRDefault="0025098D" w:rsidP="00866E6A">
            <w:pPr>
              <w:shd w:val="clear" w:color="auto" w:fill="FFFFFF" w:themeFill="background1"/>
              <w:spacing w:before="120"/>
              <w:jc w:val="center"/>
              <w:rPr>
                <w:sz w:val="20"/>
                <w:szCs w:val="20"/>
                <w:lang w:eastAsia="ru-RU"/>
              </w:rPr>
            </w:pPr>
            <w:r>
              <w:rPr>
                <w:sz w:val="20"/>
                <w:szCs w:val="20"/>
                <w:lang w:eastAsia="ru-RU"/>
              </w:rPr>
              <w:t>45261215-4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923E6E" w:rsidRDefault="0025098D" w:rsidP="00866E6A">
            <w:pPr>
              <w:shd w:val="clear" w:color="auto" w:fill="FFFFFF" w:themeFill="background1"/>
              <w:spacing w:before="120"/>
              <w:jc w:val="center"/>
              <w:rPr>
                <w:lang w:eastAsia="ru-RU"/>
              </w:rPr>
            </w:pPr>
            <w:r w:rsidRPr="00923E6E">
              <w:rPr>
                <w:lang w:val="it-IT" w:eastAsia="ru-RU"/>
              </w:rPr>
              <w:t>Constru</w:t>
            </w:r>
            <w:r w:rsidRPr="00923E6E">
              <w:rPr>
                <w:lang w:eastAsia="ru-RU"/>
              </w:rPr>
              <w:t>cția centralei electrice solare/eoliene cu puterea instalată de</w:t>
            </w:r>
            <w:r>
              <w:rPr>
                <w:lang w:eastAsia="ru-RU"/>
              </w:rPr>
              <w:t xml:space="preserve"> </w:t>
            </w:r>
            <w:r w:rsidRPr="00923E6E">
              <w:rPr>
                <w:lang w:eastAsia="ru-RU"/>
              </w:rPr>
              <w:t>80 kW din s. Grăseni, com.Todirești, r –nul Ungheni.</w:t>
            </w:r>
            <w:r>
              <w:rPr>
                <w:b/>
                <w:lang w:eastAsia="ru-RU"/>
              </w:rPr>
              <w:t xml:space="preserve">              </w:t>
            </w:r>
            <w:r>
              <w:rPr>
                <w:b/>
                <w:u w:val="single"/>
                <w:lang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9B28B5" w:rsidRDefault="0025098D" w:rsidP="00866E6A">
            <w:pPr>
              <w:spacing w:before="120"/>
              <w:jc w:val="center"/>
              <w:rPr>
                <w:highlight w:val="yellow"/>
              </w:rPr>
            </w:pPr>
            <w:r>
              <w:rPr>
                <w:highlight w:val="yellow"/>
              </w:rPr>
              <w:t>Lucrări</w:t>
            </w: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9B28B5" w:rsidRDefault="0025098D" w:rsidP="00866E6A">
            <w:pPr>
              <w:spacing w:before="120"/>
              <w:jc w:val="center"/>
              <w:rPr>
                <w:highlight w:val="yellow"/>
              </w:rPr>
            </w:pPr>
            <w:r>
              <w:rPr>
                <w:highlight w:val="yellow"/>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9B28B5" w:rsidRDefault="0025098D" w:rsidP="00866E6A">
            <w:pPr>
              <w:spacing w:before="120"/>
              <w:jc w:val="center"/>
              <w:rPr>
                <w:highlight w:val="yellow"/>
              </w:rPr>
            </w:pPr>
            <w:r w:rsidRPr="009B28B5">
              <w:rPr>
                <w:highlight w:val="yellow"/>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5098D" w:rsidRPr="009B28B5" w:rsidRDefault="0025098D" w:rsidP="00866E6A">
            <w:pPr>
              <w:spacing w:before="120"/>
              <w:jc w:val="center"/>
              <w:rPr>
                <w:highlight w:val="yellow"/>
              </w:rPr>
            </w:pPr>
          </w:p>
          <w:p w:rsidR="0025098D" w:rsidRPr="009B28B5" w:rsidRDefault="0025098D" w:rsidP="00866E6A">
            <w:pPr>
              <w:spacing w:before="120"/>
              <w:jc w:val="center"/>
              <w:rPr>
                <w:highlight w:val="yellow"/>
              </w:rPr>
            </w:pPr>
            <w:r>
              <w:rPr>
                <w:highlight w:val="yellow"/>
              </w:rPr>
              <w:t xml:space="preserve">1894313,00 </w:t>
            </w:r>
          </w:p>
        </w:tc>
      </w:tr>
      <w:tr w:rsidR="0025098D" w:rsidTr="00866E6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FF430B" w:rsidRDefault="0025098D" w:rsidP="00866E6A">
            <w:pPr>
              <w:shd w:val="clear" w:color="auto" w:fill="FFFFFF" w:themeFill="background1"/>
              <w:spacing w:before="120"/>
              <w:jc w:val="center"/>
              <w:rPr>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FF430B" w:rsidRDefault="0025098D" w:rsidP="00866E6A">
            <w:pPr>
              <w:shd w:val="clear" w:color="auto" w:fill="FFFFFF" w:themeFill="background1"/>
              <w:spacing w:before="120"/>
              <w:jc w:val="center"/>
              <w:rPr>
                <w:sz w:val="20"/>
                <w:szCs w:val="20"/>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FF430B" w:rsidRDefault="0025098D" w:rsidP="00866E6A">
            <w:pPr>
              <w:shd w:val="clear" w:color="auto" w:fill="FFFFFF" w:themeFill="background1"/>
              <w:spacing w:before="120"/>
              <w:jc w:val="center"/>
              <w:rPr>
                <w:i/>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FF430B" w:rsidRDefault="0025098D" w:rsidP="00866E6A">
            <w:pPr>
              <w:shd w:val="clear" w:color="auto" w:fill="FFFFFF" w:themeFill="background1"/>
              <w:spacing w:before="120"/>
              <w:jc w:val="center"/>
              <w:rPr>
                <w:sz w:val="20"/>
                <w:szCs w:val="20"/>
                <w:lang w:eastAsia="ru-RU"/>
              </w:rPr>
            </w:pPr>
          </w:p>
        </w:tc>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FF430B" w:rsidRDefault="0025098D" w:rsidP="00866E6A">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5098D" w:rsidRPr="00FF430B" w:rsidRDefault="0025098D" w:rsidP="00866E6A">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5098D" w:rsidRPr="00FF430B" w:rsidRDefault="0025098D" w:rsidP="00866E6A">
            <w:pPr>
              <w:shd w:val="clear" w:color="auto" w:fill="FFFFFF" w:themeFill="background1"/>
              <w:spacing w:before="120"/>
              <w:jc w:val="center"/>
              <w:rPr>
                <w:sz w:val="20"/>
                <w:szCs w:val="20"/>
                <w:lang w:eastAsia="ru-RU"/>
              </w:rPr>
            </w:pPr>
          </w:p>
        </w:tc>
      </w:tr>
      <w:tr w:rsidR="0025098D" w:rsidTr="00866E6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5098D" w:rsidRPr="00FF430B" w:rsidRDefault="0025098D" w:rsidP="00866E6A">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5098D" w:rsidRPr="00FF430B" w:rsidRDefault="0025098D" w:rsidP="00866E6A">
            <w:pPr>
              <w:shd w:val="clear" w:color="auto" w:fill="FFFFFF" w:themeFill="background1"/>
              <w:spacing w:before="120"/>
              <w:jc w:val="center"/>
              <w:rPr>
                <w:sz w:val="20"/>
                <w:szCs w:val="20"/>
                <w:lang w:eastAsia="ru-RU"/>
              </w:rPr>
            </w:pPr>
            <w:r>
              <w:rPr>
                <w:sz w:val="20"/>
                <w:szCs w:val="20"/>
                <w:lang w:eastAsia="ru-RU"/>
              </w:rPr>
              <w:t>1894313,00</w:t>
            </w:r>
          </w:p>
        </w:tc>
      </w:tr>
    </w:tbl>
    <w:p w:rsidR="0025098D" w:rsidRDefault="0025098D" w:rsidP="0025098D">
      <w:pPr>
        <w:shd w:val="clear" w:color="auto" w:fill="FFFFFF" w:themeFill="background1"/>
        <w:tabs>
          <w:tab w:val="right" w:pos="426"/>
        </w:tabs>
        <w:spacing w:before="120"/>
        <w:rPr>
          <w:b/>
          <w:lang w:eastAsia="ru-RU"/>
        </w:rPr>
      </w:pPr>
      <w:r>
        <w:rPr>
          <w:b/>
          <w:lang w:eastAsia="ru-RU"/>
        </w:rPr>
        <w:t>9.</w:t>
      </w:r>
      <w:r w:rsidRPr="00FF430B">
        <w:rPr>
          <w:b/>
          <w:lang w:eastAsia="ru-RU"/>
        </w:rPr>
        <w:t>În cazul procedurilor de preselecție se indică numărul minim al candidaţilor şi, dacă este cazul, n</w:t>
      </w:r>
      <w:r>
        <w:rPr>
          <w:b/>
          <w:lang w:eastAsia="ru-RU"/>
        </w:rPr>
        <w:t xml:space="preserve">umărul maxim al acestora. </w:t>
      </w:r>
      <w:r w:rsidRPr="00807B22">
        <w:rPr>
          <w:i/>
          <w:u w:val="single"/>
          <w:lang w:val="it-IT" w:eastAsia="ru-RU"/>
        </w:rPr>
        <w:t>Nu se aplică</w:t>
      </w:r>
    </w:p>
    <w:p w:rsidR="0025098D" w:rsidRDefault="0025098D" w:rsidP="0025098D">
      <w:pPr>
        <w:shd w:val="clear" w:color="auto" w:fill="FFFFFF" w:themeFill="background1"/>
        <w:tabs>
          <w:tab w:val="right" w:pos="426"/>
        </w:tabs>
        <w:spacing w:before="120"/>
        <w:rPr>
          <w:b/>
          <w:lang w:eastAsia="ru-RU"/>
        </w:rPr>
      </w:pPr>
    </w:p>
    <w:p w:rsidR="0025098D" w:rsidRPr="0097561D" w:rsidRDefault="0025098D" w:rsidP="0025098D">
      <w:pPr>
        <w:shd w:val="clear" w:color="auto" w:fill="FFFFFF" w:themeFill="background1"/>
        <w:tabs>
          <w:tab w:val="right" w:pos="426"/>
        </w:tabs>
        <w:spacing w:before="120"/>
        <w:rPr>
          <w:b/>
          <w:lang w:eastAsia="ru-RU"/>
        </w:rPr>
      </w:pPr>
    </w:p>
    <w:p w:rsidR="0025098D" w:rsidRPr="00FF430B" w:rsidRDefault="0025098D" w:rsidP="0025098D">
      <w:pPr>
        <w:shd w:val="clear" w:color="auto" w:fill="FFFFFF" w:themeFill="background1"/>
        <w:tabs>
          <w:tab w:val="right" w:pos="426"/>
        </w:tabs>
        <w:rPr>
          <w:b/>
          <w:lang w:eastAsia="ru-RU"/>
        </w:rPr>
      </w:pPr>
      <w:r>
        <w:rPr>
          <w:b/>
          <w:lang w:eastAsia="ru-RU"/>
        </w:rPr>
        <w:lastRenderedPageBreak/>
        <w:t>10.</w:t>
      </w:r>
      <w:r w:rsidRPr="00FF430B">
        <w:rPr>
          <w:b/>
          <w:lang w:eastAsia="ru-RU"/>
        </w:rPr>
        <w:t xml:space="preserve">În cazul în care contractul este împărțit pe loturi, un operator economic poate depune </w:t>
      </w:r>
    </w:p>
    <w:p w:rsidR="0025098D" w:rsidRDefault="0025098D" w:rsidP="0025098D">
      <w:pPr>
        <w:shd w:val="clear" w:color="auto" w:fill="FFFFFF" w:themeFill="background1"/>
        <w:tabs>
          <w:tab w:val="right" w:pos="426"/>
        </w:tabs>
        <w:ind w:left="357"/>
        <w:rPr>
          <w:b/>
          <w:lang w:eastAsia="ru-RU"/>
        </w:rPr>
      </w:pPr>
      <w:r w:rsidRPr="00FF430B">
        <w:rPr>
          <w:b/>
          <w:lang w:eastAsia="ru-RU"/>
        </w:rPr>
        <w:t>oferta (se va selecta):</w:t>
      </w:r>
    </w:p>
    <w:p w:rsidR="0025098D" w:rsidRDefault="0025098D" w:rsidP="00DB7BD3">
      <w:pPr>
        <w:numPr>
          <w:ilvl w:val="0"/>
          <w:numId w:val="24"/>
        </w:numPr>
        <w:shd w:val="clear" w:color="auto" w:fill="FFFFFF" w:themeFill="background1"/>
        <w:tabs>
          <w:tab w:val="right" w:pos="426"/>
        </w:tabs>
        <w:rPr>
          <w:b/>
          <w:u w:val="single"/>
          <w:lang w:eastAsia="ru-RU"/>
        </w:rPr>
      </w:pPr>
      <w:r w:rsidRPr="0097561D">
        <w:rPr>
          <w:b/>
          <w:u w:val="single"/>
          <w:lang w:eastAsia="ru-RU"/>
        </w:rPr>
        <w:t>Pentru un singur lot;</w:t>
      </w:r>
    </w:p>
    <w:p w:rsidR="0025098D" w:rsidRDefault="0025098D" w:rsidP="0025098D">
      <w:pPr>
        <w:shd w:val="clear" w:color="auto" w:fill="FFFFFF" w:themeFill="background1"/>
        <w:tabs>
          <w:tab w:val="right" w:pos="426"/>
        </w:tabs>
        <w:ind w:left="720"/>
        <w:rPr>
          <w:b/>
          <w:u w:val="single"/>
          <w:lang w:eastAsia="ru-RU"/>
        </w:rPr>
      </w:pPr>
    </w:p>
    <w:p w:rsidR="0025098D" w:rsidRPr="00712349" w:rsidRDefault="0025098D" w:rsidP="0025098D">
      <w:pPr>
        <w:shd w:val="clear" w:color="auto" w:fill="FFFFFF" w:themeFill="background1"/>
        <w:tabs>
          <w:tab w:val="right" w:pos="426"/>
        </w:tabs>
        <w:rPr>
          <w:b/>
          <w:u w:val="single"/>
          <w:lang w:eastAsia="ru-RU"/>
        </w:rPr>
      </w:pPr>
      <w:r>
        <w:rPr>
          <w:b/>
          <w:lang w:eastAsia="ru-RU"/>
        </w:rPr>
        <w:t>11.</w:t>
      </w:r>
      <w:r w:rsidRPr="00712349">
        <w:rPr>
          <w:b/>
          <w:lang w:eastAsia="ru-RU"/>
        </w:rPr>
        <w:t xml:space="preserve">Admiterea sau interzicerea ofertelor alternative: </w:t>
      </w:r>
      <w:r w:rsidRPr="00712349">
        <w:rPr>
          <w:i/>
          <w:u w:val="single"/>
          <w:lang w:eastAsia="ru-RU"/>
        </w:rPr>
        <w:t>Nu vor fi acceptate_________</w:t>
      </w:r>
    </w:p>
    <w:p w:rsidR="0025098D" w:rsidRPr="00FF430B" w:rsidRDefault="0025098D" w:rsidP="0025098D">
      <w:pPr>
        <w:shd w:val="clear" w:color="auto" w:fill="FFFFFF" w:themeFill="background1"/>
        <w:tabs>
          <w:tab w:val="right" w:pos="426"/>
        </w:tabs>
        <w:rPr>
          <w:sz w:val="20"/>
          <w:lang w:eastAsia="ru-RU"/>
        </w:rPr>
      </w:pPr>
      <w:r>
        <w:rPr>
          <w:sz w:val="20"/>
          <w:lang w:eastAsia="ru-RU"/>
        </w:rPr>
        <w:t xml:space="preserve">                                                                                                             </w:t>
      </w:r>
      <w:r w:rsidRPr="00FF430B">
        <w:rPr>
          <w:sz w:val="20"/>
          <w:lang w:eastAsia="ru-RU"/>
        </w:rPr>
        <w:t>(indicați se admite sau nu se admite)</w:t>
      </w:r>
    </w:p>
    <w:p w:rsidR="0025098D" w:rsidRPr="0016246E" w:rsidRDefault="0025098D" w:rsidP="0025098D">
      <w:pPr>
        <w:shd w:val="clear" w:color="auto" w:fill="FFFFFF" w:themeFill="background1"/>
        <w:tabs>
          <w:tab w:val="left" w:pos="0"/>
          <w:tab w:val="left" w:pos="284"/>
          <w:tab w:val="left" w:pos="426"/>
        </w:tabs>
        <w:spacing w:before="120"/>
        <w:rPr>
          <w:i/>
          <w:u w:val="single"/>
          <w:lang w:eastAsia="ru-RU"/>
        </w:rPr>
      </w:pPr>
      <w:r>
        <w:rPr>
          <w:b/>
          <w:lang w:eastAsia="ru-RU"/>
        </w:rPr>
        <w:t>12.</w:t>
      </w:r>
      <w:r w:rsidRPr="0016246E">
        <w:rPr>
          <w:b/>
          <w:lang w:eastAsia="ru-RU"/>
        </w:rPr>
        <w:t xml:space="preserve">Termenii și condițiile de prestare/executare solicitați: </w:t>
      </w:r>
      <w:r>
        <w:rPr>
          <w:b/>
          <w:lang w:eastAsia="ru-RU"/>
        </w:rPr>
        <w:t xml:space="preserve"> </w:t>
      </w:r>
      <w:r>
        <w:rPr>
          <w:lang w:eastAsia="ru-RU"/>
        </w:rPr>
        <w:t>6</w:t>
      </w:r>
      <w:r>
        <w:rPr>
          <w:i/>
          <w:u w:val="single"/>
          <w:lang w:eastAsia="ru-RU"/>
        </w:rPr>
        <w:t xml:space="preserve"> luni din data înregistrării contractului.</w:t>
      </w:r>
    </w:p>
    <w:p w:rsidR="0025098D" w:rsidRPr="0016246E" w:rsidRDefault="0025098D" w:rsidP="0025098D">
      <w:pPr>
        <w:shd w:val="clear" w:color="auto" w:fill="FFFFFF" w:themeFill="background1"/>
        <w:tabs>
          <w:tab w:val="left" w:pos="0"/>
          <w:tab w:val="left" w:pos="284"/>
          <w:tab w:val="left" w:pos="426"/>
        </w:tabs>
        <w:spacing w:before="120"/>
        <w:rPr>
          <w:b/>
          <w:lang w:eastAsia="ru-RU"/>
        </w:rPr>
      </w:pPr>
      <w:r>
        <w:rPr>
          <w:b/>
          <w:lang w:eastAsia="ru-RU"/>
        </w:rPr>
        <w:t>13.</w:t>
      </w:r>
      <w:r w:rsidRPr="0016246E">
        <w:rPr>
          <w:b/>
          <w:lang w:eastAsia="ru-RU"/>
        </w:rPr>
        <w:t xml:space="preserve">Termenul de valabilitate a contractului: </w:t>
      </w:r>
      <w:r w:rsidR="009848D0">
        <w:rPr>
          <w:i/>
          <w:u w:val="single"/>
          <w:lang w:val="it-IT" w:eastAsia="ru-RU"/>
        </w:rPr>
        <w:t>30</w:t>
      </w:r>
      <w:r>
        <w:rPr>
          <w:i/>
          <w:u w:val="single"/>
          <w:lang w:val="it-IT" w:eastAsia="ru-RU"/>
        </w:rPr>
        <w:t>.12.2025</w:t>
      </w:r>
      <w:r w:rsidRPr="0016246E">
        <w:rPr>
          <w:i/>
          <w:u w:val="single"/>
          <w:lang w:val="it-IT" w:eastAsia="ru-RU"/>
        </w:rPr>
        <w:t>.</w:t>
      </w:r>
    </w:p>
    <w:p w:rsidR="0025098D" w:rsidRPr="00FF430B" w:rsidRDefault="0025098D" w:rsidP="0025098D">
      <w:pPr>
        <w:tabs>
          <w:tab w:val="right" w:pos="426"/>
        </w:tabs>
        <w:spacing w:before="120"/>
        <w:rPr>
          <w:b/>
          <w:lang w:eastAsia="ru-RU"/>
        </w:rPr>
      </w:pPr>
      <w:r>
        <w:rPr>
          <w:b/>
          <w:lang w:eastAsia="ru-RU"/>
        </w:rPr>
        <w:t>14.</w:t>
      </w:r>
      <w:r w:rsidRPr="00FF430B">
        <w:rPr>
          <w:b/>
          <w:lang w:eastAsia="ru-RU"/>
        </w:rPr>
        <w:t>Contract de achiziție rezervat atelierelor protejate sau că acesta poate fi executat numai în cadrul unor programe de anga</w:t>
      </w:r>
      <w:r>
        <w:rPr>
          <w:b/>
          <w:lang w:eastAsia="ru-RU"/>
        </w:rPr>
        <w:t xml:space="preserve">jare protejată (după caz): </w:t>
      </w:r>
      <w:r w:rsidRPr="00807B22">
        <w:rPr>
          <w:i/>
          <w:u w:val="single"/>
          <w:lang w:val="it-IT" w:eastAsia="ru-RU"/>
        </w:rPr>
        <w:t>Nu se aplică___</w:t>
      </w:r>
    </w:p>
    <w:p w:rsidR="0025098D" w:rsidRPr="00FF430B" w:rsidRDefault="0025098D" w:rsidP="0025098D">
      <w:pPr>
        <w:shd w:val="clear" w:color="auto" w:fill="FFFFFF" w:themeFill="background1"/>
        <w:tabs>
          <w:tab w:val="right" w:pos="426"/>
        </w:tabs>
        <w:contextualSpacing/>
        <w:rPr>
          <w:sz w:val="20"/>
          <w:lang w:eastAsia="ru-RU"/>
        </w:rPr>
      </w:pPr>
      <w:r>
        <w:rPr>
          <w:sz w:val="20"/>
          <w:lang w:eastAsia="ru-RU"/>
        </w:rPr>
        <w:t xml:space="preserve">                                                                                                                                 </w:t>
      </w:r>
      <w:r w:rsidRPr="00FF430B">
        <w:rPr>
          <w:sz w:val="20"/>
          <w:lang w:eastAsia="ru-RU"/>
        </w:rPr>
        <w:t>(indicați da sau nu)</w:t>
      </w:r>
    </w:p>
    <w:p w:rsidR="0025098D" w:rsidRPr="00464956" w:rsidRDefault="0025098D" w:rsidP="0025098D">
      <w:pPr>
        <w:shd w:val="clear" w:color="auto" w:fill="FFFFFF" w:themeFill="background1"/>
        <w:tabs>
          <w:tab w:val="right" w:pos="426"/>
        </w:tabs>
        <w:spacing w:before="120"/>
        <w:contextualSpacing/>
        <w:rPr>
          <w:sz w:val="20"/>
          <w:lang w:eastAsia="ru-RU"/>
        </w:rPr>
      </w:pPr>
      <w:r>
        <w:rPr>
          <w:b/>
          <w:lang w:eastAsia="ru-RU"/>
        </w:rPr>
        <w:t>15.</w:t>
      </w:r>
      <w:r w:rsidRPr="00464956">
        <w:rPr>
          <w:b/>
          <w:lang w:eastAsia="ru-RU"/>
        </w:rPr>
        <w:t>Prestarea serviciului este rezervată unei anumite profesii în temeiul unor legi sau al unor acte administrative (după caz):</w:t>
      </w:r>
      <w:r>
        <w:rPr>
          <w:b/>
          <w:lang w:eastAsia="ru-RU"/>
        </w:rPr>
        <w:t xml:space="preserve">  </w:t>
      </w:r>
      <w:r w:rsidRPr="00464956">
        <w:rPr>
          <w:b/>
          <w:u w:val="single"/>
          <w:lang w:val="it-IT" w:eastAsia="ru-RU"/>
        </w:rPr>
        <w:t xml:space="preserve"> </w:t>
      </w:r>
      <w:r w:rsidRPr="00807B22">
        <w:rPr>
          <w:i/>
          <w:u w:val="single"/>
          <w:lang w:val="it-IT" w:eastAsia="ru-RU"/>
        </w:rPr>
        <w:t>Nu se aplică</w:t>
      </w:r>
      <w:r w:rsidRPr="00807B22">
        <w:rPr>
          <w:i/>
          <w:u w:val="single"/>
          <w:lang w:eastAsia="ru-RU"/>
        </w:rPr>
        <w:t xml:space="preserve">                                                                             </w:t>
      </w:r>
      <w:r w:rsidRPr="00464956">
        <w:rPr>
          <w:sz w:val="20"/>
          <w:lang w:eastAsia="ru-RU"/>
        </w:rPr>
        <w:t>(se menționează respectivele legi și acte administrative)</w:t>
      </w:r>
    </w:p>
    <w:p w:rsidR="0025098D" w:rsidRPr="00FF430B" w:rsidRDefault="0025098D" w:rsidP="0025098D">
      <w:pPr>
        <w:shd w:val="clear" w:color="auto" w:fill="FFFFFF" w:themeFill="background1"/>
        <w:tabs>
          <w:tab w:val="right" w:pos="426"/>
        </w:tabs>
        <w:spacing w:before="120"/>
        <w:rPr>
          <w:b/>
          <w:lang w:eastAsia="ru-RU"/>
        </w:rPr>
      </w:pPr>
      <w:r>
        <w:rPr>
          <w:b/>
          <w:lang w:eastAsia="ru-RU"/>
        </w:rPr>
        <w:t>16.</w:t>
      </w: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25098D" w:rsidRPr="009516C7" w:rsidTr="00866E6A">
        <w:tc>
          <w:tcPr>
            <w:tcW w:w="576" w:type="dxa"/>
            <w:shd w:val="clear" w:color="auto" w:fill="auto"/>
          </w:tcPr>
          <w:p w:rsidR="0025098D" w:rsidRPr="009516C7" w:rsidRDefault="0025098D" w:rsidP="00866E6A">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tcPr>
          <w:p w:rsidR="0025098D" w:rsidRPr="009516C7" w:rsidRDefault="0025098D" w:rsidP="00866E6A">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563" w:type="dxa"/>
            <w:shd w:val="clear" w:color="auto" w:fill="auto"/>
          </w:tcPr>
          <w:p w:rsidR="0025098D" w:rsidRPr="009516C7" w:rsidRDefault="0025098D" w:rsidP="00866E6A">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rsidR="0025098D" w:rsidRPr="009516C7" w:rsidRDefault="0025098D" w:rsidP="00866E6A">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25098D" w:rsidRPr="009516C7" w:rsidTr="00866E6A">
        <w:tc>
          <w:tcPr>
            <w:tcW w:w="576" w:type="dxa"/>
            <w:shd w:val="clear" w:color="auto" w:fill="auto"/>
          </w:tcPr>
          <w:p w:rsidR="0025098D" w:rsidRPr="006650CF" w:rsidRDefault="0025098D" w:rsidP="00866E6A">
            <w:pPr>
              <w:pStyle w:val="aff2"/>
              <w:rPr>
                <w:sz w:val="22"/>
                <w:szCs w:val="22"/>
                <w:lang w:eastAsia="ru-RU"/>
              </w:rPr>
            </w:pPr>
            <w:r w:rsidRPr="006650CF">
              <w:rPr>
                <w:sz w:val="22"/>
                <w:szCs w:val="22"/>
                <w:lang w:eastAsia="ru-RU"/>
              </w:rPr>
              <w:t>1</w:t>
            </w:r>
          </w:p>
        </w:tc>
        <w:tc>
          <w:tcPr>
            <w:tcW w:w="3810" w:type="dxa"/>
            <w:shd w:val="clear" w:color="auto" w:fill="auto"/>
          </w:tcPr>
          <w:p w:rsidR="0025098D" w:rsidRPr="006650CF" w:rsidRDefault="0025098D" w:rsidP="00866E6A">
            <w:pPr>
              <w:pStyle w:val="aff2"/>
              <w:rPr>
                <w:color w:val="000000" w:themeColor="text1"/>
                <w:sz w:val="22"/>
                <w:szCs w:val="22"/>
              </w:rPr>
            </w:pPr>
            <w:r w:rsidRPr="006650CF">
              <w:rPr>
                <w:color w:val="000000" w:themeColor="text1"/>
                <w:sz w:val="22"/>
                <w:szCs w:val="22"/>
              </w:rPr>
              <w:t>DUAE;</w:t>
            </w:r>
          </w:p>
        </w:tc>
        <w:tc>
          <w:tcPr>
            <w:tcW w:w="3563" w:type="dxa"/>
            <w:shd w:val="clear" w:color="auto" w:fill="auto"/>
          </w:tcPr>
          <w:p w:rsidR="0025098D" w:rsidRPr="006650CF" w:rsidRDefault="0025098D" w:rsidP="00866E6A">
            <w:pPr>
              <w:pStyle w:val="aff2"/>
              <w:rPr>
                <w:sz w:val="22"/>
                <w:szCs w:val="22"/>
                <w:lang w:eastAsia="ru-RU"/>
              </w:rPr>
            </w:pPr>
            <w:r w:rsidRPr="006650CF">
              <w:rPr>
                <w:sz w:val="22"/>
                <w:szCs w:val="22"/>
                <w:lang w:eastAsia="ru-RU"/>
              </w:rPr>
              <w:t xml:space="preserve">Conform Ordinului ministerului finanțelor </w:t>
            </w:r>
            <w:r>
              <w:rPr>
                <w:sz w:val="22"/>
                <w:szCs w:val="22"/>
                <w:lang w:eastAsia="ru-RU"/>
              </w:rPr>
              <w:t xml:space="preserve"> N.72/2020, original cu aplicarea semnăturii electronice.</w:t>
            </w:r>
          </w:p>
        </w:tc>
        <w:tc>
          <w:tcPr>
            <w:tcW w:w="1621" w:type="dxa"/>
            <w:shd w:val="clear" w:color="auto" w:fill="auto"/>
          </w:tcPr>
          <w:p w:rsidR="0025098D" w:rsidRPr="006650CF" w:rsidRDefault="0025098D" w:rsidP="00866E6A">
            <w:pPr>
              <w:pStyle w:val="aff2"/>
              <w:rPr>
                <w:sz w:val="22"/>
                <w:szCs w:val="22"/>
                <w:lang w:eastAsia="ru-RU"/>
              </w:rPr>
            </w:pPr>
            <w:r w:rsidRPr="006650CF">
              <w:rPr>
                <w:sz w:val="22"/>
                <w:szCs w:val="22"/>
                <w:lang w:eastAsia="ru-RU"/>
              </w:rPr>
              <w:t>Obligatoriu</w:t>
            </w:r>
          </w:p>
        </w:tc>
      </w:tr>
      <w:tr w:rsidR="0025098D" w:rsidRPr="009516C7" w:rsidTr="00866E6A">
        <w:tc>
          <w:tcPr>
            <w:tcW w:w="576" w:type="dxa"/>
            <w:shd w:val="clear" w:color="auto" w:fill="auto"/>
          </w:tcPr>
          <w:p w:rsidR="0025098D" w:rsidRPr="006650CF" w:rsidRDefault="0025098D" w:rsidP="00866E6A">
            <w:pPr>
              <w:pStyle w:val="aff2"/>
              <w:rPr>
                <w:sz w:val="22"/>
                <w:szCs w:val="22"/>
                <w:lang w:eastAsia="ru-RU"/>
              </w:rPr>
            </w:pPr>
            <w:r w:rsidRPr="006650CF">
              <w:rPr>
                <w:sz w:val="22"/>
                <w:szCs w:val="22"/>
                <w:lang w:eastAsia="ru-RU"/>
              </w:rPr>
              <w:t>2</w:t>
            </w:r>
          </w:p>
        </w:tc>
        <w:tc>
          <w:tcPr>
            <w:tcW w:w="3810" w:type="dxa"/>
            <w:shd w:val="clear" w:color="auto" w:fill="auto"/>
          </w:tcPr>
          <w:p w:rsidR="0025098D" w:rsidRPr="006650CF" w:rsidRDefault="0025098D" w:rsidP="00866E6A">
            <w:pPr>
              <w:pStyle w:val="aff2"/>
              <w:rPr>
                <w:sz w:val="22"/>
                <w:szCs w:val="22"/>
              </w:rPr>
            </w:pPr>
            <w:r>
              <w:rPr>
                <w:sz w:val="22"/>
                <w:szCs w:val="22"/>
              </w:rPr>
              <w:t>Devizele de cheltuieli</w:t>
            </w:r>
          </w:p>
        </w:tc>
        <w:tc>
          <w:tcPr>
            <w:tcW w:w="3563" w:type="dxa"/>
            <w:shd w:val="clear" w:color="auto" w:fill="auto"/>
          </w:tcPr>
          <w:p w:rsidR="0025098D" w:rsidRPr="006650CF" w:rsidRDefault="0025098D" w:rsidP="00866E6A">
            <w:pPr>
              <w:pStyle w:val="aff2"/>
              <w:rPr>
                <w:sz w:val="22"/>
                <w:szCs w:val="22"/>
                <w:lang w:eastAsia="ru-RU"/>
              </w:rPr>
            </w:pPr>
            <w:r>
              <w:rPr>
                <w:sz w:val="22"/>
                <w:szCs w:val="22"/>
                <w:lang w:eastAsia="ru-RU"/>
              </w:rPr>
              <w:t>Formele 3,5,7 original cu aplicarea semnăturii electronice.</w:t>
            </w:r>
          </w:p>
        </w:tc>
        <w:tc>
          <w:tcPr>
            <w:tcW w:w="1621" w:type="dxa"/>
            <w:shd w:val="clear" w:color="auto" w:fill="auto"/>
          </w:tcPr>
          <w:p w:rsidR="0025098D" w:rsidRPr="006650CF" w:rsidRDefault="0025098D" w:rsidP="00866E6A">
            <w:pPr>
              <w:pStyle w:val="aff2"/>
              <w:rPr>
                <w:sz w:val="22"/>
                <w:szCs w:val="22"/>
                <w:lang w:eastAsia="ru-RU"/>
              </w:rPr>
            </w:pPr>
            <w:r w:rsidRPr="006650CF">
              <w:rPr>
                <w:sz w:val="22"/>
                <w:szCs w:val="22"/>
                <w:lang w:eastAsia="ru-RU"/>
              </w:rPr>
              <w:t>Obligatoriu</w:t>
            </w:r>
          </w:p>
        </w:tc>
      </w:tr>
      <w:tr w:rsidR="0025098D" w:rsidRPr="009516C7" w:rsidTr="00866E6A">
        <w:tc>
          <w:tcPr>
            <w:tcW w:w="576" w:type="dxa"/>
            <w:shd w:val="clear" w:color="auto" w:fill="auto"/>
          </w:tcPr>
          <w:p w:rsidR="0025098D" w:rsidRPr="006650CF" w:rsidRDefault="0025098D" w:rsidP="00866E6A">
            <w:pPr>
              <w:pStyle w:val="aff2"/>
              <w:rPr>
                <w:sz w:val="22"/>
                <w:szCs w:val="22"/>
                <w:lang w:eastAsia="ru-RU"/>
              </w:rPr>
            </w:pPr>
            <w:r>
              <w:rPr>
                <w:sz w:val="22"/>
                <w:szCs w:val="22"/>
                <w:lang w:eastAsia="ru-RU"/>
              </w:rPr>
              <w:t>3</w:t>
            </w:r>
          </w:p>
        </w:tc>
        <w:tc>
          <w:tcPr>
            <w:tcW w:w="3810" w:type="dxa"/>
            <w:shd w:val="clear" w:color="auto" w:fill="auto"/>
          </w:tcPr>
          <w:p w:rsidR="0025098D" w:rsidRPr="006650CF" w:rsidRDefault="0025098D" w:rsidP="00866E6A">
            <w:pPr>
              <w:pStyle w:val="aff2"/>
              <w:rPr>
                <w:sz w:val="22"/>
                <w:szCs w:val="22"/>
                <w:lang w:eastAsia="ru-RU"/>
              </w:rPr>
            </w:pPr>
            <w:r w:rsidRPr="006650CF">
              <w:rPr>
                <w:sz w:val="22"/>
                <w:szCs w:val="22"/>
              </w:rPr>
              <w:t xml:space="preserve">Cerere de participare </w:t>
            </w:r>
          </w:p>
        </w:tc>
        <w:tc>
          <w:tcPr>
            <w:tcW w:w="3563" w:type="dxa"/>
            <w:shd w:val="clear" w:color="auto" w:fill="auto"/>
          </w:tcPr>
          <w:p w:rsidR="0025098D" w:rsidRPr="006650CF" w:rsidRDefault="0025098D" w:rsidP="00866E6A">
            <w:pPr>
              <w:pStyle w:val="aff2"/>
              <w:rPr>
                <w:sz w:val="22"/>
                <w:szCs w:val="22"/>
                <w:lang w:eastAsia="ru-RU"/>
              </w:rPr>
            </w:pPr>
            <w:r w:rsidRPr="006650CF">
              <w:rPr>
                <w:sz w:val="22"/>
                <w:szCs w:val="22"/>
                <w:lang w:eastAsia="ru-RU"/>
              </w:rPr>
              <w:t xml:space="preserve">Documentația standard </w:t>
            </w:r>
          </w:p>
          <w:p w:rsidR="0025098D" w:rsidRPr="006650CF" w:rsidRDefault="0025098D" w:rsidP="00866E6A">
            <w:pPr>
              <w:pStyle w:val="aff2"/>
              <w:rPr>
                <w:sz w:val="22"/>
                <w:szCs w:val="22"/>
                <w:lang w:eastAsia="ru-RU"/>
              </w:rPr>
            </w:pPr>
            <w:r w:rsidRPr="006650CF">
              <w:rPr>
                <w:sz w:val="22"/>
                <w:szCs w:val="22"/>
              </w:rPr>
              <w:t>(anexa nr. 7)</w:t>
            </w:r>
            <w:r>
              <w:rPr>
                <w:sz w:val="22"/>
                <w:szCs w:val="22"/>
              </w:rPr>
              <w:t xml:space="preserve"> </w:t>
            </w:r>
            <w:r>
              <w:rPr>
                <w:sz w:val="22"/>
                <w:szCs w:val="22"/>
                <w:lang w:eastAsia="ru-RU"/>
              </w:rPr>
              <w:t>original cu aplicarea semnăturii electronice</w:t>
            </w:r>
          </w:p>
        </w:tc>
        <w:tc>
          <w:tcPr>
            <w:tcW w:w="1621" w:type="dxa"/>
            <w:shd w:val="clear" w:color="auto" w:fill="auto"/>
          </w:tcPr>
          <w:p w:rsidR="0025098D" w:rsidRPr="006650CF" w:rsidRDefault="0025098D" w:rsidP="00866E6A">
            <w:pPr>
              <w:pStyle w:val="aff2"/>
              <w:rPr>
                <w:sz w:val="22"/>
                <w:szCs w:val="22"/>
                <w:lang w:eastAsia="ru-RU"/>
              </w:rPr>
            </w:pPr>
            <w:r w:rsidRPr="006650CF">
              <w:rPr>
                <w:sz w:val="22"/>
                <w:szCs w:val="22"/>
                <w:lang w:eastAsia="ru-RU"/>
              </w:rPr>
              <w:t>Obligatoriu</w:t>
            </w:r>
          </w:p>
        </w:tc>
      </w:tr>
      <w:tr w:rsidR="0025098D" w:rsidRPr="009516C7" w:rsidTr="00866E6A">
        <w:tc>
          <w:tcPr>
            <w:tcW w:w="576" w:type="dxa"/>
            <w:shd w:val="clear" w:color="auto" w:fill="auto"/>
          </w:tcPr>
          <w:p w:rsidR="0025098D" w:rsidRPr="006650CF" w:rsidRDefault="0025098D" w:rsidP="00866E6A">
            <w:pPr>
              <w:pStyle w:val="aff2"/>
              <w:rPr>
                <w:sz w:val="22"/>
                <w:szCs w:val="22"/>
                <w:lang w:eastAsia="ru-RU"/>
              </w:rPr>
            </w:pPr>
            <w:r>
              <w:rPr>
                <w:sz w:val="22"/>
                <w:szCs w:val="22"/>
                <w:lang w:eastAsia="ru-RU"/>
              </w:rPr>
              <w:t>4</w:t>
            </w:r>
          </w:p>
        </w:tc>
        <w:tc>
          <w:tcPr>
            <w:tcW w:w="3810" w:type="dxa"/>
            <w:shd w:val="clear" w:color="auto" w:fill="auto"/>
          </w:tcPr>
          <w:p w:rsidR="0025098D" w:rsidRPr="006650CF" w:rsidRDefault="0025098D" w:rsidP="00866E6A">
            <w:pPr>
              <w:pStyle w:val="aff2"/>
              <w:rPr>
                <w:sz w:val="22"/>
                <w:szCs w:val="22"/>
                <w:lang w:eastAsia="ru-RU"/>
              </w:rPr>
            </w:pPr>
            <w:r w:rsidRPr="006650CF">
              <w:rPr>
                <w:sz w:val="22"/>
                <w:szCs w:val="22"/>
              </w:rPr>
              <w:t xml:space="preserve">Declaraţie privind valabilitatea ofertei </w:t>
            </w:r>
          </w:p>
        </w:tc>
        <w:tc>
          <w:tcPr>
            <w:tcW w:w="3563" w:type="dxa"/>
            <w:shd w:val="clear" w:color="auto" w:fill="auto"/>
          </w:tcPr>
          <w:p w:rsidR="0025098D" w:rsidRPr="006650CF" w:rsidRDefault="0025098D" w:rsidP="00866E6A">
            <w:pPr>
              <w:pStyle w:val="aff2"/>
              <w:rPr>
                <w:sz w:val="22"/>
                <w:szCs w:val="22"/>
              </w:rPr>
            </w:pPr>
            <w:r w:rsidRPr="006650CF">
              <w:rPr>
                <w:sz w:val="22"/>
                <w:szCs w:val="22"/>
                <w:lang w:eastAsia="ru-RU"/>
              </w:rPr>
              <w:t>Documentația standard</w:t>
            </w:r>
            <w:r w:rsidRPr="006650CF">
              <w:rPr>
                <w:sz w:val="22"/>
                <w:szCs w:val="22"/>
              </w:rPr>
              <w:t xml:space="preserve"> </w:t>
            </w:r>
          </w:p>
          <w:p w:rsidR="0025098D" w:rsidRPr="006650CF" w:rsidRDefault="0025098D" w:rsidP="00866E6A">
            <w:pPr>
              <w:pStyle w:val="aff2"/>
              <w:rPr>
                <w:sz w:val="22"/>
                <w:szCs w:val="22"/>
                <w:lang w:eastAsia="ru-RU"/>
              </w:rPr>
            </w:pPr>
            <w:r w:rsidRPr="006650CF">
              <w:rPr>
                <w:sz w:val="22"/>
                <w:szCs w:val="22"/>
              </w:rPr>
              <w:t>(anexa nr. 8)</w:t>
            </w:r>
            <w:r>
              <w:rPr>
                <w:sz w:val="22"/>
                <w:szCs w:val="22"/>
                <w:lang w:eastAsia="ru-RU"/>
              </w:rPr>
              <w:t xml:space="preserve"> original cu aplicarea semnăturii electronice</w:t>
            </w:r>
          </w:p>
        </w:tc>
        <w:tc>
          <w:tcPr>
            <w:tcW w:w="1621" w:type="dxa"/>
            <w:shd w:val="clear" w:color="auto" w:fill="auto"/>
          </w:tcPr>
          <w:p w:rsidR="0025098D" w:rsidRPr="006650CF" w:rsidRDefault="0025098D" w:rsidP="00866E6A">
            <w:pPr>
              <w:pStyle w:val="aff2"/>
              <w:rPr>
                <w:sz w:val="22"/>
                <w:szCs w:val="22"/>
                <w:lang w:eastAsia="ru-RU"/>
              </w:rPr>
            </w:pPr>
            <w:r w:rsidRPr="006650CF">
              <w:rPr>
                <w:sz w:val="22"/>
                <w:szCs w:val="22"/>
                <w:lang w:eastAsia="ru-RU"/>
              </w:rPr>
              <w:t>Obligatoriu</w:t>
            </w:r>
          </w:p>
        </w:tc>
      </w:tr>
    </w:tbl>
    <w:p w:rsidR="0025098D" w:rsidRPr="00FF430B" w:rsidRDefault="0025098D" w:rsidP="0025098D">
      <w:pPr>
        <w:shd w:val="clear" w:color="auto" w:fill="FFFFFF" w:themeFill="background1"/>
        <w:tabs>
          <w:tab w:val="right" w:pos="426"/>
        </w:tabs>
        <w:spacing w:before="120"/>
        <w:rPr>
          <w:b/>
          <w:lang w:eastAsia="ru-RU"/>
        </w:rPr>
      </w:pPr>
      <w:r>
        <w:rPr>
          <w:b/>
          <w:lang w:eastAsia="ru-RU"/>
        </w:rPr>
        <w:t>17.</w:t>
      </w:r>
      <w:r w:rsidRPr="00FF430B">
        <w:rPr>
          <w:b/>
          <w:lang w:eastAsia="ru-RU"/>
        </w:rPr>
        <w:t xml:space="preserve">Garanția pentru ofertă, după caz </w:t>
      </w:r>
      <w:r>
        <w:rPr>
          <w:b/>
          <w:lang w:eastAsia="ru-RU"/>
        </w:rPr>
        <w:t xml:space="preserve"> </w:t>
      </w:r>
      <w:r w:rsidRPr="00807B22">
        <w:rPr>
          <w:i/>
          <w:u w:val="single"/>
          <w:lang w:val="it-IT" w:eastAsia="ru-RU"/>
        </w:rPr>
        <w:t>Nu se aplică</w:t>
      </w:r>
      <w:r>
        <w:rPr>
          <w:b/>
          <w:i/>
          <w:lang w:val="it-IT" w:eastAsia="ru-RU"/>
        </w:rPr>
        <w:t xml:space="preserve"> </w:t>
      </w:r>
      <w:r w:rsidRPr="00FF430B">
        <w:t xml:space="preserve">, </w:t>
      </w:r>
      <w:r w:rsidRPr="00FF430B">
        <w:rPr>
          <w:b/>
          <w:lang w:eastAsia="ru-RU"/>
        </w:rPr>
        <w:t>cuantumul___________________.</w:t>
      </w:r>
    </w:p>
    <w:p w:rsidR="0025098D" w:rsidRPr="00464956" w:rsidRDefault="0025098D" w:rsidP="0025098D">
      <w:pPr>
        <w:shd w:val="clear" w:color="auto" w:fill="FFFFFF" w:themeFill="background1"/>
        <w:tabs>
          <w:tab w:val="right" w:pos="426"/>
        </w:tabs>
        <w:spacing w:before="120"/>
        <w:rPr>
          <w:b/>
          <w:lang w:eastAsia="ru-RU"/>
        </w:rPr>
      </w:pPr>
      <w:r>
        <w:rPr>
          <w:b/>
          <w:lang w:eastAsia="ru-RU"/>
        </w:rPr>
        <w:t>18.</w:t>
      </w:r>
      <w:r w:rsidRPr="00FF430B">
        <w:rPr>
          <w:b/>
          <w:lang w:eastAsia="ru-RU"/>
        </w:rPr>
        <w:t>Termenul de garanție a lucrărilor</w:t>
      </w:r>
      <w:r>
        <w:rPr>
          <w:b/>
          <w:lang w:eastAsia="ru-RU"/>
        </w:rPr>
        <w:t xml:space="preserve"> </w:t>
      </w:r>
      <w:r w:rsidRPr="00FF430B">
        <w:rPr>
          <w:b/>
          <w:lang w:eastAsia="ru-RU"/>
        </w:rPr>
        <w:t>sau serviciilor de proiectare și de lucrări</w:t>
      </w:r>
      <w:r>
        <w:rPr>
          <w:b/>
          <w:lang w:eastAsia="ru-RU"/>
        </w:rPr>
        <w:t xml:space="preserve"> </w:t>
      </w:r>
      <w:r>
        <w:rPr>
          <w:rFonts w:eastAsia="PMingLiU"/>
          <w:i/>
          <w:lang w:eastAsia="zh-CN"/>
        </w:rPr>
        <w:t>5</w:t>
      </w:r>
      <w:r w:rsidRPr="00C109F1">
        <w:rPr>
          <w:rFonts w:eastAsia="PMingLiU"/>
          <w:i/>
          <w:lang w:eastAsia="zh-CN"/>
        </w:rPr>
        <w:t xml:space="preserve">  an</w:t>
      </w:r>
      <w:r>
        <w:rPr>
          <w:rFonts w:eastAsia="PMingLiU"/>
          <w:i/>
          <w:lang w:eastAsia="zh-CN"/>
        </w:rPr>
        <w:t>i</w:t>
      </w:r>
      <w:r w:rsidRPr="00C109F1">
        <w:rPr>
          <w:rFonts w:eastAsia="PMingLiU"/>
          <w:i/>
          <w:lang w:eastAsia="zh-CN"/>
        </w:rPr>
        <w:t xml:space="preserve"> de la data recepției</w:t>
      </w:r>
      <w:r>
        <w:rPr>
          <w:rFonts w:eastAsia="PMingLiU"/>
          <w:i/>
          <w:lang w:eastAsia="zh-CN"/>
        </w:rPr>
        <w:t xml:space="preserve"> la terminarea lucrărilor</w:t>
      </w:r>
      <w:r w:rsidRPr="00C109F1">
        <w:rPr>
          <w:b/>
          <w:i/>
          <w:lang w:eastAsia="ru-RU"/>
        </w:rPr>
        <w:t>.</w:t>
      </w:r>
    </w:p>
    <w:p w:rsidR="0025098D" w:rsidRPr="00FF430B" w:rsidRDefault="0025098D" w:rsidP="0025098D">
      <w:pPr>
        <w:shd w:val="clear" w:color="auto" w:fill="FFFFFF" w:themeFill="background1"/>
        <w:tabs>
          <w:tab w:val="right" w:pos="426"/>
        </w:tabs>
        <w:spacing w:before="120"/>
        <w:rPr>
          <w:b/>
          <w:lang w:eastAsia="ru-RU"/>
        </w:rPr>
      </w:pPr>
      <w:r>
        <w:rPr>
          <w:b/>
          <w:lang w:eastAsia="ru-RU"/>
        </w:rPr>
        <w:t>19.</w:t>
      </w:r>
      <w:r w:rsidRPr="00FF430B">
        <w:rPr>
          <w:b/>
          <w:lang w:eastAsia="ru-RU"/>
        </w:rPr>
        <w:t>Garanția de bună execuție a contractului, după caz</w:t>
      </w:r>
      <w:r w:rsidRPr="00464956">
        <w:rPr>
          <w:b/>
          <w:i/>
          <w:u w:val="single"/>
          <w:lang w:val="it-IT" w:eastAsia="ru-RU"/>
        </w:rPr>
        <w:t xml:space="preserve"> </w:t>
      </w:r>
      <w:r>
        <w:rPr>
          <w:b/>
          <w:i/>
          <w:u w:val="single"/>
          <w:lang w:val="it-IT" w:eastAsia="ru-RU"/>
        </w:rPr>
        <w:t xml:space="preserve"> </w:t>
      </w:r>
      <w:r w:rsidRPr="00807B22">
        <w:rPr>
          <w:i/>
          <w:u w:val="single"/>
          <w:lang w:val="it-IT" w:eastAsia="ru-RU"/>
        </w:rPr>
        <w:t>Nu se aplică</w:t>
      </w:r>
      <w:r w:rsidRPr="00FF430B">
        <w:rPr>
          <w:b/>
          <w:lang w:eastAsia="ru-RU"/>
        </w:rPr>
        <w:t>, cuantumul______.</w:t>
      </w:r>
    </w:p>
    <w:p w:rsidR="0025098D" w:rsidRPr="00807B22" w:rsidRDefault="0025098D" w:rsidP="0025098D">
      <w:pPr>
        <w:shd w:val="clear" w:color="auto" w:fill="FFFFFF" w:themeFill="background1"/>
        <w:tabs>
          <w:tab w:val="right" w:pos="426"/>
        </w:tabs>
        <w:spacing w:before="120"/>
        <w:rPr>
          <w:lang w:eastAsia="ru-RU"/>
        </w:rPr>
      </w:pPr>
      <w:r>
        <w:rPr>
          <w:b/>
          <w:lang w:eastAsia="ru-RU"/>
        </w:rPr>
        <w:t>20.</w:t>
      </w:r>
      <w:r w:rsidRPr="00FF430B">
        <w:rPr>
          <w:b/>
          <w:lang w:eastAsia="ru-RU"/>
        </w:rPr>
        <w:t xml:space="preserve">Motivul recurgerii la procedura accelerată (în cazul licitației deschise, restrânse și a </w:t>
      </w:r>
      <w:r>
        <w:rPr>
          <w:b/>
          <w:lang w:eastAsia="ru-RU"/>
        </w:rPr>
        <w:t xml:space="preserve">procedurii negociate), după caz : </w:t>
      </w:r>
      <w:r w:rsidRPr="00807B22">
        <w:rPr>
          <w:i/>
          <w:u w:val="single"/>
          <w:lang w:val="it-IT" w:eastAsia="ru-RU"/>
        </w:rPr>
        <w:t>Nu se aplică</w:t>
      </w:r>
    </w:p>
    <w:p w:rsidR="0025098D" w:rsidRPr="003D4D33" w:rsidRDefault="0025098D" w:rsidP="0025098D">
      <w:pPr>
        <w:shd w:val="clear" w:color="auto" w:fill="FFFFFF" w:themeFill="background1"/>
        <w:tabs>
          <w:tab w:val="right" w:pos="426"/>
        </w:tabs>
        <w:spacing w:before="120"/>
        <w:rPr>
          <w:i/>
          <w:u w:val="single"/>
          <w:lang w:eastAsia="ru-RU"/>
        </w:rPr>
      </w:pPr>
      <w:r>
        <w:rPr>
          <w:b/>
          <w:lang w:eastAsia="ru-RU"/>
        </w:rPr>
        <w:t>21.</w:t>
      </w:r>
      <w:r w:rsidRPr="003D4D33">
        <w:rPr>
          <w:b/>
          <w:lang w:eastAsia="ru-RU"/>
        </w:rPr>
        <w:t xml:space="preserve">Tehnici și instrumente specifice de atribuire (dacă este cazul specificați dacă se va utiliza acordul-cadru, sistemul dinamic de achiziție sau licitația electronică): </w:t>
      </w:r>
      <w:r w:rsidRPr="00807B22">
        <w:rPr>
          <w:i/>
          <w:u w:val="single"/>
          <w:lang w:val="it-IT" w:eastAsia="ru-RU"/>
        </w:rPr>
        <w:t>Nu se aplică</w:t>
      </w:r>
      <w:r w:rsidRPr="003D4D33">
        <w:rPr>
          <w:b/>
          <w:lang w:eastAsia="ru-RU"/>
        </w:rPr>
        <w:t xml:space="preserve"> </w:t>
      </w:r>
    </w:p>
    <w:p w:rsidR="0025098D" w:rsidRPr="003D4D33" w:rsidRDefault="0025098D" w:rsidP="0025098D">
      <w:pPr>
        <w:shd w:val="clear" w:color="auto" w:fill="FFFFFF" w:themeFill="background1"/>
        <w:tabs>
          <w:tab w:val="right" w:pos="426"/>
        </w:tabs>
        <w:spacing w:before="120"/>
        <w:rPr>
          <w:i/>
          <w:u w:val="single"/>
          <w:lang w:eastAsia="ru-RU"/>
        </w:rPr>
      </w:pPr>
      <w:r>
        <w:rPr>
          <w:b/>
          <w:lang w:eastAsia="ru-RU"/>
        </w:rPr>
        <w:t>22.</w:t>
      </w:r>
      <w:r w:rsidRPr="003D4D33">
        <w:rPr>
          <w:b/>
          <w:lang w:eastAsia="ru-RU"/>
        </w:rPr>
        <w:t>Condiții speciale de care de</w:t>
      </w:r>
      <w:r>
        <w:rPr>
          <w:b/>
          <w:lang w:eastAsia="ru-RU"/>
        </w:rPr>
        <w:t>pinde îndeplinirea contractului</w:t>
      </w:r>
      <w:r w:rsidRPr="003D4D33">
        <w:rPr>
          <w:b/>
          <w:lang w:eastAsia="ru-RU"/>
        </w:rPr>
        <w:t>(</w:t>
      </w:r>
      <w:r w:rsidRPr="00FF430B">
        <w:rPr>
          <w:lang w:eastAsia="ru-RU"/>
        </w:rPr>
        <w:t>indicați după caz</w:t>
      </w:r>
      <w:r w:rsidRPr="003D4D33">
        <w:rPr>
          <w:b/>
          <w:lang w:eastAsia="ru-RU"/>
        </w:rPr>
        <w:t xml:space="preserve">): </w:t>
      </w:r>
      <w:r>
        <w:rPr>
          <w:i/>
          <w:u w:val="single"/>
          <w:lang w:val="it-IT" w:eastAsia="ru-RU"/>
        </w:rPr>
        <w:t>Nu se aplică.</w:t>
      </w:r>
    </w:p>
    <w:p w:rsidR="0025098D" w:rsidRPr="00807B22" w:rsidRDefault="0025098D" w:rsidP="0025098D">
      <w:pPr>
        <w:tabs>
          <w:tab w:val="right" w:pos="426"/>
        </w:tabs>
        <w:spacing w:before="120"/>
        <w:rPr>
          <w:b/>
          <w:lang w:eastAsia="ru-RU"/>
        </w:rPr>
      </w:pPr>
      <w:bookmarkStart w:id="46" w:name="_Hlk71621175"/>
      <w:r>
        <w:rPr>
          <w:b/>
          <w:lang w:eastAsia="ru-RU"/>
        </w:rPr>
        <w:t>23.</w:t>
      </w:r>
      <w:r w:rsidRPr="00807B22">
        <w:rPr>
          <w:b/>
          <w:lang w:eastAsia="ru-RU"/>
        </w:rPr>
        <w:t>Ofertele se prezintă în valută</w:t>
      </w:r>
      <w:bookmarkEnd w:id="46"/>
      <w:r>
        <w:rPr>
          <w:b/>
          <w:lang w:eastAsia="ru-RU"/>
        </w:rPr>
        <w:t xml:space="preserve"> </w:t>
      </w:r>
      <w:r>
        <w:rPr>
          <w:i/>
          <w:lang w:eastAsia="ru-RU"/>
        </w:rPr>
        <w:t>L</w:t>
      </w:r>
      <w:r w:rsidRPr="00C109F1">
        <w:rPr>
          <w:i/>
          <w:lang w:eastAsia="ru-RU"/>
        </w:rPr>
        <w:t>ei moldovenești</w:t>
      </w:r>
      <w:r>
        <w:rPr>
          <w:i/>
          <w:lang w:eastAsia="ru-RU"/>
        </w:rPr>
        <w:t>,</w:t>
      </w:r>
      <w:r w:rsidRPr="00C109F1">
        <w:rPr>
          <w:i/>
          <w:lang w:eastAsia="ru-RU"/>
        </w:rPr>
        <w:t xml:space="preserve"> MDL</w:t>
      </w:r>
    </w:p>
    <w:p w:rsidR="0025098D" w:rsidRDefault="0025098D" w:rsidP="0025098D">
      <w:pPr>
        <w:tabs>
          <w:tab w:val="right" w:pos="426"/>
        </w:tabs>
        <w:spacing w:before="120"/>
        <w:rPr>
          <w:i/>
          <w:u w:val="single"/>
          <w:lang w:eastAsia="ru-RU"/>
        </w:rPr>
      </w:pPr>
      <w:r>
        <w:rPr>
          <w:b/>
          <w:lang w:eastAsia="ru-RU"/>
        </w:rPr>
        <w:t>24.</w:t>
      </w:r>
      <w:r w:rsidRPr="00807B22">
        <w:rPr>
          <w:b/>
          <w:lang w:eastAsia="ru-RU"/>
        </w:rPr>
        <w:t xml:space="preserve">Criteriul de evaluare aplicat pentru atribuirea </w:t>
      </w:r>
      <w:r>
        <w:rPr>
          <w:b/>
          <w:lang w:eastAsia="ru-RU"/>
        </w:rPr>
        <w:t xml:space="preserve">contractului: </w:t>
      </w:r>
      <w:r>
        <w:rPr>
          <w:i/>
          <w:u w:val="single"/>
          <w:lang w:eastAsia="ru-RU"/>
        </w:rPr>
        <w:t xml:space="preserve">Oferta cu </w:t>
      </w:r>
      <w:r w:rsidRPr="00807B22">
        <w:rPr>
          <w:i/>
          <w:u w:val="single"/>
          <w:lang w:eastAsia="ru-RU"/>
        </w:rPr>
        <w:t xml:space="preserve">cel mai </w:t>
      </w:r>
      <w:r>
        <w:rPr>
          <w:i/>
          <w:u w:val="single"/>
          <w:lang w:eastAsia="ru-RU"/>
        </w:rPr>
        <w:t>scăzut preț.</w:t>
      </w:r>
    </w:p>
    <w:p w:rsidR="0025098D" w:rsidRDefault="0025098D" w:rsidP="0025098D">
      <w:pPr>
        <w:spacing w:before="1"/>
        <w:ind w:left="222" w:right="219"/>
        <w:jc w:val="both"/>
      </w:pPr>
      <w:r>
        <w:t>Conform</w:t>
      </w:r>
      <w:r>
        <w:rPr>
          <w:spacing w:val="1"/>
        </w:rPr>
        <w:t xml:space="preserve"> </w:t>
      </w:r>
      <w:r>
        <w:t>prevederilor</w:t>
      </w:r>
      <w:r>
        <w:rPr>
          <w:spacing w:val="1"/>
        </w:rPr>
        <w:t xml:space="preserve"> </w:t>
      </w:r>
      <w:r>
        <w:t>art</w:t>
      </w:r>
      <w:r>
        <w:rPr>
          <w:sz w:val="28"/>
        </w:rPr>
        <w:t>.</w:t>
      </w:r>
      <w:r>
        <w:t>20</w:t>
      </w:r>
      <w:r>
        <w:rPr>
          <w:spacing w:val="1"/>
        </w:rPr>
        <w:t xml:space="preserve"> </w:t>
      </w:r>
      <w:r>
        <w:t>alin.(8),</w:t>
      </w:r>
      <w:r>
        <w:rPr>
          <w:spacing w:val="1"/>
        </w:rPr>
        <w:t xml:space="preserve"> </w:t>
      </w:r>
      <w:r>
        <w:t>Legea</w:t>
      </w:r>
      <w:r>
        <w:rPr>
          <w:spacing w:val="1"/>
        </w:rPr>
        <w:t xml:space="preserve"> </w:t>
      </w:r>
      <w:r>
        <w:t>nr.</w:t>
      </w:r>
      <w:r>
        <w:rPr>
          <w:spacing w:val="1"/>
        </w:rPr>
        <w:t xml:space="preserve"> </w:t>
      </w:r>
      <w:r>
        <w:t>131</w:t>
      </w:r>
      <w:r>
        <w:rPr>
          <w:spacing w:val="1"/>
        </w:rPr>
        <w:t xml:space="preserve"> </w:t>
      </w:r>
      <w:r>
        <w:t>din</w:t>
      </w:r>
      <w:r>
        <w:rPr>
          <w:spacing w:val="1"/>
        </w:rPr>
        <w:t xml:space="preserve"> </w:t>
      </w:r>
      <w:r>
        <w:t>03.07.2015,</w:t>
      </w:r>
      <w:r>
        <w:rPr>
          <w:spacing w:val="1"/>
        </w:rPr>
        <w:t xml:space="preserve"> </w:t>
      </w:r>
      <w:r>
        <w:t>privind</w:t>
      </w:r>
      <w:r>
        <w:rPr>
          <w:spacing w:val="60"/>
        </w:rPr>
        <w:t xml:space="preserve"> </w:t>
      </w:r>
      <w:r>
        <w:t>achiziţiile</w:t>
      </w:r>
      <w:r>
        <w:rPr>
          <w:spacing w:val="1"/>
        </w:rPr>
        <w:t xml:space="preserve"> </w:t>
      </w:r>
      <w:r>
        <w:t xml:space="preserve">publice, ofertantul clasat pe primul loc va prezenta în termen de </w:t>
      </w:r>
      <w:r>
        <w:rPr>
          <w:b/>
        </w:rPr>
        <w:t>3 zile lucrătoare</w:t>
      </w:r>
      <w:r>
        <w:t>, la solicitarea</w:t>
      </w:r>
      <w:r>
        <w:rPr>
          <w:spacing w:val="1"/>
        </w:rPr>
        <w:t xml:space="preserve"> </w:t>
      </w:r>
      <w:r>
        <w:t>autorităţii</w:t>
      </w:r>
      <w:r>
        <w:rPr>
          <w:spacing w:val="58"/>
        </w:rPr>
        <w:t xml:space="preserve"> </w:t>
      </w:r>
      <w:r>
        <w:t>contractante,</w:t>
      </w:r>
      <w:r>
        <w:rPr>
          <w:spacing w:val="1"/>
        </w:rPr>
        <w:t xml:space="preserve"> </w:t>
      </w:r>
      <w:r>
        <w:t>documentele</w:t>
      </w:r>
      <w:r>
        <w:rPr>
          <w:spacing w:val="57"/>
        </w:rPr>
        <w:t xml:space="preserve"> </w:t>
      </w:r>
      <w:r>
        <w:t>justificative</w:t>
      </w:r>
      <w:r>
        <w:rPr>
          <w:spacing w:val="56"/>
        </w:rPr>
        <w:t xml:space="preserve"> </w:t>
      </w:r>
      <w:r>
        <w:t>actualizate</w:t>
      </w:r>
      <w:r>
        <w:rPr>
          <w:spacing w:val="57"/>
        </w:rPr>
        <w:t xml:space="preserve"> </w:t>
      </w:r>
      <w:r>
        <w:t>prin</w:t>
      </w:r>
      <w:r>
        <w:rPr>
          <w:spacing w:val="58"/>
        </w:rPr>
        <w:t xml:space="preserve"> </w:t>
      </w:r>
      <w:r>
        <w:t>care</w:t>
      </w:r>
      <w:r>
        <w:rPr>
          <w:spacing w:val="58"/>
        </w:rPr>
        <w:t xml:space="preserve"> </w:t>
      </w:r>
      <w:r>
        <w:t>va</w:t>
      </w:r>
      <w:r>
        <w:rPr>
          <w:spacing w:val="57"/>
        </w:rPr>
        <w:t xml:space="preserve"> </w:t>
      </w:r>
      <w:r>
        <w:t>demonstra</w:t>
      </w:r>
      <w:r>
        <w:rPr>
          <w:spacing w:val="56"/>
        </w:rPr>
        <w:t xml:space="preserve"> </w:t>
      </w:r>
      <w:r>
        <w:t>îndeplinirea</w:t>
      </w:r>
      <w:r>
        <w:rPr>
          <w:spacing w:val="-58"/>
        </w:rPr>
        <w:t xml:space="preserve"> </w:t>
      </w:r>
      <w:r>
        <w:t>tuturor criteriilor de calificare şi selecţie, în conformitate cu</w:t>
      </w:r>
      <w:r>
        <w:rPr>
          <w:spacing w:val="60"/>
        </w:rPr>
        <w:t xml:space="preserve"> </w:t>
      </w:r>
      <w:r>
        <w:t>informaţiile cuprinse în DUAE, după</w:t>
      </w:r>
      <w:r>
        <w:rPr>
          <w:spacing w:val="1"/>
        </w:rPr>
        <w:t xml:space="preserve"> </w:t>
      </w:r>
      <w:r>
        <w:t>cum</w:t>
      </w:r>
      <w:r>
        <w:rPr>
          <w:spacing w:val="-1"/>
        </w:rPr>
        <w:t xml:space="preserve"> </w:t>
      </w:r>
      <w:r>
        <w:t>urmează:</w:t>
      </w:r>
    </w:p>
    <w:p w:rsidR="0025098D" w:rsidRDefault="0025098D" w:rsidP="0025098D">
      <w:pPr>
        <w:spacing w:after="1"/>
        <w:rPr>
          <w:sz w:val="11"/>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59"/>
        <w:gridCol w:w="3519"/>
        <w:gridCol w:w="4230"/>
        <w:gridCol w:w="1621"/>
      </w:tblGrid>
      <w:tr w:rsidR="0025098D" w:rsidTr="00866E6A">
        <w:trPr>
          <w:trHeight w:val="553"/>
        </w:trPr>
        <w:tc>
          <w:tcPr>
            <w:tcW w:w="559" w:type="dxa"/>
          </w:tcPr>
          <w:p w:rsidR="0025098D" w:rsidRDefault="0025098D" w:rsidP="00866E6A">
            <w:pPr>
              <w:pStyle w:val="TableParagraph"/>
              <w:spacing w:line="276" w:lineRule="exact"/>
              <w:ind w:left="103" w:right="96" w:hanging="10"/>
              <w:rPr>
                <w:b/>
                <w:sz w:val="24"/>
              </w:rPr>
            </w:pPr>
            <w:r>
              <w:rPr>
                <w:b/>
                <w:sz w:val="24"/>
              </w:rPr>
              <w:t>Nr. d/o</w:t>
            </w:r>
          </w:p>
        </w:tc>
        <w:tc>
          <w:tcPr>
            <w:tcW w:w="3519" w:type="dxa"/>
          </w:tcPr>
          <w:p w:rsidR="0025098D" w:rsidRDefault="0025098D" w:rsidP="00866E6A">
            <w:pPr>
              <w:pStyle w:val="TableParagraph"/>
              <w:spacing w:line="275" w:lineRule="exact"/>
              <w:ind w:left="239"/>
              <w:rPr>
                <w:b/>
                <w:sz w:val="24"/>
              </w:rPr>
            </w:pPr>
            <w:r>
              <w:rPr>
                <w:b/>
                <w:sz w:val="24"/>
              </w:rPr>
              <w:t>Descrierea</w:t>
            </w:r>
            <w:r>
              <w:rPr>
                <w:b/>
                <w:spacing w:val="-4"/>
                <w:sz w:val="24"/>
              </w:rPr>
              <w:t xml:space="preserve"> </w:t>
            </w:r>
            <w:r>
              <w:rPr>
                <w:b/>
                <w:sz w:val="24"/>
              </w:rPr>
              <w:t>criteriului/cerinţei</w:t>
            </w:r>
          </w:p>
        </w:tc>
        <w:tc>
          <w:tcPr>
            <w:tcW w:w="4230" w:type="dxa"/>
          </w:tcPr>
          <w:p w:rsidR="0025098D" w:rsidRDefault="0025098D" w:rsidP="00866E6A">
            <w:pPr>
              <w:pStyle w:val="TableParagraph"/>
              <w:spacing w:line="276" w:lineRule="exact"/>
              <w:ind w:left="105" w:right="561"/>
              <w:rPr>
                <w:b/>
                <w:sz w:val="24"/>
              </w:rPr>
            </w:pPr>
            <w:r>
              <w:rPr>
                <w:b/>
                <w:sz w:val="24"/>
              </w:rPr>
              <w:t>Mod de demonstrare a îndeplinirii</w:t>
            </w:r>
            <w:r>
              <w:rPr>
                <w:b/>
                <w:spacing w:val="-57"/>
                <w:sz w:val="24"/>
              </w:rPr>
              <w:t xml:space="preserve"> </w:t>
            </w:r>
            <w:r>
              <w:rPr>
                <w:b/>
                <w:sz w:val="24"/>
              </w:rPr>
              <w:t>criteriului/cerinţei:</w:t>
            </w:r>
          </w:p>
        </w:tc>
        <w:tc>
          <w:tcPr>
            <w:tcW w:w="1621" w:type="dxa"/>
          </w:tcPr>
          <w:p w:rsidR="0025098D" w:rsidRDefault="0025098D" w:rsidP="00866E6A">
            <w:pPr>
              <w:pStyle w:val="TableParagraph"/>
              <w:spacing w:line="276" w:lineRule="exact"/>
              <w:ind w:left="42" w:right="15" w:firstLine="2"/>
              <w:rPr>
                <w:b/>
                <w:sz w:val="24"/>
              </w:rPr>
            </w:pPr>
            <w:r>
              <w:rPr>
                <w:b/>
                <w:sz w:val="24"/>
              </w:rPr>
              <w:t>Nivelul minim/</w:t>
            </w:r>
            <w:r>
              <w:rPr>
                <w:b/>
                <w:spacing w:val="-57"/>
                <w:sz w:val="24"/>
              </w:rPr>
              <w:t xml:space="preserve"> </w:t>
            </w:r>
            <w:r>
              <w:rPr>
                <w:b/>
                <w:sz w:val="24"/>
              </w:rPr>
              <w:t>Obligativitatea</w:t>
            </w:r>
          </w:p>
        </w:tc>
      </w:tr>
      <w:tr w:rsidR="0025098D" w:rsidTr="00866E6A">
        <w:trPr>
          <w:trHeight w:val="2880"/>
        </w:trPr>
        <w:tc>
          <w:tcPr>
            <w:tcW w:w="559" w:type="dxa"/>
          </w:tcPr>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spacing w:before="5"/>
              <w:rPr>
                <w:sz w:val="34"/>
              </w:rPr>
            </w:pPr>
          </w:p>
          <w:p w:rsidR="0025098D" w:rsidRDefault="0025098D" w:rsidP="00866E6A">
            <w:pPr>
              <w:pStyle w:val="TableParagraph"/>
              <w:ind w:left="174" w:right="155"/>
              <w:jc w:val="center"/>
              <w:rPr>
                <w:b/>
                <w:sz w:val="24"/>
              </w:rPr>
            </w:pPr>
            <w:r>
              <w:rPr>
                <w:b/>
                <w:sz w:val="24"/>
              </w:rPr>
              <w:t>1.</w:t>
            </w:r>
          </w:p>
        </w:tc>
        <w:tc>
          <w:tcPr>
            <w:tcW w:w="3519" w:type="dxa"/>
          </w:tcPr>
          <w:p w:rsidR="0025098D" w:rsidRDefault="0025098D" w:rsidP="00866E6A">
            <w:pPr>
              <w:pStyle w:val="TableParagraph"/>
              <w:spacing w:before="2"/>
              <w:rPr>
                <w:sz w:val="35"/>
              </w:rPr>
            </w:pPr>
          </w:p>
          <w:p w:rsidR="0025098D" w:rsidRDefault="0025098D" w:rsidP="00866E6A">
            <w:pPr>
              <w:pStyle w:val="TableParagraph"/>
              <w:ind w:left="47" w:right="556"/>
              <w:jc w:val="both"/>
              <w:rPr>
                <w:sz w:val="24"/>
              </w:rPr>
            </w:pPr>
            <w:r>
              <w:rPr>
                <w:sz w:val="24"/>
              </w:rPr>
              <w:t>Dovada înregistrării persoanei</w:t>
            </w:r>
            <w:r>
              <w:rPr>
                <w:spacing w:val="-58"/>
                <w:sz w:val="24"/>
              </w:rPr>
              <w:t xml:space="preserve"> </w:t>
            </w:r>
            <w:r>
              <w:rPr>
                <w:sz w:val="24"/>
              </w:rPr>
              <w:t>juridice,</w:t>
            </w:r>
            <w:r>
              <w:rPr>
                <w:spacing w:val="-1"/>
                <w:sz w:val="24"/>
              </w:rPr>
              <w:t xml:space="preserve"> </w:t>
            </w:r>
            <w:r>
              <w:rPr>
                <w:sz w:val="24"/>
              </w:rPr>
              <w:t>în</w:t>
            </w:r>
            <w:r>
              <w:rPr>
                <w:spacing w:val="-1"/>
                <w:sz w:val="24"/>
              </w:rPr>
              <w:t xml:space="preserve"> </w:t>
            </w:r>
            <w:r>
              <w:rPr>
                <w:sz w:val="24"/>
              </w:rPr>
              <w:t>conformitate cu</w:t>
            </w:r>
          </w:p>
          <w:p w:rsidR="0025098D" w:rsidRDefault="0025098D" w:rsidP="00866E6A">
            <w:pPr>
              <w:pStyle w:val="TableParagraph"/>
              <w:ind w:left="47" w:right="213"/>
              <w:jc w:val="both"/>
              <w:rPr>
                <w:sz w:val="24"/>
              </w:rPr>
            </w:pPr>
            <w:r>
              <w:rPr>
                <w:sz w:val="24"/>
              </w:rPr>
              <w:t>prevederile legale din ţara în care</w:t>
            </w:r>
            <w:r>
              <w:rPr>
                <w:spacing w:val="-57"/>
                <w:sz w:val="24"/>
              </w:rPr>
              <w:t xml:space="preserve"> </w:t>
            </w:r>
            <w:r>
              <w:rPr>
                <w:sz w:val="24"/>
              </w:rPr>
              <w:t>ofertantul este stabilit. Actualizat,</w:t>
            </w:r>
            <w:r>
              <w:rPr>
                <w:spacing w:val="-57"/>
                <w:sz w:val="24"/>
              </w:rPr>
              <w:t xml:space="preserve"> </w:t>
            </w:r>
            <w:r>
              <w:rPr>
                <w:sz w:val="24"/>
              </w:rPr>
              <w:t>cu</w:t>
            </w:r>
            <w:r>
              <w:rPr>
                <w:spacing w:val="-1"/>
                <w:sz w:val="24"/>
              </w:rPr>
              <w:t xml:space="preserve"> </w:t>
            </w:r>
            <w:r>
              <w:rPr>
                <w:sz w:val="24"/>
              </w:rPr>
              <w:t>vechimea</w:t>
            </w:r>
            <w:r>
              <w:rPr>
                <w:spacing w:val="-1"/>
                <w:sz w:val="24"/>
              </w:rPr>
              <w:t xml:space="preserve"> </w:t>
            </w:r>
            <w:r>
              <w:rPr>
                <w:sz w:val="24"/>
              </w:rPr>
              <w:t>de</w:t>
            </w:r>
            <w:r>
              <w:rPr>
                <w:spacing w:val="-1"/>
                <w:sz w:val="24"/>
              </w:rPr>
              <w:t xml:space="preserve"> </w:t>
            </w:r>
            <w:r>
              <w:rPr>
                <w:sz w:val="24"/>
              </w:rPr>
              <w:t>cel puțin 3 luni</w:t>
            </w:r>
          </w:p>
          <w:p w:rsidR="0025098D" w:rsidRDefault="0025098D" w:rsidP="00866E6A">
            <w:pPr>
              <w:pStyle w:val="TableParagraph"/>
              <w:ind w:left="47" w:right="553"/>
              <w:jc w:val="both"/>
              <w:rPr>
                <w:sz w:val="24"/>
              </w:rPr>
            </w:pPr>
            <w:r>
              <w:rPr>
                <w:sz w:val="24"/>
              </w:rPr>
              <w:t>înaintea de data de deschiderii</w:t>
            </w:r>
            <w:r>
              <w:rPr>
                <w:spacing w:val="-57"/>
                <w:sz w:val="24"/>
              </w:rPr>
              <w:t xml:space="preserve"> </w:t>
            </w:r>
            <w:r>
              <w:rPr>
                <w:sz w:val="24"/>
              </w:rPr>
              <w:t>procedurii</w:t>
            </w:r>
          </w:p>
        </w:tc>
        <w:tc>
          <w:tcPr>
            <w:tcW w:w="4230" w:type="dxa"/>
          </w:tcPr>
          <w:p w:rsidR="0025098D" w:rsidRDefault="0025098D" w:rsidP="00866E6A">
            <w:pPr>
              <w:pStyle w:val="TableParagraph"/>
              <w:spacing w:line="268" w:lineRule="exact"/>
              <w:ind w:left="47"/>
              <w:rPr>
                <w:sz w:val="24"/>
              </w:rPr>
            </w:pPr>
            <w:r>
              <w:rPr>
                <w:sz w:val="24"/>
              </w:rPr>
              <w:t>Certificat/decizie</w:t>
            </w:r>
            <w:r>
              <w:rPr>
                <w:spacing w:val="-2"/>
                <w:sz w:val="24"/>
              </w:rPr>
              <w:t xml:space="preserve"> </w:t>
            </w:r>
            <w:r>
              <w:rPr>
                <w:sz w:val="24"/>
              </w:rPr>
              <w:t>de</w:t>
            </w:r>
            <w:r>
              <w:rPr>
                <w:spacing w:val="-3"/>
                <w:sz w:val="24"/>
              </w:rPr>
              <w:t xml:space="preserve"> </w:t>
            </w:r>
            <w:r>
              <w:rPr>
                <w:sz w:val="24"/>
              </w:rPr>
              <w:t>înregistrare</w:t>
            </w:r>
            <w:r>
              <w:rPr>
                <w:spacing w:val="-3"/>
                <w:sz w:val="24"/>
              </w:rPr>
              <w:t xml:space="preserve"> </w:t>
            </w:r>
            <w:r>
              <w:rPr>
                <w:sz w:val="24"/>
              </w:rPr>
              <w:t>a</w:t>
            </w:r>
          </w:p>
          <w:p w:rsidR="0025098D" w:rsidRDefault="0025098D" w:rsidP="00866E6A">
            <w:pPr>
              <w:pStyle w:val="TableParagraph"/>
              <w:ind w:left="47" w:right="114"/>
              <w:rPr>
                <w:i/>
                <w:sz w:val="24"/>
              </w:rPr>
            </w:pPr>
            <w:r>
              <w:rPr>
                <w:sz w:val="24"/>
              </w:rPr>
              <w:t>întreprinderii/extras din Registrul de Stat</w:t>
            </w:r>
            <w:r>
              <w:rPr>
                <w:spacing w:val="1"/>
                <w:sz w:val="24"/>
              </w:rPr>
              <w:t xml:space="preserve"> </w:t>
            </w:r>
            <w:r>
              <w:rPr>
                <w:sz w:val="24"/>
              </w:rPr>
              <w:t xml:space="preserve">al persoanelor juridice </w:t>
            </w:r>
            <w:r>
              <w:rPr>
                <w:i/>
                <w:sz w:val="24"/>
              </w:rPr>
              <w:t>- copie, confirmată</w:t>
            </w:r>
            <w:r>
              <w:rPr>
                <w:i/>
                <w:spacing w:val="-57"/>
                <w:sz w:val="24"/>
              </w:rPr>
              <w:t xml:space="preserve"> </w:t>
            </w:r>
            <w:r>
              <w:rPr>
                <w:i/>
                <w:sz w:val="24"/>
              </w:rPr>
              <w:t>prin aplicarea semnăturii electronice a</w:t>
            </w:r>
            <w:r>
              <w:rPr>
                <w:i/>
                <w:spacing w:val="1"/>
                <w:sz w:val="24"/>
              </w:rPr>
              <w:t xml:space="preserve"> </w:t>
            </w:r>
            <w:r>
              <w:rPr>
                <w:i/>
                <w:sz w:val="24"/>
              </w:rPr>
              <w:t>persoanei</w:t>
            </w:r>
            <w:r>
              <w:rPr>
                <w:i/>
                <w:spacing w:val="-1"/>
                <w:sz w:val="24"/>
              </w:rPr>
              <w:t xml:space="preserve"> </w:t>
            </w:r>
            <w:r>
              <w:rPr>
                <w:i/>
                <w:sz w:val="24"/>
              </w:rPr>
              <w:t>responsabile a</w:t>
            </w:r>
            <w:r>
              <w:rPr>
                <w:i/>
                <w:spacing w:val="1"/>
                <w:sz w:val="24"/>
              </w:rPr>
              <w:t xml:space="preserve"> </w:t>
            </w:r>
            <w:r>
              <w:rPr>
                <w:i/>
                <w:sz w:val="24"/>
              </w:rPr>
              <w:t>ofertantului</w:t>
            </w:r>
          </w:p>
          <w:p w:rsidR="0025098D" w:rsidRDefault="0025098D" w:rsidP="00866E6A">
            <w:pPr>
              <w:pStyle w:val="TableParagraph"/>
              <w:spacing w:before="108" w:line="270" w:lineRule="atLeast"/>
              <w:ind w:left="47" w:right="360"/>
              <w:rPr>
                <w:i/>
                <w:sz w:val="24"/>
              </w:rPr>
            </w:pPr>
            <w:r>
              <w:rPr>
                <w:i/>
                <w:sz w:val="24"/>
              </w:rPr>
              <w:t>Operatorul economic nerezident va</w:t>
            </w:r>
            <w:r>
              <w:rPr>
                <w:i/>
                <w:spacing w:val="1"/>
                <w:sz w:val="24"/>
              </w:rPr>
              <w:t xml:space="preserve"> </w:t>
            </w:r>
            <w:r>
              <w:rPr>
                <w:i/>
                <w:sz w:val="24"/>
              </w:rPr>
              <w:t>prezenta documente din ţara de origine</w:t>
            </w:r>
            <w:r>
              <w:rPr>
                <w:i/>
                <w:spacing w:val="-58"/>
                <w:sz w:val="24"/>
              </w:rPr>
              <w:t xml:space="preserve"> </w:t>
            </w:r>
            <w:r>
              <w:rPr>
                <w:i/>
                <w:sz w:val="24"/>
              </w:rPr>
              <w:t>care dovedesc forma de înregistrare/</w:t>
            </w:r>
            <w:r>
              <w:rPr>
                <w:i/>
                <w:spacing w:val="1"/>
                <w:sz w:val="24"/>
              </w:rPr>
              <w:t xml:space="preserve"> </w:t>
            </w:r>
            <w:r>
              <w:rPr>
                <w:i/>
                <w:sz w:val="24"/>
              </w:rPr>
              <w:t>atestare ori apartenenţa din punct de</w:t>
            </w:r>
            <w:r>
              <w:rPr>
                <w:i/>
                <w:spacing w:val="1"/>
                <w:sz w:val="24"/>
              </w:rPr>
              <w:t xml:space="preserve"> </w:t>
            </w:r>
            <w:r>
              <w:rPr>
                <w:i/>
                <w:sz w:val="24"/>
              </w:rPr>
              <w:t>vedere</w:t>
            </w:r>
            <w:r>
              <w:rPr>
                <w:i/>
                <w:spacing w:val="-2"/>
                <w:sz w:val="24"/>
              </w:rPr>
              <w:t xml:space="preserve"> </w:t>
            </w:r>
            <w:r>
              <w:rPr>
                <w:i/>
                <w:sz w:val="24"/>
              </w:rPr>
              <w:t>profesional</w:t>
            </w:r>
          </w:p>
        </w:tc>
        <w:tc>
          <w:tcPr>
            <w:tcW w:w="1621" w:type="dxa"/>
          </w:tcPr>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spacing w:before="222"/>
              <w:ind w:left="234" w:right="229"/>
              <w:jc w:val="center"/>
              <w:rPr>
                <w:sz w:val="24"/>
              </w:rPr>
            </w:pPr>
            <w:r>
              <w:rPr>
                <w:sz w:val="24"/>
              </w:rPr>
              <w:t>Obligatoriu</w:t>
            </w:r>
          </w:p>
        </w:tc>
      </w:tr>
      <w:tr w:rsidR="0025098D" w:rsidTr="00866E6A">
        <w:trPr>
          <w:trHeight w:val="828"/>
        </w:trPr>
        <w:tc>
          <w:tcPr>
            <w:tcW w:w="559" w:type="dxa"/>
          </w:tcPr>
          <w:p w:rsidR="0025098D" w:rsidRDefault="0025098D" w:rsidP="00866E6A">
            <w:pPr>
              <w:pStyle w:val="TableParagraph"/>
              <w:spacing w:before="3"/>
              <w:rPr>
                <w:sz w:val="23"/>
              </w:rPr>
            </w:pPr>
          </w:p>
          <w:p w:rsidR="0025098D" w:rsidRDefault="0025098D" w:rsidP="00866E6A">
            <w:pPr>
              <w:pStyle w:val="TableParagraph"/>
              <w:spacing w:before="1"/>
              <w:ind w:left="174" w:right="155"/>
              <w:jc w:val="center"/>
              <w:rPr>
                <w:b/>
                <w:sz w:val="24"/>
              </w:rPr>
            </w:pPr>
            <w:r>
              <w:rPr>
                <w:b/>
                <w:sz w:val="24"/>
              </w:rPr>
              <w:t>2.</w:t>
            </w:r>
          </w:p>
        </w:tc>
        <w:tc>
          <w:tcPr>
            <w:tcW w:w="3519" w:type="dxa"/>
          </w:tcPr>
          <w:p w:rsidR="0025098D" w:rsidRDefault="0025098D" w:rsidP="00866E6A">
            <w:pPr>
              <w:pStyle w:val="TableParagraph"/>
              <w:ind w:left="105" w:right="967"/>
              <w:rPr>
                <w:sz w:val="24"/>
              </w:rPr>
            </w:pPr>
            <w:r>
              <w:rPr>
                <w:b/>
                <w:i/>
                <w:sz w:val="24"/>
              </w:rPr>
              <w:t>Anexa</w:t>
            </w:r>
            <w:r>
              <w:rPr>
                <w:b/>
                <w:i/>
                <w:spacing w:val="-6"/>
                <w:sz w:val="24"/>
              </w:rPr>
              <w:t xml:space="preserve"> </w:t>
            </w:r>
            <w:r>
              <w:rPr>
                <w:b/>
                <w:i/>
                <w:sz w:val="24"/>
              </w:rPr>
              <w:t>nr.10,</w:t>
            </w:r>
            <w:r>
              <w:rPr>
                <w:b/>
                <w:i/>
                <w:spacing w:val="-5"/>
                <w:sz w:val="24"/>
              </w:rPr>
              <w:t xml:space="preserve"> </w:t>
            </w:r>
            <w:r>
              <w:rPr>
                <w:sz w:val="24"/>
              </w:rPr>
              <w:t>Graficul</w:t>
            </w:r>
            <w:r>
              <w:rPr>
                <w:spacing w:val="-6"/>
                <w:sz w:val="24"/>
              </w:rPr>
              <w:t xml:space="preserve"> </w:t>
            </w:r>
            <w:r>
              <w:rPr>
                <w:sz w:val="24"/>
              </w:rPr>
              <w:t>de</w:t>
            </w:r>
            <w:r>
              <w:rPr>
                <w:spacing w:val="-57"/>
                <w:sz w:val="24"/>
              </w:rPr>
              <w:t xml:space="preserve"> </w:t>
            </w:r>
            <w:r>
              <w:rPr>
                <w:sz w:val="24"/>
              </w:rPr>
              <w:t>executare</w:t>
            </w:r>
            <w:r>
              <w:rPr>
                <w:spacing w:val="-2"/>
                <w:sz w:val="24"/>
              </w:rPr>
              <w:t xml:space="preserve"> </w:t>
            </w:r>
            <w:r>
              <w:rPr>
                <w:sz w:val="24"/>
              </w:rPr>
              <w:t>a</w:t>
            </w:r>
            <w:r>
              <w:rPr>
                <w:spacing w:val="-1"/>
                <w:sz w:val="24"/>
              </w:rPr>
              <w:t xml:space="preserve"> </w:t>
            </w:r>
            <w:r>
              <w:rPr>
                <w:sz w:val="24"/>
              </w:rPr>
              <w:t>lucrărilor</w:t>
            </w:r>
          </w:p>
        </w:tc>
        <w:tc>
          <w:tcPr>
            <w:tcW w:w="4230" w:type="dxa"/>
          </w:tcPr>
          <w:p w:rsidR="0025098D" w:rsidRDefault="0025098D" w:rsidP="00866E6A">
            <w:pPr>
              <w:pStyle w:val="TableParagraph"/>
              <w:spacing w:line="268" w:lineRule="exact"/>
              <w:ind w:left="105"/>
              <w:rPr>
                <w:i/>
                <w:sz w:val="24"/>
              </w:rPr>
            </w:pPr>
            <w:r>
              <w:rPr>
                <w:i/>
                <w:sz w:val="24"/>
              </w:rPr>
              <w:t>confirmată</w:t>
            </w:r>
            <w:r>
              <w:rPr>
                <w:i/>
                <w:spacing w:val="-5"/>
                <w:sz w:val="24"/>
              </w:rPr>
              <w:t xml:space="preserve"> </w:t>
            </w:r>
            <w:r>
              <w:rPr>
                <w:i/>
                <w:sz w:val="24"/>
              </w:rPr>
              <w:t>prin</w:t>
            </w:r>
            <w:r>
              <w:rPr>
                <w:i/>
                <w:spacing w:val="-3"/>
                <w:sz w:val="24"/>
              </w:rPr>
              <w:t xml:space="preserve"> </w:t>
            </w:r>
            <w:r>
              <w:rPr>
                <w:i/>
                <w:sz w:val="24"/>
              </w:rPr>
              <w:t>aplicarea</w:t>
            </w:r>
            <w:r>
              <w:rPr>
                <w:i/>
                <w:spacing w:val="-4"/>
                <w:sz w:val="24"/>
              </w:rPr>
              <w:t xml:space="preserve"> </w:t>
            </w:r>
            <w:r>
              <w:rPr>
                <w:i/>
                <w:sz w:val="24"/>
              </w:rPr>
              <w:t>semnăturii</w:t>
            </w:r>
          </w:p>
          <w:p w:rsidR="0025098D" w:rsidRDefault="0025098D" w:rsidP="00866E6A">
            <w:pPr>
              <w:pStyle w:val="TableParagraph"/>
              <w:spacing w:line="270" w:lineRule="atLeast"/>
              <w:ind w:left="105" w:right="375"/>
              <w:rPr>
                <w:i/>
                <w:sz w:val="24"/>
              </w:rPr>
            </w:pPr>
            <w:r>
              <w:rPr>
                <w:i/>
                <w:sz w:val="24"/>
              </w:rPr>
              <w:t>electronice a persoanei responsabile a</w:t>
            </w:r>
            <w:r>
              <w:rPr>
                <w:i/>
                <w:spacing w:val="-57"/>
                <w:sz w:val="24"/>
              </w:rPr>
              <w:t xml:space="preserve"> </w:t>
            </w:r>
            <w:r>
              <w:rPr>
                <w:i/>
                <w:sz w:val="24"/>
              </w:rPr>
              <w:t>ofertantului</w:t>
            </w:r>
          </w:p>
        </w:tc>
        <w:tc>
          <w:tcPr>
            <w:tcW w:w="1621" w:type="dxa"/>
          </w:tcPr>
          <w:p w:rsidR="0025098D" w:rsidRDefault="0025098D" w:rsidP="00866E6A">
            <w:pPr>
              <w:pStyle w:val="TableParagraph"/>
              <w:spacing w:before="3"/>
              <w:rPr>
                <w:sz w:val="23"/>
              </w:rPr>
            </w:pPr>
          </w:p>
          <w:p w:rsidR="0025098D" w:rsidRDefault="0025098D" w:rsidP="00866E6A">
            <w:pPr>
              <w:pStyle w:val="TableParagraph"/>
              <w:spacing w:before="1"/>
              <w:ind w:left="234" w:right="229"/>
              <w:jc w:val="center"/>
              <w:rPr>
                <w:sz w:val="24"/>
              </w:rPr>
            </w:pPr>
            <w:r>
              <w:rPr>
                <w:sz w:val="24"/>
              </w:rPr>
              <w:t>Obligatoriu</w:t>
            </w:r>
          </w:p>
        </w:tc>
      </w:tr>
      <w:tr w:rsidR="0025098D" w:rsidTr="00866E6A">
        <w:trPr>
          <w:trHeight w:val="6919"/>
        </w:trPr>
        <w:tc>
          <w:tcPr>
            <w:tcW w:w="559" w:type="dxa"/>
          </w:tcPr>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spacing w:before="153"/>
              <w:ind w:left="174" w:right="155"/>
              <w:jc w:val="center"/>
              <w:rPr>
                <w:b/>
                <w:sz w:val="24"/>
              </w:rPr>
            </w:pPr>
            <w:r>
              <w:rPr>
                <w:b/>
                <w:sz w:val="24"/>
              </w:rPr>
              <w:t>3.</w:t>
            </w:r>
          </w:p>
        </w:tc>
        <w:tc>
          <w:tcPr>
            <w:tcW w:w="3519" w:type="dxa"/>
          </w:tcPr>
          <w:p w:rsidR="0025098D" w:rsidRDefault="0025098D" w:rsidP="00866E6A">
            <w:pPr>
              <w:pStyle w:val="TableParagraph"/>
              <w:ind w:left="47" w:right="373"/>
              <w:jc w:val="both"/>
              <w:rPr>
                <w:sz w:val="24"/>
              </w:rPr>
            </w:pPr>
            <w:r>
              <w:rPr>
                <w:b/>
                <w:i/>
                <w:sz w:val="24"/>
              </w:rPr>
              <w:t xml:space="preserve">Anexa nr.12, </w:t>
            </w:r>
            <w:r>
              <w:rPr>
                <w:sz w:val="24"/>
              </w:rPr>
              <w:t>Declaraţie privind</w:t>
            </w:r>
            <w:r>
              <w:rPr>
                <w:spacing w:val="-58"/>
                <w:sz w:val="24"/>
              </w:rPr>
              <w:t xml:space="preserve"> </w:t>
            </w:r>
            <w:r>
              <w:rPr>
                <w:sz w:val="24"/>
              </w:rPr>
              <w:t>experienţa</w:t>
            </w:r>
            <w:r>
              <w:rPr>
                <w:spacing w:val="-1"/>
                <w:sz w:val="24"/>
              </w:rPr>
              <w:t xml:space="preserve"> </w:t>
            </w:r>
            <w:r>
              <w:rPr>
                <w:sz w:val="24"/>
              </w:rPr>
              <w:t>similară</w:t>
            </w:r>
          </w:p>
          <w:p w:rsidR="0025098D" w:rsidRDefault="0025098D" w:rsidP="00866E6A">
            <w:pPr>
              <w:pStyle w:val="TableParagraph"/>
              <w:ind w:left="47" w:right="305"/>
              <w:jc w:val="both"/>
              <w:rPr>
                <w:sz w:val="24"/>
              </w:rPr>
            </w:pPr>
            <w:r>
              <w:rPr>
                <w:sz w:val="24"/>
              </w:rPr>
              <w:t xml:space="preserve">Ofertantul </w:t>
            </w:r>
            <w:r>
              <w:rPr>
                <w:i/>
                <w:sz w:val="24"/>
              </w:rPr>
              <w:t>(operatorul economic</w:t>
            </w:r>
            <w:r>
              <w:rPr>
                <w:i/>
                <w:spacing w:val="-57"/>
                <w:sz w:val="24"/>
              </w:rPr>
              <w:t xml:space="preserve"> </w:t>
            </w:r>
            <w:r>
              <w:rPr>
                <w:i/>
                <w:sz w:val="24"/>
              </w:rPr>
              <w:t>sau membrii asocierii împreună)</w:t>
            </w:r>
            <w:r>
              <w:rPr>
                <w:i/>
                <w:spacing w:val="-57"/>
                <w:sz w:val="24"/>
              </w:rPr>
              <w:t xml:space="preserve"> </w:t>
            </w:r>
            <w:r>
              <w:rPr>
                <w:sz w:val="24"/>
              </w:rPr>
              <w:t>trebuie</w:t>
            </w:r>
            <w:r>
              <w:rPr>
                <w:spacing w:val="-1"/>
                <w:sz w:val="24"/>
              </w:rPr>
              <w:t xml:space="preserve"> </w:t>
            </w:r>
            <w:r>
              <w:rPr>
                <w:sz w:val="24"/>
              </w:rPr>
              <w:t>să</w:t>
            </w:r>
            <w:r>
              <w:rPr>
                <w:spacing w:val="-2"/>
                <w:sz w:val="24"/>
              </w:rPr>
              <w:t xml:space="preserve"> </w:t>
            </w:r>
            <w:r>
              <w:rPr>
                <w:sz w:val="24"/>
              </w:rPr>
              <w:t>demonstreze</w:t>
            </w:r>
            <w:r>
              <w:rPr>
                <w:spacing w:val="-1"/>
                <w:sz w:val="24"/>
              </w:rPr>
              <w:t xml:space="preserve"> </w:t>
            </w:r>
            <w:r>
              <w:rPr>
                <w:sz w:val="24"/>
              </w:rPr>
              <w:t>că</w:t>
            </w:r>
            <w:r>
              <w:rPr>
                <w:spacing w:val="-1"/>
                <w:sz w:val="24"/>
              </w:rPr>
              <w:t xml:space="preserve"> </w:t>
            </w:r>
            <w:r>
              <w:rPr>
                <w:sz w:val="24"/>
              </w:rPr>
              <w:t>a</w:t>
            </w:r>
          </w:p>
          <w:p w:rsidR="0025098D" w:rsidRDefault="0025098D" w:rsidP="00866E6A">
            <w:pPr>
              <w:pStyle w:val="TableParagraph"/>
              <w:ind w:left="47" w:right="206"/>
              <w:jc w:val="both"/>
              <w:rPr>
                <w:sz w:val="24"/>
              </w:rPr>
            </w:pPr>
            <w:r>
              <w:rPr>
                <w:sz w:val="24"/>
              </w:rPr>
              <w:t xml:space="preserve">finalizat în ultimii 5 ani </w:t>
            </w:r>
            <w:r>
              <w:rPr>
                <w:i/>
                <w:sz w:val="24"/>
              </w:rPr>
              <w:t>(calculaţi</w:t>
            </w:r>
            <w:r>
              <w:rPr>
                <w:i/>
                <w:spacing w:val="-57"/>
                <w:sz w:val="24"/>
              </w:rPr>
              <w:t xml:space="preserve"> </w:t>
            </w:r>
            <w:r>
              <w:rPr>
                <w:i/>
                <w:sz w:val="24"/>
              </w:rPr>
              <w:t>până la data limită de depunere a</w:t>
            </w:r>
            <w:r>
              <w:rPr>
                <w:i/>
                <w:spacing w:val="-57"/>
                <w:sz w:val="24"/>
              </w:rPr>
              <w:t xml:space="preserve"> </w:t>
            </w:r>
            <w:r>
              <w:rPr>
                <w:i/>
                <w:sz w:val="24"/>
              </w:rPr>
              <w:t>ofertelor)</w:t>
            </w:r>
            <w:r>
              <w:rPr>
                <w:sz w:val="24"/>
              </w:rPr>
              <w:t>:</w:t>
            </w:r>
          </w:p>
          <w:p w:rsidR="0025098D" w:rsidRDefault="0025098D" w:rsidP="00866E6A">
            <w:pPr>
              <w:pStyle w:val="TableParagraph"/>
              <w:ind w:left="105" w:right="358"/>
              <w:rPr>
                <w:sz w:val="24"/>
              </w:rPr>
            </w:pPr>
            <w:r>
              <w:rPr>
                <w:sz w:val="24"/>
              </w:rPr>
              <w:t>-</w:t>
            </w:r>
            <w:r>
              <w:rPr>
                <w:spacing w:val="-4"/>
                <w:sz w:val="24"/>
              </w:rPr>
              <w:t xml:space="preserve"> </w:t>
            </w:r>
            <w:r>
              <w:rPr>
                <w:sz w:val="24"/>
              </w:rPr>
              <w:t>un</w:t>
            </w:r>
            <w:r>
              <w:rPr>
                <w:spacing w:val="-2"/>
                <w:sz w:val="24"/>
              </w:rPr>
              <w:t xml:space="preserve"> </w:t>
            </w:r>
            <w:r>
              <w:rPr>
                <w:sz w:val="24"/>
              </w:rPr>
              <w:t>contract</w:t>
            </w:r>
            <w:r>
              <w:rPr>
                <w:spacing w:val="-3"/>
                <w:sz w:val="24"/>
              </w:rPr>
              <w:t xml:space="preserve"> </w:t>
            </w:r>
            <w:r>
              <w:rPr>
                <w:sz w:val="24"/>
              </w:rPr>
              <w:t>ce</w:t>
            </w:r>
            <w:r>
              <w:rPr>
                <w:spacing w:val="-2"/>
                <w:sz w:val="24"/>
              </w:rPr>
              <w:t xml:space="preserve"> </w:t>
            </w:r>
            <w:r>
              <w:rPr>
                <w:sz w:val="24"/>
              </w:rPr>
              <w:t>a</w:t>
            </w:r>
            <w:r>
              <w:rPr>
                <w:spacing w:val="-3"/>
                <w:sz w:val="24"/>
              </w:rPr>
              <w:t xml:space="preserve"> </w:t>
            </w:r>
            <w:r>
              <w:rPr>
                <w:sz w:val="24"/>
              </w:rPr>
              <w:t>avut</w:t>
            </w:r>
            <w:r>
              <w:rPr>
                <w:spacing w:val="-2"/>
                <w:sz w:val="24"/>
              </w:rPr>
              <w:t xml:space="preserve"> </w:t>
            </w:r>
            <w:r>
              <w:rPr>
                <w:sz w:val="24"/>
              </w:rPr>
              <w:t>ca</w:t>
            </w:r>
            <w:r>
              <w:rPr>
                <w:spacing w:val="-3"/>
                <w:sz w:val="24"/>
              </w:rPr>
              <w:t xml:space="preserve"> </w:t>
            </w:r>
            <w:r>
              <w:rPr>
                <w:sz w:val="24"/>
              </w:rPr>
              <w:t>obiect</w:t>
            </w:r>
            <w:r>
              <w:rPr>
                <w:spacing w:val="-57"/>
                <w:sz w:val="24"/>
              </w:rPr>
              <w:t xml:space="preserve"> </w:t>
            </w:r>
            <w:r>
              <w:rPr>
                <w:sz w:val="24"/>
              </w:rPr>
              <w:t xml:space="preserve">execuţia unor </w:t>
            </w:r>
            <w:r>
              <w:rPr>
                <w:b/>
                <w:sz w:val="24"/>
                <w:u w:val="thick"/>
              </w:rPr>
              <w:t>lucrări de</w:t>
            </w:r>
            <w:r>
              <w:rPr>
                <w:b/>
                <w:spacing w:val="1"/>
                <w:sz w:val="24"/>
              </w:rPr>
              <w:t xml:space="preserve"> </w:t>
            </w:r>
            <w:r>
              <w:rPr>
                <w:b/>
                <w:sz w:val="24"/>
                <w:u w:val="thick"/>
              </w:rPr>
              <w:t>construcție</w:t>
            </w:r>
            <w:r>
              <w:rPr>
                <w:b/>
                <w:spacing w:val="-3"/>
                <w:sz w:val="24"/>
              </w:rPr>
              <w:t xml:space="preserve"> </w:t>
            </w:r>
            <w:r>
              <w:rPr>
                <w:sz w:val="24"/>
              </w:rPr>
              <w:t>similare</w:t>
            </w:r>
            <w:r>
              <w:rPr>
                <w:spacing w:val="-2"/>
                <w:sz w:val="24"/>
              </w:rPr>
              <w:t xml:space="preserve"> </w:t>
            </w:r>
            <w:r>
              <w:rPr>
                <w:sz w:val="24"/>
              </w:rPr>
              <w:t>cu</w:t>
            </w:r>
            <w:r>
              <w:rPr>
                <w:spacing w:val="-2"/>
                <w:sz w:val="24"/>
              </w:rPr>
              <w:t xml:space="preserve"> </w:t>
            </w:r>
            <w:r>
              <w:rPr>
                <w:sz w:val="24"/>
              </w:rPr>
              <w:t>cele</w:t>
            </w:r>
            <w:r>
              <w:rPr>
                <w:spacing w:val="-2"/>
                <w:sz w:val="24"/>
              </w:rPr>
              <w:t xml:space="preserve"> </w:t>
            </w:r>
            <w:r>
              <w:rPr>
                <w:sz w:val="24"/>
              </w:rPr>
              <w:t>ce</w:t>
            </w:r>
          </w:p>
          <w:p w:rsidR="0025098D" w:rsidRDefault="0025098D" w:rsidP="00866E6A">
            <w:pPr>
              <w:pStyle w:val="TableParagraph"/>
              <w:spacing w:line="270" w:lineRule="atLeast"/>
              <w:ind w:left="105" w:right="506"/>
              <w:rPr>
                <w:sz w:val="24"/>
              </w:rPr>
            </w:pPr>
            <w:r>
              <w:rPr>
                <w:sz w:val="24"/>
              </w:rPr>
              <w:t>fac obiectul contractului ce</w:t>
            </w:r>
            <w:r>
              <w:rPr>
                <w:spacing w:val="1"/>
                <w:sz w:val="24"/>
              </w:rPr>
              <w:t xml:space="preserve"> </w:t>
            </w:r>
            <w:r>
              <w:rPr>
                <w:sz w:val="24"/>
              </w:rPr>
              <w:t>urmează</w:t>
            </w:r>
            <w:r>
              <w:rPr>
                <w:spacing w:val="-5"/>
                <w:sz w:val="24"/>
              </w:rPr>
              <w:t xml:space="preserve"> </w:t>
            </w:r>
            <w:r>
              <w:rPr>
                <w:sz w:val="24"/>
              </w:rPr>
              <w:t>a</w:t>
            </w:r>
            <w:r>
              <w:rPr>
                <w:spacing w:val="-4"/>
                <w:sz w:val="24"/>
              </w:rPr>
              <w:t xml:space="preserve"> </w:t>
            </w:r>
            <w:r>
              <w:rPr>
                <w:sz w:val="24"/>
              </w:rPr>
              <w:t>fi</w:t>
            </w:r>
            <w:r>
              <w:rPr>
                <w:spacing w:val="-2"/>
                <w:sz w:val="24"/>
              </w:rPr>
              <w:t xml:space="preserve"> </w:t>
            </w:r>
            <w:r>
              <w:rPr>
                <w:sz w:val="24"/>
              </w:rPr>
              <w:t>atribuit,</w:t>
            </w:r>
            <w:r>
              <w:rPr>
                <w:spacing w:val="-3"/>
                <w:sz w:val="24"/>
              </w:rPr>
              <w:t xml:space="preserve"> </w:t>
            </w:r>
            <w:r>
              <w:rPr>
                <w:sz w:val="24"/>
              </w:rPr>
              <w:t>cel</w:t>
            </w:r>
            <w:r>
              <w:rPr>
                <w:spacing w:val="-1"/>
                <w:sz w:val="24"/>
              </w:rPr>
              <w:t xml:space="preserve"> </w:t>
            </w:r>
            <w:r>
              <w:rPr>
                <w:sz w:val="24"/>
              </w:rPr>
              <w:t>puţin</w:t>
            </w:r>
          </w:p>
          <w:p w:rsidR="0025098D" w:rsidRDefault="0025098D" w:rsidP="00866E6A">
            <w:pPr>
              <w:pStyle w:val="TableParagraph"/>
              <w:ind w:left="105" w:right="358"/>
              <w:rPr>
                <w:sz w:val="24"/>
              </w:rPr>
            </w:pPr>
            <w:r>
              <w:rPr>
                <w:sz w:val="24"/>
              </w:rPr>
              <w:t>egal cu 75 % din</w:t>
            </w:r>
            <w:r>
              <w:rPr>
                <w:spacing w:val="1"/>
                <w:sz w:val="24"/>
              </w:rPr>
              <w:t xml:space="preserve"> </w:t>
            </w:r>
            <w:r>
              <w:rPr>
                <w:sz w:val="24"/>
              </w:rPr>
              <w:t>valoarea</w:t>
            </w:r>
            <w:r>
              <w:rPr>
                <w:spacing w:val="-58"/>
                <w:sz w:val="24"/>
              </w:rPr>
              <w:t xml:space="preserve"> </w:t>
            </w:r>
            <w:r>
              <w:rPr>
                <w:sz w:val="24"/>
              </w:rPr>
              <w:t>viitorului</w:t>
            </w:r>
            <w:r>
              <w:rPr>
                <w:spacing w:val="-1"/>
                <w:sz w:val="24"/>
              </w:rPr>
              <w:t xml:space="preserve"> </w:t>
            </w:r>
            <w:r>
              <w:rPr>
                <w:sz w:val="24"/>
              </w:rPr>
              <w:t>contract.</w:t>
            </w:r>
          </w:p>
          <w:p w:rsidR="0025098D" w:rsidRDefault="0025098D" w:rsidP="00866E6A">
            <w:pPr>
              <w:pStyle w:val="TableParagraph"/>
              <w:ind w:left="105" w:right="118"/>
              <w:rPr>
                <w:sz w:val="24"/>
              </w:rPr>
            </w:pPr>
            <w:r>
              <w:rPr>
                <w:b/>
                <w:sz w:val="24"/>
              </w:rPr>
              <w:t xml:space="preserve">și/sau </w:t>
            </w:r>
            <w:r>
              <w:rPr>
                <w:sz w:val="24"/>
              </w:rPr>
              <w:t>valoarea cumulată a tuturor</w:t>
            </w:r>
            <w:r>
              <w:rPr>
                <w:spacing w:val="-57"/>
                <w:sz w:val="24"/>
              </w:rPr>
              <w:t xml:space="preserve"> </w:t>
            </w:r>
            <w:r>
              <w:rPr>
                <w:sz w:val="24"/>
              </w:rPr>
              <w:t>contractelor executate în ultimul</w:t>
            </w:r>
            <w:r>
              <w:rPr>
                <w:spacing w:val="1"/>
                <w:sz w:val="24"/>
              </w:rPr>
              <w:t xml:space="preserve"> </w:t>
            </w:r>
            <w:r>
              <w:rPr>
                <w:sz w:val="24"/>
              </w:rPr>
              <w:t>an</w:t>
            </w:r>
            <w:r>
              <w:rPr>
                <w:spacing w:val="-1"/>
                <w:sz w:val="24"/>
              </w:rPr>
              <w:t xml:space="preserve"> </w:t>
            </w:r>
            <w:r>
              <w:rPr>
                <w:sz w:val="24"/>
              </w:rPr>
              <w:t>de</w:t>
            </w:r>
            <w:r>
              <w:rPr>
                <w:spacing w:val="-2"/>
                <w:sz w:val="24"/>
              </w:rPr>
              <w:t xml:space="preserve"> </w:t>
            </w:r>
            <w:r>
              <w:rPr>
                <w:sz w:val="24"/>
              </w:rPr>
              <w:t>activitate să</w:t>
            </w:r>
            <w:r>
              <w:rPr>
                <w:spacing w:val="-3"/>
                <w:sz w:val="24"/>
              </w:rPr>
              <w:t xml:space="preserve"> </w:t>
            </w:r>
            <w:r>
              <w:rPr>
                <w:sz w:val="24"/>
              </w:rPr>
              <w:t>fie egală</w:t>
            </w:r>
            <w:r>
              <w:rPr>
                <w:spacing w:val="-1"/>
                <w:sz w:val="24"/>
              </w:rPr>
              <w:t xml:space="preserve"> </w:t>
            </w:r>
            <w:r>
              <w:rPr>
                <w:sz w:val="24"/>
              </w:rPr>
              <w:t>sau</w:t>
            </w:r>
          </w:p>
          <w:p w:rsidR="0025098D" w:rsidRDefault="0025098D" w:rsidP="00866E6A">
            <w:pPr>
              <w:pStyle w:val="TableParagraph"/>
              <w:ind w:left="105" w:right="92"/>
              <w:rPr>
                <w:sz w:val="24"/>
              </w:rPr>
            </w:pPr>
            <w:r>
              <w:rPr>
                <w:sz w:val="24"/>
              </w:rPr>
              <w:t>mai mare decât valoarea viitorului</w:t>
            </w:r>
            <w:r>
              <w:rPr>
                <w:spacing w:val="-58"/>
                <w:sz w:val="24"/>
              </w:rPr>
              <w:t xml:space="preserve"> </w:t>
            </w:r>
            <w:r>
              <w:rPr>
                <w:sz w:val="24"/>
              </w:rPr>
              <w:t>contract</w:t>
            </w:r>
          </w:p>
        </w:tc>
        <w:tc>
          <w:tcPr>
            <w:tcW w:w="4230" w:type="dxa"/>
          </w:tcPr>
          <w:p w:rsidR="0025098D" w:rsidRDefault="0025098D" w:rsidP="00866E6A">
            <w:pPr>
              <w:pStyle w:val="TableParagraph"/>
              <w:spacing w:line="242" w:lineRule="auto"/>
              <w:ind w:left="47" w:right="570"/>
              <w:jc w:val="both"/>
              <w:rPr>
                <w:b/>
                <w:i/>
                <w:sz w:val="24"/>
              </w:rPr>
            </w:pPr>
            <w:r>
              <w:rPr>
                <w:i/>
                <w:sz w:val="24"/>
              </w:rPr>
              <w:t>confirmată prin aplicarea semnăturii</w:t>
            </w:r>
            <w:r>
              <w:rPr>
                <w:i/>
                <w:spacing w:val="-57"/>
                <w:sz w:val="24"/>
              </w:rPr>
              <w:t xml:space="preserve"> </w:t>
            </w:r>
            <w:r>
              <w:rPr>
                <w:i/>
                <w:sz w:val="24"/>
              </w:rPr>
              <w:t>electronice a persoanei responsabile.</w:t>
            </w:r>
            <w:r>
              <w:rPr>
                <w:i/>
                <w:spacing w:val="-57"/>
                <w:sz w:val="24"/>
              </w:rPr>
              <w:t xml:space="preserve"> </w:t>
            </w:r>
            <w:r>
              <w:rPr>
                <w:b/>
                <w:i/>
                <w:sz w:val="24"/>
              </w:rPr>
              <w:t>și/sau</w:t>
            </w:r>
          </w:p>
          <w:p w:rsidR="0025098D" w:rsidRDefault="0025098D" w:rsidP="00866E6A">
            <w:pPr>
              <w:pStyle w:val="TableParagraph"/>
              <w:ind w:left="105" w:right="149"/>
              <w:rPr>
                <w:i/>
                <w:sz w:val="24"/>
              </w:rPr>
            </w:pPr>
            <w:r>
              <w:rPr>
                <w:b/>
                <w:i/>
                <w:sz w:val="24"/>
              </w:rPr>
              <w:t xml:space="preserve">Anexa nr.13, </w:t>
            </w:r>
            <w:r>
              <w:rPr>
                <w:i/>
                <w:sz w:val="24"/>
              </w:rPr>
              <w:t>Declaraţie privind lista</w:t>
            </w:r>
            <w:r>
              <w:rPr>
                <w:i/>
                <w:spacing w:val="1"/>
                <w:sz w:val="24"/>
              </w:rPr>
              <w:t xml:space="preserve"> </w:t>
            </w:r>
            <w:r>
              <w:rPr>
                <w:i/>
                <w:sz w:val="24"/>
              </w:rPr>
              <w:t>principalelor lucrări executate în ultimul</w:t>
            </w:r>
            <w:r>
              <w:rPr>
                <w:i/>
                <w:spacing w:val="-57"/>
                <w:sz w:val="24"/>
              </w:rPr>
              <w:t xml:space="preserve"> </w:t>
            </w:r>
            <w:r>
              <w:rPr>
                <w:i/>
                <w:sz w:val="24"/>
              </w:rPr>
              <w:t>an</w:t>
            </w:r>
            <w:r>
              <w:rPr>
                <w:i/>
                <w:spacing w:val="-1"/>
                <w:sz w:val="24"/>
              </w:rPr>
              <w:t xml:space="preserve"> </w:t>
            </w:r>
            <w:r>
              <w:rPr>
                <w:i/>
                <w:sz w:val="24"/>
              </w:rPr>
              <w:t>de</w:t>
            </w:r>
            <w:r>
              <w:rPr>
                <w:i/>
                <w:spacing w:val="-1"/>
                <w:sz w:val="24"/>
              </w:rPr>
              <w:t xml:space="preserve"> </w:t>
            </w:r>
            <w:r>
              <w:rPr>
                <w:i/>
                <w:sz w:val="24"/>
              </w:rPr>
              <w:t>activitate conform</w:t>
            </w:r>
          </w:p>
          <w:p w:rsidR="0025098D" w:rsidRDefault="0025098D" w:rsidP="00866E6A">
            <w:pPr>
              <w:pStyle w:val="TableParagraph"/>
              <w:spacing w:before="6"/>
            </w:pPr>
          </w:p>
          <w:p w:rsidR="0025098D" w:rsidRDefault="0025098D" w:rsidP="00866E6A">
            <w:pPr>
              <w:pStyle w:val="TableParagraph"/>
              <w:ind w:left="105"/>
              <w:rPr>
                <w:i/>
                <w:sz w:val="24"/>
              </w:rPr>
            </w:pPr>
            <w:r>
              <w:rPr>
                <w:i/>
                <w:sz w:val="24"/>
              </w:rPr>
              <w:t>Notă:</w:t>
            </w:r>
          </w:p>
          <w:p w:rsidR="0025098D" w:rsidRDefault="0025098D" w:rsidP="00866E6A">
            <w:pPr>
              <w:pStyle w:val="TableParagraph"/>
              <w:ind w:left="105" w:right="420"/>
              <w:rPr>
                <w:i/>
                <w:sz w:val="24"/>
              </w:rPr>
            </w:pPr>
            <w:r>
              <w:rPr>
                <w:i/>
                <w:sz w:val="24"/>
              </w:rPr>
              <w:t>Operatorul economic trebuie să</w:t>
            </w:r>
            <w:r>
              <w:rPr>
                <w:i/>
                <w:spacing w:val="1"/>
                <w:sz w:val="24"/>
              </w:rPr>
              <w:t xml:space="preserve"> </w:t>
            </w:r>
            <w:r>
              <w:rPr>
                <w:i/>
                <w:sz w:val="24"/>
              </w:rPr>
              <w:t>nominalizeze</w:t>
            </w:r>
            <w:r>
              <w:rPr>
                <w:i/>
                <w:spacing w:val="-9"/>
                <w:sz w:val="24"/>
              </w:rPr>
              <w:t xml:space="preserve"> </w:t>
            </w:r>
            <w:r>
              <w:rPr>
                <w:i/>
                <w:sz w:val="24"/>
              </w:rPr>
              <w:t>contractul/contractele</w:t>
            </w:r>
            <w:r>
              <w:rPr>
                <w:i/>
                <w:spacing w:val="-9"/>
                <w:sz w:val="24"/>
              </w:rPr>
              <w:t xml:space="preserve"> </w:t>
            </w:r>
            <w:r>
              <w:rPr>
                <w:i/>
                <w:sz w:val="24"/>
              </w:rPr>
              <w:t>în</w:t>
            </w:r>
            <w:r>
              <w:rPr>
                <w:i/>
                <w:spacing w:val="-57"/>
                <w:sz w:val="24"/>
              </w:rPr>
              <w:t xml:space="preserve"> </w:t>
            </w:r>
            <w:r>
              <w:rPr>
                <w:i/>
                <w:sz w:val="24"/>
              </w:rPr>
              <w:t>baza</w:t>
            </w:r>
            <w:r>
              <w:rPr>
                <w:i/>
                <w:spacing w:val="-2"/>
                <w:sz w:val="24"/>
              </w:rPr>
              <w:t xml:space="preserve"> </w:t>
            </w:r>
            <w:r>
              <w:rPr>
                <w:i/>
                <w:sz w:val="24"/>
              </w:rPr>
              <w:t>cărora</w:t>
            </w:r>
            <w:r>
              <w:rPr>
                <w:i/>
                <w:spacing w:val="-1"/>
                <w:sz w:val="24"/>
              </w:rPr>
              <w:t xml:space="preserve"> </w:t>
            </w:r>
            <w:r>
              <w:rPr>
                <w:i/>
                <w:sz w:val="24"/>
              </w:rPr>
              <w:t>se</w:t>
            </w:r>
            <w:r>
              <w:rPr>
                <w:i/>
                <w:spacing w:val="-2"/>
                <w:sz w:val="24"/>
              </w:rPr>
              <w:t xml:space="preserve"> </w:t>
            </w:r>
            <w:r>
              <w:rPr>
                <w:i/>
                <w:sz w:val="24"/>
              </w:rPr>
              <w:t>întrunesc</w:t>
            </w:r>
            <w:r>
              <w:rPr>
                <w:i/>
                <w:spacing w:val="-1"/>
                <w:sz w:val="24"/>
              </w:rPr>
              <w:t xml:space="preserve"> </w:t>
            </w:r>
            <w:r>
              <w:rPr>
                <w:i/>
                <w:sz w:val="24"/>
              </w:rPr>
              <w:t>cerinţele</w:t>
            </w:r>
          </w:p>
          <w:p w:rsidR="0025098D" w:rsidRDefault="0025098D" w:rsidP="00866E6A">
            <w:pPr>
              <w:pStyle w:val="TableParagraph"/>
              <w:spacing w:line="270" w:lineRule="atLeast"/>
              <w:ind w:left="105" w:right="456"/>
              <w:rPr>
                <w:i/>
                <w:sz w:val="24"/>
              </w:rPr>
            </w:pPr>
            <w:r>
              <w:rPr>
                <w:i/>
                <w:sz w:val="24"/>
              </w:rPr>
              <w:t>stabilite,</w:t>
            </w:r>
            <w:r>
              <w:rPr>
                <w:i/>
                <w:spacing w:val="-5"/>
                <w:sz w:val="24"/>
              </w:rPr>
              <w:t xml:space="preserve"> </w:t>
            </w:r>
            <w:r>
              <w:rPr>
                <w:i/>
                <w:sz w:val="24"/>
              </w:rPr>
              <w:t>pentru</w:t>
            </w:r>
            <w:r>
              <w:rPr>
                <w:i/>
                <w:spacing w:val="-4"/>
                <w:sz w:val="24"/>
              </w:rPr>
              <w:t xml:space="preserve"> </w:t>
            </w:r>
            <w:r>
              <w:rPr>
                <w:i/>
                <w:sz w:val="24"/>
              </w:rPr>
              <w:t>fiecare</w:t>
            </w:r>
            <w:r>
              <w:rPr>
                <w:i/>
                <w:spacing w:val="-5"/>
                <w:sz w:val="24"/>
              </w:rPr>
              <w:t xml:space="preserve"> </w:t>
            </w:r>
            <w:r>
              <w:rPr>
                <w:i/>
                <w:sz w:val="24"/>
              </w:rPr>
              <w:t>dintre</w:t>
            </w:r>
            <w:r>
              <w:rPr>
                <w:i/>
                <w:spacing w:val="-5"/>
                <w:sz w:val="24"/>
              </w:rPr>
              <w:t xml:space="preserve"> </w:t>
            </w:r>
            <w:r>
              <w:rPr>
                <w:i/>
                <w:sz w:val="24"/>
              </w:rPr>
              <w:t>acestea</w:t>
            </w:r>
            <w:r>
              <w:rPr>
                <w:i/>
                <w:spacing w:val="-57"/>
                <w:sz w:val="24"/>
              </w:rPr>
              <w:t xml:space="preserve"> </w:t>
            </w:r>
            <w:r>
              <w:rPr>
                <w:i/>
                <w:sz w:val="24"/>
              </w:rPr>
              <w:t>prezentându-se</w:t>
            </w:r>
            <w:r>
              <w:rPr>
                <w:i/>
                <w:spacing w:val="-2"/>
                <w:sz w:val="24"/>
              </w:rPr>
              <w:t xml:space="preserve"> </w:t>
            </w:r>
            <w:r>
              <w:rPr>
                <w:i/>
                <w:sz w:val="24"/>
              </w:rPr>
              <w:t>informaţii</w:t>
            </w:r>
            <w:r>
              <w:rPr>
                <w:i/>
                <w:spacing w:val="-1"/>
                <w:sz w:val="24"/>
              </w:rPr>
              <w:t xml:space="preserve"> </w:t>
            </w:r>
            <w:r>
              <w:rPr>
                <w:i/>
                <w:sz w:val="24"/>
              </w:rPr>
              <w:t>detaliate,</w:t>
            </w:r>
          </w:p>
          <w:p w:rsidR="0025098D" w:rsidRDefault="0025098D" w:rsidP="00866E6A">
            <w:pPr>
              <w:pStyle w:val="TableParagraph"/>
              <w:spacing w:line="265" w:lineRule="exact"/>
              <w:ind w:left="105"/>
              <w:jc w:val="both"/>
              <w:rPr>
                <w:i/>
                <w:sz w:val="24"/>
              </w:rPr>
            </w:pPr>
            <w:r>
              <w:rPr>
                <w:i/>
                <w:sz w:val="24"/>
              </w:rPr>
              <w:t>conform</w:t>
            </w:r>
            <w:r>
              <w:rPr>
                <w:i/>
                <w:spacing w:val="-2"/>
                <w:sz w:val="24"/>
              </w:rPr>
              <w:t xml:space="preserve"> </w:t>
            </w:r>
            <w:r>
              <w:rPr>
                <w:i/>
                <w:sz w:val="24"/>
              </w:rPr>
              <w:t>următoarelor</w:t>
            </w:r>
            <w:r>
              <w:rPr>
                <w:i/>
                <w:spacing w:val="-1"/>
                <w:sz w:val="24"/>
              </w:rPr>
              <w:t xml:space="preserve"> </w:t>
            </w:r>
            <w:r>
              <w:rPr>
                <w:i/>
                <w:sz w:val="24"/>
              </w:rPr>
              <w:t>documente</w:t>
            </w:r>
            <w:r>
              <w:rPr>
                <w:i/>
                <w:spacing w:val="-1"/>
                <w:sz w:val="24"/>
              </w:rPr>
              <w:t xml:space="preserve"> </w:t>
            </w:r>
            <w:r>
              <w:rPr>
                <w:i/>
                <w:sz w:val="24"/>
              </w:rPr>
              <w:t>suport:</w:t>
            </w:r>
          </w:p>
          <w:p w:rsidR="0025098D" w:rsidRDefault="0025098D" w:rsidP="00DB7BD3">
            <w:pPr>
              <w:pStyle w:val="TableParagraph"/>
              <w:numPr>
                <w:ilvl w:val="0"/>
                <w:numId w:val="38"/>
              </w:numPr>
              <w:tabs>
                <w:tab w:val="left" w:pos="281"/>
              </w:tabs>
              <w:spacing w:before="7" w:line="237" w:lineRule="auto"/>
              <w:ind w:right="98" w:firstLine="24"/>
              <w:jc w:val="both"/>
              <w:rPr>
                <w:b/>
                <w:i/>
                <w:sz w:val="24"/>
              </w:rPr>
            </w:pPr>
            <w:r>
              <w:rPr>
                <w:b/>
                <w:i/>
                <w:sz w:val="24"/>
              </w:rPr>
              <w:t>copii</w:t>
            </w:r>
            <w:r>
              <w:rPr>
                <w:b/>
                <w:i/>
                <w:spacing w:val="1"/>
                <w:sz w:val="24"/>
              </w:rPr>
              <w:t xml:space="preserve"> </w:t>
            </w:r>
            <w:r>
              <w:rPr>
                <w:b/>
                <w:i/>
                <w:sz w:val="24"/>
              </w:rPr>
              <w:t>ale</w:t>
            </w:r>
            <w:r>
              <w:rPr>
                <w:b/>
                <w:i/>
                <w:spacing w:val="1"/>
                <w:sz w:val="24"/>
              </w:rPr>
              <w:t xml:space="preserve"> </w:t>
            </w:r>
            <w:r>
              <w:rPr>
                <w:b/>
                <w:i/>
                <w:sz w:val="24"/>
              </w:rPr>
              <w:t>respectivului/respectivelor</w:t>
            </w:r>
            <w:r>
              <w:rPr>
                <w:b/>
                <w:i/>
                <w:spacing w:val="1"/>
                <w:sz w:val="24"/>
              </w:rPr>
              <w:t xml:space="preserve"> </w:t>
            </w:r>
            <w:r>
              <w:rPr>
                <w:b/>
                <w:i/>
                <w:sz w:val="24"/>
              </w:rPr>
              <w:t>contract/contracte,</w:t>
            </w:r>
            <w:r>
              <w:rPr>
                <w:b/>
                <w:i/>
                <w:spacing w:val="1"/>
                <w:sz w:val="24"/>
              </w:rPr>
              <w:t xml:space="preserve"> </w:t>
            </w:r>
            <w:r>
              <w:rPr>
                <w:b/>
                <w:i/>
                <w:sz w:val="24"/>
              </w:rPr>
              <w:t>astfel</w:t>
            </w:r>
            <w:r>
              <w:rPr>
                <w:b/>
                <w:i/>
                <w:spacing w:val="1"/>
                <w:sz w:val="24"/>
              </w:rPr>
              <w:t xml:space="preserve"> </w:t>
            </w:r>
            <w:r>
              <w:rPr>
                <w:b/>
                <w:i/>
                <w:sz w:val="24"/>
              </w:rPr>
              <w:t>încât</w:t>
            </w:r>
            <w:r>
              <w:rPr>
                <w:b/>
                <w:i/>
                <w:spacing w:val="-57"/>
                <w:sz w:val="24"/>
              </w:rPr>
              <w:t xml:space="preserve"> </w:t>
            </w:r>
            <w:r>
              <w:rPr>
                <w:b/>
                <w:i/>
                <w:sz w:val="24"/>
              </w:rPr>
              <w:t>autoritatea</w:t>
            </w:r>
            <w:r>
              <w:rPr>
                <w:b/>
                <w:i/>
                <w:spacing w:val="1"/>
                <w:sz w:val="24"/>
              </w:rPr>
              <w:t xml:space="preserve"> </w:t>
            </w:r>
            <w:r>
              <w:rPr>
                <w:b/>
                <w:i/>
                <w:sz w:val="24"/>
              </w:rPr>
              <w:t>contractantă</w:t>
            </w:r>
            <w:r>
              <w:rPr>
                <w:b/>
                <w:i/>
                <w:spacing w:val="1"/>
                <w:sz w:val="24"/>
              </w:rPr>
              <w:t xml:space="preserve"> </w:t>
            </w:r>
            <w:r>
              <w:rPr>
                <w:b/>
                <w:i/>
                <w:sz w:val="24"/>
              </w:rPr>
              <w:t>să</w:t>
            </w:r>
            <w:r>
              <w:rPr>
                <w:b/>
                <w:i/>
                <w:spacing w:val="1"/>
                <w:sz w:val="24"/>
              </w:rPr>
              <w:t xml:space="preserve"> </w:t>
            </w:r>
            <w:r>
              <w:rPr>
                <w:b/>
                <w:i/>
                <w:sz w:val="24"/>
              </w:rPr>
              <w:t>poată</w:t>
            </w:r>
            <w:r>
              <w:rPr>
                <w:b/>
                <w:i/>
                <w:spacing w:val="1"/>
                <w:sz w:val="24"/>
              </w:rPr>
              <w:t xml:space="preserve"> </w:t>
            </w:r>
            <w:r>
              <w:rPr>
                <w:b/>
                <w:i/>
                <w:sz w:val="24"/>
              </w:rPr>
              <w:t>identifica</w:t>
            </w:r>
            <w:r>
              <w:rPr>
                <w:b/>
                <w:i/>
                <w:spacing w:val="1"/>
                <w:sz w:val="24"/>
              </w:rPr>
              <w:t xml:space="preserve"> </w:t>
            </w:r>
            <w:r>
              <w:rPr>
                <w:b/>
                <w:i/>
                <w:sz w:val="24"/>
              </w:rPr>
              <w:t>natura</w:t>
            </w:r>
            <w:r>
              <w:rPr>
                <w:b/>
                <w:i/>
                <w:spacing w:val="1"/>
                <w:sz w:val="24"/>
              </w:rPr>
              <w:t xml:space="preserve"> </w:t>
            </w:r>
            <w:r>
              <w:rPr>
                <w:b/>
                <w:i/>
                <w:sz w:val="24"/>
              </w:rPr>
              <w:t>lucrărilor</w:t>
            </w:r>
            <w:r>
              <w:rPr>
                <w:b/>
                <w:i/>
                <w:spacing w:val="1"/>
                <w:sz w:val="24"/>
              </w:rPr>
              <w:t xml:space="preserve"> </w:t>
            </w:r>
            <w:r>
              <w:rPr>
                <w:b/>
                <w:i/>
                <w:sz w:val="24"/>
              </w:rPr>
              <w:t>executate,</w:t>
            </w:r>
            <w:r>
              <w:rPr>
                <w:b/>
                <w:i/>
                <w:spacing w:val="1"/>
                <w:sz w:val="24"/>
              </w:rPr>
              <w:t xml:space="preserve"> </w:t>
            </w:r>
            <w:r>
              <w:rPr>
                <w:b/>
                <w:i/>
                <w:sz w:val="24"/>
              </w:rPr>
              <w:t>valoarea</w:t>
            </w:r>
            <w:r>
              <w:rPr>
                <w:b/>
                <w:i/>
                <w:spacing w:val="-1"/>
                <w:sz w:val="24"/>
              </w:rPr>
              <w:t xml:space="preserve"> </w:t>
            </w:r>
            <w:r>
              <w:rPr>
                <w:b/>
                <w:i/>
                <w:sz w:val="24"/>
              </w:rPr>
              <w:t>acestora şi preţul;</w:t>
            </w:r>
          </w:p>
          <w:p w:rsidR="0025098D" w:rsidRDefault="0025098D" w:rsidP="00DB7BD3">
            <w:pPr>
              <w:pStyle w:val="TableParagraph"/>
              <w:numPr>
                <w:ilvl w:val="0"/>
                <w:numId w:val="38"/>
              </w:numPr>
              <w:tabs>
                <w:tab w:val="left" w:pos="281"/>
              </w:tabs>
              <w:spacing w:line="237" w:lineRule="auto"/>
              <w:ind w:right="99" w:firstLine="24"/>
              <w:jc w:val="both"/>
              <w:rPr>
                <w:b/>
                <w:i/>
                <w:sz w:val="24"/>
              </w:rPr>
            </w:pPr>
            <w:r>
              <w:rPr>
                <w:b/>
                <w:i/>
                <w:sz w:val="24"/>
              </w:rPr>
              <w:t>procesul</w:t>
            </w:r>
            <w:r>
              <w:rPr>
                <w:b/>
                <w:i/>
                <w:spacing w:val="1"/>
                <w:sz w:val="24"/>
              </w:rPr>
              <w:t xml:space="preserve"> </w:t>
            </w:r>
            <w:r>
              <w:rPr>
                <w:b/>
                <w:i/>
                <w:sz w:val="24"/>
              </w:rPr>
              <w:t>verbal</w:t>
            </w:r>
            <w:r>
              <w:rPr>
                <w:b/>
                <w:i/>
                <w:spacing w:val="1"/>
                <w:sz w:val="24"/>
              </w:rPr>
              <w:t xml:space="preserve"> </w:t>
            </w:r>
            <w:r>
              <w:rPr>
                <w:b/>
                <w:i/>
                <w:sz w:val="24"/>
              </w:rPr>
              <w:t>de</w:t>
            </w:r>
            <w:r>
              <w:rPr>
                <w:b/>
                <w:i/>
                <w:spacing w:val="1"/>
                <w:sz w:val="24"/>
              </w:rPr>
              <w:t xml:space="preserve"> </w:t>
            </w:r>
            <w:r>
              <w:rPr>
                <w:b/>
                <w:i/>
                <w:sz w:val="24"/>
              </w:rPr>
              <w:t>recepţie</w:t>
            </w:r>
            <w:r>
              <w:rPr>
                <w:b/>
                <w:i/>
                <w:spacing w:val="1"/>
                <w:sz w:val="24"/>
              </w:rPr>
              <w:t xml:space="preserve"> </w:t>
            </w:r>
            <w:r>
              <w:rPr>
                <w:b/>
                <w:i/>
                <w:sz w:val="24"/>
              </w:rPr>
              <w:t>la</w:t>
            </w:r>
            <w:r>
              <w:rPr>
                <w:b/>
                <w:i/>
                <w:spacing w:val="1"/>
                <w:sz w:val="24"/>
              </w:rPr>
              <w:t xml:space="preserve"> </w:t>
            </w:r>
            <w:r>
              <w:rPr>
                <w:b/>
                <w:i/>
                <w:sz w:val="24"/>
              </w:rPr>
              <w:t>terminarea</w:t>
            </w:r>
            <w:r>
              <w:rPr>
                <w:b/>
                <w:i/>
                <w:spacing w:val="1"/>
                <w:sz w:val="24"/>
              </w:rPr>
              <w:t xml:space="preserve"> </w:t>
            </w:r>
            <w:r>
              <w:rPr>
                <w:b/>
                <w:i/>
                <w:sz w:val="24"/>
              </w:rPr>
              <w:t>lucrărilor,</w:t>
            </w:r>
            <w:r>
              <w:rPr>
                <w:b/>
                <w:i/>
                <w:spacing w:val="1"/>
                <w:sz w:val="24"/>
              </w:rPr>
              <w:t xml:space="preserve"> </w:t>
            </w:r>
            <w:r>
              <w:rPr>
                <w:b/>
                <w:i/>
                <w:sz w:val="24"/>
              </w:rPr>
              <w:t>care</w:t>
            </w:r>
            <w:r>
              <w:rPr>
                <w:b/>
                <w:i/>
                <w:spacing w:val="1"/>
                <w:sz w:val="24"/>
              </w:rPr>
              <w:t xml:space="preserve"> </w:t>
            </w:r>
            <w:r>
              <w:rPr>
                <w:b/>
                <w:i/>
                <w:sz w:val="24"/>
              </w:rPr>
              <w:t>atestă</w:t>
            </w:r>
            <w:r>
              <w:rPr>
                <w:b/>
                <w:i/>
                <w:spacing w:val="1"/>
                <w:sz w:val="24"/>
              </w:rPr>
              <w:t xml:space="preserve"> </w:t>
            </w:r>
            <w:r>
              <w:rPr>
                <w:b/>
                <w:i/>
                <w:sz w:val="24"/>
              </w:rPr>
              <w:t>executarea</w:t>
            </w:r>
            <w:r>
              <w:rPr>
                <w:b/>
                <w:i/>
                <w:spacing w:val="1"/>
                <w:sz w:val="24"/>
              </w:rPr>
              <w:t xml:space="preserve"> </w:t>
            </w:r>
            <w:r>
              <w:rPr>
                <w:b/>
                <w:i/>
                <w:sz w:val="24"/>
              </w:rPr>
              <w:t>lucrărilor</w:t>
            </w:r>
            <w:r>
              <w:rPr>
                <w:b/>
                <w:i/>
                <w:spacing w:val="1"/>
                <w:sz w:val="24"/>
              </w:rPr>
              <w:t xml:space="preserve"> </w:t>
            </w:r>
            <w:r>
              <w:rPr>
                <w:b/>
                <w:i/>
                <w:sz w:val="24"/>
                <w:u w:val="thick"/>
              </w:rPr>
              <w:t>(Anexa</w:t>
            </w:r>
            <w:r>
              <w:rPr>
                <w:b/>
                <w:i/>
                <w:spacing w:val="1"/>
                <w:sz w:val="24"/>
                <w:u w:val="thick"/>
              </w:rPr>
              <w:t xml:space="preserve"> </w:t>
            </w:r>
            <w:r>
              <w:rPr>
                <w:b/>
                <w:i/>
                <w:sz w:val="24"/>
                <w:u w:val="thick"/>
              </w:rPr>
              <w:t>nr.1</w:t>
            </w:r>
            <w:r>
              <w:rPr>
                <w:b/>
                <w:i/>
                <w:spacing w:val="1"/>
                <w:sz w:val="24"/>
                <w:u w:val="thick"/>
              </w:rPr>
              <w:t xml:space="preserve"> </w:t>
            </w:r>
            <w:r>
              <w:rPr>
                <w:b/>
                <w:i/>
                <w:sz w:val="24"/>
                <w:u w:val="thick"/>
              </w:rPr>
              <w:t>din</w:t>
            </w:r>
            <w:r>
              <w:rPr>
                <w:b/>
                <w:i/>
                <w:spacing w:val="-57"/>
                <w:sz w:val="24"/>
              </w:rPr>
              <w:t xml:space="preserve"> </w:t>
            </w:r>
            <w:r>
              <w:rPr>
                <w:b/>
                <w:i/>
                <w:sz w:val="24"/>
                <w:u w:val="thick"/>
              </w:rPr>
              <w:t>H.G. nr.285/96);</w:t>
            </w:r>
          </w:p>
          <w:p w:rsidR="0025098D" w:rsidRDefault="0025098D" w:rsidP="00866E6A">
            <w:pPr>
              <w:pStyle w:val="TableParagraph"/>
              <w:spacing w:line="272" w:lineRule="exact"/>
              <w:ind w:left="105"/>
              <w:jc w:val="both"/>
              <w:rPr>
                <w:b/>
                <w:i/>
                <w:sz w:val="24"/>
              </w:rPr>
            </w:pPr>
            <w:r>
              <w:rPr>
                <w:b/>
                <w:i/>
                <w:sz w:val="24"/>
              </w:rPr>
              <w:t>Recomandare</w:t>
            </w:r>
            <w:r>
              <w:rPr>
                <w:b/>
                <w:i/>
                <w:spacing w:val="-2"/>
                <w:sz w:val="24"/>
              </w:rPr>
              <w:t xml:space="preserve"> </w:t>
            </w:r>
            <w:r>
              <w:rPr>
                <w:b/>
                <w:i/>
                <w:sz w:val="24"/>
              </w:rPr>
              <w:t>din partea</w:t>
            </w:r>
            <w:r>
              <w:rPr>
                <w:b/>
                <w:i/>
                <w:spacing w:val="-1"/>
                <w:sz w:val="24"/>
              </w:rPr>
              <w:t xml:space="preserve"> </w:t>
            </w:r>
            <w:r>
              <w:rPr>
                <w:b/>
                <w:i/>
                <w:sz w:val="24"/>
              </w:rPr>
              <w:t>Beneficiarului</w:t>
            </w:r>
          </w:p>
          <w:p w:rsidR="0025098D" w:rsidRDefault="0025098D" w:rsidP="00866E6A">
            <w:pPr>
              <w:pStyle w:val="TableParagraph"/>
              <w:spacing w:line="265" w:lineRule="exact"/>
              <w:ind w:left="105"/>
              <w:jc w:val="both"/>
              <w:rPr>
                <w:i/>
                <w:sz w:val="24"/>
              </w:rPr>
            </w:pPr>
            <w:r>
              <w:rPr>
                <w:b/>
                <w:i/>
                <w:sz w:val="24"/>
              </w:rPr>
              <w:t>obiectului</w:t>
            </w:r>
            <w:r>
              <w:rPr>
                <w:b/>
                <w:i/>
                <w:spacing w:val="-2"/>
                <w:sz w:val="24"/>
              </w:rPr>
              <w:t xml:space="preserve"> </w:t>
            </w:r>
            <w:r>
              <w:rPr>
                <w:b/>
                <w:i/>
                <w:sz w:val="24"/>
              </w:rPr>
              <w:t>respectiv.</w:t>
            </w:r>
          </w:p>
        </w:tc>
        <w:tc>
          <w:tcPr>
            <w:tcW w:w="1621" w:type="dxa"/>
          </w:tcPr>
          <w:p w:rsidR="0025098D" w:rsidRDefault="0025098D" w:rsidP="00866E6A">
            <w:pPr>
              <w:pStyle w:val="TableParagraph"/>
              <w:rPr>
                <w:sz w:val="24"/>
              </w:rPr>
            </w:pPr>
          </w:p>
        </w:tc>
      </w:tr>
      <w:tr w:rsidR="0025098D" w:rsidTr="00866E6A">
        <w:trPr>
          <w:trHeight w:val="3312"/>
        </w:trPr>
        <w:tc>
          <w:tcPr>
            <w:tcW w:w="559" w:type="dxa"/>
          </w:tcPr>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spacing w:before="11"/>
              <w:rPr>
                <w:sz w:val="26"/>
              </w:rPr>
            </w:pPr>
          </w:p>
          <w:p w:rsidR="0025098D" w:rsidRDefault="0025098D" w:rsidP="00866E6A">
            <w:pPr>
              <w:pStyle w:val="TableParagraph"/>
              <w:ind w:left="174" w:right="155"/>
              <w:jc w:val="center"/>
              <w:rPr>
                <w:b/>
                <w:sz w:val="24"/>
              </w:rPr>
            </w:pPr>
            <w:r>
              <w:rPr>
                <w:b/>
                <w:sz w:val="24"/>
              </w:rPr>
              <w:t>4.</w:t>
            </w:r>
          </w:p>
        </w:tc>
        <w:tc>
          <w:tcPr>
            <w:tcW w:w="3519" w:type="dxa"/>
          </w:tcPr>
          <w:p w:rsidR="0025098D" w:rsidRDefault="0025098D" w:rsidP="00866E6A">
            <w:pPr>
              <w:pStyle w:val="TableParagraph"/>
              <w:spacing w:line="267" w:lineRule="exact"/>
              <w:ind w:left="105"/>
              <w:rPr>
                <w:b/>
                <w:i/>
                <w:sz w:val="24"/>
              </w:rPr>
            </w:pPr>
            <w:r>
              <w:rPr>
                <w:b/>
                <w:i/>
                <w:sz w:val="24"/>
              </w:rPr>
              <w:t>Anexa</w:t>
            </w:r>
            <w:r>
              <w:rPr>
                <w:b/>
                <w:i/>
                <w:spacing w:val="-1"/>
                <w:sz w:val="24"/>
              </w:rPr>
              <w:t xml:space="preserve"> </w:t>
            </w:r>
            <w:r>
              <w:rPr>
                <w:b/>
                <w:i/>
                <w:sz w:val="24"/>
              </w:rPr>
              <w:t>nr.14</w:t>
            </w:r>
          </w:p>
          <w:p w:rsidR="0025098D" w:rsidRDefault="0025098D" w:rsidP="00866E6A">
            <w:pPr>
              <w:pStyle w:val="TableParagraph"/>
              <w:spacing w:line="274" w:lineRule="exact"/>
              <w:ind w:left="105"/>
              <w:rPr>
                <w:b/>
                <w:sz w:val="24"/>
              </w:rPr>
            </w:pPr>
            <w:r>
              <w:rPr>
                <w:b/>
                <w:sz w:val="24"/>
              </w:rPr>
              <w:t>DECLARAŢIE</w:t>
            </w:r>
          </w:p>
          <w:p w:rsidR="0025098D" w:rsidRDefault="0025098D" w:rsidP="00866E6A">
            <w:pPr>
              <w:pStyle w:val="TableParagraph"/>
              <w:ind w:left="105" w:right="185"/>
              <w:rPr>
                <w:sz w:val="24"/>
              </w:rPr>
            </w:pPr>
            <w:r>
              <w:rPr>
                <w:sz w:val="24"/>
              </w:rPr>
              <w:t>privind dotările specifice, utilajul</w:t>
            </w:r>
            <w:r>
              <w:rPr>
                <w:spacing w:val="-57"/>
                <w:sz w:val="24"/>
              </w:rPr>
              <w:t xml:space="preserve"> </w:t>
            </w:r>
            <w:r>
              <w:rPr>
                <w:sz w:val="24"/>
              </w:rPr>
              <w:t>şi</w:t>
            </w:r>
            <w:r>
              <w:rPr>
                <w:spacing w:val="-5"/>
                <w:sz w:val="24"/>
              </w:rPr>
              <w:t xml:space="preserve"> </w:t>
            </w:r>
            <w:r>
              <w:rPr>
                <w:sz w:val="24"/>
              </w:rPr>
              <w:t>echipamentul</w:t>
            </w:r>
            <w:r>
              <w:rPr>
                <w:spacing w:val="-3"/>
                <w:sz w:val="24"/>
              </w:rPr>
              <w:t xml:space="preserve"> </w:t>
            </w:r>
            <w:r>
              <w:rPr>
                <w:sz w:val="24"/>
              </w:rPr>
              <w:t>necesar pentru</w:t>
            </w:r>
          </w:p>
          <w:p w:rsidR="0025098D" w:rsidRDefault="0025098D" w:rsidP="00866E6A">
            <w:pPr>
              <w:pStyle w:val="TableParagraph"/>
              <w:ind w:left="105" w:right="389"/>
              <w:rPr>
                <w:b/>
                <w:sz w:val="24"/>
              </w:rPr>
            </w:pPr>
            <w:r>
              <w:rPr>
                <w:sz w:val="24"/>
              </w:rPr>
              <w:t>îndeplinirea corespunzătoare a</w:t>
            </w:r>
            <w:r>
              <w:rPr>
                <w:spacing w:val="1"/>
                <w:sz w:val="24"/>
              </w:rPr>
              <w:t xml:space="preserve"> </w:t>
            </w:r>
            <w:r>
              <w:rPr>
                <w:sz w:val="24"/>
              </w:rPr>
              <w:t>contractului (</w:t>
            </w:r>
            <w:r>
              <w:rPr>
                <w:b/>
                <w:sz w:val="24"/>
              </w:rPr>
              <w:t>se are în vedere</w:t>
            </w:r>
            <w:r>
              <w:rPr>
                <w:b/>
                <w:spacing w:val="1"/>
                <w:sz w:val="24"/>
              </w:rPr>
              <w:t xml:space="preserve"> </w:t>
            </w:r>
            <w:r>
              <w:rPr>
                <w:b/>
                <w:sz w:val="24"/>
              </w:rPr>
              <w:t>utilajul și echipamentul</w:t>
            </w:r>
            <w:r>
              <w:rPr>
                <w:b/>
                <w:spacing w:val="1"/>
                <w:sz w:val="24"/>
              </w:rPr>
              <w:t xml:space="preserve"> </w:t>
            </w:r>
            <w:r>
              <w:rPr>
                <w:b/>
                <w:sz w:val="24"/>
              </w:rPr>
              <w:t>necesare pentru lucrările de</w:t>
            </w:r>
            <w:r>
              <w:rPr>
                <w:b/>
                <w:spacing w:val="1"/>
                <w:sz w:val="24"/>
              </w:rPr>
              <w:t xml:space="preserve"> </w:t>
            </w:r>
            <w:r>
              <w:rPr>
                <w:b/>
                <w:sz w:val="24"/>
              </w:rPr>
              <w:t>construcție-montaj, exemplu:</w:t>
            </w:r>
            <w:r>
              <w:rPr>
                <w:b/>
                <w:spacing w:val="-58"/>
                <w:sz w:val="24"/>
              </w:rPr>
              <w:t xml:space="preserve"> </w:t>
            </w:r>
            <w:r>
              <w:rPr>
                <w:b/>
                <w:sz w:val="24"/>
              </w:rPr>
              <w:t>macara,</w:t>
            </w:r>
            <w:r>
              <w:rPr>
                <w:b/>
                <w:spacing w:val="-1"/>
                <w:sz w:val="24"/>
              </w:rPr>
              <w:t xml:space="preserve"> </w:t>
            </w:r>
            <w:r>
              <w:rPr>
                <w:b/>
                <w:sz w:val="24"/>
              </w:rPr>
              <w:t>camion,</w:t>
            </w:r>
            <w:r>
              <w:rPr>
                <w:b/>
                <w:spacing w:val="-1"/>
                <w:sz w:val="24"/>
              </w:rPr>
              <w:t xml:space="preserve"> </w:t>
            </w:r>
            <w:r>
              <w:rPr>
                <w:b/>
                <w:sz w:val="24"/>
              </w:rPr>
              <w:t>excavator,</w:t>
            </w:r>
          </w:p>
          <w:p w:rsidR="0025098D" w:rsidRDefault="0025098D" w:rsidP="00866E6A">
            <w:pPr>
              <w:pStyle w:val="TableParagraph"/>
              <w:spacing w:line="272" w:lineRule="exact"/>
              <w:ind w:left="105" w:right="751"/>
              <w:rPr>
                <w:sz w:val="24"/>
              </w:rPr>
            </w:pPr>
            <w:r>
              <w:rPr>
                <w:b/>
                <w:sz w:val="24"/>
              </w:rPr>
              <w:t>autobasculantă,</w:t>
            </w:r>
            <w:r>
              <w:rPr>
                <w:b/>
                <w:spacing w:val="-15"/>
                <w:sz w:val="24"/>
              </w:rPr>
              <w:t xml:space="preserve"> </w:t>
            </w:r>
            <w:r>
              <w:rPr>
                <w:b/>
                <w:sz w:val="24"/>
              </w:rPr>
              <w:t>buldozer,</w:t>
            </w:r>
            <w:r>
              <w:rPr>
                <w:b/>
                <w:spacing w:val="-57"/>
                <w:sz w:val="24"/>
              </w:rPr>
              <w:t xml:space="preserve"> </w:t>
            </w:r>
            <w:r>
              <w:rPr>
                <w:b/>
                <w:sz w:val="24"/>
              </w:rPr>
              <w:t>excavator,</w:t>
            </w:r>
            <w:r>
              <w:rPr>
                <w:b/>
                <w:spacing w:val="1"/>
                <w:sz w:val="24"/>
              </w:rPr>
              <w:t xml:space="preserve"> </w:t>
            </w:r>
            <w:r>
              <w:rPr>
                <w:b/>
                <w:sz w:val="24"/>
              </w:rPr>
              <w:t>etc</w:t>
            </w:r>
            <w:r>
              <w:rPr>
                <w:sz w:val="24"/>
              </w:rPr>
              <w:t>)</w:t>
            </w:r>
          </w:p>
        </w:tc>
        <w:tc>
          <w:tcPr>
            <w:tcW w:w="4230" w:type="dxa"/>
          </w:tcPr>
          <w:p w:rsidR="0025098D" w:rsidRDefault="0025098D" w:rsidP="00866E6A">
            <w:pPr>
              <w:pStyle w:val="TableParagraph"/>
              <w:ind w:left="105" w:right="375"/>
              <w:rPr>
                <w:i/>
                <w:sz w:val="24"/>
              </w:rPr>
            </w:pPr>
            <w:r>
              <w:rPr>
                <w:i/>
                <w:sz w:val="24"/>
              </w:rPr>
              <w:t>confirmată prin aplicarea semnăturii</w:t>
            </w:r>
            <w:r>
              <w:rPr>
                <w:i/>
                <w:spacing w:val="1"/>
                <w:sz w:val="24"/>
              </w:rPr>
              <w:t xml:space="preserve"> </w:t>
            </w:r>
            <w:r>
              <w:rPr>
                <w:i/>
                <w:sz w:val="24"/>
              </w:rPr>
              <w:t>electronice a persoanei responsabile a</w:t>
            </w:r>
            <w:r>
              <w:rPr>
                <w:i/>
                <w:spacing w:val="-58"/>
                <w:sz w:val="24"/>
              </w:rPr>
              <w:t xml:space="preserve"> </w:t>
            </w:r>
            <w:r>
              <w:rPr>
                <w:i/>
                <w:sz w:val="24"/>
              </w:rPr>
              <w:t>ofertantului</w:t>
            </w:r>
          </w:p>
          <w:p w:rsidR="0025098D" w:rsidRDefault="0025098D" w:rsidP="00866E6A">
            <w:pPr>
              <w:pStyle w:val="TableParagraph"/>
              <w:ind w:left="105" w:right="387"/>
              <w:rPr>
                <w:sz w:val="24"/>
              </w:rPr>
            </w:pPr>
            <w:r>
              <w:rPr>
                <w:sz w:val="24"/>
              </w:rPr>
              <w:t>Documente care atestă faptul că</w:t>
            </w:r>
            <w:r>
              <w:rPr>
                <w:spacing w:val="1"/>
                <w:sz w:val="24"/>
              </w:rPr>
              <w:t xml:space="preserve"> </w:t>
            </w:r>
            <w:r>
              <w:rPr>
                <w:sz w:val="24"/>
              </w:rPr>
              <w:t>operatorul economic se află în posesia</w:t>
            </w:r>
            <w:r>
              <w:rPr>
                <w:spacing w:val="-57"/>
                <w:sz w:val="24"/>
              </w:rPr>
              <w:t xml:space="preserve"> </w:t>
            </w:r>
            <w:r>
              <w:rPr>
                <w:sz w:val="24"/>
              </w:rPr>
              <w:t>utilajelor, instalaţiilor şi/sau</w:t>
            </w:r>
            <w:r>
              <w:rPr>
                <w:spacing w:val="1"/>
                <w:sz w:val="24"/>
              </w:rPr>
              <w:t xml:space="preserve"> </w:t>
            </w:r>
            <w:r>
              <w:rPr>
                <w:sz w:val="24"/>
              </w:rPr>
              <w:t>echipamentelor indicate de autoritatea</w:t>
            </w:r>
            <w:r>
              <w:rPr>
                <w:spacing w:val="1"/>
                <w:sz w:val="24"/>
              </w:rPr>
              <w:t xml:space="preserve"> </w:t>
            </w:r>
            <w:r>
              <w:rPr>
                <w:sz w:val="24"/>
              </w:rPr>
              <w:t>contractantă,</w:t>
            </w:r>
            <w:r>
              <w:rPr>
                <w:spacing w:val="-2"/>
                <w:sz w:val="24"/>
              </w:rPr>
              <w:t xml:space="preserve"> </w:t>
            </w:r>
            <w:r>
              <w:rPr>
                <w:sz w:val="24"/>
              </w:rPr>
              <w:t>acestea</w:t>
            </w:r>
            <w:r>
              <w:rPr>
                <w:spacing w:val="-2"/>
                <w:sz w:val="24"/>
              </w:rPr>
              <w:t xml:space="preserve"> </w:t>
            </w:r>
            <w:r>
              <w:rPr>
                <w:sz w:val="24"/>
              </w:rPr>
              <w:t>fiind</w:t>
            </w:r>
            <w:r>
              <w:rPr>
                <w:spacing w:val="-1"/>
                <w:sz w:val="24"/>
              </w:rPr>
              <w:t xml:space="preserve"> </w:t>
            </w:r>
            <w:r>
              <w:rPr>
                <w:sz w:val="24"/>
              </w:rPr>
              <w:t>fie</w:t>
            </w:r>
            <w:r>
              <w:rPr>
                <w:spacing w:val="-4"/>
                <w:sz w:val="24"/>
              </w:rPr>
              <w:t xml:space="preserve"> </w:t>
            </w:r>
            <w:r>
              <w:rPr>
                <w:sz w:val="24"/>
              </w:rPr>
              <w:t>în</w:t>
            </w:r>
            <w:r>
              <w:rPr>
                <w:spacing w:val="-1"/>
                <w:sz w:val="24"/>
              </w:rPr>
              <w:t xml:space="preserve"> </w:t>
            </w:r>
            <w:r>
              <w:rPr>
                <w:sz w:val="24"/>
              </w:rPr>
              <w:t>dotare</w:t>
            </w:r>
            <w:r>
              <w:rPr>
                <w:spacing w:val="-57"/>
                <w:sz w:val="24"/>
              </w:rPr>
              <w:t xml:space="preserve"> </w:t>
            </w:r>
            <w:r>
              <w:rPr>
                <w:sz w:val="24"/>
              </w:rPr>
              <w:t>proprie,</w:t>
            </w:r>
            <w:r>
              <w:rPr>
                <w:spacing w:val="-1"/>
                <w:sz w:val="24"/>
              </w:rPr>
              <w:t xml:space="preserve"> </w:t>
            </w:r>
            <w:r>
              <w:rPr>
                <w:sz w:val="24"/>
              </w:rPr>
              <w:t>fie</w:t>
            </w:r>
            <w:r>
              <w:rPr>
                <w:spacing w:val="-1"/>
                <w:sz w:val="24"/>
              </w:rPr>
              <w:t xml:space="preserve"> </w:t>
            </w:r>
            <w:r>
              <w:rPr>
                <w:sz w:val="24"/>
              </w:rPr>
              <w:t>închiriate, necesare</w:t>
            </w:r>
          </w:p>
          <w:p w:rsidR="0025098D" w:rsidRDefault="0025098D" w:rsidP="00866E6A">
            <w:pPr>
              <w:pStyle w:val="TableParagraph"/>
              <w:ind w:left="105"/>
              <w:rPr>
                <w:sz w:val="24"/>
              </w:rPr>
            </w:pPr>
            <w:r>
              <w:rPr>
                <w:sz w:val="24"/>
              </w:rPr>
              <w:t>îndeplinirii</w:t>
            </w:r>
            <w:r>
              <w:rPr>
                <w:spacing w:val="-2"/>
                <w:sz w:val="24"/>
              </w:rPr>
              <w:t xml:space="preserve"> </w:t>
            </w:r>
            <w:r>
              <w:rPr>
                <w:sz w:val="24"/>
              </w:rPr>
              <w:t>contractului</w:t>
            </w:r>
          </w:p>
        </w:tc>
        <w:tc>
          <w:tcPr>
            <w:tcW w:w="1621" w:type="dxa"/>
          </w:tcPr>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spacing w:before="216"/>
              <w:ind w:left="234" w:right="229"/>
              <w:jc w:val="center"/>
              <w:rPr>
                <w:sz w:val="24"/>
              </w:rPr>
            </w:pPr>
            <w:r>
              <w:rPr>
                <w:sz w:val="24"/>
              </w:rPr>
              <w:t>Obligatoriu</w:t>
            </w:r>
          </w:p>
        </w:tc>
      </w:tr>
      <w:tr w:rsidR="0025098D" w:rsidTr="00866E6A">
        <w:trPr>
          <w:trHeight w:val="3036"/>
        </w:trPr>
        <w:tc>
          <w:tcPr>
            <w:tcW w:w="559" w:type="dxa"/>
          </w:tcPr>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spacing w:before="170"/>
              <w:ind w:left="174" w:right="155"/>
              <w:jc w:val="center"/>
              <w:rPr>
                <w:b/>
                <w:sz w:val="24"/>
              </w:rPr>
            </w:pPr>
            <w:r>
              <w:rPr>
                <w:b/>
                <w:sz w:val="24"/>
              </w:rPr>
              <w:t>5.</w:t>
            </w:r>
          </w:p>
        </w:tc>
        <w:tc>
          <w:tcPr>
            <w:tcW w:w="3519" w:type="dxa"/>
          </w:tcPr>
          <w:p w:rsidR="0025098D" w:rsidRDefault="0025098D" w:rsidP="00866E6A">
            <w:pPr>
              <w:pStyle w:val="TableParagraph"/>
              <w:spacing w:line="267" w:lineRule="exact"/>
              <w:ind w:left="105"/>
              <w:rPr>
                <w:b/>
                <w:i/>
                <w:sz w:val="24"/>
              </w:rPr>
            </w:pPr>
            <w:r>
              <w:rPr>
                <w:b/>
                <w:i/>
                <w:sz w:val="24"/>
              </w:rPr>
              <w:t>Anexa</w:t>
            </w:r>
            <w:r>
              <w:rPr>
                <w:b/>
                <w:i/>
                <w:spacing w:val="-1"/>
                <w:sz w:val="24"/>
              </w:rPr>
              <w:t xml:space="preserve"> </w:t>
            </w:r>
            <w:r>
              <w:rPr>
                <w:b/>
                <w:i/>
                <w:sz w:val="24"/>
              </w:rPr>
              <w:t>nr.15</w:t>
            </w:r>
          </w:p>
          <w:p w:rsidR="0025098D" w:rsidRDefault="0025098D" w:rsidP="00866E6A">
            <w:pPr>
              <w:pStyle w:val="TableParagraph"/>
              <w:spacing w:line="274" w:lineRule="exact"/>
              <w:ind w:left="105"/>
              <w:rPr>
                <w:b/>
                <w:sz w:val="24"/>
              </w:rPr>
            </w:pPr>
            <w:r>
              <w:rPr>
                <w:b/>
                <w:sz w:val="24"/>
              </w:rPr>
              <w:t>DECLARAŢIE</w:t>
            </w:r>
          </w:p>
          <w:p w:rsidR="0025098D" w:rsidRDefault="0025098D" w:rsidP="00866E6A">
            <w:pPr>
              <w:pStyle w:val="TableParagraph"/>
              <w:ind w:left="105" w:right="118"/>
              <w:rPr>
                <w:b/>
                <w:sz w:val="24"/>
              </w:rPr>
            </w:pPr>
            <w:r>
              <w:rPr>
                <w:sz w:val="24"/>
              </w:rPr>
              <w:t>privind personalul de specialitate</w:t>
            </w:r>
            <w:r>
              <w:rPr>
                <w:spacing w:val="1"/>
                <w:sz w:val="24"/>
              </w:rPr>
              <w:t xml:space="preserve"> </w:t>
            </w:r>
            <w:r>
              <w:rPr>
                <w:sz w:val="24"/>
              </w:rPr>
              <w:t>propus pentru implementarea</w:t>
            </w:r>
            <w:r>
              <w:rPr>
                <w:spacing w:val="1"/>
                <w:sz w:val="24"/>
              </w:rPr>
              <w:t xml:space="preserve"> </w:t>
            </w:r>
            <w:r>
              <w:rPr>
                <w:sz w:val="24"/>
              </w:rPr>
              <w:t>contractului (se are în vedere</w:t>
            </w:r>
            <w:r>
              <w:rPr>
                <w:spacing w:val="1"/>
                <w:sz w:val="24"/>
              </w:rPr>
              <w:t xml:space="preserve"> </w:t>
            </w:r>
            <w:r>
              <w:rPr>
                <w:b/>
                <w:sz w:val="24"/>
              </w:rPr>
              <w:t>muncitori</w:t>
            </w:r>
            <w:r>
              <w:rPr>
                <w:b/>
                <w:spacing w:val="2"/>
                <w:sz w:val="24"/>
              </w:rPr>
              <w:t xml:space="preserve"> </w:t>
            </w:r>
            <w:r>
              <w:rPr>
                <w:b/>
                <w:sz w:val="24"/>
              </w:rPr>
              <w:t>calificați în</w:t>
            </w:r>
            <w:r>
              <w:rPr>
                <w:b/>
                <w:spacing w:val="1"/>
                <w:sz w:val="24"/>
              </w:rPr>
              <w:t xml:space="preserve"> </w:t>
            </w:r>
            <w:r>
              <w:rPr>
                <w:b/>
                <w:sz w:val="24"/>
              </w:rPr>
              <w:t>executarea lucrărilor de</w:t>
            </w:r>
            <w:r>
              <w:rPr>
                <w:b/>
                <w:spacing w:val="1"/>
                <w:sz w:val="24"/>
              </w:rPr>
              <w:t xml:space="preserve"> </w:t>
            </w:r>
            <w:r>
              <w:rPr>
                <w:b/>
                <w:sz w:val="24"/>
              </w:rPr>
              <w:t>amplasare a panourilor</w:t>
            </w:r>
            <w:r>
              <w:rPr>
                <w:b/>
                <w:spacing w:val="1"/>
                <w:sz w:val="24"/>
              </w:rPr>
              <w:t xml:space="preserve"> </w:t>
            </w:r>
            <w:r>
              <w:rPr>
                <w:b/>
                <w:sz w:val="24"/>
              </w:rPr>
              <w:t>fotovoltaice,</w:t>
            </w:r>
            <w:r>
              <w:rPr>
                <w:b/>
                <w:spacing w:val="-1"/>
                <w:sz w:val="24"/>
              </w:rPr>
              <w:t xml:space="preserve"> </w:t>
            </w:r>
            <w:r>
              <w:rPr>
                <w:b/>
                <w:sz w:val="24"/>
              </w:rPr>
              <w:t>precum</w:t>
            </w:r>
            <w:r>
              <w:rPr>
                <w:b/>
                <w:spacing w:val="-4"/>
                <w:sz w:val="24"/>
              </w:rPr>
              <w:t xml:space="preserve"> </w:t>
            </w:r>
            <w:r>
              <w:rPr>
                <w:b/>
                <w:sz w:val="24"/>
              </w:rPr>
              <w:t>și</w:t>
            </w:r>
            <w:r>
              <w:rPr>
                <w:b/>
                <w:spacing w:val="2"/>
                <w:sz w:val="24"/>
              </w:rPr>
              <w:t xml:space="preserve"> </w:t>
            </w:r>
            <w:r>
              <w:rPr>
                <w:b/>
                <w:sz w:val="24"/>
              </w:rPr>
              <w:t>a</w:t>
            </w:r>
          </w:p>
          <w:p w:rsidR="0025098D" w:rsidRDefault="0025098D" w:rsidP="00866E6A">
            <w:pPr>
              <w:pStyle w:val="TableParagraph"/>
              <w:spacing w:line="272" w:lineRule="exact"/>
              <w:ind w:left="105" w:right="138"/>
              <w:rPr>
                <w:sz w:val="24"/>
              </w:rPr>
            </w:pPr>
            <w:r>
              <w:rPr>
                <w:b/>
                <w:sz w:val="24"/>
              </w:rPr>
              <w:t>articolelor conexe procesului de</w:t>
            </w:r>
            <w:r>
              <w:rPr>
                <w:b/>
                <w:spacing w:val="-57"/>
                <w:sz w:val="24"/>
              </w:rPr>
              <w:t xml:space="preserve"> </w:t>
            </w:r>
            <w:r>
              <w:rPr>
                <w:b/>
                <w:sz w:val="24"/>
              </w:rPr>
              <w:t>de</w:t>
            </w:r>
            <w:r>
              <w:rPr>
                <w:b/>
                <w:spacing w:val="-2"/>
                <w:sz w:val="24"/>
              </w:rPr>
              <w:t xml:space="preserve"> </w:t>
            </w:r>
            <w:r>
              <w:rPr>
                <w:b/>
                <w:sz w:val="24"/>
              </w:rPr>
              <w:t>amplasare,</w:t>
            </w:r>
            <w:r>
              <w:rPr>
                <w:b/>
                <w:spacing w:val="2"/>
                <w:sz w:val="24"/>
              </w:rPr>
              <w:t xml:space="preserve"> </w:t>
            </w:r>
            <w:r>
              <w:rPr>
                <w:b/>
                <w:sz w:val="24"/>
              </w:rPr>
              <w:t>etc</w:t>
            </w:r>
            <w:r>
              <w:rPr>
                <w:sz w:val="24"/>
              </w:rPr>
              <w:t>)</w:t>
            </w:r>
          </w:p>
        </w:tc>
        <w:tc>
          <w:tcPr>
            <w:tcW w:w="4230" w:type="dxa"/>
          </w:tcPr>
          <w:p w:rsidR="0025098D" w:rsidRDefault="0025098D" w:rsidP="00866E6A">
            <w:pPr>
              <w:pStyle w:val="TableParagraph"/>
              <w:ind w:left="105" w:right="375"/>
              <w:rPr>
                <w:i/>
                <w:sz w:val="24"/>
              </w:rPr>
            </w:pPr>
            <w:r>
              <w:rPr>
                <w:i/>
                <w:sz w:val="24"/>
              </w:rPr>
              <w:t>confirmată prin aplicarea semnăturii</w:t>
            </w:r>
            <w:r>
              <w:rPr>
                <w:i/>
                <w:spacing w:val="1"/>
                <w:sz w:val="24"/>
              </w:rPr>
              <w:t xml:space="preserve"> </w:t>
            </w:r>
            <w:r>
              <w:rPr>
                <w:i/>
                <w:sz w:val="24"/>
              </w:rPr>
              <w:t>electronice a persoanei responsabile a</w:t>
            </w:r>
            <w:r>
              <w:rPr>
                <w:i/>
                <w:spacing w:val="-57"/>
                <w:sz w:val="24"/>
              </w:rPr>
              <w:t xml:space="preserve"> </w:t>
            </w:r>
            <w:r>
              <w:rPr>
                <w:i/>
                <w:sz w:val="24"/>
              </w:rPr>
              <w:t>ofertantului</w:t>
            </w:r>
          </w:p>
        </w:tc>
        <w:tc>
          <w:tcPr>
            <w:tcW w:w="1621" w:type="dxa"/>
          </w:tcPr>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spacing w:before="170"/>
              <w:ind w:left="234" w:right="229"/>
              <w:jc w:val="center"/>
              <w:rPr>
                <w:sz w:val="24"/>
              </w:rPr>
            </w:pPr>
            <w:r>
              <w:rPr>
                <w:sz w:val="24"/>
              </w:rPr>
              <w:t>Obligatoriu</w:t>
            </w:r>
          </w:p>
        </w:tc>
      </w:tr>
      <w:tr w:rsidR="0025098D" w:rsidTr="00866E6A">
        <w:trPr>
          <w:trHeight w:val="1104"/>
        </w:trPr>
        <w:tc>
          <w:tcPr>
            <w:tcW w:w="559" w:type="dxa"/>
          </w:tcPr>
          <w:p w:rsidR="0025098D" w:rsidRDefault="0025098D" w:rsidP="00866E6A">
            <w:pPr>
              <w:pStyle w:val="TableParagraph"/>
              <w:spacing w:before="10"/>
              <w:rPr>
                <w:sz w:val="34"/>
              </w:rPr>
            </w:pPr>
          </w:p>
          <w:p w:rsidR="0025098D" w:rsidRDefault="0025098D" w:rsidP="00866E6A">
            <w:pPr>
              <w:pStyle w:val="TableParagraph"/>
              <w:ind w:left="174" w:right="155"/>
              <w:jc w:val="center"/>
              <w:rPr>
                <w:b/>
                <w:sz w:val="24"/>
              </w:rPr>
            </w:pPr>
            <w:r>
              <w:rPr>
                <w:b/>
                <w:sz w:val="24"/>
              </w:rPr>
              <w:t>6.</w:t>
            </w:r>
          </w:p>
        </w:tc>
        <w:tc>
          <w:tcPr>
            <w:tcW w:w="3519" w:type="dxa"/>
          </w:tcPr>
          <w:p w:rsidR="0025098D" w:rsidRDefault="0025098D" w:rsidP="00866E6A">
            <w:pPr>
              <w:pStyle w:val="TableParagraph"/>
              <w:spacing w:line="267" w:lineRule="exact"/>
              <w:ind w:left="105"/>
              <w:rPr>
                <w:b/>
                <w:i/>
                <w:sz w:val="24"/>
              </w:rPr>
            </w:pPr>
            <w:r>
              <w:rPr>
                <w:b/>
                <w:i/>
                <w:sz w:val="24"/>
              </w:rPr>
              <w:t>Anexa</w:t>
            </w:r>
            <w:r>
              <w:rPr>
                <w:b/>
                <w:i/>
                <w:spacing w:val="-1"/>
                <w:sz w:val="24"/>
              </w:rPr>
              <w:t xml:space="preserve"> </w:t>
            </w:r>
            <w:r>
              <w:rPr>
                <w:b/>
                <w:i/>
                <w:sz w:val="24"/>
              </w:rPr>
              <w:t>nr.16</w:t>
            </w:r>
          </w:p>
          <w:p w:rsidR="0025098D" w:rsidRDefault="0025098D" w:rsidP="00866E6A">
            <w:pPr>
              <w:pStyle w:val="TableParagraph"/>
              <w:spacing w:line="274" w:lineRule="exact"/>
              <w:ind w:left="105"/>
              <w:rPr>
                <w:sz w:val="24"/>
              </w:rPr>
            </w:pPr>
            <w:r>
              <w:rPr>
                <w:sz w:val="24"/>
              </w:rPr>
              <w:t>Lista</w:t>
            </w:r>
            <w:r>
              <w:rPr>
                <w:spacing w:val="-4"/>
                <w:sz w:val="24"/>
              </w:rPr>
              <w:t xml:space="preserve"> </w:t>
            </w:r>
            <w:r>
              <w:rPr>
                <w:sz w:val="24"/>
              </w:rPr>
              <w:t>subcontractanților</w:t>
            </w:r>
            <w:r>
              <w:rPr>
                <w:spacing w:val="-2"/>
                <w:sz w:val="24"/>
              </w:rPr>
              <w:t xml:space="preserve"> </w:t>
            </w:r>
            <w:r>
              <w:rPr>
                <w:sz w:val="24"/>
              </w:rPr>
              <w:t>şi</w:t>
            </w:r>
          </w:p>
          <w:p w:rsidR="0025098D" w:rsidRDefault="0025098D" w:rsidP="00866E6A">
            <w:pPr>
              <w:pStyle w:val="TableParagraph"/>
              <w:spacing w:line="270" w:lineRule="atLeast"/>
              <w:ind w:left="105" w:right="459"/>
              <w:rPr>
                <w:sz w:val="24"/>
              </w:rPr>
            </w:pPr>
            <w:r>
              <w:rPr>
                <w:sz w:val="24"/>
              </w:rPr>
              <w:t>partea/părţile din contract care</w:t>
            </w:r>
            <w:r>
              <w:rPr>
                <w:spacing w:val="-57"/>
                <w:sz w:val="24"/>
              </w:rPr>
              <w:t xml:space="preserve"> </w:t>
            </w:r>
            <w:r>
              <w:rPr>
                <w:sz w:val="24"/>
              </w:rPr>
              <w:t>sunt</w:t>
            </w:r>
            <w:r>
              <w:rPr>
                <w:spacing w:val="-1"/>
                <w:sz w:val="24"/>
              </w:rPr>
              <w:t xml:space="preserve"> </w:t>
            </w:r>
            <w:r>
              <w:rPr>
                <w:sz w:val="24"/>
              </w:rPr>
              <w:t>îndeplinite</w:t>
            </w:r>
            <w:r>
              <w:rPr>
                <w:spacing w:val="-1"/>
                <w:sz w:val="24"/>
              </w:rPr>
              <w:t xml:space="preserve"> </w:t>
            </w:r>
            <w:r>
              <w:rPr>
                <w:sz w:val="24"/>
              </w:rPr>
              <w:t>de</w:t>
            </w:r>
            <w:r>
              <w:rPr>
                <w:spacing w:val="-3"/>
                <w:sz w:val="24"/>
              </w:rPr>
              <w:t xml:space="preserve"> </w:t>
            </w:r>
            <w:r>
              <w:rPr>
                <w:sz w:val="24"/>
              </w:rPr>
              <w:t>aceştia</w:t>
            </w:r>
          </w:p>
        </w:tc>
        <w:tc>
          <w:tcPr>
            <w:tcW w:w="4230" w:type="dxa"/>
          </w:tcPr>
          <w:p w:rsidR="0025098D" w:rsidRDefault="0025098D" w:rsidP="00866E6A">
            <w:pPr>
              <w:pStyle w:val="TableParagraph"/>
              <w:ind w:left="105" w:right="375"/>
              <w:rPr>
                <w:i/>
                <w:sz w:val="24"/>
              </w:rPr>
            </w:pPr>
            <w:r>
              <w:rPr>
                <w:i/>
                <w:sz w:val="24"/>
              </w:rPr>
              <w:t>confirmată prin aplicarea semnăturii</w:t>
            </w:r>
            <w:r>
              <w:rPr>
                <w:i/>
                <w:spacing w:val="1"/>
                <w:sz w:val="24"/>
              </w:rPr>
              <w:t xml:space="preserve"> </w:t>
            </w:r>
            <w:r>
              <w:rPr>
                <w:i/>
                <w:sz w:val="24"/>
              </w:rPr>
              <w:t>electronice a persoanei responsabile a</w:t>
            </w:r>
            <w:r>
              <w:rPr>
                <w:i/>
                <w:spacing w:val="-58"/>
                <w:sz w:val="24"/>
              </w:rPr>
              <w:t xml:space="preserve"> </w:t>
            </w:r>
            <w:r>
              <w:rPr>
                <w:i/>
                <w:sz w:val="24"/>
              </w:rPr>
              <w:t>ofertantului</w:t>
            </w:r>
          </w:p>
        </w:tc>
        <w:tc>
          <w:tcPr>
            <w:tcW w:w="1621" w:type="dxa"/>
          </w:tcPr>
          <w:p w:rsidR="0025098D" w:rsidRDefault="0025098D" w:rsidP="00866E6A">
            <w:pPr>
              <w:pStyle w:val="TableParagraph"/>
              <w:rPr>
                <w:sz w:val="26"/>
              </w:rPr>
            </w:pPr>
          </w:p>
          <w:p w:rsidR="0025098D" w:rsidRDefault="0025098D" w:rsidP="00866E6A">
            <w:pPr>
              <w:pStyle w:val="TableParagraph"/>
              <w:rPr>
                <w:sz w:val="21"/>
              </w:rPr>
            </w:pPr>
          </w:p>
          <w:p w:rsidR="0025098D" w:rsidRDefault="0025098D" w:rsidP="00866E6A">
            <w:pPr>
              <w:pStyle w:val="TableParagraph"/>
              <w:ind w:left="234" w:right="229"/>
              <w:jc w:val="center"/>
              <w:rPr>
                <w:sz w:val="24"/>
              </w:rPr>
            </w:pPr>
            <w:r>
              <w:rPr>
                <w:sz w:val="24"/>
              </w:rPr>
              <w:t>Obligatoriu</w:t>
            </w:r>
          </w:p>
        </w:tc>
      </w:tr>
      <w:tr w:rsidR="0025098D" w:rsidTr="00866E6A">
        <w:trPr>
          <w:trHeight w:val="830"/>
        </w:trPr>
        <w:tc>
          <w:tcPr>
            <w:tcW w:w="559" w:type="dxa"/>
          </w:tcPr>
          <w:p w:rsidR="0025098D" w:rsidRDefault="0025098D" w:rsidP="00866E6A">
            <w:pPr>
              <w:pStyle w:val="TableParagraph"/>
              <w:rPr>
                <w:sz w:val="23"/>
              </w:rPr>
            </w:pPr>
          </w:p>
          <w:p w:rsidR="0025098D" w:rsidRDefault="0025098D" w:rsidP="00866E6A">
            <w:pPr>
              <w:pStyle w:val="TableParagraph"/>
              <w:ind w:left="174" w:right="155"/>
              <w:jc w:val="center"/>
              <w:rPr>
                <w:b/>
                <w:sz w:val="24"/>
              </w:rPr>
            </w:pPr>
            <w:r>
              <w:rPr>
                <w:b/>
                <w:sz w:val="24"/>
              </w:rPr>
              <w:t>7.</w:t>
            </w:r>
          </w:p>
        </w:tc>
        <w:tc>
          <w:tcPr>
            <w:tcW w:w="3519" w:type="dxa"/>
          </w:tcPr>
          <w:p w:rsidR="0025098D" w:rsidRDefault="0025098D" w:rsidP="00866E6A">
            <w:pPr>
              <w:pStyle w:val="TableParagraph"/>
              <w:spacing w:line="267" w:lineRule="exact"/>
              <w:ind w:left="105"/>
              <w:rPr>
                <w:b/>
                <w:i/>
                <w:sz w:val="24"/>
              </w:rPr>
            </w:pPr>
            <w:r>
              <w:rPr>
                <w:b/>
                <w:i/>
                <w:sz w:val="24"/>
              </w:rPr>
              <w:t>Anexa</w:t>
            </w:r>
            <w:r>
              <w:rPr>
                <w:b/>
                <w:i/>
                <w:spacing w:val="-1"/>
                <w:sz w:val="24"/>
              </w:rPr>
              <w:t xml:space="preserve"> </w:t>
            </w:r>
            <w:r>
              <w:rPr>
                <w:b/>
                <w:i/>
                <w:sz w:val="24"/>
              </w:rPr>
              <w:t>nr.17</w:t>
            </w:r>
          </w:p>
          <w:p w:rsidR="0025098D" w:rsidRDefault="0025098D" w:rsidP="00866E6A">
            <w:pPr>
              <w:pStyle w:val="TableParagraph"/>
              <w:spacing w:line="274" w:lineRule="exact"/>
              <w:ind w:left="105"/>
              <w:rPr>
                <w:sz w:val="24"/>
              </w:rPr>
            </w:pPr>
            <w:r>
              <w:rPr>
                <w:sz w:val="24"/>
              </w:rPr>
              <w:t>Informaţii</w:t>
            </w:r>
            <w:r>
              <w:rPr>
                <w:spacing w:val="-3"/>
                <w:sz w:val="24"/>
              </w:rPr>
              <w:t xml:space="preserve"> </w:t>
            </w:r>
            <w:r>
              <w:rPr>
                <w:sz w:val="24"/>
              </w:rPr>
              <w:t>privind</w:t>
            </w:r>
            <w:r>
              <w:rPr>
                <w:spacing w:val="-2"/>
                <w:sz w:val="24"/>
              </w:rPr>
              <w:t xml:space="preserve"> </w:t>
            </w:r>
            <w:r>
              <w:rPr>
                <w:sz w:val="24"/>
              </w:rPr>
              <w:t>asocierea</w:t>
            </w:r>
          </w:p>
        </w:tc>
        <w:tc>
          <w:tcPr>
            <w:tcW w:w="4230" w:type="dxa"/>
          </w:tcPr>
          <w:p w:rsidR="0025098D" w:rsidRDefault="0025098D" w:rsidP="00866E6A">
            <w:pPr>
              <w:pStyle w:val="TableParagraph"/>
              <w:ind w:left="105" w:right="391"/>
              <w:rPr>
                <w:i/>
                <w:sz w:val="24"/>
              </w:rPr>
            </w:pPr>
            <w:r>
              <w:rPr>
                <w:i/>
                <w:sz w:val="24"/>
              </w:rPr>
              <w:t>confirmată prin aplicarea semnăturii</w:t>
            </w:r>
            <w:r>
              <w:rPr>
                <w:i/>
                <w:spacing w:val="1"/>
                <w:sz w:val="24"/>
              </w:rPr>
              <w:t xml:space="preserve"> </w:t>
            </w:r>
            <w:r>
              <w:rPr>
                <w:i/>
                <w:sz w:val="24"/>
              </w:rPr>
              <w:t>electronice</w:t>
            </w:r>
            <w:r>
              <w:rPr>
                <w:i/>
                <w:spacing w:val="-5"/>
                <w:sz w:val="24"/>
              </w:rPr>
              <w:t xml:space="preserve"> </w:t>
            </w:r>
            <w:r>
              <w:rPr>
                <w:i/>
                <w:sz w:val="24"/>
              </w:rPr>
              <w:t>a</w:t>
            </w:r>
            <w:r>
              <w:rPr>
                <w:i/>
                <w:spacing w:val="-4"/>
                <w:sz w:val="24"/>
              </w:rPr>
              <w:t xml:space="preserve"> </w:t>
            </w:r>
            <w:r>
              <w:rPr>
                <w:i/>
                <w:sz w:val="24"/>
              </w:rPr>
              <w:t>persoanei</w:t>
            </w:r>
            <w:r>
              <w:rPr>
                <w:i/>
                <w:spacing w:val="-4"/>
                <w:sz w:val="24"/>
              </w:rPr>
              <w:t xml:space="preserve"> </w:t>
            </w:r>
            <w:r>
              <w:rPr>
                <w:i/>
                <w:sz w:val="24"/>
              </w:rPr>
              <w:t>responsabile</w:t>
            </w:r>
            <w:r>
              <w:rPr>
                <w:i/>
                <w:spacing w:val="-3"/>
                <w:sz w:val="24"/>
              </w:rPr>
              <w:t xml:space="preserve"> </w:t>
            </w:r>
            <w:r>
              <w:rPr>
                <w:i/>
                <w:sz w:val="24"/>
              </w:rPr>
              <w:t>a</w:t>
            </w:r>
          </w:p>
          <w:p w:rsidR="0025098D" w:rsidRDefault="0025098D" w:rsidP="00866E6A">
            <w:pPr>
              <w:pStyle w:val="TableParagraph"/>
              <w:spacing w:line="269" w:lineRule="exact"/>
              <w:ind w:left="105"/>
              <w:rPr>
                <w:i/>
                <w:sz w:val="24"/>
              </w:rPr>
            </w:pPr>
            <w:r>
              <w:rPr>
                <w:i/>
                <w:sz w:val="24"/>
              </w:rPr>
              <w:t>ofertantului</w:t>
            </w:r>
          </w:p>
        </w:tc>
        <w:tc>
          <w:tcPr>
            <w:tcW w:w="1621" w:type="dxa"/>
          </w:tcPr>
          <w:p w:rsidR="0025098D" w:rsidRDefault="0025098D" w:rsidP="00866E6A">
            <w:pPr>
              <w:pStyle w:val="TableParagraph"/>
              <w:spacing w:line="265" w:lineRule="exact"/>
              <w:ind w:left="234" w:right="229"/>
              <w:jc w:val="center"/>
              <w:rPr>
                <w:sz w:val="24"/>
              </w:rPr>
            </w:pPr>
            <w:r>
              <w:rPr>
                <w:sz w:val="24"/>
              </w:rPr>
              <w:t>Obligatoriu</w:t>
            </w:r>
          </w:p>
        </w:tc>
      </w:tr>
      <w:tr w:rsidR="0025098D" w:rsidTr="00866E6A">
        <w:trPr>
          <w:trHeight w:val="1103"/>
        </w:trPr>
        <w:tc>
          <w:tcPr>
            <w:tcW w:w="559" w:type="dxa"/>
          </w:tcPr>
          <w:p w:rsidR="0025098D" w:rsidRDefault="0025098D" w:rsidP="00866E6A">
            <w:pPr>
              <w:pStyle w:val="TableParagraph"/>
              <w:spacing w:before="7"/>
              <w:rPr>
                <w:sz w:val="34"/>
              </w:rPr>
            </w:pPr>
          </w:p>
          <w:p w:rsidR="0025098D" w:rsidRDefault="0025098D" w:rsidP="00866E6A">
            <w:pPr>
              <w:pStyle w:val="TableParagraph"/>
              <w:spacing w:before="1"/>
              <w:ind w:left="174" w:right="155"/>
              <w:jc w:val="center"/>
              <w:rPr>
                <w:b/>
                <w:sz w:val="24"/>
              </w:rPr>
            </w:pPr>
            <w:r>
              <w:rPr>
                <w:b/>
                <w:sz w:val="24"/>
              </w:rPr>
              <w:t>8.</w:t>
            </w:r>
          </w:p>
        </w:tc>
        <w:tc>
          <w:tcPr>
            <w:tcW w:w="3519" w:type="dxa"/>
          </w:tcPr>
          <w:p w:rsidR="0025098D" w:rsidRDefault="0025098D" w:rsidP="00866E6A">
            <w:pPr>
              <w:pStyle w:val="TableParagraph"/>
              <w:spacing w:line="265" w:lineRule="exact"/>
              <w:ind w:left="105"/>
              <w:rPr>
                <w:b/>
                <w:i/>
                <w:sz w:val="24"/>
              </w:rPr>
            </w:pPr>
            <w:r>
              <w:rPr>
                <w:b/>
                <w:i/>
                <w:sz w:val="24"/>
              </w:rPr>
              <w:t>Anexa</w:t>
            </w:r>
            <w:r>
              <w:rPr>
                <w:b/>
                <w:i/>
                <w:spacing w:val="-1"/>
                <w:sz w:val="24"/>
              </w:rPr>
              <w:t xml:space="preserve"> </w:t>
            </w:r>
            <w:r>
              <w:rPr>
                <w:b/>
                <w:i/>
                <w:sz w:val="24"/>
              </w:rPr>
              <w:t>nr.18</w:t>
            </w:r>
          </w:p>
          <w:p w:rsidR="0025098D" w:rsidRDefault="0025098D" w:rsidP="00866E6A">
            <w:pPr>
              <w:pStyle w:val="TableParagraph"/>
              <w:ind w:left="105" w:right="837"/>
              <w:rPr>
                <w:sz w:val="24"/>
              </w:rPr>
            </w:pPr>
            <w:r>
              <w:rPr>
                <w:sz w:val="24"/>
              </w:rPr>
              <w:t>Angajament terţ susţinător</w:t>
            </w:r>
            <w:r>
              <w:rPr>
                <w:spacing w:val="-58"/>
                <w:sz w:val="24"/>
              </w:rPr>
              <w:t xml:space="preserve"> </w:t>
            </w:r>
            <w:r>
              <w:rPr>
                <w:sz w:val="24"/>
              </w:rPr>
              <w:t>financiar</w:t>
            </w:r>
          </w:p>
        </w:tc>
        <w:tc>
          <w:tcPr>
            <w:tcW w:w="4230" w:type="dxa"/>
          </w:tcPr>
          <w:p w:rsidR="0025098D" w:rsidRDefault="0025098D" w:rsidP="00866E6A">
            <w:pPr>
              <w:pStyle w:val="TableParagraph"/>
              <w:ind w:left="105" w:right="375"/>
              <w:rPr>
                <w:i/>
                <w:sz w:val="24"/>
              </w:rPr>
            </w:pPr>
            <w:r>
              <w:rPr>
                <w:i/>
                <w:sz w:val="24"/>
              </w:rPr>
              <w:t>confirmată prin aplicarea semnăturii</w:t>
            </w:r>
            <w:r>
              <w:rPr>
                <w:i/>
                <w:spacing w:val="1"/>
                <w:sz w:val="24"/>
              </w:rPr>
              <w:t xml:space="preserve"> </w:t>
            </w:r>
            <w:r>
              <w:rPr>
                <w:i/>
                <w:sz w:val="24"/>
              </w:rPr>
              <w:t>electronice a persoanei responsabile a</w:t>
            </w:r>
            <w:r>
              <w:rPr>
                <w:i/>
                <w:spacing w:val="-58"/>
                <w:sz w:val="24"/>
              </w:rPr>
              <w:t xml:space="preserve"> </w:t>
            </w:r>
            <w:r>
              <w:rPr>
                <w:i/>
                <w:sz w:val="24"/>
              </w:rPr>
              <w:t>ofertantului</w:t>
            </w:r>
          </w:p>
        </w:tc>
        <w:tc>
          <w:tcPr>
            <w:tcW w:w="1621" w:type="dxa"/>
          </w:tcPr>
          <w:p w:rsidR="0025098D" w:rsidRDefault="0025098D" w:rsidP="00866E6A">
            <w:pPr>
              <w:pStyle w:val="TableParagraph"/>
              <w:spacing w:line="262" w:lineRule="exact"/>
              <w:ind w:left="234" w:right="229"/>
              <w:jc w:val="center"/>
              <w:rPr>
                <w:sz w:val="24"/>
              </w:rPr>
            </w:pPr>
            <w:r>
              <w:rPr>
                <w:sz w:val="24"/>
              </w:rPr>
              <w:t>Obligatoriu</w:t>
            </w:r>
          </w:p>
        </w:tc>
      </w:tr>
      <w:tr w:rsidR="0025098D" w:rsidTr="00866E6A">
        <w:trPr>
          <w:trHeight w:val="1656"/>
        </w:trPr>
        <w:tc>
          <w:tcPr>
            <w:tcW w:w="559" w:type="dxa"/>
          </w:tcPr>
          <w:p w:rsidR="0025098D" w:rsidRDefault="0025098D" w:rsidP="00866E6A">
            <w:pPr>
              <w:pStyle w:val="TableParagraph"/>
              <w:rPr>
                <w:sz w:val="26"/>
              </w:rPr>
            </w:pPr>
          </w:p>
          <w:p w:rsidR="0025098D" w:rsidRDefault="0025098D" w:rsidP="00866E6A">
            <w:pPr>
              <w:pStyle w:val="TableParagraph"/>
              <w:spacing w:before="8"/>
              <w:rPr>
                <w:sz w:val="32"/>
              </w:rPr>
            </w:pPr>
          </w:p>
          <w:p w:rsidR="0025098D" w:rsidRDefault="0025098D" w:rsidP="00866E6A">
            <w:pPr>
              <w:pStyle w:val="TableParagraph"/>
              <w:ind w:left="174" w:right="155"/>
              <w:jc w:val="center"/>
              <w:rPr>
                <w:b/>
                <w:sz w:val="24"/>
              </w:rPr>
            </w:pPr>
            <w:r>
              <w:rPr>
                <w:b/>
                <w:sz w:val="24"/>
              </w:rPr>
              <w:t>9.</w:t>
            </w:r>
          </w:p>
        </w:tc>
        <w:tc>
          <w:tcPr>
            <w:tcW w:w="3519" w:type="dxa"/>
          </w:tcPr>
          <w:p w:rsidR="0025098D" w:rsidRDefault="0025098D" w:rsidP="00866E6A">
            <w:pPr>
              <w:pStyle w:val="TableParagraph"/>
              <w:spacing w:line="265" w:lineRule="exact"/>
              <w:ind w:left="105"/>
              <w:rPr>
                <w:b/>
                <w:i/>
                <w:sz w:val="24"/>
              </w:rPr>
            </w:pPr>
            <w:r>
              <w:rPr>
                <w:b/>
                <w:i/>
                <w:sz w:val="24"/>
              </w:rPr>
              <w:t>Anexa</w:t>
            </w:r>
            <w:r>
              <w:rPr>
                <w:b/>
                <w:i/>
                <w:spacing w:val="-1"/>
                <w:sz w:val="24"/>
              </w:rPr>
              <w:t xml:space="preserve"> </w:t>
            </w:r>
            <w:r>
              <w:rPr>
                <w:b/>
                <w:i/>
                <w:sz w:val="24"/>
              </w:rPr>
              <w:t>nr.19</w:t>
            </w:r>
          </w:p>
          <w:p w:rsidR="0025098D" w:rsidRDefault="0025098D" w:rsidP="00866E6A">
            <w:pPr>
              <w:pStyle w:val="TableParagraph"/>
              <w:ind w:left="105" w:right="449"/>
              <w:rPr>
                <w:sz w:val="24"/>
              </w:rPr>
            </w:pPr>
            <w:r>
              <w:rPr>
                <w:sz w:val="24"/>
              </w:rPr>
              <w:t>Angajament</w:t>
            </w:r>
            <w:r>
              <w:rPr>
                <w:spacing w:val="-6"/>
                <w:sz w:val="24"/>
              </w:rPr>
              <w:t xml:space="preserve"> </w:t>
            </w:r>
            <w:r>
              <w:rPr>
                <w:sz w:val="24"/>
              </w:rPr>
              <w:t>privind</w:t>
            </w:r>
            <w:r>
              <w:rPr>
                <w:spacing w:val="-5"/>
                <w:sz w:val="24"/>
              </w:rPr>
              <w:t xml:space="preserve"> </w:t>
            </w:r>
            <w:r>
              <w:rPr>
                <w:sz w:val="24"/>
              </w:rPr>
              <w:t>susţinerea</w:t>
            </w:r>
            <w:r>
              <w:rPr>
                <w:spacing w:val="-57"/>
                <w:sz w:val="24"/>
              </w:rPr>
              <w:t xml:space="preserve"> </w:t>
            </w:r>
            <w:r>
              <w:rPr>
                <w:sz w:val="24"/>
              </w:rPr>
              <w:t>tehnică</w:t>
            </w:r>
            <w:r>
              <w:rPr>
                <w:spacing w:val="-2"/>
                <w:sz w:val="24"/>
              </w:rPr>
              <w:t xml:space="preserve"> </w:t>
            </w:r>
            <w:r>
              <w:rPr>
                <w:sz w:val="24"/>
              </w:rPr>
              <w:t>și</w:t>
            </w:r>
            <w:r>
              <w:rPr>
                <w:spacing w:val="-1"/>
                <w:sz w:val="24"/>
              </w:rPr>
              <w:t xml:space="preserve"> </w:t>
            </w:r>
            <w:r>
              <w:rPr>
                <w:sz w:val="24"/>
              </w:rPr>
              <w:t>profesională</w:t>
            </w:r>
            <w:r>
              <w:rPr>
                <w:spacing w:val="-1"/>
                <w:sz w:val="24"/>
              </w:rPr>
              <w:t xml:space="preserve"> </w:t>
            </w:r>
            <w:r>
              <w:rPr>
                <w:sz w:val="24"/>
              </w:rPr>
              <w:t>a</w:t>
            </w:r>
          </w:p>
          <w:p w:rsidR="0025098D" w:rsidRDefault="0025098D" w:rsidP="00866E6A">
            <w:pPr>
              <w:pStyle w:val="TableParagraph"/>
              <w:ind w:left="105" w:right="188"/>
              <w:rPr>
                <w:sz w:val="24"/>
              </w:rPr>
            </w:pPr>
            <w:r>
              <w:rPr>
                <w:sz w:val="24"/>
              </w:rPr>
              <w:t>ofertantului/grupului</w:t>
            </w:r>
            <w:r>
              <w:rPr>
                <w:spacing w:val="-9"/>
                <w:sz w:val="24"/>
              </w:rPr>
              <w:t xml:space="preserve"> </w:t>
            </w:r>
            <w:r>
              <w:rPr>
                <w:sz w:val="24"/>
              </w:rPr>
              <w:t>de</w:t>
            </w:r>
            <w:r>
              <w:rPr>
                <w:spacing w:val="-8"/>
                <w:sz w:val="24"/>
              </w:rPr>
              <w:t xml:space="preserve"> </w:t>
            </w:r>
            <w:r>
              <w:rPr>
                <w:sz w:val="24"/>
              </w:rPr>
              <w:t>operatori</w:t>
            </w:r>
            <w:r>
              <w:rPr>
                <w:spacing w:val="-57"/>
                <w:sz w:val="24"/>
              </w:rPr>
              <w:t xml:space="preserve"> </w:t>
            </w:r>
            <w:r>
              <w:rPr>
                <w:sz w:val="24"/>
              </w:rPr>
              <w:t>economici</w:t>
            </w:r>
          </w:p>
        </w:tc>
        <w:tc>
          <w:tcPr>
            <w:tcW w:w="4230" w:type="dxa"/>
          </w:tcPr>
          <w:p w:rsidR="0025098D" w:rsidRDefault="0025098D" w:rsidP="00866E6A">
            <w:pPr>
              <w:pStyle w:val="TableParagraph"/>
              <w:ind w:left="105" w:right="375"/>
              <w:rPr>
                <w:i/>
                <w:sz w:val="24"/>
              </w:rPr>
            </w:pPr>
            <w:r>
              <w:rPr>
                <w:i/>
                <w:sz w:val="24"/>
              </w:rPr>
              <w:t>confirmată prin aplicarea semnăturii</w:t>
            </w:r>
            <w:r>
              <w:rPr>
                <w:i/>
                <w:spacing w:val="1"/>
                <w:sz w:val="24"/>
              </w:rPr>
              <w:t xml:space="preserve"> </w:t>
            </w:r>
            <w:r>
              <w:rPr>
                <w:i/>
                <w:sz w:val="24"/>
              </w:rPr>
              <w:t>electronice a persoanei responsabile a</w:t>
            </w:r>
            <w:r>
              <w:rPr>
                <w:i/>
                <w:spacing w:val="-58"/>
                <w:sz w:val="24"/>
              </w:rPr>
              <w:t xml:space="preserve"> </w:t>
            </w:r>
            <w:r>
              <w:rPr>
                <w:i/>
                <w:sz w:val="24"/>
              </w:rPr>
              <w:t>ofertantului</w:t>
            </w:r>
          </w:p>
        </w:tc>
        <w:tc>
          <w:tcPr>
            <w:tcW w:w="1621" w:type="dxa"/>
          </w:tcPr>
          <w:p w:rsidR="0025098D" w:rsidRDefault="0025098D" w:rsidP="00866E6A">
            <w:pPr>
              <w:pStyle w:val="TableParagraph"/>
              <w:rPr>
                <w:sz w:val="26"/>
              </w:rPr>
            </w:pPr>
          </w:p>
          <w:p w:rsidR="0025098D" w:rsidRDefault="0025098D" w:rsidP="00866E6A">
            <w:pPr>
              <w:pStyle w:val="TableParagraph"/>
              <w:spacing w:before="9"/>
              <w:rPr>
                <w:sz w:val="20"/>
              </w:rPr>
            </w:pPr>
          </w:p>
          <w:p w:rsidR="0025098D" w:rsidRDefault="0025098D" w:rsidP="00866E6A">
            <w:pPr>
              <w:pStyle w:val="TableParagraph"/>
              <w:ind w:left="234" w:right="229"/>
              <w:jc w:val="center"/>
              <w:rPr>
                <w:sz w:val="24"/>
              </w:rPr>
            </w:pPr>
            <w:r>
              <w:rPr>
                <w:sz w:val="24"/>
              </w:rPr>
              <w:t>Obligatoriu</w:t>
            </w:r>
          </w:p>
        </w:tc>
      </w:tr>
      <w:tr w:rsidR="0025098D" w:rsidTr="00866E6A">
        <w:trPr>
          <w:trHeight w:val="3314"/>
        </w:trPr>
        <w:tc>
          <w:tcPr>
            <w:tcW w:w="559" w:type="dxa"/>
          </w:tcPr>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spacing w:before="10"/>
              <w:rPr>
                <w:sz w:val="26"/>
              </w:rPr>
            </w:pPr>
          </w:p>
          <w:p w:rsidR="0025098D" w:rsidRDefault="0025098D" w:rsidP="00866E6A">
            <w:pPr>
              <w:pStyle w:val="TableParagraph"/>
              <w:spacing w:before="1"/>
              <w:ind w:right="62"/>
              <w:jc w:val="right"/>
              <w:rPr>
                <w:b/>
                <w:sz w:val="24"/>
              </w:rPr>
            </w:pPr>
            <w:r>
              <w:rPr>
                <w:b/>
                <w:sz w:val="24"/>
              </w:rPr>
              <w:t>10.</w:t>
            </w:r>
          </w:p>
        </w:tc>
        <w:tc>
          <w:tcPr>
            <w:tcW w:w="3519" w:type="dxa"/>
          </w:tcPr>
          <w:p w:rsidR="0025098D" w:rsidRDefault="0025098D" w:rsidP="00866E6A">
            <w:pPr>
              <w:pStyle w:val="TableParagraph"/>
              <w:spacing w:line="269" w:lineRule="exact"/>
              <w:ind w:left="105"/>
              <w:rPr>
                <w:b/>
                <w:i/>
                <w:sz w:val="24"/>
              </w:rPr>
            </w:pPr>
            <w:r>
              <w:rPr>
                <w:b/>
                <w:i/>
                <w:sz w:val="24"/>
              </w:rPr>
              <w:t>Anexa</w:t>
            </w:r>
            <w:r>
              <w:rPr>
                <w:b/>
                <w:i/>
                <w:spacing w:val="-1"/>
                <w:sz w:val="24"/>
              </w:rPr>
              <w:t xml:space="preserve"> </w:t>
            </w:r>
            <w:r>
              <w:rPr>
                <w:b/>
                <w:i/>
                <w:sz w:val="24"/>
              </w:rPr>
              <w:t>nr.29</w:t>
            </w:r>
          </w:p>
          <w:p w:rsidR="0025098D" w:rsidRDefault="0025098D" w:rsidP="00866E6A">
            <w:pPr>
              <w:pStyle w:val="TableParagraph"/>
              <w:spacing w:before="7"/>
              <w:rPr>
                <w:sz w:val="23"/>
              </w:rPr>
            </w:pPr>
          </w:p>
          <w:p w:rsidR="0025098D" w:rsidRDefault="0025098D" w:rsidP="00866E6A">
            <w:pPr>
              <w:pStyle w:val="TableParagraph"/>
              <w:ind w:left="105"/>
              <w:rPr>
                <w:sz w:val="24"/>
              </w:rPr>
            </w:pPr>
            <w:r>
              <w:rPr>
                <w:sz w:val="24"/>
              </w:rPr>
              <w:t>Memoriu</w:t>
            </w:r>
            <w:r>
              <w:rPr>
                <w:spacing w:val="-1"/>
                <w:sz w:val="24"/>
              </w:rPr>
              <w:t xml:space="preserve"> </w:t>
            </w:r>
            <w:r>
              <w:rPr>
                <w:sz w:val="24"/>
              </w:rPr>
              <w:t>tehnic</w:t>
            </w:r>
          </w:p>
        </w:tc>
        <w:tc>
          <w:tcPr>
            <w:tcW w:w="4230" w:type="dxa"/>
          </w:tcPr>
          <w:p w:rsidR="0025098D" w:rsidRDefault="0025098D" w:rsidP="00866E6A">
            <w:pPr>
              <w:pStyle w:val="TableParagraph"/>
              <w:ind w:left="105" w:right="98"/>
              <w:jc w:val="both"/>
              <w:rPr>
                <w:sz w:val="24"/>
              </w:rPr>
            </w:pPr>
            <w:r>
              <w:rPr>
                <w:sz w:val="24"/>
              </w:rPr>
              <w:t>Propunerea</w:t>
            </w:r>
            <w:r>
              <w:rPr>
                <w:spacing w:val="1"/>
                <w:sz w:val="24"/>
              </w:rPr>
              <w:t xml:space="preserve"> </w:t>
            </w:r>
            <w:r>
              <w:rPr>
                <w:sz w:val="24"/>
              </w:rPr>
              <w:t>tehnică</w:t>
            </w:r>
            <w:r>
              <w:rPr>
                <w:spacing w:val="1"/>
                <w:sz w:val="24"/>
              </w:rPr>
              <w:t xml:space="preserve"> </w:t>
            </w:r>
            <w:r>
              <w:rPr>
                <w:sz w:val="24"/>
              </w:rPr>
              <w:t>va</w:t>
            </w:r>
            <w:r>
              <w:rPr>
                <w:spacing w:val="1"/>
                <w:sz w:val="24"/>
              </w:rPr>
              <w:t xml:space="preserve"> </w:t>
            </w:r>
            <w:r>
              <w:rPr>
                <w:sz w:val="24"/>
              </w:rPr>
              <w:t>fi</w:t>
            </w:r>
            <w:r>
              <w:rPr>
                <w:spacing w:val="1"/>
                <w:sz w:val="24"/>
              </w:rPr>
              <w:t xml:space="preserve"> </w:t>
            </w:r>
            <w:r>
              <w:rPr>
                <w:sz w:val="24"/>
              </w:rPr>
              <w:t>structurată</w:t>
            </w:r>
            <w:r>
              <w:rPr>
                <w:spacing w:val="1"/>
                <w:sz w:val="24"/>
              </w:rPr>
              <w:t xml:space="preserve"> </w:t>
            </w:r>
            <w:r>
              <w:rPr>
                <w:sz w:val="24"/>
              </w:rPr>
              <w:t>conform</w:t>
            </w:r>
            <w:r>
              <w:rPr>
                <w:spacing w:val="1"/>
                <w:sz w:val="24"/>
              </w:rPr>
              <w:t xml:space="preserve"> </w:t>
            </w:r>
            <w:r>
              <w:rPr>
                <w:sz w:val="24"/>
              </w:rPr>
              <w:t>Caietului</w:t>
            </w:r>
            <w:r>
              <w:rPr>
                <w:spacing w:val="1"/>
                <w:sz w:val="24"/>
              </w:rPr>
              <w:t xml:space="preserve"> </w:t>
            </w:r>
            <w:r>
              <w:rPr>
                <w:sz w:val="24"/>
              </w:rPr>
              <w:t>de</w:t>
            </w:r>
            <w:r>
              <w:rPr>
                <w:spacing w:val="1"/>
                <w:sz w:val="24"/>
              </w:rPr>
              <w:t xml:space="preserve"> </w:t>
            </w:r>
            <w:r>
              <w:rPr>
                <w:sz w:val="24"/>
              </w:rPr>
              <w:t>sarcini</w:t>
            </w:r>
            <w:r>
              <w:rPr>
                <w:spacing w:val="1"/>
                <w:sz w:val="24"/>
              </w:rPr>
              <w:t xml:space="preserve"> </w:t>
            </w:r>
            <w:r>
              <w:rPr>
                <w:sz w:val="24"/>
              </w:rPr>
              <w:t>şi</w:t>
            </w:r>
            <w:r>
              <w:rPr>
                <w:spacing w:val="1"/>
                <w:sz w:val="24"/>
              </w:rPr>
              <w:t xml:space="preserve"> </w:t>
            </w:r>
            <w:r>
              <w:rPr>
                <w:sz w:val="24"/>
              </w:rPr>
              <w:t>va</w:t>
            </w:r>
            <w:r>
              <w:rPr>
                <w:spacing w:val="1"/>
                <w:sz w:val="24"/>
              </w:rPr>
              <w:t xml:space="preserve"> </w:t>
            </w:r>
            <w:r>
              <w:rPr>
                <w:sz w:val="24"/>
              </w:rPr>
              <w:t>fi</w:t>
            </w:r>
            <w:r>
              <w:rPr>
                <w:spacing w:val="1"/>
                <w:sz w:val="24"/>
              </w:rPr>
              <w:t xml:space="preserve"> </w:t>
            </w:r>
            <w:r>
              <w:rPr>
                <w:sz w:val="24"/>
              </w:rPr>
              <w:t>însoţită</w:t>
            </w:r>
            <w:r>
              <w:rPr>
                <w:spacing w:val="1"/>
                <w:sz w:val="24"/>
              </w:rPr>
              <w:t xml:space="preserve"> </w:t>
            </w:r>
            <w:r>
              <w:rPr>
                <w:sz w:val="24"/>
              </w:rPr>
              <w:t>obligatoriu</w:t>
            </w:r>
            <w:r>
              <w:rPr>
                <w:spacing w:val="1"/>
                <w:sz w:val="24"/>
              </w:rPr>
              <w:t xml:space="preserve"> </w:t>
            </w:r>
            <w:r>
              <w:rPr>
                <w:sz w:val="24"/>
              </w:rPr>
              <w:t>de</w:t>
            </w:r>
            <w:r>
              <w:rPr>
                <w:spacing w:val="1"/>
                <w:sz w:val="24"/>
              </w:rPr>
              <w:t xml:space="preserve"> </w:t>
            </w:r>
            <w:r>
              <w:rPr>
                <w:sz w:val="24"/>
              </w:rPr>
              <w:t>un</w:t>
            </w:r>
            <w:r>
              <w:rPr>
                <w:spacing w:val="1"/>
                <w:sz w:val="24"/>
              </w:rPr>
              <w:t xml:space="preserve"> </w:t>
            </w:r>
            <w:r>
              <w:rPr>
                <w:b/>
                <w:sz w:val="24"/>
              </w:rPr>
              <w:t>Memoriu</w:t>
            </w:r>
            <w:r>
              <w:rPr>
                <w:b/>
                <w:spacing w:val="1"/>
                <w:sz w:val="24"/>
              </w:rPr>
              <w:t xml:space="preserve"> </w:t>
            </w:r>
            <w:r>
              <w:rPr>
                <w:b/>
                <w:sz w:val="24"/>
              </w:rPr>
              <w:t xml:space="preserve">tehnic </w:t>
            </w:r>
            <w:r>
              <w:rPr>
                <w:sz w:val="24"/>
              </w:rPr>
              <w:t>în care se va descrie, în ordinea</w:t>
            </w:r>
            <w:r>
              <w:rPr>
                <w:spacing w:val="1"/>
                <w:sz w:val="24"/>
              </w:rPr>
              <w:t xml:space="preserve"> </w:t>
            </w:r>
            <w:r>
              <w:rPr>
                <w:sz w:val="24"/>
              </w:rPr>
              <w:t>operaţiunilor</w:t>
            </w:r>
            <w:r>
              <w:rPr>
                <w:spacing w:val="1"/>
                <w:sz w:val="24"/>
              </w:rPr>
              <w:t xml:space="preserve"> </w:t>
            </w:r>
            <w:r>
              <w:rPr>
                <w:sz w:val="24"/>
              </w:rPr>
              <w:t>executate,</w:t>
            </w:r>
            <w:r>
              <w:rPr>
                <w:spacing w:val="1"/>
                <w:sz w:val="24"/>
              </w:rPr>
              <w:t xml:space="preserve"> </w:t>
            </w:r>
            <w:r>
              <w:rPr>
                <w:sz w:val="24"/>
              </w:rPr>
              <w:t>tehnologia</w:t>
            </w:r>
            <w:r>
              <w:rPr>
                <w:spacing w:val="1"/>
                <w:sz w:val="24"/>
              </w:rPr>
              <w:t xml:space="preserve"> </w:t>
            </w:r>
            <w:r>
              <w:rPr>
                <w:sz w:val="24"/>
              </w:rPr>
              <w:t>şi</w:t>
            </w:r>
            <w:r>
              <w:rPr>
                <w:spacing w:val="1"/>
                <w:sz w:val="24"/>
              </w:rPr>
              <w:t xml:space="preserve"> </w:t>
            </w:r>
            <w:r>
              <w:rPr>
                <w:sz w:val="24"/>
              </w:rPr>
              <w:t>metodele</w:t>
            </w:r>
            <w:r>
              <w:rPr>
                <w:spacing w:val="1"/>
                <w:sz w:val="24"/>
              </w:rPr>
              <w:t xml:space="preserve"> </w:t>
            </w:r>
            <w:r>
              <w:rPr>
                <w:sz w:val="24"/>
              </w:rPr>
              <w:t>folosite</w:t>
            </w:r>
            <w:r>
              <w:rPr>
                <w:spacing w:val="1"/>
                <w:sz w:val="24"/>
              </w:rPr>
              <w:t xml:space="preserve"> </w:t>
            </w:r>
            <w:r>
              <w:rPr>
                <w:i/>
                <w:sz w:val="24"/>
              </w:rPr>
              <w:t>(propuse)</w:t>
            </w:r>
            <w:r>
              <w:rPr>
                <w:i/>
                <w:spacing w:val="1"/>
                <w:sz w:val="24"/>
              </w:rPr>
              <w:t xml:space="preserve"> </w:t>
            </w:r>
            <w:r>
              <w:rPr>
                <w:sz w:val="24"/>
              </w:rPr>
              <w:t>pentru</w:t>
            </w:r>
            <w:r>
              <w:rPr>
                <w:spacing w:val="1"/>
                <w:sz w:val="24"/>
              </w:rPr>
              <w:t xml:space="preserve"> </w:t>
            </w:r>
            <w:r>
              <w:rPr>
                <w:sz w:val="24"/>
              </w:rPr>
              <w:t>realizarea lucrării, care trebuie să fie cel</w:t>
            </w:r>
            <w:r>
              <w:rPr>
                <w:spacing w:val="1"/>
                <w:sz w:val="24"/>
              </w:rPr>
              <w:t xml:space="preserve"> </w:t>
            </w:r>
            <w:r>
              <w:rPr>
                <w:sz w:val="24"/>
              </w:rPr>
              <w:t>puţin la nivelul specificat de producătorii</w:t>
            </w:r>
            <w:r>
              <w:rPr>
                <w:spacing w:val="1"/>
                <w:sz w:val="24"/>
              </w:rPr>
              <w:t xml:space="preserve"> </w:t>
            </w:r>
            <w:r>
              <w:rPr>
                <w:sz w:val="24"/>
              </w:rPr>
              <w:t>materialelor.</w:t>
            </w:r>
          </w:p>
          <w:p w:rsidR="0025098D" w:rsidRDefault="0025098D" w:rsidP="00866E6A">
            <w:pPr>
              <w:pStyle w:val="TableParagraph"/>
              <w:spacing w:line="270" w:lineRule="atLeast"/>
              <w:ind w:left="105" w:right="97"/>
              <w:jc w:val="both"/>
              <w:rPr>
                <w:i/>
                <w:sz w:val="24"/>
              </w:rPr>
            </w:pPr>
            <w:r>
              <w:rPr>
                <w:i/>
                <w:sz w:val="24"/>
              </w:rPr>
              <w:t>Confirmată</w:t>
            </w:r>
            <w:r>
              <w:rPr>
                <w:i/>
                <w:spacing w:val="1"/>
                <w:sz w:val="24"/>
              </w:rPr>
              <w:t xml:space="preserve"> </w:t>
            </w:r>
            <w:r>
              <w:rPr>
                <w:i/>
                <w:sz w:val="24"/>
              </w:rPr>
              <w:t>prin</w:t>
            </w:r>
            <w:r>
              <w:rPr>
                <w:i/>
                <w:spacing w:val="1"/>
                <w:sz w:val="24"/>
              </w:rPr>
              <w:t xml:space="preserve"> </w:t>
            </w:r>
            <w:r>
              <w:rPr>
                <w:i/>
                <w:sz w:val="24"/>
              </w:rPr>
              <w:t>aplicarea</w:t>
            </w:r>
            <w:r>
              <w:rPr>
                <w:i/>
                <w:spacing w:val="1"/>
                <w:sz w:val="24"/>
              </w:rPr>
              <w:t xml:space="preserve"> </w:t>
            </w:r>
            <w:r>
              <w:rPr>
                <w:i/>
                <w:sz w:val="24"/>
              </w:rPr>
              <w:t>semnăturii</w:t>
            </w:r>
            <w:r>
              <w:rPr>
                <w:i/>
                <w:spacing w:val="-57"/>
                <w:sz w:val="24"/>
              </w:rPr>
              <w:t xml:space="preserve"> </w:t>
            </w:r>
            <w:r>
              <w:rPr>
                <w:i/>
                <w:sz w:val="24"/>
              </w:rPr>
              <w:t>electronice</w:t>
            </w:r>
            <w:r>
              <w:rPr>
                <w:i/>
                <w:spacing w:val="1"/>
                <w:sz w:val="24"/>
              </w:rPr>
              <w:t xml:space="preserve"> </w:t>
            </w:r>
            <w:r>
              <w:rPr>
                <w:i/>
                <w:sz w:val="24"/>
              </w:rPr>
              <w:t>a</w:t>
            </w:r>
            <w:r>
              <w:rPr>
                <w:i/>
                <w:spacing w:val="1"/>
                <w:sz w:val="24"/>
              </w:rPr>
              <w:t xml:space="preserve"> </w:t>
            </w:r>
            <w:r>
              <w:rPr>
                <w:i/>
                <w:sz w:val="24"/>
              </w:rPr>
              <w:t>persoanei</w:t>
            </w:r>
            <w:r>
              <w:rPr>
                <w:i/>
                <w:spacing w:val="1"/>
                <w:sz w:val="24"/>
              </w:rPr>
              <w:t xml:space="preserve"> </w:t>
            </w:r>
            <w:r>
              <w:rPr>
                <w:i/>
                <w:sz w:val="24"/>
              </w:rPr>
              <w:t>responsabile</w:t>
            </w:r>
            <w:r>
              <w:rPr>
                <w:i/>
                <w:spacing w:val="1"/>
                <w:sz w:val="24"/>
              </w:rPr>
              <w:t xml:space="preserve"> </w:t>
            </w:r>
            <w:r>
              <w:rPr>
                <w:i/>
                <w:sz w:val="24"/>
              </w:rPr>
              <w:t>a</w:t>
            </w:r>
            <w:r>
              <w:rPr>
                <w:i/>
                <w:spacing w:val="-57"/>
                <w:sz w:val="24"/>
              </w:rPr>
              <w:t xml:space="preserve"> </w:t>
            </w:r>
            <w:r>
              <w:rPr>
                <w:i/>
                <w:sz w:val="24"/>
              </w:rPr>
              <w:t>ofertantului</w:t>
            </w:r>
          </w:p>
        </w:tc>
        <w:tc>
          <w:tcPr>
            <w:tcW w:w="1621" w:type="dxa"/>
          </w:tcPr>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spacing w:before="10"/>
              <w:rPr>
                <w:sz w:val="26"/>
              </w:rPr>
            </w:pPr>
          </w:p>
          <w:p w:rsidR="0025098D" w:rsidRDefault="0025098D" w:rsidP="00866E6A">
            <w:pPr>
              <w:pStyle w:val="TableParagraph"/>
              <w:spacing w:before="1"/>
              <w:ind w:left="234" w:right="229"/>
              <w:jc w:val="center"/>
              <w:rPr>
                <w:sz w:val="24"/>
              </w:rPr>
            </w:pPr>
            <w:r>
              <w:rPr>
                <w:sz w:val="24"/>
              </w:rPr>
              <w:t>Obligatoriu</w:t>
            </w:r>
          </w:p>
        </w:tc>
      </w:tr>
      <w:tr w:rsidR="0025098D" w:rsidTr="00866E6A">
        <w:trPr>
          <w:trHeight w:val="828"/>
        </w:trPr>
        <w:tc>
          <w:tcPr>
            <w:tcW w:w="559" w:type="dxa"/>
          </w:tcPr>
          <w:p w:rsidR="0025098D" w:rsidRDefault="0025098D" w:rsidP="00866E6A">
            <w:pPr>
              <w:pStyle w:val="TableParagraph"/>
              <w:spacing w:before="9"/>
            </w:pPr>
          </w:p>
          <w:p w:rsidR="0025098D" w:rsidRDefault="0025098D" w:rsidP="00866E6A">
            <w:pPr>
              <w:pStyle w:val="TableParagraph"/>
              <w:ind w:right="62"/>
              <w:jc w:val="right"/>
              <w:rPr>
                <w:b/>
                <w:sz w:val="24"/>
              </w:rPr>
            </w:pPr>
            <w:r>
              <w:rPr>
                <w:b/>
                <w:sz w:val="24"/>
              </w:rPr>
              <w:t>11.</w:t>
            </w:r>
          </w:p>
        </w:tc>
        <w:tc>
          <w:tcPr>
            <w:tcW w:w="3519" w:type="dxa"/>
          </w:tcPr>
          <w:p w:rsidR="0025098D" w:rsidRDefault="0025098D" w:rsidP="00866E6A">
            <w:pPr>
              <w:pStyle w:val="TableParagraph"/>
              <w:ind w:left="47" w:right="159"/>
              <w:rPr>
                <w:sz w:val="24"/>
              </w:rPr>
            </w:pPr>
            <w:r w:rsidRPr="00803070">
              <w:rPr>
                <w:color w:val="000000" w:themeColor="text1"/>
                <w:sz w:val="24"/>
                <w:szCs w:val="20"/>
                <w:lang w:val="en-US"/>
              </w:rPr>
              <w:t>Rapoarte financiare pentru ultimii trei ani (2021; 2022; 2023)</w:t>
            </w:r>
          </w:p>
        </w:tc>
        <w:tc>
          <w:tcPr>
            <w:tcW w:w="4230" w:type="dxa"/>
          </w:tcPr>
          <w:p w:rsidR="0025098D" w:rsidRDefault="0025098D" w:rsidP="00866E6A">
            <w:pPr>
              <w:pStyle w:val="TableParagraph"/>
              <w:ind w:left="47" w:right="448"/>
              <w:rPr>
                <w:i/>
                <w:sz w:val="24"/>
              </w:rPr>
            </w:pPr>
            <w:r>
              <w:rPr>
                <w:i/>
                <w:sz w:val="24"/>
              </w:rPr>
              <w:t>confirmate prin aplicarea semnăturii</w:t>
            </w:r>
            <w:r>
              <w:rPr>
                <w:i/>
                <w:spacing w:val="1"/>
                <w:sz w:val="24"/>
              </w:rPr>
              <w:t xml:space="preserve"> </w:t>
            </w:r>
            <w:r>
              <w:rPr>
                <w:i/>
                <w:sz w:val="24"/>
              </w:rPr>
              <w:t>electronice</w:t>
            </w:r>
            <w:r>
              <w:rPr>
                <w:i/>
                <w:spacing w:val="-5"/>
                <w:sz w:val="24"/>
              </w:rPr>
              <w:t xml:space="preserve"> </w:t>
            </w:r>
            <w:r>
              <w:rPr>
                <w:i/>
                <w:sz w:val="24"/>
              </w:rPr>
              <w:t>a</w:t>
            </w:r>
            <w:r>
              <w:rPr>
                <w:i/>
                <w:spacing w:val="-3"/>
                <w:sz w:val="24"/>
              </w:rPr>
              <w:t xml:space="preserve"> </w:t>
            </w:r>
            <w:r>
              <w:rPr>
                <w:i/>
                <w:sz w:val="24"/>
              </w:rPr>
              <w:t>persoanei</w:t>
            </w:r>
            <w:r>
              <w:rPr>
                <w:i/>
                <w:spacing w:val="-4"/>
                <w:sz w:val="24"/>
              </w:rPr>
              <w:t xml:space="preserve"> </w:t>
            </w:r>
            <w:r>
              <w:rPr>
                <w:i/>
                <w:sz w:val="24"/>
              </w:rPr>
              <w:t>responsabile</w:t>
            </w:r>
            <w:r>
              <w:rPr>
                <w:i/>
                <w:spacing w:val="-3"/>
                <w:sz w:val="24"/>
              </w:rPr>
              <w:t xml:space="preserve"> </w:t>
            </w:r>
            <w:r>
              <w:rPr>
                <w:i/>
                <w:sz w:val="24"/>
              </w:rPr>
              <w:t>a</w:t>
            </w:r>
          </w:p>
          <w:p w:rsidR="0025098D" w:rsidRDefault="0025098D" w:rsidP="00866E6A">
            <w:pPr>
              <w:pStyle w:val="TableParagraph"/>
              <w:spacing w:line="269" w:lineRule="exact"/>
              <w:ind w:left="47"/>
              <w:rPr>
                <w:i/>
                <w:sz w:val="24"/>
              </w:rPr>
            </w:pPr>
            <w:r>
              <w:rPr>
                <w:i/>
                <w:sz w:val="24"/>
              </w:rPr>
              <w:t>ofertantului.</w:t>
            </w:r>
          </w:p>
        </w:tc>
        <w:tc>
          <w:tcPr>
            <w:tcW w:w="1621" w:type="dxa"/>
          </w:tcPr>
          <w:p w:rsidR="0025098D" w:rsidRDefault="0025098D" w:rsidP="00866E6A">
            <w:pPr>
              <w:pStyle w:val="TableParagraph"/>
              <w:spacing w:before="9"/>
            </w:pPr>
          </w:p>
          <w:p w:rsidR="0025098D" w:rsidRDefault="0025098D" w:rsidP="00866E6A">
            <w:pPr>
              <w:pStyle w:val="TableParagraph"/>
              <w:ind w:left="234" w:right="229"/>
              <w:jc w:val="center"/>
              <w:rPr>
                <w:sz w:val="24"/>
              </w:rPr>
            </w:pPr>
            <w:r>
              <w:rPr>
                <w:sz w:val="24"/>
              </w:rPr>
              <w:t>Obligatoriu</w:t>
            </w:r>
          </w:p>
        </w:tc>
      </w:tr>
      <w:tr w:rsidR="0025098D" w:rsidTr="00866E6A">
        <w:trPr>
          <w:trHeight w:val="275"/>
        </w:trPr>
        <w:tc>
          <w:tcPr>
            <w:tcW w:w="559" w:type="dxa"/>
          </w:tcPr>
          <w:p w:rsidR="0025098D" w:rsidRDefault="0025098D" w:rsidP="00866E6A">
            <w:pPr>
              <w:pStyle w:val="TableParagraph"/>
              <w:spacing w:line="256" w:lineRule="exact"/>
              <w:ind w:right="62"/>
              <w:jc w:val="right"/>
              <w:rPr>
                <w:b/>
                <w:sz w:val="24"/>
              </w:rPr>
            </w:pPr>
            <w:r>
              <w:rPr>
                <w:b/>
                <w:sz w:val="24"/>
              </w:rPr>
              <w:t>12.</w:t>
            </w:r>
          </w:p>
        </w:tc>
        <w:tc>
          <w:tcPr>
            <w:tcW w:w="3519" w:type="dxa"/>
          </w:tcPr>
          <w:p w:rsidR="0025098D" w:rsidRDefault="0025098D" w:rsidP="00866E6A">
            <w:pPr>
              <w:pStyle w:val="TableParagraph"/>
              <w:spacing w:line="256" w:lineRule="exact"/>
              <w:ind w:left="47"/>
              <w:rPr>
                <w:sz w:val="24"/>
              </w:rPr>
            </w:pPr>
            <w:r>
              <w:rPr>
                <w:sz w:val="24"/>
              </w:rPr>
              <w:t>Lichiditate</w:t>
            </w:r>
            <w:r>
              <w:rPr>
                <w:spacing w:val="-2"/>
                <w:sz w:val="24"/>
              </w:rPr>
              <w:t xml:space="preserve"> </w:t>
            </w:r>
            <w:r>
              <w:rPr>
                <w:sz w:val="24"/>
              </w:rPr>
              <w:t>generală</w:t>
            </w:r>
          </w:p>
        </w:tc>
        <w:tc>
          <w:tcPr>
            <w:tcW w:w="4230" w:type="dxa"/>
          </w:tcPr>
          <w:p w:rsidR="0025098D" w:rsidRDefault="0025098D" w:rsidP="00866E6A">
            <w:pPr>
              <w:pStyle w:val="TableParagraph"/>
              <w:spacing w:line="256" w:lineRule="exact"/>
              <w:ind w:left="1700" w:right="1700"/>
              <w:jc w:val="center"/>
              <w:rPr>
                <w:b/>
                <w:i/>
                <w:sz w:val="24"/>
              </w:rPr>
            </w:pPr>
            <w:r>
              <w:rPr>
                <w:b/>
                <w:i/>
                <w:sz w:val="24"/>
              </w:rPr>
              <w:t>[100</w:t>
            </w:r>
            <w:r>
              <w:rPr>
                <w:b/>
                <w:i/>
                <w:spacing w:val="-1"/>
                <w:sz w:val="24"/>
              </w:rPr>
              <w:t xml:space="preserve"> </w:t>
            </w:r>
            <w:r>
              <w:rPr>
                <w:b/>
                <w:i/>
                <w:sz w:val="24"/>
              </w:rPr>
              <w:t>%]</w:t>
            </w:r>
          </w:p>
        </w:tc>
        <w:tc>
          <w:tcPr>
            <w:tcW w:w="1621" w:type="dxa"/>
          </w:tcPr>
          <w:p w:rsidR="0025098D" w:rsidRDefault="0025098D" w:rsidP="00866E6A">
            <w:pPr>
              <w:pStyle w:val="TableParagraph"/>
              <w:spacing w:line="256" w:lineRule="exact"/>
              <w:ind w:left="234" w:right="229"/>
              <w:jc w:val="center"/>
              <w:rPr>
                <w:sz w:val="24"/>
              </w:rPr>
            </w:pPr>
            <w:r>
              <w:rPr>
                <w:sz w:val="24"/>
              </w:rPr>
              <w:t>Obligatoriu</w:t>
            </w:r>
          </w:p>
        </w:tc>
      </w:tr>
      <w:tr w:rsidR="0025098D" w:rsidTr="00866E6A">
        <w:trPr>
          <w:trHeight w:val="1931"/>
        </w:trPr>
        <w:tc>
          <w:tcPr>
            <w:tcW w:w="559" w:type="dxa"/>
          </w:tcPr>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spacing w:before="216"/>
              <w:ind w:right="62"/>
              <w:jc w:val="right"/>
              <w:rPr>
                <w:b/>
                <w:sz w:val="24"/>
              </w:rPr>
            </w:pPr>
            <w:r>
              <w:rPr>
                <w:b/>
                <w:sz w:val="24"/>
              </w:rPr>
              <w:t>13.</w:t>
            </w:r>
          </w:p>
        </w:tc>
        <w:tc>
          <w:tcPr>
            <w:tcW w:w="3519" w:type="dxa"/>
          </w:tcPr>
          <w:p w:rsidR="0025098D" w:rsidRDefault="0025098D" w:rsidP="00866E6A">
            <w:pPr>
              <w:pStyle w:val="TableParagraph"/>
              <w:ind w:left="47" w:right="119"/>
              <w:rPr>
                <w:sz w:val="24"/>
              </w:rPr>
            </w:pPr>
            <w:r>
              <w:rPr>
                <w:sz w:val="24"/>
              </w:rPr>
              <w:t>Extras din contul curent bancar</w:t>
            </w:r>
            <w:r>
              <w:rPr>
                <w:spacing w:val="1"/>
                <w:sz w:val="24"/>
              </w:rPr>
              <w:t xml:space="preserve"> </w:t>
            </w:r>
            <w:r>
              <w:rPr>
                <w:sz w:val="24"/>
              </w:rPr>
              <w:t>despre disponibilitatea de bani</w:t>
            </w:r>
            <w:r>
              <w:rPr>
                <w:spacing w:val="1"/>
                <w:sz w:val="24"/>
              </w:rPr>
              <w:t xml:space="preserve"> </w:t>
            </w:r>
            <w:r>
              <w:rPr>
                <w:sz w:val="24"/>
              </w:rPr>
              <w:t>lichizi, sau certificate de linie de</w:t>
            </w:r>
            <w:r>
              <w:rPr>
                <w:spacing w:val="1"/>
                <w:sz w:val="24"/>
              </w:rPr>
              <w:t xml:space="preserve"> </w:t>
            </w:r>
            <w:r>
              <w:rPr>
                <w:sz w:val="24"/>
              </w:rPr>
              <w:t>credit din ultimele 3 zile după</w:t>
            </w:r>
            <w:r>
              <w:rPr>
                <w:spacing w:val="1"/>
                <w:sz w:val="24"/>
              </w:rPr>
              <w:t xml:space="preserve"> </w:t>
            </w:r>
            <w:r>
              <w:rPr>
                <w:sz w:val="24"/>
              </w:rPr>
              <w:t>deschiderea</w:t>
            </w:r>
            <w:r>
              <w:rPr>
                <w:spacing w:val="-6"/>
                <w:sz w:val="24"/>
              </w:rPr>
              <w:t xml:space="preserve"> </w:t>
            </w:r>
            <w:r>
              <w:rPr>
                <w:sz w:val="24"/>
              </w:rPr>
              <w:t>procedurii</w:t>
            </w:r>
            <w:r>
              <w:rPr>
                <w:spacing w:val="-5"/>
                <w:sz w:val="24"/>
              </w:rPr>
              <w:t xml:space="preserve"> </w:t>
            </w:r>
            <w:r>
              <w:rPr>
                <w:sz w:val="24"/>
              </w:rPr>
              <w:t>de</w:t>
            </w:r>
            <w:r>
              <w:rPr>
                <w:spacing w:val="-5"/>
                <w:sz w:val="24"/>
              </w:rPr>
              <w:t xml:space="preserve"> </w:t>
            </w:r>
            <w:r>
              <w:rPr>
                <w:sz w:val="24"/>
              </w:rPr>
              <w:t>achiziție</w:t>
            </w:r>
          </w:p>
        </w:tc>
        <w:tc>
          <w:tcPr>
            <w:tcW w:w="4230" w:type="dxa"/>
          </w:tcPr>
          <w:p w:rsidR="0025098D" w:rsidRDefault="0025098D" w:rsidP="00866E6A">
            <w:pPr>
              <w:pStyle w:val="TableParagraph"/>
              <w:ind w:left="47" w:right="214"/>
              <w:rPr>
                <w:sz w:val="24"/>
              </w:rPr>
            </w:pPr>
            <w:r>
              <w:rPr>
                <w:sz w:val="24"/>
              </w:rPr>
              <w:t>Ofertantul trebuie să demonstreze că are</w:t>
            </w:r>
            <w:r>
              <w:rPr>
                <w:spacing w:val="1"/>
                <w:sz w:val="24"/>
              </w:rPr>
              <w:t xml:space="preserve"> </w:t>
            </w:r>
            <w:r>
              <w:rPr>
                <w:sz w:val="24"/>
              </w:rPr>
              <w:t>pe contul curent bani lichizi, sau sau</w:t>
            </w:r>
            <w:r>
              <w:rPr>
                <w:spacing w:val="1"/>
                <w:sz w:val="24"/>
              </w:rPr>
              <w:t xml:space="preserve"> </w:t>
            </w:r>
            <w:r>
              <w:rPr>
                <w:sz w:val="24"/>
              </w:rPr>
              <w:t>certificate de linie de credit – în cuantum</w:t>
            </w:r>
            <w:r>
              <w:rPr>
                <w:spacing w:val="-57"/>
                <w:sz w:val="24"/>
              </w:rPr>
              <w:t xml:space="preserve"> </w:t>
            </w:r>
            <w:r>
              <w:rPr>
                <w:sz w:val="24"/>
              </w:rPr>
              <w:t>de 40%, din valoarea totală a ofertei</w:t>
            </w:r>
            <w:r>
              <w:rPr>
                <w:spacing w:val="1"/>
                <w:sz w:val="24"/>
              </w:rPr>
              <w:t xml:space="preserve"> </w:t>
            </w:r>
            <w:r>
              <w:rPr>
                <w:sz w:val="24"/>
              </w:rPr>
              <w:t>prezentate,</w:t>
            </w:r>
            <w:r>
              <w:rPr>
                <w:spacing w:val="-1"/>
                <w:sz w:val="24"/>
              </w:rPr>
              <w:t xml:space="preserve"> </w:t>
            </w:r>
            <w:r>
              <w:rPr>
                <w:sz w:val="24"/>
              </w:rPr>
              <w:t>confirmată</w:t>
            </w:r>
            <w:r>
              <w:rPr>
                <w:spacing w:val="-1"/>
                <w:sz w:val="24"/>
              </w:rPr>
              <w:t xml:space="preserve"> </w:t>
            </w:r>
            <w:r>
              <w:rPr>
                <w:sz w:val="24"/>
              </w:rPr>
              <w:t>prin aplicarea</w:t>
            </w:r>
          </w:p>
          <w:p w:rsidR="0025098D" w:rsidRDefault="0025098D" w:rsidP="00866E6A">
            <w:pPr>
              <w:pStyle w:val="TableParagraph"/>
              <w:spacing w:line="270" w:lineRule="atLeast"/>
              <w:ind w:left="47" w:right="900"/>
              <w:rPr>
                <w:sz w:val="24"/>
              </w:rPr>
            </w:pPr>
            <w:r>
              <w:rPr>
                <w:sz w:val="24"/>
              </w:rPr>
              <w:t>semnăturii</w:t>
            </w:r>
            <w:r>
              <w:rPr>
                <w:spacing w:val="-7"/>
                <w:sz w:val="24"/>
              </w:rPr>
              <w:t xml:space="preserve"> </w:t>
            </w:r>
            <w:r>
              <w:rPr>
                <w:sz w:val="24"/>
              </w:rPr>
              <w:t>electronice</w:t>
            </w:r>
            <w:r>
              <w:rPr>
                <w:spacing w:val="-7"/>
                <w:sz w:val="24"/>
              </w:rPr>
              <w:t xml:space="preserve"> </w:t>
            </w:r>
            <w:r>
              <w:rPr>
                <w:sz w:val="24"/>
              </w:rPr>
              <w:t>a</w:t>
            </w:r>
            <w:r>
              <w:rPr>
                <w:spacing w:val="-5"/>
                <w:sz w:val="24"/>
              </w:rPr>
              <w:t xml:space="preserve"> </w:t>
            </w:r>
            <w:r>
              <w:rPr>
                <w:sz w:val="24"/>
              </w:rPr>
              <w:t>persoanei</w:t>
            </w:r>
            <w:r>
              <w:rPr>
                <w:spacing w:val="-57"/>
                <w:sz w:val="24"/>
              </w:rPr>
              <w:t xml:space="preserve"> </w:t>
            </w:r>
            <w:r>
              <w:rPr>
                <w:sz w:val="24"/>
              </w:rPr>
              <w:t>responsabile</w:t>
            </w:r>
            <w:r>
              <w:rPr>
                <w:spacing w:val="-1"/>
                <w:sz w:val="24"/>
              </w:rPr>
              <w:t xml:space="preserve"> </w:t>
            </w:r>
            <w:r>
              <w:rPr>
                <w:sz w:val="24"/>
              </w:rPr>
              <w:t>a</w:t>
            </w:r>
            <w:r>
              <w:rPr>
                <w:spacing w:val="-2"/>
                <w:sz w:val="24"/>
              </w:rPr>
              <w:t xml:space="preserve"> </w:t>
            </w:r>
            <w:r>
              <w:rPr>
                <w:sz w:val="24"/>
              </w:rPr>
              <w:t>ofertantului</w:t>
            </w:r>
          </w:p>
        </w:tc>
        <w:tc>
          <w:tcPr>
            <w:tcW w:w="1621" w:type="dxa"/>
          </w:tcPr>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spacing w:before="216"/>
              <w:ind w:left="234" w:right="229"/>
              <w:jc w:val="center"/>
              <w:rPr>
                <w:sz w:val="24"/>
              </w:rPr>
            </w:pPr>
            <w:r>
              <w:rPr>
                <w:sz w:val="24"/>
              </w:rPr>
              <w:t>Obligatoriu</w:t>
            </w:r>
          </w:p>
        </w:tc>
      </w:tr>
      <w:tr w:rsidR="0025098D" w:rsidTr="00866E6A">
        <w:trPr>
          <w:trHeight w:val="828"/>
        </w:trPr>
        <w:tc>
          <w:tcPr>
            <w:tcW w:w="559" w:type="dxa"/>
          </w:tcPr>
          <w:p w:rsidR="0025098D" w:rsidRDefault="0025098D" w:rsidP="00866E6A">
            <w:pPr>
              <w:pStyle w:val="TableParagraph"/>
              <w:spacing w:before="8"/>
            </w:pPr>
          </w:p>
          <w:p w:rsidR="0025098D" w:rsidRDefault="0025098D" w:rsidP="00866E6A">
            <w:pPr>
              <w:pStyle w:val="TableParagraph"/>
              <w:spacing w:before="1"/>
              <w:ind w:right="62"/>
              <w:jc w:val="right"/>
              <w:rPr>
                <w:b/>
                <w:sz w:val="24"/>
              </w:rPr>
            </w:pPr>
            <w:r>
              <w:rPr>
                <w:b/>
                <w:sz w:val="24"/>
              </w:rPr>
              <w:t>14.</w:t>
            </w:r>
          </w:p>
        </w:tc>
        <w:tc>
          <w:tcPr>
            <w:tcW w:w="3519" w:type="dxa"/>
          </w:tcPr>
          <w:p w:rsidR="0025098D" w:rsidRPr="002E40B4" w:rsidRDefault="0025098D" w:rsidP="00866E6A">
            <w:pPr>
              <w:pStyle w:val="TableParagraph"/>
              <w:ind w:left="105" w:right="210"/>
              <w:rPr>
                <w:color w:val="000000" w:themeColor="text1"/>
                <w:sz w:val="24"/>
              </w:rPr>
            </w:pPr>
            <w:r w:rsidRPr="002E40B4">
              <w:rPr>
                <w:color w:val="000000" w:themeColor="text1"/>
                <w:sz w:val="24"/>
              </w:rPr>
              <w:t>Certificat ISO 9001 Sistemul de</w:t>
            </w:r>
            <w:r w:rsidRPr="002E40B4">
              <w:rPr>
                <w:color w:val="000000" w:themeColor="text1"/>
                <w:spacing w:val="1"/>
                <w:sz w:val="24"/>
              </w:rPr>
              <w:t xml:space="preserve"> </w:t>
            </w:r>
            <w:r w:rsidRPr="002E40B4">
              <w:rPr>
                <w:color w:val="000000" w:themeColor="text1"/>
                <w:sz w:val="24"/>
              </w:rPr>
              <w:t>management</w:t>
            </w:r>
            <w:r w:rsidRPr="002E40B4">
              <w:rPr>
                <w:color w:val="000000" w:themeColor="text1"/>
                <w:spacing w:val="-6"/>
                <w:sz w:val="24"/>
              </w:rPr>
              <w:t xml:space="preserve"> </w:t>
            </w:r>
            <w:r w:rsidRPr="002E40B4">
              <w:rPr>
                <w:color w:val="000000" w:themeColor="text1"/>
                <w:sz w:val="24"/>
              </w:rPr>
              <w:t>al</w:t>
            </w:r>
            <w:r w:rsidRPr="002E40B4">
              <w:rPr>
                <w:color w:val="000000" w:themeColor="text1"/>
                <w:spacing w:val="-6"/>
                <w:sz w:val="24"/>
              </w:rPr>
              <w:t xml:space="preserve"> </w:t>
            </w:r>
            <w:r w:rsidRPr="002E40B4">
              <w:rPr>
                <w:color w:val="000000" w:themeColor="text1"/>
                <w:sz w:val="24"/>
              </w:rPr>
              <w:t>calității</w:t>
            </w:r>
            <w:r w:rsidRPr="002E40B4">
              <w:rPr>
                <w:color w:val="000000" w:themeColor="text1"/>
                <w:spacing w:val="-6"/>
                <w:sz w:val="24"/>
              </w:rPr>
              <w:t xml:space="preserve"> </w:t>
            </w:r>
            <w:r w:rsidRPr="002E40B4">
              <w:rPr>
                <w:color w:val="000000" w:themeColor="text1"/>
                <w:sz w:val="24"/>
              </w:rPr>
              <w:t>lucrărilor</w:t>
            </w:r>
          </w:p>
        </w:tc>
        <w:tc>
          <w:tcPr>
            <w:tcW w:w="4230" w:type="dxa"/>
          </w:tcPr>
          <w:p w:rsidR="0025098D" w:rsidRPr="002E40B4" w:rsidRDefault="0025098D" w:rsidP="00866E6A">
            <w:pPr>
              <w:pStyle w:val="TableParagraph"/>
              <w:ind w:left="105" w:right="391"/>
              <w:rPr>
                <w:i/>
                <w:color w:val="000000" w:themeColor="text1"/>
                <w:sz w:val="24"/>
              </w:rPr>
            </w:pPr>
            <w:r>
              <w:rPr>
                <w:i/>
                <w:color w:val="000000" w:themeColor="text1"/>
                <w:sz w:val="24"/>
              </w:rPr>
              <w:t>confirmat</w:t>
            </w:r>
            <w:r w:rsidRPr="002E40B4">
              <w:rPr>
                <w:i/>
                <w:color w:val="000000" w:themeColor="text1"/>
                <w:sz w:val="24"/>
              </w:rPr>
              <w:t xml:space="preserve"> prin aplicarea semnăturii</w:t>
            </w:r>
            <w:r w:rsidRPr="002E40B4">
              <w:rPr>
                <w:i/>
                <w:color w:val="000000" w:themeColor="text1"/>
                <w:spacing w:val="1"/>
                <w:sz w:val="24"/>
              </w:rPr>
              <w:t xml:space="preserve"> </w:t>
            </w:r>
            <w:r w:rsidRPr="002E40B4">
              <w:rPr>
                <w:i/>
                <w:color w:val="000000" w:themeColor="text1"/>
                <w:sz w:val="24"/>
              </w:rPr>
              <w:t>electronice</w:t>
            </w:r>
            <w:r w:rsidRPr="002E40B4">
              <w:rPr>
                <w:i/>
                <w:color w:val="000000" w:themeColor="text1"/>
                <w:spacing w:val="-5"/>
                <w:sz w:val="24"/>
              </w:rPr>
              <w:t xml:space="preserve"> </w:t>
            </w:r>
            <w:r w:rsidRPr="002E40B4">
              <w:rPr>
                <w:i/>
                <w:color w:val="000000" w:themeColor="text1"/>
                <w:sz w:val="24"/>
              </w:rPr>
              <w:t>a</w:t>
            </w:r>
            <w:r w:rsidRPr="002E40B4">
              <w:rPr>
                <w:i/>
                <w:color w:val="000000" w:themeColor="text1"/>
                <w:spacing w:val="-4"/>
                <w:sz w:val="24"/>
              </w:rPr>
              <w:t xml:space="preserve"> </w:t>
            </w:r>
            <w:r w:rsidRPr="002E40B4">
              <w:rPr>
                <w:i/>
                <w:color w:val="000000" w:themeColor="text1"/>
                <w:sz w:val="24"/>
              </w:rPr>
              <w:t>persoanei</w:t>
            </w:r>
            <w:r w:rsidRPr="002E40B4">
              <w:rPr>
                <w:i/>
                <w:color w:val="000000" w:themeColor="text1"/>
                <w:spacing w:val="-4"/>
                <w:sz w:val="24"/>
              </w:rPr>
              <w:t xml:space="preserve"> </w:t>
            </w:r>
            <w:r w:rsidRPr="002E40B4">
              <w:rPr>
                <w:i/>
                <w:color w:val="000000" w:themeColor="text1"/>
                <w:sz w:val="24"/>
              </w:rPr>
              <w:t>responsabile</w:t>
            </w:r>
            <w:r w:rsidRPr="002E40B4">
              <w:rPr>
                <w:i/>
                <w:color w:val="000000" w:themeColor="text1"/>
                <w:spacing w:val="-3"/>
                <w:sz w:val="24"/>
              </w:rPr>
              <w:t xml:space="preserve"> </w:t>
            </w:r>
            <w:r w:rsidRPr="002E40B4">
              <w:rPr>
                <w:i/>
                <w:color w:val="000000" w:themeColor="text1"/>
                <w:sz w:val="24"/>
              </w:rPr>
              <w:t>a</w:t>
            </w:r>
          </w:p>
          <w:p w:rsidR="0025098D" w:rsidRPr="002E40B4" w:rsidRDefault="0025098D" w:rsidP="00866E6A">
            <w:pPr>
              <w:pStyle w:val="TableParagraph"/>
              <w:spacing w:line="269" w:lineRule="exact"/>
              <w:ind w:left="105"/>
              <w:rPr>
                <w:i/>
                <w:color w:val="000000" w:themeColor="text1"/>
                <w:sz w:val="24"/>
              </w:rPr>
            </w:pPr>
            <w:r w:rsidRPr="002E40B4">
              <w:rPr>
                <w:i/>
                <w:color w:val="000000" w:themeColor="text1"/>
                <w:sz w:val="24"/>
              </w:rPr>
              <w:t>ofertantului</w:t>
            </w:r>
          </w:p>
        </w:tc>
        <w:tc>
          <w:tcPr>
            <w:tcW w:w="1621" w:type="dxa"/>
          </w:tcPr>
          <w:p w:rsidR="0025098D" w:rsidRPr="002E40B4" w:rsidRDefault="0025098D" w:rsidP="00866E6A">
            <w:pPr>
              <w:pStyle w:val="TableParagraph"/>
              <w:spacing w:line="262" w:lineRule="exact"/>
              <w:ind w:left="234" w:right="229"/>
              <w:jc w:val="center"/>
              <w:rPr>
                <w:color w:val="000000" w:themeColor="text1"/>
                <w:sz w:val="24"/>
              </w:rPr>
            </w:pPr>
            <w:r w:rsidRPr="002E40B4">
              <w:rPr>
                <w:color w:val="000000" w:themeColor="text1"/>
                <w:sz w:val="24"/>
              </w:rPr>
              <w:t>Obligatoriu</w:t>
            </w:r>
          </w:p>
        </w:tc>
      </w:tr>
      <w:tr w:rsidR="0025098D" w:rsidTr="00866E6A">
        <w:trPr>
          <w:trHeight w:val="827"/>
        </w:trPr>
        <w:tc>
          <w:tcPr>
            <w:tcW w:w="559" w:type="dxa"/>
          </w:tcPr>
          <w:p w:rsidR="0025098D" w:rsidRDefault="0025098D" w:rsidP="00866E6A">
            <w:pPr>
              <w:pStyle w:val="TableParagraph"/>
              <w:spacing w:before="9"/>
            </w:pPr>
          </w:p>
          <w:p w:rsidR="0025098D" w:rsidRDefault="0025098D" w:rsidP="00866E6A">
            <w:pPr>
              <w:pStyle w:val="TableParagraph"/>
              <w:ind w:right="62"/>
              <w:jc w:val="right"/>
              <w:rPr>
                <w:b/>
                <w:sz w:val="24"/>
              </w:rPr>
            </w:pPr>
            <w:r>
              <w:rPr>
                <w:b/>
                <w:sz w:val="24"/>
              </w:rPr>
              <w:t>15.</w:t>
            </w:r>
          </w:p>
        </w:tc>
        <w:tc>
          <w:tcPr>
            <w:tcW w:w="3519" w:type="dxa"/>
          </w:tcPr>
          <w:p w:rsidR="0025098D" w:rsidRPr="002E40B4" w:rsidRDefault="0025098D" w:rsidP="00866E6A">
            <w:pPr>
              <w:pStyle w:val="TableParagraph"/>
              <w:ind w:left="105" w:right="184"/>
              <w:rPr>
                <w:color w:val="000000" w:themeColor="text1"/>
                <w:sz w:val="24"/>
              </w:rPr>
            </w:pPr>
            <w:r w:rsidRPr="002E40B4">
              <w:rPr>
                <w:color w:val="000000" w:themeColor="text1"/>
                <w:sz w:val="24"/>
              </w:rPr>
              <w:t>Certificat ISO 14001 Sistemul de</w:t>
            </w:r>
            <w:r w:rsidRPr="002E40B4">
              <w:rPr>
                <w:color w:val="000000" w:themeColor="text1"/>
                <w:spacing w:val="-58"/>
                <w:sz w:val="24"/>
              </w:rPr>
              <w:t xml:space="preserve"> </w:t>
            </w:r>
            <w:r w:rsidRPr="002E40B4">
              <w:rPr>
                <w:color w:val="000000" w:themeColor="text1"/>
                <w:sz w:val="24"/>
              </w:rPr>
              <w:t>management</w:t>
            </w:r>
            <w:r w:rsidRPr="002E40B4">
              <w:rPr>
                <w:color w:val="000000" w:themeColor="text1"/>
                <w:spacing w:val="-1"/>
                <w:sz w:val="24"/>
              </w:rPr>
              <w:t xml:space="preserve"> </w:t>
            </w:r>
            <w:r w:rsidRPr="002E40B4">
              <w:rPr>
                <w:color w:val="000000" w:themeColor="text1"/>
                <w:sz w:val="24"/>
              </w:rPr>
              <w:t>al protecției</w:t>
            </w:r>
            <w:r w:rsidRPr="002E40B4">
              <w:rPr>
                <w:color w:val="000000" w:themeColor="text1"/>
                <w:spacing w:val="1"/>
                <w:sz w:val="24"/>
              </w:rPr>
              <w:t xml:space="preserve"> </w:t>
            </w:r>
            <w:r w:rsidRPr="002E40B4">
              <w:rPr>
                <w:color w:val="000000" w:themeColor="text1"/>
                <w:sz w:val="24"/>
              </w:rPr>
              <w:t>a</w:t>
            </w:r>
          </w:p>
          <w:p w:rsidR="0025098D" w:rsidRPr="002E40B4" w:rsidRDefault="0025098D" w:rsidP="00866E6A">
            <w:pPr>
              <w:pStyle w:val="TableParagraph"/>
              <w:spacing w:line="269" w:lineRule="exact"/>
              <w:ind w:left="105"/>
              <w:rPr>
                <w:color w:val="000000" w:themeColor="text1"/>
                <w:sz w:val="24"/>
              </w:rPr>
            </w:pPr>
            <w:r w:rsidRPr="002E40B4">
              <w:rPr>
                <w:color w:val="000000" w:themeColor="text1"/>
                <w:sz w:val="24"/>
              </w:rPr>
              <w:t>mediului</w:t>
            </w:r>
          </w:p>
        </w:tc>
        <w:tc>
          <w:tcPr>
            <w:tcW w:w="4230" w:type="dxa"/>
          </w:tcPr>
          <w:p w:rsidR="0025098D" w:rsidRPr="002E40B4" w:rsidRDefault="0025098D" w:rsidP="00866E6A">
            <w:pPr>
              <w:pStyle w:val="TableParagraph"/>
              <w:ind w:left="105" w:right="391"/>
              <w:rPr>
                <w:i/>
                <w:color w:val="000000" w:themeColor="text1"/>
                <w:sz w:val="24"/>
              </w:rPr>
            </w:pPr>
            <w:r>
              <w:rPr>
                <w:i/>
                <w:color w:val="000000" w:themeColor="text1"/>
                <w:sz w:val="24"/>
              </w:rPr>
              <w:t>confirmat</w:t>
            </w:r>
            <w:r w:rsidRPr="002E40B4">
              <w:rPr>
                <w:i/>
                <w:color w:val="000000" w:themeColor="text1"/>
                <w:sz w:val="24"/>
              </w:rPr>
              <w:t xml:space="preserve"> prin aplicarea semnăturii</w:t>
            </w:r>
            <w:r w:rsidRPr="002E40B4">
              <w:rPr>
                <w:i/>
                <w:color w:val="000000" w:themeColor="text1"/>
                <w:spacing w:val="1"/>
                <w:sz w:val="24"/>
              </w:rPr>
              <w:t xml:space="preserve"> </w:t>
            </w:r>
            <w:r w:rsidRPr="002E40B4">
              <w:rPr>
                <w:i/>
                <w:color w:val="000000" w:themeColor="text1"/>
                <w:sz w:val="24"/>
              </w:rPr>
              <w:t>electronice</w:t>
            </w:r>
            <w:r w:rsidRPr="002E40B4">
              <w:rPr>
                <w:i/>
                <w:color w:val="000000" w:themeColor="text1"/>
                <w:spacing w:val="-5"/>
                <w:sz w:val="24"/>
              </w:rPr>
              <w:t xml:space="preserve"> </w:t>
            </w:r>
            <w:r w:rsidRPr="002E40B4">
              <w:rPr>
                <w:i/>
                <w:color w:val="000000" w:themeColor="text1"/>
                <w:sz w:val="24"/>
              </w:rPr>
              <w:t>a</w:t>
            </w:r>
            <w:r w:rsidRPr="002E40B4">
              <w:rPr>
                <w:i/>
                <w:color w:val="000000" w:themeColor="text1"/>
                <w:spacing w:val="-4"/>
                <w:sz w:val="24"/>
              </w:rPr>
              <w:t xml:space="preserve"> </w:t>
            </w:r>
            <w:r w:rsidRPr="002E40B4">
              <w:rPr>
                <w:i/>
                <w:color w:val="000000" w:themeColor="text1"/>
                <w:sz w:val="24"/>
              </w:rPr>
              <w:t>persoanei</w:t>
            </w:r>
            <w:r w:rsidRPr="002E40B4">
              <w:rPr>
                <w:i/>
                <w:color w:val="000000" w:themeColor="text1"/>
                <w:spacing w:val="-4"/>
                <w:sz w:val="24"/>
              </w:rPr>
              <w:t xml:space="preserve"> </w:t>
            </w:r>
            <w:r w:rsidRPr="002E40B4">
              <w:rPr>
                <w:i/>
                <w:color w:val="000000" w:themeColor="text1"/>
                <w:sz w:val="24"/>
              </w:rPr>
              <w:t>responsabile</w:t>
            </w:r>
            <w:r w:rsidRPr="002E40B4">
              <w:rPr>
                <w:i/>
                <w:color w:val="000000" w:themeColor="text1"/>
                <w:spacing w:val="-3"/>
                <w:sz w:val="24"/>
              </w:rPr>
              <w:t xml:space="preserve"> </w:t>
            </w:r>
            <w:r w:rsidRPr="002E40B4">
              <w:rPr>
                <w:i/>
                <w:color w:val="000000" w:themeColor="text1"/>
                <w:sz w:val="24"/>
              </w:rPr>
              <w:t>a</w:t>
            </w:r>
          </w:p>
          <w:p w:rsidR="0025098D" w:rsidRPr="002E40B4" w:rsidRDefault="0025098D" w:rsidP="00866E6A">
            <w:pPr>
              <w:pStyle w:val="TableParagraph"/>
              <w:spacing w:line="269" w:lineRule="exact"/>
              <w:ind w:left="105"/>
              <w:rPr>
                <w:i/>
                <w:color w:val="000000" w:themeColor="text1"/>
                <w:sz w:val="24"/>
              </w:rPr>
            </w:pPr>
            <w:r w:rsidRPr="002E40B4">
              <w:rPr>
                <w:i/>
                <w:color w:val="000000" w:themeColor="text1"/>
                <w:sz w:val="24"/>
              </w:rPr>
              <w:t>ofertantului</w:t>
            </w:r>
          </w:p>
        </w:tc>
        <w:tc>
          <w:tcPr>
            <w:tcW w:w="1621" w:type="dxa"/>
          </w:tcPr>
          <w:p w:rsidR="0025098D" w:rsidRPr="002E40B4" w:rsidRDefault="0025098D" w:rsidP="00866E6A">
            <w:pPr>
              <w:pStyle w:val="TableParagraph"/>
              <w:spacing w:before="9"/>
              <w:rPr>
                <w:color w:val="000000" w:themeColor="text1"/>
              </w:rPr>
            </w:pPr>
          </w:p>
          <w:p w:rsidR="0025098D" w:rsidRDefault="0025098D" w:rsidP="00866E6A">
            <w:pPr>
              <w:pStyle w:val="TableParagraph"/>
              <w:ind w:left="234" w:right="229"/>
              <w:jc w:val="center"/>
              <w:rPr>
                <w:color w:val="000000" w:themeColor="text1"/>
                <w:sz w:val="24"/>
              </w:rPr>
            </w:pPr>
            <w:r>
              <w:rPr>
                <w:color w:val="000000" w:themeColor="text1"/>
                <w:sz w:val="24"/>
              </w:rPr>
              <w:t>Nu este obligator</w:t>
            </w:r>
          </w:p>
          <w:p w:rsidR="0025098D" w:rsidRDefault="0025098D" w:rsidP="00866E6A">
            <w:pPr>
              <w:pStyle w:val="TableParagraph"/>
              <w:ind w:left="234" w:right="229"/>
              <w:jc w:val="center"/>
              <w:rPr>
                <w:color w:val="000000" w:themeColor="text1"/>
                <w:sz w:val="24"/>
              </w:rPr>
            </w:pPr>
            <w:r w:rsidRPr="002E40B4">
              <w:rPr>
                <w:color w:val="000000" w:themeColor="text1"/>
                <w:sz w:val="24"/>
              </w:rPr>
              <w:t>Constituie Avantaj</w:t>
            </w:r>
          </w:p>
          <w:p w:rsidR="0025098D" w:rsidRPr="002E40B4" w:rsidRDefault="0025098D" w:rsidP="00866E6A">
            <w:pPr>
              <w:pStyle w:val="TableParagraph"/>
              <w:ind w:left="234" w:right="229"/>
              <w:jc w:val="center"/>
              <w:rPr>
                <w:color w:val="000000" w:themeColor="text1"/>
                <w:sz w:val="24"/>
              </w:rPr>
            </w:pPr>
          </w:p>
        </w:tc>
      </w:tr>
      <w:tr w:rsidR="0025098D" w:rsidTr="00866E6A">
        <w:trPr>
          <w:trHeight w:val="827"/>
        </w:trPr>
        <w:tc>
          <w:tcPr>
            <w:tcW w:w="559" w:type="dxa"/>
          </w:tcPr>
          <w:p w:rsidR="0025098D" w:rsidRDefault="0025098D" w:rsidP="00866E6A">
            <w:pPr>
              <w:pStyle w:val="TableParagraph"/>
              <w:spacing w:before="9"/>
            </w:pPr>
          </w:p>
          <w:p w:rsidR="0025098D" w:rsidRDefault="0025098D" w:rsidP="00866E6A">
            <w:pPr>
              <w:pStyle w:val="TableParagraph"/>
              <w:ind w:right="62"/>
              <w:jc w:val="right"/>
              <w:rPr>
                <w:b/>
                <w:sz w:val="24"/>
              </w:rPr>
            </w:pPr>
            <w:r>
              <w:rPr>
                <w:b/>
                <w:sz w:val="24"/>
              </w:rPr>
              <w:t>16.</w:t>
            </w:r>
          </w:p>
        </w:tc>
        <w:tc>
          <w:tcPr>
            <w:tcW w:w="3519" w:type="dxa"/>
          </w:tcPr>
          <w:p w:rsidR="0025098D" w:rsidRPr="002E40B4" w:rsidRDefault="0025098D" w:rsidP="00866E6A">
            <w:pPr>
              <w:pStyle w:val="TableParagraph"/>
              <w:ind w:left="105" w:right="184"/>
              <w:rPr>
                <w:color w:val="000000" w:themeColor="text1"/>
                <w:sz w:val="24"/>
              </w:rPr>
            </w:pPr>
            <w:r w:rsidRPr="002E40B4">
              <w:rPr>
                <w:color w:val="000000" w:themeColor="text1"/>
                <w:sz w:val="24"/>
              </w:rPr>
              <w:t>Certificat ISO 45001 Sistemul de</w:t>
            </w:r>
            <w:r w:rsidRPr="002E40B4">
              <w:rPr>
                <w:color w:val="000000" w:themeColor="text1"/>
                <w:spacing w:val="-58"/>
                <w:sz w:val="24"/>
              </w:rPr>
              <w:t xml:space="preserve"> </w:t>
            </w:r>
            <w:r w:rsidRPr="002E40B4">
              <w:rPr>
                <w:color w:val="000000" w:themeColor="text1"/>
                <w:sz w:val="24"/>
              </w:rPr>
              <w:t>management</w:t>
            </w:r>
            <w:r w:rsidRPr="002E40B4">
              <w:rPr>
                <w:color w:val="000000" w:themeColor="text1"/>
                <w:spacing w:val="-1"/>
                <w:sz w:val="24"/>
              </w:rPr>
              <w:t xml:space="preserve"> </w:t>
            </w:r>
            <w:r w:rsidRPr="002E40B4">
              <w:rPr>
                <w:color w:val="000000" w:themeColor="text1"/>
                <w:sz w:val="24"/>
              </w:rPr>
              <w:t>al</w:t>
            </w:r>
            <w:r w:rsidRPr="002E40B4">
              <w:rPr>
                <w:color w:val="000000" w:themeColor="text1"/>
                <w:spacing w:val="-1"/>
                <w:sz w:val="24"/>
              </w:rPr>
              <w:t xml:space="preserve"> </w:t>
            </w:r>
            <w:r w:rsidRPr="002E40B4">
              <w:rPr>
                <w:color w:val="000000" w:themeColor="text1"/>
                <w:sz w:val="24"/>
              </w:rPr>
              <w:t>sănătății și</w:t>
            </w:r>
          </w:p>
          <w:p w:rsidR="0025098D" w:rsidRPr="002E40B4" w:rsidRDefault="0025098D" w:rsidP="00866E6A">
            <w:pPr>
              <w:pStyle w:val="TableParagraph"/>
              <w:spacing w:line="269" w:lineRule="exact"/>
              <w:ind w:left="105"/>
              <w:rPr>
                <w:color w:val="000000" w:themeColor="text1"/>
                <w:sz w:val="24"/>
              </w:rPr>
            </w:pPr>
            <w:r w:rsidRPr="002E40B4">
              <w:rPr>
                <w:color w:val="000000" w:themeColor="text1"/>
                <w:sz w:val="24"/>
              </w:rPr>
              <w:t>securității</w:t>
            </w:r>
            <w:r w:rsidRPr="002E40B4">
              <w:rPr>
                <w:color w:val="000000" w:themeColor="text1"/>
                <w:spacing w:val="-4"/>
                <w:sz w:val="24"/>
              </w:rPr>
              <w:t xml:space="preserve"> </w:t>
            </w:r>
            <w:r w:rsidRPr="002E40B4">
              <w:rPr>
                <w:color w:val="000000" w:themeColor="text1"/>
                <w:sz w:val="24"/>
              </w:rPr>
              <w:t>ocupaționale</w:t>
            </w:r>
          </w:p>
        </w:tc>
        <w:tc>
          <w:tcPr>
            <w:tcW w:w="4230" w:type="dxa"/>
          </w:tcPr>
          <w:p w:rsidR="0025098D" w:rsidRPr="002E40B4" w:rsidRDefault="0025098D" w:rsidP="00866E6A">
            <w:pPr>
              <w:pStyle w:val="TableParagraph"/>
              <w:spacing w:line="262" w:lineRule="exact"/>
              <w:ind w:left="105"/>
              <w:rPr>
                <w:i/>
                <w:color w:val="000000" w:themeColor="text1"/>
                <w:sz w:val="24"/>
              </w:rPr>
            </w:pPr>
            <w:r>
              <w:rPr>
                <w:i/>
                <w:color w:val="000000" w:themeColor="text1"/>
                <w:sz w:val="24"/>
              </w:rPr>
              <w:t>confirmat</w:t>
            </w:r>
            <w:r w:rsidRPr="002E40B4">
              <w:rPr>
                <w:i/>
                <w:color w:val="000000" w:themeColor="text1"/>
                <w:spacing w:val="-5"/>
                <w:sz w:val="24"/>
              </w:rPr>
              <w:t xml:space="preserve"> </w:t>
            </w:r>
            <w:r w:rsidRPr="002E40B4">
              <w:rPr>
                <w:i/>
                <w:color w:val="000000" w:themeColor="text1"/>
                <w:sz w:val="24"/>
              </w:rPr>
              <w:t>prin</w:t>
            </w:r>
            <w:r w:rsidRPr="002E40B4">
              <w:rPr>
                <w:i/>
                <w:color w:val="000000" w:themeColor="text1"/>
                <w:spacing w:val="-3"/>
                <w:sz w:val="24"/>
              </w:rPr>
              <w:t xml:space="preserve"> </w:t>
            </w:r>
            <w:r w:rsidRPr="002E40B4">
              <w:rPr>
                <w:i/>
                <w:color w:val="000000" w:themeColor="text1"/>
                <w:sz w:val="24"/>
              </w:rPr>
              <w:t>aplicarea</w:t>
            </w:r>
            <w:r w:rsidRPr="002E40B4">
              <w:rPr>
                <w:i/>
                <w:color w:val="000000" w:themeColor="text1"/>
                <w:spacing w:val="-4"/>
                <w:sz w:val="24"/>
              </w:rPr>
              <w:t xml:space="preserve"> </w:t>
            </w:r>
            <w:r w:rsidRPr="002E40B4">
              <w:rPr>
                <w:i/>
                <w:color w:val="000000" w:themeColor="text1"/>
                <w:sz w:val="24"/>
              </w:rPr>
              <w:t>semnăturii</w:t>
            </w:r>
          </w:p>
          <w:p w:rsidR="0025098D" w:rsidRPr="002E40B4" w:rsidRDefault="0025098D" w:rsidP="00866E6A">
            <w:pPr>
              <w:pStyle w:val="TableParagraph"/>
              <w:spacing w:line="270" w:lineRule="atLeast"/>
              <w:ind w:left="105" w:right="375"/>
              <w:rPr>
                <w:i/>
                <w:color w:val="000000" w:themeColor="text1"/>
                <w:sz w:val="24"/>
              </w:rPr>
            </w:pPr>
            <w:r w:rsidRPr="002E40B4">
              <w:rPr>
                <w:i/>
                <w:color w:val="000000" w:themeColor="text1"/>
                <w:sz w:val="24"/>
              </w:rPr>
              <w:t>electronice a persoanei responsabile a</w:t>
            </w:r>
            <w:r w:rsidRPr="002E40B4">
              <w:rPr>
                <w:i/>
                <w:color w:val="000000" w:themeColor="text1"/>
                <w:spacing w:val="-58"/>
                <w:sz w:val="24"/>
              </w:rPr>
              <w:t xml:space="preserve"> </w:t>
            </w:r>
            <w:r w:rsidRPr="002E40B4">
              <w:rPr>
                <w:i/>
                <w:color w:val="000000" w:themeColor="text1"/>
                <w:sz w:val="24"/>
              </w:rPr>
              <w:t>ofertantului</w:t>
            </w:r>
          </w:p>
        </w:tc>
        <w:tc>
          <w:tcPr>
            <w:tcW w:w="1621" w:type="dxa"/>
          </w:tcPr>
          <w:p w:rsidR="0025098D" w:rsidRPr="002E40B4" w:rsidRDefault="0025098D" w:rsidP="00866E6A">
            <w:pPr>
              <w:pStyle w:val="TableParagraph"/>
              <w:spacing w:before="9"/>
              <w:rPr>
                <w:color w:val="000000" w:themeColor="text1"/>
              </w:rPr>
            </w:pPr>
          </w:p>
          <w:p w:rsidR="0025098D" w:rsidRDefault="0025098D" w:rsidP="00866E6A">
            <w:pPr>
              <w:pStyle w:val="TableParagraph"/>
              <w:ind w:left="234" w:right="229"/>
              <w:jc w:val="center"/>
              <w:rPr>
                <w:color w:val="000000" w:themeColor="text1"/>
                <w:sz w:val="24"/>
              </w:rPr>
            </w:pPr>
            <w:r>
              <w:rPr>
                <w:color w:val="000000" w:themeColor="text1"/>
                <w:sz w:val="24"/>
              </w:rPr>
              <w:t>Nu este obligator</w:t>
            </w:r>
          </w:p>
          <w:p w:rsidR="0025098D" w:rsidRDefault="0025098D" w:rsidP="00866E6A">
            <w:pPr>
              <w:pStyle w:val="TableParagraph"/>
              <w:ind w:left="234" w:right="229"/>
              <w:jc w:val="center"/>
              <w:rPr>
                <w:color w:val="000000" w:themeColor="text1"/>
                <w:sz w:val="24"/>
              </w:rPr>
            </w:pPr>
            <w:r w:rsidRPr="002E40B4">
              <w:rPr>
                <w:color w:val="000000" w:themeColor="text1"/>
                <w:sz w:val="24"/>
              </w:rPr>
              <w:t>Constituie Avantaj</w:t>
            </w:r>
          </w:p>
          <w:p w:rsidR="0025098D" w:rsidRPr="002E40B4" w:rsidRDefault="0025098D" w:rsidP="00866E6A">
            <w:pPr>
              <w:pStyle w:val="TableParagraph"/>
              <w:ind w:left="234" w:right="229"/>
              <w:jc w:val="center"/>
              <w:rPr>
                <w:color w:val="000000" w:themeColor="text1"/>
                <w:sz w:val="24"/>
              </w:rPr>
            </w:pPr>
          </w:p>
        </w:tc>
      </w:tr>
      <w:tr w:rsidR="0025098D" w:rsidTr="00866E6A">
        <w:trPr>
          <w:trHeight w:val="827"/>
        </w:trPr>
        <w:tc>
          <w:tcPr>
            <w:tcW w:w="559" w:type="dxa"/>
          </w:tcPr>
          <w:p w:rsidR="0025098D" w:rsidRPr="00113624" w:rsidRDefault="0025098D" w:rsidP="00866E6A">
            <w:pPr>
              <w:pStyle w:val="TableParagraph"/>
              <w:spacing w:before="9"/>
              <w:rPr>
                <w:b/>
              </w:rPr>
            </w:pPr>
            <w:r w:rsidRPr="00113624">
              <w:rPr>
                <w:b/>
              </w:rPr>
              <w:t xml:space="preserve">    17.</w:t>
            </w:r>
          </w:p>
        </w:tc>
        <w:tc>
          <w:tcPr>
            <w:tcW w:w="3519" w:type="dxa"/>
          </w:tcPr>
          <w:p w:rsidR="0025098D" w:rsidRDefault="0025098D" w:rsidP="00866E6A">
            <w:pPr>
              <w:pStyle w:val="TableParagraph"/>
              <w:ind w:left="105" w:right="184"/>
              <w:rPr>
                <w:sz w:val="24"/>
              </w:rPr>
            </w:pPr>
            <w:r w:rsidRPr="00E07F31">
              <w:rPr>
                <w:noProof/>
                <w:sz w:val="24"/>
                <w:szCs w:val="26"/>
              </w:rPr>
              <w:t>Raport de testare IEC 60904-4 (european)</w:t>
            </w:r>
          </w:p>
        </w:tc>
        <w:tc>
          <w:tcPr>
            <w:tcW w:w="4230" w:type="dxa"/>
          </w:tcPr>
          <w:p w:rsidR="0025098D" w:rsidRDefault="0025098D" w:rsidP="00866E6A">
            <w:pPr>
              <w:pStyle w:val="TableParagraph"/>
              <w:spacing w:line="262" w:lineRule="exact"/>
              <w:ind w:left="105"/>
              <w:rPr>
                <w:i/>
                <w:sz w:val="24"/>
              </w:rPr>
            </w:pPr>
            <w:r>
              <w:rPr>
                <w:i/>
                <w:sz w:val="24"/>
              </w:rPr>
              <w:t>confirmat</w:t>
            </w:r>
            <w:r>
              <w:rPr>
                <w:i/>
                <w:spacing w:val="-5"/>
                <w:sz w:val="24"/>
              </w:rPr>
              <w:t xml:space="preserve"> </w:t>
            </w:r>
            <w:r>
              <w:rPr>
                <w:i/>
                <w:sz w:val="24"/>
              </w:rPr>
              <w:t>prin</w:t>
            </w:r>
            <w:r>
              <w:rPr>
                <w:i/>
                <w:spacing w:val="-3"/>
                <w:sz w:val="24"/>
              </w:rPr>
              <w:t xml:space="preserve"> </w:t>
            </w:r>
            <w:r>
              <w:rPr>
                <w:i/>
                <w:sz w:val="24"/>
              </w:rPr>
              <w:t>aplicarea</w:t>
            </w:r>
            <w:r>
              <w:rPr>
                <w:i/>
                <w:spacing w:val="-4"/>
                <w:sz w:val="24"/>
              </w:rPr>
              <w:t xml:space="preserve"> </w:t>
            </w:r>
            <w:r>
              <w:rPr>
                <w:i/>
                <w:sz w:val="24"/>
              </w:rPr>
              <w:t>semnăturii</w:t>
            </w:r>
          </w:p>
          <w:p w:rsidR="0025098D" w:rsidRDefault="0025098D" w:rsidP="00866E6A">
            <w:pPr>
              <w:pStyle w:val="TableParagraph"/>
              <w:spacing w:line="262" w:lineRule="exact"/>
              <w:ind w:left="105"/>
              <w:rPr>
                <w:i/>
                <w:sz w:val="24"/>
              </w:rPr>
            </w:pPr>
            <w:r>
              <w:rPr>
                <w:i/>
                <w:sz w:val="24"/>
              </w:rPr>
              <w:t>electronice a persoanei responsabile a</w:t>
            </w:r>
            <w:r>
              <w:rPr>
                <w:i/>
                <w:spacing w:val="-58"/>
                <w:sz w:val="24"/>
              </w:rPr>
              <w:t xml:space="preserve"> </w:t>
            </w:r>
            <w:r>
              <w:rPr>
                <w:i/>
                <w:sz w:val="24"/>
              </w:rPr>
              <w:t>ofertantului</w:t>
            </w:r>
          </w:p>
        </w:tc>
        <w:tc>
          <w:tcPr>
            <w:tcW w:w="1621" w:type="dxa"/>
          </w:tcPr>
          <w:p w:rsidR="0025098D" w:rsidRDefault="0025098D" w:rsidP="00866E6A">
            <w:pPr>
              <w:pStyle w:val="TableParagraph"/>
              <w:spacing w:before="9"/>
              <w:jc w:val="center"/>
            </w:pPr>
            <w:r>
              <w:rPr>
                <w:sz w:val="24"/>
              </w:rPr>
              <w:t>Obligatoriu</w:t>
            </w:r>
          </w:p>
        </w:tc>
      </w:tr>
      <w:tr w:rsidR="0025098D" w:rsidTr="00866E6A">
        <w:trPr>
          <w:trHeight w:val="1932"/>
        </w:trPr>
        <w:tc>
          <w:tcPr>
            <w:tcW w:w="559" w:type="dxa"/>
          </w:tcPr>
          <w:p w:rsidR="0025098D" w:rsidRDefault="0025098D" w:rsidP="00866E6A">
            <w:pPr>
              <w:pStyle w:val="TableParagraph"/>
              <w:rPr>
                <w:sz w:val="26"/>
              </w:rPr>
            </w:pPr>
          </w:p>
          <w:p w:rsidR="0025098D" w:rsidRDefault="0025098D" w:rsidP="00866E6A">
            <w:pPr>
              <w:pStyle w:val="TableParagraph"/>
              <w:rPr>
                <w:sz w:val="26"/>
              </w:rPr>
            </w:pPr>
          </w:p>
          <w:p w:rsidR="0025098D" w:rsidRDefault="0025098D" w:rsidP="00866E6A">
            <w:pPr>
              <w:pStyle w:val="TableParagraph"/>
              <w:spacing w:before="216"/>
              <w:ind w:right="62"/>
              <w:jc w:val="right"/>
              <w:rPr>
                <w:b/>
                <w:sz w:val="24"/>
              </w:rPr>
            </w:pPr>
            <w:r>
              <w:rPr>
                <w:b/>
                <w:sz w:val="24"/>
              </w:rPr>
              <w:t>18.</w:t>
            </w:r>
          </w:p>
        </w:tc>
        <w:tc>
          <w:tcPr>
            <w:tcW w:w="3519" w:type="dxa"/>
          </w:tcPr>
          <w:p w:rsidR="0025098D" w:rsidRDefault="0025098D" w:rsidP="00866E6A">
            <w:pPr>
              <w:pStyle w:val="TableParagraph"/>
              <w:ind w:left="105" w:right="166"/>
              <w:rPr>
                <w:sz w:val="24"/>
              </w:rPr>
            </w:pPr>
            <w:r>
              <w:rPr>
                <w:sz w:val="24"/>
              </w:rPr>
              <w:t>Certificatul de atestare tehnico-</w:t>
            </w:r>
            <w:r>
              <w:rPr>
                <w:spacing w:val="1"/>
                <w:sz w:val="24"/>
              </w:rPr>
              <w:t xml:space="preserve"> </w:t>
            </w:r>
            <w:r>
              <w:rPr>
                <w:sz w:val="24"/>
              </w:rPr>
              <w:t>profesională a specialiștilor</w:t>
            </w:r>
            <w:r>
              <w:rPr>
                <w:spacing w:val="1"/>
                <w:sz w:val="24"/>
              </w:rPr>
              <w:t xml:space="preserve"> </w:t>
            </w:r>
            <w:r>
              <w:rPr>
                <w:sz w:val="24"/>
              </w:rPr>
              <w:t>propuși pentru implementarea</w:t>
            </w:r>
            <w:r>
              <w:rPr>
                <w:spacing w:val="1"/>
                <w:sz w:val="24"/>
              </w:rPr>
              <w:t xml:space="preserve"> </w:t>
            </w:r>
            <w:r>
              <w:rPr>
                <w:sz w:val="24"/>
              </w:rPr>
              <w:t>contractului, conform profilului</w:t>
            </w:r>
            <w:r>
              <w:rPr>
                <w:spacing w:val="1"/>
                <w:sz w:val="24"/>
              </w:rPr>
              <w:t xml:space="preserve"> </w:t>
            </w:r>
            <w:r>
              <w:rPr>
                <w:sz w:val="24"/>
              </w:rPr>
              <w:t>de specialitate, pentru fiecare</w:t>
            </w:r>
            <w:r>
              <w:rPr>
                <w:spacing w:val="1"/>
                <w:sz w:val="24"/>
              </w:rPr>
              <w:t xml:space="preserve"> </w:t>
            </w:r>
            <w:r>
              <w:rPr>
                <w:sz w:val="24"/>
              </w:rPr>
              <w:t>compartiment</w:t>
            </w:r>
            <w:r>
              <w:rPr>
                <w:spacing w:val="-4"/>
                <w:sz w:val="24"/>
              </w:rPr>
              <w:t xml:space="preserve"> </w:t>
            </w:r>
            <w:r>
              <w:rPr>
                <w:sz w:val="24"/>
              </w:rPr>
              <w:t>din</w:t>
            </w:r>
            <w:r>
              <w:rPr>
                <w:spacing w:val="-4"/>
                <w:sz w:val="24"/>
              </w:rPr>
              <w:t xml:space="preserve"> </w:t>
            </w:r>
            <w:r>
              <w:rPr>
                <w:sz w:val="24"/>
              </w:rPr>
              <w:t>lucrare,</w:t>
            </w:r>
            <w:r>
              <w:rPr>
                <w:spacing w:val="-3"/>
                <w:sz w:val="24"/>
              </w:rPr>
              <w:t xml:space="preserve"> </w:t>
            </w:r>
            <w:r>
              <w:rPr>
                <w:sz w:val="24"/>
              </w:rPr>
              <w:t>în</w:t>
            </w:r>
            <w:r>
              <w:rPr>
                <w:spacing w:val="-3"/>
                <w:sz w:val="24"/>
              </w:rPr>
              <w:t xml:space="preserve"> </w:t>
            </w:r>
            <w:r>
              <w:rPr>
                <w:sz w:val="24"/>
              </w:rPr>
              <w:t>baza</w:t>
            </w:r>
          </w:p>
          <w:p w:rsidR="0025098D" w:rsidRDefault="0025098D" w:rsidP="00866E6A">
            <w:pPr>
              <w:pStyle w:val="TableParagraph"/>
              <w:spacing w:line="265" w:lineRule="exact"/>
              <w:ind w:left="105"/>
              <w:rPr>
                <w:b/>
                <w:sz w:val="24"/>
              </w:rPr>
            </w:pPr>
            <w:r>
              <w:rPr>
                <w:b/>
                <w:sz w:val="24"/>
              </w:rPr>
              <w:t>Anexei</w:t>
            </w:r>
            <w:r>
              <w:rPr>
                <w:b/>
                <w:spacing w:val="-1"/>
                <w:sz w:val="24"/>
              </w:rPr>
              <w:t xml:space="preserve"> </w:t>
            </w:r>
            <w:r>
              <w:rPr>
                <w:b/>
                <w:sz w:val="24"/>
              </w:rPr>
              <w:t>nr.15</w:t>
            </w:r>
          </w:p>
        </w:tc>
        <w:tc>
          <w:tcPr>
            <w:tcW w:w="4230" w:type="dxa"/>
          </w:tcPr>
          <w:p w:rsidR="0025098D" w:rsidRDefault="0025098D" w:rsidP="00866E6A">
            <w:pPr>
              <w:pStyle w:val="TableParagraph"/>
              <w:ind w:left="105" w:right="375"/>
              <w:rPr>
                <w:i/>
                <w:sz w:val="24"/>
              </w:rPr>
            </w:pPr>
            <w:r>
              <w:rPr>
                <w:i/>
                <w:sz w:val="24"/>
              </w:rPr>
              <w:t>confirmat prin aplicarea semnăturii</w:t>
            </w:r>
            <w:r>
              <w:rPr>
                <w:i/>
                <w:spacing w:val="1"/>
                <w:sz w:val="24"/>
              </w:rPr>
              <w:t xml:space="preserve"> </w:t>
            </w:r>
            <w:r>
              <w:rPr>
                <w:i/>
                <w:sz w:val="24"/>
              </w:rPr>
              <w:t>electronice a persoanei responsabile a</w:t>
            </w:r>
            <w:r>
              <w:rPr>
                <w:i/>
                <w:spacing w:val="-58"/>
                <w:sz w:val="24"/>
              </w:rPr>
              <w:t xml:space="preserve"> </w:t>
            </w:r>
            <w:r>
              <w:rPr>
                <w:i/>
                <w:sz w:val="24"/>
              </w:rPr>
              <w:t>ofertantului</w:t>
            </w:r>
          </w:p>
        </w:tc>
        <w:tc>
          <w:tcPr>
            <w:tcW w:w="1621" w:type="dxa"/>
          </w:tcPr>
          <w:p w:rsidR="0025098D" w:rsidRDefault="0025098D" w:rsidP="00866E6A">
            <w:pPr>
              <w:pStyle w:val="TableParagraph"/>
              <w:spacing w:line="265" w:lineRule="exact"/>
              <w:ind w:left="234" w:right="229"/>
              <w:jc w:val="center"/>
              <w:rPr>
                <w:sz w:val="24"/>
              </w:rPr>
            </w:pPr>
            <w:r>
              <w:rPr>
                <w:sz w:val="24"/>
              </w:rPr>
              <w:t>Obligatoriu</w:t>
            </w:r>
          </w:p>
        </w:tc>
      </w:tr>
      <w:tr w:rsidR="0025098D" w:rsidTr="00866E6A">
        <w:trPr>
          <w:trHeight w:val="830"/>
        </w:trPr>
        <w:tc>
          <w:tcPr>
            <w:tcW w:w="559" w:type="dxa"/>
          </w:tcPr>
          <w:p w:rsidR="0025098D" w:rsidRDefault="0025098D" w:rsidP="00866E6A">
            <w:pPr>
              <w:pStyle w:val="TableParagraph"/>
              <w:rPr>
                <w:sz w:val="23"/>
              </w:rPr>
            </w:pPr>
          </w:p>
          <w:p w:rsidR="0025098D" w:rsidRDefault="0025098D" w:rsidP="00866E6A">
            <w:pPr>
              <w:pStyle w:val="TableParagraph"/>
              <w:ind w:right="62"/>
              <w:jc w:val="right"/>
              <w:rPr>
                <w:b/>
                <w:sz w:val="24"/>
              </w:rPr>
            </w:pPr>
            <w:r>
              <w:rPr>
                <w:b/>
                <w:sz w:val="24"/>
              </w:rPr>
              <w:t>19.</w:t>
            </w:r>
          </w:p>
        </w:tc>
        <w:tc>
          <w:tcPr>
            <w:tcW w:w="3519" w:type="dxa"/>
          </w:tcPr>
          <w:p w:rsidR="0025098D" w:rsidRDefault="0025098D" w:rsidP="00866E6A">
            <w:pPr>
              <w:pStyle w:val="TableParagraph"/>
              <w:ind w:left="88" w:right="1205"/>
              <w:rPr>
                <w:sz w:val="24"/>
              </w:rPr>
            </w:pPr>
            <w:r>
              <w:rPr>
                <w:sz w:val="24"/>
              </w:rPr>
              <w:t>Avizul</w:t>
            </w:r>
            <w:r>
              <w:rPr>
                <w:spacing w:val="-9"/>
                <w:sz w:val="24"/>
              </w:rPr>
              <w:t xml:space="preserve"> </w:t>
            </w:r>
            <w:r>
              <w:rPr>
                <w:sz w:val="24"/>
              </w:rPr>
              <w:t>Agenției</w:t>
            </w:r>
            <w:r>
              <w:rPr>
                <w:spacing w:val="-8"/>
                <w:sz w:val="24"/>
              </w:rPr>
              <w:t xml:space="preserve"> </w:t>
            </w:r>
            <w:r>
              <w:rPr>
                <w:sz w:val="24"/>
              </w:rPr>
              <w:t>pentru</w:t>
            </w:r>
            <w:r>
              <w:rPr>
                <w:spacing w:val="-57"/>
                <w:sz w:val="24"/>
              </w:rPr>
              <w:t xml:space="preserve"> </w:t>
            </w:r>
            <w:r>
              <w:rPr>
                <w:sz w:val="24"/>
              </w:rPr>
              <w:t>supravegherea</w:t>
            </w:r>
            <w:r>
              <w:rPr>
                <w:spacing w:val="-5"/>
                <w:sz w:val="24"/>
              </w:rPr>
              <w:t xml:space="preserve"> </w:t>
            </w:r>
            <w:r>
              <w:rPr>
                <w:sz w:val="24"/>
              </w:rPr>
              <w:t>tehnică</w:t>
            </w:r>
          </w:p>
        </w:tc>
        <w:tc>
          <w:tcPr>
            <w:tcW w:w="4230" w:type="dxa"/>
          </w:tcPr>
          <w:p w:rsidR="0025098D" w:rsidRDefault="0025098D" w:rsidP="00866E6A">
            <w:pPr>
              <w:pStyle w:val="TableParagraph"/>
              <w:tabs>
                <w:tab w:val="left" w:pos="1342"/>
                <w:tab w:val="left" w:pos="1985"/>
                <w:tab w:val="left" w:pos="3146"/>
              </w:tabs>
              <w:ind w:left="47" w:right="40"/>
              <w:rPr>
                <w:i/>
                <w:sz w:val="24"/>
              </w:rPr>
            </w:pPr>
            <w:r>
              <w:rPr>
                <w:i/>
                <w:sz w:val="24"/>
              </w:rPr>
              <w:t>confirmat</w:t>
            </w:r>
            <w:r>
              <w:rPr>
                <w:i/>
                <w:sz w:val="24"/>
              </w:rPr>
              <w:tab/>
              <w:t>prin</w:t>
            </w:r>
            <w:r>
              <w:rPr>
                <w:i/>
                <w:sz w:val="24"/>
              </w:rPr>
              <w:tab/>
              <w:t>aplicarea semnăturii</w:t>
            </w:r>
            <w:r>
              <w:rPr>
                <w:i/>
                <w:spacing w:val="-57"/>
                <w:sz w:val="24"/>
              </w:rPr>
              <w:t xml:space="preserve"> </w:t>
            </w:r>
            <w:r>
              <w:rPr>
                <w:i/>
                <w:sz w:val="24"/>
              </w:rPr>
              <w:t>electronice</w:t>
            </w:r>
            <w:r>
              <w:rPr>
                <w:i/>
                <w:spacing w:val="38"/>
                <w:sz w:val="24"/>
              </w:rPr>
              <w:t xml:space="preserve"> </w:t>
            </w:r>
            <w:r>
              <w:rPr>
                <w:i/>
                <w:sz w:val="24"/>
              </w:rPr>
              <w:t>a</w:t>
            </w:r>
            <w:r>
              <w:rPr>
                <w:i/>
                <w:spacing w:val="40"/>
                <w:sz w:val="24"/>
              </w:rPr>
              <w:t xml:space="preserve"> </w:t>
            </w:r>
            <w:r>
              <w:rPr>
                <w:i/>
                <w:sz w:val="24"/>
              </w:rPr>
              <w:t>persoanei</w:t>
            </w:r>
            <w:r>
              <w:rPr>
                <w:i/>
                <w:spacing w:val="39"/>
                <w:sz w:val="24"/>
              </w:rPr>
              <w:t xml:space="preserve"> </w:t>
            </w:r>
            <w:r>
              <w:rPr>
                <w:i/>
                <w:sz w:val="24"/>
              </w:rPr>
              <w:t>responsabile</w:t>
            </w:r>
            <w:r>
              <w:rPr>
                <w:i/>
                <w:spacing w:val="38"/>
                <w:sz w:val="24"/>
              </w:rPr>
              <w:t xml:space="preserve"> </w:t>
            </w:r>
            <w:r>
              <w:rPr>
                <w:i/>
                <w:sz w:val="24"/>
              </w:rPr>
              <w:t>a</w:t>
            </w:r>
          </w:p>
          <w:p w:rsidR="0025098D" w:rsidRDefault="0025098D" w:rsidP="00866E6A">
            <w:pPr>
              <w:pStyle w:val="TableParagraph"/>
              <w:spacing w:line="269" w:lineRule="exact"/>
              <w:ind w:left="47"/>
              <w:rPr>
                <w:i/>
                <w:sz w:val="24"/>
              </w:rPr>
            </w:pPr>
            <w:r>
              <w:rPr>
                <w:i/>
                <w:sz w:val="24"/>
              </w:rPr>
              <w:t>ofertantului</w:t>
            </w:r>
          </w:p>
        </w:tc>
        <w:tc>
          <w:tcPr>
            <w:tcW w:w="1621" w:type="dxa"/>
          </w:tcPr>
          <w:p w:rsidR="0025098D" w:rsidRDefault="0025098D" w:rsidP="00866E6A">
            <w:pPr>
              <w:pStyle w:val="TableParagraph"/>
              <w:spacing w:line="265" w:lineRule="exact"/>
              <w:ind w:left="234" w:right="229"/>
              <w:jc w:val="center"/>
              <w:rPr>
                <w:sz w:val="24"/>
              </w:rPr>
            </w:pPr>
            <w:r>
              <w:rPr>
                <w:sz w:val="24"/>
              </w:rPr>
              <w:t>Obligatoriu</w:t>
            </w:r>
          </w:p>
        </w:tc>
      </w:tr>
      <w:tr w:rsidR="0025098D" w:rsidTr="00866E6A">
        <w:trPr>
          <w:trHeight w:val="827"/>
        </w:trPr>
        <w:tc>
          <w:tcPr>
            <w:tcW w:w="559" w:type="dxa"/>
          </w:tcPr>
          <w:p w:rsidR="0025098D" w:rsidRDefault="0025098D" w:rsidP="00866E6A">
            <w:pPr>
              <w:pStyle w:val="TableParagraph"/>
              <w:spacing w:before="1"/>
              <w:rPr>
                <w:sz w:val="21"/>
              </w:rPr>
            </w:pPr>
          </w:p>
          <w:p w:rsidR="0025098D" w:rsidRDefault="0025098D" w:rsidP="00866E6A">
            <w:pPr>
              <w:pStyle w:val="TableParagraph"/>
              <w:ind w:right="62"/>
              <w:jc w:val="right"/>
              <w:rPr>
                <w:b/>
                <w:sz w:val="24"/>
              </w:rPr>
            </w:pPr>
            <w:r>
              <w:rPr>
                <w:b/>
                <w:sz w:val="24"/>
              </w:rPr>
              <w:t>20.</w:t>
            </w:r>
          </w:p>
        </w:tc>
        <w:tc>
          <w:tcPr>
            <w:tcW w:w="3519" w:type="dxa"/>
          </w:tcPr>
          <w:p w:rsidR="0025098D" w:rsidRDefault="0025098D" w:rsidP="00866E6A">
            <w:pPr>
              <w:pStyle w:val="TableParagraph"/>
              <w:ind w:left="105" w:right="911"/>
              <w:rPr>
                <w:sz w:val="24"/>
              </w:rPr>
            </w:pPr>
            <w:r>
              <w:rPr>
                <w:sz w:val="24"/>
              </w:rPr>
              <w:t>Cazier judiciar pe numele</w:t>
            </w:r>
            <w:r>
              <w:rPr>
                <w:spacing w:val="-58"/>
                <w:sz w:val="24"/>
              </w:rPr>
              <w:t xml:space="preserve"> </w:t>
            </w:r>
            <w:r>
              <w:rPr>
                <w:sz w:val="24"/>
              </w:rPr>
              <w:t>companiei</w:t>
            </w:r>
          </w:p>
        </w:tc>
        <w:tc>
          <w:tcPr>
            <w:tcW w:w="4230" w:type="dxa"/>
          </w:tcPr>
          <w:p w:rsidR="0025098D" w:rsidRDefault="0025098D" w:rsidP="00866E6A">
            <w:pPr>
              <w:pStyle w:val="TableParagraph"/>
              <w:tabs>
                <w:tab w:val="left" w:pos="1283"/>
                <w:tab w:val="left" w:pos="1928"/>
                <w:tab w:val="left" w:pos="3091"/>
              </w:tabs>
              <w:ind w:left="105" w:right="99"/>
              <w:rPr>
                <w:i/>
                <w:sz w:val="24"/>
              </w:rPr>
            </w:pPr>
            <w:r>
              <w:rPr>
                <w:i/>
                <w:sz w:val="24"/>
              </w:rPr>
              <w:t>confirmat</w:t>
            </w:r>
            <w:r>
              <w:rPr>
                <w:i/>
                <w:sz w:val="24"/>
              </w:rPr>
              <w:tab/>
              <w:t>prin</w:t>
            </w:r>
            <w:r>
              <w:rPr>
                <w:i/>
                <w:sz w:val="24"/>
              </w:rPr>
              <w:tab/>
              <w:t xml:space="preserve">aplicarea </w:t>
            </w:r>
            <w:r>
              <w:rPr>
                <w:i/>
                <w:spacing w:val="-1"/>
                <w:sz w:val="24"/>
              </w:rPr>
              <w:t>semnăturii</w:t>
            </w:r>
            <w:r>
              <w:rPr>
                <w:i/>
                <w:spacing w:val="-57"/>
                <w:sz w:val="24"/>
              </w:rPr>
              <w:t xml:space="preserve"> </w:t>
            </w:r>
            <w:r>
              <w:rPr>
                <w:i/>
                <w:sz w:val="24"/>
              </w:rPr>
              <w:t>electronice</w:t>
            </w:r>
            <w:r>
              <w:rPr>
                <w:i/>
                <w:spacing w:val="9"/>
                <w:sz w:val="24"/>
              </w:rPr>
              <w:t xml:space="preserve"> </w:t>
            </w:r>
            <w:r>
              <w:rPr>
                <w:i/>
                <w:sz w:val="24"/>
              </w:rPr>
              <w:t>a</w:t>
            </w:r>
            <w:r>
              <w:rPr>
                <w:i/>
                <w:spacing w:val="10"/>
                <w:sz w:val="24"/>
              </w:rPr>
              <w:t xml:space="preserve"> </w:t>
            </w:r>
            <w:r>
              <w:rPr>
                <w:i/>
                <w:sz w:val="24"/>
              </w:rPr>
              <w:t>persoanei</w:t>
            </w:r>
            <w:r>
              <w:rPr>
                <w:i/>
                <w:spacing w:val="12"/>
                <w:sz w:val="24"/>
              </w:rPr>
              <w:t xml:space="preserve"> </w:t>
            </w:r>
            <w:r>
              <w:rPr>
                <w:i/>
                <w:sz w:val="24"/>
              </w:rPr>
              <w:t>responsabile</w:t>
            </w:r>
            <w:r>
              <w:rPr>
                <w:i/>
                <w:spacing w:val="9"/>
                <w:sz w:val="24"/>
              </w:rPr>
              <w:t xml:space="preserve"> </w:t>
            </w:r>
            <w:r>
              <w:rPr>
                <w:i/>
                <w:sz w:val="24"/>
              </w:rPr>
              <w:t>a</w:t>
            </w:r>
          </w:p>
          <w:p w:rsidR="0025098D" w:rsidRDefault="0025098D" w:rsidP="00866E6A">
            <w:pPr>
              <w:pStyle w:val="TableParagraph"/>
              <w:spacing w:line="269" w:lineRule="exact"/>
              <w:ind w:left="105"/>
              <w:rPr>
                <w:i/>
                <w:sz w:val="24"/>
              </w:rPr>
            </w:pPr>
            <w:r>
              <w:rPr>
                <w:i/>
                <w:sz w:val="24"/>
              </w:rPr>
              <w:t>ofertantului</w:t>
            </w:r>
          </w:p>
        </w:tc>
        <w:tc>
          <w:tcPr>
            <w:tcW w:w="1621" w:type="dxa"/>
          </w:tcPr>
          <w:p w:rsidR="0025098D" w:rsidRDefault="0025098D" w:rsidP="00866E6A">
            <w:pPr>
              <w:pStyle w:val="TableParagraph"/>
              <w:spacing w:before="9"/>
            </w:pPr>
          </w:p>
          <w:p w:rsidR="0025098D" w:rsidRDefault="0025098D" w:rsidP="00866E6A">
            <w:pPr>
              <w:pStyle w:val="TableParagraph"/>
              <w:ind w:left="234" w:right="229"/>
              <w:jc w:val="center"/>
              <w:rPr>
                <w:sz w:val="24"/>
              </w:rPr>
            </w:pPr>
            <w:r>
              <w:rPr>
                <w:sz w:val="24"/>
              </w:rPr>
              <w:t>Obligatoriu</w:t>
            </w:r>
          </w:p>
        </w:tc>
      </w:tr>
      <w:tr w:rsidR="0025098D" w:rsidTr="00866E6A">
        <w:trPr>
          <w:trHeight w:val="827"/>
        </w:trPr>
        <w:tc>
          <w:tcPr>
            <w:tcW w:w="559" w:type="dxa"/>
          </w:tcPr>
          <w:p w:rsidR="0025098D" w:rsidRDefault="0025098D" w:rsidP="00866E6A">
            <w:pPr>
              <w:pStyle w:val="TableParagraph"/>
              <w:spacing w:before="1"/>
              <w:rPr>
                <w:sz w:val="21"/>
              </w:rPr>
            </w:pPr>
          </w:p>
          <w:p w:rsidR="0025098D" w:rsidRDefault="0025098D" w:rsidP="00866E6A">
            <w:pPr>
              <w:pStyle w:val="TableParagraph"/>
              <w:ind w:right="62"/>
              <w:jc w:val="right"/>
              <w:rPr>
                <w:b/>
                <w:sz w:val="24"/>
              </w:rPr>
            </w:pPr>
            <w:r>
              <w:rPr>
                <w:b/>
                <w:sz w:val="24"/>
              </w:rPr>
              <w:t>21.</w:t>
            </w:r>
          </w:p>
        </w:tc>
        <w:tc>
          <w:tcPr>
            <w:tcW w:w="3519" w:type="dxa"/>
          </w:tcPr>
          <w:p w:rsidR="0025098D" w:rsidRDefault="0025098D" w:rsidP="00866E6A">
            <w:pPr>
              <w:pStyle w:val="TableParagraph"/>
              <w:spacing w:line="262" w:lineRule="exact"/>
              <w:ind w:left="105"/>
              <w:rPr>
                <w:sz w:val="24"/>
              </w:rPr>
            </w:pPr>
            <w:r>
              <w:rPr>
                <w:sz w:val="24"/>
              </w:rPr>
              <w:t>Manualul</w:t>
            </w:r>
            <w:r>
              <w:rPr>
                <w:spacing w:val="-3"/>
                <w:sz w:val="24"/>
              </w:rPr>
              <w:t xml:space="preserve"> </w:t>
            </w:r>
            <w:r>
              <w:rPr>
                <w:sz w:val="24"/>
              </w:rPr>
              <w:t>Calităţii</w:t>
            </w:r>
          </w:p>
        </w:tc>
        <w:tc>
          <w:tcPr>
            <w:tcW w:w="4230" w:type="dxa"/>
          </w:tcPr>
          <w:p w:rsidR="0025098D" w:rsidRDefault="0025098D" w:rsidP="00866E6A">
            <w:pPr>
              <w:pStyle w:val="TableParagraph"/>
              <w:spacing w:line="262" w:lineRule="exact"/>
              <w:ind w:left="105"/>
              <w:rPr>
                <w:i/>
                <w:sz w:val="24"/>
              </w:rPr>
            </w:pPr>
            <w:r>
              <w:rPr>
                <w:i/>
                <w:sz w:val="24"/>
              </w:rPr>
              <w:t>confirmat</w:t>
            </w:r>
            <w:r>
              <w:rPr>
                <w:i/>
                <w:spacing w:val="-5"/>
                <w:sz w:val="24"/>
              </w:rPr>
              <w:t xml:space="preserve"> </w:t>
            </w:r>
            <w:r>
              <w:rPr>
                <w:i/>
                <w:sz w:val="24"/>
              </w:rPr>
              <w:t>prin</w:t>
            </w:r>
            <w:r>
              <w:rPr>
                <w:i/>
                <w:spacing w:val="-3"/>
                <w:sz w:val="24"/>
              </w:rPr>
              <w:t xml:space="preserve"> </w:t>
            </w:r>
            <w:r>
              <w:rPr>
                <w:i/>
                <w:sz w:val="24"/>
              </w:rPr>
              <w:t>aplicarea</w:t>
            </w:r>
            <w:r>
              <w:rPr>
                <w:i/>
                <w:spacing w:val="-4"/>
                <w:sz w:val="24"/>
              </w:rPr>
              <w:t xml:space="preserve"> </w:t>
            </w:r>
            <w:r>
              <w:rPr>
                <w:i/>
                <w:sz w:val="24"/>
              </w:rPr>
              <w:t>semnăturii</w:t>
            </w:r>
          </w:p>
          <w:p w:rsidR="0025098D" w:rsidRDefault="0025098D" w:rsidP="00866E6A">
            <w:pPr>
              <w:pStyle w:val="TableParagraph"/>
              <w:spacing w:line="270" w:lineRule="atLeast"/>
              <w:ind w:left="105" w:right="375"/>
              <w:rPr>
                <w:i/>
                <w:sz w:val="24"/>
              </w:rPr>
            </w:pPr>
            <w:r>
              <w:rPr>
                <w:i/>
                <w:sz w:val="24"/>
              </w:rPr>
              <w:t>electronice a persoanei responsabile a</w:t>
            </w:r>
            <w:r>
              <w:rPr>
                <w:i/>
                <w:spacing w:val="-58"/>
                <w:sz w:val="24"/>
              </w:rPr>
              <w:t xml:space="preserve"> </w:t>
            </w:r>
            <w:r>
              <w:rPr>
                <w:i/>
                <w:sz w:val="24"/>
              </w:rPr>
              <w:t>ofertantului</w:t>
            </w:r>
          </w:p>
        </w:tc>
        <w:tc>
          <w:tcPr>
            <w:tcW w:w="1621" w:type="dxa"/>
          </w:tcPr>
          <w:p w:rsidR="0025098D" w:rsidRDefault="0025098D" w:rsidP="00866E6A">
            <w:pPr>
              <w:pStyle w:val="TableParagraph"/>
              <w:spacing w:before="9"/>
            </w:pPr>
          </w:p>
          <w:p w:rsidR="0025098D" w:rsidRDefault="0025098D" w:rsidP="00866E6A">
            <w:pPr>
              <w:pStyle w:val="TableParagraph"/>
              <w:ind w:left="234" w:right="229"/>
              <w:jc w:val="center"/>
              <w:rPr>
                <w:sz w:val="24"/>
              </w:rPr>
            </w:pPr>
            <w:r>
              <w:rPr>
                <w:sz w:val="24"/>
              </w:rPr>
              <w:t>Obligatoriu</w:t>
            </w:r>
          </w:p>
        </w:tc>
      </w:tr>
    </w:tbl>
    <w:p w:rsidR="0025098D" w:rsidRPr="00FF430B" w:rsidRDefault="0025098D" w:rsidP="0025098D">
      <w:pPr>
        <w:tabs>
          <w:tab w:val="right" w:pos="426"/>
        </w:tabs>
        <w:spacing w:before="120"/>
        <w:rPr>
          <w:b/>
          <w:lang w:eastAsia="ru-RU"/>
        </w:rPr>
      </w:pPr>
      <w:r>
        <w:rPr>
          <w:b/>
          <w:lang w:eastAsia="ru-RU"/>
        </w:rPr>
        <w:t>25.</w:t>
      </w:r>
      <w:r w:rsidRPr="00FF430B">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25098D" w:rsidTr="00866E6A">
        <w:tc>
          <w:tcPr>
            <w:tcW w:w="577" w:type="dxa"/>
            <w:shd w:val="clear" w:color="auto" w:fill="auto"/>
          </w:tcPr>
          <w:p w:rsidR="0025098D" w:rsidRPr="00FF430B" w:rsidRDefault="0025098D" w:rsidP="00866E6A">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rsidR="0025098D" w:rsidRPr="00FF430B" w:rsidRDefault="0025098D" w:rsidP="00866E6A">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rsidR="0025098D" w:rsidRPr="00FF430B" w:rsidRDefault="0025098D" w:rsidP="00866E6A">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25098D" w:rsidTr="00866E6A">
        <w:tc>
          <w:tcPr>
            <w:tcW w:w="577" w:type="dxa"/>
            <w:shd w:val="clear" w:color="auto" w:fill="auto"/>
          </w:tcPr>
          <w:p w:rsidR="0025098D" w:rsidRPr="00FF430B" w:rsidRDefault="0025098D" w:rsidP="00866E6A">
            <w:pPr>
              <w:shd w:val="clear" w:color="auto" w:fill="FFFFFF" w:themeFill="background1"/>
              <w:tabs>
                <w:tab w:val="left" w:pos="612"/>
              </w:tabs>
              <w:spacing w:before="120" w:after="120"/>
              <w:rPr>
                <w:iCs/>
                <w:lang w:eastAsia="ru-RU"/>
              </w:rPr>
            </w:pPr>
          </w:p>
        </w:tc>
        <w:tc>
          <w:tcPr>
            <w:tcW w:w="7248" w:type="dxa"/>
            <w:shd w:val="clear" w:color="auto" w:fill="auto"/>
          </w:tcPr>
          <w:p w:rsidR="0025098D" w:rsidRPr="00FF430B" w:rsidRDefault="0025098D" w:rsidP="00866E6A">
            <w:pPr>
              <w:shd w:val="clear" w:color="auto" w:fill="FFFFFF" w:themeFill="background1"/>
              <w:tabs>
                <w:tab w:val="left" w:pos="612"/>
              </w:tabs>
              <w:spacing w:before="120" w:after="120"/>
              <w:rPr>
                <w:iCs/>
                <w:lang w:eastAsia="ru-RU"/>
              </w:rPr>
            </w:pPr>
            <w:r w:rsidRPr="0081358B">
              <w:rPr>
                <w:i/>
                <w:lang w:val="it-IT" w:eastAsia="ru-RU"/>
              </w:rPr>
              <w:t>Nu se aplică</w:t>
            </w:r>
          </w:p>
        </w:tc>
        <w:tc>
          <w:tcPr>
            <w:tcW w:w="1800" w:type="dxa"/>
            <w:shd w:val="clear" w:color="auto" w:fill="auto"/>
          </w:tcPr>
          <w:p w:rsidR="0025098D" w:rsidRPr="00FF430B" w:rsidRDefault="0025098D" w:rsidP="00866E6A">
            <w:pPr>
              <w:shd w:val="clear" w:color="auto" w:fill="FFFFFF" w:themeFill="background1"/>
              <w:tabs>
                <w:tab w:val="left" w:pos="612"/>
              </w:tabs>
              <w:spacing w:before="120" w:after="120"/>
              <w:rPr>
                <w:iCs/>
                <w:lang w:eastAsia="ru-RU"/>
              </w:rPr>
            </w:pPr>
          </w:p>
        </w:tc>
      </w:tr>
    </w:tbl>
    <w:p w:rsidR="0025098D" w:rsidRPr="005929C4" w:rsidRDefault="0025098D" w:rsidP="0025098D">
      <w:pPr>
        <w:shd w:val="clear" w:color="auto" w:fill="FFFFFF" w:themeFill="background1"/>
        <w:tabs>
          <w:tab w:val="right" w:pos="426"/>
        </w:tabs>
        <w:spacing w:before="120"/>
        <w:rPr>
          <w:b/>
          <w:lang w:eastAsia="ru-RU"/>
        </w:rPr>
      </w:pPr>
      <w:r>
        <w:rPr>
          <w:b/>
          <w:lang w:eastAsia="ru-RU"/>
        </w:rPr>
        <w:t>26.</w:t>
      </w:r>
      <w:r w:rsidRPr="005929C4">
        <w:rPr>
          <w:b/>
          <w:lang w:eastAsia="ru-RU"/>
        </w:rPr>
        <w:t>Termenul limită de depunere/deschidere a ofertelor:</w:t>
      </w:r>
    </w:p>
    <w:p w:rsidR="0025098D" w:rsidRPr="00FF430B" w:rsidRDefault="0025098D" w:rsidP="00DB7BD3">
      <w:pPr>
        <w:numPr>
          <w:ilvl w:val="0"/>
          <w:numId w:val="25"/>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sidRPr="00FF430B">
        <w:rPr>
          <w:b/>
          <w:lang w:eastAsia="ru-RU"/>
        </w:rPr>
        <w:t>____________________________________</w:t>
      </w:r>
    </w:p>
    <w:p w:rsidR="0025098D" w:rsidRDefault="0025098D" w:rsidP="0025098D">
      <w:r w:rsidRPr="00FF430B">
        <w:rPr>
          <w:b/>
          <w:lang w:eastAsia="ru-RU"/>
        </w:rPr>
        <w:t xml:space="preserve">pe: </w:t>
      </w:r>
      <w:r w:rsidRPr="00FF430B">
        <w:rPr>
          <w:b/>
          <w:i/>
          <w:lang w:eastAsia="ru-RU"/>
        </w:rPr>
        <w:t>[data]</w:t>
      </w:r>
      <w:r>
        <w:rPr>
          <w:b/>
          <w:lang w:eastAsia="ru-RU"/>
        </w:rPr>
        <w:t xml:space="preserve"> conform anunțului </w:t>
      </w:r>
      <w:r>
        <w:rPr>
          <w:rFonts w:ascii="Helvetica" w:hAnsi="Helvetica" w:cs="Helvetica"/>
          <w:color w:val="333333"/>
          <w:sz w:val="2"/>
          <w:szCs w:val="2"/>
          <w:shd w:val="clear" w:color="auto" w:fill="FFFFFF"/>
        </w:rPr>
        <w:t> </w:t>
      </w:r>
    </w:p>
    <w:p w:rsidR="0025098D" w:rsidRDefault="0025098D" w:rsidP="0025098D"/>
    <w:p w:rsidR="0025098D" w:rsidRPr="005929C4" w:rsidRDefault="0025098D" w:rsidP="0025098D">
      <w:r>
        <w:t>27.</w:t>
      </w:r>
      <w:r w:rsidRPr="00FF430B">
        <w:rPr>
          <w:b/>
          <w:lang w:eastAsia="ru-RU"/>
        </w:rPr>
        <w:t xml:space="preserve">Adresa la care trebuie transmise ofertele sau cererile de participare: </w:t>
      </w:r>
    </w:p>
    <w:p w:rsidR="0025098D" w:rsidRPr="00FF430B" w:rsidRDefault="0025098D" w:rsidP="0025098D">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25098D" w:rsidRPr="00FF430B" w:rsidRDefault="0025098D" w:rsidP="0025098D">
      <w:pPr>
        <w:tabs>
          <w:tab w:val="right" w:pos="426"/>
        </w:tabs>
        <w:spacing w:before="120"/>
        <w:rPr>
          <w:b/>
          <w:lang w:eastAsia="ru-RU"/>
        </w:rPr>
      </w:pPr>
      <w:r>
        <w:rPr>
          <w:b/>
          <w:lang w:eastAsia="ru-RU"/>
        </w:rPr>
        <w:t>28.</w:t>
      </w:r>
      <w:r w:rsidRPr="00FF430B">
        <w:rPr>
          <w:b/>
          <w:lang w:eastAsia="ru-RU"/>
        </w:rPr>
        <w:t xml:space="preserve">Termenul de valabilitate a ofertelor: </w:t>
      </w:r>
      <w:r>
        <w:rPr>
          <w:i/>
          <w:lang w:eastAsia="ru-RU"/>
        </w:rPr>
        <w:t>60</w:t>
      </w:r>
      <w:r w:rsidRPr="00E229D4">
        <w:rPr>
          <w:i/>
          <w:lang w:eastAsia="ru-RU"/>
        </w:rPr>
        <w:t xml:space="preserve"> zile din data deschiderii procedurii de achiziție</w:t>
      </w:r>
    </w:p>
    <w:p w:rsidR="0025098D" w:rsidRPr="00FF430B" w:rsidRDefault="0025098D" w:rsidP="0025098D">
      <w:pPr>
        <w:tabs>
          <w:tab w:val="right" w:pos="426"/>
        </w:tabs>
        <w:spacing w:before="120"/>
        <w:rPr>
          <w:b/>
          <w:lang w:eastAsia="ru-RU"/>
        </w:rPr>
      </w:pPr>
      <w:r>
        <w:rPr>
          <w:b/>
          <w:lang w:eastAsia="ru-RU"/>
        </w:rPr>
        <w:t>29.</w:t>
      </w:r>
      <w:r w:rsidRPr="00FF430B">
        <w:rPr>
          <w:b/>
          <w:lang w:eastAsia="ru-RU"/>
        </w:rPr>
        <w:t xml:space="preserve">Locul deschiderii ofertelor: </w:t>
      </w:r>
      <w:r w:rsidRPr="00807B22">
        <w:rPr>
          <w:i/>
          <w:u w:val="single"/>
        </w:rPr>
        <w:t>SIA RSA</w:t>
      </w:r>
      <w:r>
        <w:rPr>
          <w:i/>
          <w:u w:val="single"/>
        </w:rPr>
        <w:t>P</w:t>
      </w:r>
      <w:r>
        <w:rPr>
          <w:i/>
        </w:rPr>
        <w:t>_________________________________</w:t>
      </w:r>
      <w:r>
        <w:rPr>
          <w:i/>
          <w:u w:val="single"/>
        </w:rPr>
        <w:t xml:space="preserve">  </w:t>
      </w:r>
      <w:r>
        <w:rPr>
          <w:b/>
          <w:lang w:eastAsia="ru-RU"/>
        </w:rPr>
        <w:t xml:space="preserve"> </w:t>
      </w:r>
    </w:p>
    <w:p w:rsidR="0025098D" w:rsidRPr="00FF430B" w:rsidRDefault="0025098D" w:rsidP="0025098D">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rsidR="0025098D" w:rsidRPr="00FF430B" w:rsidRDefault="0025098D" w:rsidP="0025098D">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rsidR="0025098D" w:rsidRPr="00FF430B" w:rsidRDefault="0025098D" w:rsidP="0025098D">
      <w:pPr>
        <w:shd w:val="clear" w:color="auto" w:fill="FFFFFF" w:themeFill="background1"/>
        <w:tabs>
          <w:tab w:val="right" w:pos="426"/>
        </w:tabs>
        <w:spacing w:before="120"/>
        <w:rPr>
          <w:b/>
          <w:lang w:eastAsia="ru-RU"/>
        </w:rPr>
      </w:pPr>
      <w:r>
        <w:rPr>
          <w:b/>
          <w:lang w:eastAsia="ru-RU"/>
        </w:rPr>
        <w:t>30.</w:t>
      </w: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rsidR="0025098D" w:rsidRPr="00807B22" w:rsidRDefault="0025098D" w:rsidP="0025098D">
      <w:pPr>
        <w:shd w:val="clear" w:color="auto" w:fill="FFFFFF" w:themeFill="background1"/>
        <w:tabs>
          <w:tab w:val="right" w:pos="426"/>
        </w:tabs>
        <w:spacing w:before="120"/>
        <w:rPr>
          <w:i/>
          <w:u w:val="single"/>
          <w:lang w:val="it-IT" w:eastAsia="ru-RU"/>
        </w:rPr>
      </w:pPr>
      <w:r>
        <w:rPr>
          <w:b/>
          <w:lang w:eastAsia="ru-RU"/>
        </w:rPr>
        <w:t>31.</w:t>
      </w:r>
      <w:r w:rsidRPr="00807B22">
        <w:rPr>
          <w:b/>
          <w:lang w:eastAsia="ru-RU"/>
        </w:rPr>
        <w:t xml:space="preserve">Limba sau limbile în care trebuie redactate ofertele sau cererile de participare: </w:t>
      </w:r>
      <w:r w:rsidRPr="00807B22">
        <w:rPr>
          <w:i/>
          <w:u w:val="single"/>
          <w:lang w:val="it-IT" w:eastAsia="ru-RU"/>
        </w:rPr>
        <w:t>Limba de Stat</w:t>
      </w:r>
    </w:p>
    <w:p w:rsidR="0025098D" w:rsidRPr="00FF430B" w:rsidRDefault="0025098D" w:rsidP="0025098D">
      <w:pPr>
        <w:shd w:val="clear" w:color="auto" w:fill="FFFFFF" w:themeFill="background1"/>
        <w:tabs>
          <w:tab w:val="right" w:pos="426"/>
        </w:tabs>
        <w:spacing w:before="120"/>
        <w:rPr>
          <w:b/>
          <w:lang w:eastAsia="ru-RU"/>
        </w:rPr>
      </w:pPr>
      <w:r>
        <w:rPr>
          <w:b/>
          <w:lang w:val="it-IT" w:eastAsia="ru-RU"/>
        </w:rPr>
        <w:lastRenderedPageBreak/>
        <w:t>32.</w:t>
      </w:r>
      <w:r w:rsidRPr="00807B22">
        <w:rPr>
          <w:b/>
          <w:lang w:eastAsia="ru-RU"/>
        </w:rPr>
        <w:t xml:space="preserve">Respectivul contract se referă la un proiect și/sau program finanțat din fonduri ale Uniunii Europene: </w:t>
      </w:r>
      <w:r>
        <w:rPr>
          <w:b/>
          <w:lang w:eastAsia="ru-RU"/>
        </w:rPr>
        <w:t xml:space="preserve"> </w:t>
      </w:r>
      <w:r>
        <w:rPr>
          <w:i/>
          <w:u w:val="single"/>
          <w:lang w:val="it-IT" w:eastAsia="ru-RU"/>
        </w:rPr>
        <w:t>Da, Programul Național ,, Satul European</w:t>
      </w:r>
      <w:r>
        <w:rPr>
          <w:i/>
          <w:u w:val="single"/>
          <w:lang w:eastAsia="ru-RU"/>
        </w:rPr>
        <w:t xml:space="preserve">” ediția II 2024, finanțat din bugetul de stat pentru perioada 2024 -2025 . </w:t>
      </w:r>
      <w:r>
        <w:rPr>
          <w:i/>
          <w:u w:val="single"/>
          <w:lang w:val="it-IT" w:eastAsia="ru-RU"/>
        </w:rPr>
        <w:t>______________________________________________</w:t>
      </w:r>
    </w:p>
    <w:p w:rsidR="0025098D" w:rsidRPr="00FF430B" w:rsidRDefault="0025098D" w:rsidP="0025098D">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rsidR="0025098D" w:rsidRPr="00FF430B" w:rsidRDefault="0025098D" w:rsidP="0025098D">
      <w:pPr>
        <w:shd w:val="clear" w:color="auto" w:fill="FFFFFF" w:themeFill="background1"/>
        <w:tabs>
          <w:tab w:val="right" w:pos="426"/>
        </w:tabs>
        <w:spacing w:before="120"/>
        <w:rPr>
          <w:b/>
          <w:lang w:eastAsia="ru-RU"/>
        </w:rPr>
      </w:pPr>
      <w:r>
        <w:rPr>
          <w:b/>
          <w:lang w:eastAsia="ru-RU"/>
        </w:rPr>
        <w:t>33.</w:t>
      </w:r>
      <w:r w:rsidRPr="00FF430B">
        <w:rPr>
          <w:b/>
          <w:lang w:eastAsia="ru-RU"/>
        </w:rPr>
        <w:t xml:space="preserve">Denumirea și adresa organismului competent de soluționare a contestațiilor: </w:t>
      </w:r>
    </w:p>
    <w:p w:rsidR="0025098D" w:rsidRPr="00FF430B" w:rsidRDefault="0025098D" w:rsidP="0025098D">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rsidR="0025098D" w:rsidRPr="00FF430B" w:rsidRDefault="0025098D" w:rsidP="0025098D">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rsidR="0025098D" w:rsidRPr="00FF430B" w:rsidRDefault="0025098D" w:rsidP="0025098D">
      <w:pPr>
        <w:shd w:val="clear" w:color="auto" w:fill="FFFFFF" w:themeFill="background1"/>
        <w:tabs>
          <w:tab w:val="right" w:pos="426"/>
        </w:tabs>
        <w:ind w:left="450"/>
        <w:rPr>
          <w:b/>
          <w:i/>
          <w:lang w:eastAsia="ru-RU"/>
        </w:rPr>
      </w:pPr>
      <w:r w:rsidRPr="00FF430B">
        <w:rPr>
          <w:b/>
          <w:i/>
          <w:lang w:eastAsia="ru-RU"/>
        </w:rPr>
        <w:t>Tel/Fax/email: 022-820 652, 022 820-651, contestatii@ansc.md</w:t>
      </w:r>
    </w:p>
    <w:p w:rsidR="0025098D" w:rsidRPr="00FF430B" w:rsidRDefault="0025098D" w:rsidP="0025098D">
      <w:pPr>
        <w:shd w:val="clear" w:color="auto" w:fill="FFFFFF" w:themeFill="background1"/>
        <w:tabs>
          <w:tab w:val="right" w:pos="426"/>
        </w:tabs>
        <w:spacing w:before="120"/>
        <w:rPr>
          <w:b/>
          <w:lang w:eastAsia="ru-RU"/>
        </w:rPr>
      </w:pPr>
      <w:r>
        <w:rPr>
          <w:b/>
          <w:lang w:eastAsia="ru-RU"/>
        </w:rPr>
        <w:t>34.</w:t>
      </w: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807B22">
        <w:rPr>
          <w:b/>
          <w:lang w:val="it-IT" w:eastAsia="ru-RU"/>
        </w:rPr>
        <w:t xml:space="preserve"> </w:t>
      </w:r>
      <w:r w:rsidRPr="00807B22">
        <w:rPr>
          <w:i/>
          <w:u w:val="single"/>
          <w:lang w:val="it-IT" w:eastAsia="ru-RU"/>
        </w:rPr>
        <w:t>Nu se aplică</w:t>
      </w:r>
      <w:r>
        <w:rPr>
          <w:b/>
          <w:lang w:val="it-IT" w:eastAsia="ru-RU"/>
        </w:rPr>
        <w:t xml:space="preserve"> </w:t>
      </w:r>
    </w:p>
    <w:p w:rsidR="0025098D" w:rsidRPr="00D551C2" w:rsidRDefault="0025098D" w:rsidP="0025098D">
      <w:pPr>
        <w:shd w:val="clear" w:color="auto" w:fill="FFFFFF" w:themeFill="background1"/>
        <w:tabs>
          <w:tab w:val="right" w:pos="426"/>
        </w:tabs>
        <w:spacing w:before="120"/>
        <w:rPr>
          <w:i/>
          <w:u w:val="single"/>
          <w:lang w:eastAsia="ru-RU"/>
        </w:rPr>
      </w:pPr>
      <w:r>
        <w:rPr>
          <w:b/>
          <w:lang w:eastAsia="ru-RU"/>
        </w:rPr>
        <w:t>35.</w:t>
      </w: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Pr>
          <w:b/>
          <w:shd w:val="clear" w:color="auto" w:fill="FFFFFF" w:themeFill="background1"/>
          <w:lang w:eastAsia="ru-RU"/>
        </w:rPr>
        <w:t xml:space="preserve"> </w:t>
      </w:r>
      <w:r w:rsidRPr="00D551C2">
        <w:rPr>
          <w:i/>
          <w:u w:val="single"/>
          <w:lang w:val="it-IT" w:eastAsia="ru-RU"/>
        </w:rPr>
        <w:t>Nu se aplică</w:t>
      </w:r>
    </w:p>
    <w:p w:rsidR="0025098D" w:rsidRDefault="0025098D" w:rsidP="0025098D">
      <w:pPr>
        <w:shd w:val="clear" w:color="auto" w:fill="FFFFFF" w:themeFill="background1"/>
        <w:tabs>
          <w:tab w:val="right" w:pos="426"/>
        </w:tabs>
        <w:spacing w:before="120"/>
        <w:rPr>
          <w:b/>
          <w:lang w:eastAsia="ru-RU"/>
        </w:rPr>
      </w:pPr>
      <w:r>
        <w:rPr>
          <w:b/>
          <w:lang w:eastAsia="ru-RU"/>
        </w:rPr>
        <w:t>36.</w:t>
      </w:r>
      <w:r w:rsidRPr="005929C4">
        <w:rPr>
          <w:b/>
          <w:lang w:eastAsia="ru-RU"/>
        </w:rPr>
        <w:t xml:space="preserve">Data publicării anunțului de intenție sau, după caz, precizarea că nu a fost publicat un astfel de </w:t>
      </w:r>
      <w:r w:rsidRPr="005929C4">
        <w:rPr>
          <w:b/>
          <w:shd w:val="clear" w:color="auto" w:fill="FFFFFF" w:themeFill="background1"/>
          <w:lang w:eastAsia="ru-RU"/>
        </w:rPr>
        <w:t>anunţ:_</w:t>
      </w:r>
      <w:r w:rsidRPr="00D35795">
        <w:rPr>
          <w:i/>
          <w:u w:val="single"/>
          <w:shd w:val="clear" w:color="auto" w:fill="FFFFFF" w:themeFill="background1"/>
          <w:lang w:eastAsia="ru-RU"/>
        </w:rPr>
        <w:t>05 Noiembrie 2024</w:t>
      </w:r>
    </w:p>
    <w:p w:rsidR="0025098D" w:rsidRPr="00FF430B" w:rsidRDefault="0025098D" w:rsidP="0025098D">
      <w:pPr>
        <w:shd w:val="clear" w:color="auto" w:fill="FFFFFF" w:themeFill="background1"/>
        <w:tabs>
          <w:tab w:val="right" w:pos="426"/>
        </w:tabs>
        <w:spacing w:before="120"/>
        <w:rPr>
          <w:b/>
          <w:lang w:eastAsia="ru-RU"/>
        </w:rPr>
      </w:pPr>
      <w:r>
        <w:rPr>
          <w:b/>
          <w:lang w:eastAsia="ru-RU"/>
        </w:rPr>
        <w:t>37.</w:t>
      </w: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sidRPr="00D35795">
        <w:rPr>
          <w:i/>
          <w:u w:val="single"/>
          <w:shd w:val="clear" w:color="auto" w:fill="FFFFFF" w:themeFill="background1"/>
          <w:lang w:eastAsia="ru-RU"/>
        </w:rPr>
        <w:t>Conform SIA RSAP</w:t>
      </w:r>
    </w:p>
    <w:p w:rsidR="0025098D" w:rsidRDefault="0025098D" w:rsidP="0025098D">
      <w:pPr>
        <w:shd w:val="clear" w:color="auto" w:fill="FFFFFF" w:themeFill="background1"/>
        <w:tabs>
          <w:tab w:val="right" w:pos="426"/>
        </w:tabs>
        <w:spacing w:before="120"/>
        <w:rPr>
          <w:b/>
          <w:lang w:eastAsia="ru-RU"/>
        </w:rPr>
      </w:pPr>
      <w:r>
        <w:rPr>
          <w:b/>
          <w:lang w:eastAsia="ru-RU"/>
        </w:rPr>
        <w:t>38.</w:t>
      </w:r>
      <w:r w:rsidRPr="00FF430B">
        <w:rPr>
          <w:b/>
          <w:lang w:eastAsia="ru-RU"/>
        </w:rPr>
        <w:t>În cadrul procedurii de achiziție publică se va utiliza/accepta:</w:t>
      </w:r>
    </w:p>
    <w:p w:rsidR="0025098D" w:rsidRPr="00FF430B" w:rsidRDefault="0025098D" w:rsidP="0025098D">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25098D" w:rsidTr="00866E6A">
        <w:tc>
          <w:tcPr>
            <w:tcW w:w="5305" w:type="dxa"/>
            <w:shd w:val="clear" w:color="auto" w:fill="FFFFFF"/>
          </w:tcPr>
          <w:p w:rsidR="0025098D" w:rsidRPr="00F445B3" w:rsidRDefault="0025098D" w:rsidP="00866E6A">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rsidR="0025098D" w:rsidRPr="00F445B3" w:rsidRDefault="0025098D" w:rsidP="00866E6A">
            <w:pPr>
              <w:shd w:val="clear" w:color="auto" w:fill="FFFFFF" w:themeFill="background1"/>
              <w:tabs>
                <w:tab w:val="right" w:pos="426"/>
              </w:tabs>
              <w:rPr>
                <w:b/>
                <w:lang w:eastAsia="ru-RU"/>
              </w:rPr>
            </w:pPr>
            <w:r w:rsidRPr="00F445B3">
              <w:rPr>
                <w:b/>
                <w:lang w:eastAsia="ru-RU"/>
              </w:rPr>
              <w:t>Se va utiliza/accepta sau nu</w:t>
            </w:r>
          </w:p>
        </w:tc>
      </w:tr>
      <w:tr w:rsidR="0025098D" w:rsidTr="00866E6A">
        <w:tc>
          <w:tcPr>
            <w:tcW w:w="5305" w:type="dxa"/>
            <w:shd w:val="clear" w:color="auto" w:fill="FFFFFF"/>
          </w:tcPr>
          <w:p w:rsidR="0025098D" w:rsidRPr="00F445B3" w:rsidRDefault="0025098D" w:rsidP="00866E6A">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25098D" w:rsidRPr="00D551C2" w:rsidRDefault="0025098D" w:rsidP="00866E6A">
            <w:pPr>
              <w:shd w:val="clear" w:color="auto" w:fill="FFFFFF" w:themeFill="background1"/>
              <w:tabs>
                <w:tab w:val="right" w:pos="426"/>
              </w:tabs>
              <w:rPr>
                <w:lang w:val="en-US" w:eastAsia="ru-RU"/>
              </w:rPr>
            </w:pPr>
            <w:r w:rsidRPr="00D551C2">
              <w:rPr>
                <w:lang w:val="en-US" w:eastAsia="ru-RU"/>
              </w:rPr>
              <w:t>Se acceptă</w:t>
            </w:r>
          </w:p>
        </w:tc>
      </w:tr>
      <w:tr w:rsidR="0025098D" w:rsidTr="00866E6A">
        <w:tc>
          <w:tcPr>
            <w:tcW w:w="5305" w:type="dxa"/>
            <w:shd w:val="clear" w:color="auto" w:fill="FFFFFF"/>
          </w:tcPr>
          <w:p w:rsidR="0025098D" w:rsidRPr="00F445B3" w:rsidRDefault="0025098D" w:rsidP="00866E6A">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25098D" w:rsidRPr="00D551C2" w:rsidRDefault="0025098D" w:rsidP="00866E6A">
            <w:pPr>
              <w:shd w:val="clear" w:color="auto" w:fill="FFFFFF" w:themeFill="background1"/>
              <w:tabs>
                <w:tab w:val="right" w:pos="426"/>
              </w:tabs>
              <w:rPr>
                <w:lang w:val="en-US" w:eastAsia="ru-RU"/>
              </w:rPr>
            </w:pPr>
            <w:r w:rsidRPr="00D551C2">
              <w:rPr>
                <w:lang w:val="en-US" w:eastAsia="ru-RU"/>
              </w:rPr>
              <w:t>Nu se acceptă</w:t>
            </w:r>
          </w:p>
        </w:tc>
      </w:tr>
      <w:tr w:rsidR="0025098D" w:rsidTr="00866E6A">
        <w:tc>
          <w:tcPr>
            <w:tcW w:w="5305" w:type="dxa"/>
            <w:shd w:val="clear" w:color="auto" w:fill="FFFFFF"/>
          </w:tcPr>
          <w:p w:rsidR="0025098D" w:rsidRPr="00F445B3" w:rsidRDefault="0025098D" w:rsidP="00866E6A">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25098D" w:rsidRPr="00D551C2" w:rsidRDefault="0025098D" w:rsidP="00866E6A">
            <w:pPr>
              <w:shd w:val="clear" w:color="auto" w:fill="FFFFFF" w:themeFill="background1"/>
              <w:tabs>
                <w:tab w:val="right" w:pos="426"/>
              </w:tabs>
              <w:rPr>
                <w:lang w:val="en-US" w:eastAsia="ru-RU"/>
              </w:rPr>
            </w:pPr>
            <w:r w:rsidRPr="00D551C2">
              <w:rPr>
                <w:lang w:val="en-US" w:eastAsia="ru-RU"/>
              </w:rPr>
              <w:t>Se acceptă</w:t>
            </w:r>
          </w:p>
        </w:tc>
      </w:tr>
      <w:tr w:rsidR="0025098D" w:rsidTr="00866E6A">
        <w:trPr>
          <w:trHeight w:val="77"/>
        </w:trPr>
        <w:tc>
          <w:tcPr>
            <w:tcW w:w="5305" w:type="dxa"/>
            <w:shd w:val="clear" w:color="auto" w:fill="FFFFFF"/>
          </w:tcPr>
          <w:p w:rsidR="0025098D" w:rsidRPr="00F445B3" w:rsidRDefault="0025098D" w:rsidP="00866E6A">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25098D" w:rsidRPr="00D551C2" w:rsidRDefault="0025098D" w:rsidP="00866E6A">
            <w:pPr>
              <w:shd w:val="clear" w:color="auto" w:fill="FFFFFF" w:themeFill="background1"/>
              <w:tabs>
                <w:tab w:val="right" w:pos="426"/>
              </w:tabs>
              <w:rPr>
                <w:lang w:val="en-US" w:eastAsia="ru-RU"/>
              </w:rPr>
            </w:pPr>
            <w:r w:rsidRPr="00D551C2">
              <w:rPr>
                <w:lang w:val="en-US" w:eastAsia="ru-RU"/>
              </w:rPr>
              <w:t>Se acceptă</w:t>
            </w:r>
          </w:p>
        </w:tc>
      </w:tr>
    </w:tbl>
    <w:p w:rsidR="0025098D" w:rsidRPr="00FF430B" w:rsidRDefault="0025098D" w:rsidP="0025098D">
      <w:pPr>
        <w:shd w:val="clear" w:color="auto" w:fill="FFFFFF" w:themeFill="background1"/>
        <w:tabs>
          <w:tab w:val="right" w:pos="426"/>
        </w:tabs>
        <w:spacing w:before="120"/>
        <w:rPr>
          <w:b/>
          <w:lang w:eastAsia="ru-RU"/>
        </w:rPr>
      </w:pPr>
      <w:r>
        <w:rPr>
          <w:b/>
          <w:lang w:eastAsia="ru-RU"/>
        </w:rPr>
        <w:t>39.</w:t>
      </w: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eastAsia="ru-RU"/>
        </w:rPr>
        <w:t>__</w:t>
      </w:r>
      <w:r w:rsidRPr="00D551C2">
        <w:rPr>
          <w:b/>
          <w:shd w:val="clear" w:color="auto" w:fill="FFFFFF" w:themeFill="background1"/>
          <w:lang w:eastAsia="ru-RU"/>
        </w:rPr>
        <w:t xml:space="preserve"> </w:t>
      </w:r>
      <w:r>
        <w:rPr>
          <w:b/>
          <w:shd w:val="clear" w:color="auto" w:fill="FFFFFF" w:themeFill="background1"/>
          <w:lang w:eastAsia="ru-RU"/>
        </w:rPr>
        <w:t>Nu</w:t>
      </w:r>
      <w:r w:rsidRPr="00FF430B">
        <w:rPr>
          <w:b/>
          <w:shd w:val="clear" w:color="auto" w:fill="FFFFFF" w:themeFill="background1"/>
          <w:lang w:eastAsia="ru-RU"/>
        </w:rPr>
        <w:t xml:space="preserve"> ___</w:t>
      </w:r>
      <w:r>
        <w:rPr>
          <w:b/>
          <w:shd w:val="clear" w:color="auto" w:fill="FFFFFF" w:themeFill="background1"/>
          <w:lang w:eastAsia="ru-RU"/>
        </w:rPr>
        <w:t>________________\</w:t>
      </w:r>
    </w:p>
    <w:p w:rsidR="0025098D" w:rsidRPr="00FF430B" w:rsidRDefault="0025098D" w:rsidP="0025098D">
      <w:pPr>
        <w:shd w:val="clear" w:color="auto" w:fill="FFFFFF" w:themeFill="background1"/>
        <w:tabs>
          <w:tab w:val="right" w:pos="426"/>
        </w:tabs>
        <w:ind w:left="3960"/>
        <w:contextualSpacing/>
        <w:rPr>
          <w:sz w:val="20"/>
          <w:lang w:eastAsia="ru-RU"/>
        </w:rPr>
      </w:pPr>
      <w:r>
        <w:rPr>
          <w:sz w:val="20"/>
          <w:lang w:eastAsia="ru-RU"/>
        </w:rPr>
        <w:t xml:space="preserve">                                 </w:t>
      </w:r>
      <w:r w:rsidRPr="00FF430B">
        <w:rPr>
          <w:sz w:val="20"/>
          <w:lang w:eastAsia="ru-RU"/>
        </w:rPr>
        <w:t>(se specifică da sau nu)</w:t>
      </w:r>
    </w:p>
    <w:p w:rsidR="0025098D" w:rsidRPr="00FF430B" w:rsidRDefault="0025098D" w:rsidP="0025098D">
      <w:pPr>
        <w:shd w:val="clear" w:color="auto" w:fill="FFFFFF" w:themeFill="background1"/>
        <w:tabs>
          <w:tab w:val="right" w:pos="426"/>
        </w:tabs>
        <w:spacing w:before="120"/>
        <w:rPr>
          <w:b/>
          <w:lang w:eastAsia="ru-RU"/>
        </w:rPr>
      </w:pPr>
      <w:r>
        <w:rPr>
          <w:b/>
          <w:lang w:eastAsia="ru-RU"/>
        </w:rPr>
        <w:t>40.</w:t>
      </w:r>
      <w:r w:rsidRPr="00FF430B">
        <w:rPr>
          <w:b/>
          <w:lang w:eastAsia="ru-RU"/>
        </w:rPr>
        <w:t xml:space="preserve">Alte informații relevante: </w:t>
      </w:r>
      <w:r w:rsidRPr="00FF430B">
        <w:rPr>
          <w:b/>
          <w:shd w:val="clear" w:color="auto" w:fill="FFFFFF" w:themeFill="background1"/>
          <w:lang w:eastAsia="ru-RU"/>
        </w:rPr>
        <w:t>_</w:t>
      </w:r>
      <w:r>
        <w:rPr>
          <w:b/>
          <w:shd w:val="clear" w:color="auto" w:fill="FFFFFF" w:themeFill="background1"/>
          <w:lang w:eastAsia="ru-RU"/>
        </w:rPr>
        <w:t>Nu sunt.</w:t>
      </w:r>
      <w:r w:rsidRPr="00FF430B">
        <w:rPr>
          <w:b/>
          <w:shd w:val="clear" w:color="auto" w:fill="FFFFFF" w:themeFill="background1"/>
          <w:lang w:eastAsia="ru-RU"/>
        </w:rPr>
        <w:t>__</w:t>
      </w:r>
    </w:p>
    <w:p w:rsidR="0025098D" w:rsidRDefault="0025098D" w:rsidP="0025098D">
      <w:pPr>
        <w:shd w:val="clear" w:color="auto" w:fill="FFFFFF" w:themeFill="background1"/>
        <w:tabs>
          <w:tab w:val="left" w:pos="284"/>
          <w:tab w:val="left" w:pos="426"/>
          <w:tab w:val="decimal" w:pos="8364"/>
        </w:tabs>
        <w:spacing w:line="276" w:lineRule="auto"/>
        <w:ind w:right="-144"/>
        <w:rPr>
          <w:b/>
          <w:lang w:eastAsia="ru-RU"/>
        </w:rPr>
      </w:pPr>
      <w:r>
        <w:rPr>
          <w:b/>
          <w:lang w:eastAsia="ru-RU"/>
        </w:rPr>
        <w:t xml:space="preserve">  </w:t>
      </w:r>
    </w:p>
    <w:p w:rsidR="0025098D" w:rsidRPr="00EC3D57" w:rsidRDefault="0025098D" w:rsidP="0025098D">
      <w:pPr>
        <w:shd w:val="clear" w:color="auto" w:fill="FFFFFF" w:themeFill="background1"/>
        <w:tabs>
          <w:tab w:val="left" w:pos="284"/>
          <w:tab w:val="left" w:pos="426"/>
          <w:tab w:val="decimal" w:pos="8364"/>
        </w:tabs>
        <w:spacing w:line="276" w:lineRule="auto"/>
        <w:ind w:right="-144"/>
        <w:rPr>
          <w:b/>
          <w:bCs/>
          <w:color w:val="000000"/>
        </w:rPr>
        <w:sectPr w:rsidR="0025098D" w:rsidRPr="00EC3D57" w:rsidSect="00837D1C">
          <w:footerReference w:type="first" r:id="rId14"/>
          <w:pgSz w:w="11906" w:h="16838" w:code="9"/>
          <w:pgMar w:top="426" w:right="1134" w:bottom="851" w:left="1276" w:header="720" w:footer="510" w:gutter="0"/>
          <w:pgNumType w:start="17"/>
          <w:cols w:space="720"/>
          <w:docGrid w:linePitch="326"/>
        </w:sectPr>
      </w:pPr>
      <w:r>
        <w:rPr>
          <w:b/>
          <w:lang w:eastAsia="ru-RU"/>
        </w:rPr>
        <w:t xml:space="preserve">  </w:t>
      </w:r>
      <w:r w:rsidRPr="00FF430B">
        <w:rPr>
          <w:b/>
          <w:lang w:eastAsia="ru-RU"/>
        </w:rPr>
        <w:t xml:space="preserve">Conducătorul grupului de lucru:  </w:t>
      </w:r>
      <w:r>
        <w:rPr>
          <w:b/>
          <w:shd w:val="clear" w:color="auto" w:fill="FFFFFF" w:themeFill="background1"/>
          <w:lang w:eastAsia="ru-RU"/>
        </w:rPr>
        <w:t>Baltag Victor ______________</w:t>
      </w:r>
    </w:p>
    <w:p w:rsidR="0022023A" w:rsidRPr="00FF430B" w:rsidRDefault="0022023A" w:rsidP="0025098D">
      <w:pPr>
        <w:pStyle w:val="Style3"/>
        <w:tabs>
          <w:tab w:val="left" w:pos="567"/>
        </w:tabs>
        <w:spacing w:before="0" w:beforeAutospacing="0" w:after="0"/>
        <w:ind w:left="0" w:firstLine="0"/>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DB7BD3">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DB7BD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B7BD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B7BD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DB7BD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DB7BD3">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DB7BD3">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DB7BD3">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DB7BD3">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DB7BD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DB7BD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DB7BD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DB7BD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DB7BD3">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DB7BD3">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DB7BD3">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DB7BD3">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DB7BD3">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DB7BD3">
      <w:pPr>
        <w:numPr>
          <w:ilvl w:val="0"/>
          <w:numId w:val="29"/>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DB7BD3">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DB7BD3">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DB7BD3">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DB7BD3">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DB7BD3">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FA08CC" w:rsidRPr="00FF430B" w:rsidRDefault="00FA08CC"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Default="003C4159" w:rsidP="00A26B23">
      <w:pPr>
        <w:pStyle w:val="Style3"/>
        <w:tabs>
          <w:tab w:val="left" w:pos="567"/>
        </w:tabs>
        <w:spacing w:before="0" w:beforeAutospacing="0" w:after="0"/>
        <w:ind w:left="0" w:firstLine="0"/>
        <w:rPr>
          <w:rFonts w:eastAsia="PMingLiU"/>
          <w:lang w:eastAsia="zh-CN"/>
        </w:rPr>
      </w:pPr>
    </w:p>
    <w:p w:rsidR="00FA08CC" w:rsidRDefault="00FA08CC" w:rsidP="00A26B23">
      <w:pPr>
        <w:pStyle w:val="Style3"/>
        <w:tabs>
          <w:tab w:val="left" w:pos="567"/>
        </w:tabs>
        <w:spacing w:before="0" w:beforeAutospacing="0" w:after="0"/>
        <w:ind w:left="0" w:firstLine="0"/>
        <w:rPr>
          <w:rFonts w:eastAsia="PMingLiU"/>
          <w:lang w:eastAsia="zh-CN"/>
        </w:rPr>
      </w:pPr>
    </w:p>
    <w:p w:rsidR="00FA08CC" w:rsidRDefault="00FA08CC" w:rsidP="00A26B23">
      <w:pPr>
        <w:pStyle w:val="Style3"/>
        <w:tabs>
          <w:tab w:val="left" w:pos="567"/>
        </w:tabs>
        <w:spacing w:before="0" w:beforeAutospacing="0" w:after="0"/>
        <w:ind w:left="0" w:firstLine="0"/>
        <w:rPr>
          <w:rFonts w:eastAsia="PMingLiU"/>
          <w:lang w:eastAsia="zh-CN"/>
        </w:rPr>
      </w:pPr>
    </w:p>
    <w:p w:rsidR="00FA08CC" w:rsidRDefault="00FA08CC" w:rsidP="00A26B23">
      <w:pPr>
        <w:pStyle w:val="Style3"/>
        <w:tabs>
          <w:tab w:val="left" w:pos="567"/>
        </w:tabs>
        <w:spacing w:before="0" w:beforeAutospacing="0" w:after="0"/>
        <w:ind w:left="0" w:firstLine="0"/>
        <w:rPr>
          <w:rFonts w:eastAsia="PMingLiU"/>
          <w:lang w:eastAsia="zh-CN"/>
        </w:rPr>
      </w:pPr>
    </w:p>
    <w:p w:rsidR="00FA08CC" w:rsidRPr="00FF430B" w:rsidRDefault="00FA08CC"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B7BD3">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065F29" w:rsidRDefault="00065F29" w:rsidP="00065F29">
            <w:pPr>
              <w:ind w:right="-1"/>
              <w:jc w:val="both"/>
              <w:rPr>
                <w:rFonts w:eastAsia="Cambria"/>
                <w:noProof w:val="0"/>
              </w:rPr>
            </w:pPr>
            <w:r>
              <w:rPr>
                <w:rFonts w:eastAsia="Cambria"/>
                <w:noProof w:val="0"/>
                <w:sz w:val="20"/>
              </w:rPr>
              <w:t>Primăria comunei Todirești</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065F29" w:rsidP="009D62FF">
            <w:pPr>
              <w:ind w:right="-1"/>
              <w:jc w:val="both"/>
              <w:rPr>
                <w:rFonts w:eastAsia="Cambria"/>
                <w:noProof w:val="0"/>
              </w:rPr>
            </w:pPr>
            <w:r>
              <w:rPr>
                <w:rFonts w:eastAsia="Cambria"/>
                <w:noProof w:val="0"/>
              </w:rPr>
              <w:t>s.Todirești r –nul Ungheni</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065F29" w:rsidP="009D62FF">
            <w:pPr>
              <w:ind w:right="-1"/>
              <w:jc w:val="both"/>
              <w:rPr>
                <w:rFonts w:eastAsia="Cambria"/>
                <w:noProof w:val="0"/>
              </w:rPr>
            </w:pPr>
            <w:r>
              <w:rPr>
                <w:rFonts w:eastAsia="Cambria"/>
                <w:noProof w:val="0"/>
              </w:rPr>
              <w:t>1007601001879</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065F29" w:rsidP="009D62FF">
            <w:pPr>
              <w:ind w:right="-1"/>
              <w:jc w:val="both"/>
              <w:rPr>
                <w:rFonts w:eastAsia="Cambria"/>
                <w:noProof w:val="0"/>
              </w:rPr>
            </w:pPr>
            <w:r>
              <w:rPr>
                <w:rFonts w:eastAsia="Cambria"/>
                <w:noProof w:val="0"/>
              </w:rPr>
              <w:t>s.Todirești r –nul Ungheni</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065F29" w:rsidP="009D62FF">
            <w:pPr>
              <w:ind w:right="-1"/>
              <w:jc w:val="both"/>
              <w:rPr>
                <w:rFonts w:eastAsia="Cambria"/>
                <w:noProof w:val="0"/>
              </w:rPr>
            </w:pPr>
            <w:r>
              <w:rPr>
                <w:rFonts w:eastAsia="Cambria"/>
                <w:noProof w:val="0"/>
              </w:rPr>
              <w:t>0236-49-2-36</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CF026C" w:rsidP="009D62FF">
            <w:pPr>
              <w:ind w:right="-1"/>
              <w:jc w:val="both"/>
              <w:rPr>
                <w:rFonts w:eastAsia="Cambria"/>
                <w:noProof w:val="0"/>
              </w:rPr>
            </w:pPr>
            <w:hyperlink r:id="rId15" w:history="1">
              <w:r w:rsidR="0061792E" w:rsidRPr="00A959A5">
                <w:rPr>
                  <w:rStyle w:val="af3"/>
                  <w:b/>
                  <w:shd w:val="clear" w:color="auto" w:fill="FFFFFF" w:themeFill="background1"/>
                  <w:lang w:eastAsia="ru-RU"/>
                </w:rPr>
                <w:t>primaria.todiresti@apl.gov.md</w:t>
              </w:r>
            </w:hyperlink>
            <w:r w:rsidR="0061792E">
              <w:t xml:space="preserve"> </w:t>
            </w: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065F29" w:rsidP="009D62FF">
            <w:pPr>
              <w:ind w:right="-1"/>
              <w:jc w:val="both"/>
              <w:rPr>
                <w:rFonts w:eastAsia="Cambria"/>
                <w:noProof w:val="0"/>
              </w:rPr>
            </w:pPr>
            <w:r>
              <w:rPr>
                <w:rFonts w:eastAsia="Cambria"/>
                <w:noProof w:val="0"/>
              </w:rPr>
              <w:t xml:space="preserve">Victor Baltag </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DB7BD3">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065F29" w:rsidRPr="00EC30C2" w:rsidTr="00657833">
        <w:tc>
          <w:tcPr>
            <w:tcW w:w="4248" w:type="dxa"/>
            <w:shd w:val="clear" w:color="auto" w:fill="FFFFFF" w:themeFill="background1"/>
          </w:tcPr>
          <w:p w:rsidR="00065F29" w:rsidRPr="00FF430B" w:rsidRDefault="00065F29"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065F29" w:rsidRPr="00897EE2" w:rsidRDefault="00065F29" w:rsidP="00065F29">
            <w:pPr>
              <w:spacing w:after="160" w:line="259" w:lineRule="auto"/>
              <w:ind w:right="-1"/>
              <w:jc w:val="both"/>
              <w:rPr>
                <w:noProof w:val="0"/>
                <w:sz w:val="20"/>
                <w:lang w:eastAsia="ro-RO"/>
              </w:rPr>
            </w:pPr>
            <w:r>
              <w:rPr>
                <w:noProof w:val="0"/>
                <w:sz w:val="20"/>
                <w:lang w:eastAsia="ro-RO"/>
              </w:rPr>
              <w:t>COP</w:t>
            </w:r>
          </w:p>
        </w:tc>
      </w:tr>
      <w:tr w:rsidR="00065F29" w:rsidRPr="00EC30C2" w:rsidTr="00657833">
        <w:tc>
          <w:tcPr>
            <w:tcW w:w="4248" w:type="dxa"/>
            <w:shd w:val="clear" w:color="auto" w:fill="FFFFFF" w:themeFill="background1"/>
          </w:tcPr>
          <w:p w:rsidR="00065F29" w:rsidRPr="00FF430B" w:rsidRDefault="00065F29"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065F29" w:rsidRPr="00FF430B" w:rsidRDefault="00065F29"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065F29" w:rsidRPr="00FF430B" w:rsidRDefault="00065F29" w:rsidP="009D62FF">
            <w:pPr>
              <w:spacing w:after="160" w:line="259" w:lineRule="auto"/>
              <w:ind w:right="-1"/>
              <w:jc w:val="both"/>
              <w:rPr>
                <w:i/>
                <w:noProof w:val="0"/>
                <w:lang w:eastAsia="ro-RO"/>
              </w:rPr>
            </w:pPr>
          </w:p>
        </w:tc>
      </w:tr>
      <w:tr w:rsidR="00065F29" w:rsidRPr="00EC30C2" w:rsidTr="00657833">
        <w:tc>
          <w:tcPr>
            <w:tcW w:w="4248" w:type="dxa"/>
            <w:shd w:val="clear" w:color="auto" w:fill="FFFFFF" w:themeFill="background1"/>
          </w:tcPr>
          <w:p w:rsidR="00065F29" w:rsidRPr="00FF430B" w:rsidRDefault="00065F29"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065F29" w:rsidRPr="00FF430B" w:rsidRDefault="00065F29" w:rsidP="009D62FF">
            <w:pPr>
              <w:spacing w:after="160" w:line="259" w:lineRule="auto"/>
              <w:ind w:right="-1"/>
              <w:jc w:val="both"/>
              <w:rPr>
                <w:noProof w:val="0"/>
                <w:lang w:eastAsia="ro-RO"/>
              </w:rPr>
            </w:pPr>
            <w:r w:rsidRPr="00897EE2">
              <w:rPr>
                <w:noProof w:val="0"/>
                <w:sz w:val="20"/>
                <w:lang w:eastAsia="ro-RO"/>
              </w:rPr>
              <w:t>Lucrări</w:t>
            </w:r>
          </w:p>
        </w:tc>
      </w:tr>
      <w:tr w:rsidR="00065F29" w:rsidRPr="00EC30C2" w:rsidTr="00657833">
        <w:tc>
          <w:tcPr>
            <w:tcW w:w="4248" w:type="dxa"/>
            <w:shd w:val="clear" w:color="auto" w:fill="FFFFFF" w:themeFill="background1"/>
          </w:tcPr>
          <w:p w:rsidR="00065F29" w:rsidRPr="00FF430B" w:rsidRDefault="00065F29"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065F29" w:rsidRPr="00FF430B" w:rsidRDefault="0061792E" w:rsidP="0061792E">
            <w:pPr>
              <w:spacing w:after="160" w:line="259" w:lineRule="auto"/>
              <w:ind w:right="-1"/>
              <w:jc w:val="both"/>
              <w:rPr>
                <w:noProof w:val="0"/>
                <w:lang w:eastAsia="ro-RO"/>
              </w:rPr>
            </w:pPr>
            <w:r>
              <w:rPr>
                <w:noProof w:val="0"/>
                <w:lang w:eastAsia="ro-RO"/>
              </w:rPr>
              <w:t>Construcția centralei electrice solare/eoliene cu puterea instalată de 80 kW din s. Grăseni, com.Todirești, r –nul Ungheni</w:t>
            </w:r>
          </w:p>
        </w:tc>
      </w:tr>
      <w:tr w:rsidR="00065F29" w:rsidRPr="00EC30C2" w:rsidTr="00657833">
        <w:trPr>
          <w:trHeight w:val="255"/>
        </w:trPr>
        <w:tc>
          <w:tcPr>
            <w:tcW w:w="4248" w:type="dxa"/>
            <w:vMerge w:val="restart"/>
            <w:shd w:val="clear" w:color="auto" w:fill="FFFFFF" w:themeFill="background1"/>
          </w:tcPr>
          <w:p w:rsidR="00065F29" w:rsidRPr="00FF430B" w:rsidRDefault="00065F29" w:rsidP="009D62FF">
            <w:pPr>
              <w:spacing w:after="160" w:line="259" w:lineRule="auto"/>
              <w:ind w:right="-1"/>
              <w:jc w:val="both"/>
              <w:rPr>
                <w:noProof w:val="0"/>
                <w:lang w:eastAsia="ro-RO"/>
              </w:rPr>
            </w:pPr>
            <w:r w:rsidRPr="00FF430B">
              <w:rPr>
                <w:noProof w:val="0"/>
                <w:lang w:eastAsia="ro-RO"/>
              </w:rPr>
              <w:t>Anunțul de participare</w:t>
            </w:r>
          </w:p>
          <w:p w:rsidR="00065F29" w:rsidRPr="00FF430B" w:rsidRDefault="00065F29" w:rsidP="009D62FF">
            <w:pPr>
              <w:spacing w:after="160" w:line="259" w:lineRule="auto"/>
              <w:ind w:right="-1"/>
              <w:jc w:val="both"/>
              <w:rPr>
                <w:i/>
                <w:noProof w:val="0"/>
                <w:lang w:eastAsia="ro-RO"/>
              </w:rPr>
            </w:pPr>
          </w:p>
        </w:tc>
        <w:tc>
          <w:tcPr>
            <w:tcW w:w="5570" w:type="dxa"/>
          </w:tcPr>
          <w:p w:rsidR="00CB0057" w:rsidRPr="00CB0057" w:rsidRDefault="00065F29" w:rsidP="00CB0057">
            <w:r w:rsidRPr="00FF430B">
              <w:rPr>
                <w:rFonts w:eastAsia="Cambria"/>
                <w:noProof w:val="0"/>
              </w:rPr>
              <w:t>Nr.:</w:t>
            </w:r>
            <w:r w:rsidR="00CB0057">
              <w:rPr>
                <w:rFonts w:ascii="Helvetica" w:hAnsi="Helvetica"/>
                <w:color w:val="333333"/>
                <w:sz w:val="2"/>
                <w:szCs w:val="2"/>
                <w:shd w:val="clear" w:color="auto" w:fill="FFFFFF"/>
              </w:rPr>
              <w:t xml:space="preserve">  </w:t>
            </w:r>
          </w:p>
          <w:p w:rsidR="00065F29" w:rsidRPr="00FF430B" w:rsidRDefault="00065F29" w:rsidP="009D62FF">
            <w:pPr>
              <w:spacing w:after="160" w:line="259" w:lineRule="auto"/>
              <w:ind w:right="-1"/>
              <w:jc w:val="both"/>
              <w:rPr>
                <w:rFonts w:eastAsia="Cambria"/>
                <w:noProof w:val="0"/>
              </w:rPr>
            </w:pPr>
          </w:p>
        </w:tc>
      </w:tr>
      <w:tr w:rsidR="00065F29" w:rsidRPr="00EC30C2" w:rsidTr="00657833">
        <w:trPr>
          <w:trHeight w:val="255"/>
        </w:trPr>
        <w:tc>
          <w:tcPr>
            <w:tcW w:w="4248" w:type="dxa"/>
            <w:vMerge/>
            <w:shd w:val="clear" w:color="auto" w:fill="FFFFFF" w:themeFill="background1"/>
          </w:tcPr>
          <w:p w:rsidR="00065F29" w:rsidRPr="00FF430B" w:rsidRDefault="00065F29" w:rsidP="009D62FF">
            <w:pPr>
              <w:spacing w:after="160" w:line="259" w:lineRule="auto"/>
              <w:ind w:right="-1"/>
              <w:jc w:val="both"/>
              <w:rPr>
                <w:noProof w:val="0"/>
                <w:lang w:eastAsia="ro-RO"/>
              </w:rPr>
            </w:pPr>
          </w:p>
        </w:tc>
        <w:tc>
          <w:tcPr>
            <w:tcW w:w="5570" w:type="dxa"/>
          </w:tcPr>
          <w:p w:rsidR="00065F29" w:rsidRPr="00FF430B" w:rsidRDefault="00065F29" w:rsidP="0061792E">
            <w:pPr>
              <w:spacing w:after="160" w:line="259" w:lineRule="auto"/>
              <w:ind w:right="-1"/>
              <w:jc w:val="both"/>
              <w:rPr>
                <w:rFonts w:eastAsia="Cambria"/>
                <w:noProof w:val="0"/>
              </w:rPr>
            </w:pPr>
            <w:r w:rsidRPr="00FF430B">
              <w:rPr>
                <w:rFonts w:eastAsia="Cambria"/>
                <w:noProof w:val="0"/>
              </w:rPr>
              <w:t>Data publicării:</w:t>
            </w:r>
            <w:r w:rsidR="0061792E">
              <w:rPr>
                <w:rFonts w:eastAsia="Cambria"/>
                <w:noProof w:val="0"/>
              </w:rPr>
              <w:t>05.11.2024</w:t>
            </w:r>
          </w:p>
        </w:tc>
      </w:tr>
      <w:tr w:rsidR="00065F29" w:rsidRPr="00EC30C2" w:rsidTr="00657833">
        <w:trPr>
          <w:trHeight w:val="255"/>
        </w:trPr>
        <w:tc>
          <w:tcPr>
            <w:tcW w:w="4248" w:type="dxa"/>
            <w:vMerge/>
            <w:shd w:val="clear" w:color="auto" w:fill="FFFFFF" w:themeFill="background1"/>
          </w:tcPr>
          <w:p w:rsidR="00065F29" w:rsidRPr="00FF430B" w:rsidRDefault="00065F29" w:rsidP="009D62FF">
            <w:pPr>
              <w:spacing w:after="160" w:line="259" w:lineRule="auto"/>
              <w:ind w:right="-1"/>
              <w:jc w:val="both"/>
              <w:rPr>
                <w:noProof w:val="0"/>
                <w:lang w:eastAsia="ro-RO"/>
              </w:rPr>
            </w:pPr>
          </w:p>
        </w:tc>
        <w:tc>
          <w:tcPr>
            <w:tcW w:w="5570" w:type="dxa"/>
          </w:tcPr>
          <w:p w:rsidR="00CB0057" w:rsidRPr="00CB0057" w:rsidRDefault="00065F29" w:rsidP="00CB0057">
            <w:r w:rsidRPr="00FF430B">
              <w:rPr>
                <w:rFonts w:eastAsia="Cambria"/>
                <w:noProof w:val="0"/>
              </w:rPr>
              <w:t>Link:</w:t>
            </w:r>
            <w:r w:rsidR="003776F0">
              <w:t xml:space="preserve"> </w:t>
            </w:r>
            <w:r w:rsidR="00CB0057">
              <w:rPr>
                <w:rFonts w:ascii="Helvetica" w:hAnsi="Helvetica"/>
                <w:color w:val="333333"/>
                <w:sz w:val="2"/>
                <w:szCs w:val="2"/>
                <w:shd w:val="clear" w:color="auto" w:fill="FFFFFF"/>
              </w:rPr>
              <w:t> </w:t>
            </w:r>
            <w:hyperlink r:id="rId16" w:tgtFrame="_blank" w:history="1">
              <w:r w:rsidR="00CB0057" w:rsidRPr="00CB0057">
                <w:rPr>
                  <w:rStyle w:val="af3"/>
                  <w:rFonts w:ascii="inherit" w:hAnsi="inherit"/>
                  <w:color w:val="2771C5"/>
                  <w:sz w:val="24"/>
                  <w:szCs w:val="24"/>
                  <w:bdr w:val="none" w:sz="0" w:space="0" w:color="auto" w:frame="1"/>
                </w:rPr>
                <w:t>ocds-b3wdp1-MD-1730800705831</w:t>
              </w:r>
            </w:hyperlink>
          </w:p>
          <w:p w:rsidR="00065F29" w:rsidRPr="003776F0" w:rsidRDefault="00065F29" w:rsidP="0061792E">
            <w:pPr>
              <w:shd w:val="clear" w:color="auto" w:fill="FFFFFF" w:themeFill="background1"/>
              <w:tabs>
                <w:tab w:val="left" w:pos="284"/>
                <w:tab w:val="right" w:pos="9531"/>
              </w:tabs>
              <w:spacing w:before="120"/>
              <w:rPr>
                <w:b/>
                <w:noProof w:val="0"/>
                <w:lang w:eastAsia="ru-RU"/>
              </w:rPr>
            </w:pPr>
          </w:p>
        </w:tc>
      </w:tr>
      <w:tr w:rsidR="00065F29" w:rsidRPr="00EC30C2" w:rsidTr="00657833">
        <w:trPr>
          <w:trHeight w:val="281"/>
        </w:trPr>
        <w:tc>
          <w:tcPr>
            <w:tcW w:w="4248" w:type="dxa"/>
            <w:shd w:val="clear" w:color="auto" w:fill="FFFFFF" w:themeFill="background1"/>
          </w:tcPr>
          <w:p w:rsidR="00065F29" w:rsidRPr="00FF430B" w:rsidRDefault="00065F29"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065F29" w:rsidRPr="00FF430B" w:rsidRDefault="00065F29" w:rsidP="00065F29">
            <w:pPr>
              <w:spacing w:after="160" w:line="259" w:lineRule="auto"/>
              <w:ind w:right="-1"/>
              <w:jc w:val="both"/>
              <w:rPr>
                <w:noProof w:val="0"/>
                <w:lang w:eastAsia="ro-RO"/>
              </w:rPr>
            </w:pPr>
            <w:r w:rsidRPr="00FF430B">
              <w:rPr>
                <w:noProof w:val="0"/>
                <w:lang w:eastAsia="ro-RO"/>
              </w:rPr>
              <w:t xml:space="preserve">Prețul cel mai scăzut </w:t>
            </w:r>
          </w:p>
          <w:p w:rsidR="00065F29" w:rsidRPr="00FF430B" w:rsidRDefault="00065F29" w:rsidP="009D62FF">
            <w:pPr>
              <w:spacing w:after="160" w:line="259" w:lineRule="auto"/>
              <w:ind w:right="-1"/>
              <w:jc w:val="both"/>
              <w:rPr>
                <w:noProof w:val="0"/>
                <w:lang w:eastAsia="ro-RO"/>
              </w:rPr>
            </w:pPr>
          </w:p>
        </w:tc>
      </w:tr>
      <w:tr w:rsidR="00065F29" w:rsidRPr="00EC30C2" w:rsidTr="00657833">
        <w:trPr>
          <w:trHeight w:val="281"/>
        </w:trPr>
        <w:tc>
          <w:tcPr>
            <w:tcW w:w="4248" w:type="dxa"/>
            <w:shd w:val="clear" w:color="auto" w:fill="FFFFFF" w:themeFill="background1"/>
          </w:tcPr>
          <w:p w:rsidR="00065F29" w:rsidRPr="00FF430B" w:rsidRDefault="00065F29"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065F29" w:rsidRPr="00897EE2" w:rsidRDefault="00065F29" w:rsidP="00065F29">
            <w:pPr>
              <w:spacing w:after="160" w:line="259" w:lineRule="auto"/>
              <w:ind w:right="-1"/>
              <w:jc w:val="both"/>
              <w:rPr>
                <w:noProof w:val="0"/>
                <w:sz w:val="20"/>
                <w:lang w:eastAsia="ro-RO"/>
              </w:rPr>
            </w:pPr>
            <w:r w:rsidRPr="00897EE2">
              <w:rPr>
                <w:noProof w:val="0"/>
                <w:sz w:val="20"/>
                <w:lang w:eastAsia="ro-RO"/>
              </w:rPr>
              <w:t xml:space="preserve">Nu </w:t>
            </w:r>
          </w:p>
        </w:tc>
      </w:tr>
      <w:tr w:rsidR="00065F29" w:rsidRPr="00EC30C2" w:rsidTr="00657833">
        <w:trPr>
          <w:trHeight w:val="281"/>
        </w:trPr>
        <w:tc>
          <w:tcPr>
            <w:tcW w:w="4248" w:type="dxa"/>
            <w:vMerge w:val="restart"/>
            <w:shd w:val="clear" w:color="auto" w:fill="FFFFFF" w:themeFill="background1"/>
          </w:tcPr>
          <w:p w:rsidR="00065F29" w:rsidRPr="00FF430B" w:rsidRDefault="00065F29"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065F29" w:rsidRPr="00FF430B" w:rsidRDefault="00065F29"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065F29" w:rsidRPr="00EC30C2" w:rsidTr="00657833">
        <w:trPr>
          <w:trHeight w:val="281"/>
        </w:trPr>
        <w:tc>
          <w:tcPr>
            <w:tcW w:w="4248" w:type="dxa"/>
            <w:vMerge/>
            <w:shd w:val="clear" w:color="auto" w:fill="FFFFFF" w:themeFill="background1"/>
          </w:tcPr>
          <w:p w:rsidR="00065F29" w:rsidRPr="00FF430B" w:rsidRDefault="00065F29" w:rsidP="009D62FF">
            <w:pPr>
              <w:spacing w:after="160" w:line="259" w:lineRule="auto"/>
              <w:ind w:right="-1"/>
              <w:jc w:val="both"/>
              <w:rPr>
                <w:noProof w:val="0"/>
              </w:rPr>
            </w:pPr>
          </w:p>
        </w:tc>
        <w:tc>
          <w:tcPr>
            <w:tcW w:w="5570" w:type="dxa"/>
          </w:tcPr>
          <w:p w:rsidR="00065F29" w:rsidRPr="00FF430B" w:rsidRDefault="00065F29"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065F29" w:rsidRPr="00EC30C2" w:rsidTr="00657833">
        <w:trPr>
          <w:trHeight w:val="281"/>
        </w:trPr>
        <w:tc>
          <w:tcPr>
            <w:tcW w:w="4248" w:type="dxa"/>
            <w:vMerge/>
            <w:shd w:val="clear" w:color="auto" w:fill="FFFFFF" w:themeFill="background1"/>
          </w:tcPr>
          <w:p w:rsidR="00065F29" w:rsidRPr="00FF430B" w:rsidRDefault="00065F29" w:rsidP="009D62FF">
            <w:pPr>
              <w:spacing w:after="160" w:line="259" w:lineRule="auto"/>
              <w:ind w:right="-1"/>
              <w:jc w:val="both"/>
              <w:rPr>
                <w:noProof w:val="0"/>
              </w:rPr>
            </w:pPr>
          </w:p>
        </w:tc>
        <w:tc>
          <w:tcPr>
            <w:tcW w:w="5570" w:type="dxa"/>
          </w:tcPr>
          <w:p w:rsidR="00065F29" w:rsidRPr="00FF430B" w:rsidRDefault="00065F29"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065F29" w:rsidRPr="00EC30C2" w:rsidTr="00657833">
        <w:trPr>
          <w:trHeight w:val="281"/>
        </w:trPr>
        <w:tc>
          <w:tcPr>
            <w:tcW w:w="4248" w:type="dxa"/>
            <w:vMerge/>
            <w:shd w:val="clear" w:color="auto" w:fill="FFFFFF" w:themeFill="background1"/>
          </w:tcPr>
          <w:p w:rsidR="00065F29" w:rsidRPr="00FF430B" w:rsidRDefault="00065F29" w:rsidP="009D62FF">
            <w:pPr>
              <w:spacing w:after="160" w:line="259" w:lineRule="auto"/>
              <w:ind w:right="-1"/>
              <w:jc w:val="both"/>
              <w:rPr>
                <w:noProof w:val="0"/>
              </w:rPr>
            </w:pPr>
          </w:p>
        </w:tc>
        <w:tc>
          <w:tcPr>
            <w:tcW w:w="5570" w:type="dxa"/>
          </w:tcPr>
          <w:p w:rsidR="00065F29" w:rsidRPr="00FF430B" w:rsidRDefault="00065F29"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B7BD3">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B7BD3">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7"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FA08CC" w:rsidRDefault="00FA08CC" w:rsidP="00502EFF">
      <w:pPr>
        <w:jc w:val="right"/>
        <w:rPr>
          <w:noProof w:val="0"/>
        </w:rPr>
      </w:pPr>
    </w:p>
    <w:p w:rsidR="00065F29" w:rsidRDefault="00065F29" w:rsidP="00502EFF">
      <w:pPr>
        <w:jc w:val="right"/>
        <w:rPr>
          <w:noProof w:val="0"/>
        </w:rPr>
      </w:pPr>
    </w:p>
    <w:p w:rsidR="00065F29" w:rsidRDefault="00065F29" w:rsidP="00502EFF">
      <w:pPr>
        <w:jc w:val="right"/>
        <w:rPr>
          <w:noProof w:val="0"/>
        </w:rPr>
      </w:pPr>
    </w:p>
    <w:p w:rsidR="00065F29" w:rsidRDefault="00065F29" w:rsidP="00502EFF">
      <w:pPr>
        <w:jc w:val="right"/>
        <w:rPr>
          <w:noProof w:val="0"/>
        </w:rPr>
      </w:pPr>
    </w:p>
    <w:p w:rsidR="00065F29" w:rsidRDefault="00065F29" w:rsidP="00502EFF">
      <w:pPr>
        <w:jc w:val="right"/>
        <w:rPr>
          <w:noProof w:val="0"/>
        </w:rPr>
      </w:pPr>
    </w:p>
    <w:p w:rsidR="00065F29" w:rsidRDefault="00065F29" w:rsidP="00502EFF">
      <w:pPr>
        <w:jc w:val="right"/>
        <w:rPr>
          <w:noProof w:val="0"/>
        </w:rPr>
      </w:pPr>
    </w:p>
    <w:p w:rsidR="00FA08CC" w:rsidRDefault="00FA08CC" w:rsidP="00502EFF">
      <w:pPr>
        <w:jc w:val="right"/>
        <w:rPr>
          <w:noProof w:val="0"/>
        </w:rPr>
      </w:pPr>
    </w:p>
    <w:p w:rsidR="00FA08CC" w:rsidRDefault="00FA08CC"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B7BD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B7BD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8"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B7BD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B7BD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B7BD3">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B7BD3">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B7BD3">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Default="00130A49"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Default="00FA08CC" w:rsidP="005D5589">
      <w:pPr>
        <w:keepNext/>
        <w:tabs>
          <w:tab w:val="left" w:pos="1134"/>
        </w:tabs>
        <w:suppressAutoHyphens/>
        <w:ind w:right="-1"/>
        <w:jc w:val="center"/>
        <w:outlineLvl w:val="1"/>
        <w:rPr>
          <w:b/>
          <w:iCs/>
          <w:noProof w:val="0"/>
          <w:color w:val="000000"/>
          <w:sz w:val="22"/>
          <w:szCs w:val="22"/>
          <w:lang w:eastAsia="zh-CN"/>
        </w:rPr>
      </w:pPr>
    </w:p>
    <w:p w:rsidR="00FA08CC" w:rsidRPr="00FF430B" w:rsidRDefault="00FA08CC"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lastRenderedPageBreak/>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lastRenderedPageBreak/>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lastRenderedPageBreak/>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lastRenderedPageBreak/>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B7BD3">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lastRenderedPageBreak/>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9"/>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A08CC" w:rsidRDefault="00460653" w:rsidP="00385C85">
            <w:pPr>
              <w:pStyle w:val="af2"/>
              <w:tabs>
                <w:tab w:val="left" w:pos="567"/>
                <w:tab w:val="right" w:pos="9531"/>
              </w:tabs>
              <w:ind w:firstLine="0"/>
              <w:rPr>
                <w:lang w:val="en-US"/>
              </w:rPr>
            </w:pPr>
            <w:r w:rsidRPr="00FA08CC">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A08CC" w:rsidRDefault="00460653" w:rsidP="00385C85">
            <w:pPr>
              <w:pStyle w:val="cn"/>
              <w:tabs>
                <w:tab w:val="left" w:pos="567"/>
              </w:tabs>
              <w:jc w:val="both"/>
              <w:rPr>
                <w:sz w:val="20"/>
                <w:szCs w:val="20"/>
                <w:lang w:val="en-US"/>
              </w:rPr>
            </w:pPr>
            <w:r w:rsidRPr="00FA08CC">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FA08CC" w:rsidRDefault="009157BF" w:rsidP="00385C85">
            <w:pPr>
              <w:pStyle w:val="af2"/>
              <w:tabs>
                <w:tab w:val="left" w:pos="567"/>
                <w:tab w:val="right" w:pos="9531"/>
              </w:tabs>
              <w:ind w:firstLine="0"/>
              <w:rPr>
                <w:lang w:val="en-US"/>
              </w:rPr>
            </w:pPr>
            <w:r w:rsidRPr="00FA08CC">
              <w:rPr>
                <w:lang w:val="en-US"/>
              </w:rPr>
              <w:t>IDNO</w:t>
            </w:r>
            <w:r w:rsidR="00460653" w:rsidRPr="00FA08CC">
              <w:rPr>
                <w:lang w:val="en-US"/>
              </w:rPr>
              <w:t xml:space="preserve"> ___</w:t>
            </w:r>
            <w:r w:rsidR="00B51B6E" w:rsidRPr="00FA08CC">
              <w:rPr>
                <w:lang w:val="en-US"/>
              </w:rPr>
              <w:t xml:space="preserve">_____________ reprezentat prin </w:t>
            </w:r>
            <w:r w:rsidR="00460653" w:rsidRPr="00FA08CC">
              <w:rPr>
                <w:lang w:val="en-US"/>
              </w:rPr>
              <w:t>________________________________________</w:t>
            </w:r>
            <w:r w:rsidR="007B392A" w:rsidRPr="00FA08CC">
              <w:rPr>
                <w:lang w:val="en-US"/>
              </w:rPr>
              <w:t>_____________________</w:t>
            </w:r>
            <w:r w:rsidR="00385C85" w:rsidRPr="00FA08CC">
              <w:rPr>
                <w:lang w:val="en-US"/>
              </w:rPr>
              <w:t>____</w:t>
            </w:r>
            <w:r w:rsidR="007B392A" w:rsidRPr="00FA08CC">
              <w:rPr>
                <w:lang w:val="en-US"/>
              </w:rPr>
              <w:t>_____________</w:t>
            </w:r>
            <w:r w:rsidR="00460653" w:rsidRPr="00FA08CC">
              <w:rPr>
                <w:lang w:val="en-US"/>
              </w:rPr>
              <w:t xml:space="preserve">,    </w:t>
            </w:r>
          </w:p>
          <w:p w:rsidR="00460653" w:rsidRPr="00FA08CC" w:rsidRDefault="005D4B79" w:rsidP="00385C85">
            <w:pPr>
              <w:pStyle w:val="af2"/>
              <w:tabs>
                <w:tab w:val="left" w:pos="567"/>
              </w:tabs>
              <w:ind w:firstLine="0"/>
              <w:rPr>
                <w:sz w:val="20"/>
                <w:szCs w:val="20"/>
                <w:lang w:val="en-US"/>
              </w:rPr>
            </w:pPr>
            <w:r w:rsidRPr="00FA08CC">
              <w:rPr>
                <w:sz w:val="20"/>
                <w:szCs w:val="20"/>
                <w:lang w:val="en-US"/>
              </w:rPr>
              <w:t xml:space="preserve">                                                   </w:t>
            </w:r>
            <w:r w:rsidR="00460653" w:rsidRPr="00FA08CC">
              <w:rPr>
                <w:sz w:val="20"/>
                <w:szCs w:val="20"/>
                <w:lang w:val="en-US"/>
              </w:rPr>
              <w:t xml:space="preserve"> (numele, prenumele şi</w:t>
            </w:r>
            <w:r w:rsidR="00DF4DCF" w:rsidRPr="00FA08CC">
              <w:rPr>
                <w:sz w:val="20"/>
                <w:szCs w:val="20"/>
                <w:lang w:val="en-US"/>
              </w:rPr>
              <w:t xml:space="preserve"> </w:t>
            </w:r>
            <w:r w:rsidR="00460653" w:rsidRPr="00FA08CC">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FA08CC" w:rsidRDefault="00460653" w:rsidP="00385C85">
            <w:pPr>
              <w:pStyle w:val="af2"/>
              <w:tabs>
                <w:tab w:val="left" w:pos="567"/>
              </w:tabs>
              <w:ind w:firstLine="0"/>
              <w:rPr>
                <w:sz w:val="20"/>
                <w:szCs w:val="20"/>
                <w:lang w:val="en-US"/>
              </w:rPr>
            </w:pPr>
            <w:r w:rsidRPr="00FA08CC">
              <w:rPr>
                <w:lang w:val="en-US"/>
              </w:rPr>
              <w:t>telefon: ______________, fax: _____________,</w:t>
            </w:r>
            <w:r w:rsidR="00DF4DCF" w:rsidRPr="00FA08CC">
              <w:rPr>
                <w:lang w:val="en-US"/>
              </w:rPr>
              <w:t xml:space="preserve"> </w:t>
            </w:r>
            <w:r w:rsidR="009157BF" w:rsidRPr="00FA08CC">
              <w:rPr>
                <w:lang w:val="en-US"/>
              </w:rPr>
              <w:t>IDNO</w:t>
            </w:r>
            <w:r w:rsidRPr="00FA08CC">
              <w:rPr>
                <w:lang w:val="en-US"/>
              </w:rPr>
              <w:t xml:space="preserve">________________ autorizat pentru activitatea în construcţii: autorizaţia nr. _______ </w:t>
            </w:r>
            <w:r w:rsidR="0016369C" w:rsidRPr="00FA08CC">
              <w:rPr>
                <w:lang w:val="en-US"/>
              </w:rPr>
              <w:t>din „</w:t>
            </w:r>
            <w:r w:rsidRPr="00FA08CC">
              <w:rPr>
                <w:lang w:val="en-US"/>
              </w:rPr>
              <w:t>__”______________20__, eliberată de __________________,pe un termen de ____</w:t>
            </w:r>
            <w:r w:rsidR="0016369C" w:rsidRPr="00FA08CC">
              <w:rPr>
                <w:lang w:val="en-US"/>
              </w:rPr>
              <w:t xml:space="preserve"> ani, pentru genurile de </w:t>
            </w:r>
            <w:r w:rsidRPr="00FA08CC">
              <w:rPr>
                <w:lang w:val="en-US"/>
              </w:rPr>
              <w:t>activitate___________________________________,</w:t>
            </w:r>
            <w:r w:rsidR="00CD0EA7" w:rsidRPr="00FA08CC">
              <w:rPr>
                <w:lang w:val="en-US"/>
              </w:rPr>
              <w:t xml:space="preserve"> reprezentat prin </w:t>
            </w:r>
            <w:r w:rsidRPr="00FA08CC">
              <w:rPr>
                <w:lang w:val="en-US"/>
              </w:rPr>
              <w:t>__________________</w:t>
            </w:r>
            <w:r w:rsidR="00CD0EA7" w:rsidRPr="00FA08CC">
              <w:rPr>
                <w:lang w:val="en-US"/>
              </w:rPr>
              <w:t>__________________</w:t>
            </w:r>
            <w:r w:rsidRPr="00FA08CC">
              <w:rPr>
                <w:lang w:val="en-US"/>
              </w:rPr>
              <w:t>_, în calitate</w:t>
            </w:r>
            <w:r w:rsidR="00CD0EA7" w:rsidRPr="00FA08CC">
              <w:rPr>
                <w:lang w:val="en-US"/>
              </w:rPr>
              <w:t xml:space="preserve"> de Antreprenor, pe de altă parte.</w:t>
            </w:r>
          </w:p>
          <w:p w:rsidR="001A5517" w:rsidRPr="00FA08CC" w:rsidRDefault="00460653" w:rsidP="00385C85">
            <w:pPr>
              <w:pStyle w:val="af2"/>
              <w:tabs>
                <w:tab w:val="left" w:pos="567"/>
              </w:tabs>
              <w:ind w:firstLine="0"/>
              <w:rPr>
                <w:sz w:val="20"/>
                <w:szCs w:val="20"/>
                <w:lang w:val="en-US"/>
              </w:rPr>
            </w:pPr>
            <w:r w:rsidRPr="00FA08CC">
              <w:rPr>
                <w:sz w:val="20"/>
                <w:szCs w:val="20"/>
                <w:lang w:val="en-US"/>
              </w:rPr>
              <w:t xml:space="preserve"> (numele şi</w:t>
            </w:r>
            <w:r w:rsidR="005D4B79" w:rsidRPr="00FA08CC">
              <w:rPr>
                <w:sz w:val="20"/>
                <w:szCs w:val="20"/>
                <w:lang w:val="en-US"/>
              </w:rPr>
              <w:t xml:space="preserve"> </w:t>
            </w:r>
            <w:r w:rsidRPr="00FA08CC">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A08CC" w:rsidRDefault="00A156C0" w:rsidP="00196AB4">
            <w:pPr>
              <w:pStyle w:val="af2"/>
              <w:tabs>
                <w:tab w:val="left" w:pos="567"/>
              </w:tabs>
              <w:spacing w:line="276" w:lineRule="auto"/>
              <w:ind w:firstLine="0"/>
              <w:rPr>
                <w:lang w:val="en-US"/>
              </w:rPr>
            </w:pPr>
            <w:r w:rsidRPr="00FA08CC">
              <w:rPr>
                <w:lang w:val="en-US"/>
              </w:rPr>
              <w:lastRenderedPageBreak/>
              <w:t xml:space="preserve">2.1. </w:t>
            </w:r>
            <w:r w:rsidR="00460653" w:rsidRPr="00FA08CC">
              <w:rPr>
                <w:lang w:val="en-US"/>
              </w:rPr>
              <w:t xml:space="preserve">Durata de execuţie a lucrărilor contractate este de </w:t>
            </w:r>
            <w:r w:rsidR="009F0FE8" w:rsidRPr="00FA08CC">
              <w:rPr>
                <w:lang w:val="en-US"/>
              </w:rPr>
              <w:t>_________ luni</w:t>
            </w:r>
            <w:r w:rsidR="005D4B79" w:rsidRPr="00FA08CC">
              <w:rPr>
                <w:lang w:val="en-US"/>
              </w:rPr>
              <w:t xml:space="preserve"> </w:t>
            </w:r>
            <w:r w:rsidR="00EB65F6" w:rsidRPr="00FA08CC">
              <w:rPr>
                <w:lang w:val="en-US"/>
              </w:rPr>
              <w:t>și zile___</w:t>
            </w:r>
            <w:r w:rsidR="00460653" w:rsidRPr="00FA08CC">
              <w:rPr>
                <w:lang w:val="en-US"/>
              </w:rPr>
              <w:t>după primirea ordinului de începere a execuţiei</w:t>
            </w:r>
            <w:r w:rsidR="005D4B79" w:rsidRPr="00FA08CC">
              <w:rPr>
                <w:lang w:val="en-US"/>
              </w:rPr>
              <w:t xml:space="preserve"> </w:t>
            </w:r>
            <w:r w:rsidR="00460653" w:rsidRPr="00FA08CC">
              <w:rPr>
                <w:lang w:val="en-US"/>
              </w:rPr>
              <w:t>şi asigurării lucrului ritmic de către beneficiar</w:t>
            </w:r>
            <w:r w:rsidR="005D4B79" w:rsidRPr="00FA08CC">
              <w:rPr>
                <w:lang w:val="en-US"/>
              </w:rPr>
              <w:t>-</w:t>
            </w:r>
            <w:r w:rsidR="00460653" w:rsidRPr="00FA08CC">
              <w:rPr>
                <w:lang w:val="en-US"/>
              </w:rPr>
              <w:t>ordonatorul de credite.</w:t>
            </w:r>
          </w:p>
          <w:p w:rsidR="00460653" w:rsidRPr="00FA08CC" w:rsidRDefault="00A156C0" w:rsidP="00196AB4">
            <w:pPr>
              <w:pStyle w:val="af2"/>
              <w:tabs>
                <w:tab w:val="left" w:pos="567"/>
              </w:tabs>
              <w:spacing w:line="276" w:lineRule="auto"/>
              <w:ind w:firstLine="0"/>
              <w:rPr>
                <w:lang w:val="en-US"/>
              </w:rPr>
            </w:pPr>
            <w:r w:rsidRPr="00FA08CC">
              <w:rPr>
                <w:lang w:val="en-US"/>
              </w:rPr>
              <w:t xml:space="preserve">2.2. </w:t>
            </w:r>
            <w:r w:rsidR="00460653" w:rsidRPr="00FA08CC">
              <w:rPr>
                <w:lang w:val="en-US"/>
              </w:rPr>
              <w:t xml:space="preserve">Graficul de execuţie a lucrărilor se va efectua conform specificaţiei din anexa </w:t>
            </w:r>
            <w:r w:rsidR="009157BF" w:rsidRPr="00FA08CC">
              <w:rPr>
                <w:lang w:val="en-US"/>
              </w:rPr>
              <w:t xml:space="preserve">la </w:t>
            </w:r>
            <w:r w:rsidR="00460653" w:rsidRPr="00FA08CC">
              <w:rPr>
                <w:lang w:val="en-US"/>
              </w:rPr>
              <w:t xml:space="preserve">prezentul contract. </w:t>
            </w:r>
          </w:p>
          <w:p w:rsidR="00460653" w:rsidRPr="00FA08CC" w:rsidRDefault="00A156C0" w:rsidP="00196AB4">
            <w:pPr>
              <w:pStyle w:val="af2"/>
              <w:tabs>
                <w:tab w:val="left" w:pos="567"/>
              </w:tabs>
              <w:spacing w:line="276" w:lineRule="auto"/>
              <w:ind w:firstLine="0"/>
              <w:rPr>
                <w:lang w:val="en-US"/>
              </w:rPr>
            </w:pPr>
            <w:r w:rsidRPr="00FA08CC">
              <w:rPr>
                <w:lang w:val="en-US"/>
              </w:rPr>
              <w:t xml:space="preserve">2.3. </w:t>
            </w:r>
            <w:r w:rsidR="00460653" w:rsidRPr="00FA08CC">
              <w:rPr>
                <w:lang w:val="en-US"/>
              </w:rPr>
              <w:t xml:space="preserve">Perioada de execuţie poate fi prelungită </w:t>
            </w:r>
            <w:r w:rsidR="00EB65F6" w:rsidRPr="00FA08CC">
              <w:rPr>
                <w:lang w:val="en-US"/>
              </w:rPr>
              <w:t xml:space="preserve">sau suspendată </w:t>
            </w:r>
            <w:r w:rsidR="00460653" w:rsidRPr="00FA08CC">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A08CC" w:rsidRDefault="00A156C0" w:rsidP="00196AB4">
            <w:pPr>
              <w:pStyle w:val="af2"/>
              <w:tabs>
                <w:tab w:val="left" w:pos="567"/>
              </w:tabs>
              <w:spacing w:line="276" w:lineRule="auto"/>
              <w:ind w:firstLine="0"/>
              <w:rPr>
                <w:lang w:val="en-US"/>
              </w:rPr>
            </w:pPr>
            <w:r w:rsidRPr="00FA08CC">
              <w:rPr>
                <w:lang w:val="en-US"/>
              </w:rPr>
              <w:t xml:space="preserve">2.4. </w:t>
            </w:r>
            <w:r w:rsidR="00460653" w:rsidRPr="00FA08C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A08CC" w:rsidRDefault="00A156C0" w:rsidP="00196AB4">
            <w:pPr>
              <w:pStyle w:val="af2"/>
              <w:tabs>
                <w:tab w:val="left" w:pos="567"/>
              </w:tabs>
              <w:spacing w:line="276" w:lineRule="auto"/>
              <w:ind w:firstLine="0"/>
              <w:rPr>
                <w:lang w:val="en-US"/>
              </w:rPr>
            </w:pPr>
            <w:r w:rsidRPr="00FA08CC">
              <w:rPr>
                <w:lang w:val="en-US"/>
              </w:rPr>
              <w:t xml:space="preserve">2.5. </w:t>
            </w:r>
            <w:r w:rsidR="00460653" w:rsidRPr="00FA08CC">
              <w:rPr>
                <w:lang w:val="en-US"/>
              </w:rPr>
              <w:t xml:space="preserve">La terminarea lucrărilor, Antreprenorul </w:t>
            </w:r>
            <w:r w:rsidR="00183D79" w:rsidRPr="00FA08CC">
              <w:rPr>
                <w:lang w:val="en-US"/>
              </w:rPr>
              <w:t>va notifica Beneficiarul că su</w:t>
            </w:r>
            <w:r w:rsidR="00460653" w:rsidRPr="00FA08CC">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FA08CC" w:rsidRDefault="00E503F9" w:rsidP="00196AB4">
            <w:pPr>
              <w:pStyle w:val="af2"/>
              <w:tabs>
                <w:tab w:val="left" w:pos="321"/>
              </w:tabs>
              <w:spacing w:line="276" w:lineRule="auto"/>
              <w:ind w:firstLine="0"/>
              <w:rPr>
                <w:lang w:val="en-US"/>
              </w:rPr>
            </w:pPr>
            <w:r w:rsidRPr="00FA08CC">
              <w:rPr>
                <w:lang w:val="en-US"/>
              </w:rPr>
              <w:t>3.2</w:t>
            </w:r>
            <w:r w:rsidR="00A156C0" w:rsidRPr="00FA08CC">
              <w:rPr>
                <w:lang w:val="en-US"/>
              </w:rPr>
              <w:t>.</w:t>
            </w:r>
            <w:r w:rsidR="00460653" w:rsidRPr="00FA08CC">
              <w:rPr>
                <w:lang w:val="en-US"/>
              </w:rPr>
              <w:t xml:space="preserve">Achitările vor fi efectuate prin transfer în baza facturilor fiscale, după primirea proceselor </w:t>
            </w:r>
            <w:r w:rsidR="00A156C0" w:rsidRPr="00FA08CC">
              <w:rPr>
                <w:lang w:val="en-US"/>
              </w:rPr>
              <w:t>–</w:t>
            </w:r>
            <w:r w:rsidR="00460653" w:rsidRPr="00FA08CC">
              <w:rPr>
                <w:lang w:val="en-US"/>
              </w:rPr>
              <w:t xml:space="preserve"> verbale de recepţie a lucrărilor executate, semnate şi</w:t>
            </w:r>
            <w:r w:rsidR="00995AF6" w:rsidRPr="00FA08CC">
              <w:rPr>
                <w:lang w:val="en-US"/>
              </w:rPr>
              <w:t xml:space="preserve"> acceptate de către Beneficiar.</w:t>
            </w:r>
          </w:p>
          <w:p w:rsidR="00A946E0" w:rsidRPr="00FA08CC" w:rsidRDefault="00A156C0" w:rsidP="00196AB4">
            <w:pPr>
              <w:pStyle w:val="af2"/>
              <w:tabs>
                <w:tab w:val="left" w:pos="37"/>
              </w:tabs>
              <w:spacing w:line="276" w:lineRule="auto"/>
              <w:ind w:firstLine="0"/>
              <w:rPr>
                <w:lang w:val="en-US"/>
              </w:rPr>
            </w:pPr>
            <w:r w:rsidRPr="00FA08CC">
              <w:rPr>
                <w:lang w:val="en-US"/>
              </w:rPr>
              <w:t xml:space="preserve">3.3. </w:t>
            </w:r>
            <w:r w:rsidR="00460653" w:rsidRPr="00FA08CC">
              <w:rPr>
                <w:lang w:val="en-US"/>
              </w:rPr>
              <w:t>Beneficiarul va verifica procesele</w:t>
            </w:r>
            <w:r w:rsidR="009E719D" w:rsidRPr="00FA08CC">
              <w:rPr>
                <w:lang w:val="en-US"/>
              </w:rPr>
              <w:t>-</w:t>
            </w:r>
            <w:r w:rsidR="00460653" w:rsidRPr="00FA08CC">
              <w:rPr>
                <w:lang w:val="en-US"/>
              </w:rPr>
              <w:t xml:space="preserve">verbale de recepție a lucrărilor executate în termen de </w:t>
            </w:r>
            <w:r w:rsidR="00684D44" w:rsidRPr="00FA08CC">
              <w:rPr>
                <w:lang w:val="en-US"/>
              </w:rPr>
              <w:t>…..</w:t>
            </w:r>
            <w:r w:rsidR="00460653" w:rsidRPr="00FA08CC">
              <w:rPr>
                <w:lang w:val="en-US"/>
              </w:rPr>
              <w:t xml:space="preserve"> zile calendaristice de la primirea acestora de la Antreprenor.</w:t>
            </w:r>
          </w:p>
          <w:p w:rsidR="00A946E0" w:rsidRPr="00FA08CC" w:rsidRDefault="00316769" w:rsidP="00196AB4">
            <w:pPr>
              <w:pStyle w:val="af2"/>
              <w:tabs>
                <w:tab w:val="left" w:pos="37"/>
              </w:tabs>
              <w:spacing w:line="276" w:lineRule="auto"/>
              <w:ind w:firstLine="0"/>
              <w:rPr>
                <w:lang w:val="en-US"/>
              </w:rPr>
            </w:pPr>
            <w:r w:rsidRPr="00FA08CC">
              <w:rPr>
                <w:lang w:val="en-US"/>
              </w:rPr>
              <w:t>3.4</w:t>
            </w:r>
            <w:r w:rsidR="00A156C0" w:rsidRPr="00FA08CC">
              <w:rPr>
                <w:lang w:val="en-US"/>
              </w:rPr>
              <w:t xml:space="preserve">. </w:t>
            </w:r>
            <w:r w:rsidR="00460653" w:rsidRPr="00FA08C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A08CC">
              <w:rPr>
                <w:lang w:val="en-US"/>
              </w:rPr>
              <w:t>u su</w:t>
            </w:r>
            <w:r w:rsidR="00460653" w:rsidRPr="00FA08CC">
              <w:rPr>
                <w:lang w:val="en-US"/>
              </w:rPr>
              <w:t xml:space="preserve">nt în litigiu va fi plătită imediat. </w:t>
            </w:r>
          </w:p>
          <w:p w:rsidR="00E503F9" w:rsidRPr="00FA08CC" w:rsidRDefault="00316769" w:rsidP="00196AB4">
            <w:pPr>
              <w:pStyle w:val="af2"/>
              <w:tabs>
                <w:tab w:val="left" w:pos="37"/>
              </w:tabs>
              <w:spacing w:line="276" w:lineRule="auto"/>
              <w:ind w:firstLine="0"/>
              <w:rPr>
                <w:lang w:val="en-US"/>
              </w:rPr>
            </w:pPr>
            <w:r w:rsidRPr="00FA08CC">
              <w:rPr>
                <w:lang w:val="en-US"/>
              </w:rPr>
              <w:t>3.5</w:t>
            </w:r>
            <w:r w:rsidR="00A156C0" w:rsidRPr="00FA08CC">
              <w:rPr>
                <w:lang w:val="en-US"/>
              </w:rPr>
              <w:t>.</w:t>
            </w:r>
            <w:r w:rsidR="00460653" w:rsidRPr="00FA08CC">
              <w:rPr>
                <w:lang w:val="en-US"/>
              </w:rPr>
              <w:t xml:space="preserve">Lucrările nu </w:t>
            </w:r>
            <w:r w:rsidR="00183D79" w:rsidRPr="00FA08CC">
              <w:rPr>
                <w:lang w:val="en-US"/>
              </w:rPr>
              <w:t>vor fi considerate finalizate pâ</w:t>
            </w:r>
            <w:r w:rsidR="00460653" w:rsidRPr="00FA08CC">
              <w:rPr>
                <w:lang w:val="en-US"/>
              </w:rPr>
              <w:t>nă</w:t>
            </w:r>
            <w:r w:rsidR="00183D79" w:rsidRPr="00FA08CC">
              <w:rPr>
                <w:lang w:val="en-US"/>
              </w:rPr>
              <w:t xml:space="preserve"> câ</w:t>
            </w:r>
            <w:r w:rsidR="00460653" w:rsidRPr="00FA08CC">
              <w:rPr>
                <w:lang w:val="en-US"/>
              </w:rPr>
              <w:t xml:space="preserve">nd procesul-verbal de recepţie la terminarea </w:t>
            </w:r>
            <w:r w:rsidR="00460653" w:rsidRPr="00FA08CC">
              <w:rPr>
                <w:lang w:val="en-US"/>
              </w:rPr>
              <w:lastRenderedPageBreak/>
              <w:t xml:space="preserve">lucrărilor  nu va fi semnat de comisia de recepţie, care confirmă că lucrările au fost executate </w:t>
            </w:r>
            <w:r w:rsidR="00A946E0" w:rsidRPr="00FA08CC">
              <w:rPr>
                <w:lang w:val="en-US"/>
              </w:rPr>
              <w:t>conform contractului.</w:t>
            </w:r>
          </w:p>
          <w:p w:rsidR="00267805" w:rsidRPr="00FA08CC" w:rsidRDefault="00316769" w:rsidP="00A101F6">
            <w:pPr>
              <w:pStyle w:val="af2"/>
              <w:tabs>
                <w:tab w:val="left" w:pos="37"/>
              </w:tabs>
              <w:spacing w:line="276" w:lineRule="auto"/>
              <w:ind w:firstLine="0"/>
              <w:rPr>
                <w:lang w:val="en-US"/>
              </w:rPr>
            </w:pPr>
            <w:r w:rsidRPr="00FA08CC">
              <w:rPr>
                <w:lang w:val="en-US"/>
              </w:rPr>
              <w:t>3.6</w:t>
            </w:r>
            <w:r w:rsidR="00A227F2" w:rsidRPr="00FA08C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FA08CC">
              <w:rPr>
                <w:lang w:val="en-US"/>
              </w:rPr>
              <w:t xml:space="preserve"> </w:t>
            </w:r>
            <w:r w:rsidR="00EB65F6" w:rsidRPr="00FA08CC">
              <w:rPr>
                <w:lang w:val="en-US"/>
              </w:rPr>
              <w:t>În cazul recepţiei cu obiecţii,</w:t>
            </w:r>
            <w:r w:rsidR="005D4B79" w:rsidRPr="00FA08CC">
              <w:rPr>
                <w:lang w:val="en-US"/>
              </w:rPr>
              <w:t xml:space="preserve"> </w:t>
            </w:r>
            <w:r w:rsidR="00EB65F6" w:rsidRPr="00FA08CC">
              <w:rPr>
                <w:lang w:val="en-US"/>
              </w:rPr>
              <w:t>garanţia se va restitui în cel mult 15 zile după înlăturarea acestora.</w:t>
            </w:r>
          </w:p>
          <w:p w:rsidR="00A156C0" w:rsidRPr="00FA08CC"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A08CC" w:rsidRDefault="00A101F6" w:rsidP="00371806">
            <w:pPr>
              <w:pStyle w:val="af2"/>
              <w:tabs>
                <w:tab w:val="left" w:pos="567"/>
              </w:tabs>
              <w:spacing w:line="276" w:lineRule="auto"/>
              <w:ind w:firstLine="0"/>
              <w:rPr>
                <w:lang w:val="en-US"/>
              </w:rPr>
            </w:pPr>
            <w:r w:rsidRPr="00FA08CC">
              <w:rPr>
                <w:lang w:val="en-US"/>
              </w:rPr>
              <w:t xml:space="preserve">4.3. </w:t>
            </w:r>
            <w:r w:rsidR="00D7570D" w:rsidRPr="00FA08C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A08CC" w:rsidRDefault="00A156C0" w:rsidP="00196AB4">
            <w:pPr>
              <w:pStyle w:val="af2"/>
              <w:tabs>
                <w:tab w:val="left" w:pos="567"/>
              </w:tabs>
              <w:spacing w:line="276" w:lineRule="auto"/>
              <w:ind w:firstLine="0"/>
              <w:rPr>
                <w:lang w:val="en-US"/>
              </w:rPr>
            </w:pPr>
            <w:r w:rsidRPr="00FA08CC">
              <w:rPr>
                <w:lang w:val="en-US"/>
              </w:rPr>
              <w:t xml:space="preserve">4.4. </w:t>
            </w:r>
            <w:r w:rsidR="00460653" w:rsidRPr="00FA08CC">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A08CC" w:rsidRDefault="00A101F6" w:rsidP="00196AB4">
            <w:pPr>
              <w:pStyle w:val="af2"/>
              <w:tabs>
                <w:tab w:val="left" w:pos="567"/>
              </w:tabs>
              <w:spacing w:line="276" w:lineRule="auto"/>
              <w:ind w:firstLine="0"/>
              <w:rPr>
                <w:lang w:val="en-US"/>
              </w:rPr>
            </w:pPr>
            <w:r w:rsidRPr="00FA08CC">
              <w:rPr>
                <w:lang w:val="en-US"/>
              </w:rPr>
              <w:t xml:space="preserve">4.5. </w:t>
            </w:r>
            <w:r w:rsidR="00460653" w:rsidRPr="00FA08CC">
              <w:rPr>
                <w:lang w:val="en-US"/>
              </w:rPr>
              <w:t>Desenele, calculele, verificările calculelor, caietele de măsurări (ataşamentele) şi alte documente, pe care Beneficiarul sau Antreprenorul trebuie să le întocmească şi</w:t>
            </w:r>
            <w:r w:rsidR="005D4B79" w:rsidRPr="00FA08CC">
              <w:rPr>
                <w:lang w:val="en-US"/>
              </w:rPr>
              <w:t xml:space="preserve"> </w:t>
            </w:r>
            <w:r w:rsidR="00460653" w:rsidRPr="00FA08CC">
              <w:rPr>
                <w:lang w:val="en-US"/>
              </w:rPr>
              <w:t>s</w:t>
            </w:r>
            <w:r w:rsidR="00183D79" w:rsidRPr="00FA08CC">
              <w:rPr>
                <w:lang w:val="en-US"/>
              </w:rPr>
              <w:t>u</w:t>
            </w:r>
            <w:r w:rsidR="00460653" w:rsidRPr="00FA08CC">
              <w:rPr>
                <w:lang w:val="en-US"/>
              </w:rPr>
              <w:t xml:space="preserve">nt cerute de subantreprenorul proiectant, vor fi puse la dispoziţia acestuia de către Antreprenor. </w:t>
            </w:r>
          </w:p>
          <w:p w:rsidR="00460653" w:rsidRPr="00FA08CC" w:rsidRDefault="00A156C0" w:rsidP="00196AB4">
            <w:pPr>
              <w:pStyle w:val="af2"/>
              <w:tabs>
                <w:tab w:val="left" w:pos="567"/>
              </w:tabs>
              <w:spacing w:line="276" w:lineRule="auto"/>
              <w:ind w:firstLine="0"/>
              <w:rPr>
                <w:lang w:val="en-US"/>
              </w:rPr>
            </w:pPr>
            <w:r w:rsidRPr="00FA08CC">
              <w:rPr>
                <w:lang w:val="en-US"/>
              </w:rPr>
              <w:t xml:space="preserve">4.6. </w:t>
            </w:r>
            <w:r w:rsidR="00460653" w:rsidRPr="00FA08CC">
              <w:rPr>
                <w:lang w:val="en-US"/>
              </w:rPr>
              <w:t>Oferta adjudecată face parte integrantă din contract. Ea trebuie să fie corectă şi completă. Preţurile stabilite vor acoperi toate obligaţiunile din contract şi toate operaţiunile pentru terminarea şi</w:t>
            </w:r>
            <w:r w:rsidR="005D4B79" w:rsidRPr="00FA08CC">
              <w:rPr>
                <w:lang w:val="en-US"/>
              </w:rPr>
              <w:t xml:space="preserve"> </w:t>
            </w:r>
            <w:r w:rsidR="00460653" w:rsidRPr="00FA08CC">
              <w:rPr>
                <w:lang w:val="en-US"/>
              </w:rPr>
              <w:t xml:space="preserve">întreţinerea corespunzătoare a lucrărilor. </w:t>
            </w:r>
          </w:p>
          <w:p w:rsidR="00460653" w:rsidRPr="00FA08CC" w:rsidRDefault="00A156C0" w:rsidP="00196AB4">
            <w:pPr>
              <w:pStyle w:val="af2"/>
              <w:tabs>
                <w:tab w:val="left" w:pos="567"/>
              </w:tabs>
              <w:spacing w:line="276" w:lineRule="auto"/>
              <w:ind w:firstLine="0"/>
              <w:rPr>
                <w:lang w:val="en-US"/>
              </w:rPr>
            </w:pPr>
            <w:r w:rsidRPr="00FA08CC">
              <w:rPr>
                <w:lang w:val="en-US"/>
              </w:rPr>
              <w:t xml:space="preserve">4.7. </w:t>
            </w:r>
            <w:r w:rsidR="00460653" w:rsidRPr="00FA08CC">
              <w:rPr>
                <w:lang w:val="en-US"/>
              </w:rPr>
              <w:t>Dacă Beneficiarul nu emite în timp util dispoziţii suplimentare care să conţină</w:t>
            </w:r>
            <w:r w:rsidR="005D4B79" w:rsidRPr="00FA08CC">
              <w:rPr>
                <w:lang w:val="en-US"/>
              </w:rPr>
              <w:t xml:space="preserve"> </w:t>
            </w:r>
            <w:r w:rsidR="00460653" w:rsidRPr="00FA08CC">
              <w:rPr>
                <w:lang w:val="en-US"/>
              </w:rPr>
              <w:t>instrucţiuni sau aprobări, ordine, directive, sau detalii, Antreprenorul va notifica Beneficiarul prin scrisori, de c</w:t>
            </w:r>
            <w:r w:rsidR="00183D79" w:rsidRPr="00FA08CC">
              <w:rPr>
                <w:lang w:val="en-US"/>
              </w:rPr>
              <w:t>â</w:t>
            </w:r>
            <w:r w:rsidR="00460653" w:rsidRPr="00FA08CC">
              <w:rPr>
                <w:lang w:val="en-US"/>
              </w:rPr>
              <w:t>te ori este posibil, că acestea pot să provoace înt</w:t>
            </w:r>
            <w:r w:rsidR="00183D79" w:rsidRPr="00FA08CC">
              <w:rPr>
                <w:lang w:val="en-US"/>
              </w:rPr>
              <w:t>â</w:t>
            </w:r>
            <w:r w:rsidR="00460653" w:rsidRPr="00FA08C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A08CC" w:rsidRDefault="00A156C0" w:rsidP="00196AB4">
            <w:pPr>
              <w:pStyle w:val="af2"/>
              <w:tabs>
                <w:tab w:val="left" w:pos="567"/>
              </w:tabs>
              <w:spacing w:line="276" w:lineRule="auto"/>
              <w:ind w:firstLine="0"/>
              <w:rPr>
                <w:lang w:val="en-US"/>
              </w:rPr>
            </w:pPr>
            <w:r w:rsidRPr="00FA08CC">
              <w:rPr>
                <w:lang w:val="en-US"/>
              </w:rPr>
              <w:t xml:space="preserve">4.8. </w:t>
            </w:r>
            <w:r w:rsidR="00460653" w:rsidRPr="00FA08C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A08CC" w:rsidRDefault="00A156C0" w:rsidP="00196AB4">
            <w:pPr>
              <w:pStyle w:val="af2"/>
              <w:tabs>
                <w:tab w:val="left" w:pos="567"/>
              </w:tabs>
              <w:spacing w:line="276" w:lineRule="auto"/>
              <w:ind w:firstLine="0"/>
              <w:rPr>
                <w:lang w:val="en-US"/>
              </w:rPr>
            </w:pPr>
            <w:r w:rsidRPr="00FA08CC">
              <w:rPr>
                <w:lang w:val="en-US"/>
              </w:rPr>
              <w:t xml:space="preserve">4.9. </w:t>
            </w:r>
            <w:r w:rsidR="00460653" w:rsidRPr="00FA08C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A08CC">
              <w:rPr>
                <w:lang w:val="en-US"/>
              </w:rPr>
              <w:t xml:space="preserve"> </w:t>
            </w:r>
            <w:r w:rsidR="00460653" w:rsidRPr="00FA08CC">
              <w:rPr>
                <w:lang w:val="en-US"/>
              </w:rPr>
              <w:t xml:space="preserve">şi pentru procedeele de execuţie utilizate. </w:t>
            </w:r>
          </w:p>
          <w:p w:rsidR="00460653" w:rsidRPr="00FA08CC" w:rsidRDefault="00A156C0" w:rsidP="00196AB4">
            <w:pPr>
              <w:pStyle w:val="af2"/>
              <w:tabs>
                <w:tab w:val="left" w:pos="567"/>
              </w:tabs>
              <w:spacing w:line="276" w:lineRule="auto"/>
              <w:ind w:firstLine="0"/>
              <w:rPr>
                <w:lang w:val="en-US"/>
              </w:rPr>
            </w:pPr>
            <w:r w:rsidRPr="00FA08CC">
              <w:rPr>
                <w:lang w:val="en-US"/>
              </w:rPr>
              <w:t xml:space="preserve">4.10. </w:t>
            </w:r>
            <w:r w:rsidR="00460653" w:rsidRPr="00FA08CC">
              <w:rPr>
                <w:lang w:val="en-US"/>
              </w:rPr>
              <w:t xml:space="preserve">Antreprenorul, prin </w:t>
            </w:r>
            <w:r w:rsidR="002F6A1E" w:rsidRPr="00FA08CC">
              <w:rPr>
                <w:lang w:val="en-US"/>
              </w:rPr>
              <w:t xml:space="preserve">atribuirea </w:t>
            </w:r>
            <w:r w:rsidR="00460653" w:rsidRPr="00FA08CC">
              <w:rPr>
                <w:lang w:val="en-US"/>
              </w:rPr>
              <w:t>ofertei în favoarea sa, se angajează să</w:t>
            </w:r>
            <w:r w:rsidR="00BC46B3" w:rsidRPr="00FA08CC">
              <w:rPr>
                <w:lang w:val="en-US"/>
              </w:rPr>
              <w:t xml:space="preserve"> prezinte</w:t>
            </w:r>
            <w:r w:rsidR="005D4B79" w:rsidRPr="00FA08CC">
              <w:rPr>
                <w:lang w:val="en-US"/>
              </w:rPr>
              <w:t xml:space="preserve"> </w:t>
            </w:r>
            <w:r w:rsidR="00EA64B0" w:rsidRPr="00FA08CC">
              <w:rPr>
                <w:lang w:val="en-US"/>
              </w:rPr>
              <w:t>garanţia de bună execuţie a contractului, în cuantum de __% din valoarea contractului atribuit.</w:t>
            </w:r>
          </w:p>
          <w:p w:rsidR="00267805" w:rsidRPr="00FA08CC" w:rsidRDefault="00A156C0" w:rsidP="00684D44">
            <w:pPr>
              <w:pStyle w:val="af2"/>
              <w:tabs>
                <w:tab w:val="left" w:pos="567"/>
              </w:tabs>
              <w:spacing w:line="276" w:lineRule="auto"/>
              <w:ind w:firstLine="0"/>
              <w:rPr>
                <w:lang w:val="en-US"/>
              </w:rPr>
            </w:pPr>
            <w:r w:rsidRPr="00FA08CC">
              <w:rPr>
                <w:lang w:val="en-US"/>
              </w:rPr>
              <w:t>4.11.</w:t>
            </w:r>
            <w:r w:rsidR="00A109E6" w:rsidRPr="00FA08CC">
              <w:rPr>
                <w:lang w:val="en-US"/>
              </w:rPr>
              <w:t xml:space="preserve"> Autoritatea contractantă eliberează/restituie</w:t>
            </w:r>
            <w:r w:rsidR="005D4B79" w:rsidRPr="00FA08CC">
              <w:rPr>
                <w:lang w:val="en-US"/>
              </w:rPr>
              <w:t xml:space="preserve"> </w:t>
            </w:r>
            <w:r w:rsidR="00A109E6" w:rsidRPr="00FA08CC">
              <w:rPr>
                <w:lang w:val="en-US"/>
              </w:rPr>
              <w:t>g</w:t>
            </w:r>
            <w:r w:rsidR="00460653" w:rsidRPr="00FA08CC">
              <w:rPr>
                <w:lang w:val="en-US"/>
              </w:rPr>
              <w:t>aranţia de bună execuţie Antreprenorului după semnarea procesului-verbal de recepţie finală</w:t>
            </w:r>
            <w:r w:rsidR="00A109E6" w:rsidRPr="00FA08CC">
              <w:rPr>
                <w:lang w:val="en-US"/>
              </w:rPr>
              <w:t>/ procesului-verbal la terminarea lucrărilor</w:t>
            </w:r>
            <w:r w:rsidR="00460653" w:rsidRPr="00FA08CC">
              <w:rPr>
                <w:lang w:val="en-US"/>
              </w:rPr>
              <w:t xml:space="preserve"> în cel mult 15 zile</w:t>
            </w:r>
            <w:r w:rsidR="00E838F8" w:rsidRPr="00FA08CC">
              <w:rPr>
                <w:lang w:val="en-US"/>
              </w:rPr>
              <w:t>.</w:t>
            </w:r>
            <w:r w:rsidR="005D4B79" w:rsidRPr="00FA08CC">
              <w:rPr>
                <w:lang w:val="en-US"/>
              </w:rPr>
              <w:t xml:space="preserve"> </w:t>
            </w:r>
            <w:r w:rsidR="00EB65F6" w:rsidRPr="00FA08CC">
              <w:rPr>
                <w:lang w:val="en-US"/>
              </w:rPr>
              <w:t>În cazul recepţiei cu obiecţii,</w:t>
            </w:r>
            <w:r w:rsidR="005D4B79" w:rsidRPr="00FA08CC">
              <w:rPr>
                <w:lang w:val="en-US"/>
              </w:rPr>
              <w:t xml:space="preserve"> </w:t>
            </w:r>
            <w:r w:rsidR="00EB65F6" w:rsidRPr="00FA08CC">
              <w:rPr>
                <w:lang w:val="en-US"/>
              </w:rPr>
              <w:t xml:space="preserve">garanţia se va restitui în cel mult 15 zile după înlăturarea </w:t>
            </w:r>
            <w:r w:rsidR="00EB65F6" w:rsidRPr="00FA08CC">
              <w:rPr>
                <w:lang w:val="en-US"/>
              </w:rPr>
              <w:lastRenderedPageBreak/>
              <w:t>acestora.</w:t>
            </w:r>
          </w:p>
          <w:p w:rsidR="00460653" w:rsidRPr="00FA08CC" w:rsidRDefault="00A156C0" w:rsidP="00196AB4">
            <w:pPr>
              <w:pStyle w:val="af2"/>
              <w:tabs>
                <w:tab w:val="left" w:pos="567"/>
              </w:tabs>
              <w:spacing w:line="276" w:lineRule="auto"/>
              <w:ind w:firstLine="0"/>
              <w:rPr>
                <w:lang w:val="en-US"/>
              </w:rPr>
            </w:pPr>
            <w:r w:rsidRPr="00FA08CC">
              <w:rPr>
                <w:lang w:val="en-US"/>
              </w:rPr>
              <w:t>4.12.</w:t>
            </w:r>
            <w:r w:rsidR="00460653" w:rsidRPr="00FA08CC">
              <w:rPr>
                <w:lang w:val="en-US"/>
              </w:rPr>
              <w:t>Antreprenorul trebuie să constituie garanţia de bună execuţie după primirea scris</w:t>
            </w:r>
            <w:r w:rsidR="00404C0D" w:rsidRPr="00FA08CC">
              <w:rPr>
                <w:lang w:val="en-US"/>
              </w:rPr>
              <w:t>orii de acceptare, dar nu mai târ</w:t>
            </w:r>
            <w:r w:rsidR="00460653" w:rsidRPr="00FA08CC">
              <w:rPr>
                <w:lang w:val="en-US"/>
              </w:rPr>
              <w:t>ziu de dat</w:t>
            </w:r>
            <w:r w:rsidR="00404C0D" w:rsidRPr="00FA08CC">
              <w:rPr>
                <w:lang w:val="en-US"/>
              </w:rPr>
              <w:t>a încheierii contractului. Atât</w:t>
            </w:r>
            <w:r w:rsidR="00460653" w:rsidRPr="00FA08CC">
              <w:rPr>
                <w:lang w:val="en-US"/>
              </w:rPr>
              <w:t xml:space="preserve"> timp c</w:t>
            </w:r>
            <w:r w:rsidR="00404C0D" w:rsidRPr="00FA08CC">
              <w:rPr>
                <w:lang w:val="en-US"/>
              </w:rPr>
              <w:t>â</w:t>
            </w:r>
            <w:r w:rsidR="00460653" w:rsidRPr="00FA08CC">
              <w:rPr>
                <w:lang w:val="en-US"/>
              </w:rPr>
              <w:t>t el nu şi-a îndeplinit această obligaţiune, Beneficiarul poate să reţină garanţia</w:t>
            </w:r>
            <w:r w:rsidR="005D4B79" w:rsidRPr="00FA08CC">
              <w:rPr>
                <w:lang w:val="en-US"/>
              </w:rPr>
              <w:t xml:space="preserve"> </w:t>
            </w:r>
            <w:r w:rsidR="00E364D5" w:rsidRPr="00FA08CC">
              <w:rPr>
                <w:lang w:val="en-US"/>
              </w:rPr>
              <w:t>Antreprenorului</w:t>
            </w:r>
            <w:r w:rsidR="00460653" w:rsidRPr="00FA08CC">
              <w:rPr>
                <w:lang w:val="en-US"/>
              </w:rPr>
              <w:t xml:space="preserve"> pentru ofertă. </w:t>
            </w:r>
          </w:p>
          <w:p w:rsidR="00460653" w:rsidRPr="00FA08CC" w:rsidRDefault="00A156C0" w:rsidP="00196AB4">
            <w:pPr>
              <w:pStyle w:val="af2"/>
              <w:tabs>
                <w:tab w:val="left" w:pos="567"/>
              </w:tabs>
              <w:spacing w:line="276" w:lineRule="auto"/>
              <w:ind w:firstLine="0"/>
              <w:rPr>
                <w:lang w:val="en-US"/>
              </w:rPr>
            </w:pPr>
            <w:r w:rsidRPr="00FA08CC">
              <w:rPr>
                <w:lang w:val="en-US"/>
              </w:rPr>
              <w:t>4.1</w:t>
            </w:r>
            <w:r w:rsidR="00893327" w:rsidRPr="00FA08CC">
              <w:rPr>
                <w:lang w:val="en-US"/>
              </w:rPr>
              <w:t>3</w:t>
            </w:r>
            <w:r w:rsidRPr="00FA08CC">
              <w:rPr>
                <w:lang w:val="en-US"/>
              </w:rPr>
              <w:t xml:space="preserve">. </w:t>
            </w:r>
            <w:r w:rsidR="00460653" w:rsidRPr="00FA08C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A08CC" w:rsidRDefault="00A156C0" w:rsidP="00196AB4">
            <w:pPr>
              <w:pStyle w:val="af2"/>
              <w:tabs>
                <w:tab w:val="left" w:pos="567"/>
              </w:tabs>
              <w:spacing w:line="276" w:lineRule="auto"/>
              <w:ind w:firstLine="0"/>
              <w:rPr>
                <w:lang w:val="en-US"/>
              </w:rPr>
            </w:pPr>
            <w:r w:rsidRPr="00FA08CC">
              <w:rPr>
                <w:lang w:val="en-US"/>
              </w:rPr>
              <w:t>4.1</w:t>
            </w:r>
            <w:r w:rsidR="00893327" w:rsidRPr="00FA08CC">
              <w:rPr>
                <w:lang w:val="en-US"/>
              </w:rPr>
              <w:t>4</w:t>
            </w:r>
            <w:r w:rsidRPr="00FA08CC">
              <w:rPr>
                <w:lang w:val="en-US"/>
              </w:rPr>
              <w:t xml:space="preserve">. </w:t>
            </w:r>
            <w:r w:rsidR="00460653" w:rsidRPr="00FA08CC">
              <w:rPr>
                <w:lang w:val="en-US"/>
              </w:rPr>
              <w:t>La lucrările la care se fac încercări, se consideră calitatea probei îndeplinită at</w:t>
            </w:r>
            <w:r w:rsidR="00E171D4" w:rsidRPr="00FA08CC">
              <w:rPr>
                <w:lang w:val="en-US"/>
              </w:rPr>
              <w:t>â</w:t>
            </w:r>
            <w:r w:rsidR="00460653" w:rsidRPr="00FA08CC">
              <w:rPr>
                <w:lang w:val="en-US"/>
              </w:rPr>
              <w:t>ta timp c</w:t>
            </w:r>
            <w:r w:rsidR="00E171D4" w:rsidRPr="00FA08CC">
              <w:rPr>
                <w:lang w:val="en-US"/>
              </w:rPr>
              <w:t>â</w:t>
            </w:r>
            <w:r w:rsidR="00460653" w:rsidRPr="00FA08CC">
              <w:rPr>
                <w:lang w:val="en-US"/>
              </w:rPr>
              <w:t xml:space="preserve">t rezultatele se înscriu în limitele admise prin reglementările tehnice. </w:t>
            </w:r>
          </w:p>
          <w:p w:rsidR="00460653" w:rsidRPr="00FA08CC" w:rsidRDefault="00A156C0" w:rsidP="00196AB4">
            <w:pPr>
              <w:pStyle w:val="af2"/>
              <w:tabs>
                <w:tab w:val="left" w:pos="567"/>
              </w:tabs>
              <w:spacing w:line="276" w:lineRule="auto"/>
              <w:ind w:firstLine="0"/>
              <w:rPr>
                <w:lang w:val="en-US"/>
              </w:rPr>
            </w:pPr>
            <w:r w:rsidRPr="00FA08CC">
              <w:rPr>
                <w:lang w:val="en-US"/>
              </w:rPr>
              <w:t>4.</w:t>
            </w:r>
            <w:r w:rsidR="00603AB4" w:rsidRPr="00FA08C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A08CC" w:rsidRDefault="00A156C0" w:rsidP="00196AB4">
            <w:pPr>
              <w:pStyle w:val="af2"/>
              <w:tabs>
                <w:tab w:val="left" w:pos="567"/>
              </w:tabs>
              <w:spacing w:line="276" w:lineRule="auto"/>
              <w:ind w:firstLine="0"/>
              <w:rPr>
                <w:lang w:val="en-US"/>
              </w:rPr>
            </w:pPr>
            <w:r w:rsidRPr="00FA08CC">
              <w:rPr>
                <w:lang w:val="en-US"/>
              </w:rPr>
              <w:t>4.1</w:t>
            </w:r>
            <w:r w:rsidR="00040EA0" w:rsidRPr="00FA08C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A08CC" w:rsidRDefault="00A156C0" w:rsidP="00196AB4">
            <w:pPr>
              <w:pStyle w:val="af2"/>
              <w:tabs>
                <w:tab w:val="left" w:pos="567"/>
              </w:tabs>
              <w:spacing w:line="276" w:lineRule="auto"/>
              <w:ind w:firstLine="0"/>
              <w:rPr>
                <w:lang w:val="en-US"/>
              </w:rPr>
            </w:pPr>
            <w:r w:rsidRPr="00FA08CC">
              <w:rPr>
                <w:lang w:val="en-US"/>
              </w:rPr>
              <w:t>4.1</w:t>
            </w:r>
            <w:r w:rsidR="00893327" w:rsidRPr="00FA08CC">
              <w:rPr>
                <w:lang w:val="en-US"/>
              </w:rPr>
              <w:t>7</w:t>
            </w:r>
            <w:r w:rsidRPr="00FA08CC">
              <w:rPr>
                <w:lang w:val="en-US"/>
              </w:rPr>
              <w:t xml:space="preserve">. </w:t>
            </w:r>
            <w:r w:rsidR="00460653" w:rsidRPr="00FA08CC">
              <w:rPr>
                <w:lang w:val="en-US"/>
              </w:rPr>
              <w:t>Dacă Antreprenorul consideră că dispoziţiile Beneficiarului s</w:t>
            </w:r>
            <w:r w:rsidR="00183D79" w:rsidRPr="00FA08CC">
              <w:rPr>
                <w:lang w:val="en-US"/>
              </w:rPr>
              <w:t>u</w:t>
            </w:r>
            <w:r w:rsidR="00460653" w:rsidRPr="00FA08CC">
              <w:rPr>
                <w:lang w:val="en-US"/>
              </w:rPr>
              <w:t xml:space="preserve">nt nejustificate sau inoportune, el poate </w:t>
            </w:r>
            <w:r w:rsidR="00E171D4" w:rsidRPr="00FA08CC">
              <w:rPr>
                <w:lang w:val="en-US"/>
              </w:rPr>
              <w:t>înainta</w:t>
            </w:r>
            <w:r w:rsidR="005D4B79" w:rsidRPr="00FA08CC">
              <w:rPr>
                <w:lang w:val="en-US"/>
              </w:rPr>
              <w:t xml:space="preserve"> </w:t>
            </w:r>
            <w:r w:rsidR="00460653" w:rsidRPr="00FA08CC">
              <w:rPr>
                <w:lang w:val="en-US"/>
              </w:rPr>
              <w:t xml:space="preserve">obiecţii, dar acestea nu îl </w:t>
            </w:r>
            <w:r w:rsidR="00E171D4" w:rsidRPr="00FA08CC">
              <w:rPr>
                <w:lang w:val="en-US"/>
              </w:rPr>
              <w:t>scutește</w:t>
            </w:r>
            <w:r w:rsidR="005D4B79" w:rsidRPr="00FA08CC">
              <w:rPr>
                <w:lang w:val="en-US"/>
              </w:rPr>
              <w:t xml:space="preserve"> </w:t>
            </w:r>
            <w:r w:rsidR="00460653" w:rsidRPr="00FA08CC">
              <w:rPr>
                <w:lang w:val="en-US"/>
              </w:rPr>
              <w:t xml:space="preserve">de </w:t>
            </w:r>
            <w:r w:rsidR="00E364D5" w:rsidRPr="00FA08CC">
              <w:rPr>
                <w:lang w:val="en-US"/>
              </w:rPr>
              <w:t xml:space="preserve">obligația de </w:t>
            </w:r>
            <w:r w:rsidR="00460653" w:rsidRPr="00FA08C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A08CC" w:rsidRDefault="00A156C0" w:rsidP="00196AB4">
            <w:pPr>
              <w:pStyle w:val="af2"/>
              <w:tabs>
                <w:tab w:val="left" w:pos="567"/>
              </w:tabs>
              <w:spacing w:line="276" w:lineRule="auto"/>
              <w:ind w:firstLine="0"/>
              <w:rPr>
                <w:lang w:val="en-US"/>
              </w:rPr>
            </w:pPr>
            <w:r w:rsidRPr="00FA08CC">
              <w:rPr>
                <w:lang w:val="en-US"/>
              </w:rPr>
              <w:t>4.1</w:t>
            </w:r>
            <w:r w:rsidR="00893327" w:rsidRPr="00FA08CC">
              <w:rPr>
                <w:lang w:val="en-US"/>
              </w:rPr>
              <w:t>8</w:t>
            </w:r>
            <w:r w:rsidRPr="00FA08CC">
              <w:rPr>
                <w:lang w:val="en-US"/>
              </w:rPr>
              <w:t xml:space="preserve">. </w:t>
            </w:r>
            <w:r w:rsidR="00460653" w:rsidRPr="00FA08CC">
              <w:rPr>
                <w:lang w:val="en-US"/>
              </w:rPr>
              <w:t>Trasarea axelor principale, bornelor de referinţă, căilor de circulaţieşi limitelor terenului pus la dispoziţia Antreprenorului, precum şi materializarea cotelor de nivel în i</w:t>
            </w:r>
            <w:r w:rsidR="00183D79" w:rsidRPr="00FA08CC">
              <w:rPr>
                <w:lang w:val="en-US"/>
              </w:rPr>
              <w:t>mediata apropiere a terenului, su</w:t>
            </w:r>
            <w:r w:rsidR="00460653" w:rsidRPr="00FA08CC">
              <w:rPr>
                <w:lang w:val="en-US"/>
              </w:rPr>
              <w:t>nt</w:t>
            </w:r>
            <w:r w:rsidR="005D4B79" w:rsidRPr="00FA08CC">
              <w:rPr>
                <w:lang w:val="en-US"/>
              </w:rPr>
              <w:t xml:space="preserve"> </w:t>
            </w:r>
            <w:r w:rsidR="00460653" w:rsidRPr="00FA08CC">
              <w:rPr>
                <w:lang w:val="en-US"/>
              </w:rPr>
              <w:t xml:space="preserve">obligaţiuni ale Antreprenorului. </w:t>
            </w:r>
          </w:p>
          <w:p w:rsidR="00460653" w:rsidRPr="00FA08CC" w:rsidRDefault="00A156C0" w:rsidP="00196AB4">
            <w:pPr>
              <w:pStyle w:val="af2"/>
              <w:tabs>
                <w:tab w:val="left" w:pos="567"/>
              </w:tabs>
              <w:spacing w:line="276" w:lineRule="auto"/>
              <w:ind w:firstLine="0"/>
              <w:rPr>
                <w:lang w:val="en-US"/>
              </w:rPr>
            </w:pPr>
            <w:r w:rsidRPr="00FA08CC">
              <w:rPr>
                <w:lang w:val="en-US"/>
              </w:rPr>
              <w:t>4.</w:t>
            </w:r>
            <w:r w:rsidR="00893327" w:rsidRPr="00FA08CC">
              <w:rPr>
                <w:lang w:val="en-US"/>
              </w:rPr>
              <w:t>19</w:t>
            </w:r>
            <w:r w:rsidRPr="00FA08CC">
              <w:rPr>
                <w:lang w:val="en-US"/>
              </w:rPr>
              <w:t xml:space="preserve">. </w:t>
            </w:r>
            <w:r w:rsidR="00460653" w:rsidRPr="00FA08C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FA08CC" w:rsidRDefault="00A156C0" w:rsidP="00196AB4">
            <w:pPr>
              <w:pStyle w:val="af2"/>
              <w:tabs>
                <w:tab w:val="left" w:pos="567"/>
              </w:tabs>
              <w:spacing w:line="276" w:lineRule="auto"/>
              <w:ind w:firstLine="0"/>
              <w:rPr>
                <w:lang w:val="en-US"/>
              </w:rPr>
            </w:pPr>
            <w:r w:rsidRPr="00FA08CC">
              <w:rPr>
                <w:lang w:val="en-US"/>
              </w:rPr>
              <w:t>4.2</w:t>
            </w:r>
            <w:r w:rsidR="00893327" w:rsidRPr="00FA08CC">
              <w:rPr>
                <w:lang w:val="en-US"/>
              </w:rPr>
              <w:t>0</w:t>
            </w:r>
            <w:r w:rsidRPr="00FA08CC">
              <w:rPr>
                <w:lang w:val="en-US"/>
              </w:rPr>
              <w:t xml:space="preserve">. </w:t>
            </w:r>
            <w:r w:rsidR="00460653" w:rsidRPr="00FA08CC">
              <w:rPr>
                <w:lang w:val="en-US"/>
              </w:rPr>
              <w:t>Ridicările de teren, trasările şi cotele de nivel, precum şi alte documente puse la dispoziţia Antreprenorului de către Beneficiar pentru executarea contractului s</w:t>
            </w:r>
            <w:r w:rsidR="00E10C0A" w:rsidRPr="00FA08CC">
              <w:rPr>
                <w:lang w:val="en-US"/>
              </w:rPr>
              <w:t>u</w:t>
            </w:r>
            <w:r w:rsidR="00460653" w:rsidRPr="00FA08CC">
              <w:rPr>
                <w:lang w:val="en-US"/>
              </w:rPr>
              <w:t>nt hotărâtoare. Antreprenorul este obligat să verifice documentele primite şi să înştiinţeze Beneficiarul cu privire la erorile şi</w:t>
            </w:r>
            <w:r w:rsidR="005D4B79" w:rsidRPr="00FA08CC">
              <w:rPr>
                <w:lang w:val="en-US"/>
              </w:rPr>
              <w:t xml:space="preserve"> </w:t>
            </w:r>
            <w:r w:rsidR="00460653" w:rsidRPr="00FA08CC">
              <w:rPr>
                <w:lang w:val="en-US"/>
              </w:rPr>
              <w:t xml:space="preserve">inexactităţile constatate sau presupuse. </w:t>
            </w:r>
          </w:p>
          <w:p w:rsidR="00460653" w:rsidRPr="00FA08CC" w:rsidRDefault="00A156C0" w:rsidP="00196AB4">
            <w:pPr>
              <w:pStyle w:val="af2"/>
              <w:tabs>
                <w:tab w:val="left" w:pos="567"/>
              </w:tabs>
              <w:spacing w:line="276" w:lineRule="auto"/>
              <w:ind w:firstLine="0"/>
              <w:rPr>
                <w:lang w:val="en-US"/>
              </w:rPr>
            </w:pPr>
            <w:r w:rsidRPr="00FA08CC">
              <w:rPr>
                <w:lang w:val="en-US"/>
              </w:rPr>
              <w:t>4.2</w:t>
            </w:r>
            <w:r w:rsidR="00893327" w:rsidRPr="00FA08CC">
              <w:rPr>
                <w:lang w:val="en-US"/>
              </w:rPr>
              <w:t>1</w:t>
            </w:r>
            <w:r w:rsidRPr="00FA08CC">
              <w:rPr>
                <w:lang w:val="en-US"/>
              </w:rPr>
              <w:t xml:space="preserve">. </w:t>
            </w:r>
            <w:r w:rsidR="00460653" w:rsidRPr="00FA08C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FA08CC">
              <w:rPr>
                <w:lang w:val="en-US"/>
              </w:rPr>
              <w:t>prevederilor legale și obligațiunilor contractuale și profesionale</w:t>
            </w:r>
            <w:r w:rsidR="00460653" w:rsidRPr="00FA08CC">
              <w:rPr>
                <w:lang w:val="en-US"/>
              </w:rPr>
              <w:t xml:space="preserve">. </w:t>
            </w:r>
          </w:p>
          <w:p w:rsidR="00460653" w:rsidRPr="00FA08CC" w:rsidRDefault="00A156C0" w:rsidP="00196AB4">
            <w:pPr>
              <w:pStyle w:val="af2"/>
              <w:tabs>
                <w:tab w:val="left" w:pos="567"/>
              </w:tabs>
              <w:spacing w:line="276" w:lineRule="auto"/>
              <w:ind w:firstLine="0"/>
              <w:rPr>
                <w:lang w:val="en-US"/>
              </w:rPr>
            </w:pPr>
            <w:r w:rsidRPr="00FA08CC">
              <w:rPr>
                <w:lang w:val="en-US"/>
              </w:rPr>
              <w:t>4.2</w:t>
            </w:r>
            <w:r w:rsidR="00893327" w:rsidRPr="00FA08CC">
              <w:rPr>
                <w:lang w:val="en-US"/>
              </w:rPr>
              <w:t>2</w:t>
            </w:r>
            <w:r w:rsidRPr="00FA08CC">
              <w:rPr>
                <w:lang w:val="en-US"/>
              </w:rPr>
              <w:t xml:space="preserve">. </w:t>
            </w:r>
            <w:r w:rsidR="00460653" w:rsidRPr="00FA08CC">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A08CC" w:rsidRDefault="00A156C0" w:rsidP="00196AB4">
            <w:pPr>
              <w:pStyle w:val="af2"/>
              <w:tabs>
                <w:tab w:val="left" w:pos="567"/>
              </w:tabs>
              <w:spacing w:line="276" w:lineRule="auto"/>
              <w:ind w:firstLine="0"/>
              <w:rPr>
                <w:lang w:val="en-US"/>
              </w:rPr>
            </w:pPr>
            <w:r w:rsidRPr="00FA08CC">
              <w:rPr>
                <w:lang w:val="en-US"/>
              </w:rPr>
              <w:t>4.2</w:t>
            </w:r>
            <w:r w:rsidR="00893327" w:rsidRPr="00FA08CC">
              <w:rPr>
                <w:lang w:val="en-US"/>
              </w:rPr>
              <w:t>3</w:t>
            </w:r>
            <w:r w:rsidRPr="00FA08CC">
              <w:rPr>
                <w:lang w:val="en-US"/>
              </w:rPr>
              <w:t xml:space="preserve">. </w:t>
            </w:r>
            <w:r w:rsidR="00460653" w:rsidRPr="00FA08CC">
              <w:rPr>
                <w:lang w:val="en-US"/>
              </w:rPr>
              <w:t xml:space="preserve">În cazul neexecutării de către Antreprenor a dispoziţiilor din punctul 2.1., Beneficiarul poate </w:t>
            </w:r>
            <w:r w:rsidR="00460653" w:rsidRPr="00FA08CC">
              <w:rPr>
                <w:lang w:val="en-US"/>
              </w:rPr>
              <w:lastRenderedPageBreak/>
              <w:t xml:space="preserve">opri lucrările, </w:t>
            </w:r>
            <w:r w:rsidR="00F53F69" w:rsidRPr="00FA08CC">
              <w:rPr>
                <w:lang w:val="en-US"/>
              </w:rPr>
              <w:t xml:space="preserve">prin </w:t>
            </w:r>
            <w:r w:rsidR="00E364D5" w:rsidRPr="00FA08CC">
              <w:rPr>
                <w:lang w:val="en-US"/>
              </w:rPr>
              <w:t xml:space="preserve">rezoluțiunea </w:t>
            </w:r>
            <w:r w:rsidR="00F53F69" w:rsidRPr="00FA08CC">
              <w:rPr>
                <w:lang w:val="en-US"/>
              </w:rPr>
              <w:t>contractului</w:t>
            </w:r>
            <w:r w:rsidR="00460653" w:rsidRPr="00FA08CC">
              <w:rPr>
                <w:lang w:val="en-US"/>
              </w:rPr>
              <w:t xml:space="preserve">, în condiţiile legii, </w:t>
            </w:r>
            <w:r w:rsidR="00F53F69" w:rsidRPr="00FA08CC">
              <w:rPr>
                <w:lang w:val="en-US"/>
              </w:rPr>
              <w:t>totodată A</w:t>
            </w:r>
            <w:r w:rsidR="00316769" w:rsidRPr="00FA08CC">
              <w:rPr>
                <w:lang w:val="en-US"/>
              </w:rPr>
              <w:t xml:space="preserve">ntreprenorul </w:t>
            </w:r>
            <w:r w:rsidR="00460653" w:rsidRPr="00FA08CC">
              <w:rPr>
                <w:lang w:val="en-US"/>
              </w:rPr>
              <w:t>compense</w:t>
            </w:r>
            <w:r w:rsidR="00316769" w:rsidRPr="00FA08CC">
              <w:rPr>
                <w:lang w:val="en-US"/>
              </w:rPr>
              <w:t>ază</w:t>
            </w:r>
            <w:r w:rsidR="00460653" w:rsidRPr="00FA08CC">
              <w:rPr>
                <w:lang w:val="en-US"/>
              </w:rPr>
              <w:t xml:space="preserve"> cheltuielile aferente suportate de Beneficiar în legătură cu faptul neexecutării. </w:t>
            </w:r>
          </w:p>
          <w:p w:rsidR="00460653" w:rsidRPr="00FA08CC" w:rsidRDefault="00BE5A1E" w:rsidP="00196AB4">
            <w:pPr>
              <w:pStyle w:val="af2"/>
              <w:tabs>
                <w:tab w:val="left" w:pos="567"/>
              </w:tabs>
              <w:spacing w:line="276" w:lineRule="auto"/>
              <w:ind w:firstLine="0"/>
              <w:rPr>
                <w:lang w:val="en-US"/>
              </w:rPr>
            </w:pPr>
            <w:r w:rsidRPr="00FA08CC">
              <w:rPr>
                <w:lang w:val="en-US"/>
              </w:rPr>
              <w:t>4.2</w:t>
            </w:r>
            <w:r w:rsidR="00893327" w:rsidRPr="00FA08CC">
              <w:rPr>
                <w:lang w:val="en-US"/>
              </w:rPr>
              <w:t>4</w:t>
            </w:r>
            <w:r w:rsidRPr="00FA08CC">
              <w:rPr>
                <w:lang w:val="en-US"/>
              </w:rPr>
              <w:t xml:space="preserve">. </w:t>
            </w:r>
            <w:r w:rsidR="00460653" w:rsidRPr="00FA08C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A08CC" w:rsidRDefault="00BE5A1E" w:rsidP="00196AB4">
            <w:pPr>
              <w:pStyle w:val="af2"/>
              <w:tabs>
                <w:tab w:val="left" w:pos="567"/>
              </w:tabs>
              <w:spacing w:line="276" w:lineRule="auto"/>
              <w:ind w:firstLine="0"/>
              <w:rPr>
                <w:lang w:val="en-US"/>
              </w:rPr>
            </w:pPr>
            <w:r w:rsidRPr="00FA08CC">
              <w:rPr>
                <w:lang w:val="en-US"/>
              </w:rPr>
              <w:t>4.2</w:t>
            </w:r>
            <w:r w:rsidR="00893327" w:rsidRPr="00FA08CC">
              <w:rPr>
                <w:lang w:val="en-US"/>
              </w:rPr>
              <w:t>5</w:t>
            </w:r>
            <w:r w:rsidRPr="00FA08CC">
              <w:rPr>
                <w:lang w:val="en-US"/>
              </w:rPr>
              <w:t xml:space="preserve">. </w:t>
            </w:r>
            <w:r w:rsidR="00460653" w:rsidRPr="00FA08CC">
              <w:rPr>
                <w:lang w:val="en-US"/>
              </w:rPr>
              <w:t>În timpul desfăşurării lucrărilor, Antreprenorul are obligaţia să menţină căile de acces libere, să retragă utilajele, să îndepărteze surplusurile de materiale, deşeuri</w:t>
            </w:r>
            <w:r w:rsidR="005D4B79" w:rsidRPr="00FA08CC">
              <w:rPr>
                <w:lang w:val="en-US"/>
              </w:rPr>
              <w:t xml:space="preserve"> </w:t>
            </w:r>
            <w:r w:rsidR="00460653" w:rsidRPr="00FA08CC">
              <w:rPr>
                <w:lang w:val="en-US"/>
              </w:rPr>
              <w:t>şi lucrări provizorii de orice fel, care nu s</w:t>
            </w:r>
            <w:r w:rsidR="00183D79" w:rsidRPr="00FA08CC">
              <w:rPr>
                <w:lang w:val="en-US"/>
              </w:rPr>
              <w:t>u</w:t>
            </w:r>
            <w:r w:rsidR="00460653" w:rsidRPr="00FA08CC">
              <w:rPr>
                <w:lang w:val="en-US"/>
              </w:rPr>
              <w:t>nt necesare, iar la terminarea lucrărilor, Antreprenorul va evacua de pe şantier toate utilajele de construcţie, surplusurile de materiale, deşeurile</w:t>
            </w:r>
            <w:r w:rsidR="005D4B79" w:rsidRPr="00FA08CC">
              <w:rPr>
                <w:lang w:val="en-US"/>
              </w:rPr>
              <w:t xml:space="preserve"> </w:t>
            </w:r>
            <w:r w:rsidR="00460653" w:rsidRPr="00FA08CC">
              <w:rPr>
                <w:lang w:val="en-US"/>
              </w:rPr>
              <w:t xml:space="preserve">şi lucrările provizorii. </w:t>
            </w:r>
          </w:p>
          <w:p w:rsidR="00B96242" w:rsidRPr="00FA08CC" w:rsidRDefault="00BE5A1E" w:rsidP="00196AB4">
            <w:pPr>
              <w:pStyle w:val="af2"/>
              <w:tabs>
                <w:tab w:val="left" w:pos="426"/>
                <w:tab w:val="left" w:pos="3645"/>
              </w:tabs>
              <w:spacing w:line="276" w:lineRule="auto"/>
              <w:ind w:firstLine="0"/>
              <w:rPr>
                <w:lang w:val="en-US"/>
              </w:rPr>
            </w:pPr>
            <w:r w:rsidRPr="00FA08CC">
              <w:rPr>
                <w:lang w:val="en-US"/>
              </w:rPr>
              <w:t>4.2</w:t>
            </w:r>
            <w:r w:rsidR="00893327" w:rsidRPr="00FA08CC">
              <w:rPr>
                <w:lang w:val="en-US"/>
              </w:rPr>
              <w:t>6</w:t>
            </w:r>
            <w:r w:rsidRPr="00FA08CC">
              <w:rPr>
                <w:lang w:val="en-US"/>
              </w:rPr>
              <w:t xml:space="preserve">. </w:t>
            </w:r>
            <w:r w:rsidR="00460653" w:rsidRPr="00FA08CC">
              <w:rPr>
                <w:lang w:val="en-US"/>
              </w:rPr>
              <w:t>Beneficiarul trebuie să obţină, pe propria cheltuială, toate avizele, autorizaţiile</w:t>
            </w:r>
            <w:r w:rsidR="005D4B79" w:rsidRPr="00FA08CC">
              <w:rPr>
                <w:lang w:val="en-US"/>
              </w:rPr>
              <w:t xml:space="preserve"> </w:t>
            </w:r>
            <w:r w:rsidR="00460653" w:rsidRPr="00FA08CC">
              <w:rPr>
                <w:lang w:val="en-US"/>
              </w:rPr>
              <w:t xml:space="preserve">şi aprobările, să plătească toate taxele necesare legate de execuţia lucrărilor, precum şi pentru bunuri sau drepturi afectate sau care pot fi afectate de execuţia lucrărilor. </w:t>
            </w:r>
          </w:p>
          <w:p w:rsidR="00460653" w:rsidRPr="00FA08CC"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A08CC" w:rsidRDefault="00BE5A1E" w:rsidP="00196AB4">
            <w:pPr>
              <w:pStyle w:val="af2"/>
              <w:tabs>
                <w:tab w:val="left" w:pos="567"/>
              </w:tabs>
              <w:spacing w:line="276" w:lineRule="auto"/>
              <w:ind w:firstLine="0"/>
              <w:rPr>
                <w:lang w:val="en-US"/>
              </w:rPr>
            </w:pPr>
            <w:r w:rsidRPr="00FA08CC">
              <w:rPr>
                <w:lang w:val="en-US"/>
              </w:rPr>
              <w:t xml:space="preserve">6.1. </w:t>
            </w:r>
            <w:r w:rsidR="005B666D" w:rsidRPr="00FA08CC">
              <w:rPr>
                <w:lang w:val="en-US"/>
              </w:rPr>
              <w:t>Antreprenorul este obligat să execute toate lucrările, prevăzute în contract, în termenele stabilite prin graficul general de realizare a lucrărilor şi graficul de execuţie</w:t>
            </w:r>
            <w:r w:rsidR="005D4B79" w:rsidRPr="00FA08CC">
              <w:rPr>
                <w:lang w:val="en-US"/>
              </w:rPr>
              <w:t xml:space="preserve"> </w:t>
            </w:r>
            <w:r w:rsidR="005B666D" w:rsidRPr="00FA08CC">
              <w:rPr>
                <w:lang w:val="en-US"/>
              </w:rPr>
              <w:t>şi de o calitate corespunzătoare prevederilor actelor normative şi  prezentului contract.</w:t>
            </w:r>
          </w:p>
          <w:p w:rsidR="005B666D" w:rsidRPr="00FA08CC" w:rsidRDefault="00BE5A1E" w:rsidP="00196AB4">
            <w:pPr>
              <w:pStyle w:val="af2"/>
              <w:tabs>
                <w:tab w:val="left" w:pos="567"/>
              </w:tabs>
              <w:spacing w:line="276" w:lineRule="auto"/>
              <w:ind w:firstLine="0"/>
              <w:rPr>
                <w:lang w:val="en-US"/>
              </w:rPr>
            </w:pPr>
            <w:r w:rsidRPr="00FA08CC">
              <w:rPr>
                <w:lang w:val="en-US"/>
              </w:rPr>
              <w:t xml:space="preserve">6.2. </w:t>
            </w:r>
            <w:r w:rsidR="005B666D" w:rsidRPr="00FA08C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FA08CC" w:rsidRDefault="00BE5A1E" w:rsidP="00196AB4">
            <w:pPr>
              <w:pStyle w:val="af2"/>
              <w:tabs>
                <w:tab w:val="left" w:pos="567"/>
              </w:tabs>
              <w:spacing w:line="276" w:lineRule="auto"/>
              <w:ind w:firstLine="0"/>
              <w:rPr>
                <w:lang w:val="en-US"/>
              </w:rPr>
            </w:pPr>
            <w:r w:rsidRPr="00FA08CC">
              <w:rPr>
                <w:lang w:val="en-US"/>
              </w:rPr>
              <w:t xml:space="preserve">6.3. </w:t>
            </w:r>
            <w:r w:rsidR="005B666D" w:rsidRPr="00FA08CC">
              <w:rPr>
                <w:lang w:val="en-US"/>
              </w:rPr>
              <w:t xml:space="preserve">Pe parcursul execuţiei lucrărilor, Antreprenorul este obligat să comunice, la cererea Beneficiarului, datele de </w:t>
            </w:r>
            <w:r w:rsidR="00E364D5" w:rsidRPr="00FA08CC">
              <w:rPr>
                <w:lang w:val="en-US"/>
              </w:rPr>
              <w:t>identificare</w:t>
            </w:r>
            <w:r w:rsidR="005D4B79" w:rsidRPr="00FA08CC">
              <w:rPr>
                <w:lang w:val="en-US"/>
              </w:rPr>
              <w:t xml:space="preserve"> </w:t>
            </w:r>
            <w:r w:rsidR="005B666D" w:rsidRPr="00FA08CC">
              <w:rPr>
                <w:lang w:val="en-US"/>
              </w:rPr>
              <w:t xml:space="preserve">ale subantreprenorilor. </w:t>
            </w:r>
          </w:p>
          <w:p w:rsidR="005B666D" w:rsidRPr="00FA08CC" w:rsidRDefault="00BE5A1E" w:rsidP="00196AB4">
            <w:pPr>
              <w:pStyle w:val="af2"/>
              <w:tabs>
                <w:tab w:val="left" w:pos="142"/>
                <w:tab w:val="left" w:pos="284"/>
              </w:tabs>
              <w:spacing w:line="276" w:lineRule="auto"/>
              <w:ind w:firstLine="0"/>
              <w:rPr>
                <w:lang w:val="en-US"/>
              </w:rPr>
            </w:pPr>
            <w:r w:rsidRPr="00FA08CC">
              <w:rPr>
                <w:lang w:val="en-US"/>
              </w:rPr>
              <w:t xml:space="preserve">6.4. </w:t>
            </w:r>
            <w:r w:rsidR="005B666D" w:rsidRPr="00FA08CC">
              <w:rPr>
                <w:lang w:val="en-US"/>
              </w:rPr>
              <w:t>Angajarea forţei de muncă pe bază de a</w:t>
            </w:r>
            <w:r w:rsidR="003D06D0" w:rsidRPr="00FA08CC">
              <w:rPr>
                <w:lang w:val="en-US"/>
              </w:rPr>
              <w:t>cord nu este considerată</w:t>
            </w:r>
            <w:r w:rsidR="005B666D" w:rsidRPr="00FA08CC">
              <w:rPr>
                <w:lang w:val="en-US"/>
              </w:rPr>
              <w:t xml:space="preserve"> obiectul unei subcontractări.</w:t>
            </w:r>
          </w:p>
          <w:p w:rsidR="00684D44" w:rsidRPr="00FA08CC"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A08CC" w:rsidRDefault="00BE5A1E" w:rsidP="00196AB4">
            <w:pPr>
              <w:pStyle w:val="af2"/>
              <w:tabs>
                <w:tab w:val="left" w:pos="0"/>
              </w:tabs>
              <w:spacing w:line="276" w:lineRule="auto"/>
              <w:ind w:firstLine="0"/>
              <w:rPr>
                <w:lang w:val="en-US"/>
              </w:rPr>
            </w:pPr>
            <w:r w:rsidRPr="00FA08CC">
              <w:rPr>
                <w:lang w:val="en-US"/>
              </w:rPr>
              <w:t xml:space="preserve">8.1. </w:t>
            </w:r>
            <w:r w:rsidR="00460653" w:rsidRPr="00FA08C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A08CC" w:rsidRDefault="00BE5A1E" w:rsidP="00196AB4">
            <w:pPr>
              <w:pStyle w:val="af2"/>
              <w:tabs>
                <w:tab w:val="left" w:pos="284"/>
              </w:tabs>
              <w:spacing w:line="276" w:lineRule="auto"/>
              <w:ind w:firstLine="0"/>
              <w:rPr>
                <w:lang w:val="en-US"/>
              </w:rPr>
            </w:pPr>
            <w:r w:rsidRPr="00FA08CC">
              <w:rPr>
                <w:lang w:val="en-US"/>
              </w:rPr>
              <w:t>8.2</w:t>
            </w:r>
            <w:r w:rsidR="00D05A94" w:rsidRPr="00FA08CC">
              <w:rPr>
                <w:lang w:val="en-US"/>
              </w:rPr>
              <w:t>.</w:t>
            </w:r>
            <w:r w:rsidR="00460653" w:rsidRPr="00FA08CC">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A08CC">
              <w:rPr>
                <w:lang w:val="en-US"/>
              </w:rPr>
              <w:t xml:space="preserve">8.3. </w:t>
            </w:r>
            <w:r w:rsidR="00460653" w:rsidRPr="00FA08CC">
              <w:rPr>
                <w:lang w:val="en-US"/>
              </w:rPr>
              <w:t>Probele neprevăzute şi comandate de Beneficiar pentru verificarea unor lucrări sau materiale puse în</w:t>
            </w:r>
            <w:r w:rsidR="005D4B79" w:rsidRPr="00FA08CC">
              <w:rPr>
                <w:lang w:val="en-US"/>
              </w:rPr>
              <w:t xml:space="preserve"> </w:t>
            </w:r>
            <w:r w:rsidR="00460653" w:rsidRPr="00FA08CC">
              <w:rPr>
                <w:lang w:val="en-US"/>
              </w:rPr>
              <w:t>operă vor fi suportate de Antreprenor, dacă s</w:t>
            </w:r>
            <w:r w:rsidR="003D06D0" w:rsidRPr="00FA08CC">
              <w:rPr>
                <w:lang w:val="en-US"/>
              </w:rPr>
              <w:t>e dovedeşte că materialele nu su</w:t>
            </w:r>
            <w:r w:rsidR="00460653" w:rsidRPr="00FA08CC">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FA08CC" w:rsidRDefault="00D05A94" w:rsidP="00DB7BD3">
            <w:pPr>
              <w:pStyle w:val="af2"/>
              <w:numPr>
                <w:ilvl w:val="1"/>
                <w:numId w:val="16"/>
              </w:numPr>
              <w:tabs>
                <w:tab w:val="left" w:pos="284"/>
              </w:tabs>
              <w:spacing w:line="276" w:lineRule="auto"/>
              <w:ind w:left="0" w:hanging="425"/>
              <w:rPr>
                <w:lang w:val="en-US"/>
              </w:rPr>
            </w:pPr>
            <w:r w:rsidRPr="00FA08CC">
              <w:rPr>
                <w:lang w:val="en-US"/>
              </w:rPr>
              <w:t xml:space="preserve">8.4. </w:t>
            </w:r>
            <w:r w:rsidR="00460653" w:rsidRPr="00FA08CC">
              <w:rPr>
                <w:lang w:val="en-US"/>
              </w:rPr>
              <w:t xml:space="preserve">Beneficiarul, proiectantul sau orice altă persoană autorizată de aceştia au acces tot timpul la </w:t>
            </w:r>
            <w:r w:rsidR="00460653" w:rsidRPr="00FA08CC">
              <w:rPr>
                <w:lang w:val="en-US"/>
              </w:rPr>
              <w:lastRenderedPageBreak/>
              <w:t>lucrări pe şantier</w:t>
            </w:r>
            <w:r w:rsidR="005D4B79" w:rsidRPr="00FA08CC">
              <w:rPr>
                <w:lang w:val="en-US"/>
              </w:rPr>
              <w:t xml:space="preserve"> </w:t>
            </w:r>
            <w:r w:rsidR="00460653" w:rsidRPr="00FA08CC">
              <w:rPr>
                <w:lang w:val="en-US"/>
              </w:rPr>
              <w:t xml:space="preserve">şi în locurile unde se pregăteşte lucrarea, în depozite de materiale prefabricate etc. </w:t>
            </w:r>
          </w:p>
          <w:p w:rsidR="00460653" w:rsidRPr="00FA08CC" w:rsidRDefault="00D05A94" w:rsidP="00DB7BD3">
            <w:pPr>
              <w:pStyle w:val="af2"/>
              <w:numPr>
                <w:ilvl w:val="1"/>
                <w:numId w:val="16"/>
              </w:numPr>
              <w:tabs>
                <w:tab w:val="left" w:pos="284"/>
              </w:tabs>
              <w:spacing w:line="276" w:lineRule="auto"/>
              <w:ind w:left="0" w:hanging="425"/>
              <w:rPr>
                <w:lang w:val="en-US"/>
              </w:rPr>
            </w:pPr>
            <w:r w:rsidRPr="00FA08CC">
              <w:rPr>
                <w:lang w:val="en-US"/>
              </w:rPr>
              <w:t xml:space="preserve">8.5. </w:t>
            </w:r>
            <w:r w:rsidR="00460653" w:rsidRPr="00FA08C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A08CC">
              <w:rPr>
                <w:lang w:val="en-US"/>
              </w:rPr>
              <w:t>a</w:t>
            </w:r>
            <w:r w:rsidR="00460653" w:rsidRPr="00FA08CC">
              <w:rPr>
                <w:lang w:val="en-US"/>
              </w:rPr>
              <w:t xml:space="preserve"> anunţa</w:t>
            </w:r>
            <w:r w:rsidR="00C33344" w:rsidRPr="00FA08CC">
              <w:rPr>
                <w:lang w:val="en-US"/>
              </w:rPr>
              <w:t xml:space="preserve"> </w:t>
            </w:r>
            <w:r w:rsidR="00460653" w:rsidRPr="00FA08CC">
              <w:rPr>
                <w:lang w:val="en-US"/>
              </w:rPr>
              <w:t>responsabilul tehnic</w:t>
            </w:r>
            <w:r w:rsidR="00183D79" w:rsidRPr="00FA08CC">
              <w:rPr>
                <w:lang w:val="en-US"/>
              </w:rPr>
              <w:t xml:space="preserve"> atestat, proiectantul ori de câ</w:t>
            </w:r>
            <w:r w:rsidR="00460653" w:rsidRPr="00FA08CC">
              <w:rPr>
                <w:lang w:val="en-US"/>
              </w:rPr>
              <w:t xml:space="preserve">te ori astfel de lucrări, </w:t>
            </w:r>
            <w:r w:rsidR="00183D79" w:rsidRPr="00FA08CC">
              <w:rPr>
                <w:lang w:val="en-US"/>
              </w:rPr>
              <w:t>inclusiv fundaţiile clădirii, su</w:t>
            </w:r>
            <w:r w:rsidR="00460653" w:rsidRPr="00FA08CC">
              <w:rPr>
                <w:lang w:val="en-US"/>
              </w:rPr>
              <w:t xml:space="preserve">nt gata pentru a fi examinate. Responsabilul tehnic atestat şi proiectantul vor participa la examinarea şi măsurarea lucrărilor. </w:t>
            </w:r>
          </w:p>
          <w:p w:rsidR="00460653" w:rsidRPr="00FA08CC" w:rsidRDefault="00D05A94" w:rsidP="00DB7BD3">
            <w:pPr>
              <w:pStyle w:val="af2"/>
              <w:numPr>
                <w:ilvl w:val="1"/>
                <w:numId w:val="16"/>
              </w:numPr>
              <w:tabs>
                <w:tab w:val="left" w:pos="284"/>
              </w:tabs>
              <w:spacing w:line="276" w:lineRule="auto"/>
              <w:ind w:left="0" w:hanging="425"/>
              <w:rPr>
                <w:lang w:val="en-US"/>
              </w:rPr>
            </w:pPr>
            <w:r w:rsidRPr="00FA08CC">
              <w:rPr>
                <w:lang w:val="en-US"/>
              </w:rPr>
              <w:t xml:space="preserve">8.6. </w:t>
            </w:r>
            <w:r w:rsidR="00460653" w:rsidRPr="00FA08C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A08CC">
              <w:rPr>
                <w:lang w:val="en-US"/>
              </w:rPr>
              <w:t xml:space="preserve"> fi suportate de Beneficiar,</w:t>
            </w:r>
            <w:r w:rsidR="00460653" w:rsidRPr="00FA08CC">
              <w:rPr>
                <w:lang w:val="en-US"/>
              </w:rPr>
              <w:t xml:space="preserve"> în caz contrar, de Antreprenor. </w:t>
            </w:r>
          </w:p>
          <w:p w:rsidR="00460653" w:rsidRPr="00FA08CC" w:rsidRDefault="00D05A94" w:rsidP="00DB7BD3">
            <w:pPr>
              <w:pStyle w:val="af2"/>
              <w:numPr>
                <w:ilvl w:val="1"/>
                <w:numId w:val="16"/>
              </w:numPr>
              <w:tabs>
                <w:tab w:val="left" w:pos="284"/>
              </w:tabs>
              <w:spacing w:line="276" w:lineRule="auto"/>
              <w:ind w:left="0" w:hanging="425"/>
              <w:rPr>
                <w:lang w:val="en-US"/>
              </w:rPr>
            </w:pPr>
            <w:r w:rsidRPr="00FA08CC">
              <w:rPr>
                <w:lang w:val="en-US"/>
              </w:rPr>
              <w:t xml:space="preserve">8.7. </w:t>
            </w:r>
            <w:r w:rsidR="00460653" w:rsidRPr="00FA08C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A08CC" w:rsidRDefault="00D05A94" w:rsidP="00DB7BD3">
            <w:pPr>
              <w:pStyle w:val="af2"/>
              <w:numPr>
                <w:ilvl w:val="1"/>
                <w:numId w:val="16"/>
              </w:numPr>
              <w:tabs>
                <w:tab w:val="left" w:pos="284"/>
              </w:tabs>
              <w:spacing w:line="276" w:lineRule="auto"/>
              <w:ind w:left="0" w:hanging="425"/>
              <w:rPr>
                <w:lang w:val="en-US"/>
              </w:rPr>
            </w:pPr>
            <w:r w:rsidRPr="00FA08CC">
              <w:rPr>
                <w:lang w:val="en-US"/>
              </w:rPr>
              <w:t xml:space="preserve">8.8. </w:t>
            </w:r>
            <w:r w:rsidR="00460653" w:rsidRPr="00FA08CC">
              <w:rPr>
                <w:lang w:val="en-US"/>
              </w:rPr>
              <w:t>Lucrările executate de Antreprenor în afara celor prevăzute în contract sau fără dis</w:t>
            </w:r>
            <w:r w:rsidR="00183D79" w:rsidRPr="00FA08CC">
              <w:rPr>
                <w:lang w:val="en-US"/>
              </w:rPr>
              <w:t>poziţia Beneficiarului, precum ș</w:t>
            </w:r>
            <w:r w:rsidR="00460653" w:rsidRPr="00FA08C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A08CC" w:rsidRDefault="00D05A94" w:rsidP="00DB7BD3">
            <w:pPr>
              <w:pStyle w:val="af2"/>
              <w:numPr>
                <w:ilvl w:val="1"/>
                <w:numId w:val="16"/>
              </w:numPr>
              <w:tabs>
                <w:tab w:val="left" w:pos="284"/>
                <w:tab w:val="left" w:pos="426"/>
              </w:tabs>
              <w:spacing w:line="276" w:lineRule="auto"/>
              <w:ind w:left="0" w:hanging="425"/>
              <w:rPr>
                <w:lang w:val="en-US"/>
              </w:rPr>
            </w:pPr>
            <w:r w:rsidRPr="00FA08CC">
              <w:rPr>
                <w:lang w:val="en-US"/>
              </w:rPr>
              <w:t xml:space="preserve">8.9. </w:t>
            </w:r>
            <w:r w:rsidR="00460653" w:rsidRPr="00FA08CC">
              <w:rPr>
                <w:lang w:val="en-US"/>
              </w:rPr>
              <w:t xml:space="preserve">Lucrările încep după </w:t>
            </w:r>
            <w:r w:rsidR="00684D44" w:rsidRPr="00FA08CC">
              <w:rPr>
                <w:lang w:val="en-US"/>
              </w:rPr>
              <w:t>…..</w:t>
            </w:r>
            <w:r w:rsidR="00460653" w:rsidRPr="00FA08CC">
              <w:rPr>
                <w:lang w:val="en-US"/>
              </w:rPr>
              <w:t xml:space="preserve"> zile de la semnarea şi înregistrarea contractului în modul corespunzător şi primirea ordinului de execuţie.</w:t>
            </w:r>
          </w:p>
          <w:p w:rsidR="00460653" w:rsidRPr="00FA08CC" w:rsidRDefault="00460653" w:rsidP="00196AB4">
            <w:pPr>
              <w:pStyle w:val="af2"/>
              <w:tabs>
                <w:tab w:val="left" w:pos="284"/>
                <w:tab w:val="left" w:pos="426"/>
              </w:tabs>
              <w:spacing w:line="276" w:lineRule="auto"/>
              <w:ind w:firstLine="0"/>
              <w:rPr>
                <w:lang w:val="en-US"/>
              </w:rPr>
            </w:pPr>
          </w:p>
          <w:p w:rsidR="00460653" w:rsidRPr="00FF430B" w:rsidRDefault="00D83EE1" w:rsidP="00DB7BD3">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A08CC" w:rsidRDefault="00D83EE1" w:rsidP="00DB7BD3">
            <w:pPr>
              <w:pStyle w:val="af2"/>
              <w:numPr>
                <w:ilvl w:val="1"/>
                <w:numId w:val="16"/>
              </w:numPr>
              <w:tabs>
                <w:tab w:val="left" w:pos="567"/>
              </w:tabs>
              <w:spacing w:line="276" w:lineRule="auto"/>
              <w:ind w:left="0" w:hanging="567"/>
              <w:rPr>
                <w:lang w:val="en-US"/>
              </w:rPr>
            </w:pPr>
            <w:r w:rsidRPr="00FA08CC">
              <w:rPr>
                <w:lang w:val="en-US"/>
              </w:rPr>
              <w:t xml:space="preserve">9.1. </w:t>
            </w:r>
            <w:r w:rsidR="00460653" w:rsidRPr="00FA08CC">
              <w:rPr>
                <w:lang w:val="en-US"/>
              </w:rPr>
              <w:t xml:space="preserve">Perioada de garanţie pentru lucrărieste de  </w:t>
            </w:r>
            <w:r w:rsidR="00D379F6" w:rsidRPr="00FA08CC">
              <w:rPr>
                <w:b/>
                <w:lang w:val="en-US"/>
              </w:rPr>
              <w:t>___</w:t>
            </w:r>
            <w:r w:rsidR="00460653" w:rsidRPr="00FA08CC">
              <w:rPr>
                <w:lang w:val="en-US"/>
              </w:rPr>
              <w:t xml:space="preserve"> ani. </w:t>
            </w:r>
          </w:p>
          <w:p w:rsidR="00460653" w:rsidRPr="00FA08CC" w:rsidRDefault="00D83EE1" w:rsidP="00DB7BD3">
            <w:pPr>
              <w:pStyle w:val="af2"/>
              <w:numPr>
                <w:ilvl w:val="1"/>
                <w:numId w:val="16"/>
              </w:numPr>
              <w:tabs>
                <w:tab w:val="left" w:pos="567"/>
              </w:tabs>
              <w:spacing w:line="276" w:lineRule="auto"/>
              <w:ind w:left="0" w:hanging="567"/>
              <w:rPr>
                <w:lang w:val="en-US"/>
              </w:rPr>
            </w:pPr>
            <w:r w:rsidRPr="00FA08CC">
              <w:rPr>
                <w:lang w:val="en-US"/>
              </w:rPr>
              <w:t xml:space="preserve">9.2. </w:t>
            </w:r>
            <w:r w:rsidR="00460653" w:rsidRPr="00FA08CC">
              <w:rPr>
                <w:lang w:val="en-US"/>
              </w:rPr>
              <w:t xml:space="preserve">Perioada de garanţie </w:t>
            </w:r>
            <w:r w:rsidRPr="00FA08CC">
              <w:rPr>
                <w:lang w:val="en-US"/>
              </w:rPr>
              <w:t>începe</w:t>
            </w:r>
            <w:r w:rsidR="00460653" w:rsidRPr="00FA08CC">
              <w:rPr>
                <w:lang w:val="en-US"/>
              </w:rPr>
              <w:t xml:space="preserve"> de la data recepţiei la terminarea lucrărilor şip</w:t>
            </w:r>
            <w:r w:rsidRPr="00FA08CC">
              <w:rPr>
                <w:lang w:val="en-US"/>
              </w:rPr>
              <w:t>â</w:t>
            </w:r>
            <w:r w:rsidR="00460653" w:rsidRPr="00FA08CC">
              <w:rPr>
                <w:lang w:val="en-US"/>
              </w:rPr>
              <w:t xml:space="preserve">nă la expirarea </w:t>
            </w:r>
            <w:r w:rsidR="00D379F6" w:rsidRPr="00FA08CC">
              <w:rPr>
                <w:lang w:val="en-US"/>
              </w:rPr>
              <w:t>termenului prevăzut la punctul 9</w:t>
            </w:r>
            <w:r w:rsidR="00460653" w:rsidRPr="00FA08CC">
              <w:rPr>
                <w:lang w:val="en-US"/>
              </w:rPr>
              <w:t xml:space="preserve">.1 din prezentul </w:t>
            </w:r>
            <w:r w:rsidR="0001066E" w:rsidRPr="00FA08CC">
              <w:rPr>
                <w:lang w:val="en-US"/>
              </w:rPr>
              <w:t>capitol</w:t>
            </w:r>
            <w:r w:rsidR="00460653" w:rsidRPr="00FA08CC">
              <w:rPr>
                <w:lang w:val="en-US"/>
              </w:rPr>
              <w:t xml:space="preserve">. </w:t>
            </w:r>
          </w:p>
          <w:p w:rsidR="00460653" w:rsidRPr="00FA08CC" w:rsidRDefault="00D83EE1" w:rsidP="00DB7BD3">
            <w:pPr>
              <w:pStyle w:val="af2"/>
              <w:numPr>
                <w:ilvl w:val="1"/>
                <w:numId w:val="16"/>
              </w:numPr>
              <w:tabs>
                <w:tab w:val="left" w:pos="567"/>
              </w:tabs>
              <w:spacing w:line="276" w:lineRule="auto"/>
              <w:ind w:left="0" w:hanging="567"/>
              <w:rPr>
                <w:lang w:val="en-US"/>
              </w:rPr>
            </w:pPr>
            <w:r w:rsidRPr="00FA08CC">
              <w:rPr>
                <w:lang w:val="en-US"/>
              </w:rPr>
              <w:t xml:space="preserve">9.3. </w:t>
            </w:r>
            <w:r w:rsidR="00460653" w:rsidRPr="00FA08CC">
              <w:rPr>
                <w:lang w:val="en-US"/>
              </w:rPr>
              <w:t xml:space="preserve">Antreprenorul are obligaţia ca în perioada de garanţie să înlăture toate defecţiunile ce ţin de nerespectarea clauzelor contractului </w:t>
            </w:r>
            <w:r w:rsidRPr="00FA08CC">
              <w:rPr>
                <w:lang w:val="en-US"/>
              </w:rPr>
              <w:t xml:space="preserve">din cont propriu, </w:t>
            </w:r>
            <w:r w:rsidR="00460653" w:rsidRPr="00FA08CC">
              <w:rPr>
                <w:lang w:val="en-US"/>
              </w:rPr>
              <w:t xml:space="preserve">în urma unei notificări transmise de către Beneficiar. </w:t>
            </w:r>
          </w:p>
          <w:p w:rsidR="00460653" w:rsidRPr="00FA08CC" w:rsidRDefault="00460653" w:rsidP="00196AB4">
            <w:pPr>
              <w:pStyle w:val="af2"/>
              <w:tabs>
                <w:tab w:val="left" w:pos="567"/>
              </w:tabs>
              <w:spacing w:line="276" w:lineRule="auto"/>
              <w:ind w:firstLine="0"/>
              <w:rPr>
                <w:lang w:val="en-US"/>
              </w:rPr>
            </w:pPr>
          </w:p>
          <w:p w:rsidR="00460653" w:rsidRPr="00FF430B" w:rsidRDefault="00D53233" w:rsidP="00DB7BD3">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A08CC" w:rsidRDefault="00D53233" w:rsidP="00DB7BD3">
            <w:pPr>
              <w:pStyle w:val="af2"/>
              <w:numPr>
                <w:ilvl w:val="1"/>
                <w:numId w:val="16"/>
              </w:numPr>
              <w:tabs>
                <w:tab w:val="left" w:pos="567"/>
              </w:tabs>
              <w:spacing w:line="276" w:lineRule="auto"/>
              <w:ind w:left="0" w:hanging="567"/>
              <w:rPr>
                <w:lang w:val="en-US"/>
              </w:rPr>
            </w:pPr>
            <w:r w:rsidRPr="00FA08CC">
              <w:rPr>
                <w:lang w:val="en-US"/>
              </w:rPr>
              <w:t xml:space="preserve">10.1. </w:t>
            </w:r>
            <w:r w:rsidR="00460653" w:rsidRPr="00FA08CC">
              <w:rPr>
                <w:lang w:val="en-US"/>
              </w:rPr>
              <w:t>Părţile  poartă răspundere pentru neexecutarea sau executarea necorespunzătoare a obligaţiilor  prevăzute de prezentul contract în conformitate cu legislaţia  Republicii Moldova.</w:t>
            </w:r>
          </w:p>
          <w:p w:rsidR="00460653" w:rsidRPr="00FA08CC" w:rsidRDefault="00D53233" w:rsidP="00DB7BD3">
            <w:pPr>
              <w:pStyle w:val="af2"/>
              <w:numPr>
                <w:ilvl w:val="1"/>
                <w:numId w:val="16"/>
              </w:numPr>
              <w:tabs>
                <w:tab w:val="left" w:pos="567"/>
              </w:tabs>
              <w:spacing w:line="276" w:lineRule="auto"/>
              <w:ind w:left="0" w:hanging="567"/>
              <w:rPr>
                <w:lang w:val="en-US"/>
              </w:rPr>
            </w:pPr>
            <w:r w:rsidRPr="00FA08CC">
              <w:rPr>
                <w:lang w:val="en-US"/>
              </w:rPr>
              <w:t xml:space="preserve">10.2. </w:t>
            </w:r>
            <w:r w:rsidR="00460653" w:rsidRPr="00FA08C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A08CC" w:rsidRDefault="00D53233" w:rsidP="00DB7BD3">
            <w:pPr>
              <w:pStyle w:val="af2"/>
              <w:numPr>
                <w:ilvl w:val="1"/>
                <w:numId w:val="16"/>
              </w:numPr>
              <w:tabs>
                <w:tab w:val="left" w:pos="567"/>
              </w:tabs>
              <w:spacing w:line="276" w:lineRule="auto"/>
              <w:ind w:left="0" w:hanging="567"/>
              <w:rPr>
                <w:lang w:val="en-US"/>
              </w:rPr>
            </w:pPr>
            <w:r w:rsidRPr="00FA08CC">
              <w:rPr>
                <w:lang w:val="en-US"/>
              </w:rPr>
              <w:t xml:space="preserve">10.3. </w:t>
            </w:r>
            <w:r w:rsidR="00460653" w:rsidRPr="00FA08CC">
              <w:rPr>
                <w:lang w:val="en-US"/>
              </w:rPr>
              <w:t>Membrii asocierii își păstrează individualitatea ca subiecți de drept, însă sunt obligați să răspundă solidar față de autoritate</w:t>
            </w:r>
            <w:r w:rsidRPr="00FA08CC">
              <w:rPr>
                <w:lang w:val="en-US"/>
              </w:rPr>
              <w:t>a</w:t>
            </w:r>
            <w:r w:rsidR="00460653" w:rsidRPr="00FA08CC">
              <w:rPr>
                <w:lang w:val="en-US"/>
              </w:rPr>
              <w:t xml:space="preserve"> contractantă pentru modul de îndeplinire a obligațiilor contractuale.</w:t>
            </w:r>
          </w:p>
          <w:p w:rsidR="00460653" w:rsidRPr="00FA08CC" w:rsidRDefault="00D53233" w:rsidP="00DB7BD3">
            <w:pPr>
              <w:pStyle w:val="af2"/>
              <w:numPr>
                <w:ilvl w:val="1"/>
                <w:numId w:val="16"/>
              </w:numPr>
              <w:tabs>
                <w:tab w:val="left" w:pos="567"/>
              </w:tabs>
              <w:spacing w:line="276" w:lineRule="auto"/>
              <w:ind w:left="0" w:hanging="567"/>
              <w:rPr>
                <w:lang w:val="en-US"/>
              </w:rPr>
            </w:pPr>
            <w:r w:rsidRPr="00FA08CC">
              <w:rPr>
                <w:lang w:val="en-US"/>
              </w:rPr>
              <w:t xml:space="preserve">10.4. </w:t>
            </w:r>
            <w:r w:rsidR="00460653" w:rsidRPr="00FA08C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A08CC" w:rsidRDefault="00D53233" w:rsidP="00DB7BD3">
            <w:pPr>
              <w:pStyle w:val="af2"/>
              <w:numPr>
                <w:ilvl w:val="1"/>
                <w:numId w:val="16"/>
              </w:numPr>
              <w:tabs>
                <w:tab w:val="left" w:pos="567"/>
              </w:tabs>
              <w:spacing w:line="276" w:lineRule="auto"/>
              <w:ind w:left="0" w:hanging="567"/>
              <w:rPr>
                <w:lang w:val="en-US"/>
              </w:rPr>
            </w:pPr>
            <w:r w:rsidRPr="00FA08CC">
              <w:rPr>
                <w:lang w:val="en-US"/>
              </w:rPr>
              <w:lastRenderedPageBreak/>
              <w:t xml:space="preserve">10.5. </w:t>
            </w:r>
            <w:r w:rsidR="00460653" w:rsidRPr="00FA08C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A08CC" w:rsidRDefault="00D53233" w:rsidP="00DB7BD3">
            <w:pPr>
              <w:pStyle w:val="af2"/>
              <w:numPr>
                <w:ilvl w:val="1"/>
                <w:numId w:val="16"/>
              </w:numPr>
              <w:tabs>
                <w:tab w:val="left" w:pos="567"/>
              </w:tabs>
              <w:spacing w:line="276" w:lineRule="auto"/>
              <w:ind w:left="0" w:hanging="567"/>
              <w:rPr>
                <w:lang w:val="en-US"/>
              </w:rPr>
            </w:pPr>
            <w:r w:rsidRPr="00FA08CC">
              <w:rPr>
                <w:lang w:val="en-US"/>
              </w:rPr>
              <w:t xml:space="preserve">10.6. </w:t>
            </w:r>
            <w:r w:rsidR="00460653" w:rsidRPr="00FA08CC">
              <w:rPr>
                <w:lang w:val="en-US"/>
              </w:rPr>
              <w:t>Antreprenorul trebuie să asigure lucrările executate şi dotările pe care le are la dispoziţie împotriva degradări</w:t>
            </w:r>
            <w:r w:rsidR="00183D79" w:rsidRPr="00FA08CC">
              <w:rPr>
                <w:lang w:val="en-US"/>
              </w:rPr>
              <w:t>i şi furturilor pâ</w:t>
            </w:r>
            <w:r w:rsidR="00460653" w:rsidRPr="00FA08CC">
              <w:rPr>
                <w:lang w:val="en-US"/>
              </w:rPr>
              <w:t>nă la predarea lucrărilor către Beneficiar. El trebuie să ia măsuri de protecţie contra degradării lucrării datorită acţiunilor atmosferice şi a apei şi să îndepărteze zăpada şi</w:t>
            </w:r>
            <w:r w:rsidR="00C33344" w:rsidRPr="00FA08CC">
              <w:rPr>
                <w:lang w:val="en-US"/>
              </w:rPr>
              <w:t xml:space="preserve"> </w:t>
            </w:r>
            <w:r w:rsidR="00460653" w:rsidRPr="00FA08CC">
              <w:rPr>
                <w:lang w:val="en-US"/>
              </w:rPr>
              <w:t xml:space="preserve">gheaţa. </w:t>
            </w:r>
          </w:p>
          <w:p w:rsidR="00460653" w:rsidRPr="00FA08CC" w:rsidRDefault="00D53233" w:rsidP="00DB7BD3">
            <w:pPr>
              <w:pStyle w:val="af2"/>
              <w:numPr>
                <w:ilvl w:val="1"/>
                <w:numId w:val="16"/>
              </w:numPr>
              <w:tabs>
                <w:tab w:val="left" w:pos="567"/>
              </w:tabs>
              <w:spacing w:line="276" w:lineRule="auto"/>
              <w:ind w:left="0" w:hanging="567"/>
              <w:rPr>
                <w:lang w:val="en-US"/>
              </w:rPr>
            </w:pPr>
            <w:r w:rsidRPr="00FA08CC">
              <w:rPr>
                <w:lang w:val="en-US"/>
              </w:rPr>
              <w:t xml:space="preserve">10.7. </w:t>
            </w:r>
            <w:r w:rsidR="00460653" w:rsidRPr="00FA08CC">
              <w:rPr>
                <w:lang w:val="en-US"/>
              </w:rPr>
              <w:t>Dacă nerespectarea de către Antreprenorul a prevederilor oricărui regulament sau hotărâri ale autorităţilor</w:t>
            </w:r>
            <w:r w:rsidR="00C33344" w:rsidRPr="00FA08CC">
              <w:rPr>
                <w:lang w:val="en-US"/>
              </w:rPr>
              <w:t xml:space="preserve"> </w:t>
            </w:r>
            <w:r w:rsidR="00460653" w:rsidRPr="00FA08C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A08CC" w:rsidRDefault="00D53233" w:rsidP="00DB7BD3">
            <w:pPr>
              <w:pStyle w:val="af2"/>
              <w:numPr>
                <w:ilvl w:val="1"/>
                <w:numId w:val="16"/>
              </w:numPr>
              <w:tabs>
                <w:tab w:val="left" w:pos="567"/>
              </w:tabs>
              <w:spacing w:line="276" w:lineRule="auto"/>
              <w:ind w:left="0" w:hanging="567"/>
              <w:rPr>
                <w:lang w:val="en-US"/>
              </w:rPr>
            </w:pPr>
            <w:r w:rsidRPr="00FA08CC">
              <w:rPr>
                <w:lang w:val="en-US"/>
              </w:rPr>
              <w:t xml:space="preserve">10.8. </w:t>
            </w:r>
            <w:r w:rsidR="00460653" w:rsidRPr="00FA08CC">
              <w:rPr>
                <w:lang w:val="en-US"/>
              </w:rPr>
              <w:t>Dacă motivele const</w:t>
            </w:r>
            <w:r w:rsidR="00183D79" w:rsidRPr="00FA08CC">
              <w:rPr>
                <w:lang w:val="en-US"/>
              </w:rPr>
              <w:t>rângerii sau ale întreruperii su</w:t>
            </w:r>
            <w:r w:rsidR="00460653" w:rsidRPr="00FA08CC">
              <w:rPr>
                <w:lang w:val="en-US"/>
              </w:rPr>
              <w:t xml:space="preserve">nt imputabile uneia dintre părţile contractante, atunci cealaltă parte poate emite pretenţii privind despăgubirea pentru daunele intervenite şi care pot fi dovedite. </w:t>
            </w:r>
          </w:p>
          <w:p w:rsidR="00460653" w:rsidRPr="00FA08CC" w:rsidRDefault="00D53233" w:rsidP="00DB7BD3">
            <w:pPr>
              <w:pStyle w:val="af2"/>
              <w:numPr>
                <w:ilvl w:val="1"/>
                <w:numId w:val="16"/>
              </w:numPr>
              <w:tabs>
                <w:tab w:val="left" w:pos="567"/>
              </w:tabs>
              <w:spacing w:line="276" w:lineRule="auto"/>
              <w:ind w:left="0" w:hanging="567"/>
              <w:rPr>
                <w:lang w:val="en-US"/>
              </w:rPr>
            </w:pPr>
            <w:r w:rsidRPr="00FA08CC">
              <w:rPr>
                <w:lang w:val="en-US"/>
              </w:rPr>
              <w:t xml:space="preserve">10.9. </w:t>
            </w:r>
            <w:r w:rsidR="00460653" w:rsidRPr="00FA08CC">
              <w:rPr>
                <w:lang w:val="en-US"/>
              </w:rPr>
              <w:t>Dacă întârzierea în execu</w:t>
            </w:r>
            <w:r w:rsidR="0001066E" w:rsidRPr="00FA08CC">
              <w:rPr>
                <w:lang w:val="en-US"/>
              </w:rPr>
              <w:t xml:space="preserve">ţia lucrărilor este </w:t>
            </w:r>
            <w:r w:rsidR="001278C6" w:rsidRPr="00FA08CC">
              <w:rPr>
                <w:lang w:val="en-US"/>
              </w:rPr>
              <w:t>din</w:t>
            </w:r>
            <w:r w:rsidR="0001066E" w:rsidRPr="00FA08CC">
              <w:rPr>
                <w:lang w:val="en-US"/>
              </w:rPr>
              <w:t xml:space="preserve"> culpa uneia</w:t>
            </w:r>
            <w:r w:rsidR="00460653" w:rsidRPr="00FA08CC">
              <w:rPr>
                <w:lang w:val="en-US"/>
              </w:rPr>
              <w:t xml:space="preserve"> din</w:t>
            </w:r>
            <w:r w:rsidR="0001066E" w:rsidRPr="00FA08CC">
              <w:rPr>
                <w:lang w:val="en-US"/>
              </w:rPr>
              <w:t>tre</w:t>
            </w:r>
            <w:r w:rsidR="00460653" w:rsidRPr="00FA08CC">
              <w:rPr>
                <w:lang w:val="en-US"/>
              </w:rPr>
              <w:t xml:space="preserve"> părţi</w:t>
            </w:r>
            <w:r w:rsidR="0001066E" w:rsidRPr="00FA08CC">
              <w:rPr>
                <w:lang w:val="en-US"/>
              </w:rPr>
              <w:t>le contractante</w:t>
            </w:r>
            <w:r w:rsidR="00460653" w:rsidRPr="00FA08CC">
              <w:rPr>
                <w:lang w:val="en-US"/>
              </w:rPr>
              <w:t>, partea culpabilă va plăti celeilalte părţi penalizări</w:t>
            </w:r>
            <w:r w:rsidR="0001066E" w:rsidRPr="00FA08CC">
              <w:rPr>
                <w:lang w:val="en-US"/>
              </w:rPr>
              <w:t xml:space="preserve"> şi/sau despăgubiri în cuantum de la 0,01% până la 0,1%</w:t>
            </w:r>
            <w:r w:rsidR="00460653" w:rsidRPr="00FA08CC">
              <w:rPr>
                <w:lang w:val="en-US"/>
              </w:rPr>
              <w:t xml:space="preserve"> din valoarea lucrărilor </w:t>
            </w:r>
            <w:r w:rsidR="00D74B95" w:rsidRPr="00FA08CC">
              <w:rPr>
                <w:lang w:val="en-US"/>
              </w:rPr>
              <w:t>rămase</w:t>
            </w:r>
            <w:r w:rsidR="00460653" w:rsidRPr="00FA08CC">
              <w:rPr>
                <w:lang w:val="en-US"/>
              </w:rPr>
              <w:t xml:space="preserve">de executat/neonorate pentru fiecare zi de întârziere. Penalizarea devine operantă în momentul în care partea </w:t>
            </w:r>
            <w:r w:rsidR="00BB2CB2" w:rsidRPr="00FA08CC">
              <w:rPr>
                <w:lang w:val="en-US"/>
              </w:rPr>
              <w:t>î</w:t>
            </w:r>
            <w:r w:rsidR="00460653" w:rsidRPr="00FA08CC">
              <w:rPr>
                <w:lang w:val="en-US"/>
              </w:rPr>
              <w:t xml:space="preserve">nculpă a intrat în întârziere. </w:t>
            </w:r>
          </w:p>
          <w:p w:rsidR="00460653" w:rsidRPr="00FA08CC" w:rsidRDefault="00D53233" w:rsidP="00DB7BD3">
            <w:pPr>
              <w:pStyle w:val="af2"/>
              <w:numPr>
                <w:ilvl w:val="1"/>
                <w:numId w:val="16"/>
              </w:numPr>
              <w:tabs>
                <w:tab w:val="left" w:pos="567"/>
                <w:tab w:val="left" w:pos="1890"/>
              </w:tabs>
              <w:spacing w:line="276" w:lineRule="auto"/>
              <w:ind w:left="0" w:hanging="567"/>
              <w:rPr>
                <w:lang w:val="en-US"/>
              </w:rPr>
            </w:pPr>
            <w:r w:rsidRPr="00FA08CC">
              <w:rPr>
                <w:lang w:val="en-US"/>
              </w:rPr>
              <w:t xml:space="preserve">10.10. </w:t>
            </w:r>
            <w:r w:rsidR="00460653" w:rsidRPr="00FA08CC">
              <w:rPr>
                <w:lang w:val="en-US"/>
              </w:rPr>
              <w:t>Beneficiarul nu va fi responsabil pentru nici un fel de daune</w:t>
            </w:r>
            <w:r w:rsidR="00C33344" w:rsidRPr="00FA08CC">
              <w:rPr>
                <w:lang w:val="en-US"/>
              </w:rPr>
              <w:t>-</w:t>
            </w:r>
            <w:r w:rsidR="00460653" w:rsidRPr="00FA08C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FA08CC">
              <w:rPr>
                <w:lang w:val="en-US"/>
              </w:rPr>
              <w:t>î</w:t>
            </w:r>
            <w:r w:rsidR="00460653" w:rsidRPr="00FA08CC">
              <w:rPr>
                <w:lang w:val="en-US"/>
              </w:rPr>
              <w:t>nd din vina Beneficiarului, a agenţilor sau a angajaţilor acestora.</w:t>
            </w:r>
          </w:p>
          <w:p w:rsidR="00460653" w:rsidRPr="00FA08CC" w:rsidRDefault="00D53233" w:rsidP="00DB7BD3">
            <w:pPr>
              <w:pStyle w:val="af2"/>
              <w:numPr>
                <w:ilvl w:val="1"/>
                <w:numId w:val="16"/>
              </w:numPr>
              <w:tabs>
                <w:tab w:val="left" w:pos="567"/>
                <w:tab w:val="left" w:pos="1890"/>
              </w:tabs>
              <w:spacing w:line="276" w:lineRule="auto"/>
              <w:ind w:left="0" w:hanging="567"/>
              <w:rPr>
                <w:lang w:val="en-US"/>
              </w:rPr>
            </w:pPr>
            <w:r w:rsidRPr="00FA08CC">
              <w:rPr>
                <w:lang w:val="en-US"/>
              </w:rPr>
              <w:t xml:space="preserve">10.11. </w:t>
            </w:r>
            <w:r w:rsidR="00460653" w:rsidRPr="00FA08CC">
              <w:rPr>
                <w:lang w:val="en-US"/>
              </w:rPr>
              <w:t>Antreprenorul şi subantreprenorii răspund soli</w:t>
            </w:r>
            <w:r w:rsidR="00DA1062" w:rsidRPr="00FA08CC">
              <w:rPr>
                <w:lang w:val="en-US"/>
              </w:rPr>
              <w:t>dar pentru neexecutarea obligaț</w:t>
            </w:r>
            <w:r w:rsidR="00460653" w:rsidRPr="00FA08CC">
              <w:rPr>
                <w:lang w:val="en-US"/>
              </w:rPr>
              <w:t>iil</w:t>
            </w:r>
            <w:r w:rsidR="00BB2CB2" w:rsidRPr="00FA08CC">
              <w:rPr>
                <w:lang w:val="en-US"/>
              </w:rPr>
              <w:t>or</w:t>
            </w:r>
            <w:r w:rsidR="00460653" w:rsidRPr="00FA08CC">
              <w:rPr>
                <w:lang w:val="en-US"/>
              </w:rPr>
              <w:t xml:space="preserve"> contractuale.</w:t>
            </w:r>
          </w:p>
          <w:p w:rsidR="00460653" w:rsidRPr="00FA08CC" w:rsidRDefault="00460653" w:rsidP="00196AB4">
            <w:pPr>
              <w:pStyle w:val="af2"/>
              <w:tabs>
                <w:tab w:val="left" w:pos="567"/>
                <w:tab w:val="left" w:pos="1890"/>
              </w:tabs>
              <w:spacing w:line="276" w:lineRule="auto"/>
              <w:ind w:firstLine="0"/>
              <w:rPr>
                <w:lang w:val="en-US"/>
              </w:rPr>
            </w:pPr>
          </w:p>
          <w:p w:rsidR="00460653" w:rsidRPr="00FF430B" w:rsidRDefault="00D53233" w:rsidP="00DB7BD3">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DB7BD3">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DB7BD3">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A08CC" w:rsidRDefault="00D53233" w:rsidP="00D53233">
            <w:pPr>
              <w:pStyle w:val="af2"/>
              <w:tabs>
                <w:tab w:val="left" w:pos="567"/>
              </w:tabs>
              <w:spacing w:line="276" w:lineRule="auto"/>
              <w:ind w:firstLine="0"/>
              <w:rPr>
                <w:lang w:val="en-US"/>
              </w:rPr>
            </w:pPr>
            <w:r w:rsidRPr="00FA08CC">
              <w:rPr>
                <w:lang w:val="en-US"/>
              </w:rPr>
              <w:t xml:space="preserve">12.1. </w:t>
            </w:r>
            <w:r w:rsidR="00460653" w:rsidRPr="00FA08CC">
              <w:rPr>
                <w:lang w:val="en-US"/>
              </w:rPr>
              <w:t xml:space="preserve">Antreprenorul poate cere </w:t>
            </w:r>
            <w:r w:rsidR="00BB2CB2" w:rsidRPr="00FA08CC">
              <w:rPr>
                <w:lang w:val="en-US"/>
              </w:rPr>
              <w:t>rezoluțiunea</w:t>
            </w:r>
            <w:r w:rsidR="0001066E" w:rsidRPr="00FA08CC">
              <w:rPr>
                <w:lang w:val="en-US"/>
              </w:rPr>
              <w:t xml:space="preserve"> </w:t>
            </w:r>
            <w:r w:rsidR="00460653" w:rsidRPr="00FA08CC">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A08CC" w:rsidRDefault="00D53233" w:rsidP="00DB7BD3">
            <w:pPr>
              <w:pStyle w:val="af2"/>
              <w:numPr>
                <w:ilvl w:val="1"/>
                <w:numId w:val="16"/>
              </w:numPr>
              <w:tabs>
                <w:tab w:val="left" w:pos="567"/>
              </w:tabs>
              <w:spacing w:line="276" w:lineRule="auto"/>
              <w:ind w:left="0" w:hanging="567"/>
              <w:rPr>
                <w:lang w:val="en-US"/>
              </w:rPr>
            </w:pPr>
            <w:r w:rsidRPr="00FA08CC">
              <w:rPr>
                <w:lang w:val="en-US"/>
              </w:rPr>
              <w:t xml:space="preserve">12.2. </w:t>
            </w:r>
            <w:r w:rsidR="00460653" w:rsidRPr="00FA08CC">
              <w:rPr>
                <w:lang w:val="en-US"/>
              </w:rPr>
              <w:t xml:space="preserve">Beneficiarul poate cere </w:t>
            </w:r>
            <w:r w:rsidR="00BB2CB2" w:rsidRPr="00FA08CC">
              <w:rPr>
                <w:lang w:val="en-US"/>
              </w:rPr>
              <w:t>rezoluțiunea</w:t>
            </w:r>
            <w:r w:rsidR="00C33344" w:rsidRPr="00FA08CC">
              <w:rPr>
                <w:lang w:val="en-US"/>
              </w:rPr>
              <w:t xml:space="preserve"> </w:t>
            </w:r>
            <w:r w:rsidR="00460653" w:rsidRPr="00FA08CC">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A08CC" w:rsidRDefault="007323B6" w:rsidP="00DB7BD3">
            <w:pPr>
              <w:pStyle w:val="af2"/>
              <w:numPr>
                <w:ilvl w:val="1"/>
                <w:numId w:val="16"/>
              </w:numPr>
              <w:tabs>
                <w:tab w:val="left" w:pos="567"/>
              </w:tabs>
              <w:ind w:left="0" w:hanging="567"/>
              <w:rPr>
                <w:lang w:val="en-US"/>
              </w:rPr>
            </w:pPr>
            <w:r w:rsidRPr="00FA08CC">
              <w:rPr>
                <w:lang w:val="en-US"/>
              </w:rPr>
              <w:lastRenderedPageBreak/>
              <w:t xml:space="preserve">12.3. </w:t>
            </w:r>
            <w:r w:rsidR="00460653" w:rsidRPr="00FA08CC">
              <w:rPr>
                <w:lang w:val="en-US"/>
              </w:rPr>
              <w:t xml:space="preserve">Contractul se consideră </w:t>
            </w:r>
            <w:r w:rsidR="00BB2CB2" w:rsidRPr="00FA08CC">
              <w:rPr>
                <w:lang w:val="en-US"/>
              </w:rPr>
              <w:t>rezolvit</w:t>
            </w:r>
            <w:r w:rsidR="00460653" w:rsidRPr="00FA08CC">
              <w:rPr>
                <w:lang w:val="en-US"/>
              </w:rPr>
              <w:t>, dacă partea contractantă va comunica în scris cele</w:t>
            </w:r>
            <w:r w:rsidRPr="00FA08CC">
              <w:rPr>
                <w:lang w:val="en-US"/>
              </w:rPr>
              <w:t>i</w:t>
            </w:r>
            <w:r w:rsidR="00460653" w:rsidRPr="00FA08CC">
              <w:rPr>
                <w:lang w:val="en-US"/>
              </w:rPr>
              <w:t>lalte părţi contractante în termen de 15 zile motivele indicate la punctele 1</w:t>
            </w:r>
            <w:r w:rsidR="00D379F6" w:rsidRPr="00FA08CC">
              <w:rPr>
                <w:lang w:val="en-US"/>
              </w:rPr>
              <w:t>2</w:t>
            </w:r>
            <w:r w:rsidR="00460653" w:rsidRPr="00FA08CC">
              <w:rPr>
                <w:lang w:val="en-US"/>
              </w:rPr>
              <w:t>.1 şi 1</w:t>
            </w:r>
            <w:r w:rsidR="00D379F6" w:rsidRPr="00FA08CC">
              <w:rPr>
                <w:lang w:val="en-US"/>
              </w:rPr>
              <w:t>2</w:t>
            </w:r>
            <w:r w:rsidR="00460653" w:rsidRPr="00FA08CC">
              <w:rPr>
                <w:lang w:val="en-US"/>
              </w:rPr>
              <w:t xml:space="preserve">.2 din prezentul contract.  </w:t>
            </w:r>
          </w:p>
          <w:p w:rsidR="00460653" w:rsidRPr="00FA08CC" w:rsidRDefault="007323B6" w:rsidP="00DB7BD3">
            <w:pPr>
              <w:pStyle w:val="af2"/>
              <w:numPr>
                <w:ilvl w:val="1"/>
                <w:numId w:val="16"/>
              </w:numPr>
              <w:tabs>
                <w:tab w:val="left" w:pos="567"/>
              </w:tabs>
              <w:ind w:left="0" w:hanging="567"/>
              <w:rPr>
                <w:lang w:val="en-US"/>
              </w:rPr>
            </w:pPr>
            <w:r w:rsidRPr="00FA08CC">
              <w:rPr>
                <w:lang w:val="en-US"/>
              </w:rPr>
              <w:t xml:space="preserve">12.4. </w:t>
            </w:r>
            <w:r w:rsidR="00460653" w:rsidRPr="00FA08CC">
              <w:rPr>
                <w:lang w:val="en-US"/>
              </w:rPr>
              <w:t xml:space="preserve">Beneficiarul, în caz de </w:t>
            </w:r>
            <w:r w:rsidR="00BB2CB2" w:rsidRPr="00FA08CC">
              <w:rPr>
                <w:lang w:val="en-US"/>
              </w:rPr>
              <w:t>rezoluțiune</w:t>
            </w:r>
            <w:r w:rsidR="00460653" w:rsidRPr="00FA08CC">
              <w:rPr>
                <w:lang w:val="en-US"/>
              </w:rPr>
              <w:t>a contractului, va convoca comisia de recepţie care va efectua recepţia cantitativă şi calitativ</w:t>
            </w:r>
            <w:r w:rsidR="00D74B95" w:rsidRPr="00FA08CC">
              <w:rPr>
                <w:lang w:val="en-US"/>
              </w:rPr>
              <w:t>ă</w:t>
            </w:r>
            <w:r w:rsidR="00460653" w:rsidRPr="00FA08CC">
              <w:rPr>
                <w:lang w:val="en-US"/>
              </w:rPr>
              <w:t xml:space="preserve"> a lucrărilor executate</w:t>
            </w:r>
            <w:r w:rsidR="00D74B95" w:rsidRPr="00FA08CC">
              <w:rPr>
                <w:lang w:val="en-US"/>
              </w:rPr>
              <w:t>,</w:t>
            </w:r>
            <w:r w:rsidR="00C33344" w:rsidRPr="00FA08CC">
              <w:rPr>
                <w:lang w:val="en-US"/>
              </w:rPr>
              <w:t xml:space="preserve"> </w:t>
            </w:r>
            <w:r w:rsidR="00D74B95" w:rsidRPr="00FA08CC">
              <w:rPr>
                <w:lang w:val="en-US"/>
              </w:rPr>
              <w:t xml:space="preserve">în maximum 15 zile de la data </w:t>
            </w:r>
            <w:r w:rsidR="00BB2CB2" w:rsidRPr="00FA08CC">
              <w:rPr>
                <w:lang w:val="en-US"/>
              </w:rPr>
              <w:t>rezoluțiunii</w:t>
            </w:r>
            <w:r w:rsidR="00C33344" w:rsidRPr="00FA08CC">
              <w:rPr>
                <w:lang w:val="en-US"/>
              </w:rPr>
              <w:t xml:space="preserve"> </w:t>
            </w:r>
            <w:r w:rsidR="00D74B95" w:rsidRPr="00FA08CC">
              <w:rPr>
                <w:lang w:val="en-US"/>
              </w:rPr>
              <w:t>contractului.</w:t>
            </w:r>
          </w:p>
          <w:p w:rsidR="00460653" w:rsidRPr="00FA08CC" w:rsidRDefault="007323B6" w:rsidP="00DB7BD3">
            <w:pPr>
              <w:pStyle w:val="af2"/>
              <w:numPr>
                <w:ilvl w:val="1"/>
                <w:numId w:val="16"/>
              </w:numPr>
              <w:tabs>
                <w:tab w:val="left" w:pos="567"/>
              </w:tabs>
              <w:ind w:left="0" w:hanging="567"/>
              <w:rPr>
                <w:lang w:val="en-US"/>
              </w:rPr>
            </w:pPr>
            <w:r w:rsidRPr="00FA08CC">
              <w:rPr>
                <w:lang w:val="en-US"/>
              </w:rPr>
              <w:t xml:space="preserve">12.5. </w:t>
            </w:r>
            <w:r w:rsidR="00460653" w:rsidRPr="00FA08CC">
              <w:rPr>
                <w:lang w:val="en-US"/>
              </w:rPr>
              <w:t xml:space="preserve">În cazul </w:t>
            </w:r>
            <w:r w:rsidR="00BB2CB2" w:rsidRPr="00FA08CC">
              <w:rPr>
                <w:lang w:val="en-US"/>
              </w:rPr>
              <w:t>rezoluțiunii</w:t>
            </w:r>
            <w:r w:rsidR="00C33344" w:rsidRPr="00FA08CC">
              <w:rPr>
                <w:lang w:val="en-US"/>
              </w:rPr>
              <w:t xml:space="preserve"> </w:t>
            </w:r>
            <w:r w:rsidR="00460653" w:rsidRPr="00FA08C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A08CC">
              <w:rPr>
                <w:lang w:val="en-US"/>
              </w:rPr>
              <w:t>rezolvit</w:t>
            </w:r>
            <w:r w:rsidR="00C33344" w:rsidRPr="00FA08CC">
              <w:rPr>
                <w:lang w:val="en-US"/>
              </w:rPr>
              <w:t xml:space="preserve"> </w:t>
            </w:r>
            <w:r w:rsidR="00460653" w:rsidRPr="00FA08CC">
              <w:rPr>
                <w:lang w:val="en-US"/>
              </w:rPr>
              <w:t xml:space="preserve">contractul. </w:t>
            </w:r>
          </w:p>
          <w:p w:rsidR="00460653" w:rsidRPr="00FA08CC" w:rsidRDefault="007323B6" w:rsidP="00DB7BD3">
            <w:pPr>
              <w:pStyle w:val="af2"/>
              <w:numPr>
                <w:ilvl w:val="1"/>
                <w:numId w:val="16"/>
              </w:numPr>
              <w:tabs>
                <w:tab w:val="left" w:pos="567"/>
              </w:tabs>
              <w:ind w:left="0" w:hanging="567"/>
              <w:rPr>
                <w:lang w:val="en-US"/>
              </w:rPr>
            </w:pPr>
            <w:r w:rsidRPr="00FA08CC">
              <w:rPr>
                <w:lang w:val="en-US"/>
              </w:rPr>
              <w:t xml:space="preserve">12.6. </w:t>
            </w:r>
            <w:r w:rsidR="00460653" w:rsidRPr="00FA08CC">
              <w:rPr>
                <w:lang w:val="en-US"/>
              </w:rPr>
              <w:t>După rez</w:t>
            </w:r>
            <w:r w:rsidR="00892A6D" w:rsidRPr="00FA08CC">
              <w:rPr>
                <w:lang w:val="en-US"/>
              </w:rPr>
              <w:t>oluțiunea</w:t>
            </w:r>
            <w:r w:rsidR="00460653" w:rsidRPr="00FA08CC">
              <w:rPr>
                <w:lang w:val="en-US"/>
              </w:rPr>
              <w:t xml:space="preserve"> contractului, Beneficiarul poate continua execuţia lucrărilor cu respectarea prevederilor legale. </w:t>
            </w:r>
          </w:p>
          <w:p w:rsidR="00E22640" w:rsidRPr="00FA08CC" w:rsidRDefault="00E22640" w:rsidP="00E22640">
            <w:pPr>
              <w:pStyle w:val="af2"/>
              <w:tabs>
                <w:tab w:val="left" w:pos="567"/>
                <w:tab w:val="left" w:pos="2070"/>
              </w:tabs>
              <w:ind w:firstLine="0"/>
              <w:rPr>
                <w:lang w:val="en-US"/>
              </w:rPr>
            </w:pPr>
            <w:r w:rsidRPr="00FA08CC">
              <w:rPr>
                <w:lang w:val="en-US"/>
              </w:rPr>
              <w:t>12.7. Cazuri specifice de încetare a contractului de achiziţii publice:</w:t>
            </w:r>
          </w:p>
          <w:p w:rsidR="00E22640" w:rsidRPr="00FA08CC" w:rsidRDefault="00E22640" w:rsidP="00E22640">
            <w:pPr>
              <w:pStyle w:val="af2"/>
              <w:tabs>
                <w:tab w:val="left" w:pos="567"/>
                <w:tab w:val="left" w:pos="2070"/>
              </w:tabs>
              <w:ind w:firstLine="284"/>
              <w:rPr>
                <w:lang w:val="en-US"/>
              </w:rPr>
            </w:pPr>
            <w:r w:rsidRPr="00FA08CC">
              <w:rPr>
                <w:lang w:val="en-US"/>
              </w:rPr>
              <w:t xml:space="preserve">     </w:t>
            </w:r>
            <w:r w:rsidR="00F168DC" w:rsidRPr="00FA08CC">
              <w:rPr>
                <w:lang w:val="en-US"/>
              </w:rPr>
              <w:t>Beneficiarul</w:t>
            </w:r>
            <w:r w:rsidRPr="00FA08CC">
              <w:rPr>
                <w:lang w:val="en-US"/>
              </w:rPr>
              <w:t xml:space="preserve"> are dreptul de a </w:t>
            </w:r>
            <w:r w:rsidR="0060188C" w:rsidRPr="00FA08CC">
              <w:rPr>
                <w:lang w:val="en-US"/>
              </w:rPr>
              <w:t>rezolvi</w:t>
            </w:r>
            <w:r w:rsidR="00C33344" w:rsidRPr="00FA08CC">
              <w:rPr>
                <w:lang w:val="en-US"/>
              </w:rPr>
              <w:t xml:space="preserve"> </w:t>
            </w:r>
            <w:r w:rsidRPr="00FA08CC">
              <w:rPr>
                <w:lang w:val="en-US"/>
              </w:rPr>
              <w:t>unilateral un contract de achiziţii publice în perioada de valabilitate a acestuia în una dintre următoarele situaţii:</w:t>
            </w:r>
          </w:p>
          <w:p w:rsidR="00E22640" w:rsidRPr="00FA08CC" w:rsidRDefault="00E22640" w:rsidP="00E22640">
            <w:pPr>
              <w:pStyle w:val="af2"/>
              <w:tabs>
                <w:tab w:val="left" w:pos="567"/>
                <w:tab w:val="left" w:pos="2070"/>
              </w:tabs>
              <w:rPr>
                <w:lang w:val="en-US"/>
              </w:rPr>
            </w:pPr>
            <w:r w:rsidRPr="00FA08CC">
              <w:rPr>
                <w:lang w:val="en-US"/>
              </w:rPr>
              <w:t xml:space="preserve">    a) contractantul se afla, la momentul atribuirii lui, în una dintre situaţiile care ar fi determinat excluderea sa din proce</w:t>
            </w:r>
            <w:r w:rsidR="00C33344" w:rsidRPr="00FA08CC">
              <w:rPr>
                <w:lang w:val="en-US"/>
              </w:rPr>
              <w:t>dura de atribuire potrivit art.</w:t>
            </w:r>
            <w:r w:rsidR="00DF4DCF" w:rsidRPr="00FA08CC">
              <w:rPr>
                <w:lang w:val="en-US"/>
              </w:rPr>
              <w:t xml:space="preserve"> </w:t>
            </w:r>
            <w:r w:rsidRPr="00FA08CC">
              <w:rPr>
                <w:lang w:val="en-US"/>
              </w:rPr>
              <w:t>19</w:t>
            </w:r>
            <w:r w:rsidR="00802287" w:rsidRPr="00FA08CC">
              <w:rPr>
                <w:lang w:val="en-US"/>
              </w:rPr>
              <w:t xml:space="preserve"> al Legii </w:t>
            </w:r>
            <w:r w:rsidR="0060188C" w:rsidRPr="00FA08CC">
              <w:rPr>
                <w:lang w:val="en-US"/>
              </w:rPr>
              <w:t>nr.</w:t>
            </w:r>
            <w:r w:rsidR="00FF5CB2" w:rsidRPr="00FA08CC">
              <w:rPr>
                <w:lang w:val="en-US"/>
              </w:rPr>
              <w:t xml:space="preserve"> </w:t>
            </w:r>
            <w:r w:rsidR="00802287" w:rsidRPr="00FA08CC">
              <w:rPr>
                <w:lang w:val="en-US"/>
              </w:rPr>
              <w:t>131/2015 privind achizițiile publice</w:t>
            </w:r>
            <w:r w:rsidRPr="00FA08CC">
              <w:rPr>
                <w:lang w:val="en-US"/>
              </w:rPr>
              <w:t>;</w:t>
            </w:r>
          </w:p>
          <w:p w:rsidR="00E22640" w:rsidRPr="00FA08CC" w:rsidRDefault="00E22640" w:rsidP="00E22640">
            <w:pPr>
              <w:pStyle w:val="af2"/>
              <w:tabs>
                <w:tab w:val="left" w:pos="567"/>
                <w:tab w:val="left" w:pos="2070"/>
              </w:tabs>
              <w:rPr>
                <w:lang w:val="en-US"/>
              </w:rPr>
            </w:pPr>
            <w:r w:rsidRPr="00FA08CC">
              <w:rPr>
                <w:lang w:val="en-US"/>
              </w:rPr>
              <w:t xml:space="preserve">    b) contractul a făcut obiectul unei modificări substanțiale care necesita o nouă procedură de achiziție publică în conformitate cu art. 76</w:t>
            </w:r>
            <w:r w:rsidR="00802287" w:rsidRPr="00FA08CC">
              <w:rPr>
                <w:lang w:val="en-US"/>
              </w:rPr>
              <w:t xml:space="preserve"> al Legii </w:t>
            </w:r>
            <w:r w:rsidR="0060188C" w:rsidRPr="00FA08CC">
              <w:rPr>
                <w:lang w:val="en-US"/>
              </w:rPr>
              <w:t>nr.</w:t>
            </w:r>
            <w:r w:rsidR="00DF4DCF" w:rsidRPr="00FA08CC">
              <w:rPr>
                <w:lang w:val="en-US"/>
              </w:rPr>
              <w:t xml:space="preserve"> </w:t>
            </w:r>
            <w:r w:rsidR="00802287" w:rsidRPr="00FA08CC">
              <w:rPr>
                <w:lang w:val="en-US"/>
              </w:rPr>
              <w:t>131/2015 privind achizițiile publice</w:t>
            </w:r>
            <w:r w:rsidRPr="00FA08CC">
              <w:rPr>
                <w:lang w:val="en-US"/>
              </w:rPr>
              <w:t>;</w:t>
            </w:r>
          </w:p>
          <w:p w:rsidR="00E22640" w:rsidRPr="00FA08CC" w:rsidRDefault="00E22640" w:rsidP="00E22640">
            <w:pPr>
              <w:pStyle w:val="af2"/>
              <w:tabs>
                <w:tab w:val="left" w:pos="567"/>
                <w:tab w:val="left" w:pos="2070"/>
              </w:tabs>
              <w:rPr>
                <w:lang w:val="en-US"/>
              </w:rPr>
            </w:pPr>
            <w:r w:rsidRPr="00FA08CC">
              <w:rPr>
                <w:lang w:val="en-US"/>
              </w:rPr>
              <w:t xml:space="preserve">    c) contractul nu ar fi trebuit să fie atribui</w:t>
            </w:r>
            <w:r w:rsidR="00C33344" w:rsidRPr="00FA08CC">
              <w:rPr>
                <w:lang w:val="en-US"/>
              </w:rPr>
              <w:t>t contractantului respectiv, avâ</w:t>
            </w:r>
            <w:r w:rsidRPr="00FA08CC">
              <w:rPr>
                <w:lang w:val="en-US"/>
              </w:rPr>
              <w:t xml:space="preserve">nd în vedere o încălcare gravă a obligaţiilor ce rezultă din </w:t>
            </w:r>
            <w:r w:rsidR="00802287" w:rsidRPr="00FA08CC">
              <w:rPr>
                <w:lang w:val="en-US"/>
              </w:rPr>
              <w:t xml:space="preserve">Legea </w:t>
            </w:r>
            <w:r w:rsidR="0060188C" w:rsidRPr="00FA08CC">
              <w:rPr>
                <w:lang w:val="en-US"/>
              </w:rPr>
              <w:t>nr.</w:t>
            </w:r>
            <w:r w:rsidR="00DF4DCF" w:rsidRPr="00FA08CC">
              <w:rPr>
                <w:lang w:val="en-US"/>
              </w:rPr>
              <w:t xml:space="preserve"> </w:t>
            </w:r>
            <w:r w:rsidR="00802287" w:rsidRPr="00FA08CC">
              <w:rPr>
                <w:lang w:val="en-US"/>
              </w:rPr>
              <w:t>131/2015 priviind achizițiile publice</w:t>
            </w:r>
            <w:r w:rsidRPr="00FA08CC">
              <w:rPr>
                <w:lang w:val="en-US"/>
              </w:rPr>
              <w:t xml:space="preserve"> și/sau tratatele internaţionale la care Republica Moldova este parte, care a fost constatată printr-o decizie a unei instanțe judecătorești naționale sau, după caz, internaționale.</w:t>
            </w:r>
          </w:p>
          <w:p w:rsidR="00E22640" w:rsidRPr="00FA08CC" w:rsidRDefault="00E22640" w:rsidP="00802287">
            <w:pPr>
              <w:pStyle w:val="af2"/>
              <w:tabs>
                <w:tab w:val="left" w:pos="567"/>
                <w:tab w:val="left" w:pos="2070"/>
              </w:tabs>
              <w:ind w:firstLine="0"/>
              <w:rPr>
                <w:lang w:val="en-US"/>
              </w:rPr>
            </w:pPr>
          </w:p>
          <w:p w:rsidR="00460653" w:rsidRPr="00FF430B" w:rsidRDefault="007323B6" w:rsidP="00DB7BD3">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FA08CC" w:rsidRDefault="007323B6" w:rsidP="00DB7BD3">
            <w:pPr>
              <w:pStyle w:val="af2"/>
              <w:numPr>
                <w:ilvl w:val="1"/>
                <w:numId w:val="16"/>
              </w:numPr>
              <w:tabs>
                <w:tab w:val="left" w:pos="567"/>
              </w:tabs>
              <w:ind w:left="0" w:hanging="567"/>
              <w:rPr>
                <w:lang w:val="en-US"/>
              </w:rPr>
            </w:pPr>
            <w:r w:rsidRPr="00FA08CC">
              <w:rPr>
                <w:lang w:val="en-US"/>
              </w:rPr>
              <w:t xml:space="preserve">13.1. </w:t>
            </w:r>
            <w:r w:rsidR="00460653" w:rsidRPr="00FA08CC">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A08CC" w:rsidRDefault="007323B6" w:rsidP="00DB7BD3">
            <w:pPr>
              <w:pStyle w:val="af2"/>
              <w:numPr>
                <w:ilvl w:val="1"/>
                <w:numId w:val="16"/>
              </w:numPr>
              <w:tabs>
                <w:tab w:val="left" w:pos="567"/>
              </w:tabs>
              <w:ind w:left="0" w:hanging="567"/>
              <w:rPr>
                <w:lang w:val="en-US"/>
              </w:rPr>
            </w:pPr>
            <w:r w:rsidRPr="00FA08CC">
              <w:rPr>
                <w:lang w:val="en-US"/>
              </w:rPr>
              <w:t xml:space="preserve">13.2. </w:t>
            </w:r>
            <w:r w:rsidR="00460653" w:rsidRPr="00FA08CC">
              <w:rPr>
                <w:lang w:val="en-US"/>
              </w:rPr>
              <w:t>Documentele contractului vor fi întocmite în limba română.</w:t>
            </w:r>
          </w:p>
          <w:p w:rsidR="00D379F6" w:rsidRPr="00FA08CC" w:rsidRDefault="007323B6" w:rsidP="00DB7BD3">
            <w:pPr>
              <w:pStyle w:val="af2"/>
              <w:numPr>
                <w:ilvl w:val="1"/>
                <w:numId w:val="16"/>
              </w:numPr>
              <w:tabs>
                <w:tab w:val="left" w:pos="567"/>
              </w:tabs>
              <w:ind w:left="0" w:hanging="567"/>
              <w:rPr>
                <w:lang w:val="en-US"/>
              </w:rPr>
            </w:pPr>
            <w:r w:rsidRPr="00FA08CC">
              <w:rPr>
                <w:lang w:val="en-US"/>
              </w:rPr>
              <w:t>13.</w:t>
            </w:r>
            <w:r w:rsidR="001873A6" w:rsidRPr="00FA08CC">
              <w:rPr>
                <w:lang w:val="en-US"/>
              </w:rPr>
              <w:t>3</w:t>
            </w:r>
            <w:r w:rsidRPr="00FA08CC">
              <w:rPr>
                <w:lang w:val="en-US"/>
              </w:rPr>
              <w:t xml:space="preserve">. </w:t>
            </w:r>
            <w:r w:rsidR="00D379F6" w:rsidRPr="00FA08CC">
              <w:rPr>
                <w:lang w:val="en-US"/>
              </w:rPr>
              <w:t>Prezentul Contract reprezintă acordul de voinţă al părţilor</w:t>
            </w:r>
            <w:r w:rsidR="00C33344" w:rsidRPr="00FA08CC">
              <w:rPr>
                <w:lang w:val="en-US"/>
              </w:rPr>
              <w:t xml:space="preserve"> </w:t>
            </w:r>
            <w:r w:rsidR="00D379F6" w:rsidRPr="00FA08CC">
              <w:rPr>
                <w:lang w:val="en-US"/>
              </w:rPr>
              <w:t>şi se consideră semnat la data aplicării ultimei semnături de către una dintre părți.</w:t>
            </w:r>
          </w:p>
          <w:p w:rsidR="00460653" w:rsidRPr="00FA08CC" w:rsidRDefault="007323B6" w:rsidP="00DB7BD3">
            <w:pPr>
              <w:pStyle w:val="af2"/>
              <w:numPr>
                <w:ilvl w:val="1"/>
                <w:numId w:val="16"/>
              </w:numPr>
              <w:tabs>
                <w:tab w:val="left" w:pos="567"/>
                <w:tab w:val="left" w:pos="4005"/>
              </w:tabs>
              <w:ind w:left="0" w:hanging="567"/>
              <w:contextualSpacing/>
              <w:rPr>
                <w:lang w:val="en-US"/>
              </w:rPr>
            </w:pPr>
            <w:r w:rsidRPr="00FA08CC">
              <w:rPr>
                <w:lang w:val="en-US"/>
              </w:rPr>
              <w:t>13.</w:t>
            </w:r>
            <w:r w:rsidR="001873A6" w:rsidRPr="00FA08CC">
              <w:rPr>
                <w:lang w:val="en-US"/>
              </w:rPr>
              <w:t>4</w:t>
            </w:r>
            <w:r w:rsidRPr="00FA08CC">
              <w:rPr>
                <w:lang w:val="en-US"/>
              </w:rPr>
              <w:t xml:space="preserve">. </w:t>
            </w:r>
            <w:r w:rsidR="00D379F6" w:rsidRPr="00FA08CC">
              <w:rPr>
                <w:lang w:val="en-US"/>
              </w:rPr>
              <w:t xml:space="preserve">Pentru confirmarea celor menţionate, </w:t>
            </w:r>
            <w:r w:rsidR="009D3792" w:rsidRPr="00FA08CC">
              <w:rPr>
                <w:lang w:val="en-US"/>
              </w:rPr>
              <w:t>p</w:t>
            </w:r>
            <w:r w:rsidR="00D379F6" w:rsidRPr="00FA08CC">
              <w:rPr>
                <w:lang w:val="en-US"/>
              </w:rPr>
              <w:t xml:space="preserve">ărţile au semnat prezentul Contract în conformitate cu legislaţia Republicii Moldova, la data şi anul indicate, </w:t>
            </w:r>
            <w:r w:rsidR="00460653" w:rsidRPr="00FA08CC">
              <w:rPr>
                <w:lang w:val="en-US"/>
              </w:rPr>
              <w:t xml:space="preserve">fiind valabil până la </w:t>
            </w:r>
            <w:r w:rsidR="00684D44" w:rsidRPr="00FA08CC">
              <w:rPr>
                <w:lang w:val="en-US"/>
              </w:rPr>
              <w:t>……./</w:t>
            </w:r>
            <w:r w:rsidR="00D379F6" w:rsidRPr="00FA08CC">
              <w:rPr>
                <w:lang w:val="en-US"/>
              </w:rPr>
              <w:t>recepția finală a lucrărilor</w:t>
            </w:r>
            <w:r w:rsidR="00460653" w:rsidRPr="00FA08CC">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DB7BD3">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FA08CC" w:rsidRDefault="00FA08CC" w:rsidP="00196AB4">
            <w:pPr>
              <w:tabs>
                <w:tab w:val="left" w:pos="2295"/>
              </w:tabs>
              <w:jc w:val="both"/>
            </w:pPr>
          </w:p>
          <w:p w:rsidR="00FA08CC" w:rsidRDefault="00FA08CC" w:rsidP="00196AB4">
            <w:pPr>
              <w:tabs>
                <w:tab w:val="left" w:pos="2295"/>
              </w:tabs>
              <w:jc w:val="both"/>
            </w:pPr>
          </w:p>
          <w:p w:rsidR="00FA08CC" w:rsidRDefault="00FA08CC" w:rsidP="00196AB4">
            <w:pPr>
              <w:tabs>
                <w:tab w:val="left" w:pos="2295"/>
              </w:tabs>
              <w:jc w:val="both"/>
            </w:pPr>
          </w:p>
          <w:p w:rsidR="00FA08CC" w:rsidRDefault="00FA08CC"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Default="00385C85" w:rsidP="00196AB4">
            <w:pPr>
              <w:tabs>
                <w:tab w:val="left" w:pos="2295"/>
              </w:tabs>
              <w:jc w:val="both"/>
            </w:pPr>
          </w:p>
          <w:p w:rsidR="00FA08CC" w:rsidRDefault="00FA08CC" w:rsidP="00196AB4">
            <w:pPr>
              <w:tabs>
                <w:tab w:val="left" w:pos="2295"/>
              </w:tabs>
              <w:jc w:val="both"/>
            </w:pPr>
          </w:p>
          <w:p w:rsidR="00FA08CC" w:rsidRPr="00FF430B" w:rsidRDefault="00FA08CC"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DB7BD3">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DB7BD3">
            <w:pPr>
              <w:numPr>
                <w:ilvl w:val="0"/>
                <w:numId w:val="30"/>
              </w:numPr>
              <w:suppressAutoHyphens/>
              <w:ind w:left="0" w:firstLine="720"/>
              <w:jc w:val="both"/>
            </w:pPr>
            <w:r w:rsidRPr="00FF430B">
              <w:t>Formularul Contractului;</w:t>
            </w:r>
          </w:p>
          <w:p w:rsidR="00AD32DD" w:rsidRPr="00FF430B" w:rsidRDefault="004C7DFB" w:rsidP="00DB7BD3">
            <w:pPr>
              <w:numPr>
                <w:ilvl w:val="0"/>
                <w:numId w:val="30"/>
              </w:numPr>
              <w:suppressAutoHyphens/>
              <w:ind w:left="0" w:firstLine="720"/>
              <w:jc w:val="both"/>
              <w:rPr>
                <w:i/>
              </w:rPr>
            </w:pPr>
            <w:r w:rsidRPr="00FF430B">
              <w:t>Formularul ofertei;</w:t>
            </w:r>
          </w:p>
          <w:p w:rsidR="00AD32DD" w:rsidRPr="00FF430B" w:rsidRDefault="004C7DFB" w:rsidP="00DB7BD3">
            <w:pPr>
              <w:numPr>
                <w:ilvl w:val="0"/>
                <w:numId w:val="30"/>
              </w:numPr>
              <w:suppressAutoHyphens/>
              <w:ind w:left="0" w:firstLine="720"/>
              <w:jc w:val="both"/>
              <w:rPr>
                <w:i/>
              </w:rPr>
            </w:pPr>
            <w:r w:rsidRPr="00FF430B">
              <w:t>Caietul de sarcini;</w:t>
            </w:r>
          </w:p>
          <w:p w:rsidR="00AD32DD" w:rsidRPr="00FF430B" w:rsidRDefault="004C7DFB" w:rsidP="00DB7BD3">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DB7BD3">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DB7BD3">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DB7BD3">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DB7BD3">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DB7BD3">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DB7BD3">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DB7BD3">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DB7BD3">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DB7BD3">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DB7BD3">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DB7BD3">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DB7BD3">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DB7BD3">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DB7BD3">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DB7BD3">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DB7BD3">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DB7BD3">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DB7BD3">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FA08CC" w:rsidRDefault="008A2F19" w:rsidP="00DB7BD3">
            <w:pPr>
              <w:pStyle w:val="af2"/>
              <w:numPr>
                <w:ilvl w:val="0"/>
                <w:numId w:val="34"/>
              </w:numPr>
              <w:tabs>
                <w:tab w:val="clear" w:pos="1854"/>
                <w:tab w:val="left" w:pos="0"/>
                <w:tab w:val="num" w:pos="1135"/>
                <w:tab w:val="left" w:pos="2070"/>
              </w:tabs>
              <w:ind w:left="0" w:firstLine="710"/>
              <w:rPr>
                <w:lang w:val="en-US"/>
              </w:rPr>
            </w:pPr>
            <w:r w:rsidRPr="00FA08CC">
              <w:rPr>
                <w:lang w:val="en-US"/>
              </w:rPr>
              <w:t>contractul a făcut obiectul unei modificări substanțiale care necesita o nouă procedură de achiziție publi</w:t>
            </w:r>
            <w:r w:rsidR="00283820" w:rsidRPr="00FA08CC">
              <w:rPr>
                <w:lang w:val="en-US"/>
              </w:rPr>
              <w:t>că în conformitate cu art.</w:t>
            </w:r>
            <w:r w:rsidR="003B210E" w:rsidRPr="00FA08CC">
              <w:rPr>
                <w:lang w:val="en-US"/>
              </w:rPr>
              <w:t xml:space="preserve"> </w:t>
            </w:r>
            <w:r w:rsidRPr="00FA08CC">
              <w:rPr>
                <w:lang w:val="en-US"/>
              </w:rPr>
              <w:t xml:space="preserve">76 al Legii </w:t>
            </w:r>
            <w:r w:rsidR="00E10240" w:rsidRPr="00FA08CC">
              <w:rPr>
                <w:lang w:val="en-US"/>
              </w:rPr>
              <w:t>nr.</w:t>
            </w:r>
            <w:r w:rsidR="003B210E" w:rsidRPr="00FA08CC">
              <w:rPr>
                <w:lang w:val="en-US"/>
              </w:rPr>
              <w:t xml:space="preserve"> </w:t>
            </w:r>
            <w:r w:rsidRPr="00FA08CC">
              <w:rPr>
                <w:lang w:val="en-US"/>
              </w:rPr>
              <w:t>131/2015 privind achizițiile publice;</w:t>
            </w:r>
          </w:p>
          <w:p w:rsidR="00AD32DD" w:rsidRPr="00FA08CC" w:rsidRDefault="008A2F19" w:rsidP="00DB7BD3">
            <w:pPr>
              <w:pStyle w:val="af2"/>
              <w:numPr>
                <w:ilvl w:val="0"/>
                <w:numId w:val="34"/>
              </w:numPr>
              <w:tabs>
                <w:tab w:val="clear" w:pos="1854"/>
                <w:tab w:val="left" w:pos="0"/>
                <w:tab w:val="num" w:pos="1135"/>
                <w:tab w:val="left" w:pos="2070"/>
              </w:tabs>
              <w:ind w:left="0" w:firstLine="710"/>
              <w:rPr>
                <w:lang w:val="en-US"/>
              </w:rPr>
            </w:pPr>
            <w:r w:rsidRPr="00FA08CC">
              <w:rPr>
                <w:lang w:val="en-US"/>
              </w:rPr>
              <w:t xml:space="preserve">contractul nu </w:t>
            </w:r>
            <w:r w:rsidR="00073EB7" w:rsidRPr="00FA08CC">
              <w:rPr>
                <w:lang w:val="en-US"/>
              </w:rPr>
              <w:t>urma</w:t>
            </w:r>
            <w:r w:rsidRPr="00FA08CC">
              <w:rPr>
                <w:lang w:val="en-US"/>
              </w:rPr>
              <w:t xml:space="preserve"> să fie atribuit contractantului respectiv, avînd în vedere o încălcare gravă a obligaţiilor ce rezultă din Legea </w:t>
            </w:r>
            <w:r w:rsidR="00E10240" w:rsidRPr="00FA08CC">
              <w:rPr>
                <w:lang w:val="en-US"/>
              </w:rPr>
              <w:t>nr.</w:t>
            </w:r>
            <w:r w:rsidR="00FF5CB2" w:rsidRPr="00FA08CC">
              <w:rPr>
                <w:lang w:val="en-US"/>
              </w:rPr>
              <w:t xml:space="preserve"> </w:t>
            </w:r>
            <w:r w:rsidRPr="00FA08CC">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DB7BD3">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B7BD3">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A08CC"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DB7BD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DB7BD3">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DB7BD3">
            <w:pPr>
              <w:pStyle w:val="a"/>
              <w:numPr>
                <w:ilvl w:val="0"/>
                <w:numId w:val="37"/>
              </w:numPr>
            </w:pPr>
            <w:r w:rsidRPr="00FF430B">
              <w:t>prin acordul de voinţă al părţilor ;</w:t>
            </w:r>
          </w:p>
          <w:p w:rsidR="0063773E" w:rsidRPr="00FF430B" w:rsidRDefault="0063773E" w:rsidP="00DB7BD3">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DB7BD3">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74C" w:rsidRDefault="006F474C" w:rsidP="00A20ACF">
      <w:r>
        <w:separator/>
      </w:r>
    </w:p>
  </w:endnote>
  <w:endnote w:type="continuationSeparator" w:id="0">
    <w:p w:rsidR="006F474C" w:rsidRDefault="006F474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98D" w:rsidRDefault="0025098D"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F29" w:rsidRDefault="00065F29" w:rsidP="001F6E5A">
    <w:pPr>
      <w:pStyle w:val="a4"/>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065F29" w:rsidRDefault="00CF026C">
        <w:pPr>
          <w:pStyle w:val="a4"/>
          <w:jc w:val="right"/>
        </w:pPr>
        <w:fldSimple w:instr=" PAGE   \* MERGEFORMAT ">
          <w:r w:rsidR="009848D0">
            <w:t>88</w:t>
          </w:r>
        </w:fldSimple>
      </w:p>
    </w:sdtContent>
  </w:sdt>
  <w:p w:rsidR="00065F29" w:rsidRDefault="00065F2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74C" w:rsidRDefault="006F474C" w:rsidP="00A20ACF">
      <w:r>
        <w:separator/>
      </w:r>
    </w:p>
  </w:footnote>
  <w:footnote w:type="continuationSeparator" w:id="0">
    <w:p w:rsidR="006F474C" w:rsidRDefault="006F474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F0CBD"/>
    <w:multiLevelType w:val="hybridMultilevel"/>
    <w:tmpl w:val="D8641254"/>
    <w:lvl w:ilvl="0" w:tplc="8B76D9F2">
      <w:numFmt w:val="bullet"/>
      <w:lvlText w:val="-"/>
      <w:lvlJc w:val="left"/>
      <w:pPr>
        <w:ind w:left="139" w:hanging="118"/>
      </w:pPr>
      <w:rPr>
        <w:rFonts w:ascii="Calibri Light" w:eastAsia="Calibri Light" w:hAnsi="Calibri Light" w:cs="Calibri Light" w:hint="default"/>
        <w:w w:val="100"/>
        <w:sz w:val="24"/>
        <w:szCs w:val="24"/>
        <w:lang w:val="ro-RO" w:eastAsia="en-US" w:bidi="ar-SA"/>
      </w:rPr>
    </w:lvl>
    <w:lvl w:ilvl="1" w:tplc="B4C6C7F0">
      <w:numFmt w:val="bullet"/>
      <w:lvlText w:val="•"/>
      <w:lvlJc w:val="left"/>
      <w:pPr>
        <w:ind w:left="548" w:hanging="118"/>
      </w:pPr>
      <w:rPr>
        <w:rFonts w:hint="default"/>
        <w:lang w:val="ro-RO" w:eastAsia="en-US" w:bidi="ar-SA"/>
      </w:rPr>
    </w:lvl>
    <w:lvl w:ilvl="2" w:tplc="DFFC7D86">
      <w:numFmt w:val="bullet"/>
      <w:lvlText w:val="•"/>
      <w:lvlJc w:val="left"/>
      <w:pPr>
        <w:ind w:left="956" w:hanging="118"/>
      </w:pPr>
      <w:rPr>
        <w:rFonts w:hint="default"/>
        <w:lang w:val="ro-RO" w:eastAsia="en-US" w:bidi="ar-SA"/>
      </w:rPr>
    </w:lvl>
    <w:lvl w:ilvl="3" w:tplc="233C3E4C">
      <w:numFmt w:val="bullet"/>
      <w:lvlText w:val="•"/>
      <w:lvlJc w:val="left"/>
      <w:pPr>
        <w:ind w:left="1364" w:hanging="118"/>
      </w:pPr>
      <w:rPr>
        <w:rFonts w:hint="default"/>
        <w:lang w:val="ro-RO" w:eastAsia="en-US" w:bidi="ar-SA"/>
      </w:rPr>
    </w:lvl>
    <w:lvl w:ilvl="4" w:tplc="7AD0E878">
      <w:numFmt w:val="bullet"/>
      <w:lvlText w:val="•"/>
      <w:lvlJc w:val="left"/>
      <w:pPr>
        <w:ind w:left="1772" w:hanging="118"/>
      </w:pPr>
      <w:rPr>
        <w:rFonts w:hint="default"/>
        <w:lang w:val="ro-RO" w:eastAsia="en-US" w:bidi="ar-SA"/>
      </w:rPr>
    </w:lvl>
    <w:lvl w:ilvl="5" w:tplc="0720A40A">
      <w:numFmt w:val="bullet"/>
      <w:lvlText w:val="•"/>
      <w:lvlJc w:val="left"/>
      <w:pPr>
        <w:ind w:left="2180" w:hanging="118"/>
      </w:pPr>
      <w:rPr>
        <w:rFonts w:hint="default"/>
        <w:lang w:val="ro-RO" w:eastAsia="en-US" w:bidi="ar-SA"/>
      </w:rPr>
    </w:lvl>
    <w:lvl w:ilvl="6" w:tplc="B4C8F924">
      <w:numFmt w:val="bullet"/>
      <w:lvlText w:val="•"/>
      <w:lvlJc w:val="left"/>
      <w:pPr>
        <w:ind w:left="2588" w:hanging="118"/>
      </w:pPr>
      <w:rPr>
        <w:rFonts w:hint="default"/>
        <w:lang w:val="ro-RO" w:eastAsia="en-US" w:bidi="ar-SA"/>
      </w:rPr>
    </w:lvl>
    <w:lvl w:ilvl="7" w:tplc="9DDA5DEC">
      <w:numFmt w:val="bullet"/>
      <w:lvlText w:val="•"/>
      <w:lvlJc w:val="left"/>
      <w:pPr>
        <w:ind w:left="2996" w:hanging="118"/>
      </w:pPr>
      <w:rPr>
        <w:rFonts w:hint="default"/>
        <w:lang w:val="ro-RO" w:eastAsia="en-US" w:bidi="ar-SA"/>
      </w:rPr>
    </w:lvl>
    <w:lvl w:ilvl="8" w:tplc="9198DFA8">
      <w:numFmt w:val="bullet"/>
      <w:lvlText w:val="•"/>
      <w:lvlJc w:val="left"/>
      <w:pPr>
        <w:ind w:left="3404" w:hanging="118"/>
      </w:pPr>
      <w:rPr>
        <w:rFonts w:hint="default"/>
        <w:lang w:val="ro-RO" w:eastAsia="en-US" w:bidi="ar-SA"/>
      </w:r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5F29"/>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F0"/>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23A"/>
    <w:rsid w:val="00220775"/>
    <w:rsid w:val="002217B0"/>
    <w:rsid w:val="002221ED"/>
    <w:rsid w:val="0022237A"/>
    <w:rsid w:val="00222AFE"/>
    <w:rsid w:val="00222C92"/>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098D"/>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6F0"/>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92E"/>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CA"/>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74C"/>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12"/>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4781"/>
    <w:rsid w:val="008A54A7"/>
    <w:rsid w:val="008A613D"/>
    <w:rsid w:val="008A6462"/>
    <w:rsid w:val="008A652C"/>
    <w:rsid w:val="008A6911"/>
    <w:rsid w:val="008A6D49"/>
    <w:rsid w:val="008A718B"/>
    <w:rsid w:val="008B1484"/>
    <w:rsid w:val="008B330F"/>
    <w:rsid w:val="008B3387"/>
    <w:rsid w:val="008B5DA7"/>
    <w:rsid w:val="008B7CBD"/>
    <w:rsid w:val="008C0290"/>
    <w:rsid w:val="008C0358"/>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8D0"/>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BB3"/>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76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ABC"/>
    <w:rsid w:val="00B25D85"/>
    <w:rsid w:val="00B262BA"/>
    <w:rsid w:val="00B2679B"/>
    <w:rsid w:val="00B27C25"/>
    <w:rsid w:val="00B27D8B"/>
    <w:rsid w:val="00B3029E"/>
    <w:rsid w:val="00B31C80"/>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A21"/>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057"/>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26C"/>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1EF0"/>
    <w:rsid w:val="00DA2348"/>
    <w:rsid w:val="00DA331F"/>
    <w:rsid w:val="00DA3C87"/>
    <w:rsid w:val="00DA5198"/>
    <w:rsid w:val="00DA6115"/>
    <w:rsid w:val="00DA661D"/>
    <w:rsid w:val="00DB0EE7"/>
    <w:rsid w:val="00DB2B83"/>
    <w:rsid w:val="00DB45B1"/>
    <w:rsid w:val="00DB5DCF"/>
    <w:rsid w:val="00DB7BD3"/>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6E2F"/>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8CC"/>
    <w:rsid w:val="00FA0A8D"/>
    <w:rsid w:val="00FA12D0"/>
    <w:rsid w:val="00FA1DBA"/>
    <w:rsid w:val="00FA2195"/>
    <w:rsid w:val="00FA3E26"/>
    <w:rsid w:val="00FA4A7C"/>
    <w:rsid w:val="00FA66D8"/>
    <w:rsid w:val="00FA6B1F"/>
    <w:rsid w:val="00FB1667"/>
    <w:rsid w:val="00FB1981"/>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22023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No Spacing"/>
    <w:uiPriority w:val="1"/>
    <w:qFormat/>
    <w:rsid w:val="0022023A"/>
    <w:pPr>
      <w:spacing w:after="0" w:line="240" w:lineRule="auto"/>
    </w:pPr>
    <w:rPr>
      <w:rFonts w:ascii="Times New Roman" w:eastAsia="Times New Roman" w:hAnsi="Times New Roman" w:cs="Times New Roman"/>
      <w:noProof/>
      <w:sz w:val="24"/>
      <w:szCs w:val="24"/>
      <w:lang w:val="ro-RO"/>
    </w:rPr>
  </w:style>
  <w:style w:type="table" w:customStyle="1" w:styleId="TableGrid0">
    <w:name w:val="Table Grid_0"/>
    <w:basedOn w:val="a2"/>
    <w:uiPriority w:val="39"/>
    <w:rsid w:val="0025098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2509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25098D"/>
    <w:pPr>
      <w:widowControl w:val="0"/>
      <w:autoSpaceDE w:val="0"/>
      <w:autoSpaceDN w:val="0"/>
    </w:pPr>
    <w:rPr>
      <w:noProof w:val="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40395367">
      <w:bodyDiv w:val="1"/>
      <w:marLeft w:val="0"/>
      <w:marRight w:val="0"/>
      <w:marTop w:val="0"/>
      <w:marBottom w:val="0"/>
      <w:divBdr>
        <w:top w:val="none" w:sz="0" w:space="0" w:color="auto"/>
        <w:left w:val="none" w:sz="0" w:space="0" w:color="auto"/>
        <w:bottom w:val="none" w:sz="0" w:space="0" w:color="auto"/>
        <w:right w:val="none" w:sz="0" w:space="0" w:color="auto"/>
      </w:divBdr>
      <w:divsChild>
        <w:div w:id="823160111">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1481624">
      <w:bodyDiv w:val="1"/>
      <w:marLeft w:val="0"/>
      <w:marRight w:val="0"/>
      <w:marTop w:val="0"/>
      <w:marBottom w:val="0"/>
      <w:divBdr>
        <w:top w:val="none" w:sz="0" w:space="0" w:color="auto"/>
        <w:left w:val="none" w:sz="0" w:space="0" w:color="auto"/>
        <w:bottom w:val="none" w:sz="0" w:space="0" w:color="auto"/>
        <w:right w:val="none" w:sz="0" w:space="0" w:color="auto"/>
      </w:divBdr>
      <w:divsChild>
        <w:div w:id="1487356858">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todiresti@apl.gov.md"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https://mtender.gov.md/tenders/ocds-b3wdp1-MD-1730800705831"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primaria.todiresti@apl.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63105-08F1-4301-BCF9-04E31D642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25780</Words>
  <Characters>146950</Characters>
  <Application>Microsoft Office Word</Application>
  <DocSecurity>0</DocSecurity>
  <Lines>1224</Lines>
  <Paragraphs>344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19</cp:revision>
  <cp:lastPrinted>2021-06-01T11:52:00Z</cp:lastPrinted>
  <dcterms:created xsi:type="dcterms:W3CDTF">2021-06-14T10:00:00Z</dcterms:created>
  <dcterms:modified xsi:type="dcterms:W3CDTF">2024-11-05T10:27:00Z</dcterms:modified>
</cp:coreProperties>
</file>