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79200"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AF8DE3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0871EA7B" w14:textId="77777777" w:rsidR="003961E7" w:rsidRDefault="003961E7" w:rsidP="003961E7">
      <w:pPr>
        <w:tabs>
          <w:tab w:val="left" w:pos="5103"/>
          <w:tab w:val="left" w:pos="10348"/>
        </w:tabs>
        <w:jc w:val="right"/>
        <w:rPr>
          <w:noProof w:val="0"/>
          <w:u w:val="single"/>
          <w:lang w:eastAsia="ru-RU"/>
        </w:rPr>
      </w:pPr>
      <w:r w:rsidRPr="00FF430B">
        <w:rPr>
          <w:noProof w:val="0"/>
          <w:lang w:eastAsia="ru-RU"/>
        </w:rPr>
        <w:t xml:space="preserve">                                               nr</w:t>
      </w:r>
      <w:r w:rsidRPr="00D21EB5">
        <w:rPr>
          <w:noProof w:val="0"/>
          <w:u w:val="single"/>
          <w:lang w:eastAsia="ru-RU"/>
        </w:rPr>
        <w:t xml:space="preserve">.  </w:t>
      </w:r>
      <w:r w:rsidR="00D21EB5" w:rsidRPr="00D21EB5">
        <w:rPr>
          <w:noProof w:val="0"/>
          <w:u w:val="single"/>
          <w:lang w:eastAsia="ru-RU"/>
        </w:rPr>
        <w:t>69</w:t>
      </w:r>
      <w:r w:rsidRPr="00FF430B">
        <w:rPr>
          <w:noProof w:val="0"/>
          <w:lang w:eastAsia="ru-RU"/>
        </w:rPr>
        <w:t xml:space="preserve">  din _</w:t>
      </w:r>
      <w:r w:rsidR="00D21EB5" w:rsidRPr="00D21EB5">
        <w:rPr>
          <w:noProof w:val="0"/>
          <w:u w:val="single"/>
          <w:lang w:eastAsia="ru-RU"/>
        </w:rPr>
        <w:t>07 mai</w:t>
      </w:r>
      <w:r w:rsidRPr="00FF430B">
        <w:rPr>
          <w:noProof w:val="0"/>
          <w:lang w:eastAsia="ru-RU"/>
        </w:rPr>
        <w:t>__</w:t>
      </w:r>
      <w:r w:rsidRPr="00D21EB5">
        <w:rPr>
          <w:noProof w:val="0"/>
          <w:u w:val="single"/>
          <w:lang w:eastAsia="ru-RU"/>
        </w:rPr>
        <w:t>202</w:t>
      </w:r>
      <w:r w:rsidR="00AD32DD" w:rsidRPr="00D21EB5">
        <w:rPr>
          <w:noProof w:val="0"/>
          <w:u w:val="single"/>
          <w:lang w:eastAsia="ru-RU"/>
        </w:rPr>
        <w:t>1</w:t>
      </w:r>
    </w:p>
    <w:p w14:paraId="2A5ACBC2" w14:textId="77777777" w:rsidR="00EF2AF7" w:rsidRDefault="00EF2AF7" w:rsidP="003961E7">
      <w:pPr>
        <w:tabs>
          <w:tab w:val="left" w:pos="5103"/>
          <w:tab w:val="left" w:pos="10348"/>
        </w:tabs>
        <w:jc w:val="right"/>
        <w:rPr>
          <w:noProof w:val="0"/>
          <w:u w:val="single"/>
          <w:lang w:eastAsia="ru-RU"/>
        </w:rPr>
      </w:pPr>
      <w:r>
        <w:rPr>
          <w:noProof w:val="0"/>
          <w:u w:val="single"/>
          <w:lang w:eastAsia="ru-RU"/>
        </w:rPr>
        <w:t xml:space="preserve">actualizată prin Ordinul nr.9 </w:t>
      </w:r>
    </w:p>
    <w:p w14:paraId="2C83C1C5" w14:textId="3A083450" w:rsidR="00EF2AF7" w:rsidRDefault="00EF2AF7" w:rsidP="003961E7">
      <w:pPr>
        <w:tabs>
          <w:tab w:val="left" w:pos="5103"/>
          <w:tab w:val="left" w:pos="10348"/>
        </w:tabs>
        <w:jc w:val="right"/>
        <w:rPr>
          <w:noProof w:val="0"/>
          <w:lang w:eastAsia="ru-RU"/>
        </w:rPr>
      </w:pPr>
      <w:r>
        <w:rPr>
          <w:noProof w:val="0"/>
          <w:u w:val="single"/>
          <w:lang w:eastAsia="ru-RU"/>
        </w:rPr>
        <w:t xml:space="preserve">din 21 ianuarie 2026 </w:t>
      </w:r>
    </w:p>
    <w:p w14:paraId="153D25E3" w14:textId="77777777" w:rsidR="008F1D40" w:rsidRPr="00FF430B" w:rsidRDefault="008F1D40" w:rsidP="003961E7">
      <w:pPr>
        <w:tabs>
          <w:tab w:val="left" w:pos="5103"/>
          <w:tab w:val="left" w:pos="10348"/>
        </w:tabs>
        <w:jc w:val="right"/>
        <w:rPr>
          <w:noProof w:val="0"/>
          <w:lang w:eastAsia="ru-RU"/>
        </w:rPr>
      </w:pPr>
    </w:p>
    <w:p w14:paraId="65E32797" w14:textId="77777777" w:rsidR="00D925B0" w:rsidRDefault="00D925B0" w:rsidP="003961E7">
      <w:pPr>
        <w:tabs>
          <w:tab w:val="left" w:pos="5103"/>
          <w:tab w:val="left" w:pos="10348"/>
        </w:tabs>
        <w:jc w:val="center"/>
        <w:rPr>
          <w:noProof w:val="0"/>
          <w:lang w:eastAsia="ru-RU"/>
        </w:rPr>
      </w:pPr>
    </w:p>
    <w:p w14:paraId="49516DBB" w14:textId="77777777" w:rsidR="00121DA4" w:rsidRDefault="00121DA4" w:rsidP="003961E7">
      <w:pPr>
        <w:tabs>
          <w:tab w:val="left" w:pos="5103"/>
          <w:tab w:val="left" w:pos="10348"/>
        </w:tabs>
        <w:jc w:val="center"/>
        <w:rPr>
          <w:noProof w:val="0"/>
          <w:lang w:eastAsia="ru-RU"/>
        </w:rPr>
      </w:pPr>
    </w:p>
    <w:p w14:paraId="09998BB8" w14:textId="77777777" w:rsidR="00121DA4" w:rsidRDefault="00121DA4" w:rsidP="003961E7">
      <w:pPr>
        <w:tabs>
          <w:tab w:val="left" w:pos="5103"/>
          <w:tab w:val="left" w:pos="10348"/>
        </w:tabs>
        <w:jc w:val="center"/>
        <w:rPr>
          <w:noProof w:val="0"/>
          <w:lang w:eastAsia="ru-RU"/>
        </w:rPr>
      </w:pPr>
    </w:p>
    <w:p w14:paraId="0F59B4CC" w14:textId="77777777" w:rsidR="00121DA4" w:rsidRDefault="00121DA4" w:rsidP="003961E7">
      <w:pPr>
        <w:tabs>
          <w:tab w:val="left" w:pos="5103"/>
          <w:tab w:val="left" w:pos="10348"/>
        </w:tabs>
        <w:jc w:val="center"/>
        <w:rPr>
          <w:noProof w:val="0"/>
          <w:lang w:eastAsia="ru-RU"/>
        </w:rPr>
      </w:pPr>
    </w:p>
    <w:p w14:paraId="7B517B4E" w14:textId="77777777" w:rsidR="00121DA4" w:rsidRDefault="00121DA4" w:rsidP="003961E7">
      <w:pPr>
        <w:tabs>
          <w:tab w:val="left" w:pos="5103"/>
          <w:tab w:val="left" w:pos="10348"/>
        </w:tabs>
        <w:jc w:val="center"/>
        <w:rPr>
          <w:noProof w:val="0"/>
          <w:lang w:eastAsia="ru-RU"/>
        </w:rPr>
      </w:pPr>
    </w:p>
    <w:p w14:paraId="5C108DBE" w14:textId="77777777" w:rsidR="00121DA4" w:rsidRDefault="00121DA4" w:rsidP="003961E7">
      <w:pPr>
        <w:tabs>
          <w:tab w:val="left" w:pos="5103"/>
          <w:tab w:val="left" w:pos="10348"/>
        </w:tabs>
        <w:jc w:val="center"/>
        <w:rPr>
          <w:noProof w:val="0"/>
          <w:lang w:eastAsia="ru-RU"/>
        </w:rPr>
      </w:pPr>
    </w:p>
    <w:p w14:paraId="5093E206" w14:textId="77777777" w:rsidR="00121DA4" w:rsidRPr="00FF430B" w:rsidRDefault="00121DA4" w:rsidP="003961E7">
      <w:pPr>
        <w:tabs>
          <w:tab w:val="left" w:pos="5103"/>
          <w:tab w:val="left" w:pos="10348"/>
        </w:tabs>
        <w:jc w:val="center"/>
        <w:rPr>
          <w:noProof w:val="0"/>
          <w:lang w:eastAsia="ru-RU"/>
        </w:rPr>
      </w:pPr>
    </w:p>
    <w:p w14:paraId="5672B98D" w14:textId="77777777" w:rsidR="00DA6115" w:rsidRPr="00FF430B" w:rsidRDefault="00DA6115" w:rsidP="003961E7">
      <w:pPr>
        <w:tabs>
          <w:tab w:val="left" w:pos="5103"/>
          <w:tab w:val="left" w:pos="10348"/>
        </w:tabs>
        <w:jc w:val="center"/>
        <w:rPr>
          <w:b/>
          <w:noProof w:val="0"/>
          <w:lang w:eastAsia="ru-RU"/>
        </w:rPr>
      </w:pPr>
    </w:p>
    <w:p w14:paraId="0A452D11" w14:textId="77777777" w:rsidR="003961E7" w:rsidRPr="00121DA4" w:rsidRDefault="003961E7" w:rsidP="003961E7">
      <w:pPr>
        <w:tabs>
          <w:tab w:val="left" w:pos="5103"/>
          <w:tab w:val="left" w:pos="10348"/>
        </w:tabs>
        <w:jc w:val="center"/>
        <w:rPr>
          <w:b/>
          <w:noProof w:val="0"/>
          <w:sz w:val="28"/>
          <w:szCs w:val="28"/>
          <w:lang w:eastAsia="ru-RU"/>
        </w:rPr>
      </w:pPr>
      <w:r w:rsidRPr="00121DA4">
        <w:rPr>
          <w:b/>
          <w:noProof w:val="0"/>
          <w:sz w:val="28"/>
          <w:szCs w:val="28"/>
          <w:lang w:eastAsia="ru-RU"/>
        </w:rPr>
        <w:t>DOCUMENTAŢIA STANDARD</w:t>
      </w:r>
    </w:p>
    <w:p w14:paraId="48EC1D64" w14:textId="77777777" w:rsidR="00121DA4" w:rsidRDefault="00121DA4" w:rsidP="003961E7">
      <w:pPr>
        <w:tabs>
          <w:tab w:val="left" w:pos="5103"/>
          <w:tab w:val="left" w:pos="10348"/>
        </w:tabs>
        <w:jc w:val="center"/>
        <w:rPr>
          <w:b/>
          <w:noProof w:val="0"/>
          <w:lang w:eastAsia="ru-RU"/>
        </w:rPr>
      </w:pPr>
    </w:p>
    <w:p w14:paraId="4A331824" w14:textId="4255541F" w:rsidR="00121DA4" w:rsidRDefault="00121DA4" w:rsidP="003961E7">
      <w:pPr>
        <w:tabs>
          <w:tab w:val="left" w:pos="5103"/>
          <w:tab w:val="left" w:pos="10348"/>
        </w:tabs>
        <w:jc w:val="center"/>
        <w:rPr>
          <w:b/>
          <w:noProof w:val="0"/>
          <w:lang w:eastAsia="ru-RU"/>
        </w:rPr>
      </w:pPr>
      <w:r>
        <w:rPr>
          <w:b/>
          <w:noProof w:val="0"/>
          <w:lang w:eastAsia="ru-RU"/>
        </w:rPr>
        <w:t xml:space="preserve">pentru realizarea achizițiilor publice de lucrări </w:t>
      </w:r>
    </w:p>
    <w:p w14:paraId="7EF0C87C" w14:textId="77777777" w:rsidR="00121DA4" w:rsidRDefault="00121DA4" w:rsidP="003961E7">
      <w:pPr>
        <w:tabs>
          <w:tab w:val="left" w:pos="5103"/>
          <w:tab w:val="left" w:pos="10348"/>
        </w:tabs>
        <w:jc w:val="center"/>
        <w:rPr>
          <w:b/>
          <w:noProof w:val="0"/>
          <w:lang w:eastAsia="ru-RU"/>
        </w:rPr>
      </w:pPr>
    </w:p>
    <w:p w14:paraId="4996D246" w14:textId="77777777" w:rsidR="00121DA4" w:rsidRDefault="00121DA4" w:rsidP="003961E7">
      <w:pPr>
        <w:tabs>
          <w:tab w:val="left" w:pos="5103"/>
          <w:tab w:val="left" w:pos="10348"/>
        </w:tabs>
        <w:jc w:val="center"/>
        <w:rPr>
          <w:b/>
          <w:noProof w:val="0"/>
          <w:lang w:eastAsia="ru-RU"/>
        </w:rPr>
      </w:pPr>
    </w:p>
    <w:p w14:paraId="38861F04" w14:textId="77777777" w:rsidR="00121DA4" w:rsidRDefault="00121DA4" w:rsidP="003961E7">
      <w:pPr>
        <w:tabs>
          <w:tab w:val="left" w:pos="5103"/>
          <w:tab w:val="left" w:pos="10348"/>
        </w:tabs>
        <w:jc w:val="center"/>
        <w:rPr>
          <w:b/>
          <w:noProof w:val="0"/>
          <w:lang w:eastAsia="ru-RU"/>
        </w:rPr>
      </w:pPr>
    </w:p>
    <w:p w14:paraId="71CE947D" w14:textId="77777777" w:rsidR="00121DA4" w:rsidRDefault="00121DA4" w:rsidP="003961E7">
      <w:pPr>
        <w:tabs>
          <w:tab w:val="left" w:pos="5103"/>
          <w:tab w:val="left" w:pos="10348"/>
        </w:tabs>
        <w:jc w:val="center"/>
        <w:rPr>
          <w:b/>
          <w:noProof w:val="0"/>
          <w:lang w:eastAsia="ru-RU"/>
        </w:rPr>
      </w:pPr>
    </w:p>
    <w:p w14:paraId="75148517" w14:textId="77777777" w:rsidR="00121DA4" w:rsidRDefault="00121DA4" w:rsidP="003961E7">
      <w:pPr>
        <w:tabs>
          <w:tab w:val="left" w:pos="5103"/>
          <w:tab w:val="left" w:pos="10348"/>
        </w:tabs>
        <w:jc w:val="center"/>
        <w:rPr>
          <w:b/>
          <w:noProof w:val="0"/>
          <w:lang w:eastAsia="ru-RU"/>
        </w:rPr>
      </w:pPr>
    </w:p>
    <w:p w14:paraId="2EC83D1C" w14:textId="77777777" w:rsidR="00121DA4" w:rsidRDefault="00121DA4" w:rsidP="003961E7">
      <w:pPr>
        <w:tabs>
          <w:tab w:val="left" w:pos="5103"/>
          <w:tab w:val="left" w:pos="10348"/>
        </w:tabs>
        <w:jc w:val="center"/>
        <w:rPr>
          <w:b/>
          <w:noProof w:val="0"/>
          <w:lang w:eastAsia="ru-RU"/>
        </w:rPr>
      </w:pPr>
    </w:p>
    <w:p w14:paraId="09113F3E" w14:textId="77777777" w:rsidR="00121DA4" w:rsidRPr="00FF430B" w:rsidRDefault="00121DA4" w:rsidP="003961E7">
      <w:pPr>
        <w:tabs>
          <w:tab w:val="left" w:pos="5103"/>
          <w:tab w:val="left" w:pos="10348"/>
        </w:tabs>
        <w:jc w:val="center"/>
        <w:rPr>
          <w:b/>
          <w:noProof w:val="0"/>
          <w:lang w:eastAsia="ru-RU"/>
        </w:rPr>
      </w:pPr>
    </w:p>
    <w:p w14:paraId="1ADEACA9" w14:textId="4431F139" w:rsidR="003961E7" w:rsidRPr="00121DA4" w:rsidRDefault="00EF2AF7" w:rsidP="00121DA4">
      <w:pPr>
        <w:tabs>
          <w:tab w:val="left" w:pos="5103"/>
          <w:tab w:val="left" w:pos="10348"/>
        </w:tabs>
        <w:spacing w:line="360" w:lineRule="auto"/>
        <w:jc w:val="center"/>
        <w:rPr>
          <w:b/>
          <w:noProof w:val="0"/>
          <w:sz w:val="28"/>
          <w:szCs w:val="28"/>
          <w:lang w:eastAsia="ru-RU"/>
        </w:rPr>
      </w:pPr>
      <w:r w:rsidRPr="00121DA4">
        <w:rPr>
          <w:b/>
          <w:noProof w:val="0"/>
          <w:sz w:val="28"/>
          <w:szCs w:val="28"/>
          <w:lang w:eastAsia="ru-RU"/>
        </w:rPr>
        <w:t xml:space="preserve">Privind executarea lucrărilor de montare a Instalației automate de stingere a incendiilor cu gaze, echipamente pentru îndepărtarea materiei gazoase reziduale și echipament primar de stingere a incendiilor în depozitele de arhivă nr.2, nr.4 și nr.6 ale Agenției Naționale a Arhivelor din </w:t>
      </w:r>
      <w:proofErr w:type="spellStart"/>
      <w:r w:rsidRPr="00121DA4">
        <w:rPr>
          <w:b/>
          <w:noProof w:val="0"/>
          <w:sz w:val="28"/>
          <w:szCs w:val="28"/>
          <w:lang w:eastAsia="ru-RU"/>
        </w:rPr>
        <w:t>str.Gh.Asachi</w:t>
      </w:r>
      <w:proofErr w:type="spellEnd"/>
      <w:r w:rsidRPr="00121DA4">
        <w:rPr>
          <w:b/>
          <w:noProof w:val="0"/>
          <w:sz w:val="28"/>
          <w:szCs w:val="28"/>
          <w:lang w:eastAsia="ru-RU"/>
        </w:rPr>
        <w:t xml:space="preserve"> nr.67/B, etapa-2</w:t>
      </w:r>
    </w:p>
    <w:p w14:paraId="6B928DCF" w14:textId="77777777" w:rsidR="003961E7" w:rsidRPr="00FF430B" w:rsidRDefault="003961E7" w:rsidP="003961E7">
      <w:pPr>
        <w:tabs>
          <w:tab w:val="left" w:pos="5103"/>
          <w:tab w:val="left" w:pos="10348"/>
        </w:tabs>
        <w:jc w:val="center"/>
        <w:rPr>
          <w:noProof w:val="0"/>
          <w:lang w:eastAsia="ru-RU"/>
        </w:rPr>
      </w:pPr>
    </w:p>
    <w:p w14:paraId="705723CD" w14:textId="77777777" w:rsidR="00A20ACF" w:rsidRPr="00FF430B" w:rsidRDefault="00A20ACF" w:rsidP="00196AB4"/>
    <w:p w14:paraId="5A05550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99ABFA3" w14:textId="77777777" w:rsidR="007D2250" w:rsidRPr="007D2250" w:rsidRDefault="007D2250" w:rsidP="007D2250"/>
    <w:p w14:paraId="60B69380"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574573AF" w14:textId="77777777" w:rsidR="007D2250" w:rsidRPr="00A14C96" w:rsidRDefault="007D2250" w:rsidP="007D2250"/>
    <w:p w14:paraId="1E73E6C7"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F6930D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D</w:t>
      </w:r>
      <w:r w:rsidRPr="00FF430B">
        <w:rPr>
          <w:bCs/>
          <w:color w:val="000000"/>
        </w:rPr>
        <w:t xml:space="preserve">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EA10121" w14:textId="6E57B8BE" w:rsidR="00922F8A" w:rsidRPr="00FF430B" w:rsidRDefault="008B3B58" w:rsidP="00D8130E">
      <w:pPr>
        <w:pStyle w:val="Listparagraf"/>
        <w:numPr>
          <w:ilvl w:val="0"/>
          <w:numId w:val="49"/>
        </w:numPr>
        <w:tabs>
          <w:tab w:val="clear" w:pos="1134"/>
          <w:tab w:val="left" w:pos="-284"/>
          <w:tab w:val="left" w:pos="284"/>
          <w:tab w:val="left" w:pos="426"/>
        </w:tabs>
        <w:ind w:left="-284" w:firstLine="284"/>
      </w:pPr>
      <w:r>
        <w:t xml:space="preserve"> </w:t>
      </w:r>
      <w:r w:rsidR="00D8130E"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29F2426A" w14:textId="77777777" w:rsidR="00922F8A" w:rsidRPr="00FF430B" w:rsidRDefault="0072565E" w:rsidP="00D8130E">
      <w:pPr>
        <w:pStyle w:val="Listparagraf"/>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DEAADB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F17B4E0"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lastRenderedPageBreak/>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B82DC5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64B4C0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01B03CE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611E132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59D1D52D"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61EC028D" w14:textId="429B1FE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r w:rsidR="00632793">
        <w:t>(</w:t>
      </w:r>
      <w:proofErr w:type="spellStart"/>
      <w:r w:rsidR="00632793">
        <w:t>după</w:t>
      </w:r>
      <w:proofErr w:type="spellEnd"/>
      <w:r w:rsidR="00632793">
        <w:t xml:space="preserve"> </w:t>
      </w:r>
      <w:proofErr w:type="spellStart"/>
      <w:r w:rsidR="00632793">
        <w:t>caz</w:t>
      </w:r>
      <w:proofErr w:type="spellEnd"/>
      <w:r w:rsidR="00632793">
        <w:t>)</w:t>
      </w:r>
    </w:p>
    <w:p w14:paraId="45673151" w14:textId="5A592168" w:rsidR="00922F8A" w:rsidRPr="00FF430B" w:rsidRDefault="00664DD9" w:rsidP="00F67164">
      <w:pPr>
        <w:pStyle w:val="Listparagraf"/>
        <w:numPr>
          <w:ilvl w:val="0"/>
          <w:numId w:val="49"/>
        </w:numPr>
        <w:tabs>
          <w:tab w:val="left" w:pos="-284"/>
          <w:tab w:val="left" w:pos="0"/>
          <w:tab w:val="left" w:pos="426"/>
          <w:tab w:val="left" w:pos="567"/>
        </w:tabs>
        <w:spacing w:before="72" w:line="292" w:lineRule="auto"/>
        <w:jc w:val="left"/>
      </w:pPr>
      <w:r w:rsidRPr="00D23511">
        <w:rPr>
          <w:rFonts w:eastAsia="PMingLiU"/>
          <w:lang w:eastAsia="zh-CN"/>
        </w:rPr>
        <w:t xml:space="preserve">Aviz </w:t>
      </w:r>
      <w:proofErr w:type="spellStart"/>
      <w:r w:rsidR="0013000F" w:rsidRPr="00D23511">
        <w:rPr>
          <w:rFonts w:eastAsia="PMingLiU"/>
          <w:lang w:eastAsia="zh-CN"/>
        </w:rPr>
        <w:t>pentru</w:t>
      </w:r>
      <w:proofErr w:type="spellEnd"/>
      <w:r w:rsidR="0013000F" w:rsidRPr="00D23511">
        <w:rPr>
          <w:rFonts w:eastAsia="PMingLiU"/>
          <w:lang w:eastAsia="zh-CN"/>
        </w:rPr>
        <w:t xml:space="preserve"> </w:t>
      </w:r>
      <w:proofErr w:type="spellStart"/>
      <w:r w:rsidR="0013000F" w:rsidRPr="00D23511">
        <w:rPr>
          <w:rFonts w:eastAsia="PMingLiU"/>
          <w:lang w:eastAsia="zh-CN"/>
        </w:rPr>
        <w:t>participare</w:t>
      </w:r>
      <w:proofErr w:type="spellEnd"/>
      <w:r w:rsidR="0013000F" w:rsidRPr="00D23511">
        <w:rPr>
          <w:rFonts w:eastAsia="PMingLiU"/>
          <w:lang w:eastAsia="zh-CN"/>
        </w:rPr>
        <w:t xml:space="preserve"> la </w:t>
      </w:r>
      <w:proofErr w:type="spellStart"/>
      <w:r w:rsidR="0013000F" w:rsidRPr="00D23511">
        <w:rPr>
          <w:rFonts w:eastAsia="PMingLiU"/>
          <w:lang w:eastAsia="zh-CN"/>
        </w:rPr>
        <w:t>licitațiile</w:t>
      </w:r>
      <w:proofErr w:type="spellEnd"/>
      <w:r w:rsidR="0013000F" w:rsidRPr="00D23511">
        <w:rPr>
          <w:rFonts w:eastAsia="PMingLiU"/>
          <w:lang w:eastAsia="zh-CN"/>
        </w:rPr>
        <w:t xml:space="preserve"> </w:t>
      </w:r>
      <w:proofErr w:type="spellStart"/>
      <w:r w:rsidR="0013000F" w:rsidRPr="00D23511">
        <w:rPr>
          <w:rFonts w:eastAsia="PMingLiU"/>
          <w:lang w:eastAsia="zh-CN"/>
        </w:rPr>
        <w:t>publice</w:t>
      </w:r>
      <w:proofErr w:type="spellEnd"/>
      <w:r w:rsidR="0013000F" w:rsidRPr="00D23511">
        <w:rPr>
          <w:rFonts w:eastAsia="PMingLiU"/>
          <w:lang w:eastAsia="zh-CN"/>
        </w:rPr>
        <w:t xml:space="preserve"> de </w:t>
      </w:r>
      <w:proofErr w:type="spellStart"/>
      <w:r w:rsidR="0013000F" w:rsidRPr="00D23511">
        <w:rPr>
          <w:rFonts w:eastAsia="PMingLiU"/>
          <w:lang w:eastAsia="zh-CN"/>
        </w:rPr>
        <w:t>lucrări</w:t>
      </w:r>
      <w:proofErr w:type="spellEnd"/>
      <w:r w:rsidR="0013000F" w:rsidRPr="00D23511">
        <w:rPr>
          <w:rFonts w:eastAsia="PMingLiU"/>
          <w:lang w:eastAsia="zh-CN"/>
        </w:rPr>
        <w:t xml:space="preserve"> din </w:t>
      </w:r>
      <w:proofErr w:type="spellStart"/>
      <w:r w:rsidR="0013000F" w:rsidRPr="00D23511">
        <w:rPr>
          <w:rFonts w:eastAsia="PMingLiU"/>
          <w:lang w:eastAsia="zh-CN"/>
        </w:rPr>
        <w:t>domeniul</w:t>
      </w:r>
      <w:proofErr w:type="spellEnd"/>
      <w:r w:rsidR="0013000F" w:rsidRPr="00D23511">
        <w:rPr>
          <w:rFonts w:eastAsia="PMingLiU"/>
          <w:lang w:eastAsia="zh-CN"/>
        </w:rPr>
        <w:t xml:space="preserve"> </w:t>
      </w:r>
      <w:proofErr w:type="spellStart"/>
      <w:r w:rsidR="0013000F" w:rsidRPr="00D23511">
        <w:rPr>
          <w:rFonts w:eastAsia="PMingLiU"/>
          <w:lang w:eastAsia="zh-CN"/>
        </w:rPr>
        <w:t>construcțiilor</w:t>
      </w:r>
      <w:proofErr w:type="spellEnd"/>
      <w:r w:rsidR="0013000F" w:rsidRPr="00D23511">
        <w:rPr>
          <w:rFonts w:eastAsia="PMingLiU"/>
          <w:lang w:eastAsia="zh-CN"/>
        </w:rPr>
        <w:t xml:space="preserve"> </w:t>
      </w:r>
      <w:proofErr w:type="spellStart"/>
      <w:r w:rsidR="0013000F" w:rsidRPr="00D23511">
        <w:rPr>
          <w:rFonts w:eastAsia="PMingLiU"/>
          <w:lang w:eastAsia="zh-CN"/>
        </w:rPr>
        <w:t>și</w:t>
      </w:r>
      <w:proofErr w:type="spellEnd"/>
      <w:r w:rsidR="0058372C">
        <w:rPr>
          <w:rFonts w:eastAsia="PMingLiU"/>
          <w:lang w:eastAsia="zh-CN"/>
        </w:rPr>
        <w:t xml:space="preserve"> </w:t>
      </w:r>
      <w:proofErr w:type="spellStart"/>
      <w:r w:rsidR="0013000F" w:rsidRPr="00D23511">
        <w:rPr>
          <w:rFonts w:eastAsia="PMingLiU"/>
          <w:lang w:eastAsia="zh-CN"/>
        </w:rPr>
        <w:t>instalațiilor</w:t>
      </w:r>
      <w:proofErr w:type="spellEnd"/>
      <w:r w:rsidR="00D23511">
        <w:rPr>
          <w:rFonts w:eastAsia="PMingLiU"/>
          <w:lang w:eastAsia="zh-CN"/>
        </w:rPr>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63059A3B"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8FAA8BD"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3285CA8"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E779EDA"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E15FAEA" w14:textId="77777777" w:rsidR="00D8130E" w:rsidRPr="00FF430B" w:rsidRDefault="00D8130E" w:rsidP="00D8130E">
      <w:pPr>
        <w:pStyle w:val="Listparagraf"/>
        <w:numPr>
          <w:ilvl w:val="0"/>
          <w:numId w:val="0"/>
        </w:numPr>
        <w:ind w:left="360"/>
      </w:pPr>
    </w:p>
    <w:p w14:paraId="2C47EE9A"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E994CB4" w14:textId="77777777" w:rsidR="00D8130E" w:rsidRPr="00FF430B" w:rsidRDefault="00D8130E" w:rsidP="00D8130E">
      <w:pPr>
        <w:pStyle w:val="Listparagraf"/>
        <w:numPr>
          <w:ilvl w:val="0"/>
          <w:numId w:val="0"/>
        </w:numPr>
        <w:ind w:left="357"/>
      </w:pPr>
    </w:p>
    <w:p w14:paraId="3A208F86"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0E2EE45F"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37FBB813" w14:textId="77777777" w:rsidR="00352B05" w:rsidRPr="00FF430B" w:rsidRDefault="00DA6115"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38F45794" w14:textId="07FCFC62" w:rsidR="00A50D0A" w:rsidRPr="00FF430B" w:rsidRDefault="00033577" w:rsidP="00CA1D45">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Ofertantul</w:t>
      </w:r>
      <w:proofErr w:type="spellEnd"/>
      <w:r w:rsidR="001C03B0" w:rsidRPr="00FF430B">
        <w:t xml:space="preserve"> </w:t>
      </w:r>
      <w:proofErr w:type="spellStart"/>
      <w:r w:rsidR="001C03B0" w:rsidRPr="00FF430B">
        <w:t>suportă</w:t>
      </w:r>
      <w:proofErr w:type="spellEnd"/>
      <w:r w:rsidR="001C03B0" w:rsidRPr="00FF430B">
        <w:t xml:space="preserve"> </w:t>
      </w:r>
      <w:proofErr w:type="spellStart"/>
      <w:r w:rsidR="001C03B0" w:rsidRPr="00FF430B">
        <w:t>toate</w:t>
      </w:r>
      <w:proofErr w:type="spellEnd"/>
      <w:r w:rsidR="001C03B0" w:rsidRPr="00FF430B">
        <w:t xml:space="preserve"> </w:t>
      </w:r>
      <w:proofErr w:type="spellStart"/>
      <w:r w:rsidR="001C03B0" w:rsidRPr="00FF430B">
        <w:t>costurile</w:t>
      </w:r>
      <w:proofErr w:type="spellEnd"/>
      <w:r w:rsidR="001C03B0"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10D0A4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2F34636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07D5ED6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lastRenderedPageBreak/>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500C4AF"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79863F9E"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E438CA2"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7076DC9E"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AFA9B54"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1B2597CC"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C3D1C0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F68940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A04A55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F46F229"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FC4F1A7"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7756B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470D37"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2D2C330" w14:textId="77777777" w:rsidR="00B51DAA" w:rsidRPr="00FF430B" w:rsidRDefault="00B51DAA" w:rsidP="00B51DAA"/>
    <w:p w14:paraId="6A96B17F"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322443A9"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44471C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lastRenderedPageBreak/>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40CEA348"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25AEAE1"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4F19EE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46972E9"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1C6A2592"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F300C1C"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614D5F3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4BBBE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4740906" w14:textId="77777777" w:rsidR="004C23A8" w:rsidRPr="00FF430B" w:rsidRDefault="004C23A8" w:rsidP="00A54239">
      <w:pPr>
        <w:spacing w:after="120"/>
        <w:ind w:left="142"/>
      </w:pPr>
      <w:r w:rsidRPr="00FF430B">
        <w:t>2) capacitatea de exercitare a activității profesionale;</w:t>
      </w:r>
    </w:p>
    <w:p w14:paraId="128AF3F0"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BCFFF9"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8B4DFBB"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DF7CE8B"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6BB7A84"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15819DB"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BE4C2B8"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20EF6B8"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31BBDA5"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A4743BF"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4AFEEA4D"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306F65BD"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C9ECE5D"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35FA34C"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708687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1</w:t>
      </w:r>
      <w:r w:rsidR="00CB6ACD">
        <w:t>5</w:t>
      </w:r>
      <w:r w:rsidR="00222AFE" w:rsidRPr="00FF430B">
        <w:t xml:space="preserve">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89C462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3E3BB3D0"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136DF926"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658D06D8" w14:textId="0D4B7636" w:rsidR="001401CD" w:rsidRPr="00FF430B" w:rsidRDefault="009C7694" w:rsidP="003947D4">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bookmarkEnd w:id="21"/>
      <w:bookmarkEnd w:id="22"/>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00113B5E" w:rsidRPr="00FF430B">
        <w:t xml:space="preserve">, </w:t>
      </w:r>
      <w:proofErr w:type="spellStart"/>
      <w:r w:rsidR="00113B5E" w:rsidRPr="00FF430B">
        <w:t>după</w:t>
      </w:r>
      <w:proofErr w:type="spellEnd"/>
      <w:r w:rsidR="00113B5E" w:rsidRPr="00FF430B">
        <w:t xml:space="preserve"> cum </w:t>
      </w:r>
      <w:proofErr w:type="spellStart"/>
      <w:r w:rsidR="00113B5E" w:rsidRPr="00FF430B">
        <w:t>urmează</w:t>
      </w:r>
      <w:proofErr w:type="spellEnd"/>
      <w:r w:rsidR="006C2551" w:rsidRPr="00FF430B">
        <w:t>:</w:t>
      </w:r>
    </w:p>
    <w:p w14:paraId="6E4C6D80"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0511A9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11B1E98F"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159C659"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C1B356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ADC67A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480D365"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D3ABB35"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12CC137"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2CFD1042"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03656D14"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6516409D"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3258A">
        <w:t>și ISO 14001</w:t>
      </w:r>
      <w:r w:rsidR="00CF2F07" w:rsidRPr="00FF430B">
        <w:t>)</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1B9ACE7"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B2ADE40"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669D304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75173A6"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ACE841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FAD55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67A565A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F39E13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7A8270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91AE19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74DFAF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5A1686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C2E80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5F073C6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33A418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39592A5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CBA6E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71CBA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435ED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3E29B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76CF36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9C277C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4790FF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13654873"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2F992A96"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20388EC"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A883B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67D14C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63647F1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16D65C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7CE69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5910B4E"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86B82E2"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6F88DFE1"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101BB6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6A7EC08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1BAC9C6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7F8554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CECAAC3"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3E5FBB21" w14:textId="77777777" w:rsidR="000E4D7D" w:rsidRPr="00FF430B" w:rsidRDefault="000E4D7D" w:rsidP="000E4D7D"/>
    <w:bookmarkEnd w:id="25"/>
    <w:bookmarkEnd w:id="26"/>
    <w:p w14:paraId="799AB4FB"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F1DF2C6" w14:textId="77777777" w:rsidR="006957AA" w:rsidRPr="00FF430B" w:rsidRDefault="006957AA" w:rsidP="009F1E2C">
      <w:pPr>
        <w:tabs>
          <w:tab w:val="left" w:pos="-284"/>
        </w:tabs>
        <w:ind w:left="-284" w:firstLine="284"/>
      </w:pPr>
    </w:p>
    <w:p w14:paraId="7AF77DDA"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3A411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8508325"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53C3F84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2019CEAF"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91ADD34"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6A4CE43" w14:textId="77777777" w:rsidR="00FA1DBA" w:rsidRPr="005A2F69" w:rsidRDefault="005A51E2" w:rsidP="009F1E2C">
      <w:pPr>
        <w:tabs>
          <w:tab w:val="left" w:pos="-284"/>
          <w:tab w:val="left" w:pos="-142"/>
          <w:tab w:val="left" w:pos="426"/>
          <w:tab w:val="left" w:pos="604"/>
          <w:tab w:val="left" w:pos="960"/>
        </w:tabs>
        <w:spacing w:after="120"/>
        <w:ind w:left="-284" w:firstLine="284"/>
        <w:jc w:val="both"/>
        <w:rPr>
          <w:u w:val="single"/>
        </w:rPr>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5A2F69">
        <w:rPr>
          <w:u w:val="single"/>
        </w:rPr>
        <w:t>Completarea defectuoasă a formularelor atrage respingerea ofertei.</w:t>
      </w:r>
    </w:p>
    <w:p w14:paraId="6B89A6EC"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AD5899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D0D632B"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55A22A42"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3C0450"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E7E3ED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C3D86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F5A4ED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168FB978"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2CAF3E2"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EFADCEC"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8FA2FE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110DDABD"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B8D4240" w14:textId="77777777"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553376ED"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2664E98" w14:textId="77777777" w:rsidR="002E6BB0" w:rsidRPr="00FF430B" w:rsidRDefault="002E6BB0" w:rsidP="009F1E2C">
      <w:pPr>
        <w:tabs>
          <w:tab w:val="left" w:pos="-284"/>
        </w:tabs>
        <w:ind w:left="-284" w:firstLine="284"/>
        <w:jc w:val="center"/>
        <w:rPr>
          <w:b/>
          <w:sz w:val="26"/>
          <w:szCs w:val="26"/>
        </w:rPr>
      </w:pPr>
    </w:p>
    <w:p w14:paraId="19E1F7A9"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CE6CB17" w14:textId="77777777" w:rsidR="000E4D7D" w:rsidRPr="00FF430B" w:rsidRDefault="000E4D7D" w:rsidP="009F1E2C">
      <w:pPr>
        <w:tabs>
          <w:tab w:val="left" w:pos="-284"/>
        </w:tabs>
        <w:ind w:left="-284" w:firstLine="284"/>
        <w:jc w:val="center"/>
        <w:rPr>
          <w:b/>
          <w:sz w:val="26"/>
          <w:szCs w:val="26"/>
        </w:rPr>
      </w:pPr>
    </w:p>
    <w:p w14:paraId="0D09E9C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05A4884" w14:textId="77777777" w:rsidR="0097083F" w:rsidRPr="00FF430B" w:rsidRDefault="0097083F" w:rsidP="009F1E2C">
      <w:pPr>
        <w:tabs>
          <w:tab w:val="left" w:pos="-284"/>
        </w:tabs>
        <w:ind w:left="-284" w:firstLine="284"/>
        <w:jc w:val="center"/>
        <w:rPr>
          <w:b/>
        </w:rPr>
      </w:pPr>
    </w:p>
    <w:p w14:paraId="329CC5E6"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360C92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731159F1"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BB47A0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5B9FB3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AE842E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1B5A84E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AA9A9F2"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E997CF"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171B371" w14:textId="77777777" w:rsidR="001034CC" w:rsidRPr="00FF430B" w:rsidRDefault="001034CC" w:rsidP="009F1E2C">
      <w:pPr>
        <w:tabs>
          <w:tab w:val="left" w:pos="-284"/>
          <w:tab w:val="left" w:pos="960"/>
        </w:tabs>
        <w:ind w:left="-284" w:firstLine="284"/>
        <w:jc w:val="both"/>
      </w:pPr>
    </w:p>
    <w:p w14:paraId="31FDEEB0" w14:textId="77777777" w:rsidR="00E17AFF" w:rsidRPr="00FF430B" w:rsidRDefault="00E17AFF" w:rsidP="009F1E2C">
      <w:pPr>
        <w:tabs>
          <w:tab w:val="left" w:pos="-284"/>
          <w:tab w:val="left" w:pos="960"/>
        </w:tabs>
        <w:ind w:left="-284" w:firstLine="284"/>
        <w:jc w:val="both"/>
      </w:pPr>
    </w:p>
    <w:p w14:paraId="75BA9A7E"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2C5DBB2"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B8A0252"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887E8A5"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0F4C826"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29AF3B3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427F658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2C67B162"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10CCA4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02B9D3AD"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DFA564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7CDF2F5"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2EEA52E"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8439913"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24542CB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C436462"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06ED486"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6DBF91D"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7FF09E9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D018EAD"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4FCB721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AE5B89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69E88FC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9E1250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D5665E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2690C33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A9CC19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ABC47D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741D494A"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291869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43E4CEC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BDDA187"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08A8DD6"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w:t>
      </w:r>
      <w:r w:rsidR="00F75F0C" w:rsidRPr="00FF430B">
        <w:lastRenderedPageBreak/>
        <w:t xml:space="preserve">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7023C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4F189B39"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E07BA10" w14:textId="77777777" w:rsidR="004A4CB4" w:rsidRPr="00FF430B" w:rsidRDefault="004A4CB4" w:rsidP="009F1E2C">
      <w:pPr>
        <w:tabs>
          <w:tab w:val="left" w:pos="-284"/>
          <w:tab w:val="left" w:pos="462"/>
          <w:tab w:val="left" w:pos="1134"/>
        </w:tabs>
        <w:spacing w:after="120"/>
        <w:ind w:left="-284" w:firstLine="284"/>
        <w:jc w:val="both"/>
      </w:pPr>
    </w:p>
    <w:p w14:paraId="0979E84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4D0DE5C" w14:textId="77777777" w:rsidR="000E4D7D" w:rsidRPr="00FF430B" w:rsidRDefault="000E4D7D" w:rsidP="009F1E2C">
      <w:pPr>
        <w:tabs>
          <w:tab w:val="left" w:pos="-284"/>
        </w:tabs>
        <w:ind w:left="-284" w:firstLine="284"/>
        <w:jc w:val="center"/>
        <w:rPr>
          <w:rFonts w:eastAsiaTheme="majorEastAsia"/>
          <w:b/>
          <w:bCs/>
          <w:sz w:val="26"/>
          <w:szCs w:val="26"/>
        </w:rPr>
      </w:pPr>
    </w:p>
    <w:p w14:paraId="7BEF3ED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244AD2FD" w14:textId="77777777" w:rsidR="009A6869" w:rsidRPr="00FF430B" w:rsidRDefault="009A6869" w:rsidP="009F1E2C">
      <w:pPr>
        <w:tabs>
          <w:tab w:val="left" w:pos="-284"/>
        </w:tabs>
        <w:ind w:left="-284" w:firstLine="284"/>
        <w:jc w:val="center"/>
      </w:pPr>
    </w:p>
    <w:p w14:paraId="658D0AC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EE2559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BFA8CF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5FFF85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E601A2"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2DD98543" w14:textId="77777777" w:rsidR="00B00190" w:rsidRPr="006F0C49" w:rsidRDefault="000E4D7D" w:rsidP="009F1E2C">
      <w:pPr>
        <w:pStyle w:val="NormalWeb"/>
        <w:shd w:val="clear" w:color="auto" w:fill="FFFFFF"/>
        <w:tabs>
          <w:tab w:val="left" w:pos="-284"/>
        </w:tabs>
        <w:ind w:left="-284" w:firstLine="284"/>
        <w:rPr>
          <w:color w:val="000000" w:themeColor="text1"/>
          <w:lang w:val="en-US" w:eastAsia="it-IT"/>
        </w:rPr>
      </w:pPr>
      <w:r w:rsidRPr="006F0C49">
        <w:rPr>
          <w:b/>
          <w:color w:val="000000" w:themeColor="text1"/>
          <w:lang w:val="en-US"/>
        </w:rPr>
        <w:t>9</w:t>
      </w:r>
      <w:r w:rsidR="0024699C" w:rsidRPr="006F0C49">
        <w:rPr>
          <w:b/>
          <w:color w:val="000000" w:themeColor="text1"/>
          <w:lang w:val="en-US"/>
        </w:rPr>
        <w:t>8</w:t>
      </w:r>
      <w:r w:rsidR="00B00190" w:rsidRPr="006F0C49">
        <w:rPr>
          <w:b/>
          <w:color w:val="000000" w:themeColor="text1"/>
          <w:lang w:val="en-US"/>
        </w:rPr>
        <w:t xml:space="preserve">. </w:t>
      </w:r>
      <w:r w:rsidR="009C11B3" w:rsidRPr="006F0C49">
        <w:rPr>
          <w:b/>
          <w:color w:val="000000" w:themeColor="text1"/>
          <w:lang w:val="en-US"/>
        </w:rPr>
        <w:t xml:space="preserve"> </w:t>
      </w:r>
      <w:proofErr w:type="spellStart"/>
      <w:r w:rsidR="00B00190" w:rsidRPr="006F0C49">
        <w:rPr>
          <w:color w:val="000000" w:themeColor="text1"/>
          <w:lang w:val="en-US" w:eastAsia="it-IT"/>
        </w:rPr>
        <w:t>Garanția</w:t>
      </w:r>
      <w:proofErr w:type="spellEnd"/>
      <w:r w:rsidR="00B00190" w:rsidRPr="006F0C49">
        <w:rPr>
          <w:color w:val="000000" w:themeColor="text1"/>
          <w:lang w:val="en-US" w:eastAsia="it-IT"/>
        </w:rPr>
        <w:t xml:space="preserve"> de </w:t>
      </w:r>
      <w:proofErr w:type="spellStart"/>
      <w:r w:rsidR="00B00190" w:rsidRPr="006F0C49">
        <w:rPr>
          <w:color w:val="000000" w:themeColor="text1"/>
          <w:lang w:val="en-US" w:eastAsia="it-IT"/>
        </w:rPr>
        <w:t>bună</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execuție</w:t>
      </w:r>
      <w:proofErr w:type="spellEnd"/>
      <w:r w:rsidR="00B00190" w:rsidRPr="006F0C49">
        <w:rPr>
          <w:color w:val="000000" w:themeColor="text1"/>
          <w:lang w:val="en-US" w:eastAsia="it-IT"/>
        </w:rPr>
        <w:t xml:space="preserve"> a </w:t>
      </w:r>
      <w:proofErr w:type="spellStart"/>
      <w:r w:rsidR="00B00190" w:rsidRPr="006F0C49">
        <w:rPr>
          <w:color w:val="000000" w:themeColor="text1"/>
          <w:lang w:val="en-US" w:eastAsia="it-IT"/>
        </w:rPr>
        <w:t>contractului</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dacă</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părțile</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agreează</w:t>
      </w:r>
      <w:proofErr w:type="spellEnd"/>
      <w:r w:rsidR="00B00190" w:rsidRPr="006F0C49">
        <w:rPr>
          <w:color w:val="000000" w:themeColor="text1"/>
          <w:lang w:val="en-US" w:eastAsia="it-IT"/>
        </w:rPr>
        <w:t xml:space="preserve">, se </w:t>
      </w:r>
      <w:proofErr w:type="spellStart"/>
      <w:r w:rsidR="00B00190" w:rsidRPr="006F0C49">
        <w:rPr>
          <w:color w:val="000000" w:themeColor="text1"/>
          <w:lang w:val="en-US" w:eastAsia="it-IT"/>
        </w:rPr>
        <w:t>constituie</w:t>
      </w:r>
      <w:proofErr w:type="spellEnd"/>
      <w:r w:rsidR="00B00190" w:rsidRPr="006F0C49">
        <w:rPr>
          <w:color w:val="000000" w:themeColor="text1"/>
          <w:lang w:val="en-US" w:eastAsia="it-IT"/>
        </w:rPr>
        <w:t xml:space="preserve"> din:</w:t>
      </w:r>
    </w:p>
    <w:p w14:paraId="0CDA13E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253AB0C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79D9C89"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548B1B78"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A9B36A"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 xml:space="preserve">de către Agenția </w:t>
      </w:r>
      <w:r w:rsidR="005A7A29" w:rsidRPr="00FF430B">
        <w:rPr>
          <w:lang w:eastAsia="en-GB"/>
        </w:rPr>
        <w:lastRenderedPageBreak/>
        <w:t>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454EE22"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9405550"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415921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4A914BE6"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82114B7" w14:textId="45119C6D"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ED519F">
        <w:rPr>
          <w:b/>
        </w:rPr>
        <w:t>5</w:t>
      </w:r>
      <w:r w:rsidRPr="00FF430B">
        <w:rPr>
          <w:b/>
        </w:rPr>
        <w:t>.</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82489F2" w14:textId="6874CC1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ED519F">
        <w:rPr>
          <w:b/>
        </w:rPr>
        <w:t>6</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CCCDE1B" w14:textId="38007088" w:rsidR="008E304B" w:rsidRPr="00FF430B" w:rsidRDefault="000E4D7D" w:rsidP="009F1E2C">
      <w:pPr>
        <w:tabs>
          <w:tab w:val="left" w:pos="-284"/>
          <w:tab w:val="left" w:pos="360"/>
          <w:tab w:val="left" w:pos="462"/>
          <w:tab w:val="left" w:pos="960"/>
        </w:tabs>
        <w:spacing w:after="120"/>
        <w:ind w:left="-284" w:firstLine="284"/>
        <w:jc w:val="both"/>
      </w:pPr>
      <w:r w:rsidRPr="00FF430B">
        <w:rPr>
          <w:b/>
        </w:rPr>
        <w:t>10</w:t>
      </w:r>
      <w:r w:rsidR="00ED519F">
        <w:rPr>
          <w:b/>
        </w:rPr>
        <w:t>7</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719FCF" w14:textId="1C628E36"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w:t>
      </w:r>
      <w:r w:rsidR="00ED519F">
        <w:rPr>
          <w:b/>
        </w:rPr>
        <w:t>8</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ED519F">
        <w:t>7</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40C6E30" w14:textId="77777777"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7A11441"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1CBE3F15"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51302660"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1880EC64" w14:textId="77777777" w:rsidR="00BA7FF4" w:rsidRPr="00FF430B" w:rsidRDefault="00BA7FF4" w:rsidP="00BA7FF4">
      <w:pPr>
        <w:jc w:val="right"/>
        <w:rPr>
          <w:noProof w:val="0"/>
          <w:sz w:val="22"/>
          <w:szCs w:val="22"/>
        </w:rPr>
      </w:pPr>
      <w:bookmarkStart w:id="44" w:name="_Toc449692095"/>
      <w:r w:rsidRPr="00FF430B">
        <w:rPr>
          <w:noProof w:val="0"/>
        </w:rPr>
        <w:lastRenderedPageBreak/>
        <w:t>Anexa nr.</w:t>
      </w:r>
      <w:r w:rsidR="00FF430B">
        <w:rPr>
          <w:noProof w:val="0"/>
        </w:rPr>
        <w:t xml:space="preserve"> </w:t>
      </w:r>
      <w:r w:rsidRPr="00FF430B">
        <w:rPr>
          <w:noProof w:val="0"/>
        </w:rPr>
        <w:t>7</w:t>
      </w:r>
    </w:p>
    <w:p w14:paraId="24F9697C"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F507385" w14:textId="77777777" w:rsidR="00BA7FF4" w:rsidRPr="00FF430B" w:rsidRDefault="00BA7FF4" w:rsidP="00BA7FF4">
      <w:pPr>
        <w:jc w:val="right"/>
        <w:rPr>
          <w:noProof w:val="0"/>
        </w:rPr>
      </w:pPr>
      <w:r w:rsidRPr="00FF430B">
        <w:rPr>
          <w:noProof w:val="0"/>
        </w:rPr>
        <w:t>din “____” ________ 20___</w:t>
      </w:r>
    </w:p>
    <w:p w14:paraId="1C6C7502" w14:textId="77777777" w:rsidR="00101CBC" w:rsidRPr="00FF430B" w:rsidRDefault="00101CBC">
      <w:pPr>
        <w:pStyle w:val="Style3"/>
        <w:tabs>
          <w:tab w:val="left" w:pos="567"/>
        </w:tabs>
        <w:spacing w:before="0" w:beforeAutospacing="0" w:after="0"/>
        <w:ind w:left="0" w:firstLine="0"/>
        <w:rPr>
          <w:rFonts w:eastAsia="PMingLiU"/>
          <w:lang w:eastAsia="zh-CN"/>
        </w:rPr>
      </w:pPr>
    </w:p>
    <w:p w14:paraId="07D19057"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D9B1F71" w14:textId="77777777" w:rsidR="00F5261B" w:rsidRPr="00FF430B" w:rsidRDefault="00F5261B" w:rsidP="00F5261B">
      <w:pPr>
        <w:pStyle w:val="Corptext"/>
        <w:tabs>
          <w:tab w:val="left" w:pos="567"/>
        </w:tabs>
        <w:rPr>
          <w:rFonts w:asciiTheme="majorHAnsi" w:hAnsiTheme="majorHAnsi" w:cstheme="majorHAnsi"/>
          <w:b/>
          <w:szCs w:val="24"/>
        </w:rPr>
      </w:pPr>
      <w:bookmarkStart w:id="45" w:name="_Toc449692096"/>
      <w:bookmarkEnd w:id="44"/>
    </w:p>
    <w:p w14:paraId="1311F09E"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248AA93"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28C4A6B1"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B3B8D40"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6A68586"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D5D4523"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E32394B" w14:textId="77777777" w:rsidR="00E706C1" w:rsidRPr="00FF430B" w:rsidRDefault="00E706C1" w:rsidP="00F5261B">
      <w:pPr>
        <w:pStyle w:val="Corptext"/>
        <w:tabs>
          <w:tab w:val="left" w:pos="567"/>
        </w:tabs>
        <w:spacing w:line="360" w:lineRule="auto"/>
        <w:rPr>
          <w:rFonts w:ascii="Times New Roman" w:hAnsi="Times New Roman"/>
          <w:szCs w:val="24"/>
        </w:rPr>
      </w:pPr>
    </w:p>
    <w:p w14:paraId="37CCA31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099E06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6A42C5F4"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EB1091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8B797D2" w14:textId="77777777" w:rsidR="00227348" w:rsidRPr="00FF430B" w:rsidRDefault="00227348" w:rsidP="00950D18">
      <w:pPr>
        <w:pStyle w:val="Corptext"/>
        <w:tabs>
          <w:tab w:val="left" w:pos="567"/>
        </w:tabs>
        <w:spacing w:line="360" w:lineRule="auto"/>
        <w:rPr>
          <w:rFonts w:ascii="Times New Roman" w:hAnsi="Times New Roman"/>
          <w:szCs w:val="24"/>
        </w:rPr>
      </w:pPr>
    </w:p>
    <w:p w14:paraId="0648178D" w14:textId="77777777" w:rsidR="0033109C" w:rsidRPr="00FF430B" w:rsidRDefault="0033109C" w:rsidP="00950D18">
      <w:pPr>
        <w:pStyle w:val="Corptext"/>
        <w:tabs>
          <w:tab w:val="left" w:pos="567"/>
        </w:tabs>
        <w:spacing w:line="360" w:lineRule="auto"/>
        <w:rPr>
          <w:rFonts w:ascii="Times New Roman" w:hAnsi="Times New Roman"/>
          <w:szCs w:val="24"/>
        </w:rPr>
      </w:pPr>
    </w:p>
    <w:p w14:paraId="16BC41E9" w14:textId="77777777" w:rsidR="00B65C93" w:rsidRPr="00FF430B" w:rsidRDefault="00B65C93" w:rsidP="00950D18">
      <w:pPr>
        <w:pStyle w:val="Corptext"/>
        <w:tabs>
          <w:tab w:val="left" w:pos="567"/>
        </w:tabs>
        <w:spacing w:line="360" w:lineRule="auto"/>
        <w:rPr>
          <w:rFonts w:ascii="Times New Roman" w:hAnsi="Times New Roman"/>
          <w:szCs w:val="24"/>
        </w:rPr>
      </w:pPr>
    </w:p>
    <w:p w14:paraId="4F393846" w14:textId="77777777" w:rsidR="00B65C93" w:rsidRPr="00FF430B" w:rsidRDefault="00B65C93" w:rsidP="00950D18">
      <w:pPr>
        <w:pStyle w:val="Corptext"/>
        <w:tabs>
          <w:tab w:val="left" w:pos="567"/>
        </w:tabs>
        <w:spacing w:line="360" w:lineRule="auto"/>
        <w:rPr>
          <w:rFonts w:ascii="Times New Roman" w:hAnsi="Times New Roman"/>
          <w:szCs w:val="24"/>
        </w:rPr>
      </w:pPr>
    </w:p>
    <w:p w14:paraId="6130AAD9" w14:textId="77777777" w:rsidR="00B65C93" w:rsidRPr="00FF430B" w:rsidRDefault="00B65C93" w:rsidP="00950D18">
      <w:pPr>
        <w:pStyle w:val="Corptext"/>
        <w:tabs>
          <w:tab w:val="left" w:pos="567"/>
        </w:tabs>
        <w:spacing w:line="360" w:lineRule="auto"/>
        <w:rPr>
          <w:rFonts w:ascii="Times New Roman" w:hAnsi="Times New Roman"/>
          <w:szCs w:val="24"/>
        </w:rPr>
      </w:pPr>
    </w:p>
    <w:p w14:paraId="2317235F" w14:textId="77777777" w:rsidR="00B65C93" w:rsidRPr="00FF430B" w:rsidRDefault="00B65C93" w:rsidP="00950D18">
      <w:pPr>
        <w:pStyle w:val="Corptext"/>
        <w:tabs>
          <w:tab w:val="left" w:pos="567"/>
        </w:tabs>
        <w:spacing w:line="360" w:lineRule="auto"/>
        <w:rPr>
          <w:rFonts w:ascii="Times New Roman" w:hAnsi="Times New Roman"/>
          <w:szCs w:val="24"/>
        </w:rPr>
      </w:pPr>
    </w:p>
    <w:p w14:paraId="49B4B380" w14:textId="77777777" w:rsidR="00B65C93" w:rsidRPr="00FF430B" w:rsidRDefault="00B65C93" w:rsidP="00950D18">
      <w:pPr>
        <w:pStyle w:val="Corptext"/>
        <w:tabs>
          <w:tab w:val="left" w:pos="567"/>
        </w:tabs>
        <w:spacing w:line="360" w:lineRule="auto"/>
        <w:rPr>
          <w:rFonts w:ascii="Times New Roman" w:hAnsi="Times New Roman"/>
          <w:szCs w:val="24"/>
        </w:rPr>
      </w:pPr>
    </w:p>
    <w:p w14:paraId="345713FC" w14:textId="77777777" w:rsidR="00B65C93" w:rsidRPr="00FF430B" w:rsidRDefault="00B65C93" w:rsidP="00950D18">
      <w:pPr>
        <w:pStyle w:val="Corptext"/>
        <w:tabs>
          <w:tab w:val="left" w:pos="567"/>
        </w:tabs>
        <w:spacing w:line="360" w:lineRule="auto"/>
        <w:rPr>
          <w:rFonts w:ascii="Times New Roman" w:hAnsi="Times New Roman"/>
          <w:szCs w:val="24"/>
        </w:rPr>
      </w:pPr>
    </w:p>
    <w:p w14:paraId="0BA68643" w14:textId="77777777" w:rsidR="00B65C93" w:rsidRPr="00FF430B" w:rsidRDefault="00B65C93" w:rsidP="00950D18">
      <w:pPr>
        <w:pStyle w:val="Corptext"/>
        <w:tabs>
          <w:tab w:val="left" w:pos="567"/>
        </w:tabs>
        <w:spacing w:line="360" w:lineRule="auto"/>
        <w:rPr>
          <w:rFonts w:ascii="Times New Roman" w:hAnsi="Times New Roman"/>
          <w:szCs w:val="24"/>
        </w:rPr>
      </w:pPr>
    </w:p>
    <w:p w14:paraId="0E797868" w14:textId="77777777" w:rsidR="00B65C93" w:rsidRPr="00FF430B" w:rsidRDefault="00B65C93" w:rsidP="00950D18">
      <w:pPr>
        <w:pStyle w:val="Corptext"/>
        <w:tabs>
          <w:tab w:val="left" w:pos="567"/>
        </w:tabs>
        <w:spacing w:line="360" w:lineRule="auto"/>
        <w:rPr>
          <w:rFonts w:ascii="Times New Roman" w:hAnsi="Times New Roman"/>
          <w:szCs w:val="24"/>
        </w:rPr>
      </w:pPr>
    </w:p>
    <w:p w14:paraId="650CECDE" w14:textId="77777777" w:rsidR="00B65C93" w:rsidRPr="00FF430B" w:rsidRDefault="00B65C93" w:rsidP="00950D18">
      <w:pPr>
        <w:pStyle w:val="Corptext"/>
        <w:tabs>
          <w:tab w:val="left" w:pos="567"/>
        </w:tabs>
        <w:spacing w:line="360" w:lineRule="auto"/>
        <w:rPr>
          <w:rFonts w:ascii="Times New Roman" w:hAnsi="Times New Roman"/>
          <w:szCs w:val="24"/>
        </w:rPr>
      </w:pPr>
    </w:p>
    <w:p w14:paraId="3BE7FE9A" w14:textId="77777777" w:rsidR="00B65C93" w:rsidRPr="00FF430B" w:rsidRDefault="00B65C93" w:rsidP="00950D18">
      <w:pPr>
        <w:pStyle w:val="Corptext"/>
        <w:tabs>
          <w:tab w:val="left" w:pos="567"/>
        </w:tabs>
        <w:spacing w:line="360" w:lineRule="auto"/>
        <w:rPr>
          <w:rFonts w:ascii="Times New Roman" w:hAnsi="Times New Roman"/>
          <w:szCs w:val="24"/>
        </w:rPr>
      </w:pPr>
    </w:p>
    <w:p w14:paraId="4E1F40BF" w14:textId="77777777" w:rsidR="00B65C93" w:rsidRPr="00FF430B" w:rsidRDefault="00B65C93" w:rsidP="00950D18">
      <w:pPr>
        <w:pStyle w:val="Corptext"/>
        <w:tabs>
          <w:tab w:val="left" w:pos="567"/>
        </w:tabs>
        <w:spacing w:line="360" w:lineRule="auto"/>
        <w:rPr>
          <w:rFonts w:ascii="Times New Roman" w:hAnsi="Times New Roman"/>
          <w:szCs w:val="24"/>
        </w:rPr>
      </w:pPr>
    </w:p>
    <w:p w14:paraId="127B799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25F4FFA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2FFB8E7" w14:textId="77777777" w:rsidR="00BA7FF4" w:rsidRPr="00FF430B" w:rsidRDefault="00BA7FF4" w:rsidP="00BA7FF4">
      <w:pPr>
        <w:jc w:val="right"/>
        <w:rPr>
          <w:noProof w:val="0"/>
        </w:rPr>
      </w:pPr>
      <w:r w:rsidRPr="00FF430B">
        <w:rPr>
          <w:noProof w:val="0"/>
        </w:rPr>
        <w:t>din “____” ________ 20___</w:t>
      </w:r>
    </w:p>
    <w:p w14:paraId="67654198" w14:textId="77777777" w:rsidR="00B65C93" w:rsidRPr="00FF430B" w:rsidRDefault="00B65C93" w:rsidP="00950D18">
      <w:pPr>
        <w:pStyle w:val="Corptext"/>
        <w:tabs>
          <w:tab w:val="left" w:pos="567"/>
        </w:tabs>
        <w:spacing w:line="360" w:lineRule="auto"/>
        <w:rPr>
          <w:rFonts w:ascii="Times New Roman" w:hAnsi="Times New Roman"/>
          <w:szCs w:val="24"/>
        </w:rPr>
      </w:pPr>
    </w:p>
    <w:p w14:paraId="32924F98" w14:textId="77777777" w:rsidR="00BE49DD" w:rsidRPr="00FF430B" w:rsidRDefault="00BE49DD" w:rsidP="00950D18">
      <w:pPr>
        <w:pStyle w:val="Corptext"/>
        <w:tabs>
          <w:tab w:val="left" w:pos="567"/>
        </w:tabs>
        <w:spacing w:line="360" w:lineRule="auto"/>
        <w:rPr>
          <w:rFonts w:ascii="Times New Roman" w:hAnsi="Times New Roman"/>
          <w:szCs w:val="24"/>
        </w:rPr>
      </w:pPr>
    </w:p>
    <w:p w14:paraId="320438DC"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67062410"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1A27956" w14:textId="77777777" w:rsidR="00BB1EC7" w:rsidRPr="00FF430B" w:rsidRDefault="00BB1EC7" w:rsidP="00950D18">
      <w:pPr>
        <w:pStyle w:val="Corptext"/>
        <w:tabs>
          <w:tab w:val="left" w:pos="567"/>
        </w:tabs>
        <w:spacing w:line="360" w:lineRule="auto"/>
        <w:rPr>
          <w:rFonts w:ascii="Times New Roman" w:hAnsi="Times New Roman"/>
          <w:szCs w:val="24"/>
        </w:rPr>
      </w:pPr>
    </w:p>
    <w:p w14:paraId="0115DE4B"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EFD95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214CCBB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1A306B00"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E859CF7" w14:textId="77777777" w:rsidR="00BB1EC7" w:rsidRPr="00FF430B" w:rsidRDefault="00BB1EC7" w:rsidP="00950D18">
      <w:pPr>
        <w:pStyle w:val="Corptext"/>
        <w:tabs>
          <w:tab w:val="left" w:pos="567"/>
        </w:tabs>
        <w:spacing w:line="360" w:lineRule="auto"/>
        <w:rPr>
          <w:rFonts w:ascii="Times New Roman" w:hAnsi="Times New Roman"/>
          <w:szCs w:val="24"/>
        </w:rPr>
      </w:pPr>
    </w:p>
    <w:p w14:paraId="76E391E2"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360895C"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79824471" w14:textId="77777777" w:rsidR="00BB1EC7" w:rsidRPr="00FF430B" w:rsidRDefault="00BB1EC7" w:rsidP="00950D18">
      <w:pPr>
        <w:pStyle w:val="Corptext"/>
        <w:tabs>
          <w:tab w:val="left" w:pos="567"/>
        </w:tabs>
        <w:spacing w:line="360" w:lineRule="auto"/>
        <w:rPr>
          <w:rFonts w:ascii="Times New Roman" w:hAnsi="Times New Roman"/>
          <w:szCs w:val="24"/>
        </w:rPr>
      </w:pPr>
    </w:p>
    <w:p w14:paraId="1588A1D5" w14:textId="77777777" w:rsidR="00BB1EC7" w:rsidRPr="00FF430B" w:rsidRDefault="00BB1EC7" w:rsidP="00950D18">
      <w:pPr>
        <w:pStyle w:val="Corptext"/>
        <w:tabs>
          <w:tab w:val="left" w:pos="567"/>
        </w:tabs>
        <w:spacing w:line="360" w:lineRule="auto"/>
        <w:rPr>
          <w:rFonts w:ascii="Times New Roman" w:hAnsi="Times New Roman"/>
          <w:szCs w:val="24"/>
        </w:rPr>
      </w:pPr>
    </w:p>
    <w:p w14:paraId="35B528BE" w14:textId="77777777" w:rsidR="00BB1EC7" w:rsidRPr="00FF430B" w:rsidRDefault="00BB1EC7" w:rsidP="00950D18">
      <w:pPr>
        <w:pStyle w:val="Corptext"/>
        <w:tabs>
          <w:tab w:val="left" w:pos="567"/>
        </w:tabs>
        <w:spacing w:line="360" w:lineRule="auto"/>
        <w:rPr>
          <w:rFonts w:ascii="Times New Roman" w:hAnsi="Times New Roman"/>
          <w:szCs w:val="24"/>
        </w:rPr>
      </w:pPr>
    </w:p>
    <w:p w14:paraId="01E8DBFE" w14:textId="77777777" w:rsidR="00BB1EC7" w:rsidRPr="00FF430B" w:rsidRDefault="00BB1EC7" w:rsidP="00950D18">
      <w:pPr>
        <w:pStyle w:val="Corptext"/>
        <w:tabs>
          <w:tab w:val="left" w:pos="567"/>
        </w:tabs>
        <w:spacing w:line="360" w:lineRule="auto"/>
        <w:rPr>
          <w:rFonts w:ascii="Times New Roman" w:hAnsi="Times New Roman"/>
          <w:szCs w:val="24"/>
        </w:rPr>
      </w:pPr>
    </w:p>
    <w:p w14:paraId="5D4C4004" w14:textId="77777777" w:rsidR="00BE49DD" w:rsidRPr="00FF430B" w:rsidRDefault="00BE49DD" w:rsidP="00950D18">
      <w:pPr>
        <w:pStyle w:val="Corptext"/>
        <w:tabs>
          <w:tab w:val="left" w:pos="567"/>
        </w:tabs>
        <w:spacing w:line="360" w:lineRule="auto"/>
        <w:rPr>
          <w:rFonts w:ascii="Times New Roman" w:hAnsi="Times New Roman"/>
          <w:szCs w:val="24"/>
        </w:rPr>
      </w:pPr>
    </w:p>
    <w:p w14:paraId="5140C1C1" w14:textId="77777777" w:rsidR="00BE49DD" w:rsidRPr="00FF430B" w:rsidRDefault="00BE49DD" w:rsidP="00950D18">
      <w:pPr>
        <w:pStyle w:val="Corptext"/>
        <w:tabs>
          <w:tab w:val="left" w:pos="567"/>
        </w:tabs>
        <w:spacing w:line="360" w:lineRule="auto"/>
        <w:rPr>
          <w:rFonts w:ascii="Times New Roman" w:hAnsi="Times New Roman"/>
          <w:szCs w:val="24"/>
        </w:rPr>
      </w:pPr>
    </w:p>
    <w:p w14:paraId="3C55F3F6"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87CFEF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E4DC7A1"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8F06866"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9E1BCBE" w14:textId="77777777" w:rsidR="00BE49DD" w:rsidRPr="00FF430B" w:rsidRDefault="00BE49DD" w:rsidP="00950D18">
      <w:pPr>
        <w:pStyle w:val="Corptext"/>
        <w:tabs>
          <w:tab w:val="left" w:pos="567"/>
        </w:tabs>
        <w:spacing w:line="360" w:lineRule="auto"/>
        <w:rPr>
          <w:rFonts w:ascii="Times New Roman" w:hAnsi="Times New Roman"/>
          <w:szCs w:val="24"/>
        </w:rPr>
      </w:pPr>
    </w:p>
    <w:p w14:paraId="34127487" w14:textId="77777777" w:rsidR="00BE49DD" w:rsidRPr="00FF430B" w:rsidRDefault="00BE49DD" w:rsidP="00950D18">
      <w:pPr>
        <w:pStyle w:val="Corptext"/>
        <w:tabs>
          <w:tab w:val="left" w:pos="567"/>
        </w:tabs>
        <w:spacing w:line="360" w:lineRule="auto"/>
        <w:rPr>
          <w:rFonts w:ascii="Times New Roman" w:hAnsi="Times New Roman"/>
          <w:szCs w:val="24"/>
        </w:rPr>
      </w:pPr>
    </w:p>
    <w:p w14:paraId="430D3F07" w14:textId="77777777" w:rsidR="00BE49DD" w:rsidRPr="00FF430B" w:rsidRDefault="00BE49DD" w:rsidP="00950D18">
      <w:pPr>
        <w:pStyle w:val="Corptext"/>
        <w:tabs>
          <w:tab w:val="left" w:pos="567"/>
        </w:tabs>
        <w:spacing w:line="360" w:lineRule="auto"/>
        <w:rPr>
          <w:rFonts w:ascii="Times New Roman" w:hAnsi="Times New Roman"/>
          <w:szCs w:val="24"/>
        </w:rPr>
      </w:pPr>
    </w:p>
    <w:p w14:paraId="6E37BD2B" w14:textId="77777777" w:rsidR="00BE49DD" w:rsidRPr="00FF430B" w:rsidRDefault="00BE49DD" w:rsidP="00950D18">
      <w:pPr>
        <w:pStyle w:val="Corptext"/>
        <w:tabs>
          <w:tab w:val="left" w:pos="567"/>
        </w:tabs>
        <w:spacing w:line="360" w:lineRule="auto"/>
        <w:rPr>
          <w:rFonts w:ascii="Times New Roman" w:hAnsi="Times New Roman"/>
          <w:szCs w:val="24"/>
        </w:rPr>
      </w:pPr>
    </w:p>
    <w:p w14:paraId="6B60FB5A" w14:textId="77777777" w:rsidR="00BE49DD" w:rsidRPr="00FF430B" w:rsidRDefault="00BE49DD" w:rsidP="00950D18">
      <w:pPr>
        <w:pStyle w:val="Corptext"/>
        <w:tabs>
          <w:tab w:val="left" w:pos="567"/>
        </w:tabs>
        <w:spacing w:line="360" w:lineRule="auto"/>
        <w:rPr>
          <w:rFonts w:ascii="Times New Roman" w:hAnsi="Times New Roman"/>
          <w:szCs w:val="24"/>
        </w:rPr>
      </w:pPr>
    </w:p>
    <w:p w14:paraId="029798B8" w14:textId="77777777" w:rsidR="00BE49DD" w:rsidRPr="00FF430B" w:rsidRDefault="00BE49DD" w:rsidP="00950D18">
      <w:pPr>
        <w:pStyle w:val="Corptext"/>
        <w:tabs>
          <w:tab w:val="left" w:pos="567"/>
        </w:tabs>
        <w:spacing w:line="360" w:lineRule="auto"/>
        <w:rPr>
          <w:rFonts w:ascii="Times New Roman" w:hAnsi="Times New Roman"/>
          <w:szCs w:val="24"/>
        </w:rPr>
      </w:pPr>
    </w:p>
    <w:p w14:paraId="0CCA896A" w14:textId="77777777" w:rsidR="00BE49DD" w:rsidRPr="00FF430B" w:rsidRDefault="00BE49DD" w:rsidP="00950D18">
      <w:pPr>
        <w:pStyle w:val="Corptext"/>
        <w:tabs>
          <w:tab w:val="left" w:pos="567"/>
        </w:tabs>
        <w:spacing w:line="360" w:lineRule="auto"/>
        <w:rPr>
          <w:rFonts w:ascii="Times New Roman" w:hAnsi="Times New Roman"/>
          <w:szCs w:val="24"/>
        </w:rPr>
      </w:pPr>
    </w:p>
    <w:p w14:paraId="335C0B94"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6D34E975"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1ED0C4A" w14:textId="77777777" w:rsidR="00BE49DD" w:rsidRPr="00FF430B" w:rsidRDefault="00BE49DD" w:rsidP="00BE49DD">
      <w:pPr>
        <w:jc w:val="right"/>
        <w:rPr>
          <w:noProof w:val="0"/>
        </w:rPr>
      </w:pPr>
      <w:r w:rsidRPr="00FF430B">
        <w:rPr>
          <w:noProof w:val="0"/>
        </w:rPr>
        <w:t>din “____” ________ 20___</w:t>
      </w:r>
    </w:p>
    <w:p w14:paraId="1DFD442F"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5"/>
    <w:p w14:paraId="182D75A0" w14:textId="77777777" w:rsidR="00AA1372" w:rsidRPr="00FF430B" w:rsidRDefault="00AA1372" w:rsidP="00950D18">
      <w:pPr>
        <w:pStyle w:val="Corptext"/>
        <w:tabs>
          <w:tab w:val="left" w:pos="567"/>
        </w:tabs>
        <w:rPr>
          <w:rFonts w:ascii="Times New Roman" w:hAnsi="Times New Roman"/>
          <w:b/>
          <w:szCs w:val="24"/>
        </w:rPr>
      </w:pPr>
    </w:p>
    <w:p w14:paraId="2306379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08F8C1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5DFE78A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06680CF2" w14:textId="77777777" w:rsidR="00AA1372" w:rsidRPr="00FF430B" w:rsidRDefault="00AA1372" w:rsidP="00950D18">
      <w:pPr>
        <w:pStyle w:val="Corptext"/>
        <w:tabs>
          <w:tab w:val="left" w:pos="567"/>
        </w:tabs>
        <w:rPr>
          <w:rFonts w:ascii="Times New Roman" w:hAnsi="Times New Roman"/>
          <w:b/>
          <w:szCs w:val="24"/>
        </w:rPr>
      </w:pPr>
    </w:p>
    <w:p w14:paraId="60C544B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AE98E5A"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3D06C7D2" w14:textId="77777777" w:rsidR="00AA1372" w:rsidRPr="00FF430B" w:rsidRDefault="00AA1372" w:rsidP="00950D18">
      <w:pPr>
        <w:pStyle w:val="Corptext"/>
        <w:tabs>
          <w:tab w:val="left" w:pos="567"/>
        </w:tabs>
        <w:rPr>
          <w:rFonts w:ascii="Times New Roman" w:hAnsi="Times New Roman"/>
          <w:szCs w:val="24"/>
        </w:rPr>
      </w:pPr>
    </w:p>
    <w:p w14:paraId="482C94D0" w14:textId="77777777" w:rsidR="00AA1372" w:rsidRPr="00FF430B" w:rsidRDefault="00AA1372" w:rsidP="00950D18">
      <w:pPr>
        <w:pStyle w:val="Corptext"/>
        <w:tabs>
          <w:tab w:val="left" w:pos="567"/>
        </w:tabs>
        <w:rPr>
          <w:rFonts w:ascii="Times New Roman" w:hAnsi="Times New Roman"/>
          <w:szCs w:val="24"/>
        </w:rPr>
      </w:pPr>
    </w:p>
    <w:p w14:paraId="00F45EED" w14:textId="5925F5DA"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w:t>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9EA4EE3" w14:textId="0D1D8C45"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w:t>
      </w:r>
    </w:p>
    <w:p w14:paraId="5BA2264C" w14:textId="77777777" w:rsidR="00CA4D4D" w:rsidRDefault="00CA4D4D" w:rsidP="00950D18">
      <w:pPr>
        <w:pStyle w:val="Corptext"/>
        <w:tabs>
          <w:tab w:val="left" w:pos="567"/>
        </w:tabs>
        <w:rPr>
          <w:rFonts w:ascii="Times New Roman" w:hAnsi="Times New Roman"/>
          <w:szCs w:val="24"/>
        </w:rPr>
      </w:pPr>
    </w:p>
    <w:p w14:paraId="6CE13B6C" w14:textId="2A7EC040"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w:t>
      </w:r>
      <w:r w:rsidR="00CA4D4D">
        <w:rPr>
          <w:rFonts w:ascii="Times New Roman" w:hAnsi="Times New Roman"/>
          <w:szCs w:val="24"/>
        </w:rPr>
        <w:t xml:space="preserve"> contractului___________________________________</w:t>
      </w:r>
    </w:p>
    <w:p w14:paraId="17B1853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04F4C18" w14:textId="37F312A9"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subsemnaţii________________________________________________________________</w:t>
      </w:r>
    </w:p>
    <w:p w14:paraId="4D26FD6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BD4133C" w14:textId="1410CAFE"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w:t>
      </w:r>
      <w:r w:rsidR="00CA4D4D">
        <w:rPr>
          <w:rFonts w:ascii="Times New Roman" w:hAnsi="Times New Roman"/>
          <w:szCs w:val="24"/>
        </w:rPr>
        <w:t xml:space="preserve"> la  __</w:t>
      </w:r>
      <w:r w:rsidRPr="00FF430B">
        <w:rPr>
          <w:rFonts w:ascii="Times New Roman" w:hAnsi="Times New Roman"/>
          <w:szCs w:val="24"/>
        </w:rPr>
        <w:t>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1F2D53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BE97DF6" w14:textId="63483C2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w:t>
      </w:r>
    </w:p>
    <w:p w14:paraId="0B60A1FE" w14:textId="77777777" w:rsidR="005B54CB" w:rsidRDefault="00A227F2" w:rsidP="00CA4D4D">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69ED99D0" w14:textId="69144542" w:rsidR="00AA1372" w:rsidRPr="00FF430B" w:rsidRDefault="00CA4D4D" w:rsidP="00CA4D4D">
      <w:pPr>
        <w:pStyle w:val="Corptext"/>
        <w:tabs>
          <w:tab w:val="left" w:pos="567"/>
        </w:tabs>
        <w:rPr>
          <w:rFonts w:ascii="Times New Roman" w:hAnsi="Times New Roman"/>
          <w:szCs w:val="24"/>
        </w:rPr>
      </w:pPr>
      <w:r>
        <w:rPr>
          <w:rFonts w:ascii="Times New Roman" w:hAnsi="Times New Roman"/>
          <w:szCs w:val="24"/>
        </w:rPr>
        <w:t xml:space="preserve">să </w:t>
      </w:r>
      <w:r w:rsidR="00A227F2" w:rsidRPr="00FF430B">
        <w:rPr>
          <w:rFonts w:ascii="Times New Roman" w:hAnsi="Times New Roman"/>
          <w:szCs w:val="24"/>
        </w:rPr>
        <w:t>plătim suma de__________________________________________, la prima sa cerere</w:t>
      </w:r>
      <w:r w:rsidR="005B54CB">
        <w:rPr>
          <w:rFonts w:ascii="Times New Roman" w:hAnsi="Times New Roman"/>
          <w:szCs w:val="24"/>
        </w:rPr>
        <w:t xml:space="preserve"> </w:t>
      </w:r>
      <w:r w:rsidR="00A227F2" w:rsidRPr="00FF430B">
        <w:rPr>
          <w:rFonts w:ascii="Times New Roman" w:hAnsi="Times New Roman"/>
          <w:szCs w:val="24"/>
        </w:rPr>
        <w:t xml:space="preserve"> </w:t>
      </w:r>
      <w:r w:rsidR="00A227F2" w:rsidRPr="005B54CB">
        <w:rPr>
          <w:rFonts w:ascii="Times New Roman" w:hAnsi="Times New Roman"/>
          <w:szCs w:val="24"/>
          <w:u w:val="single"/>
        </w:rPr>
        <w:t xml:space="preserve">scrisă </w:t>
      </w:r>
      <w:r w:rsidR="00A227F2" w:rsidRPr="00FF430B">
        <w:rPr>
          <w:rFonts w:ascii="Times New Roman" w:hAnsi="Times New Roman"/>
          <w:szCs w:val="24"/>
        </w:rPr>
        <w:t xml:space="preserve">                                                                            </w:t>
      </w:r>
    </w:p>
    <w:p w14:paraId="481DF9A7" w14:textId="77777777" w:rsidR="005B54CB" w:rsidRDefault="005B54CB" w:rsidP="00950D18">
      <w:pPr>
        <w:pStyle w:val="Corptext"/>
        <w:tabs>
          <w:tab w:val="left" w:pos="567"/>
        </w:tabs>
        <w:rPr>
          <w:rFonts w:ascii="Times New Roman" w:hAnsi="Times New Roman"/>
          <w:szCs w:val="24"/>
        </w:rPr>
      </w:pPr>
      <w:r w:rsidRPr="00FF430B">
        <w:rPr>
          <w:rFonts w:ascii="Times New Roman" w:hAnsi="Times New Roman"/>
          <w:szCs w:val="24"/>
        </w:rPr>
        <w:t xml:space="preserve">(suma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5B32C0D7" w14:textId="49B1E153"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451CD0BF" w14:textId="4D300ED3" w:rsidR="00AA1372" w:rsidRPr="00FF430B" w:rsidRDefault="00CA4D4D" w:rsidP="00950D18">
      <w:pPr>
        <w:pStyle w:val="Corptext"/>
        <w:tabs>
          <w:tab w:val="left" w:pos="567"/>
        </w:tabs>
        <w:jc w:val="both"/>
        <w:rPr>
          <w:rFonts w:ascii="Times New Roman" w:hAnsi="Times New Roman"/>
          <w:szCs w:val="24"/>
        </w:rPr>
      </w:pPr>
      <w:r>
        <w:rPr>
          <w:rFonts w:ascii="Times New Roman" w:hAnsi="Times New Roman"/>
          <w:szCs w:val="24"/>
        </w:rPr>
        <w:t xml:space="preserve">și </w:t>
      </w:r>
      <w:r w:rsidR="00A227F2"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00A227F2" w:rsidRPr="00FF430B">
        <w:rPr>
          <w:rFonts w:ascii="Times New Roman" w:hAnsi="Times New Roman"/>
          <w:szCs w:val="24"/>
        </w:rPr>
        <w:t xml:space="preserve"> ca în cererea sa autoritatea contractantă să specifice că suma cerută de ea şi datorată ei este din cauza existenţei uneia sau mai multora dintre </w:t>
      </w:r>
      <w:proofErr w:type="spellStart"/>
      <w:r w:rsidR="00A227F2" w:rsidRPr="00FF430B">
        <w:rPr>
          <w:rFonts w:ascii="Times New Roman" w:hAnsi="Times New Roman"/>
          <w:szCs w:val="24"/>
        </w:rPr>
        <w:t>situaţiile</w:t>
      </w:r>
      <w:proofErr w:type="spellEnd"/>
      <w:r w:rsidR="00A227F2" w:rsidRPr="00FF430B">
        <w:rPr>
          <w:rFonts w:ascii="Times New Roman" w:hAnsi="Times New Roman"/>
          <w:szCs w:val="24"/>
        </w:rPr>
        <w:t xml:space="preserve"> următoare:</w:t>
      </w:r>
    </w:p>
    <w:p w14:paraId="7D8104A7"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99C6FA1"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1736228"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2897D3D"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F96456F" w14:textId="3187A45E" w:rsidR="00AA1372" w:rsidRPr="00FF430B" w:rsidRDefault="00A227F2" w:rsidP="00CA4D4D">
      <w:pPr>
        <w:pStyle w:val="Corptext"/>
        <w:numPr>
          <w:ilvl w:val="0"/>
          <w:numId w:val="7"/>
        </w:numPr>
        <w:tabs>
          <w:tab w:val="left" w:pos="567"/>
        </w:tabs>
        <w:ind w:left="0" w:hanging="349"/>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w:t>
      </w:r>
      <w:r w:rsidR="00CA4D4D">
        <w:rPr>
          <w:rFonts w:ascii="Times New Roman" w:hAnsi="Times New Roman"/>
          <w:szCs w:val="24"/>
        </w:rPr>
        <w:t>antul_____________</w:t>
      </w:r>
      <w:r w:rsidRPr="00FF430B">
        <w:rPr>
          <w:rFonts w:ascii="Times New Roman" w:hAnsi="Times New Roman"/>
          <w:szCs w:val="24"/>
        </w:rPr>
        <w:t>________________________</w:t>
      </w:r>
    </w:p>
    <w:p w14:paraId="12F2769D"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ABD1CDA"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ED4F53C" w14:textId="169F6A86" w:rsidR="005B54CB" w:rsidRDefault="00A227F2" w:rsidP="005B54CB">
      <w:pPr>
        <w:pStyle w:val="Corptext"/>
        <w:numPr>
          <w:ilvl w:val="0"/>
          <w:numId w:val="7"/>
        </w:numPr>
        <w:tabs>
          <w:tab w:val="left" w:pos="567"/>
        </w:tabs>
        <w:ind w:left="0" w:hanging="349"/>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xml:space="preserve">, ofertantul </w:t>
      </w:r>
      <w:r w:rsidR="005B54CB" w:rsidRPr="00FF430B">
        <w:rPr>
          <w:rFonts w:ascii="Times New Roman" w:hAnsi="Times New Roman"/>
          <w:szCs w:val="24"/>
        </w:rPr>
        <w:t xml:space="preserve">a refuzat să semneze contractul de </w:t>
      </w:r>
      <w:proofErr w:type="spellStart"/>
      <w:r w:rsidR="005B54CB" w:rsidRPr="00FF430B">
        <w:rPr>
          <w:rFonts w:ascii="Times New Roman" w:hAnsi="Times New Roman"/>
          <w:szCs w:val="24"/>
        </w:rPr>
        <w:t>achiziţie</w:t>
      </w:r>
      <w:proofErr w:type="spellEnd"/>
      <w:r w:rsidR="005B54CB" w:rsidRPr="00FF430B">
        <w:rPr>
          <w:rFonts w:ascii="Times New Roman" w:hAnsi="Times New Roman"/>
          <w:szCs w:val="24"/>
        </w:rPr>
        <w:t xml:space="preserve">       </w:t>
      </w:r>
      <w:r w:rsidR="005B54CB" w:rsidRPr="005B54CB">
        <w:rPr>
          <w:rFonts w:ascii="Times New Roman" w:hAnsi="Times New Roman"/>
          <w:szCs w:val="24"/>
          <w:u w:val="single"/>
        </w:rPr>
        <w:t>publică de lucrări</w:t>
      </w:r>
      <w:r w:rsidR="005B54CB">
        <w:rPr>
          <w:rFonts w:ascii="Times New Roman" w:hAnsi="Times New Roman"/>
          <w:szCs w:val="24"/>
        </w:rPr>
        <w:t xml:space="preserve"> ____________________________________________________________</w:t>
      </w:r>
    </w:p>
    <w:p w14:paraId="24168064" w14:textId="7CC654B8" w:rsidR="00AA1372" w:rsidRPr="00FF430B" w:rsidRDefault="00E706C1"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 xml:space="preserve">(denumirea ofertantului) </w:t>
      </w:r>
    </w:p>
    <w:p w14:paraId="03E2D20E" w14:textId="77777777" w:rsidR="00AA1372" w:rsidRPr="00FF430B" w:rsidRDefault="00AA1372" w:rsidP="00950D18">
      <w:pPr>
        <w:pStyle w:val="Corptext"/>
        <w:tabs>
          <w:tab w:val="left" w:pos="567"/>
        </w:tabs>
        <w:ind w:hanging="502"/>
        <w:rPr>
          <w:rFonts w:ascii="Times New Roman" w:hAnsi="Times New Roman"/>
          <w:szCs w:val="24"/>
        </w:rPr>
      </w:pPr>
    </w:p>
    <w:p w14:paraId="2FA102DB"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4EF765FF" w14:textId="5FACFFF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w:t>
      </w:r>
    </w:p>
    <w:p w14:paraId="0410CAB2" w14:textId="7FFEFAD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iua</w:t>
      </w:r>
      <w:proofErr w:type="spellEnd"/>
      <w:r w:rsidRPr="00FF430B">
        <w:rPr>
          <w:rFonts w:ascii="Times New Roman" w:hAnsi="Times New Roman"/>
          <w:szCs w:val="24"/>
        </w:rPr>
        <w:t>___</w:t>
      </w:r>
      <w:proofErr w:type="spellStart"/>
      <w:r w:rsidRPr="00FF430B">
        <w:rPr>
          <w:rFonts w:ascii="Times New Roman" w:hAnsi="Times New Roman"/>
          <w:szCs w:val="24"/>
        </w:rPr>
        <w:t>luna____anul</w:t>
      </w:r>
      <w:proofErr w:type="spellEnd"/>
      <w:r w:rsidRPr="00FF430B">
        <w:rPr>
          <w:rFonts w:ascii="Times New Roman" w:hAnsi="Times New Roman"/>
          <w:szCs w:val="24"/>
        </w:rPr>
        <w:t xml:space="preserve">_______  </w:t>
      </w:r>
    </w:p>
    <w:p w14:paraId="133CC71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3302D071" w14:textId="77777777" w:rsidR="00BA7FF4" w:rsidRPr="00FF430B" w:rsidRDefault="00BA7FF4" w:rsidP="00BA7FF4">
      <w:pPr>
        <w:jc w:val="right"/>
        <w:rPr>
          <w:noProof w:val="0"/>
          <w:sz w:val="22"/>
          <w:szCs w:val="22"/>
        </w:rPr>
      </w:pPr>
      <w:bookmarkStart w:id="46" w:name="_Toc449692097"/>
      <w:r w:rsidRPr="00FF430B">
        <w:rPr>
          <w:noProof w:val="0"/>
        </w:rPr>
        <w:lastRenderedPageBreak/>
        <w:t>Anexa nr.</w:t>
      </w:r>
      <w:r w:rsidR="00FF430B">
        <w:rPr>
          <w:noProof w:val="0"/>
        </w:rPr>
        <w:t xml:space="preserve"> </w:t>
      </w:r>
      <w:r w:rsidR="00BE49DD" w:rsidRPr="00FF430B">
        <w:rPr>
          <w:noProof w:val="0"/>
        </w:rPr>
        <w:t>10</w:t>
      </w:r>
    </w:p>
    <w:p w14:paraId="0E03602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28CC7F5" w14:textId="77777777" w:rsidR="00BA7FF4" w:rsidRPr="00FF430B" w:rsidRDefault="00BA7FF4" w:rsidP="00BA7FF4">
      <w:pPr>
        <w:jc w:val="right"/>
        <w:rPr>
          <w:noProof w:val="0"/>
        </w:rPr>
      </w:pPr>
      <w:r w:rsidRPr="00FF430B">
        <w:rPr>
          <w:noProof w:val="0"/>
        </w:rPr>
        <w:t>din “____” ________ 20___</w:t>
      </w:r>
    </w:p>
    <w:p w14:paraId="5DDFCB48" w14:textId="77777777" w:rsidR="00B65C93" w:rsidRPr="00FF430B" w:rsidRDefault="00B65C93" w:rsidP="00196AB4">
      <w:pPr>
        <w:spacing w:after="200" w:line="276" w:lineRule="auto"/>
        <w:jc w:val="center"/>
        <w:rPr>
          <w:lang w:eastAsia="zh-CN"/>
        </w:rPr>
      </w:pPr>
    </w:p>
    <w:p w14:paraId="6D867BB8" w14:textId="77777777" w:rsidR="00950D18" w:rsidRPr="00FF430B" w:rsidRDefault="00950D18" w:rsidP="00950D18">
      <w:pPr>
        <w:rPr>
          <w:lang w:eastAsia="zh-CN"/>
        </w:rPr>
      </w:pPr>
    </w:p>
    <w:bookmarkEnd w:id="46"/>
    <w:p w14:paraId="5B4537A1" w14:textId="77777777" w:rsidR="008B330F" w:rsidRPr="00FF430B" w:rsidRDefault="008B330F" w:rsidP="00950D18">
      <w:pPr>
        <w:jc w:val="center"/>
        <w:rPr>
          <w:b/>
        </w:rPr>
      </w:pPr>
    </w:p>
    <w:p w14:paraId="09740A03"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3B0C57E" w14:textId="48CD984E"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w:t>
      </w:r>
    </w:p>
    <w:p w14:paraId="6F9559A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F9D1E3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8507BEE" w14:textId="77777777" w:rsidTr="00233538">
        <w:trPr>
          <w:cantSplit/>
          <w:trHeight w:val="300"/>
        </w:trPr>
        <w:tc>
          <w:tcPr>
            <w:tcW w:w="709" w:type="dxa"/>
            <w:vMerge w:val="restart"/>
          </w:tcPr>
          <w:p w14:paraId="599C961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737E5F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67D68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40EA81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52AE7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BFB71F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5713A5BE" w14:textId="77777777" w:rsidTr="00233538">
        <w:trPr>
          <w:cantSplit/>
          <w:trHeight w:val="240"/>
        </w:trPr>
        <w:tc>
          <w:tcPr>
            <w:tcW w:w="709" w:type="dxa"/>
            <w:vMerge/>
          </w:tcPr>
          <w:p w14:paraId="52AF39D1"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749F765"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BA4A9D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C89D748" w14:textId="77777777" w:rsidTr="00233538">
        <w:trPr>
          <w:cantSplit/>
          <w:trHeight w:val="120"/>
        </w:trPr>
        <w:tc>
          <w:tcPr>
            <w:tcW w:w="709" w:type="dxa"/>
            <w:vMerge/>
          </w:tcPr>
          <w:p w14:paraId="27CA5C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951BC27"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6FABE83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0F7EA0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1DA185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6E4768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5A315D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4F3CDDA0" w14:textId="77777777" w:rsidTr="00233538">
        <w:trPr>
          <w:cantSplit/>
          <w:trHeight w:val="180"/>
        </w:trPr>
        <w:tc>
          <w:tcPr>
            <w:tcW w:w="709" w:type="dxa"/>
          </w:tcPr>
          <w:p w14:paraId="7F14E0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F0353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DB79C9E"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280013FF"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BD2C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EA154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E2E3F3C"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7028DC1" w14:textId="77777777" w:rsidTr="00233538">
        <w:trPr>
          <w:cantSplit/>
          <w:trHeight w:val="1372"/>
        </w:trPr>
        <w:tc>
          <w:tcPr>
            <w:tcW w:w="709" w:type="dxa"/>
          </w:tcPr>
          <w:p w14:paraId="6D0F34A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7B635888" w14:textId="77777777" w:rsidR="00AA1372" w:rsidRPr="00FF430B" w:rsidRDefault="00AA1372" w:rsidP="00950D18">
            <w:pPr>
              <w:pStyle w:val="Corptext"/>
              <w:tabs>
                <w:tab w:val="left" w:pos="567"/>
              </w:tabs>
              <w:rPr>
                <w:rFonts w:ascii="Times New Roman" w:hAnsi="Times New Roman"/>
                <w:szCs w:val="24"/>
              </w:rPr>
            </w:pPr>
          </w:p>
          <w:p w14:paraId="2D485B69" w14:textId="77777777" w:rsidR="00AA1372" w:rsidRPr="00FF430B" w:rsidRDefault="00AA1372" w:rsidP="00950D18">
            <w:pPr>
              <w:pStyle w:val="Corptext"/>
              <w:tabs>
                <w:tab w:val="left" w:pos="567"/>
              </w:tabs>
              <w:rPr>
                <w:rFonts w:ascii="Times New Roman" w:hAnsi="Times New Roman"/>
                <w:szCs w:val="24"/>
              </w:rPr>
            </w:pPr>
          </w:p>
          <w:p w14:paraId="4BE78450" w14:textId="77777777" w:rsidR="00AA1372" w:rsidRPr="00FF430B" w:rsidRDefault="00AA1372" w:rsidP="00950D18">
            <w:pPr>
              <w:pStyle w:val="Corptext"/>
              <w:tabs>
                <w:tab w:val="left" w:pos="567"/>
              </w:tabs>
              <w:rPr>
                <w:rFonts w:ascii="Times New Roman" w:hAnsi="Times New Roman"/>
                <w:szCs w:val="24"/>
              </w:rPr>
            </w:pPr>
          </w:p>
          <w:p w14:paraId="0BCBE19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79ACA6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7853BC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3F64978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116CF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3168162"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6E618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29F1743"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C4C1BD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ED3E1EC"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18F06BF"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2B16F0" w14:textId="77777777" w:rsidTr="00233538">
        <w:trPr>
          <w:cantSplit/>
          <w:trHeight w:val="1412"/>
        </w:trPr>
        <w:tc>
          <w:tcPr>
            <w:tcW w:w="709" w:type="dxa"/>
          </w:tcPr>
          <w:p w14:paraId="0804D9B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3D210897" w14:textId="77777777" w:rsidR="00AA1372" w:rsidRPr="00FF430B" w:rsidRDefault="00AA1372" w:rsidP="00950D18">
            <w:pPr>
              <w:pStyle w:val="Corptext"/>
              <w:tabs>
                <w:tab w:val="left" w:pos="567"/>
              </w:tabs>
              <w:rPr>
                <w:rFonts w:ascii="Times New Roman" w:hAnsi="Times New Roman"/>
                <w:szCs w:val="24"/>
              </w:rPr>
            </w:pPr>
          </w:p>
          <w:p w14:paraId="37534ACB" w14:textId="77777777" w:rsidR="00AA1372" w:rsidRPr="00FF430B" w:rsidRDefault="00AA1372" w:rsidP="00950D18">
            <w:pPr>
              <w:pStyle w:val="Corptext"/>
              <w:tabs>
                <w:tab w:val="left" w:pos="567"/>
              </w:tabs>
              <w:rPr>
                <w:rFonts w:ascii="Times New Roman" w:hAnsi="Times New Roman"/>
                <w:szCs w:val="24"/>
              </w:rPr>
            </w:pPr>
          </w:p>
          <w:p w14:paraId="11692198" w14:textId="77777777" w:rsidR="00AA1372" w:rsidRPr="00FF430B" w:rsidRDefault="00AA1372" w:rsidP="00950D18">
            <w:pPr>
              <w:pStyle w:val="Corptext"/>
              <w:tabs>
                <w:tab w:val="left" w:pos="567"/>
              </w:tabs>
              <w:rPr>
                <w:rFonts w:ascii="Times New Roman" w:hAnsi="Times New Roman"/>
                <w:szCs w:val="24"/>
              </w:rPr>
            </w:pPr>
          </w:p>
          <w:p w14:paraId="093A818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487486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74F1214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197AC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2C6DA6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1B69968"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52816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DFDBA3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39DD8A2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308C5A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0293F50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5F12739" w14:textId="77777777" w:rsidTr="00233538">
        <w:trPr>
          <w:cantSplit/>
          <w:trHeight w:val="1593"/>
        </w:trPr>
        <w:tc>
          <w:tcPr>
            <w:tcW w:w="709" w:type="dxa"/>
          </w:tcPr>
          <w:p w14:paraId="6D1BAB0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597E214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6D05D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2ABE26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71994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B65178D"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04561C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0C3E150"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5A7766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475498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62933F52" w14:textId="77777777" w:rsidR="00AA1372" w:rsidRPr="00FF430B" w:rsidRDefault="00AA1372" w:rsidP="00950D18">
            <w:pPr>
              <w:pStyle w:val="Corptext"/>
              <w:tabs>
                <w:tab w:val="left" w:pos="567"/>
              </w:tabs>
              <w:rPr>
                <w:rFonts w:ascii="Times New Roman" w:hAnsi="Times New Roman"/>
                <w:szCs w:val="24"/>
              </w:rPr>
            </w:pPr>
          </w:p>
        </w:tc>
      </w:tr>
    </w:tbl>
    <w:p w14:paraId="4F7A87E7" w14:textId="77777777" w:rsidR="00AA1372" w:rsidRPr="00FF430B" w:rsidRDefault="00AA1372" w:rsidP="00950D18">
      <w:pPr>
        <w:jc w:val="both"/>
      </w:pPr>
    </w:p>
    <w:p w14:paraId="2ABC8CB9" w14:textId="77777777" w:rsidR="00E706C1" w:rsidRPr="00FF430B" w:rsidRDefault="00E706C1" w:rsidP="00950D18">
      <w:pPr>
        <w:jc w:val="both"/>
      </w:pPr>
    </w:p>
    <w:p w14:paraId="1E6F6CF3"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B374A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8F045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7A70128"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1CE43D2A" w14:textId="77777777" w:rsidR="00F43D02" w:rsidRPr="00FF430B" w:rsidRDefault="00F43D02" w:rsidP="00F43D02">
      <w:pPr>
        <w:jc w:val="both"/>
        <w:rPr>
          <w:rFonts w:eastAsia="PMingLiU"/>
          <w:lang w:eastAsia="zh-CN"/>
        </w:rPr>
      </w:pPr>
    </w:p>
    <w:p w14:paraId="465915EB" w14:textId="77777777" w:rsidR="00B65C93" w:rsidRPr="00FF430B" w:rsidRDefault="00B65C93" w:rsidP="00F43D02">
      <w:pPr>
        <w:jc w:val="both"/>
        <w:rPr>
          <w:rFonts w:eastAsia="PMingLiU"/>
          <w:lang w:eastAsia="zh-CN"/>
        </w:rPr>
      </w:pPr>
    </w:p>
    <w:p w14:paraId="62AAB8A7" w14:textId="77777777" w:rsidR="00B65C93" w:rsidRPr="00FF430B" w:rsidRDefault="00B65C93" w:rsidP="00F43D02">
      <w:pPr>
        <w:jc w:val="both"/>
        <w:rPr>
          <w:rFonts w:eastAsia="PMingLiU"/>
          <w:lang w:eastAsia="zh-CN"/>
        </w:rPr>
      </w:pPr>
    </w:p>
    <w:p w14:paraId="4A7AC82B" w14:textId="77777777" w:rsidR="00BA7FF4" w:rsidRPr="00FF430B" w:rsidRDefault="00433C88"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BE49DD" w:rsidRPr="00FF430B">
        <w:rPr>
          <w:noProof w:val="0"/>
        </w:rPr>
        <w:t>2</w:t>
      </w:r>
    </w:p>
    <w:p w14:paraId="635DE9D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E1D818" w14:textId="77777777" w:rsidR="00BA7FF4" w:rsidRPr="00FF430B" w:rsidRDefault="00BA7FF4" w:rsidP="00BA7FF4">
      <w:pPr>
        <w:jc w:val="right"/>
        <w:rPr>
          <w:noProof w:val="0"/>
        </w:rPr>
      </w:pPr>
      <w:r w:rsidRPr="00FF430B">
        <w:rPr>
          <w:noProof w:val="0"/>
        </w:rPr>
        <w:t>din “____” ________ 20___</w:t>
      </w:r>
    </w:p>
    <w:bookmarkEnd w:id="47"/>
    <w:p w14:paraId="072BE085" w14:textId="77777777" w:rsidR="002242A0" w:rsidRPr="00FF430B" w:rsidRDefault="002242A0" w:rsidP="00773FE9">
      <w:pPr>
        <w:rPr>
          <w:rFonts w:eastAsia="PMingLiU"/>
          <w:b/>
          <w:lang w:eastAsia="zh-CN"/>
        </w:rPr>
      </w:pPr>
    </w:p>
    <w:p w14:paraId="395112F4"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7650DCCD"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7338D3A" w14:textId="77777777" w:rsidR="00FB2FFC" w:rsidRPr="00FF430B" w:rsidRDefault="00FB2FFC">
      <w:pPr>
        <w:pStyle w:val="Corptext"/>
        <w:tabs>
          <w:tab w:val="left" w:pos="567"/>
        </w:tabs>
        <w:jc w:val="center"/>
        <w:rPr>
          <w:rFonts w:ascii="Times New Roman" w:hAnsi="Times New Roman"/>
          <w:b/>
          <w:szCs w:val="24"/>
        </w:rPr>
      </w:pPr>
    </w:p>
    <w:p w14:paraId="2FBD9B2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7F5D9A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DAC5F4B"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8D0A8D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lastRenderedPageBreak/>
        <w:t>4. Adresa beneficiarului_________________________________________________________</w:t>
      </w:r>
    </w:p>
    <w:p w14:paraId="27EA563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3F9429B"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C7D25F9"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826B05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F483FF1"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1C9D2D3"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6A9AD1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661126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50CFB12"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E08DE1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753C2E08"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0BECC6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52B4BA6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7A5ED3BB"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2EDAB7D"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2D8AC4F"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D571AA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31A57AB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4618B5C" w14:textId="1258BAAF"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w:t>
      </w:r>
    </w:p>
    <w:p w14:paraId="1D2C09D6" w14:textId="70FE96F3"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w:t>
      </w:r>
    </w:p>
    <w:p w14:paraId="3D82202C" w14:textId="77777777" w:rsidR="0019071C" w:rsidRPr="00FF430B" w:rsidRDefault="0019071C" w:rsidP="00773FE9">
      <w:pPr>
        <w:rPr>
          <w:rFonts w:eastAsia="MS Mincho"/>
          <w:lang w:eastAsia="zh-CN"/>
        </w:rPr>
      </w:pPr>
    </w:p>
    <w:p w14:paraId="44191220"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10D91CCF"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7432FA1A"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62B1AD8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55B1E6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3AB74F9" w14:textId="77777777" w:rsidR="009A7C84" w:rsidRPr="00FF430B" w:rsidRDefault="009A7C84" w:rsidP="009A7C84">
      <w:pPr>
        <w:spacing w:after="200" w:line="276" w:lineRule="auto"/>
        <w:rPr>
          <w:rFonts w:eastAsia="PMingLiU"/>
          <w:lang w:eastAsia="zh-CN"/>
        </w:rPr>
      </w:pPr>
      <w:bookmarkStart w:id="48" w:name="_Toc449692109"/>
    </w:p>
    <w:p w14:paraId="03B33679" w14:textId="77777777" w:rsidR="002D6E71" w:rsidRPr="00FF430B" w:rsidRDefault="002D6E71" w:rsidP="009A7C84">
      <w:pPr>
        <w:jc w:val="center"/>
        <w:rPr>
          <w:rFonts w:eastAsia="PMingLiU"/>
          <w:b/>
          <w:lang w:eastAsia="zh-CN"/>
        </w:rPr>
      </w:pPr>
    </w:p>
    <w:p w14:paraId="0D3D7469" w14:textId="77777777" w:rsidR="002D6E71" w:rsidRDefault="002D6E71" w:rsidP="009A7C84">
      <w:pPr>
        <w:jc w:val="center"/>
        <w:rPr>
          <w:rFonts w:eastAsia="PMingLiU"/>
          <w:b/>
          <w:lang w:eastAsia="zh-CN"/>
        </w:rPr>
      </w:pPr>
    </w:p>
    <w:p w14:paraId="66E3DA46" w14:textId="77777777" w:rsidR="00D630A7" w:rsidRDefault="00D630A7" w:rsidP="009A7C84">
      <w:pPr>
        <w:jc w:val="center"/>
        <w:rPr>
          <w:rFonts w:eastAsia="PMingLiU"/>
          <w:b/>
          <w:lang w:eastAsia="zh-CN"/>
        </w:rPr>
      </w:pPr>
    </w:p>
    <w:p w14:paraId="160DEBC9" w14:textId="77777777" w:rsidR="00D630A7" w:rsidRDefault="00D630A7" w:rsidP="009A7C84">
      <w:pPr>
        <w:jc w:val="center"/>
        <w:rPr>
          <w:rFonts w:eastAsia="PMingLiU"/>
          <w:b/>
          <w:lang w:eastAsia="zh-CN"/>
        </w:rPr>
      </w:pPr>
    </w:p>
    <w:p w14:paraId="4271995C" w14:textId="77777777" w:rsidR="00D630A7" w:rsidRDefault="00D630A7" w:rsidP="009A7C84">
      <w:pPr>
        <w:jc w:val="center"/>
        <w:rPr>
          <w:rFonts w:eastAsia="PMingLiU"/>
          <w:b/>
          <w:lang w:eastAsia="zh-CN"/>
        </w:rPr>
      </w:pPr>
    </w:p>
    <w:p w14:paraId="170E002C" w14:textId="77777777" w:rsidR="00D630A7" w:rsidRPr="00FF430B" w:rsidRDefault="00D630A7" w:rsidP="009A7C84">
      <w:pPr>
        <w:jc w:val="center"/>
        <w:rPr>
          <w:rFonts w:eastAsia="PMingLiU"/>
          <w:b/>
          <w:lang w:eastAsia="zh-CN"/>
        </w:rPr>
      </w:pPr>
    </w:p>
    <w:p w14:paraId="7C43FEB3" w14:textId="77777777" w:rsidR="002D6E71" w:rsidRDefault="002D6E71" w:rsidP="009A7C84">
      <w:pPr>
        <w:jc w:val="center"/>
        <w:rPr>
          <w:rFonts w:eastAsia="PMingLiU"/>
          <w:b/>
          <w:lang w:eastAsia="zh-CN"/>
        </w:rPr>
      </w:pPr>
    </w:p>
    <w:p w14:paraId="5239D92C" w14:textId="77777777" w:rsidR="00F022AF" w:rsidRDefault="00F022AF" w:rsidP="009A7C84">
      <w:pPr>
        <w:jc w:val="center"/>
        <w:rPr>
          <w:rFonts w:eastAsia="PMingLiU"/>
          <w:b/>
          <w:lang w:eastAsia="zh-CN"/>
        </w:rPr>
      </w:pPr>
    </w:p>
    <w:p w14:paraId="038E1132" w14:textId="77777777" w:rsidR="00F022AF" w:rsidRPr="00FF430B" w:rsidRDefault="00F022AF" w:rsidP="009A7C84">
      <w:pPr>
        <w:jc w:val="center"/>
        <w:rPr>
          <w:rFonts w:eastAsia="PMingLiU"/>
          <w:b/>
          <w:lang w:eastAsia="zh-CN"/>
        </w:rPr>
      </w:pPr>
    </w:p>
    <w:p w14:paraId="27D33DA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DF172A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2C77C74" w14:textId="77777777" w:rsidR="00BA7FF4" w:rsidRPr="00FF430B" w:rsidRDefault="00BA7FF4" w:rsidP="00BA7FF4">
      <w:pPr>
        <w:jc w:val="right"/>
        <w:rPr>
          <w:noProof w:val="0"/>
        </w:rPr>
      </w:pPr>
      <w:r w:rsidRPr="00FF430B">
        <w:rPr>
          <w:noProof w:val="0"/>
        </w:rPr>
        <w:t>din “____” ________ 20___</w:t>
      </w:r>
    </w:p>
    <w:p w14:paraId="19FE529F" w14:textId="77777777" w:rsidR="002D6E71" w:rsidRPr="00FF430B" w:rsidRDefault="002D6E71" w:rsidP="009A7C84">
      <w:pPr>
        <w:jc w:val="center"/>
        <w:rPr>
          <w:rFonts w:eastAsia="PMingLiU"/>
          <w:b/>
          <w:lang w:eastAsia="zh-CN"/>
        </w:rPr>
      </w:pPr>
    </w:p>
    <w:p w14:paraId="4CB4677E" w14:textId="77777777" w:rsidR="002D6E71" w:rsidRPr="00FF430B" w:rsidRDefault="002D6E71" w:rsidP="009A7C84">
      <w:pPr>
        <w:jc w:val="center"/>
        <w:rPr>
          <w:rFonts w:eastAsia="PMingLiU"/>
          <w:b/>
          <w:lang w:eastAsia="zh-CN"/>
        </w:rPr>
      </w:pPr>
    </w:p>
    <w:bookmarkEnd w:id="48"/>
    <w:p w14:paraId="3FF31C6C" w14:textId="77777777" w:rsidR="00B14173" w:rsidRPr="00FF430B" w:rsidRDefault="00B14173" w:rsidP="009A7C84">
      <w:pPr>
        <w:jc w:val="center"/>
        <w:rPr>
          <w:b/>
        </w:rPr>
      </w:pPr>
    </w:p>
    <w:p w14:paraId="6C96384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9FA8603"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F40929"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52DAD5F"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10758F" w14:textId="77777777" w:rsidR="00AA1372" w:rsidRPr="00FF430B" w:rsidRDefault="00A227F2" w:rsidP="00196AB4">
            <w:pPr>
              <w:jc w:val="center"/>
              <w:rPr>
                <w:b/>
                <w:bCs/>
              </w:rPr>
            </w:pPr>
            <w:r w:rsidRPr="00FF430B">
              <w:rPr>
                <w:b/>
                <w:bCs/>
              </w:rPr>
              <w:t>Nr</w:t>
            </w:r>
          </w:p>
          <w:p w14:paraId="357ADEF8"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45C898D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B9CA4F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3721D76"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BE0D70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BA663B1"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94B349A"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EF0090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60DC8B"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2F9A1D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DC219FB"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A6B959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C57836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457BD7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50C2B91" w14:textId="77777777" w:rsidR="00AA1372" w:rsidRPr="00FF430B" w:rsidRDefault="00A227F2" w:rsidP="00196AB4">
            <w:pPr>
              <w:jc w:val="center"/>
            </w:pPr>
            <w:r w:rsidRPr="00FF430B">
              <w:t> </w:t>
            </w:r>
          </w:p>
        </w:tc>
      </w:tr>
      <w:tr w:rsidR="00AA1372" w:rsidRPr="00EC30C2" w14:paraId="6DB5931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9749F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BFCEB8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0E3BA3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B6B77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4CA664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3C1B89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9D223D5" w14:textId="77777777" w:rsidR="00AA1372" w:rsidRPr="00FF430B" w:rsidRDefault="00A227F2" w:rsidP="00196AB4">
            <w:pPr>
              <w:jc w:val="center"/>
            </w:pPr>
            <w:r w:rsidRPr="00FF430B">
              <w:t> </w:t>
            </w:r>
          </w:p>
        </w:tc>
      </w:tr>
      <w:tr w:rsidR="00AA1372" w:rsidRPr="00EC30C2" w14:paraId="0737AC2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9D7FA92"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DB4959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3DAD66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D6041D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CB1B8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AEB703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53BEE74" w14:textId="77777777" w:rsidR="00AA1372" w:rsidRPr="00FF430B" w:rsidRDefault="00A227F2" w:rsidP="00196AB4">
            <w:pPr>
              <w:jc w:val="center"/>
            </w:pPr>
            <w:r w:rsidRPr="00FF430B">
              <w:t> </w:t>
            </w:r>
          </w:p>
        </w:tc>
      </w:tr>
    </w:tbl>
    <w:p w14:paraId="7DD385F0" w14:textId="77777777" w:rsidR="00AB1EC3" w:rsidRPr="00FF430B" w:rsidRDefault="00AB1EC3" w:rsidP="009A7C84">
      <w:pPr>
        <w:jc w:val="both"/>
      </w:pPr>
    </w:p>
    <w:p w14:paraId="36C6567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1F05DC2" w14:textId="77777777" w:rsidR="00AB1EC3" w:rsidRPr="00FF430B" w:rsidRDefault="00AB1EC3" w:rsidP="00196AB4">
      <w:pPr>
        <w:jc w:val="both"/>
        <w:rPr>
          <w:rFonts w:eastAsia="PMingLiU"/>
          <w:lang w:eastAsia="zh-CN"/>
        </w:rPr>
      </w:pPr>
    </w:p>
    <w:p w14:paraId="2D49DAB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055815B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F45DDA8"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655372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E315A5D" w14:textId="77777777" w:rsidR="00284ED0" w:rsidRPr="00FF430B" w:rsidRDefault="00284ED0" w:rsidP="00284ED0">
      <w:pPr>
        <w:spacing w:after="200" w:line="276" w:lineRule="auto"/>
        <w:rPr>
          <w:rFonts w:eastAsia="PMingLiU"/>
          <w:lang w:eastAsia="zh-CN"/>
        </w:rPr>
      </w:pPr>
      <w:bookmarkStart w:id="49" w:name="_Toc449692110"/>
    </w:p>
    <w:p w14:paraId="6664660B" w14:textId="77777777" w:rsidR="002D6E71" w:rsidRPr="00FF430B" w:rsidRDefault="002D6E71" w:rsidP="00284ED0">
      <w:pPr>
        <w:spacing w:line="276" w:lineRule="auto"/>
        <w:jc w:val="center"/>
        <w:rPr>
          <w:rFonts w:eastAsia="PMingLiU"/>
          <w:b/>
          <w:lang w:eastAsia="zh-CN"/>
        </w:rPr>
      </w:pPr>
    </w:p>
    <w:p w14:paraId="34ABA00B" w14:textId="77777777" w:rsidR="002D6E71" w:rsidRPr="00FF430B" w:rsidRDefault="002D6E71" w:rsidP="00284ED0">
      <w:pPr>
        <w:spacing w:line="276" w:lineRule="auto"/>
        <w:jc w:val="center"/>
        <w:rPr>
          <w:rFonts w:eastAsia="PMingLiU"/>
          <w:b/>
          <w:lang w:eastAsia="zh-CN"/>
        </w:rPr>
      </w:pPr>
    </w:p>
    <w:p w14:paraId="37279CFD" w14:textId="77777777" w:rsidR="002D6E71" w:rsidRPr="00FF430B" w:rsidRDefault="002D6E71" w:rsidP="00284ED0">
      <w:pPr>
        <w:spacing w:line="276" w:lineRule="auto"/>
        <w:jc w:val="center"/>
        <w:rPr>
          <w:rFonts w:eastAsia="PMingLiU"/>
          <w:b/>
          <w:lang w:eastAsia="zh-CN"/>
        </w:rPr>
      </w:pPr>
    </w:p>
    <w:p w14:paraId="05BE6B55" w14:textId="77777777" w:rsidR="002D6E71" w:rsidRPr="00FF430B" w:rsidRDefault="002D6E71" w:rsidP="00284ED0">
      <w:pPr>
        <w:spacing w:line="276" w:lineRule="auto"/>
        <w:jc w:val="center"/>
        <w:rPr>
          <w:rFonts w:eastAsia="PMingLiU"/>
          <w:b/>
          <w:lang w:eastAsia="zh-CN"/>
        </w:rPr>
      </w:pPr>
    </w:p>
    <w:p w14:paraId="7528520D" w14:textId="77777777" w:rsidR="002D6E71" w:rsidRPr="00FF430B" w:rsidRDefault="002D6E71" w:rsidP="00284ED0">
      <w:pPr>
        <w:spacing w:line="276" w:lineRule="auto"/>
        <w:jc w:val="center"/>
        <w:rPr>
          <w:rFonts w:eastAsia="PMingLiU"/>
          <w:b/>
          <w:lang w:eastAsia="zh-CN"/>
        </w:rPr>
      </w:pPr>
    </w:p>
    <w:p w14:paraId="26E0A314" w14:textId="77777777" w:rsidR="002D6E71" w:rsidRPr="00FF430B" w:rsidRDefault="002D6E71" w:rsidP="00284ED0">
      <w:pPr>
        <w:spacing w:line="276" w:lineRule="auto"/>
        <w:jc w:val="center"/>
        <w:rPr>
          <w:rFonts w:eastAsia="PMingLiU"/>
          <w:b/>
          <w:lang w:eastAsia="zh-CN"/>
        </w:rPr>
      </w:pPr>
    </w:p>
    <w:p w14:paraId="12DCEE8A" w14:textId="77777777" w:rsidR="002D6E71" w:rsidRPr="00FF430B" w:rsidRDefault="002D6E71" w:rsidP="00284ED0">
      <w:pPr>
        <w:spacing w:line="276" w:lineRule="auto"/>
        <w:jc w:val="center"/>
        <w:rPr>
          <w:rFonts w:eastAsia="PMingLiU"/>
          <w:b/>
          <w:lang w:eastAsia="zh-CN"/>
        </w:rPr>
      </w:pPr>
    </w:p>
    <w:p w14:paraId="40B7E76B" w14:textId="77777777" w:rsidR="002D6E71" w:rsidRDefault="002D6E71" w:rsidP="00284ED0">
      <w:pPr>
        <w:spacing w:line="276" w:lineRule="auto"/>
        <w:jc w:val="center"/>
        <w:rPr>
          <w:rFonts w:eastAsia="PMingLiU"/>
          <w:b/>
          <w:lang w:eastAsia="zh-CN"/>
        </w:rPr>
      </w:pPr>
    </w:p>
    <w:p w14:paraId="3EBF39D9" w14:textId="77777777" w:rsidR="00D630A7" w:rsidRDefault="00D630A7" w:rsidP="00284ED0">
      <w:pPr>
        <w:spacing w:line="276" w:lineRule="auto"/>
        <w:jc w:val="center"/>
        <w:rPr>
          <w:rFonts w:eastAsia="PMingLiU"/>
          <w:b/>
          <w:lang w:eastAsia="zh-CN"/>
        </w:rPr>
      </w:pPr>
    </w:p>
    <w:p w14:paraId="304FADD4" w14:textId="77777777" w:rsidR="00D630A7" w:rsidRDefault="00D630A7" w:rsidP="00284ED0">
      <w:pPr>
        <w:spacing w:line="276" w:lineRule="auto"/>
        <w:jc w:val="center"/>
        <w:rPr>
          <w:rFonts w:eastAsia="PMingLiU"/>
          <w:b/>
          <w:lang w:eastAsia="zh-CN"/>
        </w:rPr>
      </w:pPr>
    </w:p>
    <w:p w14:paraId="6BC8F921" w14:textId="77777777" w:rsidR="00D630A7" w:rsidRDefault="00D630A7" w:rsidP="00284ED0">
      <w:pPr>
        <w:spacing w:line="276" w:lineRule="auto"/>
        <w:jc w:val="center"/>
        <w:rPr>
          <w:rFonts w:eastAsia="PMingLiU"/>
          <w:b/>
          <w:lang w:eastAsia="zh-CN"/>
        </w:rPr>
      </w:pPr>
    </w:p>
    <w:p w14:paraId="5E544084" w14:textId="77777777" w:rsidR="00D630A7" w:rsidRDefault="00D630A7" w:rsidP="00284ED0">
      <w:pPr>
        <w:spacing w:line="276" w:lineRule="auto"/>
        <w:jc w:val="center"/>
        <w:rPr>
          <w:rFonts w:eastAsia="PMingLiU"/>
          <w:b/>
          <w:lang w:eastAsia="zh-CN"/>
        </w:rPr>
      </w:pPr>
    </w:p>
    <w:p w14:paraId="554E6C82" w14:textId="77777777" w:rsidR="00D630A7" w:rsidRDefault="00D630A7" w:rsidP="00284ED0">
      <w:pPr>
        <w:spacing w:line="276" w:lineRule="auto"/>
        <w:jc w:val="center"/>
        <w:rPr>
          <w:rFonts w:eastAsia="PMingLiU"/>
          <w:b/>
          <w:lang w:eastAsia="zh-CN"/>
        </w:rPr>
      </w:pPr>
    </w:p>
    <w:p w14:paraId="35E3748C" w14:textId="77777777" w:rsidR="00D630A7" w:rsidRDefault="00D630A7" w:rsidP="00284ED0">
      <w:pPr>
        <w:spacing w:line="276" w:lineRule="auto"/>
        <w:jc w:val="center"/>
        <w:rPr>
          <w:rFonts w:eastAsia="PMingLiU"/>
          <w:b/>
          <w:lang w:eastAsia="zh-CN"/>
        </w:rPr>
      </w:pPr>
    </w:p>
    <w:p w14:paraId="4465D9BA" w14:textId="77777777" w:rsidR="00D630A7" w:rsidRDefault="00D630A7" w:rsidP="00284ED0">
      <w:pPr>
        <w:spacing w:line="276" w:lineRule="auto"/>
        <w:jc w:val="center"/>
        <w:rPr>
          <w:rFonts w:eastAsia="PMingLiU"/>
          <w:b/>
          <w:lang w:eastAsia="zh-CN"/>
        </w:rPr>
      </w:pPr>
    </w:p>
    <w:p w14:paraId="4DC703A1" w14:textId="77777777" w:rsidR="00D630A7" w:rsidRDefault="00D630A7" w:rsidP="00284ED0">
      <w:pPr>
        <w:spacing w:line="276" w:lineRule="auto"/>
        <w:jc w:val="center"/>
        <w:rPr>
          <w:rFonts w:eastAsia="PMingLiU"/>
          <w:b/>
          <w:lang w:eastAsia="zh-CN"/>
        </w:rPr>
      </w:pPr>
    </w:p>
    <w:p w14:paraId="327DF9C6" w14:textId="77777777" w:rsidR="00D630A7" w:rsidRPr="00FF430B" w:rsidRDefault="00D630A7" w:rsidP="00284ED0">
      <w:pPr>
        <w:spacing w:line="276" w:lineRule="auto"/>
        <w:jc w:val="center"/>
        <w:rPr>
          <w:rFonts w:eastAsia="PMingLiU"/>
          <w:b/>
          <w:lang w:eastAsia="zh-CN"/>
        </w:rPr>
      </w:pPr>
    </w:p>
    <w:p w14:paraId="6A35D20E" w14:textId="77777777" w:rsidR="002D6E71" w:rsidRPr="00FF430B" w:rsidRDefault="002D6E71" w:rsidP="00284ED0">
      <w:pPr>
        <w:spacing w:line="276" w:lineRule="auto"/>
        <w:jc w:val="center"/>
        <w:rPr>
          <w:rFonts w:eastAsia="PMingLiU"/>
          <w:b/>
          <w:lang w:eastAsia="zh-CN"/>
        </w:rPr>
      </w:pPr>
    </w:p>
    <w:p w14:paraId="2DC8494A" w14:textId="77777777" w:rsidR="002D6E71" w:rsidRPr="00FF430B" w:rsidRDefault="002D6E71" w:rsidP="00284ED0">
      <w:pPr>
        <w:spacing w:line="276" w:lineRule="auto"/>
        <w:jc w:val="center"/>
        <w:rPr>
          <w:rFonts w:eastAsia="PMingLiU"/>
          <w:b/>
          <w:lang w:eastAsia="zh-CN"/>
        </w:rPr>
      </w:pPr>
    </w:p>
    <w:p w14:paraId="31B9A0D3" w14:textId="77777777" w:rsidR="002D6E71" w:rsidRPr="00FF430B" w:rsidRDefault="002D6E71" w:rsidP="00284ED0">
      <w:pPr>
        <w:spacing w:line="276" w:lineRule="auto"/>
        <w:jc w:val="center"/>
        <w:rPr>
          <w:rFonts w:eastAsia="PMingLiU"/>
          <w:b/>
          <w:lang w:eastAsia="zh-CN"/>
        </w:rPr>
      </w:pPr>
    </w:p>
    <w:p w14:paraId="395B8D7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84F5E7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7E77FE0" w14:textId="77777777" w:rsidR="00BA7FF4" w:rsidRPr="00FF430B" w:rsidRDefault="00BA7FF4" w:rsidP="00BA7FF4">
      <w:pPr>
        <w:jc w:val="right"/>
        <w:rPr>
          <w:noProof w:val="0"/>
        </w:rPr>
      </w:pPr>
      <w:r w:rsidRPr="00FF430B">
        <w:rPr>
          <w:noProof w:val="0"/>
        </w:rPr>
        <w:t>din “____” ________ 20___</w:t>
      </w:r>
    </w:p>
    <w:p w14:paraId="37219841" w14:textId="77777777" w:rsidR="002D6E71" w:rsidRPr="00FF430B" w:rsidRDefault="002D6E71" w:rsidP="00284ED0">
      <w:pPr>
        <w:spacing w:line="276" w:lineRule="auto"/>
        <w:jc w:val="center"/>
        <w:rPr>
          <w:rFonts w:eastAsia="PMingLiU"/>
          <w:b/>
          <w:lang w:eastAsia="zh-CN"/>
        </w:rPr>
      </w:pPr>
    </w:p>
    <w:p w14:paraId="1EDAD453" w14:textId="77777777" w:rsidR="002D6E71" w:rsidRPr="00FF430B" w:rsidRDefault="002D6E71" w:rsidP="00284ED0">
      <w:pPr>
        <w:spacing w:line="276" w:lineRule="auto"/>
        <w:jc w:val="center"/>
        <w:rPr>
          <w:rFonts w:eastAsia="PMingLiU"/>
          <w:b/>
          <w:lang w:eastAsia="zh-CN"/>
        </w:rPr>
      </w:pPr>
    </w:p>
    <w:bookmarkEnd w:id="49"/>
    <w:p w14:paraId="4C103E68" w14:textId="77777777" w:rsidR="00B14173" w:rsidRPr="00FF430B" w:rsidRDefault="00B14173" w:rsidP="00284ED0">
      <w:pPr>
        <w:spacing w:line="276" w:lineRule="auto"/>
        <w:jc w:val="center"/>
        <w:rPr>
          <w:rFonts w:eastAsia="PMingLiU"/>
          <w:b/>
          <w:noProof w:val="0"/>
          <w:lang w:eastAsia="zh-CN"/>
        </w:rPr>
      </w:pPr>
    </w:p>
    <w:p w14:paraId="2636F5D9"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2582460C"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11C6076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4ED065E" w14:textId="77777777" w:rsidTr="00233538">
        <w:trPr>
          <w:trHeight w:val="700"/>
        </w:trPr>
        <w:tc>
          <w:tcPr>
            <w:tcW w:w="720" w:type="dxa"/>
          </w:tcPr>
          <w:p w14:paraId="75163050" w14:textId="77777777" w:rsidR="00AA1372" w:rsidRPr="00FF430B" w:rsidRDefault="00AA1372" w:rsidP="008A6911">
            <w:pPr>
              <w:tabs>
                <w:tab w:val="left" w:pos="567"/>
                <w:tab w:val="left" w:pos="1134"/>
              </w:tabs>
              <w:ind w:left="360"/>
              <w:jc w:val="both"/>
              <w:outlineLvl w:val="0"/>
              <w:rPr>
                <w:b/>
              </w:rPr>
            </w:pPr>
          </w:p>
          <w:p w14:paraId="6F48549C" w14:textId="77777777" w:rsidR="00AA1372" w:rsidRPr="00FF430B" w:rsidRDefault="00A227F2" w:rsidP="00196AB4">
            <w:pPr>
              <w:tabs>
                <w:tab w:val="left" w:pos="567"/>
              </w:tabs>
              <w:jc w:val="both"/>
              <w:rPr>
                <w:b/>
              </w:rPr>
            </w:pPr>
            <w:r w:rsidRPr="00FF430B">
              <w:rPr>
                <w:b/>
              </w:rPr>
              <w:t>Nr.</w:t>
            </w:r>
          </w:p>
          <w:p w14:paraId="44E2E613" w14:textId="77777777" w:rsidR="00AA1372" w:rsidRPr="00FF430B" w:rsidRDefault="00A227F2" w:rsidP="00196AB4">
            <w:pPr>
              <w:tabs>
                <w:tab w:val="left" w:pos="567"/>
              </w:tabs>
              <w:jc w:val="both"/>
              <w:rPr>
                <w:b/>
              </w:rPr>
            </w:pPr>
            <w:r w:rsidRPr="00FF430B">
              <w:rPr>
                <w:b/>
              </w:rPr>
              <w:t>d/o</w:t>
            </w:r>
          </w:p>
        </w:tc>
        <w:tc>
          <w:tcPr>
            <w:tcW w:w="4680" w:type="dxa"/>
            <w:vAlign w:val="center"/>
          </w:tcPr>
          <w:p w14:paraId="4FA1350D"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7D1EDE" w14:textId="77777777" w:rsidR="00AA1372" w:rsidRPr="00FF430B" w:rsidRDefault="00AA1372" w:rsidP="008A6911">
            <w:pPr>
              <w:tabs>
                <w:tab w:val="left" w:pos="567"/>
                <w:tab w:val="left" w:pos="1134"/>
              </w:tabs>
              <w:ind w:left="360"/>
              <w:jc w:val="center"/>
              <w:outlineLvl w:val="0"/>
              <w:rPr>
                <w:b/>
              </w:rPr>
            </w:pPr>
          </w:p>
          <w:p w14:paraId="3916211C" w14:textId="77777777" w:rsidR="00AA1372" w:rsidRPr="00FF430B" w:rsidRDefault="00A227F2" w:rsidP="00196AB4">
            <w:pPr>
              <w:tabs>
                <w:tab w:val="left" w:pos="567"/>
              </w:tabs>
              <w:jc w:val="center"/>
              <w:rPr>
                <w:b/>
              </w:rPr>
            </w:pPr>
            <w:r w:rsidRPr="00FF430B">
              <w:rPr>
                <w:b/>
              </w:rPr>
              <w:t>Unitatea de măsură</w:t>
            </w:r>
          </w:p>
          <w:p w14:paraId="21010FC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40C63E1F" w14:textId="77777777" w:rsidR="00AA1372" w:rsidRPr="00FF430B" w:rsidRDefault="00AA1372" w:rsidP="008A6911">
            <w:pPr>
              <w:tabs>
                <w:tab w:val="left" w:pos="567"/>
                <w:tab w:val="left" w:pos="1134"/>
              </w:tabs>
              <w:ind w:left="360"/>
              <w:jc w:val="center"/>
              <w:outlineLvl w:val="0"/>
              <w:rPr>
                <w:b/>
              </w:rPr>
            </w:pPr>
          </w:p>
          <w:p w14:paraId="104A1164"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489F2E9" w14:textId="77777777" w:rsidR="00AA1372" w:rsidRPr="00FF430B" w:rsidRDefault="00AA1372" w:rsidP="008A6911">
            <w:pPr>
              <w:tabs>
                <w:tab w:val="left" w:pos="567"/>
                <w:tab w:val="left" w:pos="1134"/>
              </w:tabs>
              <w:ind w:left="360"/>
              <w:jc w:val="center"/>
              <w:outlineLvl w:val="0"/>
              <w:rPr>
                <w:b/>
              </w:rPr>
            </w:pPr>
          </w:p>
          <w:p w14:paraId="3B38965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3B74056" w14:textId="77777777" w:rsidTr="00233538">
        <w:trPr>
          <w:trHeight w:val="240"/>
        </w:trPr>
        <w:tc>
          <w:tcPr>
            <w:tcW w:w="720" w:type="dxa"/>
          </w:tcPr>
          <w:p w14:paraId="1419E771" w14:textId="77777777" w:rsidR="00AA1372" w:rsidRPr="00FF430B" w:rsidRDefault="00D7570D" w:rsidP="00196AB4">
            <w:pPr>
              <w:tabs>
                <w:tab w:val="left" w:pos="567"/>
              </w:tabs>
              <w:jc w:val="both"/>
              <w:rPr>
                <w:b/>
              </w:rPr>
            </w:pPr>
            <w:r w:rsidRPr="00FF430B">
              <w:rPr>
                <w:b/>
              </w:rPr>
              <w:t>0</w:t>
            </w:r>
          </w:p>
        </w:tc>
        <w:tc>
          <w:tcPr>
            <w:tcW w:w="4680" w:type="dxa"/>
          </w:tcPr>
          <w:p w14:paraId="40D0A2BB" w14:textId="77777777" w:rsidR="00AA1372" w:rsidRPr="00FF430B" w:rsidRDefault="00D7570D" w:rsidP="00196AB4">
            <w:pPr>
              <w:tabs>
                <w:tab w:val="left" w:pos="567"/>
              </w:tabs>
              <w:jc w:val="both"/>
              <w:rPr>
                <w:b/>
              </w:rPr>
            </w:pPr>
            <w:r w:rsidRPr="00FF430B">
              <w:rPr>
                <w:b/>
              </w:rPr>
              <w:t xml:space="preserve">                             1</w:t>
            </w:r>
          </w:p>
        </w:tc>
        <w:tc>
          <w:tcPr>
            <w:tcW w:w="1260" w:type="dxa"/>
          </w:tcPr>
          <w:p w14:paraId="1EFFC11E" w14:textId="77777777" w:rsidR="00AA1372" w:rsidRPr="00FF430B" w:rsidRDefault="0003591A" w:rsidP="00196AB4">
            <w:pPr>
              <w:tabs>
                <w:tab w:val="left" w:pos="567"/>
              </w:tabs>
              <w:jc w:val="both"/>
              <w:rPr>
                <w:b/>
              </w:rPr>
            </w:pPr>
            <w:r w:rsidRPr="00FF430B">
              <w:rPr>
                <w:b/>
              </w:rPr>
              <w:t>2</w:t>
            </w:r>
          </w:p>
        </w:tc>
        <w:tc>
          <w:tcPr>
            <w:tcW w:w="1289" w:type="dxa"/>
          </w:tcPr>
          <w:p w14:paraId="54A065ED" w14:textId="77777777" w:rsidR="00AA1372" w:rsidRPr="00FF430B" w:rsidRDefault="0003591A" w:rsidP="00196AB4">
            <w:pPr>
              <w:tabs>
                <w:tab w:val="left" w:pos="567"/>
              </w:tabs>
              <w:jc w:val="both"/>
              <w:rPr>
                <w:b/>
              </w:rPr>
            </w:pPr>
            <w:r w:rsidRPr="00FF430B">
              <w:rPr>
                <w:b/>
              </w:rPr>
              <w:t>3</w:t>
            </w:r>
          </w:p>
        </w:tc>
        <w:tc>
          <w:tcPr>
            <w:tcW w:w="1544" w:type="dxa"/>
          </w:tcPr>
          <w:p w14:paraId="2873209F" w14:textId="77777777" w:rsidR="00AA1372" w:rsidRPr="00FF430B" w:rsidRDefault="0003591A" w:rsidP="00196AB4">
            <w:pPr>
              <w:tabs>
                <w:tab w:val="left" w:pos="567"/>
              </w:tabs>
              <w:jc w:val="both"/>
              <w:rPr>
                <w:b/>
              </w:rPr>
            </w:pPr>
            <w:r w:rsidRPr="00FF430B">
              <w:rPr>
                <w:b/>
              </w:rPr>
              <w:t>4</w:t>
            </w:r>
          </w:p>
        </w:tc>
      </w:tr>
      <w:tr w:rsidR="00AA1372" w:rsidRPr="00EC30C2" w14:paraId="476FE0F2" w14:textId="77777777" w:rsidTr="00233538">
        <w:trPr>
          <w:trHeight w:val="240"/>
        </w:trPr>
        <w:tc>
          <w:tcPr>
            <w:tcW w:w="720" w:type="dxa"/>
          </w:tcPr>
          <w:p w14:paraId="082C1583" w14:textId="77777777" w:rsidR="00AA1372" w:rsidRPr="00FF430B" w:rsidRDefault="0003591A" w:rsidP="00196AB4">
            <w:pPr>
              <w:tabs>
                <w:tab w:val="left" w:pos="567"/>
              </w:tabs>
              <w:jc w:val="both"/>
            </w:pPr>
            <w:r w:rsidRPr="00FF430B">
              <w:t>1.</w:t>
            </w:r>
          </w:p>
        </w:tc>
        <w:tc>
          <w:tcPr>
            <w:tcW w:w="4680" w:type="dxa"/>
          </w:tcPr>
          <w:p w14:paraId="1E41F625" w14:textId="77777777" w:rsidR="00AA1372" w:rsidRPr="00FF430B" w:rsidRDefault="00AA1372" w:rsidP="00196AB4">
            <w:pPr>
              <w:keepNext/>
              <w:keepLines/>
              <w:tabs>
                <w:tab w:val="left" w:pos="567"/>
              </w:tabs>
              <w:spacing w:before="200"/>
              <w:jc w:val="both"/>
              <w:outlineLvl w:val="2"/>
            </w:pPr>
          </w:p>
        </w:tc>
        <w:tc>
          <w:tcPr>
            <w:tcW w:w="1260" w:type="dxa"/>
          </w:tcPr>
          <w:p w14:paraId="638C9BB7" w14:textId="77777777" w:rsidR="00AA1372" w:rsidRPr="00FF430B" w:rsidRDefault="00AA1372" w:rsidP="00196AB4">
            <w:pPr>
              <w:keepNext/>
              <w:keepLines/>
              <w:tabs>
                <w:tab w:val="left" w:pos="567"/>
              </w:tabs>
              <w:spacing w:before="200"/>
              <w:jc w:val="both"/>
              <w:outlineLvl w:val="2"/>
            </w:pPr>
          </w:p>
        </w:tc>
        <w:tc>
          <w:tcPr>
            <w:tcW w:w="1289" w:type="dxa"/>
          </w:tcPr>
          <w:p w14:paraId="243EB71D" w14:textId="77777777" w:rsidR="00AA1372" w:rsidRPr="00FF430B" w:rsidRDefault="00AA1372" w:rsidP="00196AB4">
            <w:pPr>
              <w:keepNext/>
              <w:keepLines/>
              <w:tabs>
                <w:tab w:val="left" w:pos="567"/>
              </w:tabs>
              <w:spacing w:before="200"/>
              <w:jc w:val="both"/>
              <w:outlineLvl w:val="2"/>
            </w:pPr>
          </w:p>
        </w:tc>
        <w:tc>
          <w:tcPr>
            <w:tcW w:w="1544" w:type="dxa"/>
          </w:tcPr>
          <w:p w14:paraId="1503A223" w14:textId="77777777" w:rsidR="00AA1372" w:rsidRPr="00FF430B" w:rsidRDefault="00AA1372" w:rsidP="00196AB4">
            <w:pPr>
              <w:keepNext/>
              <w:keepLines/>
              <w:tabs>
                <w:tab w:val="left" w:pos="567"/>
              </w:tabs>
              <w:spacing w:before="200"/>
              <w:jc w:val="both"/>
              <w:outlineLvl w:val="2"/>
            </w:pPr>
          </w:p>
        </w:tc>
      </w:tr>
      <w:tr w:rsidR="00AA1372" w:rsidRPr="00EC30C2" w14:paraId="4A8EB3D1" w14:textId="77777777" w:rsidTr="00233538">
        <w:trPr>
          <w:trHeight w:val="240"/>
        </w:trPr>
        <w:tc>
          <w:tcPr>
            <w:tcW w:w="720" w:type="dxa"/>
          </w:tcPr>
          <w:p w14:paraId="2A1581A7" w14:textId="77777777" w:rsidR="00AA1372" w:rsidRPr="00FF430B" w:rsidRDefault="0003591A" w:rsidP="00196AB4">
            <w:pPr>
              <w:tabs>
                <w:tab w:val="left" w:pos="567"/>
              </w:tabs>
              <w:jc w:val="both"/>
            </w:pPr>
            <w:r w:rsidRPr="00FF430B">
              <w:t>2.</w:t>
            </w:r>
          </w:p>
        </w:tc>
        <w:tc>
          <w:tcPr>
            <w:tcW w:w="4680" w:type="dxa"/>
          </w:tcPr>
          <w:p w14:paraId="161BA010" w14:textId="77777777" w:rsidR="00AA1372" w:rsidRPr="00FF430B" w:rsidRDefault="00AA1372" w:rsidP="00196AB4">
            <w:pPr>
              <w:keepNext/>
              <w:keepLines/>
              <w:tabs>
                <w:tab w:val="left" w:pos="567"/>
              </w:tabs>
              <w:spacing w:before="200"/>
              <w:jc w:val="both"/>
              <w:outlineLvl w:val="2"/>
            </w:pPr>
          </w:p>
        </w:tc>
        <w:tc>
          <w:tcPr>
            <w:tcW w:w="1260" w:type="dxa"/>
          </w:tcPr>
          <w:p w14:paraId="3CD848B9" w14:textId="77777777" w:rsidR="00AA1372" w:rsidRPr="00FF430B" w:rsidRDefault="00AA1372" w:rsidP="00196AB4">
            <w:pPr>
              <w:keepNext/>
              <w:keepLines/>
              <w:tabs>
                <w:tab w:val="left" w:pos="567"/>
              </w:tabs>
              <w:spacing w:before="200"/>
              <w:jc w:val="both"/>
              <w:outlineLvl w:val="2"/>
            </w:pPr>
          </w:p>
        </w:tc>
        <w:tc>
          <w:tcPr>
            <w:tcW w:w="1289" w:type="dxa"/>
          </w:tcPr>
          <w:p w14:paraId="506AC2EA" w14:textId="77777777" w:rsidR="00AA1372" w:rsidRPr="00FF430B" w:rsidRDefault="00AA1372" w:rsidP="00196AB4">
            <w:pPr>
              <w:keepNext/>
              <w:keepLines/>
              <w:tabs>
                <w:tab w:val="left" w:pos="567"/>
              </w:tabs>
              <w:spacing w:before="200"/>
              <w:jc w:val="both"/>
              <w:outlineLvl w:val="2"/>
            </w:pPr>
          </w:p>
        </w:tc>
        <w:tc>
          <w:tcPr>
            <w:tcW w:w="1544" w:type="dxa"/>
          </w:tcPr>
          <w:p w14:paraId="2AC45F74" w14:textId="77777777" w:rsidR="00AA1372" w:rsidRPr="00FF430B" w:rsidRDefault="00AA1372" w:rsidP="00196AB4">
            <w:pPr>
              <w:keepNext/>
              <w:keepLines/>
              <w:tabs>
                <w:tab w:val="left" w:pos="567"/>
              </w:tabs>
              <w:spacing w:before="200"/>
              <w:jc w:val="both"/>
              <w:outlineLvl w:val="2"/>
            </w:pPr>
          </w:p>
        </w:tc>
      </w:tr>
      <w:tr w:rsidR="00AA1372" w:rsidRPr="00EC30C2" w14:paraId="768931C8" w14:textId="77777777" w:rsidTr="00233538">
        <w:trPr>
          <w:trHeight w:val="240"/>
        </w:trPr>
        <w:tc>
          <w:tcPr>
            <w:tcW w:w="720" w:type="dxa"/>
          </w:tcPr>
          <w:p w14:paraId="5F952820" w14:textId="77777777" w:rsidR="00AA1372" w:rsidRPr="00FF430B" w:rsidRDefault="0003591A" w:rsidP="00196AB4">
            <w:pPr>
              <w:tabs>
                <w:tab w:val="left" w:pos="567"/>
              </w:tabs>
              <w:jc w:val="both"/>
            </w:pPr>
            <w:r w:rsidRPr="00FF430B">
              <w:t>3.</w:t>
            </w:r>
          </w:p>
        </w:tc>
        <w:tc>
          <w:tcPr>
            <w:tcW w:w="4680" w:type="dxa"/>
          </w:tcPr>
          <w:p w14:paraId="78312D3C" w14:textId="77777777" w:rsidR="00AA1372" w:rsidRPr="00FF430B" w:rsidRDefault="00AA1372" w:rsidP="00196AB4">
            <w:pPr>
              <w:keepNext/>
              <w:keepLines/>
              <w:tabs>
                <w:tab w:val="left" w:pos="567"/>
              </w:tabs>
              <w:spacing w:before="200"/>
              <w:jc w:val="both"/>
              <w:outlineLvl w:val="2"/>
            </w:pPr>
          </w:p>
        </w:tc>
        <w:tc>
          <w:tcPr>
            <w:tcW w:w="1260" w:type="dxa"/>
          </w:tcPr>
          <w:p w14:paraId="11A1604B" w14:textId="77777777" w:rsidR="00AA1372" w:rsidRPr="00FF430B" w:rsidRDefault="00AA1372" w:rsidP="00196AB4">
            <w:pPr>
              <w:keepNext/>
              <w:keepLines/>
              <w:tabs>
                <w:tab w:val="left" w:pos="567"/>
              </w:tabs>
              <w:spacing w:before="200"/>
              <w:jc w:val="both"/>
              <w:outlineLvl w:val="2"/>
            </w:pPr>
          </w:p>
        </w:tc>
        <w:tc>
          <w:tcPr>
            <w:tcW w:w="1289" w:type="dxa"/>
          </w:tcPr>
          <w:p w14:paraId="76F7DCB5" w14:textId="77777777" w:rsidR="00AA1372" w:rsidRPr="00FF430B" w:rsidRDefault="00AA1372" w:rsidP="00196AB4">
            <w:pPr>
              <w:keepNext/>
              <w:keepLines/>
              <w:tabs>
                <w:tab w:val="left" w:pos="567"/>
              </w:tabs>
              <w:spacing w:before="200"/>
              <w:jc w:val="both"/>
              <w:outlineLvl w:val="2"/>
            </w:pPr>
          </w:p>
        </w:tc>
        <w:tc>
          <w:tcPr>
            <w:tcW w:w="1544" w:type="dxa"/>
          </w:tcPr>
          <w:p w14:paraId="1DDB0630" w14:textId="77777777" w:rsidR="00AA1372" w:rsidRPr="00FF430B" w:rsidRDefault="00AA1372" w:rsidP="00196AB4">
            <w:pPr>
              <w:keepNext/>
              <w:keepLines/>
              <w:tabs>
                <w:tab w:val="left" w:pos="567"/>
              </w:tabs>
              <w:spacing w:before="200"/>
              <w:jc w:val="both"/>
              <w:outlineLvl w:val="2"/>
            </w:pPr>
          </w:p>
        </w:tc>
      </w:tr>
      <w:tr w:rsidR="00AA1372" w:rsidRPr="00EC30C2" w14:paraId="0CCCEF7A" w14:textId="77777777" w:rsidTr="00233538">
        <w:trPr>
          <w:trHeight w:val="240"/>
        </w:trPr>
        <w:tc>
          <w:tcPr>
            <w:tcW w:w="720" w:type="dxa"/>
          </w:tcPr>
          <w:p w14:paraId="0847B767" w14:textId="77777777" w:rsidR="00AA1372" w:rsidRPr="00FF430B" w:rsidRDefault="0003591A" w:rsidP="00196AB4">
            <w:pPr>
              <w:tabs>
                <w:tab w:val="left" w:pos="567"/>
              </w:tabs>
              <w:jc w:val="both"/>
            </w:pPr>
            <w:r w:rsidRPr="00FF430B">
              <w:t>.</w:t>
            </w:r>
          </w:p>
        </w:tc>
        <w:tc>
          <w:tcPr>
            <w:tcW w:w="4680" w:type="dxa"/>
          </w:tcPr>
          <w:p w14:paraId="425393B4" w14:textId="77777777" w:rsidR="00AA1372" w:rsidRPr="00FF430B" w:rsidRDefault="00AA1372" w:rsidP="00196AB4">
            <w:pPr>
              <w:keepNext/>
              <w:keepLines/>
              <w:tabs>
                <w:tab w:val="left" w:pos="567"/>
              </w:tabs>
              <w:spacing w:before="200"/>
              <w:jc w:val="both"/>
              <w:outlineLvl w:val="2"/>
            </w:pPr>
          </w:p>
        </w:tc>
        <w:tc>
          <w:tcPr>
            <w:tcW w:w="1260" w:type="dxa"/>
          </w:tcPr>
          <w:p w14:paraId="1B563D74" w14:textId="77777777" w:rsidR="00AA1372" w:rsidRPr="00FF430B" w:rsidRDefault="00AA1372" w:rsidP="00196AB4">
            <w:pPr>
              <w:keepNext/>
              <w:keepLines/>
              <w:tabs>
                <w:tab w:val="left" w:pos="567"/>
              </w:tabs>
              <w:spacing w:before="200"/>
              <w:jc w:val="both"/>
              <w:outlineLvl w:val="2"/>
            </w:pPr>
          </w:p>
        </w:tc>
        <w:tc>
          <w:tcPr>
            <w:tcW w:w="1289" w:type="dxa"/>
          </w:tcPr>
          <w:p w14:paraId="5680558B" w14:textId="77777777" w:rsidR="00AA1372" w:rsidRPr="00FF430B" w:rsidRDefault="00AA1372" w:rsidP="00196AB4">
            <w:pPr>
              <w:keepNext/>
              <w:keepLines/>
              <w:tabs>
                <w:tab w:val="left" w:pos="567"/>
              </w:tabs>
              <w:spacing w:before="200"/>
              <w:jc w:val="both"/>
              <w:outlineLvl w:val="2"/>
            </w:pPr>
          </w:p>
        </w:tc>
        <w:tc>
          <w:tcPr>
            <w:tcW w:w="1544" w:type="dxa"/>
          </w:tcPr>
          <w:p w14:paraId="145E9D80" w14:textId="77777777" w:rsidR="00AA1372" w:rsidRPr="00FF430B" w:rsidRDefault="00AA1372" w:rsidP="00196AB4">
            <w:pPr>
              <w:keepNext/>
              <w:keepLines/>
              <w:tabs>
                <w:tab w:val="left" w:pos="567"/>
              </w:tabs>
              <w:spacing w:before="200"/>
              <w:jc w:val="both"/>
              <w:outlineLvl w:val="2"/>
            </w:pPr>
          </w:p>
        </w:tc>
      </w:tr>
      <w:tr w:rsidR="00AA1372" w:rsidRPr="00EC30C2" w14:paraId="0F8023EE" w14:textId="77777777" w:rsidTr="00233538">
        <w:trPr>
          <w:trHeight w:val="240"/>
        </w:trPr>
        <w:tc>
          <w:tcPr>
            <w:tcW w:w="720" w:type="dxa"/>
          </w:tcPr>
          <w:p w14:paraId="2D0BC2BC" w14:textId="77777777" w:rsidR="00AA1372" w:rsidRPr="00FF430B" w:rsidRDefault="00AA1372" w:rsidP="00196AB4">
            <w:pPr>
              <w:keepNext/>
              <w:keepLines/>
              <w:tabs>
                <w:tab w:val="left" w:pos="567"/>
              </w:tabs>
              <w:spacing w:before="200"/>
              <w:jc w:val="both"/>
              <w:outlineLvl w:val="2"/>
            </w:pPr>
          </w:p>
        </w:tc>
        <w:tc>
          <w:tcPr>
            <w:tcW w:w="4680" w:type="dxa"/>
          </w:tcPr>
          <w:p w14:paraId="373A6E9B" w14:textId="77777777" w:rsidR="00AA1372" w:rsidRPr="00FF430B" w:rsidRDefault="00AA1372" w:rsidP="00196AB4">
            <w:pPr>
              <w:keepNext/>
              <w:keepLines/>
              <w:tabs>
                <w:tab w:val="left" w:pos="567"/>
              </w:tabs>
              <w:spacing w:before="200"/>
              <w:jc w:val="both"/>
              <w:outlineLvl w:val="2"/>
            </w:pPr>
          </w:p>
        </w:tc>
        <w:tc>
          <w:tcPr>
            <w:tcW w:w="1260" w:type="dxa"/>
          </w:tcPr>
          <w:p w14:paraId="57B1EEA6" w14:textId="77777777" w:rsidR="00AA1372" w:rsidRPr="00FF430B" w:rsidRDefault="00AA1372" w:rsidP="00196AB4">
            <w:pPr>
              <w:keepNext/>
              <w:keepLines/>
              <w:tabs>
                <w:tab w:val="left" w:pos="567"/>
              </w:tabs>
              <w:spacing w:before="200"/>
              <w:jc w:val="both"/>
              <w:outlineLvl w:val="2"/>
            </w:pPr>
          </w:p>
        </w:tc>
        <w:tc>
          <w:tcPr>
            <w:tcW w:w="1289" w:type="dxa"/>
          </w:tcPr>
          <w:p w14:paraId="601D34F0" w14:textId="77777777" w:rsidR="00AA1372" w:rsidRPr="00FF430B" w:rsidRDefault="00AA1372" w:rsidP="00196AB4">
            <w:pPr>
              <w:keepNext/>
              <w:keepLines/>
              <w:tabs>
                <w:tab w:val="left" w:pos="567"/>
              </w:tabs>
              <w:spacing w:before="200"/>
              <w:jc w:val="both"/>
              <w:outlineLvl w:val="2"/>
            </w:pPr>
          </w:p>
        </w:tc>
        <w:tc>
          <w:tcPr>
            <w:tcW w:w="1544" w:type="dxa"/>
          </w:tcPr>
          <w:p w14:paraId="5B84C4D6" w14:textId="77777777" w:rsidR="00AA1372" w:rsidRPr="00FF430B" w:rsidRDefault="00AA1372" w:rsidP="00196AB4">
            <w:pPr>
              <w:keepNext/>
              <w:keepLines/>
              <w:tabs>
                <w:tab w:val="left" w:pos="567"/>
              </w:tabs>
              <w:spacing w:before="200"/>
              <w:jc w:val="both"/>
              <w:outlineLvl w:val="2"/>
            </w:pPr>
          </w:p>
        </w:tc>
      </w:tr>
      <w:tr w:rsidR="00AA1372" w:rsidRPr="00EC30C2" w14:paraId="501E96A0" w14:textId="77777777" w:rsidTr="00233538">
        <w:trPr>
          <w:trHeight w:val="240"/>
        </w:trPr>
        <w:tc>
          <w:tcPr>
            <w:tcW w:w="720" w:type="dxa"/>
          </w:tcPr>
          <w:p w14:paraId="41EF214D" w14:textId="77777777" w:rsidR="00AA1372" w:rsidRPr="00FF430B" w:rsidRDefault="0003591A" w:rsidP="00196AB4">
            <w:pPr>
              <w:tabs>
                <w:tab w:val="left" w:pos="567"/>
              </w:tabs>
              <w:jc w:val="both"/>
            </w:pPr>
            <w:r w:rsidRPr="00FF430B">
              <w:t>n</w:t>
            </w:r>
          </w:p>
        </w:tc>
        <w:tc>
          <w:tcPr>
            <w:tcW w:w="4680" w:type="dxa"/>
          </w:tcPr>
          <w:p w14:paraId="0DDD5786" w14:textId="77777777" w:rsidR="00AA1372" w:rsidRPr="00FF430B" w:rsidRDefault="00AA1372" w:rsidP="00196AB4">
            <w:pPr>
              <w:keepNext/>
              <w:keepLines/>
              <w:tabs>
                <w:tab w:val="left" w:pos="567"/>
              </w:tabs>
              <w:spacing w:before="200"/>
              <w:jc w:val="both"/>
              <w:outlineLvl w:val="2"/>
            </w:pPr>
          </w:p>
        </w:tc>
        <w:tc>
          <w:tcPr>
            <w:tcW w:w="1260" w:type="dxa"/>
          </w:tcPr>
          <w:p w14:paraId="7F736D44" w14:textId="77777777" w:rsidR="00AA1372" w:rsidRPr="00FF430B" w:rsidRDefault="00AA1372" w:rsidP="00196AB4">
            <w:pPr>
              <w:keepNext/>
              <w:keepLines/>
              <w:tabs>
                <w:tab w:val="left" w:pos="567"/>
              </w:tabs>
              <w:spacing w:before="200"/>
              <w:jc w:val="both"/>
              <w:outlineLvl w:val="2"/>
            </w:pPr>
          </w:p>
        </w:tc>
        <w:tc>
          <w:tcPr>
            <w:tcW w:w="1289" w:type="dxa"/>
          </w:tcPr>
          <w:p w14:paraId="0A33D5BF" w14:textId="77777777" w:rsidR="00AA1372" w:rsidRPr="00FF430B" w:rsidRDefault="00AA1372" w:rsidP="00196AB4">
            <w:pPr>
              <w:keepNext/>
              <w:keepLines/>
              <w:tabs>
                <w:tab w:val="left" w:pos="567"/>
              </w:tabs>
              <w:spacing w:before="200"/>
              <w:jc w:val="both"/>
              <w:outlineLvl w:val="2"/>
            </w:pPr>
          </w:p>
        </w:tc>
        <w:tc>
          <w:tcPr>
            <w:tcW w:w="1544" w:type="dxa"/>
          </w:tcPr>
          <w:p w14:paraId="019BC699" w14:textId="77777777" w:rsidR="00AA1372" w:rsidRPr="00FF430B" w:rsidRDefault="00AA1372" w:rsidP="00196AB4">
            <w:pPr>
              <w:keepNext/>
              <w:keepLines/>
              <w:tabs>
                <w:tab w:val="left" w:pos="567"/>
              </w:tabs>
              <w:spacing w:before="200"/>
              <w:jc w:val="both"/>
              <w:outlineLvl w:val="2"/>
            </w:pPr>
          </w:p>
        </w:tc>
      </w:tr>
    </w:tbl>
    <w:p w14:paraId="40855710" w14:textId="77777777" w:rsidR="008A6911" w:rsidRPr="00FF430B" w:rsidRDefault="008A6911" w:rsidP="00196AB4">
      <w:pPr>
        <w:jc w:val="both"/>
        <w:rPr>
          <w:rFonts w:eastAsia="PMingLiU"/>
          <w:lang w:eastAsia="zh-CN"/>
        </w:rPr>
      </w:pPr>
    </w:p>
    <w:p w14:paraId="5669C512" w14:textId="77777777" w:rsidR="0019071C" w:rsidRPr="00FF430B" w:rsidRDefault="0019071C" w:rsidP="00196AB4">
      <w:pPr>
        <w:jc w:val="both"/>
        <w:rPr>
          <w:rFonts w:eastAsia="PMingLiU"/>
          <w:lang w:eastAsia="zh-CN"/>
        </w:rPr>
      </w:pPr>
    </w:p>
    <w:p w14:paraId="32BA2F9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C0647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0EDBBE7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F26B7C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2B64C08F" w14:textId="77777777" w:rsidR="00B322B4" w:rsidRPr="00FF430B" w:rsidRDefault="00B322B4" w:rsidP="00B322B4">
      <w:pPr>
        <w:spacing w:after="200" w:line="276" w:lineRule="auto"/>
        <w:jc w:val="center"/>
        <w:rPr>
          <w:rFonts w:eastAsia="PMingLiU"/>
          <w:lang w:eastAsia="zh-CN"/>
        </w:rPr>
      </w:pPr>
      <w:bookmarkStart w:id="56" w:name="_Toc449692113"/>
    </w:p>
    <w:p w14:paraId="533BE612" w14:textId="77777777" w:rsidR="002D6E71" w:rsidRPr="00FF430B" w:rsidRDefault="002D6E71" w:rsidP="00B322B4">
      <w:pPr>
        <w:spacing w:line="276" w:lineRule="auto"/>
        <w:jc w:val="center"/>
        <w:rPr>
          <w:rFonts w:eastAsia="PMingLiU"/>
          <w:b/>
          <w:lang w:eastAsia="zh-CN"/>
        </w:rPr>
      </w:pPr>
    </w:p>
    <w:p w14:paraId="3BF61C40" w14:textId="77777777" w:rsidR="002D6E71" w:rsidRPr="00FF430B" w:rsidRDefault="002D6E71" w:rsidP="00B322B4">
      <w:pPr>
        <w:spacing w:line="276" w:lineRule="auto"/>
        <w:jc w:val="center"/>
        <w:rPr>
          <w:rFonts w:eastAsia="PMingLiU"/>
          <w:b/>
          <w:lang w:eastAsia="zh-CN"/>
        </w:rPr>
      </w:pPr>
    </w:p>
    <w:p w14:paraId="6BA6A9AD" w14:textId="77777777" w:rsidR="002D6E71" w:rsidRPr="00FF430B" w:rsidRDefault="002D6E71" w:rsidP="00B322B4">
      <w:pPr>
        <w:spacing w:line="276" w:lineRule="auto"/>
        <w:jc w:val="center"/>
        <w:rPr>
          <w:rFonts w:eastAsia="PMingLiU"/>
          <w:b/>
          <w:lang w:eastAsia="zh-CN"/>
        </w:rPr>
      </w:pPr>
    </w:p>
    <w:p w14:paraId="73C8374C" w14:textId="77777777" w:rsidR="002D6E71" w:rsidRPr="00FF430B" w:rsidRDefault="002D6E71" w:rsidP="00B322B4">
      <w:pPr>
        <w:spacing w:line="276" w:lineRule="auto"/>
        <w:jc w:val="center"/>
        <w:rPr>
          <w:rFonts w:eastAsia="PMingLiU"/>
          <w:b/>
          <w:lang w:eastAsia="zh-CN"/>
        </w:rPr>
      </w:pPr>
    </w:p>
    <w:p w14:paraId="62FE5CB6" w14:textId="77777777" w:rsidR="002D6E71" w:rsidRPr="00FF430B" w:rsidRDefault="002D6E71" w:rsidP="00B322B4">
      <w:pPr>
        <w:spacing w:line="276" w:lineRule="auto"/>
        <w:jc w:val="center"/>
        <w:rPr>
          <w:rFonts w:eastAsia="PMingLiU"/>
          <w:b/>
          <w:lang w:eastAsia="zh-CN"/>
        </w:rPr>
      </w:pPr>
    </w:p>
    <w:p w14:paraId="5337A6EE" w14:textId="77777777" w:rsidR="002D6E71" w:rsidRPr="00FF430B" w:rsidRDefault="002D6E71" w:rsidP="00B322B4">
      <w:pPr>
        <w:spacing w:line="276" w:lineRule="auto"/>
        <w:jc w:val="center"/>
        <w:rPr>
          <w:rFonts w:eastAsia="PMingLiU"/>
          <w:b/>
          <w:lang w:eastAsia="zh-CN"/>
        </w:rPr>
      </w:pPr>
    </w:p>
    <w:p w14:paraId="190BD91F" w14:textId="77777777" w:rsidR="002D6E71" w:rsidRPr="00FF430B" w:rsidRDefault="002D6E71" w:rsidP="00B322B4">
      <w:pPr>
        <w:spacing w:line="276" w:lineRule="auto"/>
        <w:jc w:val="center"/>
        <w:rPr>
          <w:rFonts w:eastAsia="PMingLiU"/>
          <w:b/>
          <w:lang w:eastAsia="zh-CN"/>
        </w:rPr>
      </w:pPr>
    </w:p>
    <w:p w14:paraId="769539DF" w14:textId="77777777" w:rsidR="002D6E71" w:rsidRPr="00FF430B" w:rsidRDefault="002D6E71" w:rsidP="00B322B4">
      <w:pPr>
        <w:spacing w:line="276" w:lineRule="auto"/>
        <w:jc w:val="center"/>
        <w:rPr>
          <w:rFonts w:eastAsia="PMingLiU"/>
          <w:b/>
          <w:lang w:eastAsia="zh-CN"/>
        </w:rPr>
      </w:pPr>
    </w:p>
    <w:p w14:paraId="55DA2861" w14:textId="77777777" w:rsidR="002D6E71" w:rsidRPr="00FF430B" w:rsidRDefault="002D6E71" w:rsidP="00B322B4">
      <w:pPr>
        <w:spacing w:line="276" w:lineRule="auto"/>
        <w:jc w:val="center"/>
        <w:rPr>
          <w:rFonts w:eastAsia="PMingLiU"/>
          <w:b/>
          <w:lang w:eastAsia="zh-CN"/>
        </w:rPr>
      </w:pPr>
    </w:p>
    <w:p w14:paraId="2D4C018F" w14:textId="77777777" w:rsidR="002D6E71" w:rsidRDefault="002D6E71" w:rsidP="00B322B4">
      <w:pPr>
        <w:spacing w:line="276" w:lineRule="auto"/>
        <w:jc w:val="center"/>
        <w:rPr>
          <w:rFonts w:eastAsia="PMingLiU"/>
          <w:b/>
          <w:lang w:eastAsia="zh-CN"/>
        </w:rPr>
      </w:pPr>
    </w:p>
    <w:p w14:paraId="3619C2A6" w14:textId="77777777" w:rsidR="00F022AF" w:rsidRDefault="00F022AF" w:rsidP="00B322B4">
      <w:pPr>
        <w:spacing w:line="276" w:lineRule="auto"/>
        <w:jc w:val="center"/>
        <w:rPr>
          <w:rFonts w:eastAsia="PMingLiU"/>
          <w:b/>
          <w:lang w:eastAsia="zh-CN"/>
        </w:rPr>
      </w:pPr>
    </w:p>
    <w:p w14:paraId="4C0775EF" w14:textId="77777777" w:rsidR="00F022AF" w:rsidRDefault="00F022AF" w:rsidP="00B322B4">
      <w:pPr>
        <w:spacing w:line="276" w:lineRule="auto"/>
        <w:jc w:val="center"/>
        <w:rPr>
          <w:rFonts w:eastAsia="PMingLiU"/>
          <w:b/>
          <w:lang w:eastAsia="zh-CN"/>
        </w:rPr>
      </w:pPr>
    </w:p>
    <w:p w14:paraId="34ECB7AE" w14:textId="77777777" w:rsidR="00F022AF" w:rsidRDefault="00F022AF" w:rsidP="00B322B4">
      <w:pPr>
        <w:spacing w:line="276" w:lineRule="auto"/>
        <w:jc w:val="center"/>
        <w:rPr>
          <w:rFonts w:eastAsia="PMingLiU"/>
          <w:b/>
          <w:lang w:eastAsia="zh-CN"/>
        </w:rPr>
      </w:pPr>
    </w:p>
    <w:p w14:paraId="15F65353" w14:textId="77777777" w:rsidR="00F022AF" w:rsidRDefault="00F022AF" w:rsidP="00B322B4">
      <w:pPr>
        <w:spacing w:line="276" w:lineRule="auto"/>
        <w:jc w:val="center"/>
        <w:rPr>
          <w:rFonts w:eastAsia="PMingLiU"/>
          <w:b/>
          <w:lang w:eastAsia="zh-CN"/>
        </w:rPr>
      </w:pPr>
    </w:p>
    <w:p w14:paraId="3703FEB1" w14:textId="77777777" w:rsidR="00F022AF" w:rsidRPr="00FF430B" w:rsidRDefault="00F022AF" w:rsidP="00B322B4">
      <w:pPr>
        <w:spacing w:line="276" w:lineRule="auto"/>
        <w:jc w:val="center"/>
        <w:rPr>
          <w:rFonts w:eastAsia="PMingLiU"/>
          <w:b/>
          <w:lang w:eastAsia="zh-CN"/>
        </w:rPr>
      </w:pPr>
    </w:p>
    <w:p w14:paraId="331446FB" w14:textId="49F6CC7D" w:rsidR="00BA7FF4" w:rsidRPr="00FF430B" w:rsidRDefault="00F022AF"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5</w:t>
      </w:r>
    </w:p>
    <w:p w14:paraId="2BF3C75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2339C11" w14:textId="77777777" w:rsidR="00BA7FF4" w:rsidRPr="00FF430B" w:rsidRDefault="00BA7FF4" w:rsidP="00BA7FF4">
      <w:pPr>
        <w:jc w:val="right"/>
        <w:rPr>
          <w:noProof w:val="0"/>
        </w:rPr>
      </w:pPr>
      <w:r w:rsidRPr="00FF430B">
        <w:rPr>
          <w:noProof w:val="0"/>
        </w:rPr>
        <w:t>din “____” ________ 20___</w:t>
      </w:r>
    </w:p>
    <w:p w14:paraId="50F6FFE2" w14:textId="77777777" w:rsidR="002D6E71" w:rsidRPr="00FF430B" w:rsidRDefault="002D6E71" w:rsidP="00B322B4">
      <w:pPr>
        <w:spacing w:line="276" w:lineRule="auto"/>
        <w:jc w:val="center"/>
        <w:rPr>
          <w:rFonts w:eastAsia="PMingLiU"/>
          <w:b/>
          <w:lang w:eastAsia="zh-CN"/>
        </w:rPr>
      </w:pPr>
    </w:p>
    <w:p w14:paraId="2EC3546C" w14:textId="77777777" w:rsidR="002D6E71" w:rsidRPr="00FF430B" w:rsidRDefault="002D6E71" w:rsidP="00B322B4">
      <w:pPr>
        <w:spacing w:line="276" w:lineRule="auto"/>
        <w:jc w:val="center"/>
        <w:rPr>
          <w:rFonts w:eastAsia="PMingLiU"/>
          <w:b/>
          <w:lang w:eastAsia="zh-CN"/>
        </w:rPr>
      </w:pPr>
    </w:p>
    <w:bookmarkEnd w:id="56"/>
    <w:p w14:paraId="168A8C7A" w14:textId="77777777" w:rsidR="00316C81" w:rsidRPr="00FF430B" w:rsidRDefault="00316C81" w:rsidP="00B322B4">
      <w:pPr>
        <w:spacing w:line="276" w:lineRule="auto"/>
        <w:jc w:val="center"/>
        <w:rPr>
          <w:rFonts w:eastAsia="PMingLiU"/>
          <w:b/>
          <w:noProof w:val="0"/>
          <w:lang w:eastAsia="zh-CN"/>
        </w:rPr>
      </w:pPr>
    </w:p>
    <w:p w14:paraId="5C3BE49B"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55F535A" w14:textId="1C0FA1D1" w:rsidR="00AA1372" w:rsidRPr="00F022AF" w:rsidRDefault="0003591A" w:rsidP="00F022AF">
      <w:pPr>
        <w:ind w:firstLine="709"/>
        <w:jc w:val="center"/>
        <w:rPr>
          <w:rFonts w:eastAsia="PMingLiU"/>
          <w:b/>
          <w:lang w:eastAsia="zh-CN"/>
        </w:rPr>
      </w:pPr>
      <w:r w:rsidRPr="00FF430B">
        <w:rPr>
          <w:rFonts w:eastAsia="PMingLiU"/>
          <w:b/>
          <w:lang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1C3CB852" w14:textId="77777777" w:rsidTr="00233538">
        <w:trPr>
          <w:cantSplit/>
          <w:trHeight w:val="1942"/>
        </w:trPr>
        <w:tc>
          <w:tcPr>
            <w:tcW w:w="273" w:type="pct"/>
            <w:vAlign w:val="center"/>
          </w:tcPr>
          <w:p w14:paraId="050D6543" w14:textId="77777777" w:rsidR="00AA1372" w:rsidRPr="00FF430B" w:rsidRDefault="00AA1372" w:rsidP="00196AB4">
            <w:pPr>
              <w:tabs>
                <w:tab w:val="left" w:pos="567"/>
              </w:tabs>
              <w:jc w:val="center"/>
              <w:rPr>
                <w:b/>
                <w:bCs/>
              </w:rPr>
            </w:pPr>
          </w:p>
          <w:p w14:paraId="6DF277D8" w14:textId="77777777" w:rsidR="00AA1372" w:rsidRPr="00FF430B" w:rsidRDefault="0003591A" w:rsidP="00196AB4">
            <w:pPr>
              <w:tabs>
                <w:tab w:val="left" w:pos="567"/>
              </w:tabs>
              <w:jc w:val="center"/>
              <w:rPr>
                <w:b/>
                <w:bCs/>
              </w:rPr>
            </w:pPr>
            <w:r w:rsidRPr="00FF430B">
              <w:rPr>
                <w:b/>
                <w:bCs/>
              </w:rPr>
              <w:t>Nr.</w:t>
            </w:r>
          </w:p>
          <w:p w14:paraId="09EC7A04"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011B3E8" w14:textId="77777777" w:rsidR="00AA1372" w:rsidRPr="00FF430B" w:rsidRDefault="00AA1372" w:rsidP="008A6911">
            <w:pPr>
              <w:tabs>
                <w:tab w:val="left" w:pos="567"/>
                <w:tab w:val="left" w:pos="1134"/>
              </w:tabs>
              <w:ind w:left="360"/>
              <w:jc w:val="center"/>
              <w:outlineLvl w:val="0"/>
              <w:rPr>
                <w:b/>
                <w:bCs/>
              </w:rPr>
            </w:pPr>
          </w:p>
          <w:p w14:paraId="522FBDEC"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C95DD21" w14:textId="77777777" w:rsidR="00AA1372" w:rsidRPr="00FF430B" w:rsidRDefault="00AA1372" w:rsidP="008A6911">
            <w:pPr>
              <w:tabs>
                <w:tab w:val="left" w:pos="567"/>
                <w:tab w:val="left" w:pos="1134"/>
              </w:tabs>
              <w:ind w:left="360"/>
              <w:jc w:val="center"/>
              <w:outlineLvl w:val="0"/>
              <w:rPr>
                <w:b/>
                <w:bCs/>
              </w:rPr>
            </w:pPr>
          </w:p>
          <w:p w14:paraId="6C50FF05"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A546051"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2000D39"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707F8AF" w14:textId="77777777" w:rsidR="00AA1372" w:rsidRPr="00FF430B" w:rsidRDefault="0003591A" w:rsidP="00196AB4">
            <w:pPr>
              <w:tabs>
                <w:tab w:val="left" w:pos="567"/>
              </w:tabs>
              <w:jc w:val="center"/>
              <w:rPr>
                <w:b/>
                <w:bCs/>
              </w:rPr>
            </w:pPr>
            <w:r w:rsidRPr="00FF430B">
              <w:rPr>
                <w:b/>
                <w:bCs/>
              </w:rPr>
              <w:t>Numărul certificatului de atestare</w:t>
            </w:r>
          </w:p>
          <w:p w14:paraId="77DC152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1249997" w14:textId="77777777" w:rsidR="00AA1372" w:rsidRPr="00FF430B" w:rsidRDefault="00AA1372" w:rsidP="008A6911">
            <w:pPr>
              <w:tabs>
                <w:tab w:val="left" w:pos="567"/>
                <w:tab w:val="left" w:pos="1134"/>
              </w:tabs>
              <w:ind w:left="360"/>
              <w:jc w:val="center"/>
              <w:outlineLvl w:val="0"/>
              <w:rPr>
                <w:b/>
                <w:bCs/>
              </w:rPr>
            </w:pPr>
          </w:p>
          <w:p w14:paraId="04250BA7" w14:textId="77777777" w:rsidR="00AA1372" w:rsidRPr="00FF430B" w:rsidRDefault="00AA1372" w:rsidP="008A6911">
            <w:pPr>
              <w:tabs>
                <w:tab w:val="left" w:pos="567"/>
                <w:tab w:val="left" w:pos="1134"/>
              </w:tabs>
              <w:ind w:left="360"/>
              <w:jc w:val="center"/>
              <w:outlineLvl w:val="0"/>
              <w:rPr>
                <w:b/>
                <w:bCs/>
              </w:rPr>
            </w:pPr>
          </w:p>
        </w:tc>
      </w:tr>
      <w:tr w:rsidR="00AA1372" w:rsidRPr="00EC30C2" w14:paraId="312DC17E" w14:textId="77777777" w:rsidTr="00233538">
        <w:trPr>
          <w:cantSplit/>
          <w:trHeight w:val="320"/>
        </w:trPr>
        <w:tc>
          <w:tcPr>
            <w:tcW w:w="273" w:type="pct"/>
          </w:tcPr>
          <w:p w14:paraId="6077F389" w14:textId="77777777" w:rsidR="00AA1372" w:rsidRPr="00FF430B" w:rsidRDefault="00AA1372" w:rsidP="008A6911">
            <w:pPr>
              <w:tabs>
                <w:tab w:val="left" w:pos="567"/>
                <w:tab w:val="left" w:pos="1134"/>
              </w:tabs>
              <w:ind w:left="360"/>
              <w:jc w:val="both"/>
              <w:outlineLvl w:val="0"/>
              <w:rPr>
                <w:b/>
                <w:bCs/>
              </w:rPr>
            </w:pPr>
          </w:p>
        </w:tc>
        <w:tc>
          <w:tcPr>
            <w:tcW w:w="727" w:type="pct"/>
          </w:tcPr>
          <w:p w14:paraId="74C6AF20" w14:textId="77777777" w:rsidR="00AA1372" w:rsidRPr="00FF430B" w:rsidRDefault="0003591A" w:rsidP="00196AB4">
            <w:pPr>
              <w:tabs>
                <w:tab w:val="left" w:pos="567"/>
              </w:tabs>
              <w:jc w:val="both"/>
              <w:rPr>
                <w:b/>
                <w:bCs/>
              </w:rPr>
            </w:pPr>
            <w:r w:rsidRPr="00FF430B">
              <w:rPr>
                <w:b/>
                <w:bCs/>
              </w:rPr>
              <w:t>1</w:t>
            </w:r>
          </w:p>
        </w:tc>
        <w:tc>
          <w:tcPr>
            <w:tcW w:w="1000" w:type="pct"/>
          </w:tcPr>
          <w:p w14:paraId="05394F19" w14:textId="77777777" w:rsidR="00AA1372" w:rsidRPr="00FF430B" w:rsidRDefault="0003591A" w:rsidP="00196AB4">
            <w:pPr>
              <w:tabs>
                <w:tab w:val="left" w:pos="567"/>
              </w:tabs>
              <w:jc w:val="both"/>
              <w:rPr>
                <w:b/>
                <w:bCs/>
              </w:rPr>
            </w:pPr>
            <w:r w:rsidRPr="00FF430B">
              <w:rPr>
                <w:b/>
                <w:bCs/>
              </w:rPr>
              <w:t>2</w:t>
            </w:r>
          </w:p>
        </w:tc>
        <w:tc>
          <w:tcPr>
            <w:tcW w:w="1036" w:type="pct"/>
          </w:tcPr>
          <w:p w14:paraId="029C17ED" w14:textId="77777777" w:rsidR="00AA1372" w:rsidRPr="00FF430B" w:rsidRDefault="0003591A" w:rsidP="00196AB4">
            <w:pPr>
              <w:tabs>
                <w:tab w:val="left" w:pos="567"/>
              </w:tabs>
              <w:jc w:val="both"/>
              <w:rPr>
                <w:b/>
                <w:bCs/>
              </w:rPr>
            </w:pPr>
            <w:r w:rsidRPr="00FF430B">
              <w:rPr>
                <w:b/>
                <w:bCs/>
              </w:rPr>
              <w:t>3</w:t>
            </w:r>
          </w:p>
        </w:tc>
        <w:tc>
          <w:tcPr>
            <w:tcW w:w="1056" w:type="pct"/>
          </w:tcPr>
          <w:p w14:paraId="394E8829" w14:textId="77777777" w:rsidR="00AA1372" w:rsidRPr="00FF430B" w:rsidRDefault="0003591A" w:rsidP="00196AB4">
            <w:pPr>
              <w:tabs>
                <w:tab w:val="left" w:pos="567"/>
              </w:tabs>
              <w:jc w:val="both"/>
              <w:rPr>
                <w:b/>
                <w:bCs/>
              </w:rPr>
            </w:pPr>
            <w:r w:rsidRPr="00FF430B">
              <w:rPr>
                <w:b/>
                <w:bCs/>
              </w:rPr>
              <w:t>4</w:t>
            </w:r>
          </w:p>
        </w:tc>
        <w:tc>
          <w:tcPr>
            <w:tcW w:w="908" w:type="pct"/>
          </w:tcPr>
          <w:p w14:paraId="14CA550E" w14:textId="77777777" w:rsidR="00AA1372" w:rsidRPr="00FF430B" w:rsidRDefault="008A6911" w:rsidP="008A6911">
            <w:pPr>
              <w:tabs>
                <w:tab w:val="left" w:pos="567"/>
              </w:tabs>
              <w:jc w:val="both"/>
              <w:rPr>
                <w:b/>
                <w:bCs/>
              </w:rPr>
            </w:pPr>
            <w:r w:rsidRPr="00FF430B">
              <w:rPr>
                <w:b/>
                <w:bCs/>
              </w:rPr>
              <w:t>5</w:t>
            </w:r>
          </w:p>
        </w:tc>
      </w:tr>
      <w:tr w:rsidR="00AA1372" w:rsidRPr="00EC30C2" w14:paraId="518887C3" w14:textId="77777777" w:rsidTr="00233538">
        <w:trPr>
          <w:cantSplit/>
          <w:trHeight w:val="140"/>
        </w:trPr>
        <w:tc>
          <w:tcPr>
            <w:tcW w:w="273" w:type="pct"/>
          </w:tcPr>
          <w:p w14:paraId="4364DC95" w14:textId="77777777" w:rsidR="00AA1372" w:rsidRPr="00FF430B" w:rsidRDefault="00AA1372" w:rsidP="00196AB4">
            <w:pPr>
              <w:keepNext/>
              <w:keepLines/>
              <w:tabs>
                <w:tab w:val="left" w:pos="567"/>
              </w:tabs>
              <w:spacing w:before="200"/>
              <w:jc w:val="both"/>
              <w:outlineLvl w:val="2"/>
              <w:rPr>
                <w:bCs/>
              </w:rPr>
            </w:pPr>
          </w:p>
        </w:tc>
        <w:tc>
          <w:tcPr>
            <w:tcW w:w="727" w:type="pct"/>
          </w:tcPr>
          <w:p w14:paraId="0F6F29D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6A57559" w14:textId="77777777" w:rsidR="00AA1372" w:rsidRPr="00FF430B" w:rsidRDefault="00AA1372" w:rsidP="00196AB4">
            <w:pPr>
              <w:keepNext/>
              <w:keepLines/>
              <w:tabs>
                <w:tab w:val="left" w:pos="567"/>
              </w:tabs>
              <w:spacing w:before="200"/>
              <w:jc w:val="both"/>
              <w:outlineLvl w:val="2"/>
              <w:rPr>
                <w:bCs/>
              </w:rPr>
            </w:pPr>
          </w:p>
        </w:tc>
        <w:tc>
          <w:tcPr>
            <w:tcW w:w="1036" w:type="pct"/>
          </w:tcPr>
          <w:p w14:paraId="0493B96B" w14:textId="77777777" w:rsidR="00AA1372" w:rsidRPr="00FF430B" w:rsidRDefault="00AA1372" w:rsidP="00196AB4">
            <w:pPr>
              <w:keepNext/>
              <w:keepLines/>
              <w:tabs>
                <w:tab w:val="left" w:pos="567"/>
              </w:tabs>
              <w:spacing w:before="200"/>
              <w:jc w:val="both"/>
              <w:outlineLvl w:val="2"/>
              <w:rPr>
                <w:bCs/>
              </w:rPr>
            </w:pPr>
          </w:p>
        </w:tc>
        <w:tc>
          <w:tcPr>
            <w:tcW w:w="1056" w:type="pct"/>
          </w:tcPr>
          <w:p w14:paraId="323CE86E" w14:textId="77777777" w:rsidR="00AA1372" w:rsidRPr="00FF430B" w:rsidRDefault="00AA1372" w:rsidP="00196AB4">
            <w:pPr>
              <w:keepNext/>
              <w:keepLines/>
              <w:tabs>
                <w:tab w:val="left" w:pos="567"/>
              </w:tabs>
              <w:spacing w:before="200"/>
              <w:jc w:val="both"/>
              <w:outlineLvl w:val="2"/>
              <w:rPr>
                <w:bCs/>
              </w:rPr>
            </w:pPr>
          </w:p>
        </w:tc>
        <w:tc>
          <w:tcPr>
            <w:tcW w:w="908" w:type="pct"/>
          </w:tcPr>
          <w:p w14:paraId="65ADA464" w14:textId="77777777" w:rsidR="00AA1372" w:rsidRPr="00FF430B" w:rsidRDefault="00AA1372" w:rsidP="00196AB4">
            <w:pPr>
              <w:keepNext/>
              <w:keepLines/>
              <w:tabs>
                <w:tab w:val="left" w:pos="567"/>
              </w:tabs>
              <w:spacing w:before="200"/>
              <w:jc w:val="both"/>
              <w:outlineLvl w:val="2"/>
              <w:rPr>
                <w:bCs/>
              </w:rPr>
            </w:pPr>
          </w:p>
        </w:tc>
      </w:tr>
      <w:tr w:rsidR="009451E2" w:rsidRPr="00EC30C2" w14:paraId="6C93F88E" w14:textId="77777777" w:rsidTr="00233538">
        <w:trPr>
          <w:cantSplit/>
          <w:trHeight w:val="140"/>
        </w:trPr>
        <w:tc>
          <w:tcPr>
            <w:tcW w:w="273" w:type="pct"/>
          </w:tcPr>
          <w:p w14:paraId="7DCD3235" w14:textId="77777777" w:rsidR="009451E2" w:rsidRPr="00FF430B" w:rsidRDefault="009451E2" w:rsidP="00196AB4">
            <w:pPr>
              <w:keepNext/>
              <w:keepLines/>
              <w:tabs>
                <w:tab w:val="left" w:pos="567"/>
              </w:tabs>
              <w:spacing w:before="200"/>
              <w:jc w:val="both"/>
              <w:outlineLvl w:val="2"/>
              <w:rPr>
                <w:bCs/>
              </w:rPr>
            </w:pPr>
          </w:p>
        </w:tc>
        <w:tc>
          <w:tcPr>
            <w:tcW w:w="727" w:type="pct"/>
          </w:tcPr>
          <w:p w14:paraId="440C0A73"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CF9A689" w14:textId="77777777" w:rsidR="009451E2" w:rsidRPr="00FF430B" w:rsidRDefault="009451E2" w:rsidP="00196AB4">
            <w:pPr>
              <w:keepNext/>
              <w:keepLines/>
              <w:tabs>
                <w:tab w:val="left" w:pos="567"/>
              </w:tabs>
              <w:spacing w:before="200"/>
              <w:jc w:val="both"/>
              <w:outlineLvl w:val="2"/>
              <w:rPr>
                <w:bCs/>
              </w:rPr>
            </w:pPr>
          </w:p>
        </w:tc>
        <w:tc>
          <w:tcPr>
            <w:tcW w:w="1036" w:type="pct"/>
          </w:tcPr>
          <w:p w14:paraId="3076978F" w14:textId="77777777" w:rsidR="009451E2" w:rsidRPr="00FF430B" w:rsidRDefault="009451E2" w:rsidP="00196AB4">
            <w:pPr>
              <w:keepNext/>
              <w:keepLines/>
              <w:tabs>
                <w:tab w:val="left" w:pos="567"/>
              </w:tabs>
              <w:spacing w:before="200"/>
              <w:jc w:val="both"/>
              <w:outlineLvl w:val="2"/>
              <w:rPr>
                <w:bCs/>
              </w:rPr>
            </w:pPr>
          </w:p>
        </w:tc>
        <w:tc>
          <w:tcPr>
            <w:tcW w:w="1056" w:type="pct"/>
          </w:tcPr>
          <w:p w14:paraId="50A10EDB" w14:textId="77777777" w:rsidR="009451E2" w:rsidRPr="00FF430B" w:rsidRDefault="009451E2" w:rsidP="00196AB4">
            <w:pPr>
              <w:keepNext/>
              <w:keepLines/>
              <w:tabs>
                <w:tab w:val="left" w:pos="567"/>
              </w:tabs>
              <w:spacing w:before="200"/>
              <w:jc w:val="both"/>
              <w:outlineLvl w:val="2"/>
              <w:rPr>
                <w:bCs/>
              </w:rPr>
            </w:pPr>
          </w:p>
        </w:tc>
        <w:tc>
          <w:tcPr>
            <w:tcW w:w="908" w:type="pct"/>
          </w:tcPr>
          <w:p w14:paraId="4DC3D374" w14:textId="77777777" w:rsidR="009451E2" w:rsidRPr="00FF430B" w:rsidRDefault="009451E2" w:rsidP="00196AB4">
            <w:pPr>
              <w:keepNext/>
              <w:keepLines/>
              <w:tabs>
                <w:tab w:val="left" w:pos="567"/>
              </w:tabs>
              <w:spacing w:before="200"/>
              <w:jc w:val="both"/>
              <w:outlineLvl w:val="2"/>
              <w:rPr>
                <w:bCs/>
              </w:rPr>
            </w:pPr>
          </w:p>
        </w:tc>
      </w:tr>
      <w:tr w:rsidR="009451E2" w:rsidRPr="00EC30C2" w14:paraId="180C50BD" w14:textId="77777777" w:rsidTr="00233538">
        <w:trPr>
          <w:cantSplit/>
          <w:trHeight w:val="140"/>
        </w:trPr>
        <w:tc>
          <w:tcPr>
            <w:tcW w:w="273" w:type="pct"/>
          </w:tcPr>
          <w:p w14:paraId="03B3639D" w14:textId="77777777" w:rsidR="009451E2" w:rsidRPr="00FF430B" w:rsidRDefault="009451E2" w:rsidP="00196AB4">
            <w:pPr>
              <w:keepNext/>
              <w:keepLines/>
              <w:tabs>
                <w:tab w:val="left" w:pos="567"/>
              </w:tabs>
              <w:spacing w:before="200"/>
              <w:jc w:val="both"/>
              <w:outlineLvl w:val="2"/>
              <w:rPr>
                <w:bCs/>
              </w:rPr>
            </w:pPr>
          </w:p>
        </w:tc>
        <w:tc>
          <w:tcPr>
            <w:tcW w:w="727" w:type="pct"/>
          </w:tcPr>
          <w:p w14:paraId="1401339D"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D25BCA5" w14:textId="77777777" w:rsidR="009451E2" w:rsidRPr="00FF430B" w:rsidRDefault="009451E2" w:rsidP="00196AB4">
            <w:pPr>
              <w:keepNext/>
              <w:keepLines/>
              <w:tabs>
                <w:tab w:val="left" w:pos="567"/>
              </w:tabs>
              <w:spacing w:before="200"/>
              <w:jc w:val="both"/>
              <w:outlineLvl w:val="2"/>
              <w:rPr>
                <w:bCs/>
              </w:rPr>
            </w:pPr>
          </w:p>
        </w:tc>
        <w:tc>
          <w:tcPr>
            <w:tcW w:w="1036" w:type="pct"/>
          </w:tcPr>
          <w:p w14:paraId="7BC2B8AA" w14:textId="77777777" w:rsidR="009451E2" w:rsidRPr="00FF430B" w:rsidRDefault="009451E2" w:rsidP="00196AB4">
            <w:pPr>
              <w:keepNext/>
              <w:keepLines/>
              <w:tabs>
                <w:tab w:val="left" w:pos="567"/>
              </w:tabs>
              <w:spacing w:before="200"/>
              <w:jc w:val="both"/>
              <w:outlineLvl w:val="2"/>
              <w:rPr>
                <w:bCs/>
              </w:rPr>
            </w:pPr>
          </w:p>
        </w:tc>
        <w:tc>
          <w:tcPr>
            <w:tcW w:w="1056" w:type="pct"/>
          </w:tcPr>
          <w:p w14:paraId="783350D5" w14:textId="77777777" w:rsidR="009451E2" w:rsidRPr="00FF430B" w:rsidRDefault="009451E2" w:rsidP="00196AB4">
            <w:pPr>
              <w:keepNext/>
              <w:keepLines/>
              <w:tabs>
                <w:tab w:val="left" w:pos="567"/>
              </w:tabs>
              <w:spacing w:before="200"/>
              <w:jc w:val="both"/>
              <w:outlineLvl w:val="2"/>
              <w:rPr>
                <w:bCs/>
              </w:rPr>
            </w:pPr>
          </w:p>
        </w:tc>
        <w:tc>
          <w:tcPr>
            <w:tcW w:w="908" w:type="pct"/>
          </w:tcPr>
          <w:p w14:paraId="63B0FDFA" w14:textId="77777777" w:rsidR="009451E2" w:rsidRPr="00FF430B" w:rsidRDefault="009451E2" w:rsidP="00196AB4">
            <w:pPr>
              <w:keepNext/>
              <w:keepLines/>
              <w:tabs>
                <w:tab w:val="left" w:pos="567"/>
              </w:tabs>
              <w:spacing w:before="200"/>
              <w:jc w:val="both"/>
              <w:outlineLvl w:val="2"/>
              <w:rPr>
                <w:bCs/>
              </w:rPr>
            </w:pPr>
          </w:p>
        </w:tc>
      </w:tr>
      <w:tr w:rsidR="00AA1372" w:rsidRPr="00EC30C2" w14:paraId="4D181B96" w14:textId="77777777" w:rsidTr="00233538">
        <w:trPr>
          <w:cantSplit/>
          <w:trHeight w:val="140"/>
        </w:trPr>
        <w:tc>
          <w:tcPr>
            <w:tcW w:w="273" w:type="pct"/>
          </w:tcPr>
          <w:p w14:paraId="2B82323C" w14:textId="77777777" w:rsidR="00AA1372" w:rsidRPr="00FF430B" w:rsidRDefault="00AA1372" w:rsidP="00196AB4">
            <w:pPr>
              <w:keepNext/>
              <w:keepLines/>
              <w:tabs>
                <w:tab w:val="left" w:pos="567"/>
              </w:tabs>
              <w:spacing w:before="200"/>
              <w:jc w:val="both"/>
              <w:outlineLvl w:val="2"/>
              <w:rPr>
                <w:bCs/>
              </w:rPr>
            </w:pPr>
          </w:p>
        </w:tc>
        <w:tc>
          <w:tcPr>
            <w:tcW w:w="727" w:type="pct"/>
          </w:tcPr>
          <w:p w14:paraId="3CCDFDE4" w14:textId="77777777" w:rsidR="00AA1372" w:rsidRPr="00FF430B" w:rsidRDefault="0003591A" w:rsidP="00196AB4">
            <w:pPr>
              <w:tabs>
                <w:tab w:val="left" w:pos="567"/>
              </w:tabs>
              <w:jc w:val="both"/>
              <w:rPr>
                <w:bCs/>
              </w:rPr>
            </w:pPr>
            <w:r w:rsidRPr="00FF430B">
              <w:rPr>
                <w:bCs/>
              </w:rPr>
              <w:t>Maiştri</w:t>
            </w:r>
          </w:p>
        </w:tc>
        <w:tc>
          <w:tcPr>
            <w:tcW w:w="1000" w:type="pct"/>
          </w:tcPr>
          <w:p w14:paraId="4591E25A" w14:textId="77777777" w:rsidR="00AA1372" w:rsidRPr="00FF430B" w:rsidRDefault="00AA1372" w:rsidP="00196AB4">
            <w:pPr>
              <w:keepNext/>
              <w:keepLines/>
              <w:tabs>
                <w:tab w:val="left" w:pos="567"/>
              </w:tabs>
              <w:spacing w:before="200"/>
              <w:jc w:val="both"/>
              <w:outlineLvl w:val="2"/>
              <w:rPr>
                <w:bCs/>
              </w:rPr>
            </w:pPr>
          </w:p>
        </w:tc>
        <w:tc>
          <w:tcPr>
            <w:tcW w:w="1036" w:type="pct"/>
          </w:tcPr>
          <w:p w14:paraId="08A57E53" w14:textId="77777777" w:rsidR="00AA1372" w:rsidRPr="00FF430B" w:rsidRDefault="00AA1372" w:rsidP="00196AB4">
            <w:pPr>
              <w:keepNext/>
              <w:keepLines/>
              <w:tabs>
                <w:tab w:val="left" w:pos="567"/>
              </w:tabs>
              <w:spacing w:before="200"/>
              <w:jc w:val="both"/>
              <w:outlineLvl w:val="2"/>
              <w:rPr>
                <w:bCs/>
              </w:rPr>
            </w:pPr>
          </w:p>
        </w:tc>
        <w:tc>
          <w:tcPr>
            <w:tcW w:w="1056" w:type="pct"/>
          </w:tcPr>
          <w:p w14:paraId="4FEBF1A5" w14:textId="77777777" w:rsidR="00AA1372" w:rsidRPr="00FF430B" w:rsidRDefault="00AA1372" w:rsidP="00196AB4">
            <w:pPr>
              <w:keepNext/>
              <w:keepLines/>
              <w:tabs>
                <w:tab w:val="left" w:pos="567"/>
              </w:tabs>
              <w:spacing w:before="200"/>
              <w:jc w:val="both"/>
              <w:outlineLvl w:val="2"/>
              <w:rPr>
                <w:bCs/>
              </w:rPr>
            </w:pPr>
          </w:p>
        </w:tc>
        <w:tc>
          <w:tcPr>
            <w:tcW w:w="908" w:type="pct"/>
          </w:tcPr>
          <w:p w14:paraId="29A22953" w14:textId="77777777" w:rsidR="00AA1372" w:rsidRPr="00FF430B" w:rsidRDefault="00AA1372" w:rsidP="00196AB4">
            <w:pPr>
              <w:keepNext/>
              <w:keepLines/>
              <w:tabs>
                <w:tab w:val="left" w:pos="567"/>
              </w:tabs>
              <w:spacing w:before="200"/>
              <w:jc w:val="both"/>
              <w:outlineLvl w:val="2"/>
              <w:rPr>
                <w:bCs/>
              </w:rPr>
            </w:pPr>
          </w:p>
        </w:tc>
      </w:tr>
      <w:tr w:rsidR="00AA1372" w:rsidRPr="00EC30C2" w14:paraId="40069E6D" w14:textId="77777777" w:rsidTr="00233538">
        <w:trPr>
          <w:cantSplit/>
          <w:trHeight w:val="1270"/>
        </w:trPr>
        <w:tc>
          <w:tcPr>
            <w:tcW w:w="273" w:type="pct"/>
          </w:tcPr>
          <w:p w14:paraId="30E71971" w14:textId="77777777" w:rsidR="00AA1372" w:rsidRPr="00FF430B" w:rsidRDefault="00AA1372" w:rsidP="00196AB4">
            <w:pPr>
              <w:keepNext/>
              <w:keepLines/>
              <w:tabs>
                <w:tab w:val="left" w:pos="567"/>
              </w:tabs>
              <w:spacing w:before="200"/>
              <w:jc w:val="both"/>
              <w:outlineLvl w:val="2"/>
              <w:rPr>
                <w:bCs/>
              </w:rPr>
            </w:pPr>
          </w:p>
        </w:tc>
        <w:tc>
          <w:tcPr>
            <w:tcW w:w="727" w:type="pct"/>
          </w:tcPr>
          <w:p w14:paraId="2CC7D6A0" w14:textId="77777777" w:rsidR="00AA1372" w:rsidRPr="00FF430B" w:rsidRDefault="0003591A" w:rsidP="00196AB4">
            <w:pPr>
              <w:tabs>
                <w:tab w:val="left" w:pos="567"/>
              </w:tabs>
              <w:jc w:val="both"/>
              <w:rPr>
                <w:bCs/>
              </w:rPr>
            </w:pPr>
            <w:r w:rsidRPr="00FF430B">
              <w:rPr>
                <w:bCs/>
              </w:rPr>
              <w:t>Specialişti</w:t>
            </w:r>
          </w:p>
          <w:p w14:paraId="0981720C" w14:textId="77777777" w:rsidR="00AA1372" w:rsidRPr="00FF430B" w:rsidRDefault="0003591A" w:rsidP="00196AB4">
            <w:pPr>
              <w:tabs>
                <w:tab w:val="left" w:pos="567"/>
              </w:tabs>
              <w:jc w:val="both"/>
              <w:rPr>
                <w:bCs/>
              </w:rPr>
            </w:pPr>
            <w:r w:rsidRPr="00FF430B">
              <w:rPr>
                <w:bCs/>
              </w:rPr>
              <w:t>……………</w:t>
            </w:r>
          </w:p>
          <w:p w14:paraId="4600F97F" w14:textId="77777777" w:rsidR="00AA1372" w:rsidRPr="00FF430B" w:rsidRDefault="0003591A" w:rsidP="00196AB4">
            <w:pPr>
              <w:tabs>
                <w:tab w:val="left" w:pos="567"/>
              </w:tabs>
              <w:jc w:val="both"/>
              <w:rPr>
                <w:bCs/>
              </w:rPr>
            </w:pPr>
            <w:r w:rsidRPr="00FF430B">
              <w:rPr>
                <w:bCs/>
              </w:rPr>
              <w:t>……………</w:t>
            </w:r>
          </w:p>
          <w:p w14:paraId="2E704D63" w14:textId="77777777" w:rsidR="00AA1372" w:rsidRPr="00FF430B" w:rsidRDefault="0003591A" w:rsidP="00196AB4">
            <w:pPr>
              <w:tabs>
                <w:tab w:val="left" w:pos="567"/>
              </w:tabs>
              <w:jc w:val="both"/>
              <w:rPr>
                <w:bCs/>
              </w:rPr>
            </w:pPr>
            <w:r w:rsidRPr="00FF430B">
              <w:rPr>
                <w:bCs/>
              </w:rPr>
              <w:t>…………….</w:t>
            </w:r>
          </w:p>
        </w:tc>
        <w:tc>
          <w:tcPr>
            <w:tcW w:w="1000" w:type="pct"/>
          </w:tcPr>
          <w:p w14:paraId="2555970C" w14:textId="77777777" w:rsidR="00AA1372" w:rsidRPr="00FF430B" w:rsidRDefault="00AA1372" w:rsidP="00196AB4">
            <w:pPr>
              <w:keepNext/>
              <w:keepLines/>
              <w:tabs>
                <w:tab w:val="left" w:pos="567"/>
              </w:tabs>
              <w:spacing w:before="200"/>
              <w:jc w:val="both"/>
              <w:outlineLvl w:val="2"/>
              <w:rPr>
                <w:bCs/>
              </w:rPr>
            </w:pPr>
          </w:p>
        </w:tc>
        <w:tc>
          <w:tcPr>
            <w:tcW w:w="1036" w:type="pct"/>
          </w:tcPr>
          <w:p w14:paraId="5F907728" w14:textId="77777777" w:rsidR="00AA1372" w:rsidRPr="00FF430B" w:rsidRDefault="00AA1372" w:rsidP="00196AB4">
            <w:pPr>
              <w:keepNext/>
              <w:keepLines/>
              <w:tabs>
                <w:tab w:val="left" w:pos="567"/>
              </w:tabs>
              <w:spacing w:before="200"/>
              <w:jc w:val="both"/>
              <w:outlineLvl w:val="2"/>
              <w:rPr>
                <w:bCs/>
              </w:rPr>
            </w:pPr>
          </w:p>
        </w:tc>
        <w:tc>
          <w:tcPr>
            <w:tcW w:w="1056" w:type="pct"/>
          </w:tcPr>
          <w:p w14:paraId="44382487" w14:textId="77777777" w:rsidR="00AA1372" w:rsidRPr="00FF430B" w:rsidRDefault="00AA1372" w:rsidP="00196AB4">
            <w:pPr>
              <w:keepNext/>
              <w:keepLines/>
              <w:tabs>
                <w:tab w:val="left" w:pos="567"/>
              </w:tabs>
              <w:spacing w:before="200"/>
              <w:jc w:val="both"/>
              <w:outlineLvl w:val="2"/>
              <w:rPr>
                <w:bCs/>
              </w:rPr>
            </w:pPr>
          </w:p>
        </w:tc>
        <w:tc>
          <w:tcPr>
            <w:tcW w:w="908" w:type="pct"/>
          </w:tcPr>
          <w:p w14:paraId="38DE3792" w14:textId="77777777" w:rsidR="00AA1372" w:rsidRPr="00FF430B" w:rsidRDefault="00AA1372" w:rsidP="00196AB4">
            <w:pPr>
              <w:keepNext/>
              <w:keepLines/>
              <w:tabs>
                <w:tab w:val="left" w:pos="567"/>
              </w:tabs>
              <w:spacing w:before="200"/>
              <w:jc w:val="both"/>
              <w:outlineLvl w:val="2"/>
              <w:rPr>
                <w:bCs/>
              </w:rPr>
            </w:pPr>
          </w:p>
        </w:tc>
      </w:tr>
    </w:tbl>
    <w:p w14:paraId="58F892E3" w14:textId="77777777" w:rsidR="008A6911" w:rsidRPr="00FF430B" w:rsidRDefault="008A6911" w:rsidP="00196AB4">
      <w:pPr>
        <w:jc w:val="both"/>
        <w:rPr>
          <w:rFonts w:eastAsia="PMingLiU"/>
          <w:lang w:eastAsia="zh-CN"/>
        </w:rPr>
      </w:pPr>
    </w:p>
    <w:p w14:paraId="5327FFC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08B818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2F4FFE5"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C09C49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DC7AAE0" w14:textId="77777777" w:rsidR="004F77F1" w:rsidRPr="00FF430B" w:rsidRDefault="004F77F1" w:rsidP="004F77F1">
      <w:pPr>
        <w:spacing w:after="200" w:line="276" w:lineRule="auto"/>
        <w:rPr>
          <w:rFonts w:eastAsia="PMingLiU"/>
          <w:lang w:eastAsia="zh-CN"/>
        </w:rPr>
      </w:pPr>
      <w:bookmarkStart w:id="57" w:name="_Toc449692114"/>
    </w:p>
    <w:p w14:paraId="5FF31AEE" w14:textId="77777777" w:rsidR="002D6E71" w:rsidRPr="00FF430B" w:rsidRDefault="002D6E71" w:rsidP="004F77F1">
      <w:pPr>
        <w:spacing w:line="276" w:lineRule="auto"/>
        <w:jc w:val="center"/>
        <w:rPr>
          <w:rFonts w:eastAsia="PMingLiU"/>
          <w:b/>
          <w:lang w:eastAsia="zh-CN"/>
        </w:rPr>
      </w:pPr>
    </w:p>
    <w:p w14:paraId="0C5D0836" w14:textId="77777777" w:rsidR="002D6E71" w:rsidRPr="00FF430B" w:rsidRDefault="002D6E71" w:rsidP="004F77F1">
      <w:pPr>
        <w:spacing w:line="276" w:lineRule="auto"/>
        <w:jc w:val="center"/>
        <w:rPr>
          <w:rFonts w:eastAsia="PMingLiU"/>
          <w:b/>
          <w:lang w:eastAsia="zh-CN"/>
        </w:rPr>
      </w:pPr>
    </w:p>
    <w:p w14:paraId="6810BABC" w14:textId="77777777" w:rsidR="002D6E71" w:rsidRPr="00FF430B" w:rsidRDefault="002D6E71" w:rsidP="004F77F1">
      <w:pPr>
        <w:spacing w:line="276" w:lineRule="auto"/>
        <w:jc w:val="center"/>
        <w:rPr>
          <w:rFonts w:eastAsia="PMingLiU"/>
          <w:b/>
          <w:lang w:eastAsia="zh-CN"/>
        </w:rPr>
      </w:pPr>
    </w:p>
    <w:p w14:paraId="64D8A433" w14:textId="77777777" w:rsidR="002D6E71" w:rsidRPr="00FF430B" w:rsidRDefault="002D6E71" w:rsidP="004F77F1">
      <w:pPr>
        <w:spacing w:line="276" w:lineRule="auto"/>
        <w:jc w:val="center"/>
        <w:rPr>
          <w:rFonts w:eastAsia="PMingLiU"/>
          <w:b/>
          <w:lang w:eastAsia="zh-CN"/>
        </w:rPr>
      </w:pPr>
    </w:p>
    <w:p w14:paraId="66201390" w14:textId="77777777" w:rsidR="002D6E71" w:rsidRPr="00FF430B" w:rsidRDefault="002D6E71" w:rsidP="004F77F1">
      <w:pPr>
        <w:spacing w:line="276" w:lineRule="auto"/>
        <w:jc w:val="center"/>
        <w:rPr>
          <w:rFonts w:eastAsia="PMingLiU"/>
          <w:b/>
          <w:lang w:eastAsia="zh-CN"/>
        </w:rPr>
      </w:pPr>
    </w:p>
    <w:p w14:paraId="779B6FBF" w14:textId="77777777" w:rsidR="002D6E71" w:rsidRPr="00FF430B" w:rsidRDefault="002D6E71" w:rsidP="004F77F1">
      <w:pPr>
        <w:spacing w:line="276" w:lineRule="auto"/>
        <w:jc w:val="center"/>
        <w:rPr>
          <w:rFonts w:eastAsia="PMingLiU"/>
          <w:b/>
          <w:lang w:eastAsia="zh-CN"/>
        </w:rPr>
      </w:pPr>
    </w:p>
    <w:p w14:paraId="211AFCEE" w14:textId="77777777" w:rsidR="002D6E71" w:rsidRPr="00FF430B" w:rsidRDefault="002D6E71" w:rsidP="004F77F1">
      <w:pPr>
        <w:spacing w:line="276" w:lineRule="auto"/>
        <w:jc w:val="center"/>
        <w:rPr>
          <w:rFonts w:eastAsia="PMingLiU"/>
          <w:b/>
          <w:lang w:eastAsia="zh-CN"/>
        </w:rPr>
      </w:pPr>
    </w:p>
    <w:p w14:paraId="23660AC2" w14:textId="77777777" w:rsidR="002D6E71" w:rsidRPr="00FF430B" w:rsidRDefault="002D6E71" w:rsidP="004F77F1">
      <w:pPr>
        <w:spacing w:line="276" w:lineRule="auto"/>
        <w:jc w:val="center"/>
        <w:rPr>
          <w:rFonts w:eastAsia="PMingLiU"/>
          <w:b/>
          <w:lang w:eastAsia="zh-CN"/>
        </w:rPr>
      </w:pPr>
    </w:p>
    <w:p w14:paraId="1CB77538" w14:textId="77777777" w:rsidR="002D6E71" w:rsidRDefault="002D6E71" w:rsidP="004F77F1">
      <w:pPr>
        <w:spacing w:line="276" w:lineRule="auto"/>
        <w:jc w:val="center"/>
        <w:rPr>
          <w:rFonts w:eastAsia="PMingLiU"/>
          <w:b/>
          <w:lang w:eastAsia="zh-CN"/>
        </w:rPr>
      </w:pPr>
    </w:p>
    <w:p w14:paraId="748D4CA1" w14:textId="77777777" w:rsidR="00DC0255" w:rsidRDefault="00DC0255" w:rsidP="004F77F1">
      <w:pPr>
        <w:spacing w:line="276" w:lineRule="auto"/>
        <w:jc w:val="center"/>
        <w:rPr>
          <w:rFonts w:eastAsia="PMingLiU"/>
          <w:b/>
          <w:lang w:eastAsia="zh-CN"/>
        </w:rPr>
      </w:pPr>
    </w:p>
    <w:p w14:paraId="036D98AC" w14:textId="77777777" w:rsidR="00DC0255" w:rsidRPr="00FF430B" w:rsidRDefault="00DC0255" w:rsidP="004F77F1">
      <w:pPr>
        <w:spacing w:line="276" w:lineRule="auto"/>
        <w:jc w:val="center"/>
        <w:rPr>
          <w:rFonts w:eastAsia="PMingLiU"/>
          <w:b/>
          <w:lang w:eastAsia="zh-CN"/>
        </w:rPr>
      </w:pPr>
    </w:p>
    <w:p w14:paraId="4518966C" w14:textId="77777777" w:rsidR="002D6E71" w:rsidRPr="00FF430B" w:rsidRDefault="002D6E71" w:rsidP="004F77F1">
      <w:pPr>
        <w:spacing w:line="276" w:lineRule="auto"/>
        <w:jc w:val="center"/>
        <w:rPr>
          <w:rFonts w:eastAsia="PMingLiU"/>
          <w:b/>
          <w:lang w:eastAsia="zh-CN"/>
        </w:rPr>
      </w:pPr>
    </w:p>
    <w:p w14:paraId="5B4F8619" w14:textId="77777777" w:rsidR="002D6E71" w:rsidRPr="00FF430B" w:rsidRDefault="002D6E71" w:rsidP="004F77F1">
      <w:pPr>
        <w:spacing w:line="276" w:lineRule="auto"/>
        <w:jc w:val="center"/>
        <w:rPr>
          <w:rFonts w:eastAsia="PMingLiU"/>
          <w:b/>
          <w:lang w:eastAsia="zh-CN"/>
        </w:rPr>
      </w:pPr>
    </w:p>
    <w:p w14:paraId="4527E718" w14:textId="77777777" w:rsidR="00211C74" w:rsidRPr="00FF430B" w:rsidRDefault="00211C74" w:rsidP="00BA7FF4">
      <w:pPr>
        <w:jc w:val="right"/>
        <w:rPr>
          <w:noProof w:val="0"/>
        </w:rPr>
      </w:pPr>
    </w:p>
    <w:p w14:paraId="26D956F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7AEA140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10E2EC7" w14:textId="77777777" w:rsidR="00BA7FF4" w:rsidRPr="00FF430B" w:rsidRDefault="00BA7FF4" w:rsidP="00BA7FF4">
      <w:pPr>
        <w:jc w:val="right"/>
        <w:rPr>
          <w:noProof w:val="0"/>
        </w:rPr>
      </w:pPr>
      <w:r w:rsidRPr="00FF430B">
        <w:rPr>
          <w:noProof w:val="0"/>
        </w:rPr>
        <w:t>din “____” ________ 20___</w:t>
      </w:r>
    </w:p>
    <w:p w14:paraId="182535A1" w14:textId="77777777" w:rsidR="002D6E71" w:rsidRPr="00FF430B" w:rsidRDefault="002D6E71" w:rsidP="004F77F1">
      <w:pPr>
        <w:spacing w:line="276" w:lineRule="auto"/>
        <w:jc w:val="center"/>
        <w:rPr>
          <w:rFonts w:eastAsia="PMingLiU"/>
          <w:b/>
          <w:lang w:eastAsia="zh-CN"/>
        </w:rPr>
      </w:pPr>
    </w:p>
    <w:p w14:paraId="668710D8" w14:textId="77777777" w:rsidR="002D6E71" w:rsidRPr="00FF430B" w:rsidRDefault="002D6E71" w:rsidP="004F77F1">
      <w:pPr>
        <w:spacing w:line="276" w:lineRule="auto"/>
        <w:jc w:val="center"/>
        <w:rPr>
          <w:rFonts w:eastAsia="PMingLiU"/>
          <w:b/>
          <w:lang w:eastAsia="zh-CN"/>
        </w:rPr>
      </w:pPr>
    </w:p>
    <w:p w14:paraId="669E0C04" w14:textId="77777777" w:rsidR="002D6E71" w:rsidRPr="00FF430B" w:rsidRDefault="002D6E71" w:rsidP="004F77F1">
      <w:pPr>
        <w:spacing w:line="276" w:lineRule="auto"/>
        <w:jc w:val="center"/>
        <w:rPr>
          <w:rFonts w:eastAsia="PMingLiU"/>
          <w:b/>
          <w:lang w:eastAsia="zh-CN"/>
        </w:rPr>
      </w:pPr>
    </w:p>
    <w:bookmarkEnd w:id="57"/>
    <w:p w14:paraId="583FDA01" w14:textId="77777777" w:rsidR="00316C81" w:rsidRPr="00FF430B" w:rsidRDefault="00316C81" w:rsidP="004F77F1">
      <w:pPr>
        <w:spacing w:line="276" w:lineRule="auto"/>
        <w:jc w:val="center"/>
        <w:rPr>
          <w:rFonts w:eastAsia="PMingLiU"/>
          <w:b/>
          <w:noProof w:val="0"/>
          <w:lang w:eastAsia="zh-CN"/>
        </w:rPr>
      </w:pPr>
    </w:p>
    <w:p w14:paraId="249B4F6D"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542D41F"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FD0AD1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238C05C6"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32DEF9A2" w14:textId="77777777" w:rsidTr="00233538">
        <w:trPr>
          <w:cantSplit/>
          <w:trHeight w:val="920"/>
        </w:trPr>
        <w:tc>
          <w:tcPr>
            <w:tcW w:w="0" w:type="auto"/>
            <w:vAlign w:val="center"/>
          </w:tcPr>
          <w:p w14:paraId="4DC630EE"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74FF68C" w14:textId="77777777" w:rsidR="00AA1372" w:rsidRPr="00FF430B" w:rsidRDefault="0003591A" w:rsidP="00196AB4">
            <w:pPr>
              <w:jc w:val="center"/>
              <w:rPr>
                <w:b/>
              </w:rPr>
            </w:pPr>
            <w:r w:rsidRPr="00FF430B">
              <w:rPr>
                <w:b/>
              </w:rPr>
              <w:t>Numele şi adresa subantreprenorilor</w:t>
            </w:r>
          </w:p>
        </w:tc>
        <w:tc>
          <w:tcPr>
            <w:tcW w:w="1984" w:type="dxa"/>
            <w:vAlign w:val="center"/>
          </w:tcPr>
          <w:p w14:paraId="61B23BC3"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DAB9F0E"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C018F3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210039B" w14:textId="77777777" w:rsidTr="00233538">
        <w:trPr>
          <w:trHeight w:val="175"/>
        </w:trPr>
        <w:tc>
          <w:tcPr>
            <w:tcW w:w="0" w:type="auto"/>
          </w:tcPr>
          <w:p w14:paraId="2F1B837C" w14:textId="77777777" w:rsidR="00AA1372" w:rsidRPr="00FF430B" w:rsidRDefault="0003591A" w:rsidP="00196AB4">
            <w:pPr>
              <w:tabs>
                <w:tab w:val="left" w:pos="567"/>
              </w:tabs>
              <w:jc w:val="both"/>
            </w:pPr>
            <w:r w:rsidRPr="00FF430B">
              <w:t>1.</w:t>
            </w:r>
          </w:p>
        </w:tc>
        <w:tc>
          <w:tcPr>
            <w:tcW w:w="3126" w:type="dxa"/>
          </w:tcPr>
          <w:p w14:paraId="4D8FF866" w14:textId="77777777" w:rsidR="00AA1372" w:rsidRPr="00FF430B" w:rsidRDefault="00AA1372" w:rsidP="00196AB4">
            <w:pPr>
              <w:keepNext/>
              <w:keepLines/>
              <w:tabs>
                <w:tab w:val="left" w:pos="567"/>
              </w:tabs>
              <w:spacing w:before="200"/>
              <w:jc w:val="both"/>
              <w:outlineLvl w:val="2"/>
            </w:pPr>
          </w:p>
        </w:tc>
        <w:tc>
          <w:tcPr>
            <w:tcW w:w="1984" w:type="dxa"/>
          </w:tcPr>
          <w:p w14:paraId="27393E6B" w14:textId="77777777" w:rsidR="00AA1372" w:rsidRPr="00FF430B" w:rsidRDefault="00AA1372" w:rsidP="00196AB4">
            <w:pPr>
              <w:keepNext/>
              <w:keepLines/>
              <w:tabs>
                <w:tab w:val="left" w:pos="567"/>
              </w:tabs>
              <w:spacing w:before="200"/>
              <w:jc w:val="both"/>
              <w:outlineLvl w:val="2"/>
            </w:pPr>
          </w:p>
        </w:tc>
        <w:tc>
          <w:tcPr>
            <w:tcW w:w="1443" w:type="dxa"/>
          </w:tcPr>
          <w:p w14:paraId="5A1C4EC9" w14:textId="77777777" w:rsidR="00AA1372" w:rsidRPr="00FF430B" w:rsidRDefault="00AA1372" w:rsidP="00196AB4">
            <w:pPr>
              <w:keepNext/>
              <w:keepLines/>
              <w:tabs>
                <w:tab w:val="left" w:pos="567"/>
              </w:tabs>
              <w:spacing w:before="200"/>
              <w:jc w:val="both"/>
              <w:outlineLvl w:val="2"/>
            </w:pPr>
          </w:p>
        </w:tc>
        <w:tc>
          <w:tcPr>
            <w:tcW w:w="0" w:type="auto"/>
          </w:tcPr>
          <w:p w14:paraId="0B074C8A" w14:textId="77777777" w:rsidR="00AA1372" w:rsidRPr="00FF430B" w:rsidRDefault="00AA1372" w:rsidP="00196AB4">
            <w:pPr>
              <w:keepNext/>
              <w:keepLines/>
              <w:tabs>
                <w:tab w:val="left" w:pos="567"/>
              </w:tabs>
              <w:spacing w:before="200"/>
              <w:jc w:val="both"/>
              <w:outlineLvl w:val="2"/>
            </w:pPr>
          </w:p>
        </w:tc>
      </w:tr>
      <w:tr w:rsidR="00AA1372" w:rsidRPr="00EC30C2" w14:paraId="15F998D7" w14:textId="77777777" w:rsidTr="00233538">
        <w:trPr>
          <w:trHeight w:val="337"/>
        </w:trPr>
        <w:tc>
          <w:tcPr>
            <w:tcW w:w="0" w:type="auto"/>
          </w:tcPr>
          <w:p w14:paraId="2B671100" w14:textId="77777777" w:rsidR="00AA1372" w:rsidRPr="00FF430B" w:rsidRDefault="0003591A" w:rsidP="00196AB4">
            <w:pPr>
              <w:tabs>
                <w:tab w:val="left" w:pos="567"/>
              </w:tabs>
              <w:jc w:val="both"/>
            </w:pPr>
            <w:r w:rsidRPr="00FF430B">
              <w:t>2.</w:t>
            </w:r>
          </w:p>
        </w:tc>
        <w:tc>
          <w:tcPr>
            <w:tcW w:w="3126" w:type="dxa"/>
          </w:tcPr>
          <w:p w14:paraId="2C03EF9D" w14:textId="77777777" w:rsidR="00AA1372" w:rsidRPr="00FF430B" w:rsidRDefault="00AA1372" w:rsidP="00196AB4">
            <w:pPr>
              <w:keepNext/>
              <w:keepLines/>
              <w:tabs>
                <w:tab w:val="left" w:pos="567"/>
              </w:tabs>
              <w:spacing w:before="200"/>
              <w:jc w:val="both"/>
              <w:outlineLvl w:val="2"/>
            </w:pPr>
          </w:p>
        </w:tc>
        <w:tc>
          <w:tcPr>
            <w:tcW w:w="1984" w:type="dxa"/>
          </w:tcPr>
          <w:p w14:paraId="2E0C1FDF" w14:textId="77777777" w:rsidR="00AA1372" w:rsidRPr="00FF430B" w:rsidRDefault="00AA1372" w:rsidP="00196AB4">
            <w:pPr>
              <w:keepNext/>
              <w:keepLines/>
              <w:tabs>
                <w:tab w:val="left" w:pos="567"/>
              </w:tabs>
              <w:spacing w:before="200"/>
              <w:jc w:val="both"/>
              <w:outlineLvl w:val="2"/>
            </w:pPr>
          </w:p>
        </w:tc>
        <w:tc>
          <w:tcPr>
            <w:tcW w:w="1443" w:type="dxa"/>
          </w:tcPr>
          <w:p w14:paraId="222F6C94" w14:textId="77777777" w:rsidR="00AA1372" w:rsidRPr="00FF430B" w:rsidRDefault="00AA1372" w:rsidP="00196AB4">
            <w:pPr>
              <w:keepNext/>
              <w:keepLines/>
              <w:tabs>
                <w:tab w:val="left" w:pos="567"/>
              </w:tabs>
              <w:spacing w:before="200"/>
              <w:jc w:val="both"/>
              <w:outlineLvl w:val="2"/>
            </w:pPr>
          </w:p>
        </w:tc>
        <w:tc>
          <w:tcPr>
            <w:tcW w:w="0" w:type="auto"/>
          </w:tcPr>
          <w:p w14:paraId="106536F2" w14:textId="77777777" w:rsidR="00AA1372" w:rsidRPr="00FF430B" w:rsidRDefault="00AA1372" w:rsidP="00196AB4">
            <w:pPr>
              <w:keepNext/>
              <w:keepLines/>
              <w:tabs>
                <w:tab w:val="left" w:pos="567"/>
              </w:tabs>
              <w:spacing w:before="200"/>
              <w:jc w:val="both"/>
              <w:outlineLvl w:val="2"/>
            </w:pPr>
          </w:p>
        </w:tc>
      </w:tr>
      <w:tr w:rsidR="00AA1372" w:rsidRPr="00EC30C2" w14:paraId="0542661F" w14:textId="77777777" w:rsidTr="00233538">
        <w:trPr>
          <w:trHeight w:val="181"/>
        </w:trPr>
        <w:tc>
          <w:tcPr>
            <w:tcW w:w="0" w:type="auto"/>
          </w:tcPr>
          <w:p w14:paraId="2369290E" w14:textId="77777777" w:rsidR="00AA1372" w:rsidRPr="00FF430B" w:rsidRDefault="0003591A" w:rsidP="00196AB4">
            <w:pPr>
              <w:tabs>
                <w:tab w:val="left" w:pos="567"/>
              </w:tabs>
              <w:jc w:val="both"/>
            </w:pPr>
            <w:r w:rsidRPr="00FF430B">
              <w:t>3.</w:t>
            </w:r>
          </w:p>
        </w:tc>
        <w:tc>
          <w:tcPr>
            <w:tcW w:w="3126" w:type="dxa"/>
          </w:tcPr>
          <w:p w14:paraId="1458B35D" w14:textId="77777777" w:rsidR="00AA1372" w:rsidRPr="00FF430B" w:rsidRDefault="00AA1372" w:rsidP="00196AB4">
            <w:pPr>
              <w:keepNext/>
              <w:keepLines/>
              <w:tabs>
                <w:tab w:val="left" w:pos="567"/>
              </w:tabs>
              <w:spacing w:before="200"/>
              <w:jc w:val="both"/>
              <w:outlineLvl w:val="2"/>
            </w:pPr>
          </w:p>
        </w:tc>
        <w:tc>
          <w:tcPr>
            <w:tcW w:w="1984" w:type="dxa"/>
          </w:tcPr>
          <w:p w14:paraId="29E5AFE2" w14:textId="77777777" w:rsidR="00AA1372" w:rsidRPr="00FF430B" w:rsidRDefault="00AA1372" w:rsidP="00196AB4">
            <w:pPr>
              <w:keepNext/>
              <w:keepLines/>
              <w:tabs>
                <w:tab w:val="left" w:pos="567"/>
              </w:tabs>
              <w:spacing w:before="200"/>
              <w:jc w:val="both"/>
              <w:outlineLvl w:val="2"/>
            </w:pPr>
          </w:p>
        </w:tc>
        <w:tc>
          <w:tcPr>
            <w:tcW w:w="1443" w:type="dxa"/>
          </w:tcPr>
          <w:p w14:paraId="6B99344F" w14:textId="77777777" w:rsidR="00AA1372" w:rsidRPr="00FF430B" w:rsidRDefault="00AA1372" w:rsidP="00196AB4">
            <w:pPr>
              <w:keepNext/>
              <w:keepLines/>
              <w:tabs>
                <w:tab w:val="left" w:pos="567"/>
              </w:tabs>
              <w:spacing w:before="200"/>
              <w:jc w:val="both"/>
              <w:outlineLvl w:val="2"/>
            </w:pPr>
          </w:p>
        </w:tc>
        <w:tc>
          <w:tcPr>
            <w:tcW w:w="0" w:type="auto"/>
          </w:tcPr>
          <w:p w14:paraId="6F78B847" w14:textId="77777777" w:rsidR="00AA1372" w:rsidRPr="00FF430B" w:rsidRDefault="00AA1372" w:rsidP="00196AB4">
            <w:pPr>
              <w:keepNext/>
              <w:keepLines/>
              <w:tabs>
                <w:tab w:val="left" w:pos="567"/>
              </w:tabs>
              <w:spacing w:before="200"/>
              <w:jc w:val="both"/>
              <w:outlineLvl w:val="2"/>
            </w:pPr>
          </w:p>
        </w:tc>
      </w:tr>
      <w:tr w:rsidR="00AA1372" w:rsidRPr="00EC30C2" w14:paraId="384669F4" w14:textId="77777777" w:rsidTr="00233538">
        <w:trPr>
          <w:trHeight w:val="181"/>
        </w:trPr>
        <w:tc>
          <w:tcPr>
            <w:tcW w:w="0" w:type="auto"/>
          </w:tcPr>
          <w:p w14:paraId="5F545D25" w14:textId="77777777" w:rsidR="00AA1372" w:rsidRPr="00FF430B" w:rsidRDefault="0003591A" w:rsidP="00196AB4">
            <w:pPr>
              <w:tabs>
                <w:tab w:val="left" w:pos="567"/>
              </w:tabs>
              <w:jc w:val="both"/>
            </w:pPr>
            <w:r w:rsidRPr="00FF430B">
              <w:t>4.</w:t>
            </w:r>
          </w:p>
        </w:tc>
        <w:tc>
          <w:tcPr>
            <w:tcW w:w="3126" w:type="dxa"/>
          </w:tcPr>
          <w:p w14:paraId="428642E3" w14:textId="77777777" w:rsidR="00AA1372" w:rsidRPr="00FF430B" w:rsidRDefault="00AA1372" w:rsidP="00196AB4">
            <w:pPr>
              <w:keepNext/>
              <w:keepLines/>
              <w:tabs>
                <w:tab w:val="left" w:pos="567"/>
              </w:tabs>
              <w:spacing w:before="200"/>
              <w:jc w:val="both"/>
              <w:outlineLvl w:val="2"/>
            </w:pPr>
          </w:p>
        </w:tc>
        <w:tc>
          <w:tcPr>
            <w:tcW w:w="1984" w:type="dxa"/>
          </w:tcPr>
          <w:p w14:paraId="33C0CE44" w14:textId="77777777" w:rsidR="00AA1372" w:rsidRPr="00FF430B" w:rsidRDefault="00AA1372" w:rsidP="00196AB4">
            <w:pPr>
              <w:keepNext/>
              <w:keepLines/>
              <w:tabs>
                <w:tab w:val="left" w:pos="567"/>
              </w:tabs>
              <w:spacing w:before="200"/>
              <w:jc w:val="both"/>
              <w:outlineLvl w:val="2"/>
            </w:pPr>
          </w:p>
        </w:tc>
        <w:tc>
          <w:tcPr>
            <w:tcW w:w="1443" w:type="dxa"/>
          </w:tcPr>
          <w:p w14:paraId="06B5CB57" w14:textId="77777777" w:rsidR="00AA1372" w:rsidRPr="00FF430B" w:rsidRDefault="00AA1372" w:rsidP="00196AB4">
            <w:pPr>
              <w:keepNext/>
              <w:keepLines/>
              <w:tabs>
                <w:tab w:val="left" w:pos="567"/>
              </w:tabs>
              <w:spacing w:before="200"/>
              <w:jc w:val="both"/>
              <w:outlineLvl w:val="2"/>
            </w:pPr>
          </w:p>
        </w:tc>
        <w:tc>
          <w:tcPr>
            <w:tcW w:w="0" w:type="auto"/>
          </w:tcPr>
          <w:p w14:paraId="07468AC5" w14:textId="77777777" w:rsidR="00AA1372" w:rsidRPr="00FF430B" w:rsidRDefault="00AA1372" w:rsidP="00196AB4">
            <w:pPr>
              <w:keepNext/>
              <w:keepLines/>
              <w:tabs>
                <w:tab w:val="left" w:pos="567"/>
              </w:tabs>
              <w:spacing w:before="200"/>
              <w:jc w:val="both"/>
              <w:outlineLvl w:val="2"/>
            </w:pPr>
          </w:p>
        </w:tc>
      </w:tr>
      <w:tr w:rsidR="00AA1372" w:rsidRPr="00EC30C2" w14:paraId="4752A624" w14:textId="77777777" w:rsidTr="00233538">
        <w:trPr>
          <w:trHeight w:val="181"/>
        </w:trPr>
        <w:tc>
          <w:tcPr>
            <w:tcW w:w="0" w:type="auto"/>
          </w:tcPr>
          <w:p w14:paraId="005B8CF0" w14:textId="77777777" w:rsidR="00AA1372" w:rsidRPr="00FF430B" w:rsidRDefault="00AA1372" w:rsidP="00196AB4">
            <w:pPr>
              <w:keepNext/>
              <w:keepLines/>
              <w:tabs>
                <w:tab w:val="left" w:pos="567"/>
              </w:tabs>
              <w:spacing w:before="200"/>
              <w:jc w:val="both"/>
              <w:outlineLvl w:val="2"/>
            </w:pPr>
          </w:p>
        </w:tc>
        <w:tc>
          <w:tcPr>
            <w:tcW w:w="3126" w:type="dxa"/>
          </w:tcPr>
          <w:p w14:paraId="533A77C0" w14:textId="77777777" w:rsidR="00AA1372" w:rsidRPr="00FF430B" w:rsidRDefault="00AA1372" w:rsidP="00196AB4">
            <w:pPr>
              <w:keepNext/>
              <w:keepLines/>
              <w:tabs>
                <w:tab w:val="left" w:pos="567"/>
              </w:tabs>
              <w:spacing w:before="200"/>
              <w:jc w:val="both"/>
              <w:outlineLvl w:val="2"/>
            </w:pPr>
          </w:p>
        </w:tc>
        <w:tc>
          <w:tcPr>
            <w:tcW w:w="1984" w:type="dxa"/>
          </w:tcPr>
          <w:p w14:paraId="0510F32C" w14:textId="77777777" w:rsidR="00AA1372" w:rsidRPr="00FF430B" w:rsidRDefault="00AA1372" w:rsidP="00196AB4">
            <w:pPr>
              <w:keepNext/>
              <w:keepLines/>
              <w:tabs>
                <w:tab w:val="left" w:pos="567"/>
              </w:tabs>
              <w:spacing w:before="200"/>
              <w:jc w:val="both"/>
              <w:outlineLvl w:val="2"/>
            </w:pPr>
          </w:p>
        </w:tc>
        <w:tc>
          <w:tcPr>
            <w:tcW w:w="1443" w:type="dxa"/>
          </w:tcPr>
          <w:p w14:paraId="764D887E" w14:textId="77777777" w:rsidR="00AA1372" w:rsidRPr="00FF430B" w:rsidRDefault="00AA1372" w:rsidP="00196AB4">
            <w:pPr>
              <w:keepNext/>
              <w:keepLines/>
              <w:tabs>
                <w:tab w:val="left" w:pos="567"/>
              </w:tabs>
              <w:spacing w:before="200"/>
              <w:jc w:val="both"/>
              <w:outlineLvl w:val="2"/>
            </w:pPr>
          </w:p>
        </w:tc>
        <w:tc>
          <w:tcPr>
            <w:tcW w:w="0" w:type="auto"/>
          </w:tcPr>
          <w:p w14:paraId="177A3BBE" w14:textId="77777777" w:rsidR="00AA1372" w:rsidRPr="00FF430B" w:rsidRDefault="00AA1372" w:rsidP="00196AB4">
            <w:pPr>
              <w:keepNext/>
              <w:keepLines/>
              <w:tabs>
                <w:tab w:val="left" w:pos="567"/>
              </w:tabs>
              <w:spacing w:before="200"/>
              <w:jc w:val="both"/>
              <w:outlineLvl w:val="2"/>
            </w:pPr>
          </w:p>
        </w:tc>
      </w:tr>
    </w:tbl>
    <w:p w14:paraId="48BC7CCF" w14:textId="77777777" w:rsidR="00B27D8B" w:rsidRPr="00FF430B" w:rsidRDefault="00B27D8B" w:rsidP="00196AB4">
      <w:pPr>
        <w:jc w:val="both"/>
        <w:rPr>
          <w:rFonts w:eastAsia="PMingLiU"/>
          <w:lang w:eastAsia="zh-CN"/>
        </w:rPr>
      </w:pPr>
    </w:p>
    <w:p w14:paraId="020CE0D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431AC1E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48D389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68C11E38"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3B1460D" w14:textId="77777777" w:rsidR="00AA1372" w:rsidRPr="00FF430B" w:rsidRDefault="00AA1372" w:rsidP="00196AB4">
      <w:pPr>
        <w:rPr>
          <w:rFonts w:eastAsia="PMingLiU"/>
          <w:lang w:eastAsia="zh-CN"/>
        </w:rPr>
      </w:pPr>
    </w:p>
    <w:p w14:paraId="52D9364A" w14:textId="77777777" w:rsidR="00316C81" w:rsidRPr="00FF430B" w:rsidRDefault="00316C81" w:rsidP="00316C81">
      <w:pPr>
        <w:spacing w:after="200" w:line="276" w:lineRule="auto"/>
        <w:jc w:val="center"/>
        <w:rPr>
          <w:rFonts w:eastAsia="PMingLiU"/>
          <w:lang w:eastAsia="zh-CN"/>
        </w:rPr>
      </w:pPr>
      <w:bookmarkStart w:id="58" w:name="_Toc449692115"/>
    </w:p>
    <w:p w14:paraId="72049F5A" w14:textId="77777777" w:rsidR="002D6E71" w:rsidRPr="00FF430B" w:rsidRDefault="002D6E71" w:rsidP="00316C81">
      <w:pPr>
        <w:spacing w:after="200" w:line="276" w:lineRule="auto"/>
        <w:jc w:val="center"/>
        <w:rPr>
          <w:rFonts w:eastAsia="PMingLiU"/>
          <w:b/>
          <w:lang w:eastAsia="zh-CN"/>
        </w:rPr>
      </w:pPr>
    </w:p>
    <w:p w14:paraId="3662442B" w14:textId="77777777" w:rsidR="002D6E71" w:rsidRPr="00FF430B" w:rsidRDefault="002D6E71" w:rsidP="00316C81">
      <w:pPr>
        <w:spacing w:after="200" w:line="276" w:lineRule="auto"/>
        <w:jc w:val="center"/>
        <w:rPr>
          <w:rFonts w:eastAsia="PMingLiU"/>
          <w:b/>
          <w:lang w:eastAsia="zh-CN"/>
        </w:rPr>
      </w:pPr>
    </w:p>
    <w:p w14:paraId="72DE04DA" w14:textId="77777777" w:rsidR="002D6E71" w:rsidRPr="00FF430B" w:rsidRDefault="002D6E71" w:rsidP="00316C81">
      <w:pPr>
        <w:spacing w:after="200" w:line="276" w:lineRule="auto"/>
        <w:jc w:val="center"/>
        <w:rPr>
          <w:rFonts w:eastAsia="PMingLiU"/>
          <w:b/>
          <w:lang w:eastAsia="zh-CN"/>
        </w:rPr>
      </w:pPr>
    </w:p>
    <w:p w14:paraId="4A6D1A3A" w14:textId="77777777" w:rsidR="002D6E71" w:rsidRPr="00FF430B" w:rsidRDefault="002D6E71" w:rsidP="00316C81">
      <w:pPr>
        <w:spacing w:after="200" w:line="276" w:lineRule="auto"/>
        <w:jc w:val="center"/>
        <w:rPr>
          <w:rFonts w:eastAsia="PMingLiU"/>
          <w:b/>
          <w:lang w:eastAsia="zh-CN"/>
        </w:rPr>
      </w:pPr>
    </w:p>
    <w:p w14:paraId="569406CC" w14:textId="77777777" w:rsidR="002D6E71" w:rsidRPr="00FF430B" w:rsidRDefault="002D6E71" w:rsidP="00316C81">
      <w:pPr>
        <w:spacing w:after="200" w:line="276" w:lineRule="auto"/>
        <w:jc w:val="center"/>
        <w:rPr>
          <w:rFonts w:eastAsia="PMingLiU"/>
          <w:b/>
          <w:lang w:eastAsia="zh-CN"/>
        </w:rPr>
      </w:pPr>
    </w:p>
    <w:p w14:paraId="07D5B740" w14:textId="77777777" w:rsidR="002D6E71" w:rsidRPr="00FF430B" w:rsidRDefault="002D6E71" w:rsidP="00316C81">
      <w:pPr>
        <w:spacing w:after="200" w:line="276" w:lineRule="auto"/>
        <w:jc w:val="center"/>
        <w:rPr>
          <w:rFonts w:eastAsia="PMingLiU"/>
          <w:b/>
          <w:lang w:eastAsia="zh-CN"/>
        </w:rPr>
      </w:pPr>
    </w:p>
    <w:p w14:paraId="2CE3BE62" w14:textId="77777777" w:rsidR="002D6E71" w:rsidRDefault="002D6E71" w:rsidP="00316C81">
      <w:pPr>
        <w:spacing w:after="200" w:line="276" w:lineRule="auto"/>
        <w:jc w:val="center"/>
        <w:rPr>
          <w:rFonts w:eastAsia="PMingLiU"/>
          <w:b/>
          <w:lang w:eastAsia="zh-CN"/>
        </w:rPr>
      </w:pPr>
    </w:p>
    <w:p w14:paraId="782E7A67" w14:textId="77777777" w:rsidR="00F022AF" w:rsidRDefault="00F022AF" w:rsidP="00316C81">
      <w:pPr>
        <w:spacing w:after="200" w:line="276" w:lineRule="auto"/>
        <w:jc w:val="center"/>
        <w:rPr>
          <w:rFonts w:eastAsia="PMingLiU"/>
          <w:b/>
          <w:lang w:eastAsia="zh-CN"/>
        </w:rPr>
      </w:pPr>
    </w:p>
    <w:p w14:paraId="5C07AA99" w14:textId="77777777" w:rsidR="00F022AF" w:rsidRDefault="00F022AF" w:rsidP="00316C81">
      <w:pPr>
        <w:spacing w:after="200" w:line="276" w:lineRule="auto"/>
        <w:jc w:val="center"/>
        <w:rPr>
          <w:rFonts w:eastAsia="PMingLiU"/>
          <w:b/>
          <w:lang w:eastAsia="zh-CN"/>
        </w:rPr>
      </w:pPr>
    </w:p>
    <w:p w14:paraId="09E186BE" w14:textId="77777777" w:rsidR="00F022AF" w:rsidRDefault="00F022AF" w:rsidP="00316C81">
      <w:pPr>
        <w:spacing w:after="200" w:line="276" w:lineRule="auto"/>
        <w:jc w:val="center"/>
        <w:rPr>
          <w:rFonts w:eastAsia="PMingLiU"/>
          <w:b/>
          <w:lang w:eastAsia="zh-CN"/>
        </w:rPr>
      </w:pPr>
    </w:p>
    <w:p w14:paraId="522FCB93" w14:textId="77777777" w:rsidR="00F022AF" w:rsidRDefault="00F022AF" w:rsidP="00316C81">
      <w:pPr>
        <w:spacing w:after="200" w:line="276" w:lineRule="auto"/>
        <w:jc w:val="center"/>
        <w:rPr>
          <w:rFonts w:eastAsia="PMingLiU"/>
          <w:b/>
          <w:lang w:eastAsia="zh-CN"/>
        </w:rPr>
      </w:pPr>
    </w:p>
    <w:bookmarkEnd w:id="58"/>
    <w:p w14:paraId="7924700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5EA014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D3FC0B4" w14:textId="77777777" w:rsidR="00BA7FF4" w:rsidRPr="00FF430B" w:rsidRDefault="00BA7FF4" w:rsidP="00BA7FF4">
      <w:pPr>
        <w:jc w:val="right"/>
        <w:rPr>
          <w:noProof w:val="0"/>
        </w:rPr>
      </w:pPr>
      <w:r w:rsidRPr="00FF430B">
        <w:rPr>
          <w:noProof w:val="0"/>
        </w:rPr>
        <w:t>din “____” ________ 20___</w:t>
      </w:r>
    </w:p>
    <w:p w14:paraId="11D0B746" w14:textId="77777777" w:rsidR="00B27D8B" w:rsidRPr="00FF430B" w:rsidRDefault="00B27D8B" w:rsidP="00A1178E">
      <w:pPr>
        <w:tabs>
          <w:tab w:val="left" w:pos="567"/>
        </w:tabs>
        <w:jc w:val="center"/>
        <w:rPr>
          <w:b/>
          <w:color w:val="000000"/>
          <w:w w:val="90"/>
        </w:rPr>
      </w:pPr>
    </w:p>
    <w:p w14:paraId="0F13B1E7"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19CAA9C"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249E548"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17EDE75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CD1582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6300F63"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CCB116C"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5682883" w14:textId="6A963B8A"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00803216">
        <w:rPr>
          <w:rFonts w:eastAsia="PMingLiU"/>
          <w:lang w:eastAsia="zh-CN"/>
        </w:rPr>
        <w:t>____</w:t>
      </w:r>
      <w:r w:rsidRPr="00FF430B">
        <w:rPr>
          <w:rFonts w:eastAsia="PMingLiU"/>
          <w:lang w:eastAsia="zh-CN"/>
        </w:rPr>
        <w:tab/>
        <w:t xml:space="preserve">, </w:t>
      </w:r>
      <w:r w:rsidR="00803216">
        <w:rPr>
          <w:rFonts w:eastAsia="PMingLiU"/>
          <w:lang w:eastAsia="zh-CN"/>
        </w:rPr>
        <w:t>Inspectoratul Nasțional</w:t>
      </w:r>
      <w:r w:rsidRPr="00FF430B">
        <w:rPr>
          <w:rFonts w:eastAsia="PMingLiU"/>
          <w:lang w:eastAsia="zh-CN"/>
        </w:rPr>
        <w:t xml:space="preserve"> pentru </w:t>
      </w:r>
      <w:r w:rsidRPr="00FF430B">
        <w:rPr>
          <w:rFonts w:eastAsia="PMingLiU"/>
          <w:lang w:eastAsia="zh-CN"/>
        </w:rPr>
        <w:br/>
        <w:t>Supraveghere Tehnică constată următoarele:</w:t>
      </w:r>
    </w:p>
    <w:p w14:paraId="6C296D4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C2A9694" w14:textId="77777777" w:rsidTr="00413218">
        <w:tc>
          <w:tcPr>
            <w:tcW w:w="471" w:type="dxa"/>
          </w:tcPr>
          <w:p w14:paraId="0C51D38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A2B8A7A"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36C2DE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829F0F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5C0E7C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2CC8C2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1A7EFC1" w14:textId="77777777" w:rsidTr="003E1916">
        <w:trPr>
          <w:trHeight w:val="841"/>
        </w:trPr>
        <w:tc>
          <w:tcPr>
            <w:tcW w:w="471" w:type="dxa"/>
            <w:vMerge w:val="restart"/>
          </w:tcPr>
          <w:p w14:paraId="38DF8B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301127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0B2DAD7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2650A24"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29430BB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C24BF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8CD93B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C791F3B" w14:textId="77777777" w:rsidTr="00413218">
        <w:trPr>
          <w:trHeight w:val="1380"/>
        </w:trPr>
        <w:tc>
          <w:tcPr>
            <w:tcW w:w="471" w:type="dxa"/>
            <w:vMerge/>
          </w:tcPr>
          <w:p w14:paraId="22A57B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1888CC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2E8C829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5F7AE57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8C22E2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711D7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A83C7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290AAE5" w14:textId="77777777" w:rsidTr="00413218">
        <w:trPr>
          <w:trHeight w:val="420"/>
        </w:trPr>
        <w:tc>
          <w:tcPr>
            <w:tcW w:w="471" w:type="dxa"/>
            <w:vMerge w:val="restart"/>
          </w:tcPr>
          <w:p w14:paraId="7DB019E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67DDF24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8A38AE5"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514408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FBF32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ACDC6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59566B17" w14:textId="77777777" w:rsidTr="00413218">
        <w:trPr>
          <w:trHeight w:val="535"/>
        </w:trPr>
        <w:tc>
          <w:tcPr>
            <w:tcW w:w="471" w:type="dxa"/>
            <w:vMerge/>
          </w:tcPr>
          <w:p w14:paraId="42F8EB9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2738009"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403B43D"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D2628E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FC0E3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4E3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B17BE1" w14:textId="77777777" w:rsidTr="00DA5198">
        <w:trPr>
          <w:trHeight w:val="1770"/>
        </w:trPr>
        <w:tc>
          <w:tcPr>
            <w:tcW w:w="471" w:type="dxa"/>
            <w:vMerge w:val="restart"/>
          </w:tcPr>
          <w:p w14:paraId="635741AC"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57F480A"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EFB78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044206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09C13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9A123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7BA0E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7C9CB6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38E6A3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8DBAC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2D43A60F" w14:textId="77777777" w:rsidR="00F366C7" w:rsidRPr="00FF430B" w:rsidRDefault="000F650B" w:rsidP="00F366C7">
            <w:pPr>
              <w:tabs>
                <w:tab w:val="left" w:pos="567"/>
              </w:tabs>
            </w:pPr>
            <w:r w:rsidRPr="00FF430B">
              <w:t>A.Terasamente, lucrări la structura clădirilor;</w:t>
            </w:r>
          </w:p>
          <w:p w14:paraId="17465CA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015D25EC"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D848B8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E8934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65FD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5FC6FD" w14:textId="77777777" w:rsidTr="00F40A1C">
        <w:trPr>
          <w:trHeight w:val="1260"/>
        </w:trPr>
        <w:tc>
          <w:tcPr>
            <w:tcW w:w="471" w:type="dxa"/>
            <w:vMerge/>
          </w:tcPr>
          <w:p w14:paraId="57EA5BB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4CCD0B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6F215E"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25FF1C8"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5CB6F4E" w14:textId="77777777" w:rsidR="0079357E" w:rsidRPr="00FF430B" w:rsidRDefault="00FD2140" w:rsidP="00DA5198">
            <w:pPr>
              <w:tabs>
                <w:tab w:val="left" w:leader="underscore" w:pos="6465"/>
                <w:tab w:val="right" w:leader="underscore" w:pos="9777"/>
              </w:tabs>
              <w:jc w:val="both"/>
            </w:pPr>
            <w:r w:rsidRPr="00FF430B">
              <w:t xml:space="preserve">B.poduri; </w:t>
            </w:r>
          </w:p>
          <w:p w14:paraId="2879E186"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6CD91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546BD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CBAE13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CE9D1B7" w14:textId="77777777" w:rsidTr="00F40A1C">
        <w:trPr>
          <w:trHeight w:val="1260"/>
        </w:trPr>
        <w:tc>
          <w:tcPr>
            <w:tcW w:w="471" w:type="dxa"/>
            <w:vMerge/>
          </w:tcPr>
          <w:p w14:paraId="7D61AC0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7126E4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91C6D16" w14:textId="77777777" w:rsidR="00F366C7" w:rsidRPr="00FF430B" w:rsidRDefault="00F366C7" w:rsidP="00F366C7">
            <w:pPr>
              <w:tabs>
                <w:tab w:val="left" w:pos="567"/>
              </w:tabs>
              <w:spacing w:line="276" w:lineRule="auto"/>
            </w:pPr>
            <w:r w:rsidRPr="00FF430B">
              <w:t>Construcții speciale:</w:t>
            </w:r>
          </w:p>
          <w:p w14:paraId="2291A4AF" w14:textId="77777777" w:rsidR="00F366C7" w:rsidRPr="00FF430B" w:rsidRDefault="00F366C7" w:rsidP="00F366C7">
            <w:pPr>
              <w:tabs>
                <w:tab w:val="left" w:pos="567"/>
              </w:tabs>
              <w:spacing w:line="276" w:lineRule="auto"/>
            </w:pPr>
            <w:r w:rsidRPr="00FF430B">
              <w:t>A. hidrotehnice și pentru îmbunătățiri funciare;</w:t>
            </w:r>
          </w:p>
          <w:p w14:paraId="4867902F"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48134745" w14:textId="77777777" w:rsidR="00F366C7" w:rsidRPr="00FF430B" w:rsidRDefault="00F366C7" w:rsidP="00F366C7">
            <w:pPr>
              <w:tabs>
                <w:tab w:val="left" w:pos="567"/>
              </w:tabs>
              <w:spacing w:line="276" w:lineRule="auto"/>
            </w:pPr>
            <w:r w:rsidRPr="00FF430B">
              <w:t>C. porturi și debarcadere;</w:t>
            </w:r>
          </w:p>
          <w:p w14:paraId="26A206FF"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0F331D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AD5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7AC5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A24A41" w14:textId="77777777" w:rsidTr="00F40A1C">
        <w:trPr>
          <w:trHeight w:val="2055"/>
        </w:trPr>
        <w:tc>
          <w:tcPr>
            <w:tcW w:w="471" w:type="dxa"/>
            <w:vMerge/>
          </w:tcPr>
          <w:p w14:paraId="111F38F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5D838C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06680F"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27D2CB69" w14:textId="77777777" w:rsidR="00F366C7" w:rsidRPr="00FF430B" w:rsidRDefault="00F366C7" w:rsidP="00F366C7">
            <w:pPr>
              <w:tabs>
                <w:tab w:val="left" w:pos="567"/>
              </w:tabs>
              <w:spacing w:line="276" w:lineRule="auto"/>
            </w:pPr>
            <w:r w:rsidRPr="00FF430B">
              <w:t>A.de alimentare cu apă și canalizare;</w:t>
            </w:r>
          </w:p>
          <w:p w14:paraId="5CD24B52" w14:textId="77777777" w:rsidR="0079357E" w:rsidRPr="00FF430B" w:rsidRDefault="00F366C7" w:rsidP="00F366C7">
            <w:pPr>
              <w:tabs>
                <w:tab w:val="left" w:pos="567"/>
              </w:tabs>
              <w:spacing w:line="276" w:lineRule="auto"/>
            </w:pPr>
            <w:r w:rsidRPr="00FF430B">
              <w:t xml:space="preserve">B.de încălzire; </w:t>
            </w:r>
          </w:p>
          <w:p w14:paraId="0AA060E9"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45B26F2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95E56C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6334BC14"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92041A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837D3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67367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0E14503" w14:textId="77777777" w:rsidTr="00413218">
        <w:trPr>
          <w:trHeight w:val="945"/>
        </w:trPr>
        <w:tc>
          <w:tcPr>
            <w:tcW w:w="471" w:type="dxa"/>
            <w:vMerge/>
          </w:tcPr>
          <w:p w14:paraId="7707683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23614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FCD996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D8294AE" w14:textId="77777777" w:rsidR="00F366C7" w:rsidRPr="00FF430B" w:rsidRDefault="00F366C7" w:rsidP="003E1916">
            <w:pPr>
              <w:tabs>
                <w:tab w:val="left" w:pos="567"/>
              </w:tabs>
            </w:pPr>
            <w:r w:rsidRPr="00FF430B">
              <w:t>A. sub presiune, mecanisme de ridicat, cazane;</w:t>
            </w:r>
          </w:p>
          <w:p w14:paraId="058E9AA6" w14:textId="77777777" w:rsidR="00F366C7" w:rsidRPr="00FF430B" w:rsidRDefault="00F366C7" w:rsidP="003E1916">
            <w:pPr>
              <w:tabs>
                <w:tab w:val="left" w:pos="567"/>
              </w:tabs>
            </w:pPr>
            <w:r w:rsidRPr="00FF430B">
              <w:t>B. chimico-tehnologice; C. gazoducte magistrale;</w:t>
            </w:r>
          </w:p>
          <w:p w14:paraId="4ACF9810" w14:textId="77777777" w:rsidR="006C4C0E" w:rsidRPr="00FF430B" w:rsidRDefault="00F366C7" w:rsidP="003E1916">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9097BC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DE2C3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5389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D21745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778BE77"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E2FB00C"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681ADE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D449C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C26E405"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B06970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6DC506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D04E16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0F46D99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C158AA2" w14:textId="77777777" w:rsidR="001F7AEE" w:rsidRDefault="001F7AEE" w:rsidP="000C5DFB">
      <w:pPr>
        <w:jc w:val="right"/>
        <w:rPr>
          <w:noProof w:val="0"/>
        </w:rPr>
      </w:pPr>
    </w:p>
    <w:p w14:paraId="57DE091F" w14:textId="77777777" w:rsidR="00E81628" w:rsidRDefault="00E81628" w:rsidP="000C5DFB">
      <w:pPr>
        <w:jc w:val="right"/>
        <w:rPr>
          <w:noProof w:val="0"/>
        </w:rPr>
      </w:pPr>
    </w:p>
    <w:p w14:paraId="6ED59A0C" w14:textId="77777777" w:rsidR="000F3A4A" w:rsidRDefault="000F3A4A" w:rsidP="000C5DFB">
      <w:pPr>
        <w:jc w:val="right"/>
        <w:rPr>
          <w:noProof w:val="0"/>
        </w:rPr>
      </w:pPr>
    </w:p>
    <w:p w14:paraId="3FC25107" w14:textId="77777777" w:rsidR="000F3A4A" w:rsidRDefault="000F3A4A" w:rsidP="000C5DFB">
      <w:pPr>
        <w:jc w:val="right"/>
        <w:rPr>
          <w:noProof w:val="0"/>
        </w:rPr>
      </w:pPr>
    </w:p>
    <w:p w14:paraId="74B03C80" w14:textId="77777777" w:rsidR="000F3A4A" w:rsidRDefault="000F3A4A" w:rsidP="000C5DFB">
      <w:pPr>
        <w:jc w:val="right"/>
        <w:rPr>
          <w:noProof w:val="0"/>
        </w:rPr>
      </w:pPr>
    </w:p>
    <w:p w14:paraId="3C90EEF7" w14:textId="77777777" w:rsidR="000F3A4A" w:rsidRDefault="000F3A4A" w:rsidP="000C5DFB">
      <w:pPr>
        <w:jc w:val="right"/>
        <w:rPr>
          <w:noProof w:val="0"/>
        </w:rPr>
      </w:pPr>
    </w:p>
    <w:p w14:paraId="0429E739" w14:textId="77777777" w:rsidR="000F3A4A" w:rsidRDefault="000F3A4A" w:rsidP="000C5DFB">
      <w:pPr>
        <w:jc w:val="right"/>
        <w:rPr>
          <w:noProof w:val="0"/>
        </w:rPr>
      </w:pPr>
    </w:p>
    <w:p w14:paraId="244BBA73" w14:textId="77777777" w:rsidR="000F3A4A" w:rsidRDefault="000F3A4A" w:rsidP="000C5DFB">
      <w:pPr>
        <w:jc w:val="right"/>
        <w:rPr>
          <w:noProof w:val="0"/>
        </w:rPr>
      </w:pPr>
    </w:p>
    <w:p w14:paraId="171FEACB" w14:textId="77777777" w:rsidR="000F3A4A" w:rsidRDefault="000F3A4A" w:rsidP="000C5DFB">
      <w:pPr>
        <w:jc w:val="right"/>
        <w:rPr>
          <w:noProof w:val="0"/>
        </w:rPr>
      </w:pPr>
    </w:p>
    <w:p w14:paraId="2F1EAE63" w14:textId="77777777" w:rsidR="000F3A4A" w:rsidRDefault="000F3A4A" w:rsidP="000C5DFB">
      <w:pPr>
        <w:jc w:val="right"/>
        <w:rPr>
          <w:noProof w:val="0"/>
        </w:rPr>
      </w:pPr>
    </w:p>
    <w:p w14:paraId="06EF0AF4" w14:textId="77777777" w:rsidR="000F3A4A" w:rsidRDefault="000F3A4A" w:rsidP="000C5DFB">
      <w:pPr>
        <w:jc w:val="right"/>
        <w:rPr>
          <w:noProof w:val="0"/>
        </w:rPr>
      </w:pPr>
    </w:p>
    <w:p w14:paraId="2D25C9D3" w14:textId="77777777" w:rsidR="000F3A4A" w:rsidRDefault="000F3A4A" w:rsidP="000C5DFB">
      <w:pPr>
        <w:jc w:val="right"/>
        <w:rPr>
          <w:noProof w:val="0"/>
        </w:rPr>
      </w:pPr>
    </w:p>
    <w:p w14:paraId="5F52E88B" w14:textId="77777777" w:rsidR="000F3A4A" w:rsidRDefault="000F3A4A" w:rsidP="000C5DFB">
      <w:pPr>
        <w:jc w:val="right"/>
        <w:rPr>
          <w:noProof w:val="0"/>
        </w:rPr>
      </w:pPr>
    </w:p>
    <w:p w14:paraId="2DCC4240" w14:textId="77777777" w:rsidR="00E81628" w:rsidRDefault="00E81628" w:rsidP="000C5DFB">
      <w:pPr>
        <w:jc w:val="right"/>
        <w:rPr>
          <w:noProof w:val="0"/>
        </w:rPr>
      </w:pPr>
    </w:p>
    <w:p w14:paraId="475C1FEC" w14:textId="77777777" w:rsidR="00E81628" w:rsidRDefault="00E81628" w:rsidP="000C5DFB">
      <w:pPr>
        <w:jc w:val="right"/>
        <w:rPr>
          <w:noProof w:val="0"/>
        </w:rPr>
      </w:pPr>
    </w:p>
    <w:p w14:paraId="0AE2BE57" w14:textId="77777777" w:rsidR="00E81628" w:rsidRDefault="00E81628" w:rsidP="00E81628">
      <w:pPr>
        <w:jc w:val="right"/>
        <w:rPr>
          <w:noProof w:val="0"/>
          <w:sz w:val="22"/>
          <w:szCs w:val="22"/>
          <w:lang w:val="ro-MD"/>
        </w:rPr>
      </w:pPr>
      <w:r>
        <w:rPr>
          <w:noProof w:val="0"/>
          <w:lang w:val="ro-MD"/>
        </w:rPr>
        <w:t>Anexa nr. 23</w:t>
      </w:r>
    </w:p>
    <w:p w14:paraId="37ACC8A0" w14:textId="77777777" w:rsidR="00E81628" w:rsidRDefault="00E81628" w:rsidP="00E81628">
      <w:pPr>
        <w:jc w:val="right"/>
        <w:rPr>
          <w:noProof w:val="0"/>
          <w:lang w:val="ro-MD"/>
        </w:rPr>
      </w:pPr>
      <w:r>
        <w:rPr>
          <w:noProof w:val="0"/>
          <w:lang w:val="ro-MD"/>
        </w:rPr>
        <w:t>la Documentația standard nr._____</w:t>
      </w:r>
    </w:p>
    <w:p w14:paraId="7A9984BA" w14:textId="77777777" w:rsidR="00E81628" w:rsidRDefault="00E81628" w:rsidP="00E81628">
      <w:pPr>
        <w:jc w:val="right"/>
        <w:rPr>
          <w:noProof w:val="0"/>
          <w:lang w:val="ro-MD"/>
        </w:rPr>
      </w:pPr>
      <w:r>
        <w:rPr>
          <w:noProof w:val="0"/>
          <w:lang w:val="ro-MD"/>
        </w:rPr>
        <w:t>din “____” ________ 20___</w:t>
      </w:r>
    </w:p>
    <w:p w14:paraId="1F53A218" w14:textId="77777777" w:rsidR="00E81628" w:rsidRDefault="00E81628" w:rsidP="00E81628">
      <w:pPr>
        <w:tabs>
          <w:tab w:val="left" w:leader="underscore" w:pos="6465"/>
          <w:tab w:val="right" w:leader="underscore" w:pos="9777"/>
        </w:tabs>
        <w:spacing w:line="300" w:lineRule="auto"/>
        <w:rPr>
          <w:rFonts w:eastAsia="PMingLiU"/>
          <w:lang w:val="ro-MD" w:eastAsia="zh-CN"/>
        </w:rPr>
      </w:pPr>
    </w:p>
    <w:p w14:paraId="667E2717"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bookmarkStart w:id="59" w:name="_Toc449692118"/>
      <w:bookmarkStart w:id="60" w:name="_Toc390252621"/>
      <w:r>
        <w:rPr>
          <w:rFonts w:ascii="Times New Roman" w:hAnsi="Times New Roman" w:cs="Times New Roman"/>
          <w:bCs w:val="0"/>
          <w:color w:val="auto"/>
          <w:sz w:val="24"/>
          <w:szCs w:val="24"/>
          <w:lang w:val="ro-MD"/>
        </w:rPr>
        <w:t>CAIET DE SARCINI</w:t>
      </w:r>
      <w:bookmarkEnd w:id="59"/>
    </w:p>
    <w:p w14:paraId="10AE9C4A"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15AE6AD3"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0"/>
    </w:p>
    <w:p w14:paraId="5F44CD02" w14:textId="77777777" w:rsidR="00E81628" w:rsidRDefault="00E81628" w:rsidP="00E81628">
      <w:pPr>
        <w:pStyle w:val="Titlu2"/>
        <w:spacing w:before="0"/>
        <w:jc w:val="center"/>
        <w:rPr>
          <w:rFonts w:ascii="Times New Roman" w:hAnsi="Times New Roman" w:cs="Times New Roman"/>
          <w:bCs w:val="0"/>
          <w:i/>
          <w:color w:val="auto"/>
          <w:lang w:val="ro-MD"/>
        </w:rPr>
      </w:pPr>
    </w:p>
    <w:p w14:paraId="6D79B3F2" w14:textId="77777777" w:rsidR="00E81628" w:rsidRDefault="00E81628" w:rsidP="00E81628">
      <w:pPr>
        <w:pStyle w:val="Titlu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22206522" w14:textId="77777777" w:rsidR="00E81628" w:rsidRDefault="00E81628" w:rsidP="00E81628">
      <w:pPr>
        <w:pStyle w:val="Listparagraf"/>
        <w:numPr>
          <w:ilvl w:val="0"/>
          <w:numId w:val="0"/>
        </w:numPr>
        <w:rPr>
          <w:lang w:val="ro-MD"/>
        </w:rPr>
      </w:pPr>
    </w:p>
    <w:p w14:paraId="497C6B98" w14:textId="7128A8F1" w:rsidR="00F40C61" w:rsidRPr="00DD70A4" w:rsidRDefault="00E81628" w:rsidP="00E81628">
      <w:pPr>
        <w:ind w:firstLine="709"/>
        <w:jc w:val="both"/>
        <w:rPr>
          <w:u w:val="single"/>
          <w:lang w:val="ro-MD"/>
        </w:rPr>
      </w:pPr>
      <w:r w:rsidRPr="00DD70A4">
        <w:rPr>
          <w:b/>
          <w:bCs/>
          <w:lang w:val="ro-MD"/>
        </w:rPr>
        <w:t>Obiectul</w:t>
      </w:r>
      <w:r w:rsidR="00DD70A4" w:rsidRPr="00DD70A4">
        <w:rPr>
          <w:b/>
          <w:bCs/>
          <w:lang w:val="ro-MD"/>
        </w:rPr>
        <w:t>:</w:t>
      </w:r>
      <w:r w:rsidR="00DD70A4">
        <w:rPr>
          <w:lang w:val="ro-MD"/>
        </w:rPr>
        <w:t xml:space="preserve"> </w:t>
      </w:r>
      <w:r w:rsidR="00DD70A4" w:rsidRPr="00DD70A4">
        <w:rPr>
          <w:sz w:val="28"/>
          <w:szCs w:val="28"/>
          <w:lang w:val="ro-MD" w:eastAsia="ro-RO"/>
        </w:rPr>
        <w:t xml:space="preserve">Lucrări de montare a Instalației automate de stingere a incendiilor cu gaze, echipamente pentru îndepărtarea materiei gazoase reziduale </w:t>
      </w:r>
      <w:r w:rsidR="00DD70A4" w:rsidRPr="00DD70A4">
        <w:rPr>
          <w:sz w:val="28"/>
          <w:szCs w:val="28"/>
          <w:lang w:eastAsia="ro-RO"/>
        </w:rPr>
        <w:t>și echipament primar de stingere a incendiilor</w:t>
      </w:r>
      <w:r w:rsidR="00DD70A4" w:rsidRPr="00DD70A4">
        <w:rPr>
          <w:sz w:val="28"/>
          <w:szCs w:val="28"/>
          <w:lang w:val="ro-MD" w:eastAsia="ro-RO"/>
        </w:rPr>
        <w:t xml:space="preserve"> în Depozitele de arhivă nr.2, nr.4 și nr.6 ale Agenției Naționale a Arhivelor cu sediul pe </w:t>
      </w:r>
      <w:bookmarkStart w:id="61" w:name="_Hlk226541150"/>
      <w:r w:rsidR="00DD70A4" w:rsidRPr="00DD70A4">
        <w:rPr>
          <w:sz w:val="28"/>
          <w:szCs w:val="28"/>
          <w:lang w:val="ro-MD" w:eastAsia="ro-RO"/>
        </w:rPr>
        <w:t>str.Gh.Asachi nr.67/B,</w:t>
      </w:r>
      <w:r w:rsidR="00DD70A4" w:rsidRPr="00DD70A4">
        <w:rPr>
          <w:sz w:val="28"/>
          <w:szCs w:val="28"/>
          <w:u w:val="single"/>
          <w:lang w:val="ro-MD" w:eastAsia="ro-RO"/>
        </w:rPr>
        <w:t xml:space="preserve"> mun.Chișinău</w:t>
      </w:r>
      <w:bookmarkEnd w:id="61"/>
      <w:r w:rsidR="00DD70A4" w:rsidRPr="00DD70A4">
        <w:rPr>
          <w:sz w:val="28"/>
          <w:szCs w:val="28"/>
          <w:u w:val="single"/>
          <w:lang w:val="ro-MD" w:eastAsia="ro-RO"/>
        </w:rPr>
        <w:t xml:space="preserve"> etapa-2</w:t>
      </w:r>
    </w:p>
    <w:p w14:paraId="29E77319" w14:textId="77777777" w:rsidR="00E81628" w:rsidRDefault="00E81628" w:rsidP="00DD70A4">
      <w:pPr>
        <w:rPr>
          <w:lang w:val="ro-MD"/>
        </w:rPr>
      </w:pPr>
      <w:r>
        <w:rPr>
          <w:i/>
          <w:lang w:val="ro-MD"/>
        </w:rPr>
        <w:t>(denumirea, adresa)</w:t>
      </w:r>
    </w:p>
    <w:p w14:paraId="2F374B18" w14:textId="3B671FEE" w:rsidR="00E81628" w:rsidRPr="00DD70A4" w:rsidRDefault="00E81628" w:rsidP="00E81628">
      <w:pPr>
        <w:ind w:firstLine="709"/>
        <w:jc w:val="both"/>
        <w:rPr>
          <w:lang w:val="ro-MD"/>
        </w:rPr>
      </w:pPr>
      <w:r>
        <w:rPr>
          <w:lang w:val="ro-MD"/>
        </w:rPr>
        <w:t>Autoritatea contractantă</w:t>
      </w:r>
      <w:r w:rsidR="00DD70A4">
        <w:rPr>
          <w:lang w:val="ro-MD"/>
        </w:rPr>
        <w:t>:</w:t>
      </w:r>
      <w:r>
        <w:rPr>
          <w:lang w:val="ro-MD"/>
        </w:rPr>
        <w:t>_</w:t>
      </w:r>
      <w:r w:rsidR="00DD70A4" w:rsidRPr="00DD70A4">
        <w:rPr>
          <w:b/>
          <w:bCs/>
          <w:sz w:val="28"/>
          <w:szCs w:val="28"/>
          <w:u w:val="single"/>
          <w:lang w:val="ro-MD"/>
        </w:rPr>
        <w:t>Agenția Națională a Arhivelor.</w:t>
      </w:r>
      <w:r w:rsidR="00DD70A4" w:rsidRPr="00DD70A4">
        <w:rPr>
          <w:sz w:val="28"/>
          <w:szCs w:val="28"/>
          <w:u w:val="single"/>
          <w:lang w:val="ro-MD" w:eastAsia="ro-RO"/>
        </w:rPr>
        <w:t xml:space="preserve"> </w:t>
      </w:r>
      <w:r w:rsidR="00DD70A4" w:rsidRPr="00DD70A4">
        <w:rPr>
          <w:sz w:val="28"/>
          <w:szCs w:val="28"/>
          <w:lang w:val="ro-MD" w:eastAsia="ro-RO"/>
        </w:rPr>
        <w:t xml:space="preserve">str.Gh.Asachi </w:t>
      </w:r>
      <w:r w:rsidR="00DD70A4" w:rsidRPr="00DD70A4">
        <w:rPr>
          <w:sz w:val="28"/>
          <w:szCs w:val="28"/>
          <w:u w:val="single"/>
          <w:lang w:val="ro-MD" w:eastAsia="ro-RO"/>
        </w:rPr>
        <w:t>nr.67/B, mun.Chișinău</w:t>
      </w:r>
    </w:p>
    <w:p w14:paraId="7748965B" w14:textId="77777777" w:rsidR="00E81628" w:rsidRDefault="00E81628" w:rsidP="00DD70A4">
      <w:pPr>
        <w:rPr>
          <w:i/>
          <w:lang w:val="ro-MD"/>
        </w:rPr>
      </w:pPr>
      <w:r>
        <w:rPr>
          <w:i/>
          <w:lang w:val="ro-MD"/>
        </w:rPr>
        <w:t>(denumirea, adresa)</w:t>
      </w:r>
    </w:p>
    <w:p w14:paraId="36BD1B91" w14:textId="77777777" w:rsidR="00E81628" w:rsidRDefault="00E81628" w:rsidP="00E81628">
      <w:pPr>
        <w:pStyle w:val="cp"/>
        <w:ind w:firstLine="709"/>
        <w:jc w:val="both"/>
        <w:rPr>
          <w:lang w:val="ro-MD"/>
        </w:rPr>
      </w:pPr>
      <w:r>
        <w:rPr>
          <w:lang w:val="ro-MD"/>
        </w:rPr>
        <w:t>1 . Descriere generală</w:t>
      </w:r>
    </w:p>
    <w:p w14:paraId="0FD762EB" w14:textId="77777777" w:rsidR="00E81628" w:rsidRDefault="00E81628" w:rsidP="00E81628">
      <w:pPr>
        <w:ind w:firstLine="709"/>
        <w:jc w:val="both"/>
        <w:rPr>
          <w:lang w:val="ro-MD"/>
        </w:rPr>
      </w:pPr>
      <w:r>
        <w:rPr>
          <w:lang w:val="ro-MD"/>
        </w:rPr>
        <w:t>Se precizează adresa (şantierul) lucrărilor, descrierea generală a obiectelor lucrării, detalii specifice de amplasare etc.</w:t>
      </w:r>
    </w:p>
    <w:p w14:paraId="54FA91A9" w14:textId="77777777" w:rsidR="00E81628" w:rsidRDefault="00E81628" w:rsidP="00E81628">
      <w:pPr>
        <w:ind w:firstLine="709"/>
        <w:jc w:val="both"/>
        <w:rPr>
          <w:b/>
          <w:lang w:val="ro-MD"/>
        </w:rPr>
      </w:pPr>
      <w:r>
        <w:rPr>
          <w:b/>
          <w:lang w:val="ro-MD"/>
        </w:rPr>
        <w:t>2. Informaţii şi proiectare</w:t>
      </w:r>
    </w:p>
    <w:p w14:paraId="2BB2D464" w14:textId="77777777" w:rsidR="00E81628" w:rsidRDefault="00E81628" w:rsidP="00E8162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068ACB8F" w14:textId="77777777" w:rsidR="00E81628" w:rsidRDefault="00E81628" w:rsidP="00E81628">
      <w:pPr>
        <w:ind w:firstLine="709"/>
        <w:jc w:val="both"/>
        <w:rPr>
          <w:b/>
          <w:lang w:val="ro-MD"/>
        </w:rPr>
      </w:pPr>
      <w:r>
        <w:rPr>
          <w:b/>
          <w:lang w:val="ro-MD"/>
        </w:rPr>
        <w:t>3. Materiale, compatibilităţi, reglementări tehnice şi standarde utilizate</w:t>
      </w:r>
    </w:p>
    <w:p w14:paraId="15AFEE84" w14:textId="77777777" w:rsidR="00E81628" w:rsidRDefault="00E81628" w:rsidP="00E81628">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95DEEF5" w14:textId="77777777" w:rsidR="00E81628" w:rsidRDefault="00E81628" w:rsidP="00E81628">
      <w:pPr>
        <w:ind w:firstLine="709"/>
        <w:jc w:val="both"/>
        <w:rPr>
          <w:b/>
          <w:lang w:val="ro-MD"/>
        </w:rPr>
      </w:pPr>
      <w:r>
        <w:rPr>
          <w:b/>
          <w:lang w:val="ro-MD"/>
        </w:rPr>
        <w:t>4. Mostre</w:t>
      </w:r>
    </w:p>
    <w:p w14:paraId="43A4FEE7" w14:textId="77777777" w:rsidR="00E81628" w:rsidRDefault="00E81628" w:rsidP="00E81628">
      <w:pPr>
        <w:ind w:firstLine="709"/>
        <w:jc w:val="both"/>
        <w:rPr>
          <w:lang w:val="ro-MD"/>
        </w:rPr>
      </w:pPr>
      <w:r>
        <w:rPr>
          <w:lang w:val="ro-MD"/>
        </w:rPr>
        <w:t>Se precizează modul de prezentare a mostrelor la toate produsele utilizate.</w:t>
      </w:r>
    </w:p>
    <w:p w14:paraId="2BD3ABDA" w14:textId="77777777" w:rsidR="00E81628" w:rsidRDefault="00E81628" w:rsidP="00E81628">
      <w:pPr>
        <w:ind w:firstLine="709"/>
        <w:jc w:val="both"/>
        <w:rPr>
          <w:b/>
          <w:lang w:val="ro-MD"/>
        </w:rPr>
      </w:pPr>
      <w:r>
        <w:rPr>
          <w:b/>
          <w:lang w:val="ro-MD"/>
        </w:rPr>
        <w:t>5. Furnizarea, păstrarea, protecţia materialelor şi a lucrărilor. Securitatea construcţiilor şi a terenurilor aferente</w:t>
      </w:r>
    </w:p>
    <w:p w14:paraId="72748C0E" w14:textId="77777777" w:rsidR="00E81628" w:rsidRDefault="00E81628" w:rsidP="00E8162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7C2DE853" w14:textId="77777777" w:rsidR="00E81628" w:rsidRDefault="00E81628" w:rsidP="00E81628">
      <w:pPr>
        <w:ind w:firstLine="709"/>
        <w:jc w:val="both"/>
        <w:rPr>
          <w:b/>
          <w:lang w:val="ro-MD"/>
        </w:rPr>
      </w:pPr>
      <w:r>
        <w:rPr>
          <w:b/>
          <w:lang w:val="ro-MD"/>
        </w:rPr>
        <w:t>6. Încercări, instrucţiuni, garanţii ale furnizorilor, desene şi scheme de execuţie</w:t>
      </w:r>
    </w:p>
    <w:p w14:paraId="0836A015" w14:textId="77777777" w:rsidR="00E81628" w:rsidRDefault="00E81628" w:rsidP="00E8162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2A7F6B5" w14:textId="77777777" w:rsidR="00E81628" w:rsidRDefault="00E81628" w:rsidP="00E81628">
      <w:pPr>
        <w:ind w:firstLine="709"/>
        <w:jc w:val="both"/>
        <w:rPr>
          <w:b/>
          <w:lang w:val="ro-MD"/>
        </w:rPr>
      </w:pPr>
      <w:r>
        <w:rPr>
          <w:b/>
          <w:lang w:val="ro-MD"/>
        </w:rPr>
        <w:t>7. Remedierea viciilor ascunse şi a defectelor</w:t>
      </w:r>
    </w:p>
    <w:p w14:paraId="70B0569E" w14:textId="77777777" w:rsidR="00E81628" w:rsidRDefault="00E81628" w:rsidP="00E81628">
      <w:pPr>
        <w:ind w:firstLine="709"/>
        <w:jc w:val="both"/>
        <w:rPr>
          <w:lang w:val="ro-MD"/>
        </w:rPr>
      </w:pPr>
      <w:r>
        <w:rPr>
          <w:lang w:val="ro-MD"/>
        </w:rPr>
        <w:t>Se precizează modalitatea de constatare şi remediere a viciilor ascunse şi a defectelor, responsabilii de remediere.</w:t>
      </w:r>
    </w:p>
    <w:p w14:paraId="37F7D593" w14:textId="77777777" w:rsidR="00E81628" w:rsidRDefault="00E81628" w:rsidP="00E81628">
      <w:pPr>
        <w:ind w:firstLine="709"/>
        <w:jc w:val="both"/>
        <w:rPr>
          <w:b/>
          <w:lang w:val="ro-MD"/>
        </w:rPr>
      </w:pPr>
      <w:r>
        <w:rPr>
          <w:b/>
          <w:lang w:val="ro-MD"/>
        </w:rPr>
        <w:t>8. Trasarea geodezică a lucrărilor, toleranţe de execuţie</w:t>
      </w:r>
    </w:p>
    <w:p w14:paraId="39C92AB7" w14:textId="77777777" w:rsidR="00E81628" w:rsidRDefault="00E81628" w:rsidP="00E81628">
      <w:pPr>
        <w:ind w:firstLine="709"/>
        <w:jc w:val="both"/>
        <w:rPr>
          <w:lang w:val="ro-MD"/>
        </w:rPr>
      </w:pPr>
      <w:r>
        <w:rPr>
          <w:lang w:val="ro-MD"/>
        </w:rPr>
        <w:t>Se precizează modalităţile de trasare geodezică, bornele, reperele, picheţii, jaloanele, aliniamentele; toleranţele admise la executarea lucrărilor.</w:t>
      </w:r>
    </w:p>
    <w:p w14:paraId="75787ECD" w14:textId="77777777" w:rsidR="00E81628" w:rsidRDefault="00E81628" w:rsidP="00E81628">
      <w:pPr>
        <w:ind w:firstLine="709"/>
        <w:jc w:val="both"/>
        <w:rPr>
          <w:b/>
          <w:lang w:val="ro-MD"/>
        </w:rPr>
      </w:pPr>
      <w:r>
        <w:rPr>
          <w:b/>
          <w:lang w:val="ro-MD"/>
        </w:rPr>
        <w:t>9. Parametrii de calcul ai elementelor constructive</w:t>
      </w:r>
    </w:p>
    <w:p w14:paraId="2AA573E3" w14:textId="77777777" w:rsidR="00E81628" w:rsidRDefault="00E81628" w:rsidP="00E81628">
      <w:pPr>
        <w:ind w:firstLine="709"/>
        <w:jc w:val="both"/>
        <w:rPr>
          <w:lang w:val="ro-MD"/>
        </w:rPr>
      </w:pPr>
      <w:r>
        <w:rPr>
          <w:lang w:val="ro-MD"/>
        </w:rPr>
        <w:t>Se precizează sarcinile luate în calcul: seismicitatea, acţiunile, alţi parametri.</w:t>
      </w:r>
    </w:p>
    <w:p w14:paraId="285B9738" w14:textId="77777777" w:rsidR="00E81628" w:rsidRDefault="00E81628" w:rsidP="00E81628">
      <w:pPr>
        <w:ind w:firstLine="709"/>
        <w:jc w:val="both"/>
        <w:rPr>
          <w:b/>
          <w:lang w:val="ro-MD"/>
        </w:rPr>
      </w:pPr>
      <w:r>
        <w:rPr>
          <w:b/>
          <w:lang w:val="ro-MD"/>
        </w:rPr>
        <w:lastRenderedPageBreak/>
        <w:t>10. Criterii privind calculul sistemelor de încălzire, ventilare şi condiţionare a aerului</w:t>
      </w:r>
    </w:p>
    <w:p w14:paraId="5CC50B52" w14:textId="77777777" w:rsidR="00E81628" w:rsidRDefault="00E81628" w:rsidP="00E81628">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0E5029AD" w14:textId="77777777" w:rsidR="00E81628" w:rsidRDefault="00E81628" w:rsidP="00E81628">
      <w:pPr>
        <w:ind w:firstLine="709"/>
        <w:jc w:val="both"/>
        <w:rPr>
          <w:b/>
          <w:lang w:val="ro-MD"/>
        </w:rPr>
      </w:pPr>
      <w:r>
        <w:rPr>
          <w:b/>
          <w:lang w:val="ro-MD"/>
        </w:rPr>
        <w:t>11. Nivelul admis al zgomotului şi al vibraţiilor</w:t>
      </w:r>
    </w:p>
    <w:p w14:paraId="345B8001" w14:textId="77777777" w:rsidR="00E81628" w:rsidRDefault="00E81628" w:rsidP="00E81628">
      <w:pPr>
        <w:ind w:firstLine="709"/>
        <w:jc w:val="both"/>
        <w:rPr>
          <w:lang w:val="ro-MD"/>
        </w:rPr>
      </w:pPr>
      <w:r>
        <w:rPr>
          <w:lang w:val="ro-MD"/>
        </w:rPr>
        <w:t>Se precizează mărimea acestor niveluri pentru diferite spaţii; măsurile de reducere a zgomotului şi a vibraţiilor.</w:t>
      </w:r>
    </w:p>
    <w:p w14:paraId="354A7C02" w14:textId="77777777" w:rsidR="00E81628" w:rsidRDefault="00E81628" w:rsidP="00E81628">
      <w:pPr>
        <w:ind w:firstLine="709"/>
        <w:jc w:val="both"/>
        <w:rPr>
          <w:b/>
          <w:lang w:val="ro-MD"/>
        </w:rPr>
      </w:pPr>
      <w:r>
        <w:rPr>
          <w:b/>
          <w:lang w:val="ro-MD"/>
        </w:rPr>
        <w:t>12. Cerinţe privind montarea utilajelor şi a instalaţiilor</w:t>
      </w:r>
    </w:p>
    <w:p w14:paraId="058423CF" w14:textId="77777777" w:rsidR="00E81628" w:rsidRDefault="00E81628" w:rsidP="00E81628">
      <w:pPr>
        <w:ind w:firstLine="709"/>
        <w:jc w:val="both"/>
        <w:rPr>
          <w:lang w:val="ro-MD"/>
        </w:rPr>
      </w:pPr>
      <w:r>
        <w:rPr>
          <w:lang w:val="ro-MD"/>
        </w:rPr>
        <w:t>Se precizează amplasarea tuturor instalaţiilor interioare; modul şi locul de fixare; protecţia anticorozivă; materialele şi produsele utilizate.</w:t>
      </w:r>
    </w:p>
    <w:p w14:paraId="395E6FD3" w14:textId="77777777" w:rsidR="00E81628" w:rsidRDefault="00E81628" w:rsidP="00E81628">
      <w:pPr>
        <w:ind w:firstLine="709"/>
        <w:jc w:val="both"/>
        <w:rPr>
          <w:b/>
          <w:lang w:val="ro-MD"/>
        </w:rPr>
      </w:pPr>
      <w:r>
        <w:rPr>
          <w:b/>
          <w:lang w:val="ro-MD"/>
        </w:rPr>
        <w:t>13. Lucrări de construcţii aferente montării instalaţiilor</w:t>
      </w:r>
    </w:p>
    <w:p w14:paraId="76F4D142" w14:textId="77777777" w:rsidR="00E81628" w:rsidRDefault="00E81628" w:rsidP="00E8162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290CC87D" w14:textId="77777777" w:rsidR="00E81628" w:rsidRDefault="00E81628" w:rsidP="00E81628">
      <w:pPr>
        <w:ind w:firstLine="709"/>
        <w:jc w:val="both"/>
        <w:rPr>
          <w:b/>
          <w:lang w:val="ro-MD"/>
        </w:rPr>
      </w:pPr>
      <w:r>
        <w:rPr>
          <w:b/>
          <w:lang w:val="ro-MD"/>
        </w:rPr>
        <w:t>14. Articole, produse şi piese necesare instalaţiilor</w:t>
      </w:r>
    </w:p>
    <w:p w14:paraId="6A743275" w14:textId="77777777" w:rsidR="00E81628" w:rsidRDefault="00E81628" w:rsidP="00E81628">
      <w:pPr>
        <w:ind w:firstLine="709"/>
        <w:jc w:val="both"/>
        <w:rPr>
          <w:lang w:val="ro-MD"/>
        </w:rPr>
      </w:pPr>
      <w:r>
        <w:rPr>
          <w:lang w:val="ro-MD"/>
        </w:rPr>
        <w:t>Se precizează furnizorul articolelor, produselor şi pieselor necesare instalaţiilor; tipurile şi cantitatea.</w:t>
      </w:r>
    </w:p>
    <w:p w14:paraId="06C0A48C" w14:textId="77777777" w:rsidR="00E81628" w:rsidRDefault="00E81628" w:rsidP="00E81628">
      <w:pPr>
        <w:ind w:firstLine="709"/>
        <w:jc w:val="both"/>
        <w:rPr>
          <w:b/>
          <w:lang w:val="ro-MD"/>
        </w:rPr>
      </w:pPr>
      <w:r>
        <w:rPr>
          <w:b/>
          <w:lang w:val="ro-MD"/>
        </w:rPr>
        <w:t>15. Echipamentele, instalaţiile, utilajele, sculele, instrumentele, dispozitivele şi alte obiecte necesare pentru executarea lucrărilor</w:t>
      </w:r>
    </w:p>
    <w:p w14:paraId="277553DF" w14:textId="77777777" w:rsidR="00E81628" w:rsidRDefault="00E81628" w:rsidP="00E81628">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B1F50A7" w14:textId="77777777" w:rsidR="00E81628" w:rsidRDefault="00E81628" w:rsidP="00E81628">
      <w:pPr>
        <w:ind w:firstLine="709"/>
        <w:jc w:val="both"/>
        <w:rPr>
          <w:b/>
          <w:lang w:val="ro-MD"/>
        </w:rPr>
      </w:pPr>
      <w:r>
        <w:rPr>
          <w:b/>
          <w:lang w:val="ro-MD"/>
        </w:rPr>
        <w:t>16. Definiţii</w:t>
      </w:r>
    </w:p>
    <w:p w14:paraId="5B65EAD0" w14:textId="77777777" w:rsidR="00E81628" w:rsidRDefault="00E81628" w:rsidP="00E81628">
      <w:pPr>
        <w:ind w:firstLine="709"/>
        <w:jc w:val="both"/>
        <w:rPr>
          <w:lang w:val="ro-MD"/>
        </w:rPr>
      </w:pPr>
      <w:r>
        <w:rPr>
          <w:lang w:val="ro-MD"/>
        </w:rPr>
        <w:t>Se precizează termenii şi definiţiile utilizate în caietul de sarcini şi unele caracteristici.</w:t>
      </w:r>
    </w:p>
    <w:p w14:paraId="6FEE06B9" w14:textId="77777777" w:rsidR="00E81628" w:rsidRDefault="00E81628" w:rsidP="00E81628">
      <w:pPr>
        <w:ind w:firstLine="709"/>
        <w:jc w:val="both"/>
        <w:rPr>
          <w:b/>
          <w:lang w:val="ro-MD"/>
        </w:rPr>
      </w:pPr>
      <w:r>
        <w:rPr>
          <w:b/>
          <w:lang w:val="ro-MD"/>
        </w:rPr>
        <w:t>17. Cerinţe privind calculul costului</w:t>
      </w:r>
    </w:p>
    <w:p w14:paraId="1984ED42" w14:textId="77777777" w:rsidR="00E81628" w:rsidRDefault="00E81628" w:rsidP="00E81628">
      <w:pPr>
        <w:ind w:firstLine="709"/>
        <w:jc w:val="both"/>
        <w:rPr>
          <w:lang w:val="ro-MD"/>
        </w:rPr>
      </w:pPr>
      <w:r>
        <w:rPr>
          <w:lang w:val="ro-MD"/>
        </w:rPr>
        <w:t xml:space="preserve">Se precizează modalitatea de calculare a costului ofertei, prin trimitere la actele normative în domeniu. </w:t>
      </w:r>
    </w:p>
    <w:p w14:paraId="1B8EAECE" w14:textId="77777777" w:rsidR="00E81628" w:rsidRDefault="00E81628" w:rsidP="00E81628">
      <w:pPr>
        <w:ind w:firstLine="709"/>
        <w:jc w:val="both"/>
        <w:rPr>
          <w:b/>
          <w:lang w:val="ro-MD"/>
        </w:rPr>
      </w:pPr>
      <w:r>
        <w:rPr>
          <w:b/>
          <w:lang w:val="ro-MD"/>
        </w:rPr>
        <w:t>18. Documente obligatorii la depunerea ofertei</w:t>
      </w:r>
    </w:p>
    <w:p w14:paraId="4BD4E6A8" w14:textId="77777777" w:rsidR="00E81628" w:rsidRDefault="00E81628" w:rsidP="00E8162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1A1A25C" w14:textId="77777777" w:rsidR="00E81628" w:rsidRDefault="00E81628" w:rsidP="00E81628">
      <w:pPr>
        <w:ind w:firstLine="709"/>
        <w:jc w:val="both"/>
        <w:rPr>
          <w:b/>
          <w:lang w:val="ro-MD"/>
        </w:rPr>
      </w:pPr>
      <w:r>
        <w:rPr>
          <w:b/>
          <w:lang w:val="ro-MD"/>
        </w:rPr>
        <w:t>19. Documente obligatorii la evaluarea ofertelor</w:t>
      </w:r>
    </w:p>
    <w:p w14:paraId="70DE6967" w14:textId="77777777" w:rsidR="00E81628" w:rsidRDefault="00E81628" w:rsidP="00E81628">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F7E8749" w14:textId="77777777" w:rsidR="00E81628" w:rsidRDefault="00E81628" w:rsidP="00E81628">
      <w:pPr>
        <w:ind w:firstLine="709"/>
        <w:jc w:val="both"/>
        <w:rPr>
          <w:lang w:val="ro-MD"/>
        </w:rPr>
      </w:pPr>
    </w:p>
    <w:p w14:paraId="5418C087" w14:textId="77777777" w:rsidR="00E81628" w:rsidRDefault="00E81628" w:rsidP="00E81628">
      <w:pPr>
        <w:ind w:firstLine="709"/>
        <w:jc w:val="both"/>
        <w:rPr>
          <w:lang w:val="ro-MD"/>
        </w:rPr>
      </w:pPr>
    </w:p>
    <w:p w14:paraId="549EE00C" w14:textId="77777777" w:rsidR="00E81628" w:rsidRDefault="00E81628" w:rsidP="00E81628">
      <w:pPr>
        <w:ind w:firstLine="709"/>
        <w:jc w:val="both"/>
        <w:rPr>
          <w:lang w:val="ro-MD"/>
        </w:rPr>
      </w:pPr>
    </w:p>
    <w:p w14:paraId="6E060080" w14:textId="77777777" w:rsidR="00E81628" w:rsidRDefault="00E81628" w:rsidP="00E81628">
      <w:pPr>
        <w:ind w:firstLine="709"/>
        <w:jc w:val="both"/>
        <w:rPr>
          <w:lang w:val="ro-MD"/>
        </w:rPr>
      </w:pPr>
    </w:p>
    <w:p w14:paraId="774E2E06" w14:textId="77777777" w:rsidR="00E81628" w:rsidRDefault="00E81628" w:rsidP="00E81628">
      <w:pPr>
        <w:ind w:firstLine="709"/>
        <w:jc w:val="both"/>
        <w:rPr>
          <w:lang w:val="ro-MD"/>
        </w:rPr>
      </w:pPr>
    </w:p>
    <w:p w14:paraId="0D48A261" w14:textId="77777777" w:rsidR="00E81628" w:rsidRDefault="00E81628" w:rsidP="00E81628">
      <w:pPr>
        <w:ind w:firstLine="709"/>
        <w:jc w:val="both"/>
        <w:rPr>
          <w:lang w:val="ro-MD"/>
        </w:rPr>
      </w:pPr>
      <w:r>
        <w:rPr>
          <w:lang w:val="ro-MD"/>
        </w:rPr>
        <w:t>------------------------</w:t>
      </w:r>
    </w:p>
    <w:p w14:paraId="368A2301" w14:textId="77777777" w:rsidR="00E81628" w:rsidRDefault="00E81628" w:rsidP="00E8162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6C6DA6F1" w14:textId="77777777" w:rsidR="00E81628" w:rsidRDefault="00E81628" w:rsidP="00E81628">
      <w:pPr>
        <w:ind w:firstLine="709"/>
        <w:jc w:val="both"/>
        <w:rPr>
          <w:lang w:val="ro-MD"/>
        </w:rPr>
      </w:pPr>
      <w:r>
        <w:rPr>
          <w:lang w:val="ro-MD"/>
        </w:rPr>
        <w:t> </w:t>
      </w:r>
    </w:p>
    <w:p w14:paraId="45AA53A0" w14:textId="77777777" w:rsidR="00E81628" w:rsidRDefault="00E81628" w:rsidP="00E81628">
      <w:pPr>
        <w:ind w:firstLine="709"/>
        <w:jc w:val="both"/>
        <w:rPr>
          <w:bCs/>
          <w:lang w:val="ro-MD"/>
        </w:rPr>
      </w:pPr>
      <w:r>
        <w:rPr>
          <w:bCs/>
          <w:lang w:val="ro-MD"/>
        </w:rPr>
        <w:t xml:space="preserve"> </w:t>
      </w:r>
    </w:p>
    <w:p w14:paraId="32570681" w14:textId="77777777" w:rsidR="00E81628" w:rsidRDefault="00E81628" w:rsidP="00E81628">
      <w:pPr>
        <w:ind w:firstLine="709"/>
        <w:jc w:val="both"/>
        <w:rPr>
          <w:bCs/>
          <w:lang w:val="ro-MD"/>
        </w:rPr>
      </w:pPr>
    </w:p>
    <w:p w14:paraId="4FA1537C" w14:textId="77777777" w:rsidR="00E81628" w:rsidRDefault="00E81628" w:rsidP="00E8162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7B0CA6F7" w14:textId="77777777" w:rsidR="00E81628" w:rsidRDefault="00E81628" w:rsidP="00E81628">
      <w:pPr>
        <w:jc w:val="both"/>
        <w:rPr>
          <w:lang w:val="ro-MD"/>
        </w:rPr>
      </w:pPr>
    </w:p>
    <w:p w14:paraId="2F6E59A7" w14:textId="77777777" w:rsidR="00E81628" w:rsidRDefault="00E81628" w:rsidP="00E81628">
      <w:pPr>
        <w:jc w:val="both"/>
        <w:rPr>
          <w:b/>
          <w:lang w:val="ro-MD"/>
        </w:rPr>
      </w:pPr>
    </w:p>
    <w:p w14:paraId="37722254" w14:textId="77777777" w:rsidR="00E81628" w:rsidRDefault="00E81628" w:rsidP="00E81628">
      <w:pPr>
        <w:jc w:val="both"/>
        <w:rPr>
          <w:b/>
          <w:lang w:val="ro-MD"/>
        </w:rPr>
      </w:pPr>
    </w:p>
    <w:p w14:paraId="1DF1CD7A" w14:textId="77777777" w:rsidR="00E81628" w:rsidRDefault="00E81628" w:rsidP="00E81628">
      <w:pPr>
        <w:pStyle w:val="Titlu3"/>
        <w:keepNext w:val="0"/>
        <w:keepLines w:val="0"/>
        <w:numPr>
          <w:ilvl w:val="2"/>
          <w:numId w:val="53"/>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606492B1" w14:textId="77777777" w:rsidR="00E81628" w:rsidRDefault="00E81628" w:rsidP="00E81628">
      <w:pPr>
        <w:ind w:firstLine="709"/>
        <w:jc w:val="both"/>
        <w:rPr>
          <w:b/>
          <w:lang w:val="ro-MD"/>
        </w:rPr>
      </w:pPr>
    </w:p>
    <w:p w14:paraId="286AA819" w14:textId="75EDDFEC" w:rsidR="00E81628" w:rsidRDefault="00E81628" w:rsidP="00D051AE">
      <w:pPr>
        <w:pStyle w:val="Corptext"/>
        <w:tabs>
          <w:tab w:val="left" w:pos="567"/>
        </w:tabs>
        <w:jc w:val="right"/>
        <w:rPr>
          <w:rFonts w:ascii="Times New Roman" w:hAnsi="Times New Roman"/>
          <w:szCs w:val="24"/>
          <w:lang w:val="ro-MD"/>
        </w:rPr>
      </w:pPr>
      <w:r>
        <w:rPr>
          <w:rFonts w:ascii="Times New Roman" w:hAnsi="Times New Roman"/>
          <w:szCs w:val="24"/>
          <w:lang w:val="ro-MD"/>
        </w:rPr>
        <w:t xml:space="preserve">     </w:t>
      </w:r>
    </w:p>
    <w:p w14:paraId="4D4AA8A1" w14:textId="4D4D12CE" w:rsidR="009642C0" w:rsidRPr="009642C0" w:rsidRDefault="009642C0" w:rsidP="009642C0">
      <w:pPr>
        <w:rPr>
          <w:rFonts w:ascii="TimesNewRomanPS-BoldMT" w:hAnsi="TimesNewRomanPS-BoldMT"/>
          <w:b/>
          <w:bCs/>
          <w:noProof w:val="0"/>
          <w:color w:val="000000"/>
          <w:sz w:val="28"/>
          <w:szCs w:val="28"/>
          <w:lang w:val="en-US"/>
        </w:rPr>
      </w:pPr>
      <w:proofErr w:type="spellStart"/>
      <w:r w:rsidRPr="009642C0">
        <w:rPr>
          <w:rFonts w:ascii="TimesNewRomanPS-BoldMT" w:hAnsi="TimesNewRomanPS-BoldMT"/>
          <w:b/>
          <w:bCs/>
          <w:noProof w:val="0"/>
          <w:color w:val="000000"/>
          <w:sz w:val="28"/>
          <w:szCs w:val="28"/>
          <w:lang w:val="en-US"/>
        </w:rPr>
        <w:t>Depozitele</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arhivă</w:t>
      </w:r>
      <w:proofErr w:type="spellEnd"/>
      <w:r w:rsidRPr="009642C0">
        <w:rPr>
          <w:rFonts w:ascii="TimesNewRomanPS-BoldMT" w:hAnsi="TimesNewRomanPS-BoldMT"/>
          <w:b/>
          <w:bCs/>
          <w:noProof w:val="0"/>
          <w:color w:val="000000"/>
          <w:sz w:val="28"/>
          <w:szCs w:val="28"/>
          <w:lang w:val="en-US"/>
        </w:rPr>
        <w:t xml:space="preserve"> ale </w:t>
      </w:r>
      <w:proofErr w:type="spellStart"/>
      <w:r w:rsidRPr="009642C0">
        <w:rPr>
          <w:rFonts w:ascii="TimesNewRomanPS-BoldMT" w:hAnsi="TimesNewRomanPS-BoldMT"/>
          <w:b/>
          <w:bCs/>
          <w:noProof w:val="0"/>
          <w:color w:val="000000"/>
          <w:sz w:val="28"/>
          <w:szCs w:val="28"/>
          <w:lang w:val="en-US"/>
        </w:rPr>
        <w:t>Agenției</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Naționale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Arhivelor</w:t>
      </w:r>
      <w:proofErr w:type="spellEnd"/>
      <w:r w:rsidRPr="009642C0">
        <w:rPr>
          <w:rFonts w:ascii="TimesNewRomanPS-BoldMT" w:hAnsi="TimesNewRomanPS-BoldMT"/>
          <w:b/>
          <w:bCs/>
          <w:noProof w:val="0"/>
          <w:color w:val="000000"/>
          <w:sz w:val="28"/>
          <w:szCs w:val="28"/>
          <w:lang w:val="en-US"/>
        </w:rPr>
        <w:t xml:space="preserve"> </w:t>
      </w:r>
      <w:r w:rsidR="005D2693">
        <w:rPr>
          <w:rFonts w:ascii="TimesNewRomanPS-BoldMT" w:hAnsi="TimesNewRomanPS-BoldMT"/>
          <w:b/>
          <w:bCs/>
          <w:noProof w:val="0"/>
          <w:color w:val="000000"/>
          <w:sz w:val="28"/>
          <w:szCs w:val="28"/>
          <w:lang w:val="en-US"/>
        </w:rPr>
        <w:t>de pe</w:t>
      </w:r>
      <w:r w:rsidRPr="009642C0">
        <w:rPr>
          <w:rFonts w:ascii="TimesNewRomanPS-BoldMT" w:hAnsi="TimesNewRomanPS-BoldMT"/>
          <w:b/>
          <w:bCs/>
          <w:noProof w:val="0"/>
          <w:color w:val="000000"/>
          <w:sz w:val="28"/>
          <w:szCs w:val="28"/>
          <w:lang w:val="en-US"/>
        </w:rPr>
        <w:t xml:space="preserve"> str. Gheorghe Asachi 67/B, mun. Chișinău</w:t>
      </w:r>
    </w:p>
    <w:p w14:paraId="257B3A1D" w14:textId="77777777" w:rsidR="009642C0" w:rsidRDefault="009642C0" w:rsidP="009642C0">
      <w:pPr>
        <w:rPr>
          <w:rFonts w:ascii="TimesNewRomanPSMT" w:hAnsi="TimesNewRomanPSMT"/>
          <w:noProof w:val="0"/>
          <w:color w:val="000000"/>
          <w:sz w:val="22"/>
          <w:szCs w:val="22"/>
          <w:lang w:val="en-US"/>
        </w:rPr>
      </w:pPr>
    </w:p>
    <w:p w14:paraId="2E374FBD" w14:textId="30DBC996" w:rsidR="009642C0" w:rsidRDefault="009642C0" w:rsidP="009642C0">
      <w:pPr>
        <w:jc w:val="center"/>
        <w:rPr>
          <w:rFonts w:ascii="TimesNewRomanPS-BoldMT" w:hAnsi="TimesNewRomanPS-BoldMT"/>
          <w:noProof w:val="0"/>
          <w:color w:val="000000"/>
          <w:sz w:val="40"/>
          <w:szCs w:val="40"/>
          <w:lang w:val="en-US"/>
        </w:rPr>
      </w:pPr>
      <w:proofErr w:type="spellStart"/>
      <w:r w:rsidRPr="009642C0">
        <w:rPr>
          <w:rFonts w:ascii="TimesNewRomanPS-BoldMT" w:hAnsi="TimesNewRomanPS-BoldMT"/>
          <w:noProof w:val="0"/>
          <w:color w:val="000000"/>
          <w:sz w:val="40"/>
          <w:szCs w:val="40"/>
          <w:lang w:val="en-US"/>
        </w:rPr>
        <w:t>C</w:t>
      </w:r>
      <w:r>
        <w:rPr>
          <w:rFonts w:ascii="TimesNewRomanPS-BoldMT" w:hAnsi="TimesNewRomanPS-BoldMT"/>
          <w:noProof w:val="0"/>
          <w:color w:val="000000"/>
          <w:sz w:val="40"/>
          <w:szCs w:val="40"/>
          <w:lang w:val="en-US"/>
        </w:rPr>
        <w:t>aiet</w:t>
      </w:r>
      <w:proofErr w:type="spellEnd"/>
      <w:r w:rsidRPr="009642C0">
        <w:rPr>
          <w:rFonts w:ascii="TimesNewRomanPS-BoldMT" w:hAnsi="TimesNewRomanPS-BoldMT"/>
          <w:noProof w:val="0"/>
          <w:color w:val="000000"/>
          <w:sz w:val="40"/>
          <w:szCs w:val="40"/>
          <w:lang w:val="en-US"/>
        </w:rPr>
        <w:t xml:space="preserve"> </w:t>
      </w:r>
      <w:r>
        <w:rPr>
          <w:rFonts w:ascii="TimesNewRomanPS-BoldMT" w:hAnsi="TimesNewRomanPS-BoldMT"/>
          <w:noProof w:val="0"/>
          <w:color w:val="000000"/>
          <w:sz w:val="40"/>
          <w:szCs w:val="40"/>
          <w:lang w:val="en-US"/>
        </w:rPr>
        <w:t xml:space="preserve">de </w:t>
      </w:r>
      <w:r w:rsidRPr="009642C0">
        <w:rPr>
          <w:rFonts w:ascii="TimesNewRomanPS-BoldMT" w:hAnsi="TimesNewRomanPS-BoldMT"/>
          <w:noProof w:val="0"/>
          <w:color w:val="000000"/>
          <w:sz w:val="40"/>
          <w:szCs w:val="40"/>
          <w:lang w:val="en-US"/>
        </w:rPr>
        <w:t xml:space="preserve"> </w:t>
      </w:r>
      <w:proofErr w:type="spellStart"/>
      <w:r w:rsidRPr="009642C0">
        <w:rPr>
          <w:rFonts w:ascii="TimesNewRomanPS-BoldMT" w:hAnsi="TimesNewRomanPS-BoldMT"/>
          <w:noProof w:val="0"/>
          <w:color w:val="000000"/>
          <w:sz w:val="40"/>
          <w:szCs w:val="40"/>
          <w:lang w:val="en-US"/>
        </w:rPr>
        <w:t>S</w:t>
      </w:r>
      <w:r>
        <w:rPr>
          <w:rFonts w:ascii="TimesNewRomanPS-BoldMT" w:hAnsi="TimesNewRomanPS-BoldMT"/>
          <w:noProof w:val="0"/>
          <w:color w:val="000000"/>
          <w:sz w:val="40"/>
          <w:szCs w:val="40"/>
          <w:lang w:val="en-US"/>
        </w:rPr>
        <w:t>arcini</w:t>
      </w:r>
      <w:proofErr w:type="spellEnd"/>
    </w:p>
    <w:p w14:paraId="52E09015" w14:textId="77777777" w:rsidR="009642C0" w:rsidRPr="009642C0" w:rsidRDefault="009642C0" w:rsidP="009642C0">
      <w:pPr>
        <w:jc w:val="center"/>
        <w:rPr>
          <w:rFonts w:ascii="TimesNewRomanPS-BoldMT" w:hAnsi="TimesNewRomanPS-BoldMT"/>
          <w:noProof w:val="0"/>
          <w:color w:val="000000"/>
          <w:sz w:val="40"/>
          <w:szCs w:val="40"/>
          <w:lang w:val="en-US"/>
        </w:rPr>
      </w:pPr>
    </w:p>
    <w:p w14:paraId="1AFAE0A0" w14:textId="77777777" w:rsidR="009642C0" w:rsidRDefault="009642C0" w:rsidP="009642C0">
      <w:pPr>
        <w:spacing w:line="276" w:lineRule="auto"/>
        <w:rPr>
          <w:rFonts w:ascii="TimesNewRomanPS-BoldMT" w:hAnsi="TimesNewRomanPS-BoldMT"/>
          <w:noProof w:val="0"/>
          <w:color w:val="000000"/>
          <w:sz w:val="28"/>
          <w:szCs w:val="28"/>
          <w:u w:val="single"/>
          <w:lang w:val="en-US"/>
        </w:rPr>
      </w:pPr>
      <w:proofErr w:type="spellStart"/>
      <w:r w:rsidRPr="009642C0">
        <w:rPr>
          <w:rFonts w:ascii="TimesNewRomanPS-BoldMT" w:hAnsi="TimesNewRomanPS-BoldMT"/>
          <w:noProof w:val="0"/>
          <w:color w:val="000000"/>
          <w:sz w:val="28"/>
          <w:szCs w:val="28"/>
          <w:u w:val="single"/>
          <w:lang w:val="en-US"/>
        </w:rPr>
        <w:t>Lucrări</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montare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Instalației</w:t>
      </w:r>
      <w:proofErr w:type="spellEnd"/>
      <w:r w:rsidRPr="009642C0">
        <w:rPr>
          <w:rFonts w:ascii="TimesNewRomanPS-BoldMT" w:hAnsi="TimesNewRomanPS-BoldMT"/>
          <w:noProof w:val="0"/>
          <w:color w:val="000000"/>
          <w:sz w:val="28"/>
          <w:szCs w:val="28"/>
          <w:u w:val="single"/>
          <w:lang w:val="en-US"/>
        </w:rPr>
        <w:t xml:space="preserve"> automate de </w:t>
      </w:r>
      <w:proofErr w:type="spellStart"/>
      <w:r w:rsidRPr="009642C0">
        <w:rPr>
          <w:rFonts w:ascii="TimesNewRomanPS-BoldMT" w:hAnsi="TimesNewRomanPS-BoldMT"/>
          <w:noProof w:val="0"/>
          <w:color w:val="000000"/>
          <w:sz w:val="28"/>
          <w:szCs w:val="28"/>
          <w:u w:val="single"/>
          <w:lang w:val="en-US"/>
        </w:rPr>
        <w:t>stingere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incendiilor</w:t>
      </w:r>
      <w:proofErr w:type="spellEnd"/>
      <w:r w:rsidRPr="009642C0">
        <w:rPr>
          <w:rFonts w:ascii="TimesNewRomanPS-BoldMT" w:hAnsi="TimesNewRomanPS-BoldMT"/>
          <w:noProof w:val="0"/>
          <w:color w:val="000000"/>
          <w:sz w:val="28"/>
          <w:szCs w:val="28"/>
          <w:u w:val="single"/>
          <w:lang w:val="en-US"/>
        </w:rPr>
        <w:t xml:space="preserve"> cu gaze, </w:t>
      </w:r>
      <w:proofErr w:type="spellStart"/>
      <w:r w:rsidRPr="009642C0">
        <w:rPr>
          <w:rFonts w:ascii="TimesNewRomanPS-BoldMT" w:hAnsi="TimesNewRomanPS-BoldMT"/>
          <w:noProof w:val="0"/>
          <w:color w:val="000000"/>
          <w:sz w:val="28"/>
          <w:szCs w:val="28"/>
          <w:u w:val="single"/>
          <w:lang w:val="en-US"/>
        </w:rPr>
        <w:t>echipamente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pentru</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îndepărtarea</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materiei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gazoase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reziduale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si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echipament</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primar</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stingere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incendiilor</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în</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depozitele</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arhiva</w:t>
      </w:r>
      <w:proofErr w:type="spellEnd"/>
      <w:r w:rsidRPr="009642C0">
        <w:rPr>
          <w:rFonts w:ascii="TimesNewRomanPS-BoldMT" w:hAnsi="TimesNewRomanPS-BoldMT"/>
          <w:noProof w:val="0"/>
          <w:color w:val="000000"/>
          <w:sz w:val="28"/>
          <w:szCs w:val="28"/>
          <w:u w:val="single"/>
          <w:lang w:val="en-US"/>
        </w:rPr>
        <w:t xml:space="preserve"> nr.2, nr.4 </w:t>
      </w:r>
      <w:proofErr w:type="spellStart"/>
      <w:r w:rsidRPr="009642C0">
        <w:rPr>
          <w:rFonts w:ascii="TimesNewRomanPS-BoldMT" w:hAnsi="TimesNewRomanPS-BoldMT"/>
          <w:noProof w:val="0"/>
          <w:color w:val="000000"/>
          <w:sz w:val="28"/>
          <w:szCs w:val="28"/>
          <w:u w:val="single"/>
          <w:lang w:val="en-US"/>
        </w:rPr>
        <w:t>si</w:t>
      </w:r>
      <w:proofErr w:type="spellEnd"/>
      <w:r w:rsidRPr="009642C0">
        <w:rPr>
          <w:rFonts w:ascii="TimesNewRomanPS-BoldMT" w:hAnsi="TimesNewRomanPS-BoldMT"/>
          <w:noProof w:val="0"/>
          <w:color w:val="000000"/>
          <w:sz w:val="28"/>
          <w:szCs w:val="28"/>
          <w:u w:val="single"/>
          <w:lang w:val="en-US"/>
        </w:rPr>
        <w:t xml:space="preserve"> nr.6 ale </w:t>
      </w:r>
      <w:proofErr w:type="spellStart"/>
      <w:r w:rsidRPr="009642C0">
        <w:rPr>
          <w:rFonts w:ascii="TimesNewRomanPS-BoldMT" w:hAnsi="TimesNewRomanPS-BoldMT"/>
          <w:noProof w:val="0"/>
          <w:color w:val="000000"/>
          <w:sz w:val="28"/>
          <w:szCs w:val="28"/>
          <w:u w:val="single"/>
          <w:lang w:val="en-US"/>
        </w:rPr>
        <w:t>Agenției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Naționale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Arhivelor</w:t>
      </w:r>
      <w:proofErr w:type="spellEnd"/>
      <w:r w:rsidRPr="009642C0">
        <w:rPr>
          <w:rFonts w:ascii="TimesNewRomanPS-BoldMT" w:hAnsi="TimesNewRomanPS-BoldMT"/>
          <w:noProof w:val="0"/>
          <w:color w:val="000000"/>
          <w:sz w:val="28"/>
          <w:szCs w:val="28"/>
          <w:u w:val="single"/>
          <w:lang w:val="en-US"/>
        </w:rPr>
        <w:t xml:space="preserve"> din str. </w:t>
      </w:r>
      <w:proofErr w:type="spellStart"/>
      <w:r w:rsidRPr="009642C0">
        <w:rPr>
          <w:rFonts w:ascii="TimesNewRomanPS-BoldMT" w:hAnsi="TimesNewRomanPS-BoldMT"/>
          <w:noProof w:val="0"/>
          <w:color w:val="000000"/>
          <w:sz w:val="28"/>
          <w:szCs w:val="28"/>
          <w:u w:val="single"/>
          <w:lang w:val="en-US"/>
        </w:rPr>
        <w:t>Gh</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Asachi</w:t>
      </w:r>
      <w:proofErr w:type="spellEnd"/>
      <w:r w:rsidRPr="009642C0">
        <w:rPr>
          <w:rFonts w:ascii="TimesNewRomanPS-BoldMT" w:hAnsi="TimesNewRomanPS-BoldMT"/>
          <w:noProof w:val="0"/>
          <w:color w:val="000000"/>
          <w:sz w:val="28"/>
          <w:szCs w:val="28"/>
          <w:u w:val="single"/>
          <w:lang w:val="en-US"/>
        </w:rPr>
        <w:t xml:space="preserve"> 67/B, etapa-2.</w:t>
      </w:r>
    </w:p>
    <w:p w14:paraId="1EB3E5E3" w14:textId="77777777" w:rsidR="009642C0" w:rsidRPr="009642C0" w:rsidRDefault="009642C0" w:rsidP="009642C0">
      <w:pPr>
        <w:spacing w:line="276" w:lineRule="auto"/>
        <w:rPr>
          <w:rFonts w:ascii="TimesNewRomanPS-BoldMT" w:hAnsi="TimesNewRomanPS-BoldMT"/>
          <w:noProof w:val="0"/>
          <w:color w:val="000000"/>
          <w:sz w:val="28"/>
          <w:szCs w:val="28"/>
          <w:u w:val="single"/>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59"/>
        <w:gridCol w:w="1816"/>
        <w:gridCol w:w="2078"/>
        <w:gridCol w:w="1627"/>
        <w:gridCol w:w="1662"/>
      </w:tblGrid>
      <w:tr w:rsidR="009642C0" w:rsidRPr="009642C0" w14:paraId="78841766" w14:textId="77777777" w:rsidTr="00295569">
        <w:tc>
          <w:tcPr>
            <w:tcW w:w="2059" w:type="dxa"/>
            <w:tcBorders>
              <w:top w:val="nil"/>
              <w:left w:val="nil"/>
              <w:bottom w:val="nil"/>
              <w:right w:val="nil"/>
            </w:tcBorders>
            <w:vAlign w:val="center"/>
            <w:hideMark/>
          </w:tcPr>
          <w:p w14:paraId="24B474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1816" w:type="dxa"/>
            <w:tcBorders>
              <w:top w:val="nil"/>
              <w:left w:val="nil"/>
              <w:bottom w:val="nil"/>
              <w:right w:val="nil"/>
            </w:tcBorders>
            <w:vAlign w:val="center"/>
            <w:hideMark/>
          </w:tcPr>
          <w:p w14:paraId="39F7A24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2078" w:type="dxa"/>
            <w:tcBorders>
              <w:top w:val="nil"/>
              <w:left w:val="nil"/>
              <w:bottom w:val="nil"/>
              <w:right w:val="nil"/>
            </w:tcBorders>
            <w:vAlign w:val="center"/>
            <w:hideMark/>
          </w:tcPr>
          <w:p w14:paraId="6C18B4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1627" w:type="dxa"/>
            <w:tcBorders>
              <w:top w:val="nil"/>
              <w:left w:val="nil"/>
              <w:bottom w:val="nil"/>
              <w:right w:val="nil"/>
            </w:tcBorders>
            <w:vAlign w:val="center"/>
            <w:hideMark/>
          </w:tcPr>
          <w:p w14:paraId="0AC66D9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1662" w:type="dxa"/>
            <w:tcBorders>
              <w:top w:val="nil"/>
              <w:left w:val="nil"/>
              <w:bottom w:val="nil"/>
              <w:right w:val="nil"/>
            </w:tcBorders>
            <w:vAlign w:val="center"/>
            <w:hideMark/>
          </w:tcPr>
          <w:p w14:paraId="7966D1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55AA844B" w14:textId="77777777" w:rsidTr="00295569">
        <w:tc>
          <w:tcPr>
            <w:tcW w:w="2059" w:type="dxa"/>
            <w:tcBorders>
              <w:top w:val="nil"/>
              <w:left w:val="nil"/>
              <w:bottom w:val="nil"/>
              <w:right w:val="nil"/>
            </w:tcBorders>
            <w:vAlign w:val="center"/>
            <w:hideMark/>
          </w:tcPr>
          <w:p w14:paraId="7E829A10" w14:textId="77777777" w:rsidR="009642C0" w:rsidRPr="009642C0" w:rsidRDefault="009642C0" w:rsidP="009642C0">
            <w:pPr>
              <w:rPr>
                <w:noProof w:val="0"/>
                <w:lang w:val="en-US"/>
              </w:rPr>
            </w:pPr>
            <w:r w:rsidRPr="009642C0">
              <w:rPr>
                <w:rFonts w:ascii="TimesNewRomanPS-BoldMT" w:hAnsi="TimesNewRomanPS-BoldMT"/>
                <w:b/>
                <w:bCs/>
                <w:noProof w:val="0"/>
                <w:color w:val="000000"/>
                <w:sz w:val="28"/>
                <w:szCs w:val="28"/>
                <w:lang w:val="en-US"/>
              </w:rPr>
              <w:t xml:space="preserve">I. </w:t>
            </w:r>
            <w:proofErr w:type="spellStart"/>
            <w:r w:rsidRPr="009642C0">
              <w:rPr>
                <w:rFonts w:ascii="TimesNewRomanPS-BoldMT" w:hAnsi="TimesNewRomanPS-BoldMT"/>
                <w:b/>
                <w:bCs/>
                <w:noProof w:val="0"/>
                <w:color w:val="000000"/>
                <w:sz w:val="28"/>
                <w:szCs w:val="28"/>
                <w:lang w:val="en-US"/>
              </w:rPr>
              <w:t>Instalație</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automată</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stingere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incendiilor</w:t>
            </w:r>
            <w:proofErr w:type="spellEnd"/>
            <w:r w:rsidRPr="009642C0">
              <w:rPr>
                <w:rFonts w:ascii="TimesNewRomanPS-BoldMT" w:hAnsi="TimesNewRomanPS-BoldMT"/>
                <w:b/>
                <w:bCs/>
                <w:noProof w:val="0"/>
                <w:color w:val="000000"/>
                <w:sz w:val="28"/>
                <w:szCs w:val="28"/>
                <w:lang w:val="en-US"/>
              </w:rPr>
              <w:t xml:space="preserve"> cu gaze.</w:t>
            </w:r>
            <w:r w:rsidRPr="009642C0">
              <w:rPr>
                <w:rFonts w:ascii="TimesNewRomanPS-BoldMT" w:hAnsi="TimesNewRomanPS-BoldMT"/>
                <w:b/>
                <w:bCs/>
                <w:noProof w:val="0"/>
                <w:color w:val="000000"/>
                <w:sz w:val="22"/>
                <w:szCs w:val="22"/>
                <w:lang w:val="en-US"/>
              </w:rPr>
              <w:t xml:space="preserve">1. </w:t>
            </w:r>
            <w:proofErr w:type="spellStart"/>
            <w:r w:rsidRPr="009642C0">
              <w:rPr>
                <w:rFonts w:ascii="TimesNewRomanPS-BoldMT" w:hAnsi="TimesNewRomanPS-BoldMT"/>
                <w:b/>
                <w:bCs/>
                <w:noProof w:val="0"/>
                <w:color w:val="000000"/>
                <w:sz w:val="22"/>
                <w:szCs w:val="22"/>
                <w:lang w:val="en-US"/>
              </w:rPr>
              <w:t>Lucrări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t>construcție</w:t>
            </w:r>
            <w:proofErr w:type="spellEnd"/>
            <w:r w:rsidRPr="009642C0">
              <w:rPr>
                <w:rFonts w:ascii="TimesNewRomanPS-BoldMT" w:hAnsi="TimesNewRomanPS-BoldMT"/>
                <w:b/>
                <w:bCs/>
                <w:noProof w:val="0"/>
                <w:color w:val="000000"/>
                <w:sz w:val="22"/>
                <w:szCs w:val="22"/>
                <w:lang w:val="en-US"/>
              </w:rPr>
              <w:t>.</w:t>
            </w:r>
          </w:p>
        </w:tc>
        <w:tc>
          <w:tcPr>
            <w:tcW w:w="0" w:type="auto"/>
            <w:vAlign w:val="center"/>
            <w:hideMark/>
          </w:tcPr>
          <w:p w14:paraId="735D5B4F" w14:textId="77777777" w:rsidR="009642C0" w:rsidRPr="009642C0" w:rsidRDefault="009642C0" w:rsidP="009642C0">
            <w:pPr>
              <w:rPr>
                <w:noProof w:val="0"/>
                <w:sz w:val="20"/>
                <w:szCs w:val="20"/>
                <w:lang w:val="en-US"/>
              </w:rPr>
            </w:pPr>
          </w:p>
        </w:tc>
        <w:tc>
          <w:tcPr>
            <w:tcW w:w="0" w:type="auto"/>
            <w:vAlign w:val="center"/>
            <w:hideMark/>
          </w:tcPr>
          <w:p w14:paraId="5F84DD82" w14:textId="77777777" w:rsidR="009642C0" w:rsidRPr="009642C0" w:rsidRDefault="009642C0" w:rsidP="009642C0">
            <w:pPr>
              <w:rPr>
                <w:noProof w:val="0"/>
                <w:sz w:val="20"/>
                <w:szCs w:val="20"/>
                <w:lang w:val="en-US"/>
              </w:rPr>
            </w:pPr>
          </w:p>
        </w:tc>
        <w:tc>
          <w:tcPr>
            <w:tcW w:w="0" w:type="auto"/>
            <w:vAlign w:val="center"/>
            <w:hideMark/>
          </w:tcPr>
          <w:p w14:paraId="0732AF27" w14:textId="77777777" w:rsidR="009642C0" w:rsidRPr="009642C0" w:rsidRDefault="009642C0" w:rsidP="009642C0">
            <w:pPr>
              <w:rPr>
                <w:noProof w:val="0"/>
                <w:sz w:val="20"/>
                <w:szCs w:val="20"/>
                <w:lang w:val="en-US"/>
              </w:rPr>
            </w:pPr>
          </w:p>
        </w:tc>
        <w:tc>
          <w:tcPr>
            <w:tcW w:w="0" w:type="auto"/>
            <w:vAlign w:val="center"/>
            <w:hideMark/>
          </w:tcPr>
          <w:p w14:paraId="3E76265D" w14:textId="77777777" w:rsidR="009642C0" w:rsidRPr="009642C0" w:rsidRDefault="009642C0" w:rsidP="009642C0">
            <w:pPr>
              <w:rPr>
                <w:noProof w:val="0"/>
                <w:sz w:val="20"/>
                <w:szCs w:val="20"/>
                <w:lang w:val="en-US"/>
              </w:rPr>
            </w:pPr>
          </w:p>
        </w:tc>
      </w:tr>
      <w:tr w:rsidR="009642C0" w:rsidRPr="009642C0" w14:paraId="5FE70EE4" w14:textId="77777777" w:rsidTr="00295569">
        <w:tc>
          <w:tcPr>
            <w:tcW w:w="2059" w:type="dxa"/>
            <w:tcBorders>
              <w:top w:val="nil"/>
              <w:left w:val="nil"/>
              <w:bottom w:val="nil"/>
              <w:right w:val="nil"/>
            </w:tcBorders>
            <w:vAlign w:val="center"/>
            <w:hideMark/>
          </w:tcPr>
          <w:p w14:paraId="09A2082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 </w:t>
            </w:r>
          </w:p>
        </w:tc>
        <w:tc>
          <w:tcPr>
            <w:tcW w:w="1816" w:type="dxa"/>
            <w:tcBorders>
              <w:top w:val="nil"/>
              <w:left w:val="nil"/>
              <w:bottom w:val="nil"/>
              <w:right w:val="nil"/>
            </w:tcBorders>
            <w:vAlign w:val="center"/>
            <w:hideMark/>
          </w:tcPr>
          <w:p w14:paraId="282001B6" w14:textId="77777777" w:rsidR="009642C0" w:rsidRPr="009642C0" w:rsidRDefault="009642C0" w:rsidP="009642C0">
            <w:pPr>
              <w:rPr>
                <w:noProof w:val="0"/>
                <w:lang w:val="en-US"/>
              </w:rPr>
            </w:pPr>
            <w:r w:rsidRPr="009642C0">
              <w:rPr>
                <w:rFonts w:ascii="TimesNewRomanPSMT" w:hAnsi="TimesNewRomanPSMT"/>
                <w:noProof w:val="0"/>
                <w:color w:val="000000"/>
                <w:lang w:val="en-US"/>
              </w:rPr>
              <w:t>IC35C</w:t>
            </w:r>
          </w:p>
        </w:tc>
        <w:tc>
          <w:tcPr>
            <w:tcW w:w="2078" w:type="dxa"/>
            <w:tcBorders>
              <w:top w:val="nil"/>
              <w:left w:val="nil"/>
              <w:bottom w:val="nil"/>
              <w:right w:val="nil"/>
            </w:tcBorders>
            <w:vAlign w:val="center"/>
            <w:hideMark/>
          </w:tcPr>
          <w:p w14:paraId="6EEE5D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Țeava</w:t>
            </w:r>
            <w:proofErr w:type="spellEnd"/>
            <w:r w:rsidRPr="009642C0">
              <w:rPr>
                <w:rFonts w:ascii="TimesNewRomanPSMT" w:hAnsi="TimesNewRomanPSMT"/>
                <w:noProof w:val="0"/>
                <w:color w:val="000000"/>
                <w:lang w:val="en-US"/>
              </w:rPr>
              <w:t xml:space="preserve"> din ABS (Acrylonitrile Butadiene Styrene),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legătura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corpurilor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aparatelor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instalații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a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având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Conducta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roșie</w:t>
            </w:r>
            <w:proofErr w:type="spellEnd"/>
            <w:r w:rsidRPr="009642C0">
              <w:rPr>
                <w:rFonts w:ascii="TimesNewRomanPSMT" w:hAnsi="TimesNewRomanPSMT"/>
                <w:noProof w:val="0"/>
                <w:color w:val="000000"/>
                <w:lang w:val="en-US"/>
              </w:rPr>
              <w:t xml:space="preserve"> 25mm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detectoare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aspirație</w:t>
            </w:r>
            <w:proofErr w:type="spellEnd"/>
            <w:r w:rsidRPr="009642C0">
              <w:rPr>
                <w:rFonts w:ascii="TimesNewRomanPSMT" w:hAnsi="TimesNewRomanPSMT"/>
                <w:noProof w:val="0"/>
                <w:color w:val="000000"/>
                <w:lang w:val="en-US"/>
              </w:rPr>
              <w:t xml:space="preserve"> (3m) tip 37-550-68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49826B1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62" w:type="dxa"/>
            <w:tcBorders>
              <w:top w:val="nil"/>
              <w:left w:val="nil"/>
              <w:bottom w:val="nil"/>
              <w:right w:val="nil"/>
            </w:tcBorders>
            <w:vAlign w:val="center"/>
            <w:hideMark/>
          </w:tcPr>
          <w:p w14:paraId="2B546658" w14:textId="77777777" w:rsidR="009642C0" w:rsidRPr="009642C0" w:rsidRDefault="009642C0" w:rsidP="009642C0">
            <w:pPr>
              <w:rPr>
                <w:noProof w:val="0"/>
                <w:lang w:val="en-US"/>
              </w:rPr>
            </w:pPr>
            <w:r w:rsidRPr="009642C0">
              <w:rPr>
                <w:rFonts w:ascii="TimesNewRomanPSMT" w:hAnsi="TimesNewRomanPSMT"/>
                <w:noProof w:val="0"/>
                <w:color w:val="000000"/>
                <w:lang w:val="en-US"/>
              </w:rPr>
              <w:t>2 430,00</w:t>
            </w:r>
          </w:p>
        </w:tc>
      </w:tr>
      <w:tr w:rsidR="009642C0" w:rsidRPr="009642C0" w14:paraId="68A23914" w14:textId="77777777" w:rsidTr="00295569">
        <w:tc>
          <w:tcPr>
            <w:tcW w:w="2059" w:type="dxa"/>
            <w:tcBorders>
              <w:top w:val="nil"/>
              <w:left w:val="nil"/>
              <w:bottom w:val="nil"/>
              <w:right w:val="nil"/>
            </w:tcBorders>
            <w:vAlign w:val="center"/>
            <w:hideMark/>
          </w:tcPr>
          <w:p w14:paraId="3E33214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4A8FD8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încălzire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0B6E228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1B2EEA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972,00</w:t>
            </w:r>
          </w:p>
        </w:tc>
        <w:tc>
          <w:tcPr>
            <w:tcW w:w="0" w:type="auto"/>
            <w:vAlign w:val="center"/>
            <w:hideMark/>
          </w:tcPr>
          <w:p w14:paraId="71F1E9C6" w14:textId="77777777" w:rsidR="009642C0" w:rsidRPr="009642C0" w:rsidRDefault="009642C0" w:rsidP="009642C0">
            <w:pPr>
              <w:rPr>
                <w:noProof w:val="0"/>
                <w:sz w:val="20"/>
                <w:szCs w:val="20"/>
                <w:lang w:val="en-US"/>
              </w:rPr>
            </w:pPr>
          </w:p>
        </w:tc>
      </w:tr>
      <w:tr w:rsidR="009642C0" w:rsidRPr="009642C0" w14:paraId="400A28E0" w14:textId="77777777" w:rsidTr="00295569">
        <w:tc>
          <w:tcPr>
            <w:tcW w:w="2059" w:type="dxa"/>
            <w:tcBorders>
              <w:top w:val="nil"/>
              <w:left w:val="nil"/>
              <w:bottom w:val="nil"/>
              <w:right w:val="nil"/>
            </w:tcBorders>
            <w:vAlign w:val="center"/>
            <w:hideMark/>
          </w:tcPr>
          <w:p w14:paraId="3274A0B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25212167100001 </w:t>
            </w:r>
          </w:p>
        </w:tc>
        <w:tc>
          <w:tcPr>
            <w:tcW w:w="1816" w:type="dxa"/>
            <w:tcBorders>
              <w:top w:val="nil"/>
              <w:left w:val="nil"/>
              <w:bottom w:val="nil"/>
              <w:right w:val="nil"/>
            </w:tcBorders>
            <w:vAlign w:val="center"/>
            <w:hideMark/>
          </w:tcPr>
          <w:p w14:paraId="3F4553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25mm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detectoare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aspiratie</w:t>
            </w:r>
            <w:proofErr w:type="spellEnd"/>
            <w:r w:rsidRPr="009642C0">
              <w:rPr>
                <w:rFonts w:ascii="TimesNewRomanPSMT" w:hAnsi="TimesNewRomanPSMT"/>
                <w:noProof w:val="0"/>
                <w:color w:val="000000"/>
                <w:sz w:val="22"/>
                <w:szCs w:val="22"/>
                <w:lang w:val="en-US"/>
              </w:rPr>
              <w:t xml:space="preserve"> (3m) tip 37-550-68 PROTEC </w:t>
            </w:r>
          </w:p>
        </w:tc>
        <w:tc>
          <w:tcPr>
            <w:tcW w:w="2078" w:type="dxa"/>
            <w:tcBorders>
              <w:top w:val="nil"/>
              <w:left w:val="nil"/>
              <w:bottom w:val="nil"/>
              <w:right w:val="nil"/>
            </w:tcBorders>
            <w:vAlign w:val="center"/>
            <w:hideMark/>
          </w:tcPr>
          <w:p w14:paraId="619DA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27" w:type="dxa"/>
            <w:tcBorders>
              <w:top w:val="nil"/>
              <w:left w:val="nil"/>
              <w:bottom w:val="nil"/>
              <w:right w:val="nil"/>
            </w:tcBorders>
            <w:vAlign w:val="center"/>
            <w:hideMark/>
          </w:tcPr>
          <w:p w14:paraId="77A7CC6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2 502,90</w:t>
            </w:r>
          </w:p>
        </w:tc>
        <w:tc>
          <w:tcPr>
            <w:tcW w:w="0" w:type="auto"/>
            <w:vAlign w:val="center"/>
            <w:hideMark/>
          </w:tcPr>
          <w:p w14:paraId="7B59D340" w14:textId="77777777" w:rsidR="009642C0" w:rsidRPr="009642C0" w:rsidRDefault="009642C0" w:rsidP="009642C0">
            <w:pPr>
              <w:rPr>
                <w:noProof w:val="0"/>
                <w:sz w:val="20"/>
                <w:szCs w:val="20"/>
                <w:lang w:val="en-US"/>
              </w:rPr>
            </w:pPr>
          </w:p>
        </w:tc>
      </w:tr>
      <w:tr w:rsidR="009642C0" w:rsidRPr="009642C0" w14:paraId="6129E1E3" w14:textId="77777777" w:rsidTr="00295569">
        <w:tc>
          <w:tcPr>
            <w:tcW w:w="2059" w:type="dxa"/>
            <w:tcBorders>
              <w:top w:val="nil"/>
              <w:left w:val="nil"/>
              <w:bottom w:val="nil"/>
              <w:right w:val="nil"/>
            </w:tcBorders>
            <w:vAlign w:val="center"/>
            <w:hideMark/>
          </w:tcPr>
          <w:p w14:paraId="60CEDF22"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2 </w:t>
            </w:r>
          </w:p>
        </w:tc>
        <w:tc>
          <w:tcPr>
            <w:tcW w:w="1816" w:type="dxa"/>
            <w:tcBorders>
              <w:top w:val="nil"/>
              <w:left w:val="nil"/>
              <w:bottom w:val="nil"/>
              <w:right w:val="nil"/>
            </w:tcBorders>
            <w:vAlign w:val="center"/>
            <w:hideMark/>
          </w:tcPr>
          <w:p w14:paraId="7B52F94F"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3933435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Conducta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flexibila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admisie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lungime</w:t>
            </w:r>
            <w:proofErr w:type="spellEnd"/>
            <w:r w:rsidRPr="009642C0">
              <w:rPr>
                <w:rFonts w:ascii="TimesNewRomanPSMT" w:hAnsi="TimesNewRomanPSMT"/>
                <w:noProof w:val="0"/>
                <w:color w:val="000000"/>
                <w:lang w:val="en-US"/>
              </w:rPr>
              <w:t xml:space="preserve"> 30cm tip 37-582-12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7EABFD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27256895" w14:textId="77777777" w:rsidR="009642C0" w:rsidRPr="009642C0" w:rsidRDefault="009642C0" w:rsidP="009642C0">
            <w:pPr>
              <w:rPr>
                <w:noProof w:val="0"/>
                <w:lang w:val="en-US"/>
              </w:rPr>
            </w:pPr>
            <w:r w:rsidRPr="009642C0">
              <w:rPr>
                <w:rFonts w:ascii="TimesNewRomanPSMT" w:hAnsi="TimesNewRomanPSMT"/>
                <w:noProof w:val="0"/>
                <w:color w:val="000000"/>
                <w:lang w:val="en-US"/>
              </w:rPr>
              <w:t>55,00</w:t>
            </w:r>
          </w:p>
        </w:tc>
      </w:tr>
      <w:tr w:rsidR="009642C0" w:rsidRPr="009642C0" w14:paraId="50E743F1" w14:textId="77777777" w:rsidTr="00295569">
        <w:tc>
          <w:tcPr>
            <w:tcW w:w="2059" w:type="dxa"/>
            <w:tcBorders>
              <w:top w:val="nil"/>
              <w:left w:val="nil"/>
              <w:bottom w:val="nil"/>
              <w:right w:val="nil"/>
            </w:tcBorders>
            <w:vAlign w:val="center"/>
            <w:hideMark/>
          </w:tcPr>
          <w:p w14:paraId="1ECB9F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04AFE9E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6BACD3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602B6F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16,50</w:t>
            </w:r>
          </w:p>
        </w:tc>
        <w:tc>
          <w:tcPr>
            <w:tcW w:w="0" w:type="auto"/>
            <w:vAlign w:val="center"/>
            <w:hideMark/>
          </w:tcPr>
          <w:p w14:paraId="7D58C0BE" w14:textId="77777777" w:rsidR="009642C0" w:rsidRPr="009642C0" w:rsidRDefault="009642C0" w:rsidP="009642C0">
            <w:pPr>
              <w:rPr>
                <w:noProof w:val="0"/>
                <w:sz w:val="20"/>
                <w:szCs w:val="20"/>
                <w:lang w:val="en-US"/>
              </w:rPr>
            </w:pPr>
          </w:p>
        </w:tc>
      </w:tr>
      <w:tr w:rsidR="009642C0" w:rsidRPr="009642C0" w14:paraId="23B304B4" w14:textId="77777777" w:rsidTr="00295569">
        <w:tc>
          <w:tcPr>
            <w:tcW w:w="2059" w:type="dxa"/>
            <w:tcBorders>
              <w:top w:val="nil"/>
              <w:left w:val="nil"/>
              <w:bottom w:val="nil"/>
              <w:right w:val="nil"/>
            </w:tcBorders>
            <w:vAlign w:val="center"/>
            <w:hideMark/>
          </w:tcPr>
          <w:p w14:paraId="5326456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28752741100018 </w:t>
            </w:r>
          </w:p>
        </w:tc>
        <w:tc>
          <w:tcPr>
            <w:tcW w:w="1816" w:type="dxa"/>
            <w:tcBorders>
              <w:top w:val="nil"/>
              <w:left w:val="nil"/>
              <w:bottom w:val="nil"/>
              <w:right w:val="nil"/>
            </w:tcBorders>
            <w:vAlign w:val="center"/>
            <w:hideMark/>
          </w:tcPr>
          <w:p w14:paraId="7E41338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flexibila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conducte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admisie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lungime</w:t>
            </w:r>
            <w:proofErr w:type="spellEnd"/>
            <w:r w:rsidRPr="009642C0">
              <w:rPr>
                <w:rFonts w:ascii="TimesNewRomanPSMT" w:hAnsi="TimesNewRomanPSMT"/>
                <w:noProof w:val="0"/>
                <w:color w:val="000000"/>
                <w:sz w:val="22"/>
                <w:szCs w:val="22"/>
                <w:lang w:val="en-US"/>
              </w:rPr>
              <w:t xml:space="preserve"> 30cm tip 37-582-12 PROTEC </w:t>
            </w:r>
          </w:p>
        </w:tc>
        <w:tc>
          <w:tcPr>
            <w:tcW w:w="2078" w:type="dxa"/>
            <w:tcBorders>
              <w:top w:val="nil"/>
              <w:left w:val="nil"/>
              <w:bottom w:val="nil"/>
              <w:right w:val="nil"/>
            </w:tcBorders>
            <w:vAlign w:val="center"/>
            <w:hideMark/>
          </w:tcPr>
          <w:p w14:paraId="26624A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3D14B4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55,00</w:t>
            </w:r>
          </w:p>
        </w:tc>
        <w:tc>
          <w:tcPr>
            <w:tcW w:w="0" w:type="auto"/>
            <w:vAlign w:val="center"/>
            <w:hideMark/>
          </w:tcPr>
          <w:p w14:paraId="2F4275EE" w14:textId="77777777" w:rsidR="009642C0" w:rsidRPr="009642C0" w:rsidRDefault="009642C0" w:rsidP="009642C0">
            <w:pPr>
              <w:rPr>
                <w:noProof w:val="0"/>
                <w:sz w:val="20"/>
                <w:szCs w:val="20"/>
                <w:lang w:val="en-US"/>
              </w:rPr>
            </w:pPr>
          </w:p>
        </w:tc>
      </w:tr>
      <w:tr w:rsidR="009642C0" w:rsidRPr="009642C0" w14:paraId="60F81B87" w14:textId="77777777" w:rsidTr="00295569">
        <w:tc>
          <w:tcPr>
            <w:tcW w:w="2059" w:type="dxa"/>
            <w:tcBorders>
              <w:top w:val="nil"/>
              <w:left w:val="nil"/>
              <w:bottom w:val="nil"/>
              <w:right w:val="nil"/>
            </w:tcBorders>
            <w:vAlign w:val="center"/>
            <w:hideMark/>
          </w:tcPr>
          <w:p w14:paraId="25C82DA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0B8D403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44E4FC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1FB6E29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11,00</w:t>
            </w:r>
          </w:p>
        </w:tc>
        <w:tc>
          <w:tcPr>
            <w:tcW w:w="0" w:type="auto"/>
            <w:vAlign w:val="center"/>
            <w:hideMark/>
          </w:tcPr>
          <w:p w14:paraId="4620520A" w14:textId="77777777" w:rsidR="009642C0" w:rsidRPr="009642C0" w:rsidRDefault="009642C0" w:rsidP="009642C0">
            <w:pPr>
              <w:rPr>
                <w:noProof w:val="0"/>
                <w:sz w:val="20"/>
                <w:szCs w:val="20"/>
                <w:lang w:val="en-US"/>
              </w:rPr>
            </w:pPr>
          </w:p>
        </w:tc>
      </w:tr>
      <w:tr w:rsidR="009642C0" w:rsidRPr="009642C0" w14:paraId="24263EB1" w14:textId="77777777" w:rsidTr="00295569">
        <w:tc>
          <w:tcPr>
            <w:tcW w:w="2059" w:type="dxa"/>
            <w:tcBorders>
              <w:top w:val="nil"/>
              <w:left w:val="nil"/>
              <w:bottom w:val="nil"/>
              <w:right w:val="nil"/>
            </w:tcBorders>
            <w:vAlign w:val="center"/>
            <w:hideMark/>
          </w:tcPr>
          <w:p w14:paraId="2944F85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 </w:t>
            </w:r>
          </w:p>
        </w:tc>
        <w:tc>
          <w:tcPr>
            <w:tcW w:w="1816" w:type="dxa"/>
            <w:tcBorders>
              <w:top w:val="nil"/>
              <w:left w:val="nil"/>
              <w:bottom w:val="nil"/>
              <w:right w:val="nil"/>
            </w:tcBorders>
            <w:vAlign w:val="center"/>
            <w:hideMark/>
          </w:tcPr>
          <w:p w14:paraId="55F7E377"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21DE3F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Cot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90* ф25mm tip 37-551-69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6635C6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3807F3F1" w14:textId="77777777" w:rsidR="009642C0" w:rsidRPr="009642C0" w:rsidRDefault="009642C0" w:rsidP="009642C0">
            <w:pPr>
              <w:rPr>
                <w:noProof w:val="0"/>
                <w:lang w:val="en-US"/>
              </w:rPr>
            </w:pPr>
            <w:r w:rsidRPr="009642C0">
              <w:rPr>
                <w:rFonts w:ascii="TimesNewRomanPSMT" w:hAnsi="TimesNewRomanPSMT"/>
                <w:noProof w:val="0"/>
                <w:color w:val="000000"/>
                <w:lang w:val="en-US"/>
              </w:rPr>
              <w:t>580,00</w:t>
            </w:r>
          </w:p>
        </w:tc>
      </w:tr>
      <w:tr w:rsidR="009642C0" w:rsidRPr="009642C0" w14:paraId="4C8760C7" w14:textId="77777777" w:rsidTr="00295569">
        <w:tc>
          <w:tcPr>
            <w:tcW w:w="2059" w:type="dxa"/>
            <w:tcBorders>
              <w:top w:val="nil"/>
              <w:left w:val="nil"/>
              <w:bottom w:val="nil"/>
              <w:right w:val="nil"/>
            </w:tcBorders>
            <w:vAlign w:val="center"/>
            <w:hideMark/>
          </w:tcPr>
          <w:p w14:paraId="6A3FD37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2DA104F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1547D45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7FAAD7D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174,00</w:t>
            </w:r>
          </w:p>
        </w:tc>
        <w:tc>
          <w:tcPr>
            <w:tcW w:w="0" w:type="auto"/>
            <w:vAlign w:val="center"/>
            <w:hideMark/>
          </w:tcPr>
          <w:p w14:paraId="58263335" w14:textId="77777777" w:rsidR="009642C0" w:rsidRPr="009642C0" w:rsidRDefault="009642C0" w:rsidP="009642C0">
            <w:pPr>
              <w:rPr>
                <w:noProof w:val="0"/>
                <w:sz w:val="20"/>
                <w:szCs w:val="20"/>
                <w:lang w:val="en-US"/>
              </w:rPr>
            </w:pPr>
          </w:p>
        </w:tc>
      </w:tr>
      <w:tr w:rsidR="009642C0" w:rsidRPr="009642C0" w14:paraId="70745E06" w14:textId="77777777" w:rsidTr="00295569">
        <w:tc>
          <w:tcPr>
            <w:tcW w:w="2059" w:type="dxa"/>
            <w:tcBorders>
              <w:top w:val="nil"/>
              <w:left w:val="nil"/>
              <w:bottom w:val="nil"/>
              <w:right w:val="nil"/>
            </w:tcBorders>
            <w:vAlign w:val="center"/>
            <w:hideMark/>
          </w:tcPr>
          <w:p w14:paraId="00989B0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28752741100014 </w:t>
            </w:r>
          </w:p>
        </w:tc>
        <w:tc>
          <w:tcPr>
            <w:tcW w:w="1816" w:type="dxa"/>
            <w:tcBorders>
              <w:top w:val="nil"/>
              <w:left w:val="nil"/>
              <w:bottom w:val="nil"/>
              <w:right w:val="nil"/>
            </w:tcBorders>
            <w:vAlign w:val="center"/>
            <w:hideMark/>
          </w:tcPr>
          <w:p w14:paraId="7980CC4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Cot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90* ф25mm tip 37-551-69 PROTEC </w:t>
            </w:r>
          </w:p>
        </w:tc>
        <w:tc>
          <w:tcPr>
            <w:tcW w:w="2078" w:type="dxa"/>
            <w:tcBorders>
              <w:top w:val="nil"/>
              <w:left w:val="nil"/>
              <w:bottom w:val="nil"/>
              <w:right w:val="nil"/>
            </w:tcBorders>
            <w:vAlign w:val="center"/>
            <w:hideMark/>
          </w:tcPr>
          <w:p w14:paraId="5D29FD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EFAEC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580,00</w:t>
            </w:r>
          </w:p>
        </w:tc>
        <w:tc>
          <w:tcPr>
            <w:tcW w:w="0" w:type="auto"/>
            <w:vAlign w:val="center"/>
            <w:hideMark/>
          </w:tcPr>
          <w:p w14:paraId="6B427AF8" w14:textId="77777777" w:rsidR="009642C0" w:rsidRPr="009642C0" w:rsidRDefault="009642C0" w:rsidP="009642C0">
            <w:pPr>
              <w:rPr>
                <w:noProof w:val="0"/>
                <w:sz w:val="20"/>
                <w:szCs w:val="20"/>
                <w:lang w:val="en-US"/>
              </w:rPr>
            </w:pPr>
          </w:p>
        </w:tc>
      </w:tr>
      <w:tr w:rsidR="009642C0" w:rsidRPr="009642C0" w14:paraId="01F4C78C" w14:textId="77777777" w:rsidTr="00295569">
        <w:tc>
          <w:tcPr>
            <w:tcW w:w="2059" w:type="dxa"/>
            <w:tcBorders>
              <w:top w:val="nil"/>
              <w:left w:val="nil"/>
              <w:bottom w:val="nil"/>
              <w:right w:val="nil"/>
            </w:tcBorders>
            <w:vAlign w:val="center"/>
            <w:hideMark/>
          </w:tcPr>
          <w:p w14:paraId="3B47F5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52A604A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460DC0E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18AF35C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116,00</w:t>
            </w:r>
          </w:p>
        </w:tc>
        <w:tc>
          <w:tcPr>
            <w:tcW w:w="0" w:type="auto"/>
            <w:vAlign w:val="center"/>
            <w:hideMark/>
          </w:tcPr>
          <w:p w14:paraId="14AE68BD" w14:textId="77777777" w:rsidR="009642C0" w:rsidRPr="009642C0" w:rsidRDefault="009642C0" w:rsidP="009642C0">
            <w:pPr>
              <w:rPr>
                <w:noProof w:val="0"/>
                <w:sz w:val="20"/>
                <w:szCs w:val="20"/>
                <w:lang w:val="en-US"/>
              </w:rPr>
            </w:pPr>
          </w:p>
        </w:tc>
      </w:tr>
      <w:tr w:rsidR="009642C0" w:rsidRPr="009642C0" w14:paraId="65C8BA52" w14:textId="77777777" w:rsidTr="00295569">
        <w:tc>
          <w:tcPr>
            <w:tcW w:w="2059" w:type="dxa"/>
            <w:tcBorders>
              <w:top w:val="nil"/>
              <w:left w:val="nil"/>
              <w:bottom w:val="nil"/>
              <w:right w:val="nil"/>
            </w:tcBorders>
            <w:vAlign w:val="center"/>
            <w:hideMark/>
          </w:tcPr>
          <w:p w14:paraId="2697F1C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 </w:t>
            </w:r>
          </w:p>
        </w:tc>
        <w:tc>
          <w:tcPr>
            <w:tcW w:w="1816" w:type="dxa"/>
            <w:tcBorders>
              <w:top w:val="nil"/>
              <w:left w:val="nil"/>
              <w:bottom w:val="nil"/>
              <w:right w:val="nil"/>
            </w:tcBorders>
            <w:vAlign w:val="center"/>
            <w:hideMark/>
          </w:tcPr>
          <w:p w14:paraId="2E22D6FB"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099E1F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Mufa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dreapta</w:t>
            </w:r>
            <w:proofErr w:type="spellEnd"/>
            <w:r w:rsidRPr="009642C0">
              <w:rPr>
                <w:rFonts w:ascii="TimesNewRomanPSMT" w:hAnsi="TimesNewRomanPSMT"/>
                <w:noProof w:val="0"/>
                <w:color w:val="000000"/>
                <w:lang w:val="en-US"/>
              </w:rPr>
              <w:t xml:space="preserve"> ф25mm tip 37-559-77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12291E1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4E747C13" w14:textId="77777777" w:rsidR="009642C0" w:rsidRPr="009642C0" w:rsidRDefault="009642C0" w:rsidP="009642C0">
            <w:pPr>
              <w:rPr>
                <w:noProof w:val="0"/>
                <w:lang w:val="en-US"/>
              </w:rPr>
            </w:pPr>
            <w:r w:rsidRPr="009642C0">
              <w:rPr>
                <w:rFonts w:ascii="TimesNewRomanPSMT" w:hAnsi="TimesNewRomanPSMT"/>
                <w:noProof w:val="0"/>
                <w:color w:val="000000"/>
                <w:lang w:val="en-US"/>
              </w:rPr>
              <w:t>270,00</w:t>
            </w:r>
          </w:p>
        </w:tc>
      </w:tr>
      <w:tr w:rsidR="009642C0" w:rsidRPr="009642C0" w14:paraId="5A55BFC3" w14:textId="77777777" w:rsidTr="00295569">
        <w:tc>
          <w:tcPr>
            <w:tcW w:w="2059" w:type="dxa"/>
            <w:tcBorders>
              <w:top w:val="nil"/>
              <w:left w:val="nil"/>
              <w:bottom w:val="nil"/>
              <w:right w:val="nil"/>
            </w:tcBorders>
            <w:vAlign w:val="center"/>
            <w:hideMark/>
          </w:tcPr>
          <w:p w14:paraId="60A0B85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10CC2E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lastRenderedPageBreak/>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0420E9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lastRenderedPageBreak/>
              <w:t xml:space="preserve">h-om </w:t>
            </w:r>
          </w:p>
        </w:tc>
        <w:tc>
          <w:tcPr>
            <w:tcW w:w="1627" w:type="dxa"/>
            <w:tcBorders>
              <w:top w:val="nil"/>
              <w:left w:val="nil"/>
              <w:bottom w:val="nil"/>
              <w:right w:val="nil"/>
            </w:tcBorders>
            <w:vAlign w:val="center"/>
            <w:hideMark/>
          </w:tcPr>
          <w:p w14:paraId="7DA4D70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81,00</w:t>
            </w:r>
          </w:p>
        </w:tc>
        <w:tc>
          <w:tcPr>
            <w:tcW w:w="0" w:type="auto"/>
            <w:vAlign w:val="center"/>
            <w:hideMark/>
          </w:tcPr>
          <w:p w14:paraId="37DAA76D" w14:textId="77777777" w:rsidR="009642C0" w:rsidRPr="009642C0" w:rsidRDefault="009642C0" w:rsidP="009642C0">
            <w:pPr>
              <w:rPr>
                <w:noProof w:val="0"/>
                <w:sz w:val="20"/>
                <w:szCs w:val="20"/>
                <w:lang w:val="en-US"/>
              </w:rPr>
            </w:pPr>
          </w:p>
        </w:tc>
      </w:tr>
      <w:tr w:rsidR="009642C0" w:rsidRPr="009642C0" w14:paraId="53052632" w14:textId="77777777" w:rsidTr="00295569">
        <w:tc>
          <w:tcPr>
            <w:tcW w:w="2059" w:type="dxa"/>
            <w:tcBorders>
              <w:top w:val="nil"/>
              <w:left w:val="nil"/>
              <w:bottom w:val="nil"/>
              <w:right w:val="nil"/>
            </w:tcBorders>
            <w:vAlign w:val="center"/>
            <w:hideMark/>
          </w:tcPr>
          <w:p w14:paraId="26AA7A6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28752741100013 </w:t>
            </w:r>
          </w:p>
        </w:tc>
        <w:tc>
          <w:tcPr>
            <w:tcW w:w="1816" w:type="dxa"/>
            <w:tcBorders>
              <w:top w:val="nil"/>
              <w:left w:val="nil"/>
              <w:bottom w:val="nil"/>
              <w:right w:val="nil"/>
            </w:tcBorders>
            <w:vAlign w:val="center"/>
            <w:hideMark/>
          </w:tcPr>
          <w:p w14:paraId="75267DB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Mufa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dreapta</w:t>
            </w:r>
            <w:proofErr w:type="spellEnd"/>
            <w:r w:rsidRPr="009642C0">
              <w:rPr>
                <w:rFonts w:ascii="TimesNewRomanPSMT" w:hAnsi="TimesNewRomanPSMT"/>
                <w:noProof w:val="0"/>
                <w:color w:val="000000"/>
                <w:sz w:val="22"/>
                <w:szCs w:val="22"/>
                <w:lang w:val="en-US"/>
              </w:rPr>
              <w:t xml:space="preserve"> ф25mm tip 37-559-77 PROTEC </w:t>
            </w:r>
          </w:p>
        </w:tc>
        <w:tc>
          <w:tcPr>
            <w:tcW w:w="2078" w:type="dxa"/>
            <w:tcBorders>
              <w:top w:val="nil"/>
              <w:left w:val="nil"/>
              <w:bottom w:val="nil"/>
              <w:right w:val="nil"/>
            </w:tcBorders>
            <w:vAlign w:val="center"/>
            <w:hideMark/>
          </w:tcPr>
          <w:p w14:paraId="60B277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39A334C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270,00</w:t>
            </w:r>
          </w:p>
        </w:tc>
        <w:tc>
          <w:tcPr>
            <w:tcW w:w="0" w:type="auto"/>
            <w:vAlign w:val="center"/>
            <w:hideMark/>
          </w:tcPr>
          <w:p w14:paraId="452C6400" w14:textId="77777777" w:rsidR="009642C0" w:rsidRPr="009642C0" w:rsidRDefault="009642C0" w:rsidP="009642C0">
            <w:pPr>
              <w:rPr>
                <w:noProof w:val="0"/>
                <w:sz w:val="20"/>
                <w:szCs w:val="20"/>
                <w:lang w:val="en-US"/>
              </w:rPr>
            </w:pPr>
          </w:p>
        </w:tc>
      </w:tr>
      <w:tr w:rsidR="009642C0" w:rsidRPr="009642C0" w14:paraId="1701A27D" w14:textId="77777777" w:rsidTr="00295569">
        <w:tc>
          <w:tcPr>
            <w:tcW w:w="2059" w:type="dxa"/>
            <w:tcBorders>
              <w:top w:val="nil"/>
              <w:left w:val="nil"/>
              <w:bottom w:val="nil"/>
              <w:right w:val="nil"/>
            </w:tcBorders>
            <w:vAlign w:val="center"/>
            <w:hideMark/>
          </w:tcPr>
          <w:p w14:paraId="07972FF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4E1814D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0CE4241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74A6C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54,00</w:t>
            </w:r>
          </w:p>
        </w:tc>
        <w:tc>
          <w:tcPr>
            <w:tcW w:w="0" w:type="auto"/>
            <w:vAlign w:val="center"/>
            <w:hideMark/>
          </w:tcPr>
          <w:p w14:paraId="6D34A097" w14:textId="77777777" w:rsidR="009642C0" w:rsidRPr="009642C0" w:rsidRDefault="009642C0" w:rsidP="009642C0">
            <w:pPr>
              <w:rPr>
                <w:noProof w:val="0"/>
                <w:sz w:val="20"/>
                <w:szCs w:val="20"/>
                <w:lang w:val="en-US"/>
              </w:rPr>
            </w:pPr>
          </w:p>
        </w:tc>
      </w:tr>
      <w:tr w:rsidR="009642C0" w:rsidRPr="009642C0" w14:paraId="37FA1699" w14:textId="77777777" w:rsidTr="00295569">
        <w:tc>
          <w:tcPr>
            <w:tcW w:w="2059" w:type="dxa"/>
            <w:tcBorders>
              <w:top w:val="nil"/>
              <w:left w:val="nil"/>
              <w:bottom w:val="nil"/>
              <w:right w:val="nil"/>
            </w:tcBorders>
            <w:vAlign w:val="center"/>
            <w:hideMark/>
          </w:tcPr>
          <w:p w14:paraId="34C362F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 </w:t>
            </w:r>
          </w:p>
        </w:tc>
        <w:tc>
          <w:tcPr>
            <w:tcW w:w="1816" w:type="dxa"/>
            <w:tcBorders>
              <w:top w:val="nil"/>
              <w:left w:val="nil"/>
              <w:bottom w:val="nil"/>
              <w:right w:val="nil"/>
            </w:tcBorders>
            <w:vAlign w:val="center"/>
            <w:hideMark/>
          </w:tcPr>
          <w:p w14:paraId="46B8512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IC37C </w:t>
            </w:r>
          </w:p>
        </w:tc>
        <w:tc>
          <w:tcPr>
            <w:tcW w:w="2078" w:type="dxa"/>
            <w:tcBorders>
              <w:top w:val="nil"/>
              <w:left w:val="nil"/>
              <w:bottom w:val="nil"/>
              <w:right w:val="nil"/>
            </w:tcBorders>
            <w:vAlign w:val="center"/>
            <w:hideMark/>
          </w:tcPr>
          <w:p w14:paraId="280D50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w:t>
            </w:r>
          </w:p>
        </w:tc>
        <w:tc>
          <w:tcPr>
            <w:tcW w:w="1627" w:type="dxa"/>
            <w:tcBorders>
              <w:top w:val="nil"/>
              <w:left w:val="nil"/>
              <w:bottom w:val="nil"/>
              <w:right w:val="nil"/>
            </w:tcBorders>
            <w:vAlign w:val="center"/>
            <w:hideMark/>
          </w:tcPr>
          <w:p w14:paraId="21C5069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1E9AE96F"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r>
    </w:tbl>
    <w:p w14:paraId="1041CC2B"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74"/>
        <w:gridCol w:w="1901"/>
        <w:gridCol w:w="1983"/>
        <w:gridCol w:w="1692"/>
        <w:gridCol w:w="1692"/>
      </w:tblGrid>
      <w:tr w:rsidR="009642C0" w:rsidRPr="009642C0" w14:paraId="0D41C8AC" w14:textId="77777777" w:rsidTr="00D630A7">
        <w:tc>
          <w:tcPr>
            <w:tcW w:w="1974" w:type="dxa"/>
            <w:tcBorders>
              <w:top w:val="nil"/>
              <w:left w:val="nil"/>
              <w:bottom w:val="nil"/>
              <w:right w:val="nil"/>
            </w:tcBorders>
            <w:vAlign w:val="center"/>
            <w:hideMark/>
          </w:tcPr>
          <w:p w14:paraId="4F0AE83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Racord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olandez</w:t>
            </w:r>
            <w:proofErr w:type="spellEnd"/>
            <w:r w:rsidRPr="009642C0">
              <w:rPr>
                <w:rFonts w:ascii="TimesNewRomanPSMT" w:hAnsi="TimesNewRomanPSMT"/>
                <w:noProof w:val="0"/>
                <w:color w:val="000000"/>
                <w:lang w:val="en-US"/>
              </w:rPr>
              <w:t xml:space="preserve"> ф25mm tip 37-553-71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0" w:type="auto"/>
            <w:vAlign w:val="center"/>
            <w:hideMark/>
          </w:tcPr>
          <w:p w14:paraId="707C275A" w14:textId="77777777" w:rsidR="009642C0" w:rsidRPr="009642C0" w:rsidRDefault="009642C0" w:rsidP="009642C0">
            <w:pPr>
              <w:rPr>
                <w:noProof w:val="0"/>
                <w:sz w:val="20"/>
                <w:szCs w:val="20"/>
                <w:lang w:val="en-US"/>
              </w:rPr>
            </w:pPr>
          </w:p>
        </w:tc>
        <w:tc>
          <w:tcPr>
            <w:tcW w:w="0" w:type="auto"/>
            <w:vAlign w:val="center"/>
            <w:hideMark/>
          </w:tcPr>
          <w:p w14:paraId="65FE9490" w14:textId="77777777" w:rsidR="009642C0" w:rsidRPr="009642C0" w:rsidRDefault="009642C0" w:rsidP="009642C0">
            <w:pPr>
              <w:rPr>
                <w:noProof w:val="0"/>
                <w:sz w:val="20"/>
                <w:szCs w:val="20"/>
                <w:lang w:val="en-US"/>
              </w:rPr>
            </w:pPr>
          </w:p>
        </w:tc>
        <w:tc>
          <w:tcPr>
            <w:tcW w:w="0" w:type="auto"/>
            <w:vAlign w:val="center"/>
            <w:hideMark/>
          </w:tcPr>
          <w:p w14:paraId="729655AA" w14:textId="77777777" w:rsidR="009642C0" w:rsidRPr="009642C0" w:rsidRDefault="009642C0" w:rsidP="009642C0">
            <w:pPr>
              <w:rPr>
                <w:noProof w:val="0"/>
                <w:sz w:val="20"/>
                <w:szCs w:val="20"/>
                <w:lang w:val="en-US"/>
              </w:rPr>
            </w:pPr>
          </w:p>
        </w:tc>
        <w:tc>
          <w:tcPr>
            <w:tcW w:w="0" w:type="auto"/>
            <w:vAlign w:val="center"/>
            <w:hideMark/>
          </w:tcPr>
          <w:p w14:paraId="0C61568B" w14:textId="77777777" w:rsidR="009642C0" w:rsidRPr="009642C0" w:rsidRDefault="009642C0" w:rsidP="009642C0">
            <w:pPr>
              <w:rPr>
                <w:noProof w:val="0"/>
                <w:sz w:val="20"/>
                <w:szCs w:val="20"/>
                <w:lang w:val="en-US"/>
              </w:rPr>
            </w:pPr>
          </w:p>
        </w:tc>
      </w:tr>
      <w:tr w:rsidR="009642C0" w:rsidRPr="009642C0" w14:paraId="7D61B345" w14:textId="77777777" w:rsidTr="00D630A7">
        <w:tc>
          <w:tcPr>
            <w:tcW w:w="1974" w:type="dxa"/>
            <w:tcBorders>
              <w:top w:val="nil"/>
              <w:left w:val="nil"/>
              <w:bottom w:val="nil"/>
              <w:right w:val="nil"/>
            </w:tcBorders>
            <w:vAlign w:val="center"/>
            <w:hideMark/>
          </w:tcPr>
          <w:p w14:paraId="2FBC2E7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901" w:type="dxa"/>
            <w:tcBorders>
              <w:top w:val="nil"/>
              <w:left w:val="nil"/>
              <w:bottom w:val="nil"/>
              <w:right w:val="nil"/>
            </w:tcBorders>
            <w:vAlign w:val="center"/>
            <w:hideMark/>
          </w:tcPr>
          <w:p w14:paraId="614FB67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1983" w:type="dxa"/>
            <w:tcBorders>
              <w:top w:val="nil"/>
              <w:left w:val="nil"/>
              <w:bottom w:val="nil"/>
              <w:right w:val="nil"/>
            </w:tcBorders>
            <w:vAlign w:val="center"/>
            <w:hideMark/>
          </w:tcPr>
          <w:p w14:paraId="4A16E8C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6BEC674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w:t>
            </w:r>
          </w:p>
        </w:tc>
        <w:tc>
          <w:tcPr>
            <w:tcW w:w="0" w:type="auto"/>
            <w:vAlign w:val="center"/>
            <w:hideMark/>
          </w:tcPr>
          <w:p w14:paraId="67428127" w14:textId="77777777" w:rsidR="009642C0" w:rsidRPr="009642C0" w:rsidRDefault="009642C0" w:rsidP="009642C0">
            <w:pPr>
              <w:rPr>
                <w:noProof w:val="0"/>
                <w:sz w:val="20"/>
                <w:szCs w:val="20"/>
                <w:lang w:val="en-US"/>
              </w:rPr>
            </w:pPr>
          </w:p>
        </w:tc>
      </w:tr>
      <w:tr w:rsidR="009642C0" w:rsidRPr="009642C0" w14:paraId="531298EF" w14:textId="77777777" w:rsidTr="00D630A7">
        <w:tc>
          <w:tcPr>
            <w:tcW w:w="1974" w:type="dxa"/>
            <w:tcBorders>
              <w:top w:val="nil"/>
              <w:left w:val="nil"/>
              <w:bottom w:val="nil"/>
              <w:right w:val="nil"/>
            </w:tcBorders>
            <w:vAlign w:val="center"/>
            <w:hideMark/>
          </w:tcPr>
          <w:p w14:paraId="282752C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28752741100012 </w:t>
            </w:r>
          </w:p>
        </w:tc>
        <w:tc>
          <w:tcPr>
            <w:tcW w:w="1901" w:type="dxa"/>
            <w:tcBorders>
              <w:top w:val="nil"/>
              <w:left w:val="nil"/>
              <w:bottom w:val="nil"/>
              <w:right w:val="nil"/>
            </w:tcBorders>
            <w:vAlign w:val="center"/>
            <w:hideMark/>
          </w:tcPr>
          <w:p w14:paraId="07A082A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Racord</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olandez</w:t>
            </w:r>
            <w:proofErr w:type="spellEnd"/>
            <w:r w:rsidRPr="009642C0">
              <w:rPr>
                <w:rFonts w:ascii="TimesNewRomanPSMT" w:hAnsi="TimesNewRomanPSMT"/>
                <w:noProof w:val="0"/>
                <w:color w:val="000000"/>
                <w:sz w:val="22"/>
                <w:szCs w:val="22"/>
                <w:lang w:val="en-US"/>
              </w:rPr>
              <w:t xml:space="preserve"> ф25mm tip 37-553-71 PROTEC </w:t>
            </w:r>
          </w:p>
        </w:tc>
        <w:tc>
          <w:tcPr>
            <w:tcW w:w="1983" w:type="dxa"/>
            <w:tcBorders>
              <w:top w:val="nil"/>
              <w:left w:val="nil"/>
              <w:bottom w:val="nil"/>
              <w:right w:val="nil"/>
            </w:tcBorders>
            <w:vAlign w:val="center"/>
            <w:hideMark/>
          </w:tcPr>
          <w:p w14:paraId="33C1F8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3367DF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0" w:type="auto"/>
            <w:vAlign w:val="center"/>
            <w:hideMark/>
          </w:tcPr>
          <w:p w14:paraId="32FDF0FB" w14:textId="77777777" w:rsidR="009642C0" w:rsidRPr="009642C0" w:rsidRDefault="009642C0" w:rsidP="009642C0">
            <w:pPr>
              <w:rPr>
                <w:noProof w:val="0"/>
                <w:sz w:val="20"/>
                <w:szCs w:val="20"/>
                <w:lang w:val="en-US"/>
              </w:rPr>
            </w:pPr>
          </w:p>
        </w:tc>
      </w:tr>
      <w:tr w:rsidR="009642C0" w:rsidRPr="009642C0" w14:paraId="1B3B1ACC" w14:textId="77777777" w:rsidTr="00D630A7">
        <w:tc>
          <w:tcPr>
            <w:tcW w:w="1974" w:type="dxa"/>
            <w:tcBorders>
              <w:top w:val="nil"/>
              <w:left w:val="nil"/>
              <w:bottom w:val="nil"/>
              <w:right w:val="nil"/>
            </w:tcBorders>
            <w:vAlign w:val="center"/>
            <w:hideMark/>
          </w:tcPr>
          <w:p w14:paraId="0B81FB2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901" w:type="dxa"/>
            <w:tcBorders>
              <w:top w:val="nil"/>
              <w:left w:val="nil"/>
              <w:bottom w:val="nil"/>
              <w:right w:val="nil"/>
            </w:tcBorders>
            <w:vAlign w:val="center"/>
            <w:hideMark/>
          </w:tcPr>
          <w:p w14:paraId="148D5B2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1983" w:type="dxa"/>
            <w:tcBorders>
              <w:top w:val="nil"/>
              <w:left w:val="nil"/>
              <w:bottom w:val="nil"/>
              <w:right w:val="nil"/>
            </w:tcBorders>
            <w:vAlign w:val="center"/>
            <w:hideMark/>
          </w:tcPr>
          <w:p w14:paraId="0DEE48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0963EB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w:t>
            </w:r>
          </w:p>
        </w:tc>
        <w:tc>
          <w:tcPr>
            <w:tcW w:w="0" w:type="auto"/>
            <w:vAlign w:val="center"/>
            <w:hideMark/>
          </w:tcPr>
          <w:p w14:paraId="5943DB26" w14:textId="77777777" w:rsidR="009642C0" w:rsidRPr="009642C0" w:rsidRDefault="009642C0" w:rsidP="009642C0">
            <w:pPr>
              <w:rPr>
                <w:noProof w:val="0"/>
                <w:sz w:val="20"/>
                <w:szCs w:val="20"/>
                <w:lang w:val="en-US"/>
              </w:rPr>
            </w:pPr>
          </w:p>
        </w:tc>
      </w:tr>
      <w:tr w:rsidR="009642C0" w:rsidRPr="009642C0" w14:paraId="242132AB" w14:textId="77777777" w:rsidTr="00D630A7">
        <w:tc>
          <w:tcPr>
            <w:tcW w:w="1974" w:type="dxa"/>
            <w:tcBorders>
              <w:top w:val="nil"/>
              <w:left w:val="nil"/>
              <w:bottom w:val="nil"/>
              <w:right w:val="nil"/>
            </w:tcBorders>
            <w:vAlign w:val="center"/>
            <w:hideMark/>
          </w:tcPr>
          <w:p w14:paraId="457FBD5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 </w:t>
            </w:r>
          </w:p>
        </w:tc>
        <w:tc>
          <w:tcPr>
            <w:tcW w:w="1901" w:type="dxa"/>
            <w:tcBorders>
              <w:top w:val="nil"/>
              <w:left w:val="nil"/>
              <w:bottom w:val="nil"/>
              <w:right w:val="nil"/>
            </w:tcBorders>
            <w:vAlign w:val="center"/>
            <w:hideMark/>
          </w:tcPr>
          <w:p w14:paraId="50901D35" w14:textId="77777777" w:rsidR="009642C0" w:rsidRPr="009642C0" w:rsidRDefault="009642C0" w:rsidP="009642C0">
            <w:pPr>
              <w:rPr>
                <w:noProof w:val="0"/>
                <w:lang w:val="en-US"/>
              </w:rPr>
            </w:pPr>
            <w:r w:rsidRPr="009642C0">
              <w:rPr>
                <w:rFonts w:ascii="TimesNewRomanPSMT" w:hAnsi="TimesNewRomanPSMT"/>
                <w:noProof w:val="0"/>
                <w:color w:val="000000"/>
                <w:lang w:val="en-US"/>
              </w:rPr>
              <w:t>IC37G</w:t>
            </w:r>
          </w:p>
        </w:tc>
        <w:tc>
          <w:tcPr>
            <w:tcW w:w="1983" w:type="dxa"/>
            <w:tcBorders>
              <w:top w:val="nil"/>
              <w:left w:val="nil"/>
              <w:bottom w:val="nil"/>
              <w:right w:val="nil"/>
            </w:tcBorders>
            <w:vAlign w:val="center"/>
            <w:hideMark/>
          </w:tcPr>
          <w:p w14:paraId="43BD493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trei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Teu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ф25mm tip 37-554-72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92" w:type="dxa"/>
            <w:tcBorders>
              <w:top w:val="nil"/>
              <w:left w:val="nil"/>
              <w:bottom w:val="nil"/>
              <w:right w:val="nil"/>
            </w:tcBorders>
            <w:vAlign w:val="center"/>
            <w:hideMark/>
          </w:tcPr>
          <w:p w14:paraId="4FAF212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0C975193" w14:textId="77777777" w:rsidR="009642C0" w:rsidRPr="009642C0" w:rsidRDefault="009642C0" w:rsidP="009642C0">
            <w:pPr>
              <w:rPr>
                <w:noProof w:val="0"/>
                <w:lang w:val="en-US"/>
              </w:rPr>
            </w:pPr>
            <w:r w:rsidRPr="009642C0">
              <w:rPr>
                <w:rFonts w:ascii="TimesNewRomanPSMT" w:hAnsi="TimesNewRomanPSMT"/>
                <w:noProof w:val="0"/>
                <w:color w:val="000000"/>
                <w:lang w:val="en-US"/>
              </w:rPr>
              <w:t>160,00</w:t>
            </w:r>
          </w:p>
        </w:tc>
      </w:tr>
      <w:tr w:rsidR="009642C0" w:rsidRPr="009642C0" w14:paraId="6307D375" w14:textId="77777777" w:rsidTr="00D630A7">
        <w:tc>
          <w:tcPr>
            <w:tcW w:w="1974" w:type="dxa"/>
            <w:tcBorders>
              <w:top w:val="nil"/>
              <w:left w:val="nil"/>
              <w:bottom w:val="nil"/>
              <w:right w:val="nil"/>
            </w:tcBorders>
            <w:vAlign w:val="center"/>
            <w:hideMark/>
          </w:tcPr>
          <w:p w14:paraId="28A1A1C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901" w:type="dxa"/>
            <w:tcBorders>
              <w:top w:val="nil"/>
              <w:left w:val="nil"/>
              <w:bottom w:val="nil"/>
              <w:right w:val="nil"/>
            </w:tcBorders>
            <w:vAlign w:val="center"/>
            <w:hideMark/>
          </w:tcPr>
          <w:p w14:paraId="5BC889C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1983" w:type="dxa"/>
            <w:tcBorders>
              <w:top w:val="nil"/>
              <w:left w:val="nil"/>
              <w:bottom w:val="nil"/>
              <w:right w:val="nil"/>
            </w:tcBorders>
            <w:vAlign w:val="center"/>
            <w:hideMark/>
          </w:tcPr>
          <w:p w14:paraId="375AE83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358A898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0" w:type="auto"/>
            <w:vAlign w:val="center"/>
            <w:hideMark/>
          </w:tcPr>
          <w:p w14:paraId="1ECABED6" w14:textId="77777777" w:rsidR="009642C0" w:rsidRPr="009642C0" w:rsidRDefault="009642C0" w:rsidP="009642C0">
            <w:pPr>
              <w:rPr>
                <w:noProof w:val="0"/>
                <w:sz w:val="20"/>
                <w:szCs w:val="20"/>
                <w:lang w:val="en-US"/>
              </w:rPr>
            </w:pPr>
          </w:p>
        </w:tc>
      </w:tr>
      <w:tr w:rsidR="009642C0" w:rsidRPr="009642C0" w14:paraId="2042C57D" w14:textId="77777777" w:rsidTr="00D630A7">
        <w:tc>
          <w:tcPr>
            <w:tcW w:w="1974" w:type="dxa"/>
            <w:tcBorders>
              <w:top w:val="nil"/>
              <w:left w:val="nil"/>
              <w:bottom w:val="nil"/>
              <w:right w:val="nil"/>
            </w:tcBorders>
            <w:vAlign w:val="center"/>
            <w:hideMark/>
          </w:tcPr>
          <w:p w14:paraId="3E4826C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28752741100017 </w:t>
            </w:r>
          </w:p>
        </w:tc>
        <w:tc>
          <w:tcPr>
            <w:tcW w:w="1901" w:type="dxa"/>
            <w:tcBorders>
              <w:top w:val="nil"/>
              <w:left w:val="nil"/>
              <w:bottom w:val="nil"/>
              <w:right w:val="nil"/>
            </w:tcBorders>
            <w:vAlign w:val="center"/>
            <w:hideMark/>
          </w:tcPr>
          <w:p w14:paraId="7104F3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Teu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ф25mm tip 37-554-72 PROTEC </w:t>
            </w:r>
          </w:p>
        </w:tc>
        <w:tc>
          <w:tcPr>
            <w:tcW w:w="1983" w:type="dxa"/>
            <w:tcBorders>
              <w:top w:val="nil"/>
              <w:left w:val="nil"/>
              <w:bottom w:val="nil"/>
              <w:right w:val="nil"/>
            </w:tcBorders>
            <w:vAlign w:val="center"/>
            <w:hideMark/>
          </w:tcPr>
          <w:p w14:paraId="660A69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38914A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160,00</w:t>
            </w:r>
          </w:p>
        </w:tc>
        <w:tc>
          <w:tcPr>
            <w:tcW w:w="0" w:type="auto"/>
            <w:vAlign w:val="center"/>
            <w:hideMark/>
          </w:tcPr>
          <w:p w14:paraId="38D6B74D" w14:textId="77777777" w:rsidR="009642C0" w:rsidRPr="009642C0" w:rsidRDefault="009642C0" w:rsidP="009642C0">
            <w:pPr>
              <w:rPr>
                <w:noProof w:val="0"/>
                <w:sz w:val="20"/>
                <w:szCs w:val="20"/>
                <w:lang w:val="en-US"/>
              </w:rPr>
            </w:pPr>
          </w:p>
        </w:tc>
      </w:tr>
      <w:tr w:rsidR="009642C0" w:rsidRPr="009642C0" w14:paraId="280E165A" w14:textId="77777777" w:rsidTr="00D630A7">
        <w:tc>
          <w:tcPr>
            <w:tcW w:w="1974" w:type="dxa"/>
            <w:tcBorders>
              <w:top w:val="nil"/>
              <w:left w:val="nil"/>
              <w:bottom w:val="nil"/>
              <w:right w:val="nil"/>
            </w:tcBorders>
            <w:vAlign w:val="center"/>
            <w:hideMark/>
          </w:tcPr>
          <w:p w14:paraId="3C9F0EF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901" w:type="dxa"/>
            <w:tcBorders>
              <w:top w:val="nil"/>
              <w:left w:val="nil"/>
              <w:bottom w:val="nil"/>
              <w:right w:val="nil"/>
            </w:tcBorders>
            <w:vAlign w:val="center"/>
            <w:hideMark/>
          </w:tcPr>
          <w:p w14:paraId="3D0D3F2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1983" w:type="dxa"/>
            <w:tcBorders>
              <w:top w:val="nil"/>
              <w:left w:val="nil"/>
              <w:bottom w:val="nil"/>
              <w:right w:val="nil"/>
            </w:tcBorders>
            <w:vAlign w:val="center"/>
            <w:hideMark/>
          </w:tcPr>
          <w:p w14:paraId="403C312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60358B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48,00</w:t>
            </w:r>
          </w:p>
        </w:tc>
        <w:tc>
          <w:tcPr>
            <w:tcW w:w="0" w:type="auto"/>
            <w:vAlign w:val="center"/>
            <w:hideMark/>
          </w:tcPr>
          <w:p w14:paraId="0140A532" w14:textId="77777777" w:rsidR="009642C0" w:rsidRPr="009642C0" w:rsidRDefault="009642C0" w:rsidP="009642C0">
            <w:pPr>
              <w:rPr>
                <w:noProof w:val="0"/>
                <w:sz w:val="20"/>
                <w:szCs w:val="20"/>
                <w:lang w:val="en-US"/>
              </w:rPr>
            </w:pPr>
          </w:p>
        </w:tc>
      </w:tr>
      <w:tr w:rsidR="009642C0" w:rsidRPr="009642C0" w14:paraId="2259DC2D" w14:textId="77777777" w:rsidTr="00D630A7">
        <w:tc>
          <w:tcPr>
            <w:tcW w:w="1974" w:type="dxa"/>
            <w:tcBorders>
              <w:top w:val="nil"/>
              <w:left w:val="nil"/>
              <w:bottom w:val="nil"/>
              <w:right w:val="nil"/>
            </w:tcBorders>
            <w:vAlign w:val="center"/>
            <w:hideMark/>
          </w:tcPr>
          <w:p w14:paraId="3F7C547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 </w:t>
            </w:r>
          </w:p>
        </w:tc>
        <w:tc>
          <w:tcPr>
            <w:tcW w:w="1901" w:type="dxa"/>
            <w:tcBorders>
              <w:top w:val="nil"/>
              <w:left w:val="nil"/>
              <w:bottom w:val="nil"/>
              <w:right w:val="nil"/>
            </w:tcBorders>
            <w:vAlign w:val="center"/>
            <w:hideMark/>
          </w:tcPr>
          <w:p w14:paraId="1FC10913"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1983" w:type="dxa"/>
            <w:tcBorders>
              <w:top w:val="nil"/>
              <w:left w:val="nil"/>
              <w:bottom w:val="nil"/>
              <w:right w:val="nil"/>
            </w:tcBorders>
            <w:vAlign w:val="center"/>
            <w:hideMark/>
          </w:tcPr>
          <w:p w14:paraId="4B85E3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Dop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ф25mm tip 37-553-71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92" w:type="dxa"/>
            <w:tcBorders>
              <w:top w:val="nil"/>
              <w:left w:val="nil"/>
              <w:bottom w:val="nil"/>
              <w:right w:val="nil"/>
            </w:tcBorders>
            <w:vAlign w:val="center"/>
            <w:hideMark/>
          </w:tcPr>
          <w:p w14:paraId="6A7E88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133CE640" w14:textId="77777777" w:rsidR="009642C0" w:rsidRPr="009642C0" w:rsidRDefault="009642C0" w:rsidP="009642C0">
            <w:pPr>
              <w:rPr>
                <w:noProof w:val="0"/>
                <w:lang w:val="en-US"/>
              </w:rPr>
            </w:pPr>
            <w:r w:rsidRPr="009642C0">
              <w:rPr>
                <w:rFonts w:ascii="TimesNewRomanPSMT" w:hAnsi="TimesNewRomanPSMT"/>
                <w:noProof w:val="0"/>
                <w:color w:val="000000"/>
                <w:lang w:val="en-US"/>
              </w:rPr>
              <w:t>170,00</w:t>
            </w:r>
          </w:p>
        </w:tc>
      </w:tr>
      <w:tr w:rsidR="009642C0" w:rsidRPr="009642C0" w14:paraId="785929B7" w14:textId="77777777" w:rsidTr="00D630A7">
        <w:tc>
          <w:tcPr>
            <w:tcW w:w="1974" w:type="dxa"/>
            <w:tcBorders>
              <w:top w:val="nil"/>
              <w:left w:val="nil"/>
              <w:bottom w:val="nil"/>
              <w:right w:val="nil"/>
            </w:tcBorders>
            <w:vAlign w:val="center"/>
            <w:hideMark/>
          </w:tcPr>
          <w:p w14:paraId="6C60634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7136040011749 </w:t>
            </w:r>
          </w:p>
        </w:tc>
        <w:tc>
          <w:tcPr>
            <w:tcW w:w="1901" w:type="dxa"/>
            <w:tcBorders>
              <w:top w:val="nil"/>
              <w:left w:val="nil"/>
              <w:bottom w:val="nil"/>
              <w:right w:val="nil"/>
            </w:tcBorders>
            <w:vAlign w:val="center"/>
            <w:hideMark/>
          </w:tcPr>
          <w:p w14:paraId="48CE0FE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1983" w:type="dxa"/>
            <w:tcBorders>
              <w:top w:val="nil"/>
              <w:left w:val="nil"/>
              <w:bottom w:val="nil"/>
              <w:right w:val="nil"/>
            </w:tcBorders>
            <w:vAlign w:val="center"/>
            <w:hideMark/>
          </w:tcPr>
          <w:p w14:paraId="244430A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670AA7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51,00</w:t>
            </w:r>
          </w:p>
        </w:tc>
        <w:tc>
          <w:tcPr>
            <w:tcW w:w="0" w:type="auto"/>
            <w:vAlign w:val="center"/>
            <w:hideMark/>
          </w:tcPr>
          <w:p w14:paraId="1EC4A0CA" w14:textId="77777777" w:rsidR="009642C0" w:rsidRPr="009642C0" w:rsidRDefault="009642C0" w:rsidP="009642C0">
            <w:pPr>
              <w:rPr>
                <w:noProof w:val="0"/>
                <w:sz w:val="20"/>
                <w:szCs w:val="20"/>
                <w:lang w:val="en-US"/>
              </w:rPr>
            </w:pPr>
          </w:p>
        </w:tc>
      </w:tr>
      <w:tr w:rsidR="009642C0" w:rsidRPr="009642C0" w14:paraId="3EE5CFB9" w14:textId="77777777" w:rsidTr="00D630A7">
        <w:tc>
          <w:tcPr>
            <w:tcW w:w="1974" w:type="dxa"/>
            <w:tcBorders>
              <w:top w:val="nil"/>
              <w:left w:val="nil"/>
              <w:bottom w:val="nil"/>
              <w:right w:val="nil"/>
            </w:tcBorders>
            <w:vAlign w:val="center"/>
            <w:hideMark/>
          </w:tcPr>
          <w:p w14:paraId="0FA2448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28752741100015 </w:t>
            </w:r>
          </w:p>
        </w:tc>
        <w:tc>
          <w:tcPr>
            <w:tcW w:w="1901" w:type="dxa"/>
            <w:tcBorders>
              <w:top w:val="nil"/>
              <w:left w:val="nil"/>
              <w:bottom w:val="nil"/>
              <w:right w:val="nil"/>
            </w:tcBorders>
            <w:vAlign w:val="center"/>
            <w:hideMark/>
          </w:tcPr>
          <w:p w14:paraId="5F2A8F1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Dop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ф25mm tip 37-553-71 PROTEC </w:t>
            </w:r>
          </w:p>
        </w:tc>
        <w:tc>
          <w:tcPr>
            <w:tcW w:w="1983" w:type="dxa"/>
            <w:tcBorders>
              <w:top w:val="nil"/>
              <w:left w:val="nil"/>
              <w:bottom w:val="nil"/>
              <w:right w:val="nil"/>
            </w:tcBorders>
            <w:vAlign w:val="center"/>
            <w:hideMark/>
          </w:tcPr>
          <w:p w14:paraId="7EBFF56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2535D2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170,00</w:t>
            </w:r>
          </w:p>
        </w:tc>
        <w:tc>
          <w:tcPr>
            <w:tcW w:w="0" w:type="auto"/>
            <w:vAlign w:val="center"/>
            <w:hideMark/>
          </w:tcPr>
          <w:p w14:paraId="1CCEA6E8" w14:textId="77777777" w:rsidR="009642C0" w:rsidRPr="009642C0" w:rsidRDefault="009642C0" w:rsidP="009642C0">
            <w:pPr>
              <w:rPr>
                <w:noProof w:val="0"/>
                <w:sz w:val="20"/>
                <w:szCs w:val="20"/>
                <w:lang w:val="en-US"/>
              </w:rPr>
            </w:pPr>
          </w:p>
        </w:tc>
      </w:tr>
      <w:tr w:rsidR="009642C0" w:rsidRPr="009642C0" w14:paraId="36C936A0" w14:textId="77777777" w:rsidTr="00D630A7">
        <w:tc>
          <w:tcPr>
            <w:tcW w:w="1974" w:type="dxa"/>
            <w:tcBorders>
              <w:top w:val="nil"/>
              <w:left w:val="nil"/>
              <w:bottom w:val="nil"/>
              <w:right w:val="nil"/>
            </w:tcBorders>
            <w:vAlign w:val="center"/>
            <w:hideMark/>
          </w:tcPr>
          <w:p w14:paraId="115EC3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901" w:type="dxa"/>
            <w:tcBorders>
              <w:top w:val="nil"/>
              <w:left w:val="nil"/>
              <w:bottom w:val="nil"/>
              <w:right w:val="nil"/>
            </w:tcBorders>
            <w:vAlign w:val="center"/>
            <w:hideMark/>
          </w:tcPr>
          <w:p w14:paraId="7B900F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1983" w:type="dxa"/>
            <w:tcBorders>
              <w:top w:val="nil"/>
              <w:left w:val="nil"/>
              <w:bottom w:val="nil"/>
              <w:right w:val="nil"/>
            </w:tcBorders>
            <w:vAlign w:val="center"/>
            <w:hideMark/>
          </w:tcPr>
          <w:p w14:paraId="60B5535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274BB4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34,00</w:t>
            </w:r>
          </w:p>
        </w:tc>
        <w:tc>
          <w:tcPr>
            <w:tcW w:w="0" w:type="auto"/>
            <w:vAlign w:val="center"/>
            <w:hideMark/>
          </w:tcPr>
          <w:p w14:paraId="1E4E2409" w14:textId="77777777" w:rsidR="009642C0" w:rsidRPr="009642C0" w:rsidRDefault="009642C0" w:rsidP="009642C0">
            <w:pPr>
              <w:rPr>
                <w:noProof w:val="0"/>
                <w:sz w:val="20"/>
                <w:szCs w:val="20"/>
                <w:lang w:val="en-US"/>
              </w:rPr>
            </w:pPr>
          </w:p>
        </w:tc>
      </w:tr>
      <w:tr w:rsidR="009642C0" w:rsidRPr="009642C0" w14:paraId="0AF89801" w14:textId="77777777" w:rsidTr="00D630A7">
        <w:tc>
          <w:tcPr>
            <w:tcW w:w="1974" w:type="dxa"/>
            <w:tcBorders>
              <w:top w:val="nil"/>
              <w:left w:val="nil"/>
              <w:bottom w:val="nil"/>
              <w:right w:val="nil"/>
            </w:tcBorders>
            <w:vAlign w:val="center"/>
            <w:hideMark/>
          </w:tcPr>
          <w:p w14:paraId="60416B4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 </w:t>
            </w:r>
          </w:p>
        </w:tc>
        <w:tc>
          <w:tcPr>
            <w:tcW w:w="1901" w:type="dxa"/>
            <w:tcBorders>
              <w:top w:val="nil"/>
              <w:left w:val="nil"/>
              <w:bottom w:val="nil"/>
              <w:right w:val="nil"/>
            </w:tcBorders>
            <w:vAlign w:val="center"/>
            <w:hideMark/>
          </w:tcPr>
          <w:p w14:paraId="48BE0DE9" w14:textId="77777777" w:rsidR="009642C0" w:rsidRPr="009642C0" w:rsidRDefault="009642C0" w:rsidP="009642C0">
            <w:pPr>
              <w:rPr>
                <w:noProof w:val="0"/>
                <w:lang w:val="en-US"/>
              </w:rPr>
            </w:pPr>
            <w:r w:rsidRPr="009642C0">
              <w:rPr>
                <w:rFonts w:ascii="TimesNewRomanPSMT" w:hAnsi="TimesNewRomanPSMT"/>
                <w:noProof w:val="0"/>
                <w:color w:val="000000"/>
                <w:lang w:val="en-US"/>
              </w:rPr>
              <w:t>IC40A</w:t>
            </w:r>
          </w:p>
        </w:tc>
        <w:tc>
          <w:tcPr>
            <w:tcW w:w="1983" w:type="dxa"/>
            <w:tcBorders>
              <w:top w:val="nil"/>
              <w:left w:val="nil"/>
              <w:bottom w:val="nil"/>
              <w:right w:val="nil"/>
            </w:tcBorders>
            <w:vAlign w:val="center"/>
            <w:hideMark/>
          </w:tcPr>
          <w:p w14:paraId="3E2892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Bratara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fixarea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conductelor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instalatia</w:t>
            </w:r>
            <w:proofErr w:type="spellEnd"/>
            <w:r w:rsidRPr="009642C0">
              <w:rPr>
                <w:rFonts w:ascii="TimesNewRomanPSMT" w:hAnsi="TimesNewRomanPSMT"/>
                <w:noProof w:val="0"/>
                <w:color w:val="000000"/>
                <w:lang w:val="en-US"/>
              </w:rPr>
              <w:t xml:space="preserve"> de gaze,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dibluri</w:t>
            </w:r>
            <w:proofErr w:type="spellEnd"/>
            <w:r w:rsidRPr="009642C0">
              <w:rPr>
                <w:rFonts w:ascii="TimesNewRomanPSMT" w:hAnsi="TimesNewRomanPSMT"/>
                <w:noProof w:val="0"/>
                <w:color w:val="000000"/>
                <w:lang w:val="en-US"/>
              </w:rPr>
              <w:t xml:space="preserve"> pina la 1" </w:t>
            </w:r>
            <w:proofErr w:type="spellStart"/>
            <w:r w:rsidRPr="009642C0">
              <w:rPr>
                <w:rFonts w:ascii="TimesNewRomanPSMT" w:hAnsi="TimesNewRomanPSMT"/>
                <w:noProof w:val="0"/>
                <w:color w:val="000000"/>
                <w:lang w:val="en-US"/>
              </w:rPr>
              <w:t>inclusiv</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Bratara</w:t>
            </w:r>
            <w:proofErr w:type="spellEnd"/>
            <w:r w:rsidRPr="009642C0">
              <w:rPr>
                <w:rFonts w:ascii="TimesNewRomanPSMT" w:hAnsi="TimesNewRomanPSMT"/>
                <w:noProof w:val="0"/>
                <w:color w:val="000000"/>
                <w:lang w:val="en-US"/>
              </w:rPr>
              <w:t xml:space="preserve"> p/u </w:t>
            </w:r>
            <w:proofErr w:type="spellStart"/>
            <w:r w:rsidRPr="009642C0">
              <w:rPr>
                <w:rFonts w:ascii="TimesNewRomanPSMT" w:hAnsi="TimesNewRomanPSMT"/>
                <w:noProof w:val="0"/>
                <w:color w:val="000000"/>
                <w:lang w:val="en-US"/>
              </w:rPr>
              <w:t>fixarea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tevilor</w:t>
            </w:r>
            <w:proofErr w:type="spellEnd"/>
            <w:r w:rsidRPr="009642C0">
              <w:rPr>
                <w:rFonts w:ascii="TimesNewRomanPSMT" w:hAnsi="TimesNewRomanPSMT"/>
                <w:noProof w:val="0"/>
                <w:color w:val="000000"/>
                <w:lang w:val="en-US"/>
              </w:rPr>
              <w:t xml:space="preserve"> ф25mm tip 37-558-76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92" w:type="dxa"/>
            <w:tcBorders>
              <w:top w:val="nil"/>
              <w:left w:val="nil"/>
              <w:bottom w:val="nil"/>
              <w:right w:val="nil"/>
            </w:tcBorders>
            <w:vAlign w:val="center"/>
            <w:hideMark/>
          </w:tcPr>
          <w:p w14:paraId="358A8B6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1F11DA83" w14:textId="77777777" w:rsidR="009642C0" w:rsidRPr="009642C0" w:rsidRDefault="009642C0" w:rsidP="009642C0">
            <w:pPr>
              <w:rPr>
                <w:noProof w:val="0"/>
                <w:lang w:val="en-US"/>
              </w:rPr>
            </w:pPr>
            <w:r w:rsidRPr="009642C0">
              <w:rPr>
                <w:rFonts w:ascii="TimesNewRomanPSMT" w:hAnsi="TimesNewRomanPSMT"/>
                <w:noProof w:val="0"/>
                <w:color w:val="000000"/>
                <w:lang w:val="en-US"/>
              </w:rPr>
              <w:t>1 750,00</w:t>
            </w:r>
          </w:p>
        </w:tc>
      </w:tr>
      <w:tr w:rsidR="009642C0" w:rsidRPr="009642C0" w14:paraId="0F48FC18" w14:textId="77777777" w:rsidTr="00D630A7">
        <w:tc>
          <w:tcPr>
            <w:tcW w:w="1974" w:type="dxa"/>
            <w:tcBorders>
              <w:top w:val="nil"/>
              <w:left w:val="nil"/>
              <w:bottom w:val="nil"/>
              <w:right w:val="nil"/>
            </w:tcBorders>
            <w:vAlign w:val="center"/>
            <w:hideMark/>
          </w:tcPr>
          <w:p w14:paraId="7DEC0B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901" w:type="dxa"/>
            <w:tcBorders>
              <w:top w:val="nil"/>
              <w:left w:val="nil"/>
              <w:bottom w:val="nil"/>
              <w:right w:val="nil"/>
            </w:tcBorders>
            <w:vAlign w:val="center"/>
            <w:hideMark/>
          </w:tcPr>
          <w:p w14:paraId="6386A1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1983" w:type="dxa"/>
            <w:tcBorders>
              <w:top w:val="nil"/>
              <w:left w:val="nil"/>
              <w:bottom w:val="nil"/>
              <w:right w:val="nil"/>
            </w:tcBorders>
            <w:vAlign w:val="center"/>
            <w:hideMark/>
          </w:tcPr>
          <w:p w14:paraId="3EEEF4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70336BD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350,00</w:t>
            </w:r>
          </w:p>
        </w:tc>
        <w:tc>
          <w:tcPr>
            <w:tcW w:w="0" w:type="auto"/>
            <w:vAlign w:val="center"/>
            <w:hideMark/>
          </w:tcPr>
          <w:p w14:paraId="7FBCF67C" w14:textId="77777777" w:rsidR="009642C0" w:rsidRPr="009642C0" w:rsidRDefault="009642C0" w:rsidP="009642C0">
            <w:pPr>
              <w:rPr>
                <w:noProof w:val="0"/>
                <w:sz w:val="20"/>
                <w:szCs w:val="20"/>
                <w:lang w:val="en-US"/>
              </w:rPr>
            </w:pPr>
          </w:p>
        </w:tc>
      </w:tr>
      <w:tr w:rsidR="009642C0" w:rsidRPr="009642C0" w14:paraId="53CD9EA1" w14:textId="77777777" w:rsidTr="00D630A7">
        <w:tc>
          <w:tcPr>
            <w:tcW w:w="1974" w:type="dxa"/>
            <w:tcBorders>
              <w:top w:val="nil"/>
              <w:left w:val="nil"/>
              <w:bottom w:val="nil"/>
              <w:right w:val="nil"/>
            </w:tcBorders>
            <w:vAlign w:val="center"/>
            <w:hideMark/>
          </w:tcPr>
          <w:p w14:paraId="7DFBE0B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28752742040006 </w:t>
            </w:r>
          </w:p>
        </w:tc>
        <w:tc>
          <w:tcPr>
            <w:tcW w:w="1901" w:type="dxa"/>
            <w:tcBorders>
              <w:top w:val="nil"/>
              <w:left w:val="nil"/>
              <w:bottom w:val="nil"/>
              <w:right w:val="nil"/>
            </w:tcBorders>
            <w:vAlign w:val="center"/>
            <w:hideMark/>
          </w:tcPr>
          <w:p w14:paraId="42E979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Bratara</w:t>
            </w:r>
            <w:proofErr w:type="spellEnd"/>
            <w:r w:rsidRPr="009642C0">
              <w:rPr>
                <w:rFonts w:ascii="TimesNewRomanPSMT" w:hAnsi="TimesNewRomanPSMT"/>
                <w:noProof w:val="0"/>
                <w:color w:val="000000"/>
                <w:sz w:val="22"/>
                <w:szCs w:val="22"/>
                <w:lang w:val="en-US"/>
              </w:rPr>
              <w:t xml:space="preserve"> p/u </w:t>
            </w:r>
            <w:proofErr w:type="spellStart"/>
            <w:r w:rsidRPr="009642C0">
              <w:rPr>
                <w:rFonts w:ascii="TimesNewRomanPSMT" w:hAnsi="TimesNewRomanPSMT"/>
                <w:noProof w:val="0"/>
                <w:color w:val="000000"/>
                <w:sz w:val="22"/>
                <w:szCs w:val="22"/>
                <w:lang w:val="en-US"/>
              </w:rPr>
              <w:t>fixarea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tevilor</w:t>
            </w:r>
            <w:proofErr w:type="spellEnd"/>
            <w:r w:rsidRPr="009642C0">
              <w:rPr>
                <w:rFonts w:ascii="TimesNewRomanPSMT" w:hAnsi="TimesNewRomanPSMT"/>
                <w:noProof w:val="0"/>
                <w:color w:val="000000"/>
                <w:sz w:val="22"/>
                <w:szCs w:val="22"/>
                <w:lang w:val="en-US"/>
              </w:rPr>
              <w:t xml:space="preserve"> ф25mm tip 37-558-76 PROTEC </w:t>
            </w:r>
          </w:p>
        </w:tc>
        <w:tc>
          <w:tcPr>
            <w:tcW w:w="1983" w:type="dxa"/>
            <w:tcBorders>
              <w:top w:val="nil"/>
              <w:left w:val="nil"/>
              <w:bottom w:val="nil"/>
              <w:right w:val="nil"/>
            </w:tcBorders>
            <w:vAlign w:val="center"/>
            <w:hideMark/>
          </w:tcPr>
          <w:p w14:paraId="11D75DA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0E313BB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11CBD596" w14:textId="77777777" w:rsidR="009642C0" w:rsidRPr="009642C0" w:rsidRDefault="009642C0" w:rsidP="009642C0">
            <w:pPr>
              <w:rPr>
                <w:noProof w:val="0"/>
                <w:sz w:val="20"/>
                <w:szCs w:val="20"/>
                <w:lang w:val="en-US"/>
              </w:rPr>
            </w:pPr>
          </w:p>
        </w:tc>
      </w:tr>
      <w:tr w:rsidR="009642C0" w:rsidRPr="009642C0" w14:paraId="301EC8A3" w14:textId="77777777" w:rsidTr="00D630A7">
        <w:tc>
          <w:tcPr>
            <w:tcW w:w="1974" w:type="dxa"/>
            <w:tcBorders>
              <w:top w:val="nil"/>
              <w:left w:val="nil"/>
              <w:bottom w:val="nil"/>
              <w:right w:val="nil"/>
            </w:tcBorders>
            <w:vAlign w:val="center"/>
            <w:hideMark/>
          </w:tcPr>
          <w:p w14:paraId="124B56B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2811236832352 </w:t>
            </w:r>
          </w:p>
        </w:tc>
        <w:tc>
          <w:tcPr>
            <w:tcW w:w="1901" w:type="dxa"/>
            <w:tcBorders>
              <w:top w:val="nil"/>
              <w:left w:val="nil"/>
              <w:bottom w:val="nil"/>
              <w:right w:val="nil"/>
            </w:tcBorders>
            <w:vAlign w:val="center"/>
            <w:hideMark/>
          </w:tcPr>
          <w:p w14:paraId="6F4B58B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Burghiu</w:t>
            </w:r>
            <w:proofErr w:type="spellEnd"/>
            <w:r w:rsidRPr="009642C0">
              <w:rPr>
                <w:rFonts w:ascii="TimesNewRomanPSMT" w:hAnsi="TimesNewRomanPSMT"/>
                <w:noProof w:val="0"/>
                <w:color w:val="000000"/>
                <w:sz w:val="22"/>
                <w:szCs w:val="22"/>
                <w:lang w:val="en-US"/>
              </w:rPr>
              <w:t xml:space="preserve"> cu cap widia cu D=8 </w:t>
            </w:r>
          </w:p>
        </w:tc>
        <w:tc>
          <w:tcPr>
            <w:tcW w:w="1983" w:type="dxa"/>
            <w:tcBorders>
              <w:top w:val="nil"/>
              <w:left w:val="nil"/>
              <w:bottom w:val="nil"/>
              <w:right w:val="nil"/>
            </w:tcBorders>
            <w:vAlign w:val="center"/>
            <w:hideMark/>
          </w:tcPr>
          <w:p w14:paraId="389840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43FBA35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87,50</w:t>
            </w:r>
          </w:p>
        </w:tc>
        <w:tc>
          <w:tcPr>
            <w:tcW w:w="0" w:type="auto"/>
            <w:vAlign w:val="center"/>
            <w:hideMark/>
          </w:tcPr>
          <w:p w14:paraId="27B6EFEB" w14:textId="77777777" w:rsidR="009642C0" w:rsidRPr="009642C0" w:rsidRDefault="009642C0" w:rsidP="009642C0">
            <w:pPr>
              <w:rPr>
                <w:noProof w:val="0"/>
                <w:sz w:val="20"/>
                <w:szCs w:val="20"/>
                <w:lang w:val="en-US"/>
              </w:rPr>
            </w:pPr>
          </w:p>
        </w:tc>
      </w:tr>
      <w:tr w:rsidR="009642C0" w:rsidRPr="009642C0" w14:paraId="227CF8AF" w14:textId="77777777" w:rsidTr="00D630A7">
        <w:tc>
          <w:tcPr>
            <w:tcW w:w="1974" w:type="dxa"/>
            <w:tcBorders>
              <w:top w:val="nil"/>
              <w:left w:val="nil"/>
              <w:bottom w:val="nil"/>
              <w:right w:val="nil"/>
            </w:tcBorders>
            <w:vAlign w:val="center"/>
            <w:hideMark/>
          </w:tcPr>
          <w:p w14:paraId="2803ECE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2524906720949 </w:t>
            </w:r>
          </w:p>
        </w:tc>
        <w:tc>
          <w:tcPr>
            <w:tcW w:w="1901" w:type="dxa"/>
            <w:tcBorders>
              <w:top w:val="nil"/>
              <w:left w:val="nil"/>
              <w:bottom w:val="nil"/>
              <w:right w:val="nil"/>
            </w:tcBorders>
            <w:vAlign w:val="center"/>
            <w:hideMark/>
          </w:tcPr>
          <w:p w14:paraId="39A361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w:t>
            </w:r>
            <w:proofErr w:type="spellEnd"/>
            <w:r w:rsidRPr="009642C0">
              <w:rPr>
                <w:rFonts w:ascii="TimesNewRomanPSMT" w:hAnsi="TimesNewRomanPSMT"/>
                <w:noProof w:val="0"/>
                <w:color w:val="000000"/>
                <w:sz w:val="22"/>
                <w:szCs w:val="22"/>
                <w:lang w:val="en-US"/>
              </w:rPr>
              <w:t xml:space="preserve"> din PVC cu D= 8 </w:t>
            </w:r>
          </w:p>
        </w:tc>
        <w:tc>
          <w:tcPr>
            <w:tcW w:w="1983" w:type="dxa"/>
            <w:tcBorders>
              <w:top w:val="nil"/>
              <w:left w:val="nil"/>
              <w:bottom w:val="nil"/>
              <w:right w:val="nil"/>
            </w:tcBorders>
            <w:vAlign w:val="center"/>
            <w:hideMark/>
          </w:tcPr>
          <w:p w14:paraId="4BE096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01E8C0F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5940B56D" w14:textId="77777777" w:rsidR="009642C0" w:rsidRPr="009642C0" w:rsidRDefault="009642C0" w:rsidP="009642C0">
            <w:pPr>
              <w:rPr>
                <w:noProof w:val="0"/>
                <w:sz w:val="20"/>
                <w:szCs w:val="20"/>
                <w:lang w:val="en-US"/>
              </w:rPr>
            </w:pPr>
          </w:p>
        </w:tc>
      </w:tr>
      <w:tr w:rsidR="009642C0" w:rsidRPr="009642C0" w14:paraId="6D1E5073" w14:textId="77777777" w:rsidTr="00D630A7">
        <w:tc>
          <w:tcPr>
            <w:tcW w:w="1974" w:type="dxa"/>
            <w:tcBorders>
              <w:top w:val="nil"/>
              <w:left w:val="nil"/>
              <w:bottom w:val="nil"/>
              <w:right w:val="nil"/>
            </w:tcBorders>
            <w:vAlign w:val="center"/>
            <w:hideMark/>
          </w:tcPr>
          <w:p w14:paraId="2F5D132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2874115837161 </w:t>
            </w:r>
          </w:p>
        </w:tc>
        <w:tc>
          <w:tcPr>
            <w:tcW w:w="1901" w:type="dxa"/>
            <w:tcBorders>
              <w:top w:val="nil"/>
              <w:left w:val="nil"/>
              <w:bottom w:val="nil"/>
              <w:right w:val="nil"/>
            </w:tcBorders>
            <w:vAlign w:val="center"/>
            <w:hideMark/>
          </w:tcPr>
          <w:p w14:paraId="20B3FD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lemn</w:t>
            </w:r>
            <w:proofErr w:type="spellEnd"/>
            <w:r w:rsidRPr="009642C0">
              <w:rPr>
                <w:rFonts w:ascii="TimesNewRomanPSMT" w:hAnsi="TimesNewRomanPSMT"/>
                <w:noProof w:val="0"/>
                <w:color w:val="000000"/>
                <w:sz w:val="22"/>
                <w:szCs w:val="22"/>
                <w:lang w:val="en-US"/>
              </w:rPr>
              <w:t xml:space="preserve"> cu cap </w:t>
            </w:r>
            <w:proofErr w:type="spellStart"/>
            <w:r w:rsidRPr="009642C0">
              <w:rPr>
                <w:rFonts w:ascii="TimesNewRomanPSMT" w:hAnsi="TimesNewRomanPSMT"/>
                <w:noProof w:val="0"/>
                <w:color w:val="000000"/>
                <w:sz w:val="22"/>
                <w:szCs w:val="22"/>
                <w:lang w:val="en-US"/>
              </w:rPr>
              <w:t>inecat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crestat</w:t>
            </w:r>
            <w:proofErr w:type="spellEnd"/>
            <w:r w:rsidRPr="009642C0">
              <w:rPr>
                <w:rFonts w:ascii="TimesNewRomanPSMT" w:hAnsi="TimesNewRomanPSMT"/>
                <w:noProof w:val="0"/>
                <w:color w:val="000000"/>
                <w:sz w:val="22"/>
                <w:szCs w:val="22"/>
                <w:lang w:val="en-US"/>
              </w:rPr>
              <w:t xml:space="preserve"> 5 x 50 F1 </w:t>
            </w:r>
          </w:p>
        </w:tc>
        <w:tc>
          <w:tcPr>
            <w:tcW w:w="1983" w:type="dxa"/>
            <w:tcBorders>
              <w:top w:val="nil"/>
              <w:left w:val="nil"/>
              <w:bottom w:val="nil"/>
              <w:right w:val="nil"/>
            </w:tcBorders>
            <w:vAlign w:val="center"/>
            <w:hideMark/>
          </w:tcPr>
          <w:p w14:paraId="3400E08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20B262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768BD2AE" w14:textId="77777777" w:rsidR="009642C0" w:rsidRPr="009642C0" w:rsidRDefault="009642C0" w:rsidP="009642C0">
            <w:pPr>
              <w:rPr>
                <w:noProof w:val="0"/>
                <w:sz w:val="20"/>
                <w:szCs w:val="20"/>
                <w:lang w:val="en-US"/>
              </w:rPr>
            </w:pPr>
          </w:p>
        </w:tc>
      </w:tr>
      <w:tr w:rsidR="009642C0" w:rsidRPr="009642C0" w14:paraId="6A29CA0E" w14:textId="77777777" w:rsidTr="00D630A7">
        <w:tc>
          <w:tcPr>
            <w:tcW w:w="1974" w:type="dxa"/>
            <w:tcBorders>
              <w:top w:val="nil"/>
              <w:left w:val="nil"/>
              <w:bottom w:val="nil"/>
              <w:right w:val="nil"/>
            </w:tcBorders>
            <w:vAlign w:val="center"/>
            <w:hideMark/>
          </w:tcPr>
          <w:p w14:paraId="3F0133B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2874125881241 </w:t>
            </w:r>
          </w:p>
        </w:tc>
        <w:tc>
          <w:tcPr>
            <w:tcW w:w="1901" w:type="dxa"/>
            <w:tcBorders>
              <w:top w:val="nil"/>
              <w:left w:val="nil"/>
              <w:bottom w:val="nil"/>
              <w:right w:val="nil"/>
            </w:tcBorders>
            <w:vAlign w:val="center"/>
            <w:hideMark/>
          </w:tcPr>
          <w:p w14:paraId="2C2957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uzuale</w:t>
            </w:r>
            <w:proofErr w:type="spellEnd"/>
            <w:r w:rsidRPr="009642C0">
              <w:rPr>
                <w:rFonts w:ascii="TimesNewRomanPSMT" w:hAnsi="TimesNewRomanPSMT"/>
                <w:noProof w:val="0"/>
                <w:color w:val="000000"/>
                <w:sz w:val="22"/>
                <w:szCs w:val="22"/>
                <w:lang w:val="en-US"/>
              </w:rPr>
              <w:t xml:space="preserve">, plate M 10 </w:t>
            </w:r>
          </w:p>
        </w:tc>
        <w:tc>
          <w:tcPr>
            <w:tcW w:w="1983" w:type="dxa"/>
            <w:tcBorders>
              <w:top w:val="nil"/>
              <w:left w:val="nil"/>
              <w:bottom w:val="nil"/>
              <w:right w:val="nil"/>
            </w:tcBorders>
            <w:vAlign w:val="center"/>
            <w:hideMark/>
          </w:tcPr>
          <w:p w14:paraId="491B5F3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3A21B7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3A911044" w14:textId="77777777" w:rsidR="009642C0" w:rsidRPr="009642C0" w:rsidRDefault="009642C0" w:rsidP="009642C0">
            <w:pPr>
              <w:rPr>
                <w:noProof w:val="0"/>
                <w:sz w:val="20"/>
                <w:szCs w:val="20"/>
                <w:lang w:val="en-US"/>
              </w:rPr>
            </w:pPr>
          </w:p>
        </w:tc>
      </w:tr>
      <w:tr w:rsidR="009642C0" w:rsidRPr="009642C0" w14:paraId="13DC2DD8" w14:textId="77777777" w:rsidTr="00D630A7">
        <w:tc>
          <w:tcPr>
            <w:tcW w:w="1974" w:type="dxa"/>
            <w:tcBorders>
              <w:top w:val="nil"/>
              <w:left w:val="nil"/>
              <w:bottom w:val="nil"/>
              <w:right w:val="nil"/>
            </w:tcBorders>
            <w:vAlign w:val="center"/>
            <w:hideMark/>
          </w:tcPr>
          <w:p w14:paraId="603974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2952270007609 </w:t>
            </w:r>
          </w:p>
        </w:tc>
        <w:tc>
          <w:tcPr>
            <w:tcW w:w="1901" w:type="dxa"/>
            <w:tcBorders>
              <w:top w:val="nil"/>
              <w:left w:val="nil"/>
              <w:bottom w:val="nil"/>
              <w:right w:val="nil"/>
            </w:tcBorders>
            <w:vAlign w:val="center"/>
            <w:hideMark/>
          </w:tcPr>
          <w:p w14:paraId="173BC3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
        </w:tc>
        <w:tc>
          <w:tcPr>
            <w:tcW w:w="1983" w:type="dxa"/>
            <w:tcBorders>
              <w:top w:val="nil"/>
              <w:left w:val="nil"/>
              <w:bottom w:val="nil"/>
              <w:right w:val="nil"/>
            </w:tcBorders>
            <w:vAlign w:val="center"/>
            <w:hideMark/>
          </w:tcPr>
          <w:p w14:paraId="6AB72BB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1014920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175,00</w:t>
            </w:r>
          </w:p>
        </w:tc>
        <w:tc>
          <w:tcPr>
            <w:tcW w:w="0" w:type="auto"/>
            <w:vAlign w:val="center"/>
            <w:hideMark/>
          </w:tcPr>
          <w:p w14:paraId="0031DC47" w14:textId="77777777" w:rsidR="009642C0" w:rsidRPr="009642C0" w:rsidRDefault="009642C0" w:rsidP="009642C0">
            <w:pPr>
              <w:rPr>
                <w:noProof w:val="0"/>
                <w:sz w:val="20"/>
                <w:szCs w:val="20"/>
                <w:lang w:val="en-US"/>
              </w:rPr>
            </w:pPr>
          </w:p>
        </w:tc>
      </w:tr>
      <w:tr w:rsidR="009642C0" w:rsidRPr="009642C0" w14:paraId="3B48328F" w14:textId="77777777" w:rsidTr="00D630A7">
        <w:tc>
          <w:tcPr>
            <w:tcW w:w="1974" w:type="dxa"/>
            <w:tcBorders>
              <w:top w:val="nil"/>
              <w:left w:val="nil"/>
              <w:bottom w:val="nil"/>
              <w:right w:val="nil"/>
            </w:tcBorders>
            <w:vAlign w:val="center"/>
            <w:hideMark/>
          </w:tcPr>
          <w:p w14:paraId="00D764BB" w14:textId="77777777" w:rsidR="009642C0" w:rsidRPr="009642C0" w:rsidRDefault="009642C0" w:rsidP="009642C0">
            <w:pPr>
              <w:rPr>
                <w:noProof w:val="0"/>
                <w:lang w:val="en-US"/>
              </w:rPr>
            </w:pPr>
            <w:r w:rsidRPr="009642C0">
              <w:rPr>
                <w:rFonts w:ascii="TimesNewRomanPSMT" w:hAnsi="TimesNewRomanPSMT"/>
                <w:noProof w:val="0"/>
                <w:color w:val="000000"/>
                <w:lang w:val="en-US"/>
              </w:rPr>
              <w:t>9</w:t>
            </w:r>
          </w:p>
        </w:tc>
        <w:tc>
          <w:tcPr>
            <w:tcW w:w="1901" w:type="dxa"/>
            <w:tcBorders>
              <w:top w:val="nil"/>
              <w:left w:val="nil"/>
              <w:bottom w:val="nil"/>
              <w:right w:val="nil"/>
            </w:tcBorders>
            <w:vAlign w:val="center"/>
            <w:hideMark/>
          </w:tcPr>
          <w:p w14:paraId="624010B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Eticheta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(50 </w:t>
            </w: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tip 23-039-37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983" w:type="dxa"/>
            <w:tcBorders>
              <w:top w:val="nil"/>
              <w:left w:val="nil"/>
              <w:bottom w:val="nil"/>
              <w:right w:val="nil"/>
            </w:tcBorders>
            <w:vAlign w:val="center"/>
            <w:hideMark/>
          </w:tcPr>
          <w:p w14:paraId="4ECD09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2AE53D84" w14:textId="77777777" w:rsidR="009642C0" w:rsidRPr="009642C0" w:rsidRDefault="009642C0" w:rsidP="009642C0">
            <w:pPr>
              <w:rPr>
                <w:noProof w:val="0"/>
                <w:lang w:val="en-US"/>
              </w:rPr>
            </w:pPr>
            <w:r w:rsidRPr="009642C0">
              <w:rPr>
                <w:rFonts w:ascii="TimesNewRomanPSMT" w:hAnsi="TimesNewRomanPSMT"/>
                <w:noProof w:val="0"/>
                <w:color w:val="000000"/>
                <w:lang w:val="en-US"/>
              </w:rPr>
              <w:t>200,00</w:t>
            </w:r>
          </w:p>
        </w:tc>
        <w:tc>
          <w:tcPr>
            <w:tcW w:w="0" w:type="auto"/>
            <w:vAlign w:val="center"/>
            <w:hideMark/>
          </w:tcPr>
          <w:p w14:paraId="3775BFB4" w14:textId="77777777" w:rsidR="009642C0" w:rsidRPr="009642C0" w:rsidRDefault="009642C0" w:rsidP="009642C0">
            <w:pPr>
              <w:rPr>
                <w:noProof w:val="0"/>
                <w:sz w:val="20"/>
                <w:szCs w:val="20"/>
                <w:lang w:val="en-US"/>
              </w:rPr>
            </w:pPr>
          </w:p>
        </w:tc>
      </w:tr>
      <w:tr w:rsidR="009642C0" w:rsidRPr="009642C0" w14:paraId="439E7C70" w14:textId="77777777" w:rsidTr="00D630A7">
        <w:tc>
          <w:tcPr>
            <w:tcW w:w="1974" w:type="dxa"/>
            <w:tcBorders>
              <w:top w:val="nil"/>
              <w:left w:val="nil"/>
              <w:bottom w:val="nil"/>
              <w:right w:val="nil"/>
            </w:tcBorders>
            <w:vAlign w:val="center"/>
            <w:hideMark/>
          </w:tcPr>
          <w:p w14:paraId="5BC86D7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28752741100019 </w:t>
            </w:r>
          </w:p>
        </w:tc>
        <w:tc>
          <w:tcPr>
            <w:tcW w:w="1901" w:type="dxa"/>
            <w:tcBorders>
              <w:top w:val="nil"/>
              <w:left w:val="nil"/>
              <w:bottom w:val="nil"/>
              <w:right w:val="nil"/>
            </w:tcBorders>
            <w:vAlign w:val="center"/>
            <w:hideMark/>
          </w:tcPr>
          <w:p w14:paraId="331B6B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Eticheta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(50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tip 23-039-37 PROTEC </w:t>
            </w:r>
          </w:p>
        </w:tc>
        <w:tc>
          <w:tcPr>
            <w:tcW w:w="1983" w:type="dxa"/>
            <w:tcBorders>
              <w:top w:val="nil"/>
              <w:left w:val="nil"/>
              <w:bottom w:val="nil"/>
              <w:right w:val="nil"/>
            </w:tcBorders>
            <w:vAlign w:val="center"/>
            <w:hideMark/>
          </w:tcPr>
          <w:p w14:paraId="3DFA08D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3C3118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200,00</w:t>
            </w:r>
          </w:p>
        </w:tc>
        <w:tc>
          <w:tcPr>
            <w:tcW w:w="0" w:type="auto"/>
            <w:vAlign w:val="center"/>
            <w:hideMark/>
          </w:tcPr>
          <w:p w14:paraId="4290AF36" w14:textId="77777777" w:rsidR="009642C0" w:rsidRPr="009642C0" w:rsidRDefault="009642C0" w:rsidP="009642C0">
            <w:pPr>
              <w:rPr>
                <w:noProof w:val="0"/>
                <w:sz w:val="20"/>
                <w:szCs w:val="20"/>
                <w:lang w:val="en-US"/>
              </w:rPr>
            </w:pPr>
          </w:p>
        </w:tc>
      </w:tr>
      <w:tr w:rsidR="009642C0" w:rsidRPr="009642C0" w14:paraId="1B50210A" w14:textId="77777777" w:rsidTr="00D630A7">
        <w:tc>
          <w:tcPr>
            <w:tcW w:w="1974" w:type="dxa"/>
            <w:tcBorders>
              <w:top w:val="nil"/>
              <w:left w:val="nil"/>
              <w:bottom w:val="nil"/>
              <w:right w:val="nil"/>
            </w:tcBorders>
            <w:vAlign w:val="center"/>
            <w:hideMark/>
          </w:tcPr>
          <w:p w14:paraId="3218BC0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 </w:t>
            </w:r>
          </w:p>
        </w:tc>
        <w:tc>
          <w:tcPr>
            <w:tcW w:w="1901" w:type="dxa"/>
            <w:tcBorders>
              <w:top w:val="nil"/>
              <w:left w:val="nil"/>
              <w:bottom w:val="nil"/>
              <w:right w:val="nil"/>
            </w:tcBorders>
            <w:vAlign w:val="center"/>
            <w:hideMark/>
          </w:tcPr>
          <w:p w14:paraId="79F1AB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curatat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universal </w:t>
            </w:r>
          </w:p>
        </w:tc>
        <w:tc>
          <w:tcPr>
            <w:tcW w:w="1983" w:type="dxa"/>
            <w:tcBorders>
              <w:top w:val="nil"/>
              <w:left w:val="nil"/>
              <w:bottom w:val="nil"/>
              <w:right w:val="nil"/>
            </w:tcBorders>
            <w:vAlign w:val="center"/>
            <w:hideMark/>
          </w:tcPr>
          <w:p w14:paraId="474AB43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17EF80D0"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5A2D6A34" w14:textId="77777777" w:rsidR="009642C0" w:rsidRPr="009642C0" w:rsidRDefault="009642C0" w:rsidP="009642C0">
            <w:pPr>
              <w:rPr>
                <w:noProof w:val="0"/>
                <w:sz w:val="20"/>
                <w:szCs w:val="20"/>
                <w:lang w:val="en-US"/>
              </w:rPr>
            </w:pPr>
          </w:p>
        </w:tc>
      </w:tr>
      <w:tr w:rsidR="009642C0" w:rsidRPr="009642C0" w14:paraId="1269050D" w14:textId="77777777" w:rsidTr="00D630A7">
        <w:tc>
          <w:tcPr>
            <w:tcW w:w="1974" w:type="dxa"/>
            <w:tcBorders>
              <w:top w:val="nil"/>
              <w:left w:val="nil"/>
              <w:bottom w:val="nil"/>
              <w:right w:val="nil"/>
            </w:tcBorders>
            <w:vAlign w:val="center"/>
            <w:hideMark/>
          </w:tcPr>
          <w:p w14:paraId="6C102F6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28752741100020 </w:t>
            </w:r>
          </w:p>
        </w:tc>
        <w:tc>
          <w:tcPr>
            <w:tcW w:w="1901" w:type="dxa"/>
            <w:tcBorders>
              <w:top w:val="nil"/>
              <w:left w:val="nil"/>
              <w:bottom w:val="nil"/>
              <w:right w:val="nil"/>
            </w:tcBorders>
            <w:vAlign w:val="center"/>
            <w:hideMark/>
          </w:tcPr>
          <w:p w14:paraId="43F8950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curatat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w:t>
            </w:r>
            <w:proofErr w:type="spellEnd"/>
            <w:r w:rsidRPr="009642C0">
              <w:rPr>
                <w:rFonts w:ascii="TimesNewRomanPSMT" w:hAnsi="TimesNewRomanPSMT"/>
                <w:noProof w:val="0"/>
                <w:color w:val="000000"/>
                <w:sz w:val="22"/>
                <w:szCs w:val="22"/>
                <w:lang w:val="en-US"/>
              </w:rPr>
              <w:t xml:space="preserve"> universal </w:t>
            </w:r>
          </w:p>
        </w:tc>
        <w:tc>
          <w:tcPr>
            <w:tcW w:w="1983" w:type="dxa"/>
            <w:tcBorders>
              <w:top w:val="nil"/>
              <w:left w:val="nil"/>
              <w:bottom w:val="nil"/>
              <w:right w:val="nil"/>
            </w:tcBorders>
            <w:vAlign w:val="center"/>
            <w:hideMark/>
          </w:tcPr>
          <w:p w14:paraId="327945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717C1A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105B121" w14:textId="77777777" w:rsidR="009642C0" w:rsidRPr="009642C0" w:rsidRDefault="009642C0" w:rsidP="009642C0">
            <w:pPr>
              <w:rPr>
                <w:noProof w:val="0"/>
                <w:sz w:val="20"/>
                <w:szCs w:val="20"/>
                <w:lang w:val="en-US"/>
              </w:rPr>
            </w:pPr>
          </w:p>
        </w:tc>
      </w:tr>
      <w:tr w:rsidR="009642C0" w:rsidRPr="009642C0" w14:paraId="45008C52" w14:textId="77777777" w:rsidTr="00D630A7">
        <w:tc>
          <w:tcPr>
            <w:tcW w:w="1974" w:type="dxa"/>
            <w:tcBorders>
              <w:top w:val="nil"/>
              <w:left w:val="nil"/>
              <w:bottom w:val="nil"/>
              <w:right w:val="nil"/>
            </w:tcBorders>
            <w:vAlign w:val="center"/>
            <w:hideMark/>
          </w:tcPr>
          <w:p w14:paraId="61F370D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11 </w:t>
            </w:r>
          </w:p>
        </w:tc>
        <w:tc>
          <w:tcPr>
            <w:tcW w:w="1901" w:type="dxa"/>
            <w:tcBorders>
              <w:top w:val="nil"/>
              <w:left w:val="nil"/>
              <w:bottom w:val="nil"/>
              <w:right w:val="nil"/>
            </w:tcBorders>
            <w:vAlign w:val="center"/>
            <w:hideMark/>
          </w:tcPr>
          <w:p w14:paraId="533C5C3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Adeziv</w:t>
            </w:r>
            <w:proofErr w:type="spellEnd"/>
            <w:r w:rsidRPr="009642C0">
              <w:rPr>
                <w:rFonts w:ascii="TimesNewRomanPSMT" w:hAnsi="TimesNewRomanPSMT"/>
                <w:noProof w:val="0"/>
                <w:color w:val="000000"/>
                <w:lang w:val="en-US"/>
              </w:rPr>
              <w:t xml:space="preserve"> universal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lastRenderedPageBreak/>
              <w:t>tevilor</w:t>
            </w:r>
            <w:proofErr w:type="spellEnd"/>
            <w:r w:rsidRPr="009642C0">
              <w:rPr>
                <w:rFonts w:ascii="TimesNewRomanPSMT" w:hAnsi="TimesNewRomanPSMT"/>
                <w:noProof w:val="0"/>
                <w:color w:val="000000"/>
                <w:lang w:val="en-US"/>
              </w:rPr>
              <w:t xml:space="preserve"> </w:t>
            </w:r>
          </w:p>
        </w:tc>
        <w:tc>
          <w:tcPr>
            <w:tcW w:w="1983" w:type="dxa"/>
            <w:tcBorders>
              <w:top w:val="nil"/>
              <w:left w:val="nil"/>
              <w:bottom w:val="nil"/>
              <w:right w:val="nil"/>
            </w:tcBorders>
            <w:vAlign w:val="center"/>
            <w:hideMark/>
          </w:tcPr>
          <w:p w14:paraId="4DA9A23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7FC0C65C"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186A1F9" w14:textId="77777777" w:rsidR="009642C0" w:rsidRPr="009642C0" w:rsidRDefault="009642C0" w:rsidP="009642C0">
            <w:pPr>
              <w:rPr>
                <w:noProof w:val="0"/>
                <w:sz w:val="20"/>
                <w:szCs w:val="20"/>
                <w:lang w:val="en-US"/>
              </w:rPr>
            </w:pPr>
          </w:p>
        </w:tc>
      </w:tr>
      <w:tr w:rsidR="009642C0" w:rsidRPr="009642C0" w14:paraId="561EFE11" w14:textId="77777777" w:rsidTr="00D630A7">
        <w:tc>
          <w:tcPr>
            <w:tcW w:w="1974" w:type="dxa"/>
            <w:tcBorders>
              <w:top w:val="nil"/>
              <w:left w:val="nil"/>
              <w:bottom w:val="nil"/>
              <w:right w:val="nil"/>
            </w:tcBorders>
            <w:vAlign w:val="center"/>
            <w:hideMark/>
          </w:tcPr>
          <w:p w14:paraId="41140ED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28752741100021 </w:t>
            </w:r>
          </w:p>
        </w:tc>
        <w:tc>
          <w:tcPr>
            <w:tcW w:w="1901" w:type="dxa"/>
            <w:tcBorders>
              <w:top w:val="nil"/>
              <w:left w:val="nil"/>
              <w:bottom w:val="nil"/>
              <w:right w:val="nil"/>
            </w:tcBorders>
            <w:vAlign w:val="center"/>
            <w:hideMark/>
          </w:tcPr>
          <w:p w14:paraId="398A1AE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Adeziv</w:t>
            </w:r>
            <w:proofErr w:type="spellEnd"/>
            <w:r w:rsidRPr="009642C0">
              <w:rPr>
                <w:rFonts w:ascii="TimesNewRomanPSMT" w:hAnsi="TimesNewRomanPSMT"/>
                <w:noProof w:val="0"/>
                <w:color w:val="000000"/>
                <w:sz w:val="22"/>
                <w:szCs w:val="22"/>
                <w:lang w:val="en-US"/>
              </w:rPr>
              <w:t xml:space="preserve"> universal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imbinarea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tevilor</w:t>
            </w:r>
            <w:proofErr w:type="spellEnd"/>
            <w:r w:rsidRPr="009642C0">
              <w:rPr>
                <w:rFonts w:ascii="TimesNewRomanPSMT" w:hAnsi="TimesNewRomanPSMT"/>
                <w:noProof w:val="0"/>
                <w:color w:val="000000"/>
                <w:sz w:val="22"/>
                <w:szCs w:val="22"/>
                <w:lang w:val="en-US"/>
              </w:rPr>
              <w:t xml:space="preserve"> </w:t>
            </w:r>
          </w:p>
        </w:tc>
        <w:tc>
          <w:tcPr>
            <w:tcW w:w="1983" w:type="dxa"/>
            <w:tcBorders>
              <w:top w:val="nil"/>
              <w:left w:val="nil"/>
              <w:bottom w:val="nil"/>
              <w:right w:val="nil"/>
            </w:tcBorders>
            <w:vAlign w:val="center"/>
            <w:hideMark/>
          </w:tcPr>
          <w:p w14:paraId="023717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167D9AE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6BAC900C" w14:textId="77777777" w:rsidR="009642C0" w:rsidRPr="009642C0" w:rsidRDefault="009642C0" w:rsidP="009642C0">
            <w:pPr>
              <w:rPr>
                <w:noProof w:val="0"/>
                <w:sz w:val="20"/>
                <w:szCs w:val="20"/>
                <w:lang w:val="en-US"/>
              </w:rPr>
            </w:pPr>
          </w:p>
        </w:tc>
      </w:tr>
      <w:tr w:rsidR="009642C0" w:rsidRPr="009642C0" w14:paraId="4B7CF3D9" w14:textId="77777777" w:rsidTr="00D630A7">
        <w:tc>
          <w:tcPr>
            <w:tcW w:w="1974" w:type="dxa"/>
            <w:tcBorders>
              <w:top w:val="nil"/>
              <w:left w:val="nil"/>
              <w:bottom w:val="nil"/>
              <w:right w:val="nil"/>
            </w:tcBorders>
            <w:vAlign w:val="center"/>
            <w:hideMark/>
          </w:tcPr>
          <w:p w14:paraId="7E05A69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12 </w:t>
            </w:r>
          </w:p>
        </w:tc>
        <w:tc>
          <w:tcPr>
            <w:tcW w:w="1901" w:type="dxa"/>
            <w:tcBorders>
              <w:top w:val="nil"/>
              <w:left w:val="nil"/>
              <w:bottom w:val="nil"/>
              <w:right w:val="nil"/>
            </w:tcBorders>
            <w:vAlign w:val="center"/>
            <w:hideMark/>
          </w:tcPr>
          <w:p w14:paraId="39D5F070" w14:textId="77777777" w:rsidR="009642C0" w:rsidRPr="009642C0" w:rsidRDefault="009642C0" w:rsidP="009642C0">
            <w:pPr>
              <w:rPr>
                <w:noProof w:val="0"/>
                <w:lang w:val="en-US"/>
              </w:rPr>
            </w:pPr>
            <w:r w:rsidRPr="009642C0">
              <w:rPr>
                <w:rFonts w:ascii="TimesNewRomanPSMT" w:hAnsi="TimesNewRomanPSMT"/>
                <w:noProof w:val="0"/>
                <w:color w:val="000000"/>
                <w:lang w:val="en-US"/>
              </w:rPr>
              <w:t>RCsB31I</w:t>
            </w:r>
          </w:p>
        </w:tc>
        <w:tc>
          <w:tcPr>
            <w:tcW w:w="1983" w:type="dxa"/>
            <w:tcBorders>
              <w:top w:val="nil"/>
              <w:left w:val="nil"/>
              <w:bottom w:val="nil"/>
              <w:right w:val="nil"/>
            </w:tcBorders>
            <w:vAlign w:val="center"/>
            <w:hideMark/>
          </w:tcPr>
          <w:p w14:paraId="5F75C8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Forarea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strapunse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marca</w:t>
            </w:r>
            <w:proofErr w:type="spellEnd"/>
            <w:r w:rsidRPr="009642C0">
              <w:rPr>
                <w:rFonts w:ascii="TimesNewRomanPSMT" w:hAnsi="TimesNewRomanPSMT"/>
                <w:noProof w:val="0"/>
                <w:color w:val="000000"/>
                <w:lang w:val="en-US"/>
              </w:rPr>
              <w:t xml:space="preserve"> pina la 500 cu </w:t>
            </w:r>
            <w:proofErr w:type="spellStart"/>
            <w:r w:rsidRPr="009642C0">
              <w:rPr>
                <w:rFonts w:ascii="TimesNewRomanPSMT" w:hAnsi="TimesNewRomanPSMT"/>
                <w:noProof w:val="0"/>
                <w:color w:val="000000"/>
                <w:lang w:val="en-US"/>
              </w:rPr>
              <w:t>multe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armare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utilizind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masina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foreza</w:t>
            </w:r>
            <w:proofErr w:type="spellEnd"/>
            <w:r w:rsidRPr="009642C0">
              <w:rPr>
                <w:rFonts w:ascii="TimesNewRomanPSMT" w:hAnsi="TimesNewRomanPSMT"/>
                <w:noProof w:val="0"/>
                <w:color w:val="000000"/>
                <w:lang w:val="en-US"/>
              </w:rPr>
              <w:t xml:space="preserve">-carota </w:t>
            </w:r>
            <w:proofErr w:type="spellStart"/>
            <w:r w:rsidRPr="009642C0">
              <w:rPr>
                <w:rFonts w:ascii="TimesNewRomanPSMT" w:hAnsi="TimesNewRomanPSMT"/>
                <w:noProof w:val="0"/>
                <w:color w:val="000000"/>
                <w:lang w:val="en-US"/>
              </w:rPr>
              <w:t>diamantata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de: 100 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primii</w:t>
            </w:r>
            <w:proofErr w:type="spellEnd"/>
            <w:r w:rsidRPr="009642C0">
              <w:rPr>
                <w:rFonts w:ascii="TimesNewRomanPSMT" w:hAnsi="TimesNewRomanPSMT"/>
                <w:noProof w:val="0"/>
                <w:color w:val="000000"/>
                <w:lang w:val="en-US"/>
              </w:rPr>
              <w:t xml:space="preserve"> 10 cm </w:t>
            </w:r>
            <w:proofErr w:type="spellStart"/>
            <w:r w:rsidRPr="009642C0">
              <w:rPr>
                <w:rFonts w:ascii="TimesNewRomanPSMT" w:hAnsi="TimesNewRomanPSMT"/>
                <w:noProof w:val="0"/>
                <w:color w:val="000000"/>
                <w:lang w:val="en-US"/>
              </w:rPr>
              <w:t>grosime</w:t>
            </w:r>
            <w:proofErr w:type="spellEnd"/>
            <w:r w:rsidRPr="009642C0">
              <w:rPr>
                <w:rFonts w:ascii="TimesNewRomanPSMT" w:hAnsi="TimesNewRomanPSMT"/>
                <w:noProof w:val="0"/>
                <w:color w:val="000000"/>
                <w:lang w:val="en-US"/>
              </w:rPr>
              <w:t>)</w:t>
            </w:r>
          </w:p>
        </w:tc>
        <w:tc>
          <w:tcPr>
            <w:tcW w:w="1692" w:type="dxa"/>
            <w:tcBorders>
              <w:top w:val="nil"/>
              <w:left w:val="nil"/>
              <w:bottom w:val="nil"/>
              <w:right w:val="nil"/>
            </w:tcBorders>
            <w:vAlign w:val="center"/>
            <w:hideMark/>
          </w:tcPr>
          <w:p w14:paraId="4487E8D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2CFB9B2E" w14:textId="77777777" w:rsidR="009642C0" w:rsidRPr="009642C0" w:rsidRDefault="009642C0" w:rsidP="009642C0">
            <w:pPr>
              <w:rPr>
                <w:noProof w:val="0"/>
                <w:lang w:val="en-US"/>
              </w:rPr>
            </w:pPr>
            <w:r w:rsidRPr="009642C0">
              <w:rPr>
                <w:rFonts w:ascii="TimesNewRomanPSMT" w:hAnsi="TimesNewRomanPSMT"/>
                <w:noProof w:val="0"/>
                <w:color w:val="000000"/>
                <w:lang w:val="en-US"/>
              </w:rPr>
              <w:t>8,00</w:t>
            </w:r>
          </w:p>
        </w:tc>
      </w:tr>
      <w:tr w:rsidR="009642C0" w:rsidRPr="009642C0" w14:paraId="237F760A" w14:textId="77777777" w:rsidTr="00D630A7">
        <w:tc>
          <w:tcPr>
            <w:tcW w:w="1974" w:type="dxa"/>
            <w:tcBorders>
              <w:top w:val="nil"/>
              <w:left w:val="nil"/>
              <w:bottom w:val="nil"/>
              <w:right w:val="nil"/>
            </w:tcBorders>
            <w:vAlign w:val="center"/>
            <w:hideMark/>
          </w:tcPr>
          <w:p w14:paraId="13A3B84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7123011000200 </w:t>
            </w:r>
          </w:p>
        </w:tc>
        <w:tc>
          <w:tcPr>
            <w:tcW w:w="1901" w:type="dxa"/>
            <w:tcBorders>
              <w:top w:val="nil"/>
              <w:left w:val="nil"/>
              <w:bottom w:val="nil"/>
              <w:right w:val="nil"/>
            </w:tcBorders>
            <w:vAlign w:val="center"/>
            <w:hideMark/>
          </w:tcPr>
          <w:p w14:paraId="0AE0691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Betonist</w:t>
            </w:r>
            <w:proofErr w:type="spellEnd"/>
            <w:r w:rsidRPr="009642C0">
              <w:rPr>
                <w:rFonts w:ascii="TimesNewRomanPSMT" w:hAnsi="TimesNewRomanPSMT"/>
                <w:noProof w:val="0"/>
                <w:color w:val="000000"/>
                <w:sz w:val="22"/>
                <w:szCs w:val="22"/>
                <w:lang w:val="en-US"/>
              </w:rPr>
              <w:t xml:space="preserve"> </w:t>
            </w:r>
          </w:p>
        </w:tc>
        <w:tc>
          <w:tcPr>
            <w:tcW w:w="1983" w:type="dxa"/>
            <w:tcBorders>
              <w:top w:val="nil"/>
              <w:left w:val="nil"/>
              <w:bottom w:val="nil"/>
              <w:right w:val="nil"/>
            </w:tcBorders>
            <w:vAlign w:val="center"/>
            <w:hideMark/>
          </w:tcPr>
          <w:p w14:paraId="5E2C31C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607F8A3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4,224</w:t>
            </w:r>
          </w:p>
        </w:tc>
        <w:tc>
          <w:tcPr>
            <w:tcW w:w="0" w:type="auto"/>
            <w:vAlign w:val="center"/>
            <w:hideMark/>
          </w:tcPr>
          <w:p w14:paraId="17E767A2" w14:textId="77777777" w:rsidR="009642C0" w:rsidRPr="009642C0" w:rsidRDefault="009642C0" w:rsidP="009642C0">
            <w:pPr>
              <w:rPr>
                <w:noProof w:val="0"/>
                <w:sz w:val="20"/>
                <w:szCs w:val="20"/>
                <w:lang w:val="en-US"/>
              </w:rPr>
            </w:pPr>
          </w:p>
        </w:tc>
      </w:tr>
      <w:tr w:rsidR="009642C0" w:rsidRPr="009642C0" w14:paraId="714F8FE4" w14:textId="77777777" w:rsidTr="00D630A7">
        <w:tc>
          <w:tcPr>
            <w:tcW w:w="1974" w:type="dxa"/>
            <w:tcBorders>
              <w:top w:val="nil"/>
              <w:left w:val="nil"/>
              <w:bottom w:val="nil"/>
              <w:right w:val="nil"/>
            </w:tcBorders>
            <w:vAlign w:val="center"/>
            <w:hideMark/>
          </w:tcPr>
          <w:p w14:paraId="6BE01C5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9310060019922 </w:t>
            </w:r>
          </w:p>
        </w:tc>
        <w:tc>
          <w:tcPr>
            <w:tcW w:w="1901" w:type="dxa"/>
            <w:tcBorders>
              <w:top w:val="nil"/>
              <w:left w:val="nil"/>
              <w:bottom w:val="nil"/>
              <w:right w:val="nil"/>
            </w:tcBorders>
            <w:vAlign w:val="center"/>
            <w:hideMark/>
          </w:tcPr>
          <w:p w14:paraId="0FAC5D7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w:t>
            </w:r>
          </w:p>
        </w:tc>
        <w:tc>
          <w:tcPr>
            <w:tcW w:w="1983" w:type="dxa"/>
            <w:tcBorders>
              <w:top w:val="nil"/>
              <w:left w:val="nil"/>
              <w:bottom w:val="nil"/>
              <w:right w:val="nil"/>
            </w:tcBorders>
            <w:vAlign w:val="center"/>
            <w:hideMark/>
          </w:tcPr>
          <w:p w14:paraId="6289B3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92" w:type="dxa"/>
            <w:tcBorders>
              <w:top w:val="nil"/>
              <w:left w:val="nil"/>
              <w:bottom w:val="nil"/>
              <w:right w:val="nil"/>
            </w:tcBorders>
            <w:vAlign w:val="center"/>
            <w:hideMark/>
          </w:tcPr>
          <w:p w14:paraId="57B66F9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1,808</w:t>
            </w:r>
          </w:p>
        </w:tc>
        <w:tc>
          <w:tcPr>
            <w:tcW w:w="0" w:type="auto"/>
            <w:vAlign w:val="center"/>
            <w:hideMark/>
          </w:tcPr>
          <w:p w14:paraId="0CE2BBE9" w14:textId="77777777" w:rsidR="009642C0" w:rsidRPr="009642C0" w:rsidRDefault="009642C0" w:rsidP="009642C0">
            <w:pPr>
              <w:rPr>
                <w:noProof w:val="0"/>
                <w:sz w:val="20"/>
                <w:szCs w:val="20"/>
                <w:lang w:val="en-US"/>
              </w:rPr>
            </w:pPr>
          </w:p>
        </w:tc>
      </w:tr>
      <w:tr w:rsidR="009642C0" w:rsidRPr="009642C0" w14:paraId="34FF7D3A" w14:textId="77777777" w:rsidTr="00D630A7">
        <w:tc>
          <w:tcPr>
            <w:tcW w:w="1974" w:type="dxa"/>
            <w:tcBorders>
              <w:top w:val="nil"/>
              <w:left w:val="nil"/>
              <w:bottom w:val="nil"/>
              <w:right w:val="nil"/>
            </w:tcBorders>
            <w:vAlign w:val="center"/>
            <w:hideMark/>
          </w:tcPr>
          <w:p w14:paraId="14500B2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5001000100135 </w:t>
            </w:r>
          </w:p>
        </w:tc>
        <w:tc>
          <w:tcPr>
            <w:tcW w:w="1901" w:type="dxa"/>
            <w:tcBorders>
              <w:top w:val="nil"/>
              <w:left w:val="nil"/>
              <w:bottom w:val="nil"/>
              <w:right w:val="nil"/>
            </w:tcBorders>
            <w:vAlign w:val="center"/>
            <w:hideMark/>
          </w:tcPr>
          <w:p w14:paraId="5DC88B3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Freza</w:t>
            </w:r>
            <w:proofErr w:type="spellEnd"/>
            <w:r w:rsidRPr="009642C0">
              <w:rPr>
                <w:rFonts w:ascii="TimesNewRomanPSMT" w:hAnsi="TimesNewRomanPSMT"/>
                <w:noProof w:val="0"/>
                <w:color w:val="000000"/>
                <w:sz w:val="22"/>
                <w:szCs w:val="22"/>
                <w:lang w:val="en-US"/>
              </w:rPr>
              <w:t xml:space="preserve"> cu carota </w:t>
            </w:r>
            <w:proofErr w:type="spellStart"/>
            <w:r w:rsidRPr="009642C0">
              <w:rPr>
                <w:rFonts w:ascii="TimesNewRomanPSMT" w:hAnsi="TimesNewRomanPSMT"/>
                <w:noProof w:val="0"/>
                <w:color w:val="000000"/>
                <w:sz w:val="22"/>
                <w:szCs w:val="22"/>
                <w:lang w:val="en-US"/>
              </w:rPr>
              <w:t>diamanta</w:t>
            </w:r>
            <w:proofErr w:type="spellEnd"/>
            <w:r w:rsidRPr="009642C0">
              <w:rPr>
                <w:rFonts w:ascii="TimesNewRomanPSMT" w:hAnsi="TimesNewRomanPSMT"/>
                <w:noProof w:val="0"/>
                <w:color w:val="000000"/>
                <w:sz w:val="22"/>
                <w:szCs w:val="22"/>
                <w:lang w:val="en-US"/>
              </w:rPr>
              <w:t xml:space="preserve"> </w:t>
            </w:r>
          </w:p>
        </w:tc>
        <w:tc>
          <w:tcPr>
            <w:tcW w:w="1983" w:type="dxa"/>
            <w:tcBorders>
              <w:top w:val="nil"/>
              <w:left w:val="nil"/>
              <w:bottom w:val="nil"/>
              <w:right w:val="nil"/>
            </w:tcBorders>
            <w:vAlign w:val="center"/>
            <w:hideMark/>
          </w:tcPr>
          <w:p w14:paraId="7192AC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22F3888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0,09</w:t>
            </w:r>
          </w:p>
        </w:tc>
        <w:tc>
          <w:tcPr>
            <w:tcW w:w="0" w:type="auto"/>
            <w:vAlign w:val="center"/>
            <w:hideMark/>
          </w:tcPr>
          <w:p w14:paraId="73CA5A84" w14:textId="77777777" w:rsidR="009642C0" w:rsidRPr="009642C0" w:rsidRDefault="009642C0" w:rsidP="009642C0">
            <w:pPr>
              <w:rPr>
                <w:noProof w:val="0"/>
                <w:sz w:val="20"/>
                <w:szCs w:val="20"/>
                <w:lang w:val="en-US"/>
              </w:rPr>
            </w:pPr>
          </w:p>
        </w:tc>
      </w:tr>
      <w:tr w:rsidR="009642C0" w:rsidRPr="009642C0" w14:paraId="79213C7B" w14:textId="77777777" w:rsidTr="00D630A7">
        <w:tc>
          <w:tcPr>
            <w:tcW w:w="1974" w:type="dxa"/>
            <w:tcBorders>
              <w:top w:val="nil"/>
              <w:left w:val="nil"/>
              <w:bottom w:val="nil"/>
              <w:right w:val="nil"/>
            </w:tcBorders>
            <w:vAlign w:val="center"/>
            <w:hideMark/>
          </w:tcPr>
          <w:p w14:paraId="4873FC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4100126202818 </w:t>
            </w:r>
          </w:p>
        </w:tc>
        <w:tc>
          <w:tcPr>
            <w:tcW w:w="1901" w:type="dxa"/>
            <w:tcBorders>
              <w:top w:val="nil"/>
              <w:left w:val="nil"/>
              <w:bottom w:val="nil"/>
              <w:right w:val="nil"/>
            </w:tcBorders>
            <w:vAlign w:val="center"/>
            <w:hideMark/>
          </w:tcPr>
          <w:p w14:paraId="24B9F3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Apa </w:t>
            </w:r>
          </w:p>
        </w:tc>
        <w:tc>
          <w:tcPr>
            <w:tcW w:w="1983" w:type="dxa"/>
            <w:tcBorders>
              <w:top w:val="nil"/>
              <w:left w:val="nil"/>
              <w:bottom w:val="nil"/>
              <w:right w:val="nil"/>
            </w:tcBorders>
            <w:vAlign w:val="center"/>
            <w:hideMark/>
          </w:tcPr>
          <w:p w14:paraId="0CCAB6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1692" w:type="dxa"/>
            <w:tcBorders>
              <w:top w:val="nil"/>
              <w:left w:val="nil"/>
              <w:bottom w:val="nil"/>
              <w:right w:val="nil"/>
            </w:tcBorders>
            <w:vAlign w:val="center"/>
            <w:hideMark/>
          </w:tcPr>
          <w:p w14:paraId="57CF9F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0,359</w:t>
            </w:r>
          </w:p>
        </w:tc>
        <w:tc>
          <w:tcPr>
            <w:tcW w:w="0" w:type="auto"/>
            <w:vAlign w:val="center"/>
            <w:hideMark/>
          </w:tcPr>
          <w:p w14:paraId="53262333" w14:textId="77777777" w:rsidR="009642C0" w:rsidRPr="009642C0" w:rsidRDefault="009642C0" w:rsidP="009642C0">
            <w:pPr>
              <w:rPr>
                <w:noProof w:val="0"/>
                <w:sz w:val="20"/>
                <w:szCs w:val="20"/>
                <w:lang w:val="en-US"/>
              </w:rPr>
            </w:pPr>
          </w:p>
        </w:tc>
      </w:tr>
      <w:tr w:rsidR="009642C0" w:rsidRPr="009642C0" w14:paraId="5097C49E" w14:textId="77777777" w:rsidTr="00D630A7">
        <w:tc>
          <w:tcPr>
            <w:tcW w:w="1974" w:type="dxa"/>
            <w:tcBorders>
              <w:top w:val="nil"/>
              <w:left w:val="nil"/>
              <w:bottom w:val="nil"/>
              <w:right w:val="nil"/>
            </w:tcBorders>
            <w:vAlign w:val="center"/>
            <w:hideMark/>
          </w:tcPr>
          <w:p w14:paraId="0B1A3C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2952260003904 </w:t>
            </w:r>
          </w:p>
        </w:tc>
        <w:tc>
          <w:tcPr>
            <w:tcW w:w="1901" w:type="dxa"/>
            <w:tcBorders>
              <w:top w:val="nil"/>
              <w:left w:val="nil"/>
              <w:bottom w:val="nil"/>
              <w:right w:val="nil"/>
            </w:tcBorders>
            <w:vAlign w:val="center"/>
            <w:hideMark/>
          </w:tcPr>
          <w:p w14:paraId="089125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cu </w:t>
            </w:r>
            <w:proofErr w:type="spellStart"/>
            <w:r w:rsidRPr="009642C0">
              <w:rPr>
                <w:rFonts w:ascii="TimesNewRomanPSMT" w:hAnsi="TimesNewRomanPSMT"/>
                <w:noProof w:val="0"/>
                <w:color w:val="000000"/>
                <w:sz w:val="22"/>
                <w:szCs w:val="22"/>
                <w:lang w:val="en-US"/>
              </w:rPr>
              <w:t>foreza</w:t>
            </w:r>
            <w:proofErr w:type="spellEnd"/>
            <w:r w:rsidRPr="009642C0">
              <w:rPr>
                <w:rFonts w:ascii="TimesNewRomanPSMT" w:hAnsi="TimesNewRomanPSMT"/>
                <w:noProof w:val="0"/>
                <w:color w:val="000000"/>
                <w:sz w:val="22"/>
                <w:szCs w:val="22"/>
                <w:lang w:val="en-US"/>
              </w:rPr>
              <w:t xml:space="preserve">-carota </w:t>
            </w:r>
            <w:proofErr w:type="spellStart"/>
            <w:r w:rsidRPr="009642C0">
              <w:rPr>
                <w:rFonts w:ascii="TimesNewRomanPSMT" w:hAnsi="TimesNewRomanPSMT"/>
                <w:noProof w:val="0"/>
                <w:color w:val="000000"/>
                <w:sz w:val="22"/>
                <w:szCs w:val="22"/>
                <w:lang w:val="en-US"/>
              </w:rPr>
              <w:t>diamantata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diametrul</w:t>
            </w:r>
            <w:proofErr w:type="spellEnd"/>
            <w:r w:rsidRPr="009642C0">
              <w:rPr>
                <w:rFonts w:ascii="TimesNewRomanPSMT" w:hAnsi="TimesNewRomanPSMT"/>
                <w:noProof w:val="0"/>
                <w:color w:val="000000"/>
                <w:sz w:val="22"/>
                <w:szCs w:val="22"/>
                <w:lang w:val="en-US"/>
              </w:rPr>
              <w:t xml:space="preserve"> sub 250 mm </w:t>
            </w:r>
          </w:p>
        </w:tc>
        <w:tc>
          <w:tcPr>
            <w:tcW w:w="1983" w:type="dxa"/>
            <w:tcBorders>
              <w:top w:val="nil"/>
              <w:left w:val="nil"/>
              <w:bottom w:val="nil"/>
              <w:right w:val="nil"/>
            </w:tcBorders>
            <w:vAlign w:val="center"/>
            <w:hideMark/>
          </w:tcPr>
          <w:p w14:paraId="435359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92" w:type="dxa"/>
            <w:tcBorders>
              <w:top w:val="nil"/>
              <w:left w:val="nil"/>
              <w:bottom w:val="nil"/>
              <w:right w:val="nil"/>
            </w:tcBorders>
            <w:vAlign w:val="center"/>
            <w:hideMark/>
          </w:tcPr>
          <w:p w14:paraId="6FA0086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2,88</w:t>
            </w:r>
          </w:p>
        </w:tc>
        <w:tc>
          <w:tcPr>
            <w:tcW w:w="0" w:type="auto"/>
            <w:vAlign w:val="center"/>
            <w:hideMark/>
          </w:tcPr>
          <w:p w14:paraId="696E8957" w14:textId="77777777" w:rsidR="009642C0" w:rsidRPr="009642C0" w:rsidRDefault="009642C0" w:rsidP="009642C0">
            <w:pPr>
              <w:rPr>
                <w:noProof w:val="0"/>
                <w:sz w:val="20"/>
                <w:szCs w:val="20"/>
                <w:lang w:val="en-US"/>
              </w:rPr>
            </w:pPr>
          </w:p>
        </w:tc>
      </w:tr>
      <w:tr w:rsidR="009642C0" w:rsidRPr="009642C0" w14:paraId="65363553" w14:textId="77777777" w:rsidTr="00D630A7">
        <w:tc>
          <w:tcPr>
            <w:tcW w:w="1974" w:type="dxa"/>
            <w:tcBorders>
              <w:top w:val="nil"/>
              <w:left w:val="nil"/>
              <w:bottom w:val="nil"/>
              <w:right w:val="nil"/>
            </w:tcBorders>
            <w:vAlign w:val="center"/>
            <w:hideMark/>
          </w:tcPr>
          <w:p w14:paraId="695EBE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13 </w:t>
            </w:r>
          </w:p>
        </w:tc>
        <w:tc>
          <w:tcPr>
            <w:tcW w:w="1901" w:type="dxa"/>
            <w:tcBorders>
              <w:top w:val="nil"/>
              <w:left w:val="nil"/>
              <w:bottom w:val="nil"/>
              <w:right w:val="nil"/>
            </w:tcBorders>
            <w:vAlign w:val="center"/>
            <w:hideMark/>
          </w:tcPr>
          <w:p w14:paraId="72BD7F45" w14:textId="77777777" w:rsidR="009642C0" w:rsidRPr="009642C0" w:rsidRDefault="009642C0" w:rsidP="009642C0">
            <w:pPr>
              <w:rPr>
                <w:noProof w:val="0"/>
                <w:lang w:val="en-US"/>
              </w:rPr>
            </w:pPr>
            <w:r w:rsidRPr="009642C0">
              <w:rPr>
                <w:rFonts w:ascii="TimesNewRomanPSMT" w:hAnsi="TimesNewRomanPSMT"/>
                <w:noProof w:val="0"/>
                <w:color w:val="000000"/>
                <w:lang w:val="en-US"/>
              </w:rPr>
              <w:t>RCsB31I k=2.7</w:t>
            </w:r>
          </w:p>
        </w:tc>
        <w:tc>
          <w:tcPr>
            <w:tcW w:w="1983" w:type="dxa"/>
            <w:tcBorders>
              <w:top w:val="nil"/>
              <w:left w:val="nil"/>
              <w:bottom w:val="nil"/>
              <w:right w:val="nil"/>
            </w:tcBorders>
            <w:vAlign w:val="center"/>
            <w:hideMark/>
          </w:tcPr>
          <w:p w14:paraId="6AC8621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Forarea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strapunse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marca</w:t>
            </w:r>
            <w:proofErr w:type="spellEnd"/>
            <w:r w:rsidRPr="009642C0">
              <w:rPr>
                <w:rFonts w:ascii="TimesNewRomanPSMT" w:hAnsi="TimesNewRomanPSMT"/>
                <w:noProof w:val="0"/>
                <w:color w:val="000000"/>
                <w:lang w:val="en-US"/>
              </w:rPr>
              <w:t xml:space="preserve"> pina la 500 cu </w:t>
            </w:r>
            <w:proofErr w:type="spellStart"/>
            <w:r w:rsidRPr="009642C0">
              <w:rPr>
                <w:rFonts w:ascii="TimesNewRomanPSMT" w:hAnsi="TimesNewRomanPSMT"/>
                <w:noProof w:val="0"/>
                <w:color w:val="000000"/>
                <w:lang w:val="en-US"/>
              </w:rPr>
              <w:t>multe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armare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utilizind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masina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foreza</w:t>
            </w:r>
            <w:proofErr w:type="spellEnd"/>
            <w:r w:rsidRPr="009642C0">
              <w:rPr>
                <w:rFonts w:ascii="TimesNewRomanPSMT" w:hAnsi="TimesNewRomanPSMT"/>
                <w:noProof w:val="0"/>
                <w:color w:val="000000"/>
                <w:lang w:val="en-US"/>
              </w:rPr>
              <w:t xml:space="preserve">-carota </w:t>
            </w:r>
            <w:proofErr w:type="spellStart"/>
            <w:r w:rsidRPr="009642C0">
              <w:rPr>
                <w:rFonts w:ascii="TimesNewRomanPSMT" w:hAnsi="TimesNewRomanPSMT"/>
                <w:noProof w:val="0"/>
                <w:color w:val="000000"/>
                <w:lang w:val="en-US"/>
              </w:rPr>
              <w:t>diamantata</w:t>
            </w:r>
            <w:proofErr w:type="spellEnd"/>
            <w:r w:rsidRPr="009642C0">
              <w:rPr>
                <w:rFonts w:ascii="TimesNewRomanPSMT" w:hAnsi="TimesNewRomanPSMT"/>
                <w:noProof w:val="0"/>
                <w:color w:val="000000"/>
                <w:lang w:val="en-US"/>
              </w:rPr>
              <w:t xml:space="preserve"> cu</w:t>
            </w:r>
          </w:p>
        </w:tc>
        <w:tc>
          <w:tcPr>
            <w:tcW w:w="1692" w:type="dxa"/>
            <w:tcBorders>
              <w:top w:val="nil"/>
              <w:left w:val="nil"/>
              <w:bottom w:val="nil"/>
              <w:right w:val="nil"/>
            </w:tcBorders>
            <w:vAlign w:val="center"/>
            <w:hideMark/>
          </w:tcPr>
          <w:p w14:paraId="246704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92" w:type="dxa"/>
            <w:tcBorders>
              <w:top w:val="nil"/>
              <w:left w:val="nil"/>
              <w:bottom w:val="nil"/>
              <w:right w:val="nil"/>
            </w:tcBorders>
            <w:vAlign w:val="center"/>
            <w:hideMark/>
          </w:tcPr>
          <w:p w14:paraId="1F24E371" w14:textId="77777777" w:rsidR="009642C0" w:rsidRPr="009642C0" w:rsidRDefault="009642C0" w:rsidP="009642C0">
            <w:pPr>
              <w:rPr>
                <w:noProof w:val="0"/>
                <w:lang w:val="en-US"/>
              </w:rPr>
            </w:pPr>
            <w:r w:rsidRPr="009642C0">
              <w:rPr>
                <w:rFonts w:ascii="TimesNewRomanPSMT" w:hAnsi="TimesNewRomanPSMT"/>
                <w:noProof w:val="0"/>
                <w:color w:val="000000"/>
                <w:lang w:val="en-US"/>
              </w:rPr>
              <w:t>8,00</w:t>
            </w:r>
          </w:p>
        </w:tc>
      </w:tr>
    </w:tbl>
    <w:p w14:paraId="6BA891BC"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87"/>
        <w:gridCol w:w="1733"/>
        <w:gridCol w:w="2463"/>
        <w:gridCol w:w="1549"/>
        <w:gridCol w:w="1610"/>
      </w:tblGrid>
      <w:tr w:rsidR="009642C0" w:rsidRPr="009642C0" w14:paraId="18B34B4E" w14:textId="77777777" w:rsidTr="00D630A7">
        <w:tc>
          <w:tcPr>
            <w:tcW w:w="1951" w:type="dxa"/>
            <w:tcBorders>
              <w:top w:val="nil"/>
              <w:left w:val="nil"/>
              <w:bottom w:val="nil"/>
              <w:right w:val="nil"/>
            </w:tcBorders>
            <w:vAlign w:val="center"/>
            <w:hideMark/>
          </w:tcPr>
          <w:p w14:paraId="422AC1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de: 100 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urmatorii</w:t>
            </w:r>
            <w:proofErr w:type="spellEnd"/>
            <w:r w:rsidRPr="009642C0">
              <w:rPr>
                <w:rFonts w:ascii="TimesNewRomanPSMT" w:hAnsi="TimesNewRomanPSMT"/>
                <w:noProof w:val="0"/>
                <w:color w:val="000000"/>
                <w:lang w:val="en-US"/>
              </w:rPr>
              <w:t xml:space="preserve"> 30 cm </w:t>
            </w:r>
            <w:proofErr w:type="spellStart"/>
            <w:r w:rsidRPr="009642C0">
              <w:rPr>
                <w:rFonts w:ascii="TimesNewRomanPSMT" w:hAnsi="TimesNewRomanPSMT"/>
                <w:noProof w:val="0"/>
                <w:color w:val="000000"/>
                <w:lang w:val="en-US"/>
              </w:rPr>
              <w:t>grosime</w:t>
            </w:r>
            <w:proofErr w:type="spellEnd"/>
            <w:r w:rsidRPr="009642C0">
              <w:rPr>
                <w:rFonts w:ascii="TimesNewRomanPSMT" w:hAnsi="TimesNewRomanPSMT"/>
                <w:noProof w:val="0"/>
                <w:color w:val="000000"/>
                <w:lang w:val="en-US"/>
              </w:rPr>
              <w:t xml:space="preserve"> K=3*0.9=2.7)</w:t>
            </w:r>
          </w:p>
        </w:tc>
        <w:tc>
          <w:tcPr>
            <w:tcW w:w="1820" w:type="dxa"/>
            <w:vAlign w:val="center"/>
            <w:hideMark/>
          </w:tcPr>
          <w:p w14:paraId="7D4747F8" w14:textId="77777777" w:rsidR="009642C0" w:rsidRPr="009642C0" w:rsidRDefault="009642C0" w:rsidP="009642C0">
            <w:pPr>
              <w:rPr>
                <w:noProof w:val="0"/>
                <w:sz w:val="20"/>
                <w:szCs w:val="20"/>
                <w:lang w:val="en-US"/>
              </w:rPr>
            </w:pPr>
          </w:p>
        </w:tc>
        <w:tc>
          <w:tcPr>
            <w:tcW w:w="2007" w:type="dxa"/>
            <w:vAlign w:val="center"/>
            <w:hideMark/>
          </w:tcPr>
          <w:p w14:paraId="32A0E57D" w14:textId="77777777" w:rsidR="009642C0" w:rsidRPr="009642C0" w:rsidRDefault="009642C0" w:rsidP="009642C0">
            <w:pPr>
              <w:rPr>
                <w:noProof w:val="0"/>
                <w:sz w:val="20"/>
                <w:szCs w:val="20"/>
                <w:lang w:val="en-US"/>
              </w:rPr>
            </w:pPr>
          </w:p>
        </w:tc>
        <w:tc>
          <w:tcPr>
            <w:tcW w:w="1701" w:type="dxa"/>
            <w:vAlign w:val="center"/>
            <w:hideMark/>
          </w:tcPr>
          <w:p w14:paraId="6190B191" w14:textId="77777777" w:rsidR="009642C0" w:rsidRPr="009642C0" w:rsidRDefault="009642C0" w:rsidP="009642C0">
            <w:pPr>
              <w:rPr>
                <w:noProof w:val="0"/>
                <w:sz w:val="20"/>
                <w:szCs w:val="20"/>
                <w:lang w:val="en-US"/>
              </w:rPr>
            </w:pPr>
          </w:p>
        </w:tc>
        <w:tc>
          <w:tcPr>
            <w:tcW w:w="1763" w:type="dxa"/>
            <w:vAlign w:val="center"/>
            <w:hideMark/>
          </w:tcPr>
          <w:p w14:paraId="06F8FA9F" w14:textId="77777777" w:rsidR="009642C0" w:rsidRPr="009642C0" w:rsidRDefault="009642C0" w:rsidP="009642C0">
            <w:pPr>
              <w:rPr>
                <w:noProof w:val="0"/>
                <w:sz w:val="20"/>
                <w:szCs w:val="20"/>
                <w:lang w:val="en-US"/>
              </w:rPr>
            </w:pPr>
          </w:p>
        </w:tc>
      </w:tr>
      <w:tr w:rsidR="009642C0" w:rsidRPr="009642C0" w14:paraId="59789258" w14:textId="77777777" w:rsidTr="00D630A7">
        <w:tc>
          <w:tcPr>
            <w:tcW w:w="1951" w:type="dxa"/>
            <w:tcBorders>
              <w:top w:val="nil"/>
              <w:left w:val="nil"/>
              <w:bottom w:val="nil"/>
              <w:right w:val="nil"/>
            </w:tcBorders>
            <w:vAlign w:val="center"/>
            <w:hideMark/>
          </w:tcPr>
          <w:p w14:paraId="315CA2E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7123011000200 </w:t>
            </w:r>
          </w:p>
        </w:tc>
        <w:tc>
          <w:tcPr>
            <w:tcW w:w="1820" w:type="dxa"/>
            <w:tcBorders>
              <w:top w:val="nil"/>
              <w:left w:val="nil"/>
              <w:bottom w:val="nil"/>
              <w:right w:val="nil"/>
            </w:tcBorders>
            <w:vAlign w:val="center"/>
            <w:hideMark/>
          </w:tcPr>
          <w:p w14:paraId="49E1B71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Betonist</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733A5C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20EB39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11,405</w:t>
            </w:r>
          </w:p>
        </w:tc>
        <w:tc>
          <w:tcPr>
            <w:tcW w:w="1763" w:type="dxa"/>
            <w:vAlign w:val="center"/>
            <w:hideMark/>
          </w:tcPr>
          <w:p w14:paraId="7B17C1F3" w14:textId="77777777" w:rsidR="009642C0" w:rsidRPr="009642C0" w:rsidRDefault="009642C0" w:rsidP="009642C0">
            <w:pPr>
              <w:rPr>
                <w:noProof w:val="0"/>
                <w:sz w:val="20"/>
                <w:szCs w:val="20"/>
                <w:lang w:val="en-US"/>
              </w:rPr>
            </w:pPr>
          </w:p>
        </w:tc>
      </w:tr>
      <w:tr w:rsidR="009642C0" w:rsidRPr="009642C0" w14:paraId="101A6B8D" w14:textId="77777777" w:rsidTr="00D630A7">
        <w:tc>
          <w:tcPr>
            <w:tcW w:w="1951" w:type="dxa"/>
            <w:tcBorders>
              <w:top w:val="nil"/>
              <w:left w:val="nil"/>
              <w:bottom w:val="nil"/>
              <w:right w:val="nil"/>
            </w:tcBorders>
            <w:vAlign w:val="center"/>
            <w:hideMark/>
          </w:tcPr>
          <w:p w14:paraId="019318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9310060019922 </w:t>
            </w:r>
          </w:p>
        </w:tc>
        <w:tc>
          <w:tcPr>
            <w:tcW w:w="1820" w:type="dxa"/>
            <w:tcBorders>
              <w:top w:val="nil"/>
              <w:left w:val="nil"/>
              <w:bottom w:val="nil"/>
              <w:right w:val="nil"/>
            </w:tcBorders>
            <w:vAlign w:val="center"/>
            <w:hideMark/>
          </w:tcPr>
          <w:p w14:paraId="0323B59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0BFA666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20376F1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4,882</w:t>
            </w:r>
          </w:p>
        </w:tc>
        <w:tc>
          <w:tcPr>
            <w:tcW w:w="1763" w:type="dxa"/>
            <w:vAlign w:val="center"/>
            <w:hideMark/>
          </w:tcPr>
          <w:p w14:paraId="09AEC078" w14:textId="77777777" w:rsidR="009642C0" w:rsidRPr="009642C0" w:rsidRDefault="009642C0" w:rsidP="009642C0">
            <w:pPr>
              <w:rPr>
                <w:noProof w:val="0"/>
                <w:sz w:val="20"/>
                <w:szCs w:val="20"/>
                <w:lang w:val="en-US"/>
              </w:rPr>
            </w:pPr>
          </w:p>
        </w:tc>
      </w:tr>
      <w:tr w:rsidR="009642C0" w:rsidRPr="009642C0" w14:paraId="1A77A3A3" w14:textId="77777777" w:rsidTr="00D630A7">
        <w:tc>
          <w:tcPr>
            <w:tcW w:w="1951" w:type="dxa"/>
            <w:tcBorders>
              <w:top w:val="nil"/>
              <w:left w:val="nil"/>
              <w:bottom w:val="nil"/>
              <w:right w:val="nil"/>
            </w:tcBorders>
            <w:vAlign w:val="center"/>
            <w:hideMark/>
          </w:tcPr>
          <w:p w14:paraId="609CBD4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5001000100135 </w:t>
            </w:r>
          </w:p>
        </w:tc>
        <w:tc>
          <w:tcPr>
            <w:tcW w:w="1820" w:type="dxa"/>
            <w:tcBorders>
              <w:top w:val="nil"/>
              <w:left w:val="nil"/>
              <w:bottom w:val="nil"/>
              <w:right w:val="nil"/>
            </w:tcBorders>
            <w:vAlign w:val="center"/>
            <w:hideMark/>
          </w:tcPr>
          <w:p w14:paraId="78169B2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Freza</w:t>
            </w:r>
            <w:proofErr w:type="spellEnd"/>
            <w:r w:rsidRPr="009642C0">
              <w:rPr>
                <w:rFonts w:ascii="TimesNewRomanPSMT" w:hAnsi="TimesNewRomanPSMT"/>
                <w:noProof w:val="0"/>
                <w:color w:val="000000"/>
                <w:sz w:val="22"/>
                <w:szCs w:val="22"/>
                <w:lang w:val="en-US"/>
              </w:rPr>
              <w:t xml:space="preserve"> cu carota </w:t>
            </w:r>
            <w:proofErr w:type="spellStart"/>
            <w:r w:rsidRPr="009642C0">
              <w:rPr>
                <w:rFonts w:ascii="TimesNewRomanPSMT" w:hAnsi="TimesNewRomanPSMT"/>
                <w:noProof w:val="0"/>
                <w:color w:val="000000"/>
                <w:sz w:val="22"/>
                <w:szCs w:val="22"/>
                <w:lang w:val="en-US"/>
              </w:rPr>
              <w:t>diamanta</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164ABD6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4C51B0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0,244</w:t>
            </w:r>
          </w:p>
        </w:tc>
        <w:tc>
          <w:tcPr>
            <w:tcW w:w="1763" w:type="dxa"/>
            <w:vAlign w:val="center"/>
            <w:hideMark/>
          </w:tcPr>
          <w:p w14:paraId="74DE97EF" w14:textId="77777777" w:rsidR="009642C0" w:rsidRPr="009642C0" w:rsidRDefault="009642C0" w:rsidP="009642C0">
            <w:pPr>
              <w:rPr>
                <w:noProof w:val="0"/>
                <w:sz w:val="20"/>
                <w:szCs w:val="20"/>
                <w:lang w:val="en-US"/>
              </w:rPr>
            </w:pPr>
          </w:p>
        </w:tc>
      </w:tr>
      <w:tr w:rsidR="009642C0" w:rsidRPr="009642C0" w14:paraId="66DC16AE" w14:textId="77777777" w:rsidTr="00D630A7">
        <w:tc>
          <w:tcPr>
            <w:tcW w:w="1951" w:type="dxa"/>
            <w:tcBorders>
              <w:top w:val="nil"/>
              <w:left w:val="nil"/>
              <w:bottom w:val="nil"/>
              <w:right w:val="nil"/>
            </w:tcBorders>
            <w:vAlign w:val="center"/>
            <w:hideMark/>
          </w:tcPr>
          <w:p w14:paraId="7ACD68C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4100126202818 </w:t>
            </w:r>
          </w:p>
        </w:tc>
        <w:tc>
          <w:tcPr>
            <w:tcW w:w="1820" w:type="dxa"/>
            <w:tcBorders>
              <w:top w:val="nil"/>
              <w:left w:val="nil"/>
              <w:bottom w:val="nil"/>
              <w:right w:val="nil"/>
            </w:tcBorders>
            <w:vAlign w:val="center"/>
            <w:hideMark/>
          </w:tcPr>
          <w:p w14:paraId="3539557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Apa </w:t>
            </w:r>
          </w:p>
        </w:tc>
        <w:tc>
          <w:tcPr>
            <w:tcW w:w="2007" w:type="dxa"/>
            <w:tcBorders>
              <w:top w:val="nil"/>
              <w:left w:val="nil"/>
              <w:bottom w:val="nil"/>
              <w:right w:val="nil"/>
            </w:tcBorders>
            <w:vAlign w:val="center"/>
            <w:hideMark/>
          </w:tcPr>
          <w:p w14:paraId="739163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1701" w:type="dxa"/>
            <w:tcBorders>
              <w:top w:val="nil"/>
              <w:left w:val="nil"/>
              <w:bottom w:val="nil"/>
              <w:right w:val="nil"/>
            </w:tcBorders>
            <w:vAlign w:val="center"/>
            <w:hideMark/>
          </w:tcPr>
          <w:p w14:paraId="2B9268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0,97</w:t>
            </w:r>
          </w:p>
        </w:tc>
        <w:tc>
          <w:tcPr>
            <w:tcW w:w="1763" w:type="dxa"/>
            <w:vAlign w:val="center"/>
            <w:hideMark/>
          </w:tcPr>
          <w:p w14:paraId="2AADC144" w14:textId="77777777" w:rsidR="009642C0" w:rsidRPr="009642C0" w:rsidRDefault="009642C0" w:rsidP="009642C0">
            <w:pPr>
              <w:rPr>
                <w:noProof w:val="0"/>
                <w:sz w:val="20"/>
                <w:szCs w:val="20"/>
                <w:lang w:val="en-US"/>
              </w:rPr>
            </w:pPr>
          </w:p>
        </w:tc>
      </w:tr>
      <w:tr w:rsidR="009642C0" w:rsidRPr="009642C0" w14:paraId="27B45BF6" w14:textId="77777777" w:rsidTr="00D630A7">
        <w:tc>
          <w:tcPr>
            <w:tcW w:w="1951" w:type="dxa"/>
            <w:tcBorders>
              <w:top w:val="nil"/>
              <w:left w:val="nil"/>
              <w:bottom w:val="nil"/>
              <w:right w:val="nil"/>
            </w:tcBorders>
            <w:vAlign w:val="center"/>
            <w:hideMark/>
          </w:tcPr>
          <w:p w14:paraId="245F0E4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2952260003904 </w:t>
            </w:r>
          </w:p>
        </w:tc>
        <w:tc>
          <w:tcPr>
            <w:tcW w:w="1820" w:type="dxa"/>
            <w:tcBorders>
              <w:top w:val="nil"/>
              <w:left w:val="nil"/>
              <w:bottom w:val="nil"/>
              <w:right w:val="nil"/>
            </w:tcBorders>
            <w:vAlign w:val="center"/>
            <w:hideMark/>
          </w:tcPr>
          <w:p w14:paraId="6DB3269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cu </w:t>
            </w:r>
            <w:proofErr w:type="spellStart"/>
            <w:r w:rsidRPr="009642C0">
              <w:rPr>
                <w:rFonts w:ascii="TimesNewRomanPSMT" w:hAnsi="TimesNewRomanPSMT"/>
                <w:noProof w:val="0"/>
                <w:color w:val="000000"/>
                <w:sz w:val="22"/>
                <w:szCs w:val="22"/>
                <w:lang w:val="en-US"/>
              </w:rPr>
              <w:t>foreza</w:t>
            </w:r>
            <w:proofErr w:type="spellEnd"/>
            <w:r w:rsidRPr="009642C0">
              <w:rPr>
                <w:rFonts w:ascii="TimesNewRomanPSMT" w:hAnsi="TimesNewRomanPSMT"/>
                <w:noProof w:val="0"/>
                <w:color w:val="000000"/>
                <w:sz w:val="22"/>
                <w:szCs w:val="22"/>
                <w:lang w:val="en-US"/>
              </w:rPr>
              <w:t xml:space="preserve">-carota </w:t>
            </w:r>
            <w:proofErr w:type="spellStart"/>
            <w:r w:rsidRPr="009642C0">
              <w:rPr>
                <w:rFonts w:ascii="TimesNewRomanPSMT" w:hAnsi="TimesNewRomanPSMT"/>
                <w:noProof w:val="0"/>
                <w:color w:val="000000"/>
                <w:sz w:val="22"/>
                <w:szCs w:val="22"/>
                <w:lang w:val="en-US"/>
              </w:rPr>
              <w:t>diamantata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diametrul</w:t>
            </w:r>
            <w:proofErr w:type="spellEnd"/>
            <w:r w:rsidRPr="009642C0">
              <w:rPr>
                <w:rFonts w:ascii="TimesNewRomanPSMT" w:hAnsi="TimesNewRomanPSMT"/>
                <w:noProof w:val="0"/>
                <w:color w:val="000000"/>
                <w:sz w:val="22"/>
                <w:szCs w:val="22"/>
                <w:lang w:val="en-US"/>
              </w:rPr>
              <w:t xml:space="preserve"> sub 250 mm </w:t>
            </w:r>
          </w:p>
        </w:tc>
        <w:tc>
          <w:tcPr>
            <w:tcW w:w="2007" w:type="dxa"/>
            <w:tcBorders>
              <w:top w:val="nil"/>
              <w:left w:val="nil"/>
              <w:bottom w:val="nil"/>
              <w:right w:val="nil"/>
            </w:tcBorders>
            <w:vAlign w:val="center"/>
            <w:hideMark/>
          </w:tcPr>
          <w:p w14:paraId="0CDD1BB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197C3A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7,776</w:t>
            </w:r>
          </w:p>
        </w:tc>
        <w:tc>
          <w:tcPr>
            <w:tcW w:w="1763" w:type="dxa"/>
            <w:vAlign w:val="center"/>
            <w:hideMark/>
          </w:tcPr>
          <w:p w14:paraId="4DD2B69C" w14:textId="77777777" w:rsidR="009642C0" w:rsidRPr="009642C0" w:rsidRDefault="009642C0" w:rsidP="009642C0">
            <w:pPr>
              <w:rPr>
                <w:noProof w:val="0"/>
                <w:sz w:val="20"/>
                <w:szCs w:val="20"/>
                <w:lang w:val="en-US"/>
              </w:rPr>
            </w:pPr>
          </w:p>
        </w:tc>
      </w:tr>
      <w:tr w:rsidR="009642C0" w:rsidRPr="009642C0" w14:paraId="1223A426" w14:textId="77777777" w:rsidTr="00D630A7">
        <w:tc>
          <w:tcPr>
            <w:tcW w:w="1951" w:type="dxa"/>
            <w:tcBorders>
              <w:top w:val="nil"/>
              <w:left w:val="nil"/>
              <w:bottom w:val="nil"/>
              <w:right w:val="nil"/>
            </w:tcBorders>
            <w:vAlign w:val="center"/>
            <w:hideMark/>
          </w:tcPr>
          <w:p w14:paraId="4D38A550"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2. </w:t>
            </w:r>
            <w:proofErr w:type="spellStart"/>
            <w:r w:rsidRPr="009642C0">
              <w:rPr>
                <w:rFonts w:ascii="TimesNewRomanPS-BoldMT" w:hAnsi="TimesNewRomanPS-BoldMT"/>
                <w:b/>
                <w:bCs/>
                <w:noProof w:val="0"/>
                <w:color w:val="000000"/>
                <w:sz w:val="22"/>
                <w:szCs w:val="22"/>
                <w:lang w:val="en-US"/>
              </w:rPr>
              <w:t>Lucrari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lastRenderedPageBreak/>
              <w:t>montare</w:t>
            </w:r>
            <w:proofErr w:type="spellEnd"/>
          </w:p>
        </w:tc>
        <w:tc>
          <w:tcPr>
            <w:tcW w:w="1820" w:type="dxa"/>
            <w:vAlign w:val="center"/>
            <w:hideMark/>
          </w:tcPr>
          <w:p w14:paraId="112AC9B4" w14:textId="77777777" w:rsidR="009642C0" w:rsidRPr="009642C0" w:rsidRDefault="009642C0" w:rsidP="009642C0">
            <w:pPr>
              <w:rPr>
                <w:noProof w:val="0"/>
                <w:sz w:val="20"/>
                <w:szCs w:val="20"/>
                <w:lang w:val="en-US"/>
              </w:rPr>
            </w:pPr>
          </w:p>
        </w:tc>
        <w:tc>
          <w:tcPr>
            <w:tcW w:w="2007" w:type="dxa"/>
            <w:vAlign w:val="center"/>
            <w:hideMark/>
          </w:tcPr>
          <w:p w14:paraId="3188B77D" w14:textId="77777777" w:rsidR="009642C0" w:rsidRPr="009642C0" w:rsidRDefault="009642C0" w:rsidP="009642C0">
            <w:pPr>
              <w:rPr>
                <w:noProof w:val="0"/>
                <w:sz w:val="20"/>
                <w:szCs w:val="20"/>
                <w:lang w:val="en-US"/>
              </w:rPr>
            </w:pPr>
          </w:p>
        </w:tc>
        <w:tc>
          <w:tcPr>
            <w:tcW w:w="1701" w:type="dxa"/>
            <w:vAlign w:val="center"/>
            <w:hideMark/>
          </w:tcPr>
          <w:p w14:paraId="64F3F99E" w14:textId="77777777" w:rsidR="009642C0" w:rsidRPr="009642C0" w:rsidRDefault="009642C0" w:rsidP="009642C0">
            <w:pPr>
              <w:rPr>
                <w:noProof w:val="0"/>
                <w:sz w:val="20"/>
                <w:szCs w:val="20"/>
                <w:lang w:val="en-US"/>
              </w:rPr>
            </w:pPr>
          </w:p>
        </w:tc>
        <w:tc>
          <w:tcPr>
            <w:tcW w:w="1763" w:type="dxa"/>
            <w:vAlign w:val="center"/>
            <w:hideMark/>
          </w:tcPr>
          <w:p w14:paraId="7EBC1FFA" w14:textId="77777777" w:rsidR="009642C0" w:rsidRPr="009642C0" w:rsidRDefault="009642C0" w:rsidP="009642C0">
            <w:pPr>
              <w:rPr>
                <w:noProof w:val="0"/>
                <w:sz w:val="20"/>
                <w:szCs w:val="20"/>
                <w:lang w:val="en-US"/>
              </w:rPr>
            </w:pPr>
          </w:p>
        </w:tc>
      </w:tr>
      <w:tr w:rsidR="009642C0" w:rsidRPr="009642C0" w14:paraId="50E6C90B" w14:textId="77777777" w:rsidTr="00D630A7">
        <w:tc>
          <w:tcPr>
            <w:tcW w:w="1951" w:type="dxa"/>
            <w:tcBorders>
              <w:top w:val="nil"/>
              <w:left w:val="nil"/>
              <w:bottom w:val="nil"/>
              <w:right w:val="nil"/>
            </w:tcBorders>
            <w:vAlign w:val="center"/>
            <w:hideMark/>
          </w:tcPr>
          <w:p w14:paraId="7C5CEFB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14 </w:t>
            </w:r>
          </w:p>
        </w:tc>
        <w:tc>
          <w:tcPr>
            <w:tcW w:w="1820" w:type="dxa"/>
            <w:tcBorders>
              <w:top w:val="nil"/>
              <w:left w:val="nil"/>
              <w:bottom w:val="nil"/>
              <w:right w:val="nil"/>
            </w:tcBorders>
            <w:vAlign w:val="center"/>
            <w:hideMark/>
          </w:tcPr>
          <w:p w14:paraId="1464216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11-04-004-01 </w:t>
            </w:r>
          </w:p>
        </w:tc>
        <w:tc>
          <w:tcPr>
            <w:tcW w:w="2007" w:type="dxa"/>
            <w:tcBorders>
              <w:top w:val="nil"/>
              <w:left w:val="nil"/>
              <w:bottom w:val="nil"/>
              <w:right w:val="nil"/>
            </w:tcBorders>
            <w:vAlign w:val="center"/>
            <w:hideMark/>
          </w:tcPr>
          <w:p w14:paraId="60617C8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tavan</w:t>
            </w:r>
            <w:proofErr w:type="spellEnd"/>
            <w:r w:rsidRPr="009642C0">
              <w:rPr>
                <w:rFonts w:ascii="TimesNewRomanPSMT" w:hAnsi="TimesNewRomanPSMT"/>
                <w:noProof w:val="0"/>
                <w:color w:val="000000"/>
                <w:lang w:val="en-US"/>
              </w:rPr>
              <w:t xml:space="preserve">: 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
        </w:tc>
        <w:tc>
          <w:tcPr>
            <w:tcW w:w="1701" w:type="dxa"/>
            <w:tcBorders>
              <w:top w:val="nil"/>
              <w:left w:val="nil"/>
              <w:bottom w:val="nil"/>
              <w:right w:val="nil"/>
            </w:tcBorders>
            <w:vAlign w:val="center"/>
            <w:hideMark/>
          </w:tcPr>
          <w:p w14:paraId="16F3FFC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29A8EF08"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r>
      <w:tr w:rsidR="009642C0" w:rsidRPr="009642C0" w14:paraId="5B1C0CFD" w14:textId="77777777" w:rsidTr="00D630A7">
        <w:tc>
          <w:tcPr>
            <w:tcW w:w="1951" w:type="dxa"/>
            <w:tcBorders>
              <w:top w:val="nil"/>
              <w:left w:val="nil"/>
              <w:bottom w:val="nil"/>
              <w:right w:val="nil"/>
            </w:tcBorders>
            <w:vAlign w:val="center"/>
            <w:hideMark/>
          </w:tcPr>
          <w:p w14:paraId="40BB7B3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820" w:type="dxa"/>
            <w:tcBorders>
              <w:top w:val="nil"/>
              <w:left w:val="nil"/>
              <w:bottom w:val="nil"/>
              <w:right w:val="nil"/>
            </w:tcBorders>
            <w:vAlign w:val="center"/>
            <w:hideMark/>
          </w:tcPr>
          <w:p w14:paraId="7373E7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4096E4E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77D7E9E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1 979,60</w:t>
            </w:r>
          </w:p>
        </w:tc>
        <w:tc>
          <w:tcPr>
            <w:tcW w:w="1763" w:type="dxa"/>
            <w:vAlign w:val="center"/>
            <w:hideMark/>
          </w:tcPr>
          <w:p w14:paraId="31350C0D" w14:textId="77777777" w:rsidR="009642C0" w:rsidRPr="009642C0" w:rsidRDefault="009642C0" w:rsidP="009642C0">
            <w:pPr>
              <w:rPr>
                <w:noProof w:val="0"/>
                <w:sz w:val="20"/>
                <w:szCs w:val="20"/>
                <w:lang w:val="en-US"/>
              </w:rPr>
            </w:pPr>
          </w:p>
        </w:tc>
      </w:tr>
      <w:tr w:rsidR="009642C0" w:rsidRPr="009642C0" w14:paraId="5783C577" w14:textId="77777777" w:rsidTr="00D630A7">
        <w:tc>
          <w:tcPr>
            <w:tcW w:w="1951" w:type="dxa"/>
            <w:tcBorders>
              <w:top w:val="nil"/>
              <w:left w:val="nil"/>
              <w:bottom w:val="nil"/>
              <w:right w:val="nil"/>
            </w:tcBorders>
            <w:vAlign w:val="center"/>
            <w:hideMark/>
          </w:tcPr>
          <w:p w14:paraId="5E2B1D9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1012036 </w:t>
            </w:r>
          </w:p>
        </w:tc>
        <w:tc>
          <w:tcPr>
            <w:tcW w:w="1820" w:type="dxa"/>
            <w:tcBorders>
              <w:top w:val="nil"/>
              <w:left w:val="nil"/>
              <w:bottom w:val="nil"/>
              <w:right w:val="nil"/>
            </w:tcBorders>
            <w:vAlign w:val="center"/>
            <w:hideMark/>
          </w:tcPr>
          <w:p w14:paraId="371A7E2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zincate,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6 mm </w:t>
            </w:r>
          </w:p>
        </w:tc>
        <w:tc>
          <w:tcPr>
            <w:tcW w:w="2007" w:type="dxa"/>
            <w:tcBorders>
              <w:top w:val="nil"/>
              <w:left w:val="nil"/>
              <w:bottom w:val="nil"/>
              <w:right w:val="nil"/>
            </w:tcBorders>
            <w:vAlign w:val="center"/>
            <w:hideMark/>
          </w:tcPr>
          <w:p w14:paraId="0E673B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296DC47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5,233</w:t>
            </w:r>
          </w:p>
        </w:tc>
        <w:tc>
          <w:tcPr>
            <w:tcW w:w="1763" w:type="dxa"/>
            <w:vAlign w:val="center"/>
            <w:hideMark/>
          </w:tcPr>
          <w:p w14:paraId="731714BF" w14:textId="77777777" w:rsidR="009642C0" w:rsidRPr="009642C0" w:rsidRDefault="009642C0" w:rsidP="009642C0">
            <w:pPr>
              <w:rPr>
                <w:noProof w:val="0"/>
                <w:sz w:val="20"/>
                <w:szCs w:val="20"/>
                <w:lang w:val="en-US"/>
              </w:rPr>
            </w:pPr>
          </w:p>
        </w:tc>
      </w:tr>
      <w:tr w:rsidR="009642C0" w:rsidRPr="009642C0" w14:paraId="759D22E3" w14:textId="77777777" w:rsidTr="00D630A7">
        <w:tc>
          <w:tcPr>
            <w:tcW w:w="1951" w:type="dxa"/>
            <w:tcBorders>
              <w:top w:val="nil"/>
              <w:left w:val="nil"/>
              <w:bottom w:val="nil"/>
              <w:right w:val="nil"/>
            </w:tcBorders>
            <w:vAlign w:val="center"/>
            <w:hideMark/>
          </w:tcPr>
          <w:p w14:paraId="753B5D9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1012039 </w:t>
            </w:r>
          </w:p>
        </w:tc>
        <w:tc>
          <w:tcPr>
            <w:tcW w:w="1820" w:type="dxa"/>
            <w:tcBorders>
              <w:top w:val="nil"/>
              <w:left w:val="nil"/>
              <w:bottom w:val="nil"/>
              <w:right w:val="nil"/>
            </w:tcBorders>
            <w:vAlign w:val="center"/>
            <w:hideMark/>
          </w:tcPr>
          <w:p w14:paraId="0182514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zincate,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12 mm </w:t>
            </w:r>
          </w:p>
        </w:tc>
        <w:tc>
          <w:tcPr>
            <w:tcW w:w="2007" w:type="dxa"/>
            <w:tcBorders>
              <w:top w:val="nil"/>
              <w:left w:val="nil"/>
              <w:bottom w:val="nil"/>
              <w:right w:val="nil"/>
            </w:tcBorders>
            <w:vAlign w:val="center"/>
            <w:hideMark/>
          </w:tcPr>
          <w:p w14:paraId="7F741D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24ACFBD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79,772</w:t>
            </w:r>
          </w:p>
        </w:tc>
        <w:tc>
          <w:tcPr>
            <w:tcW w:w="1763" w:type="dxa"/>
            <w:vAlign w:val="center"/>
            <w:hideMark/>
          </w:tcPr>
          <w:p w14:paraId="1B465E52" w14:textId="77777777" w:rsidR="009642C0" w:rsidRPr="009642C0" w:rsidRDefault="009642C0" w:rsidP="009642C0">
            <w:pPr>
              <w:rPr>
                <w:noProof w:val="0"/>
                <w:sz w:val="20"/>
                <w:szCs w:val="20"/>
                <w:lang w:val="en-US"/>
              </w:rPr>
            </w:pPr>
          </w:p>
        </w:tc>
      </w:tr>
      <w:tr w:rsidR="009642C0" w:rsidRPr="009642C0" w14:paraId="765FD07B" w14:textId="77777777" w:rsidTr="00D630A7">
        <w:tc>
          <w:tcPr>
            <w:tcW w:w="1951" w:type="dxa"/>
            <w:tcBorders>
              <w:top w:val="nil"/>
              <w:left w:val="nil"/>
              <w:bottom w:val="nil"/>
              <w:right w:val="nil"/>
            </w:tcBorders>
            <w:vAlign w:val="center"/>
            <w:hideMark/>
          </w:tcPr>
          <w:p w14:paraId="28505A0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5009055 </w:t>
            </w:r>
          </w:p>
        </w:tc>
        <w:tc>
          <w:tcPr>
            <w:tcW w:w="1820" w:type="dxa"/>
            <w:tcBorders>
              <w:top w:val="nil"/>
              <w:left w:val="nil"/>
              <w:bottom w:val="nil"/>
              <w:right w:val="nil"/>
            </w:tcBorders>
            <w:vAlign w:val="center"/>
            <w:hideMark/>
          </w:tcPr>
          <w:p w14:paraId="2D9A5FE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Borne de </w:t>
            </w: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cupru</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165D5AC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1670AA4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392,00</w:t>
            </w:r>
          </w:p>
        </w:tc>
        <w:tc>
          <w:tcPr>
            <w:tcW w:w="1763" w:type="dxa"/>
            <w:vAlign w:val="center"/>
            <w:hideMark/>
          </w:tcPr>
          <w:p w14:paraId="7B408CA0" w14:textId="77777777" w:rsidR="009642C0" w:rsidRPr="009642C0" w:rsidRDefault="009642C0" w:rsidP="009642C0">
            <w:pPr>
              <w:rPr>
                <w:noProof w:val="0"/>
                <w:sz w:val="20"/>
                <w:szCs w:val="20"/>
                <w:lang w:val="en-US"/>
              </w:rPr>
            </w:pPr>
          </w:p>
        </w:tc>
      </w:tr>
      <w:tr w:rsidR="009642C0" w:rsidRPr="009642C0" w14:paraId="31ABC4AD" w14:textId="77777777" w:rsidTr="00D630A7">
        <w:tc>
          <w:tcPr>
            <w:tcW w:w="1951" w:type="dxa"/>
            <w:tcBorders>
              <w:top w:val="nil"/>
              <w:left w:val="nil"/>
              <w:bottom w:val="nil"/>
              <w:right w:val="nil"/>
            </w:tcBorders>
            <w:vAlign w:val="center"/>
            <w:hideMark/>
          </w:tcPr>
          <w:p w14:paraId="54CDF0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5220075 </w:t>
            </w:r>
          </w:p>
        </w:tc>
        <w:tc>
          <w:tcPr>
            <w:tcW w:w="1820" w:type="dxa"/>
            <w:tcBorders>
              <w:top w:val="nil"/>
              <w:left w:val="nil"/>
              <w:bottom w:val="nil"/>
              <w:right w:val="nil"/>
            </w:tcBorders>
            <w:vAlign w:val="center"/>
            <w:hideMark/>
          </w:tcPr>
          <w:p w14:paraId="7B8A754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"ПОС61" </w:t>
            </w:r>
          </w:p>
        </w:tc>
        <w:tc>
          <w:tcPr>
            <w:tcW w:w="2007" w:type="dxa"/>
            <w:tcBorders>
              <w:top w:val="nil"/>
              <w:left w:val="nil"/>
              <w:bottom w:val="nil"/>
              <w:right w:val="nil"/>
            </w:tcBorders>
            <w:vAlign w:val="center"/>
            <w:hideMark/>
          </w:tcPr>
          <w:p w14:paraId="09C2E5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14DF30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0,98</w:t>
            </w:r>
          </w:p>
        </w:tc>
        <w:tc>
          <w:tcPr>
            <w:tcW w:w="1763" w:type="dxa"/>
            <w:vAlign w:val="center"/>
            <w:hideMark/>
          </w:tcPr>
          <w:p w14:paraId="5157D5A4" w14:textId="77777777" w:rsidR="009642C0" w:rsidRPr="009642C0" w:rsidRDefault="009642C0" w:rsidP="009642C0">
            <w:pPr>
              <w:rPr>
                <w:noProof w:val="0"/>
                <w:sz w:val="20"/>
                <w:szCs w:val="20"/>
                <w:lang w:val="en-US"/>
              </w:rPr>
            </w:pPr>
          </w:p>
        </w:tc>
      </w:tr>
      <w:tr w:rsidR="009642C0" w:rsidRPr="009642C0" w14:paraId="1E5E9828" w14:textId="77777777" w:rsidTr="00D630A7">
        <w:tc>
          <w:tcPr>
            <w:tcW w:w="1951" w:type="dxa"/>
            <w:tcBorders>
              <w:top w:val="nil"/>
              <w:left w:val="nil"/>
              <w:bottom w:val="nil"/>
              <w:right w:val="nil"/>
            </w:tcBorders>
            <w:vAlign w:val="center"/>
            <w:hideMark/>
          </w:tcPr>
          <w:p w14:paraId="25A5015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15 </w:t>
            </w:r>
          </w:p>
        </w:tc>
        <w:tc>
          <w:tcPr>
            <w:tcW w:w="1820" w:type="dxa"/>
            <w:tcBorders>
              <w:top w:val="nil"/>
              <w:left w:val="nil"/>
              <w:bottom w:val="nil"/>
              <w:right w:val="nil"/>
            </w:tcBorders>
            <w:vAlign w:val="center"/>
            <w:hideMark/>
          </w:tcPr>
          <w:p w14:paraId="4631D819" w14:textId="77777777" w:rsidR="009642C0" w:rsidRPr="009642C0" w:rsidRDefault="009642C0" w:rsidP="009642C0">
            <w:pPr>
              <w:rPr>
                <w:noProof w:val="0"/>
                <w:lang w:val="en-US"/>
              </w:rPr>
            </w:pPr>
            <w:r w:rsidRPr="009642C0">
              <w:rPr>
                <w:rFonts w:ascii="TimesNewRomanPSMT" w:hAnsi="TimesNewRomanPSMT"/>
                <w:noProof w:val="0"/>
                <w:color w:val="000000"/>
                <w:lang w:val="en-US"/>
              </w:rPr>
              <w:t>VB09B</w:t>
            </w:r>
          </w:p>
        </w:tc>
        <w:tc>
          <w:tcPr>
            <w:tcW w:w="2007" w:type="dxa"/>
            <w:tcBorders>
              <w:top w:val="nil"/>
              <w:left w:val="nil"/>
              <w:bottom w:val="nil"/>
              <w:right w:val="nil"/>
            </w:tcBorders>
            <w:vAlign w:val="center"/>
            <w:hideMark/>
          </w:tcPr>
          <w:p w14:paraId="013C215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Rama cu </w:t>
            </w:r>
            <w:proofErr w:type="spellStart"/>
            <w:r w:rsidRPr="009642C0">
              <w:rPr>
                <w:rFonts w:ascii="TimesNewRomanPSMT" w:hAnsi="TimesNewRomanPSMT"/>
                <w:noProof w:val="0"/>
                <w:color w:val="000000"/>
                <w:lang w:val="en-US"/>
              </w:rPr>
              <w:t>jaluzele</w:t>
            </w:r>
            <w:proofErr w:type="spellEnd"/>
            <w:r w:rsidRPr="009642C0">
              <w:rPr>
                <w:rFonts w:ascii="TimesNewRomanPSMT" w:hAnsi="TimesNewRomanPSMT"/>
                <w:noProof w:val="0"/>
                <w:color w:val="000000"/>
                <w:lang w:val="en-US"/>
              </w:rPr>
              <w:t xml:space="preserve"> fixe, gata </w:t>
            </w:r>
            <w:proofErr w:type="spellStart"/>
            <w:r w:rsidRPr="009642C0">
              <w:rPr>
                <w:rFonts w:ascii="TimesNewRomanPSMT" w:hAnsi="TimesNewRomanPSMT"/>
                <w:noProof w:val="0"/>
                <w:color w:val="000000"/>
                <w:lang w:val="en-US"/>
              </w:rPr>
              <w:t>confectionate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pe canal (</w:t>
            </w:r>
            <w:proofErr w:type="spellStart"/>
            <w:r w:rsidRPr="009642C0">
              <w:rPr>
                <w:rFonts w:ascii="TimesNewRomanPSMT" w:hAnsi="TimesNewRomanPSMT"/>
                <w:noProof w:val="0"/>
                <w:color w:val="000000"/>
                <w:lang w:val="en-US"/>
              </w:rPr>
              <w:t>resursele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materiale</w:t>
            </w:r>
            <w:proofErr w:type="spellEnd"/>
            <w:r w:rsidRPr="009642C0">
              <w:rPr>
                <w:rFonts w:ascii="TimesNewRomanPSMT" w:hAnsi="TimesNewRomanPSMT"/>
                <w:noProof w:val="0"/>
                <w:color w:val="000000"/>
                <w:lang w:val="en-US"/>
              </w:rPr>
              <w:t xml:space="preserve"> se </w:t>
            </w:r>
            <w:proofErr w:type="spellStart"/>
            <w:r w:rsidRPr="009642C0">
              <w:rPr>
                <w:rFonts w:ascii="TimesNewRomanPSMT" w:hAnsi="TimesNewRomanPSMT"/>
                <w:noProof w:val="0"/>
                <w:color w:val="000000"/>
                <w:lang w:val="en-US"/>
              </w:rPr>
              <w:t>exclud</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Supapa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supratensiune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aerului</w:t>
            </w:r>
            <w:proofErr w:type="spellEnd"/>
          </w:p>
        </w:tc>
        <w:tc>
          <w:tcPr>
            <w:tcW w:w="1701" w:type="dxa"/>
            <w:tcBorders>
              <w:top w:val="nil"/>
              <w:left w:val="nil"/>
              <w:bottom w:val="nil"/>
              <w:right w:val="nil"/>
            </w:tcBorders>
            <w:vAlign w:val="center"/>
            <w:hideMark/>
          </w:tcPr>
          <w:p w14:paraId="7AD783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38CCA83A"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21263BD0" w14:textId="77777777" w:rsidTr="00D630A7">
        <w:tc>
          <w:tcPr>
            <w:tcW w:w="1951" w:type="dxa"/>
            <w:tcBorders>
              <w:top w:val="nil"/>
              <w:left w:val="nil"/>
              <w:bottom w:val="nil"/>
              <w:right w:val="nil"/>
            </w:tcBorders>
            <w:vAlign w:val="center"/>
            <w:hideMark/>
          </w:tcPr>
          <w:p w14:paraId="2DFFFD4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7136060011900 </w:t>
            </w:r>
          </w:p>
        </w:tc>
        <w:tc>
          <w:tcPr>
            <w:tcW w:w="1820" w:type="dxa"/>
            <w:tcBorders>
              <w:top w:val="nil"/>
              <w:left w:val="nil"/>
              <w:bottom w:val="nil"/>
              <w:right w:val="nil"/>
            </w:tcBorders>
            <w:vAlign w:val="center"/>
            <w:hideMark/>
          </w:tcPr>
          <w:p w14:paraId="50A3DF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ventilare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conditionare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39B510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7240E1B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10,08</w:t>
            </w:r>
          </w:p>
        </w:tc>
        <w:tc>
          <w:tcPr>
            <w:tcW w:w="1763" w:type="dxa"/>
            <w:vAlign w:val="center"/>
            <w:hideMark/>
          </w:tcPr>
          <w:p w14:paraId="3E215E2A" w14:textId="77777777" w:rsidR="009642C0" w:rsidRPr="009642C0" w:rsidRDefault="009642C0" w:rsidP="009642C0">
            <w:pPr>
              <w:rPr>
                <w:noProof w:val="0"/>
                <w:sz w:val="20"/>
                <w:szCs w:val="20"/>
                <w:lang w:val="en-US"/>
              </w:rPr>
            </w:pPr>
          </w:p>
        </w:tc>
      </w:tr>
      <w:tr w:rsidR="009642C0" w:rsidRPr="009642C0" w14:paraId="61088E2D" w14:textId="77777777" w:rsidTr="00D630A7">
        <w:tc>
          <w:tcPr>
            <w:tcW w:w="1951" w:type="dxa"/>
            <w:tcBorders>
              <w:top w:val="nil"/>
              <w:left w:val="nil"/>
              <w:bottom w:val="nil"/>
              <w:right w:val="nil"/>
            </w:tcBorders>
            <w:vAlign w:val="center"/>
            <w:hideMark/>
          </w:tcPr>
          <w:p w14:paraId="52D16A2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3110500002401 </w:t>
            </w:r>
          </w:p>
        </w:tc>
        <w:tc>
          <w:tcPr>
            <w:tcW w:w="1820" w:type="dxa"/>
            <w:tcBorders>
              <w:top w:val="nil"/>
              <w:left w:val="nil"/>
              <w:bottom w:val="nil"/>
              <w:right w:val="nil"/>
            </w:tcBorders>
            <w:vAlign w:val="center"/>
            <w:hideMark/>
          </w:tcPr>
          <w:p w14:paraId="46E196C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Aparat</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sudura</w:t>
            </w:r>
            <w:proofErr w:type="spellEnd"/>
            <w:r w:rsidRPr="009642C0">
              <w:rPr>
                <w:rFonts w:ascii="TimesNewRomanPSMT" w:hAnsi="TimesNewRomanPSMT"/>
                <w:noProof w:val="0"/>
                <w:color w:val="000000"/>
                <w:sz w:val="22"/>
                <w:szCs w:val="22"/>
                <w:lang w:val="en-US"/>
              </w:rPr>
              <w:t xml:space="preserve"> 28-35 Kw </w:t>
            </w:r>
          </w:p>
        </w:tc>
        <w:tc>
          <w:tcPr>
            <w:tcW w:w="2007" w:type="dxa"/>
            <w:tcBorders>
              <w:top w:val="nil"/>
              <w:left w:val="nil"/>
              <w:bottom w:val="nil"/>
              <w:right w:val="nil"/>
            </w:tcBorders>
            <w:vAlign w:val="center"/>
            <w:hideMark/>
          </w:tcPr>
          <w:p w14:paraId="576351B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18430DD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1763" w:type="dxa"/>
            <w:vAlign w:val="center"/>
            <w:hideMark/>
          </w:tcPr>
          <w:p w14:paraId="5F76863C" w14:textId="77777777" w:rsidR="009642C0" w:rsidRPr="009642C0" w:rsidRDefault="009642C0" w:rsidP="009642C0">
            <w:pPr>
              <w:rPr>
                <w:noProof w:val="0"/>
                <w:sz w:val="20"/>
                <w:szCs w:val="20"/>
                <w:lang w:val="en-US"/>
              </w:rPr>
            </w:pPr>
          </w:p>
        </w:tc>
      </w:tr>
      <w:tr w:rsidR="009642C0" w:rsidRPr="009642C0" w14:paraId="332916C6" w14:textId="77777777" w:rsidTr="00D630A7">
        <w:tc>
          <w:tcPr>
            <w:tcW w:w="1951" w:type="dxa"/>
            <w:tcBorders>
              <w:top w:val="nil"/>
              <w:left w:val="nil"/>
              <w:bottom w:val="nil"/>
              <w:right w:val="nil"/>
            </w:tcBorders>
            <w:vAlign w:val="center"/>
            <w:hideMark/>
          </w:tcPr>
          <w:p w14:paraId="204341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2922140006702 </w:t>
            </w:r>
          </w:p>
        </w:tc>
        <w:tc>
          <w:tcPr>
            <w:tcW w:w="1820" w:type="dxa"/>
            <w:tcBorders>
              <w:top w:val="nil"/>
              <w:left w:val="nil"/>
              <w:bottom w:val="nil"/>
              <w:right w:val="nil"/>
            </w:tcBorders>
            <w:vAlign w:val="center"/>
            <w:hideMark/>
          </w:tcPr>
          <w:p w14:paraId="4F26F8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Macara de </w:t>
            </w:r>
            <w:proofErr w:type="spellStart"/>
            <w:r w:rsidRPr="009642C0">
              <w:rPr>
                <w:rFonts w:ascii="TimesNewRomanPSMT" w:hAnsi="TimesNewRomanPSMT"/>
                <w:noProof w:val="0"/>
                <w:color w:val="000000"/>
                <w:sz w:val="22"/>
                <w:szCs w:val="22"/>
                <w:lang w:val="en-US"/>
              </w:rPr>
              <w:t>fereastra</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2513E6E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078DE5D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0,18</w:t>
            </w:r>
          </w:p>
        </w:tc>
        <w:tc>
          <w:tcPr>
            <w:tcW w:w="1763" w:type="dxa"/>
            <w:vAlign w:val="center"/>
            <w:hideMark/>
          </w:tcPr>
          <w:p w14:paraId="69B72C3D" w14:textId="77777777" w:rsidR="009642C0" w:rsidRPr="009642C0" w:rsidRDefault="009642C0" w:rsidP="009642C0">
            <w:pPr>
              <w:rPr>
                <w:noProof w:val="0"/>
                <w:sz w:val="20"/>
                <w:szCs w:val="20"/>
                <w:lang w:val="en-US"/>
              </w:rPr>
            </w:pPr>
          </w:p>
        </w:tc>
      </w:tr>
      <w:tr w:rsidR="009642C0" w:rsidRPr="009642C0" w14:paraId="7713AD8E" w14:textId="77777777" w:rsidTr="00D630A7">
        <w:tc>
          <w:tcPr>
            <w:tcW w:w="1951" w:type="dxa"/>
            <w:tcBorders>
              <w:top w:val="nil"/>
              <w:left w:val="nil"/>
              <w:bottom w:val="nil"/>
              <w:right w:val="nil"/>
            </w:tcBorders>
            <w:vAlign w:val="center"/>
            <w:hideMark/>
          </w:tcPr>
          <w:p w14:paraId="4A5B720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16 </w:t>
            </w:r>
          </w:p>
        </w:tc>
        <w:tc>
          <w:tcPr>
            <w:tcW w:w="1820" w:type="dxa"/>
            <w:tcBorders>
              <w:top w:val="nil"/>
              <w:left w:val="nil"/>
              <w:bottom w:val="nil"/>
              <w:right w:val="nil"/>
            </w:tcBorders>
            <w:vAlign w:val="center"/>
            <w:hideMark/>
          </w:tcPr>
          <w:p w14:paraId="3131ACE4"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10-08-001-01</w:t>
            </w:r>
          </w:p>
        </w:tc>
        <w:tc>
          <w:tcPr>
            <w:tcW w:w="2007" w:type="dxa"/>
            <w:tcBorders>
              <w:top w:val="nil"/>
              <w:left w:val="nil"/>
              <w:bottom w:val="nil"/>
              <w:right w:val="nil"/>
            </w:tcBorders>
            <w:vAlign w:val="center"/>
            <w:hideMark/>
          </w:tcPr>
          <w:p w14:paraId="59C26B7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"ПС"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control, de </w:t>
            </w:r>
            <w:proofErr w:type="spellStart"/>
            <w:r w:rsidRPr="009642C0">
              <w:rPr>
                <w:rFonts w:ascii="TimesNewRomanPSMT" w:hAnsi="TimesNewRomanPSMT"/>
                <w:noProof w:val="0"/>
                <w:color w:val="000000"/>
                <w:lang w:val="en-US"/>
              </w:rPr>
              <w:t>demarare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p>
        </w:tc>
        <w:tc>
          <w:tcPr>
            <w:tcW w:w="1701" w:type="dxa"/>
            <w:tcBorders>
              <w:top w:val="nil"/>
              <w:left w:val="nil"/>
              <w:bottom w:val="nil"/>
              <w:right w:val="nil"/>
            </w:tcBorders>
            <w:vAlign w:val="center"/>
            <w:hideMark/>
          </w:tcPr>
          <w:p w14:paraId="12A1766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5747C31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751AA5A1" w14:textId="77777777" w:rsidTr="00D630A7">
        <w:tc>
          <w:tcPr>
            <w:tcW w:w="1951" w:type="dxa"/>
            <w:tcBorders>
              <w:top w:val="nil"/>
              <w:left w:val="nil"/>
              <w:bottom w:val="nil"/>
              <w:right w:val="nil"/>
            </w:tcBorders>
            <w:vAlign w:val="center"/>
            <w:hideMark/>
          </w:tcPr>
          <w:p w14:paraId="48F611E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820" w:type="dxa"/>
            <w:tcBorders>
              <w:top w:val="nil"/>
              <w:left w:val="nil"/>
              <w:bottom w:val="nil"/>
              <w:right w:val="nil"/>
            </w:tcBorders>
            <w:vAlign w:val="center"/>
            <w:hideMark/>
          </w:tcPr>
          <w:p w14:paraId="2318B0C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05431D3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7AC557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1763" w:type="dxa"/>
            <w:vAlign w:val="center"/>
            <w:hideMark/>
          </w:tcPr>
          <w:p w14:paraId="7FAEEF2E" w14:textId="77777777" w:rsidR="009642C0" w:rsidRPr="009642C0" w:rsidRDefault="009642C0" w:rsidP="009642C0">
            <w:pPr>
              <w:rPr>
                <w:noProof w:val="0"/>
                <w:sz w:val="20"/>
                <w:szCs w:val="20"/>
                <w:lang w:val="en-US"/>
              </w:rPr>
            </w:pPr>
          </w:p>
        </w:tc>
      </w:tr>
      <w:tr w:rsidR="009642C0" w:rsidRPr="009642C0" w14:paraId="54AF12AF" w14:textId="77777777" w:rsidTr="00D630A7">
        <w:tc>
          <w:tcPr>
            <w:tcW w:w="1951" w:type="dxa"/>
            <w:tcBorders>
              <w:top w:val="nil"/>
              <w:left w:val="nil"/>
              <w:bottom w:val="nil"/>
              <w:right w:val="nil"/>
            </w:tcBorders>
            <w:vAlign w:val="center"/>
            <w:hideMark/>
          </w:tcPr>
          <w:p w14:paraId="1A50FD5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1820" w:type="dxa"/>
            <w:tcBorders>
              <w:top w:val="nil"/>
              <w:left w:val="nil"/>
              <w:bottom w:val="nil"/>
              <w:right w:val="nil"/>
            </w:tcBorders>
            <w:vAlign w:val="center"/>
            <w:hideMark/>
          </w:tcPr>
          <w:p w14:paraId="3012A83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2007" w:type="dxa"/>
            <w:tcBorders>
              <w:top w:val="nil"/>
              <w:left w:val="nil"/>
              <w:bottom w:val="nil"/>
              <w:right w:val="nil"/>
            </w:tcBorders>
            <w:vAlign w:val="center"/>
            <w:hideMark/>
          </w:tcPr>
          <w:p w14:paraId="56CC7B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7DA90EC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0,017</w:t>
            </w:r>
          </w:p>
        </w:tc>
        <w:tc>
          <w:tcPr>
            <w:tcW w:w="1763" w:type="dxa"/>
            <w:vAlign w:val="center"/>
            <w:hideMark/>
          </w:tcPr>
          <w:p w14:paraId="59A97309" w14:textId="77777777" w:rsidR="009642C0" w:rsidRPr="009642C0" w:rsidRDefault="009642C0" w:rsidP="009642C0">
            <w:pPr>
              <w:rPr>
                <w:noProof w:val="0"/>
                <w:sz w:val="20"/>
                <w:szCs w:val="20"/>
                <w:lang w:val="en-US"/>
              </w:rPr>
            </w:pPr>
          </w:p>
        </w:tc>
      </w:tr>
      <w:tr w:rsidR="009642C0" w:rsidRPr="009642C0" w14:paraId="0F4267A5" w14:textId="77777777" w:rsidTr="00D630A7">
        <w:tc>
          <w:tcPr>
            <w:tcW w:w="1951" w:type="dxa"/>
            <w:tcBorders>
              <w:top w:val="nil"/>
              <w:left w:val="nil"/>
              <w:bottom w:val="nil"/>
              <w:right w:val="nil"/>
            </w:tcBorders>
            <w:vAlign w:val="center"/>
            <w:hideMark/>
          </w:tcPr>
          <w:p w14:paraId="5B6CAB6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820" w:type="dxa"/>
            <w:tcBorders>
              <w:top w:val="nil"/>
              <w:left w:val="nil"/>
              <w:bottom w:val="nil"/>
              <w:right w:val="nil"/>
            </w:tcBorders>
            <w:vAlign w:val="center"/>
            <w:hideMark/>
          </w:tcPr>
          <w:p w14:paraId="72F944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07" w:type="dxa"/>
            <w:tcBorders>
              <w:top w:val="nil"/>
              <w:left w:val="nil"/>
              <w:bottom w:val="nil"/>
              <w:right w:val="nil"/>
            </w:tcBorders>
            <w:vAlign w:val="center"/>
            <w:hideMark/>
          </w:tcPr>
          <w:p w14:paraId="5FD8C0A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1963B4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1763" w:type="dxa"/>
            <w:vAlign w:val="center"/>
            <w:hideMark/>
          </w:tcPr>
          <w:p w14:paraId="2113CA3E" w14:textId="77777777" w:rsidR="009642C0" w:rsidRPr="009642C0" w:rsidRDefault="009642C0" w:rsidP="009642C0">
            <w:pPr>
              <w:rPr>
                <w:noProof w:val="0"/>
                <w:sz w:val="20"/>
                <w:szCs w:val="20"/>
                <w:lang w:val="en-US"/>
              </w:rPr>
            </w:pPr>
          </w:p>
        </w:tc>
      </w:tr>
      <w:tr w:rsidR="009642C0" w:rsidRPr="009642C0" w14:paraId="69AE0116" w14:textId="77777777" w:rsidTr="00D630A7">
        <w:tc>
          <w:tcPr>
            <w:tcW w:w="1951" w:type="dxa"/>
            <w:tcBorders>
              <w:top w:val="nil"/>
              <w:left w:val="nil"/>
              <w:bottom w:val="nil"/>
              <w:right w:val="nil"/>
            </w:tcBorders>
            <w:vAlign w:val="center"/>
            <w:hideMark/>
          </w:tcPr>
          <w:p w14:paraId="018EE47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1820" w:type="dxa"/>
            <w:tcBorders>
              <w:top w:val="nil"/>
              <w:left w:val="nil"/>
              <w:bottom w:val="nil"/>
              <w:right w:val="nil"/>
            </w:tcBorders>
            <w:vAlign w:val="center"/>
            <w:hideMark/>
          </w:tcPr>
          <w:p w14:paraId="61E01D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2007" w:type="dxa"/>
            <w:tcBorders>
              <w:top w:val="nil"/>
              <w:left w:val="nil"/>
              <w:bottom w:val="nil"/>
              <w:right w:val="nil"/>
            </w:tcBorders>
            <w:vAlign w:val="center"/>
            <w:hideMark/>
          </w:tcPr>
          <w:p w14:paraId="6DE1104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6E3A89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0,168</w:t>
            </w:r>
          </w:p>
        </w:tc>
        <w:tc>
          <w:tcPr>
            <w:tcW w:w="1763" w:type="dxa"/>
            <w:vAlign w:val="center"/>
            <w:hideMark/>
          </w:tcPr>
          <w:p w14:paraId="56C549D3" w14:textId="77777777" w:rsidR="009642C0" w:rsidRPr="009642C0" w:rsidRDefault="009642C0" w:rsidP="009642C0">
            <w:pPr>
              <w:rPr>
                <w:noProof w:val="0"/>
                <w:sz w:val="20"/>
                <w:szCs w:val="20"/>
                <w:lang w:val="en-US"/>
              </w:rPr>
            </w:pPr>
          </w:p>
        </w:tc>
      </w:tr>
      <w:tr w:rsidR="009642C0" w:rsidRPr="009642C0" w14:paraId="0A2130F8" w14:textId="77777777" w:rsidTr="00D630A7">
        <w:tc>
          <w:tcPr>
            <w:tcW w:w="1951" w:type="dxa"/>
            <w:tcBorders>
              <w:top w:val="nil"/>
              <w:left w:val="nil"/>
              <w:bottom w:val="nil"/>
              <w:right w:val="nil"/>
            </w:tcBorders>
            <w:vAlign w:val="center"/>
            <w:hideMark/>
          </w:tcPr>
          <w:p w14:paraId="536C963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1820" w:type="dxa"/>
            <w:tcBorders>
              <w:top w:val="nil"/>
              <w:left w:val="nil"/>
              <w:bottom w:val="nil"/>
              <w:right w:val="nil"/>
            </w:tcBorders>
            <w:vAlign w:val="center"/>
            <w:hideMark/>
          </w:tcPr>
          <w:p w14:paraId="07CC75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49C6A8C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654656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0,48</w:t>
            </w:r>
          </w:p>
        </w:tc>
        <w:tc>
          <w:tcPr>
            <w:tcW w:w="1763" w:type="dxa"/>
            <w:vAlign w:val="center"/>
            <w:hideMark/>
          </w:tcPr>
          <w:p w14:paraId="5668B629" w14:textId="77777777" w:rsidR="009642C0" w:rsidRPr="009642C0" w:rsidRDefault="009642C0" w:rsidP="009642C0">
            <w:pPr>
              <w:rPr>
                <w:noProof w:val="0"/>
                <w:sz w:val="20"/>
                <w:szCs w:val="20"/>
                <w:lang w:val="en-US"/>
              </w:rPr>
            </w:pPr>
          </w:p>
        </w:tc>
      </w:tr>
      <w:tr w:rsidR="009642C0" w:rsidRPr="009642C0" w14:paraId="1DF64050" w14:textId="77777777" w:rsidTr="00D630A7">
        <w:tc>
          <w:tcPr>
            <w:tcW w:w="1951" w:type="dxa"/>
            <w:tcBorders>
              <w:top w:val="nil"/>
              <w:left w:val="nil"/>
              <w:bottom w:val="nil"/>
              <w:right w:val="nil"/>
            </w:tcBorders>
            <w:vAlign w:val="center"/>
            <w:hideMark/>
          </w:tcPr>
          <w:p w14:paraId="3660470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17 </w:t>
            </w:r>
          </w:p>
        </w:tc>
        <w:tc>
          <w:tcPr>
            <w:tcW w:w="1820" w:type="dxa"/>
            <w:tcBorders>
              <w:top w:val="nil"/>
              <w:left w:val="nil"/>
              <w:bottom w:val="nil"/>
              <w:right w:val="nil"/>
            </w:tcBorders>
            <w:vAlign w:val="center"/>
            <w:hideMark/>
          </w:tcPr>
          <w:p w14:paraId="269296F7" w14:textId="77777777" w:rsidR="009642C0" w:rsidRPr="009642C0" w:rsidRDefault="009642C0" w:rsidP="009642C0">
            <w:pPr>
              <w:rPr>
                <w:noProof w:val="0"/>
                <w:lang w:val="en-US"/>
              </w:rPr>
            </w:pPr>
            <w:r w:rsidRPr="009642C0">
              <w:rPr>
                <w:rFonts w:ascii="TimesNewRomanPSMT" w:hAnsi="TimesNewRomanPSMT"/>
                <w:noProof w:val="0"/>
                <w:color w:val="000000"/>
                <w:lang w:val="en-US"/>
              </w:rPr>
              <w:t>10-04-066-03</w:t>
            </w:r>
          </w:p>
        </w:tc>
        <w:tc>
          <w:tcPr>
            <w:tcW w:w="2007" w:type="dxa"/>
            <w:tcBorders>
              <w:top w:val="nil"/>
              <w:left w:val="nil"/>
              <w:bottom w:val="nil"/>
              <w:right w:val="nil"/>
            </w:tcBorders>
            <w:vAlign w:val="center"/>
            <w:hideMark/>
          </w:tcPr>
          <w:p w14:paraId="60B642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distribuire</w:t>
            </w:r>
            <w:proofErr w:type="spellEnd"/>
            <w:r w:rsidRPr="009642C0">
              <w:rPr>
                <w:rFonts w:ascii="TimesNewRomanPSMT" w:hAnsi="TimesNewRomanPSMT"/>
                <w:noProof w:val="0"/>
                <w:color w:val="000000"/>
                <w:lang w:val="en-US"/>
              </w:rPr>
              <w:t xml:space="preserve"> dim.1000x650x285mm IP31 </w:t>
            </w:r>
          </w:p>
        </w:tc>
        <w:tc>
          <w:tcPr>
            <w:tcW w:w="1701" w:type="dxa"/>
            <w:tcBorders>
              <w:top w:val="nil"/>
              <w:left w:val="nil"/>
              <w:bottom w:val="nil"/>
              <w:right w:val="nil"/>
            </w:tcBorders>
            <w:vAlign w:val="center"/>
            <w:hideMark/>
          </w:tcPr>
          <w:p w14:paraId="4B0F8D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2EC02FCB"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08865CDB" w14:textId="77777777" w:rsidTr="00D630A7">
        <w:tc>
          <w:tcPr>
            <w:tcW w:w="1951" w:type="dxa"/>
            <w:tcBorders>
              <w:top w:val="nil"/>
              <w:left w:val="nil"/>
              <w:bottom w:val="nil"/>
              <w:right w:val="nil"/>
            </w:tcBorders>
            <w:vAlign w:val="center"/>
            <w:hideMark/>
          </w:tcPr>
          <w:p w14:paraId="0B0DEE1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820" w:type="dxa"/>
            <w:tcBorders>
              <w:top w:val="nil"/>
              <w:left w:val="nil"/>
              <w:bottom w:val="nil"/>
              <w:right w:val="nil"/>
            </w:tcBorders>
            <w:vAlign w:val="center"/>
            <w:hideMark/>
          </w:tcPr>
          <w:p w14:paraId="3072D41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403EA4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3E4667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99,00</w:t>
            </w:r>
          </w:p>
        </w:tc>
        <w:tc>
          <w:tcPr>
            <w:tcW w:w="1763" w:type="dxa"/>
            <w:vAlign w:val="center"/>
            <w:hideMark/>
          </w:tcPr>
          <w:p w14:paraId="2E017230" w14:textId="77777777" w:rsidR="009642C0" w:rsidRPr="009642C0" w:rsidRDefault="009642C0" w:rsidP="009642C0">
            <w:pPr>
              <w:rPr>
                <w:noProof w:val="0"/>
                <w:sz w:val="20"/>
                <w:szCs w:val="20"/>
                <w:lang w:val="en-US"/>
              </w:rPr>
            </w:pPr>
          </w:p>
        </w:tc>
      </w:tr>
      <w:tr w:rsidR="009642C0" w:rsidRPr="009642C0" w14:paraId="05B479D4" w14:textId="77777777" w:rsidTr="00D630A7">
        <w:tc>
          <w:tcPr>
            <w:tcW w:w="1951" w:type="dxa"/>
            <w:tcBorders>
              <w:top w:val="nil"/>
              <w:left w:val="nil"/>
              <w:bottom w:val="nil"/>
              <w:right w:val="nil"/>
            </w:tcBorders>
            <w:vAlign w:val="center"/>
            <w:hideMark/>
          </w:tcPr>
          <w:p w14:paraId="25A4E0A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1012073 </w:t>
            </w:r>
          </w:p>
        </w:tc>
        <w:tc>
          <w:tcPr>
            <w:tcW w:w="1820" w:type="dxa"/>
            <w:tcBorders>
              <w:top w:val="nil"/>
              <w:left w:val="nil"/>
              <w:bottom w:val="nil"/>
              <w:right w:val="nil"/>
            </w:tcBorders>
            <w:vAlign w:val="center"/>
            <w:hideMark/>
          </w:tcPr>
          <w:p w14:paraId="414A344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Ate </w:t>
            </w:r>
            <w:proofErr w:type="spellStart"/>
            <w:r w:rsidRPr="009642C0">
              <w:rPr>
                <w:rFonts w:ascii="TimesNewRomanPSMT" w:hAnsi="TimesNewRomanPSMT"/>
                <w:noProof w:val="0"/>
                <w:color w:val="000000"/>
                <w:sz w:val="22"/>
                <w:szCs w:val="22"/>
                <w:lang w:val="en-US"/>
              </w:rPr>
              <w:t>aspre</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56C3DBE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32D75C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w:t>
            </w:r>
          </w:p>
        </w:tc>
        <w:tc>
          <w:tcPr>
            <w:tcW w:w="1763" w:type="dxa"/>
            <w:vAlign w:val="center"/>
            <w:hideMark/>
          </w:tcPr>
          <w:p w14:paraId="0AFF783D" w14:textId="77777777" w:rsidR="009642C0" w:rsidRPr="009642C0" w:rsidRDefault="009642C0" w:rsidP="009642C0">
            <w:pPr>
              <w:rPr>
                <w:noProof w:val="0"/>
                <w:sz w:val="20"/>
                <w:szCs w:val="20"/>
                <w:lang w:val="en-US"/>
              </w:rPr>
            </w:pPr>
          </w:p>
        </w:tc>
      </w:tr>
      <w:tr w:rsidR="009642C0" w:rsidRPr="009642C0" w14:paraId="1F27C473" w14:textId="77777777" w:rsidTr="00D630A7">
        <w:tc>
          <w:tcPr>
            <w:tcW w:w="1951" w:type="dxa"/>
            <w:tcBorders>
              <w:top w:val="nil"/>
              <w:left w:val="nil"/>
              <w:bottom w:val="nil"/>
              <w:right w:val="nil"/>
            </w:tcBorders>
            <w:vAlign w:val="center"/>
            <w:hideMark/>
          </w:tcPr>
          <w:p w14:paraId="77B2804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1110109 </w:t>
            </w:r>
          </w:p>
        </w:tc>
        <w:tc>
          <w:tcPr>
            <w:tcW w:w="1820" w:type="dxa"/>
            <w:tcBorders>
              <w:top w:val="nil"/>
              <w:left w:val="nil"/>
              <w:bottom w:val="nil"/>
              <w:right w:val="nil"/>
            </w:tcBorders>
            <w:vAlign w:val="center"/>
            <w:hideMark/>
          </w:tcPr>
          <w:p w14:paraId="15F0CBF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51CE5D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74E351D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1763" w:type="dxa"/>
            <w:vAlign w:val="center"/>
            <w:hideMark/>
          </w:tcPr>
          <w:p w14:paraId="4FC6F813" w14:textId="77777777" w:rsidR="009642C0" w:rsidRPr="009642C0" w:rsidRDefault="009642C0" w:rsidP="009642C0">
            <w:pPr>
              <w:rPr>
                <w:noProof w:val="0"/>
                <w:sz w:val="20"/>
                <w:szCs w:val="20"/>
                <w:lang w:val="en-US"/>
              </w:rPr>
            </w:pPr>
          </w:p>
        </w:tc>
      </w:tr>
      <w:tr w:rsidR="009642C0" w:rsidRPr="009642C0" w14:paraId="655A07C5" w14:textId="77777777" w:rsidTr="00D630A7">
        <w:tc>
          <w:tcPr>
            <w:tcW w:w="1951" w:type="dxa"/>
            <w:tcBorders>
              <w:top w:val="nil"/>
              <w:left w:val="nil"/>
              <w:bottom w:val="nil"/>
              <w:right w:val="nil"/>
            </w:tcBorders>
            <w:vAlign w:val="center"/>
            <w:hideMark/>
          </w:tcPr>
          <w:p w14:paraId="53A8378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4110041 </w:t>
            </w:r>
          </w:p>
        </w:tc>
        <w:tc>
          <w:tcPr>
            <w:tcW w:w="1820" w:type="dxa"/>
            <w:tcBorders>
              <w:top w:val="nil"/>
              <w:left w:val="nil"/>
              <w:bottom w:val="nil"/>
              <w:right w:val="nil"/>
            </w:tcBorders>
            <w:vAlign w:val="center"/>
            <w:hideMark/>
          </w:tcPr>
          <w:p w14:paraId="776843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Energie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75E850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kw-h </w:t>
            </w:r>
          </w:p>
        </w:tc>
        <w:tc>
          <w:tcPr>
            <w:tcW w:w="1701" w:type="dxa"/>
            <w:tcBorders>
              <w:top w:val="nil"/>
              <w:left w:val="nil"/>
              <w:bottom w:val="nil"/>
              <w:right w:val="nil"/>
            </w:tcBorders>
            <w:vAlign w:val="center"/>
            <w:hideMark/>
          </w:tcPr>
          <w:p w14:paraId="6C5C9AD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3,30</w:t>
            </w:r>
          </w:p>
        </w:tc>
        <w:tc>
          <w:tcPr>
            <w:tcW w:w="1763" w:type="dxa"/>
            <w:vAlign w:val="center"/>
            <w:hideMark/>
          </w:tcPr>
          <w:p w14:paraId="37AC3AD6" w14:textId="77777777" w:rsidR="009642C0" w:rsidRPr="009642C0" w:rsidRDefault="009642C0" w:rsidP="009642C0">
            <w:pPr>
              <w:rPr>
                <w:noProof w:val="0"/>
                <w:sz w:val="20"/>
                <w:szCs w:val="20"/>
                <w:lang w:val="en-US"/>
              </w:rPr>
            </w:pPr>
          </w:p>
        </w:tc>
      </w:tr>
      <w:tr w:rsidR="009642C0" w:rsidRPr="009642C0" w14:paraId="0D14F0CE" w14:textId="77777777" w:rsidTr="00D630A7">
        <w:tc>
          <w:tcPr>
            <w:tcW w:w="1951" w:type="dxa"/>
            <w:tcBorders>
              <w:top w:val="nil"/>
              <w:left w:val="nil"/>
              <w:bottom w:val="nil"/>
              <w:right w:val="nil"/>
            </w:tcBorders>
            <w:vAlign w:val="center"/>
            <w:hideMark/>
          </w:tcPr>
          <w:p w14:paraId="49E8FD3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1820" w:type="dxa"/>
            <w:tcBorders>
              <w:top w:val="nil"/>
              <w:left w:val="nil"/>
              <w:bottom w:val="nil"/>
              <w:right w:val="nil"/>
            </w:tcBorders>
            <w:vAlign w:val="center"/>
            <w:hideMark/>
          </w:tcPr>
          <w:p w14:paraId="0A46E8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2007" w:type="dxa"/>
            <w:tcBorders>
              <w:top w:val="nil"/>
              <w:left w:val="nil"/>
              <w:bottom w:val="nil"/>
              <w:right w:val="nil"/>
            </w:tcBorders>
            <w:vAlign w:val="center"/>
            <w:hideMark/>
          </w:tcPr>
          <w:p w14:paraId="5D6533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0E65B28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0,57</w:t>
            </w:r>
          </w:p>
        </w:tc>
        <w:tc>
          <w:tcPr>
            <w:tcW w:w="1763" w:type="dxa"/>
            <w:vAlign w:val="center"/>
            <w:hideMark/>
          </w:tcPr>
          <w:p w14:paraId="6E7EAF38" w14:textId="77777777" w:rsidR="009642C0" w:rsidRPr="009642C0" w:rsidRDefault="009642C0" w:rsidP="009642C0">
            <w:pPr>
              <w:rPr>
                <w:noProof w:val="0"/>
                <w:sz w:val="20"/>
                <w:szCs w:val="20"/>
                <w:lang w:val="en-US"/>
              </w:rPr>
            </w:pPr>
          </w:p>
        </w:tc>
      </w:tr>
      <w:tr w:rsidR="009642C0" w:rsidRPr="009642C0" w14:paraId="2AD7A9ED" w14:textId="77777777" w:rsidTr="00D630A7">
        <w:tc>
          <w:tcPr>
            <w:tcW w:w="1951" w:type="dxa"/>
            <w:tcBorders>
              <w:top w:val="nil"/>
              <w:left w:val="nil"/>
              <w:bottom w:val="nil"/>
              <w:right w:val="nil"/>
            </w:tcBorders>
            <w:vAlign w:val="center"/>
            <w:hideMark/>
          </w:tcPr>
          <w:p w14:paraId="7766D3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820" w:type="dxa"/>
            <w:tcBorders>
              <w:top w:val="nil"/>
              <w:left w:val="nil"/>
              <w:bottom w:val="nil"/>
              <w:right w:val="nil"/>
            </w:tcBorders>
            <w:vAlign w:val="center"/>
            <w:hideMark/>
          </w:tcPr>
          <w:p w14:paraId="3EC2EB8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007" w:type="dxa"/>
            <w:tcBorders>
              <w:top w:val="nil"/>
              <w:left w:val="nil"/>
              <w:bottom w:val="nil"/>
              <w:right w:val="nil"/>
            </w:tcBorders>
            <w:vAlign w:val="center"/>
            <w:hideMark/>
          </w:tcPr>
          <w:p w14:paraId="56D1A8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444C54F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0,33</w:t>
            </w:r>
          </w:p>
        </w:tc>
        <w:tc>
          <w:tcPr>
            <w:tcW w:w="1763" w:type="dxa"/>
            <w:vAlign w:val="center"/>
            <w:hideMark/>
          </w:tcPr>
          <w:p w14:paraId="3F654367" w14:textId="77777777" w:rsidR="009642C0" w:rsidRPr="009642C0" w:rsidRDefault="009642C0" w:rsidP="009642C0">
            <w:pPr>
              <w:rPr>
                <w:noProof w:val="0"/>
                <w:sz w:val="20"/>
                <w:szCs w:val="20"/>
                <w:lang w:val="en-US"/>
              </w:rPr>
            </w:pPr>
          </w:p>
        </w:tc>
      </w:tr>
      <w:tr w:rsidR="009642C0" w:rsidRPr="009642C0" w14:paraId="6CD6229D" w14:textId="77777777" w:rsidTr="00D630A7">
        <w:tc>
          <w:tcPr>
            <w:tcW w:w="1951" w:type="dxa"/>
            <w:tcBorders>
              <w:top w:val="nil"/>
              <w:left w:val="nil"/>
              <w:bottom w:val="nil"/>
              <w:right w:val="nil"/>
            </w:tcBorders>
            <w:vAlign w:val="center"/>
            <w:hideMark/>
          </w:tcPr>
          <w:p w14:paraId="2E9EA4F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18 </w:t>
            </w:r>
          </w:p>
        </w:tc>
        <w:tc>
          <w:tcPr>
            <w:tcW w:w="1820" w:type="dxa"/>
            <w:tcBorders>
              <w:top w:val="nil"/>
              <w:left w:val="nil"/>
              <w:bottom w:val="nil"/>
              <w:right w:val="nil"/>
            </w:tcBorders>
            <w:vAlign w:val="center"/>
            <w:hideMark/>
          </w:tcPr>
          <w:p w14:paraId="172B7698" w14:textId="77777777" w:rsidR="009642C0" w:rsidRPr="009642C0" w:rsidRDefault="009642C0" w:rsidP="009642C0">
            <w:pPr>
              <w:rPr>
                <w:noProof w:val="0"/>
                <w:lang w:val="en-US"/>
              </w:rPr>
            </w:pPr>
            <w:r w:rsidRPr="009642C0">
              <w:rPr>
                <w:rFonts w:ascii="TimesNewRomanPSMT" w:hAnsi="TimesNewRomanPSMT"/>
                <w:noProof w:val="0"/>
                <w:color w:val="000000"/>
                <w:lang w:val="en-US"/>
              </w:rPr>
              <w:t>10-02-016-06</w:t>
            </w:r>
          </w:p>
        </w:tc>
        <w:tc>
          <w:tcPr>
            <w:tcW w:w="2007" w:type="dxa"/>
            <w:tcBorders>
              <w:top w:val="nil"/>
              <w:left w:val="nil"/>
              <w:bottom w:val="nil"/>
              <w:right w:val="nil"/>
            </w:tcBorders>
            <w:vAlign w:val="center"/>
            <w:hideMark/>
          </w:tcPr>
          <w:p w14:paraId="7971570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separat</w:t>
            </w:r>
            <w:proofErr w:type="spellEnd"/>
            <w:r w:rsidRPr="009642C0">
              <w:rPr>
                <w:rFonts w:ascii="TimesNewRomanPSMT" w:hAnsi="TimesNewRomanPSMT"/>
                <w:noProof w:val="0"/>
                <w:color w:val="000000"/>
                <w:lang w:val="en-US"/>
              </w:rPr>
              <w:t xml:space="preserve">: Sursa de </w:t>
            </w:r>
            <w:proofErr w:type="spellStart"/>
            <w:r w:rsidRPr="009642C0">
              <w:rPr>
                <w:rFonts w:ascii="TimesNewRomanPSMT" w:hAnsi="TimesNewRomanPSMT"/>
                <w:noProof w:val="0"/>
                <w:color w:val="000000"/>
                <w:lang w:val="en-US"/>
              </w:rPr>
              <w:t>alimentare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rezerva</w:t>
            </w:r>
            <w:proofErr w:type="spellEnd"/>
            <w:r w:rsidRPr="009642C0">
              <w:rPr>
                <w:rFonts w:ascii="TimesNewRomanPSMT" w:hAnsi="TimesNewRomanPSMT"/>
                <w:noProof w:val="0"/>
                <w:color w:val="000000"/>
                <w:lang w:val="en-US"/>
              </w:rPr>
              <w:t xml:space="preserve"> </w:t>
            </w:r>
          </w:p>
        </w:tc>
        <w:tc>
          <w:tcPr>
            <w:tcW w:w="1701" w:type="dxa"/>
            <w:tcBorders>
              <w:top w:val="nil"/>
              <w:left w:val="nil"/>
              <w:bottom w:val="nil"/>
              <w:right w:val="nil"/>
            </w:tcBorders>
            <w:vAlign w:val="center"/>
            <w:hideMark/>
          </w:tcPr>
          <w:p w14:paraId="0C25392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0B0F810A"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334FE8B4" w14:textId="77777777" w:rsidTr="00D630A7">
        <w:tc>
          <w:tcPr>
            <w:tcW w:w="1951" w:type="dxa"/>
            <w:tcBorders>
              <w:top w:val="nil"/>
              <w:left w:val="nil"/>
              <w:bottom w:val="nil"/>
              <w:right w:val="nil"/>
            </w:tcBorders>
            <w:vAlign w:val="center"/>
            <w:hideMark/>
          </w:tcPr>
          <w:p w14:paraId="6DFAD3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820" w:type="dxa"/>
            <w:tcBorders>
              <w:top w:val="nil"/>
              <w:left w:val="nil"/>
              <w:bottom w:val="nil"/>
              <w:right w:val="nil"/>
            </w:tcBorders>
            <w:vAlign w:val="center"/>
            <w:hideMark/>
          </w:tcPr>
          <w:p w14:paraId="4AA009E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78A9AE2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208BCF7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121,20</w:t>
            </w:r>
          </w:p>
        </w:tc>
        <w:tc>
          <w:tcPr>
            <w:tcW w:w="1763" w:type="dxa"/>
            <w:vAlign w:val="center"/>
            <w:hideMark/>
          </w:tcPr>
          <w:p w14:paraId="2EA2B6EA" w14:textId="77777777" w:rsidR="009642C0" w:rsidRPr="009642C0" w:rsidRDefault="009642C0" w:rsidP="009642C0">
            <w:pPr>
              <w:rPr>
                <w:noProof w:val="0"/>
                <w:sz w:val="20"/>
                <w:szCs w:val="20"/>
                <w:lang w:val="en-US"/>
              </w:rPr>
            </w:pPr>
          </w:p>
        </w:tc>
      </w:tr>
      <w:tr w:rsidR="009642C0" w:rsidRPr="009642C0" w14:paraId="78CB333F" w14:textId="77777777" w:rsidTr="00D630A7">
        <w:tc>
          <w:tcPr>
            <w:tcW w:w="1951" w:type="dxa"/>
            <w:tcBorders>
              <w:top w:val="nil"/>
              <w:left w:val="nil"/>
              <w:bottom w:val="nil"/>
              <w:right w:val="nil"/>
            </w:tcBorders>
            <w:vAlign w:val="center"/>
            <w:hideMark/>
          </w:tcPr>
          <w:p w14:paraId="1B9F15F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1820" w:type="dxa"/>
            <w:tcBorders>
              <w:top w:val="nil"/>
              <w:left w:val="nil"/>
              <w:bottom w:val="nil"/>
              <w:right w:val="nil"/>
            </w:tcBorders>
            <w:vAlign w:val="center"/>
            <w:hideMark/>
          </w:tcPr>
          <w:p w14:paraId="411B41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2007" w:type="dxa"/>
            <w:tcBorders>
              <w:top w:val="nil"/>
              <w:left w:val="nil"/>
              <w:bottom w:val="nil"/>
              <w:right w:val="nil"/>
            </w:tcBorders>
            <w:vAlign w:val="center"/>
            <w:hideMark/>
          </w:tcPr>
          <w:p w14:paraId="4D9F88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7C51ED8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1763" w:type="dxa"/>
            <w:vAlign w:val="center"/>
            <w:hideMark/>
          </w:tcPr>
          <w:p w14:paraId="6E136309" w14:textId="77777777" w:rsidR="009642C0" w:rsidRPr="009642C0" w:rsidRDefault="009642C0" w:rsidP="009642C0">
            <w:pPr>
              <w:rPr>
                <w:noProof w:val="0"/>
                <w:sz w:val="20"/>
                <w:szCs w:val="20"/>
                <w:lang w:val="en-US"/>
              </w:rPr>
            </w:pPr>
          </w:p>
        </w:tc>
      </w:tr>
      <w:tr w:rsidR="009642C0" w:rsidRPr="009642C0" w14:paraId="315A71F9" w14:textId="77777777" w:rsidTr="00D630A7">
        <w:tc>
          <w:tcPr>
            <w:tcW w:w="1951" w:type="dxa"/>
            <w:tcBorders>
              <w:top w:val="nil"/>
              <w:left w:val="nil"/>
              <w:bottom w:val="nil"/>
              <w:right w:val="nil"/>
            </w:tcBorders>
            <w:vAlign w:val="center"/>
            <w:hideMark/>
          </w:tcPr>
          <w:p w14:paraId="2679F6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820" w:type="dxa"/>
            <w:tcBorders>
              <w:top w:val="nil"/>
              <w:left w:val="nil"/>
              <w:bottom w:val="nil"/>
              <w:right w:val="nil"/>
            </w:tcBorders>
            <w:vAlign w:val="center"/>
            <w:hideMark/>
          </w:tcPr>
          <w:p w14:paraId="2FE49F7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70C670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07DC50A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3,60</w:t>
            </w:r>
          </w:p>
        </w:tc>
        <w:tc>
          <w:tcPr>
            <w:tcW w:w="1763" w:type="dxa"/>
            <w:vAlign w:val="center"/>
            <w:hideMark/>
          </w:tcPr>
          <w:p w14:paraId="2A0F8B29" w14:textId="77777777" w:rsidR="009642C0" w:rsidRPr="009642C0" w:rsidRDefault="009642C0" w:rsidP="009642C0">
            <w:pPr>
              <w:rPr>
                <w:noProof w:val="0"/>
                <w:sz w:val="20"/>
                <w:szCs w:val="20"/>
                <w:lang w:val="en-US"/>
              </w:rPr>
            </w:pPr>
          </w:p>
        </w:tc>
      </w:tr>
      <w:tr w:rsidR="009642C0" w:rsidRPr="009642C0" w14:paraId="2AC9F72C" w14:textId="77777777" w:rsidTr="00D630A7">
        <w:tc>
          <w:tcPr>
            <w:tcW w:w="1951" w:type="dxa"/>
            <w:tcBorders>
              <w:top w:val="nil"/>
              <w:left w:val="nil"/>
              <w:bottom w:val="nil"/>
              <w:right w:val="nil"/>
            </w:tcBorders>
            <w:vAlign w:val="center"/>
            <w:hideMark/>
          </w:tcPr>
          <w:p w14:paraId="75D31B4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820" w:type="dxa"/>
            <w:tcBorders>
              <w:top w:val="nil"/>
              <w:left w:val="nil"/>
              <w:bottom w:val="nil"/>
              <w:right w:val="nil"/>
            </w:tcBorders>
            <w:vAlign w:val="center"/>
            <w:hideMark/>
          </w:tcPr>
          <w:p w14:paraId="3ECA20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07" w:type="dxa"/>
            <w:tcBorders>
              <w:top w:val="nil"/>
              <w:left w:val="nil"/>
              <w:bottom w:val="nil"/>
              <w:right w:val="nil"/>
            </w:tcBorders>
            <w:vAlign w:val="center"/>
            <w:hideMark/>
          </w:tcPr>
          <w:p w14:paraId="6B5360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1" w:type="dxa"/>
            <w:tcBorders>
              <w:top w:val="nil"/>
              <w:left w:val="nil"/>
              <w:bottom w:val="nil"/>
              <w:right w:val="nil"/>
            </w:tcBorders>
            <w:vAlign w:val="center"/>
            <w:hideMark/>
          </w:tcPr>
          <w:p w14:paraId="78A7843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763" w:type="dxa"/>
            <w:vAlign w:val="center"/>
            <w:hideMark/>
          </w:tcPr>
          <w:p w14:paraId="4D8963E4" w14:textId="77777777" w:rsidR="009642C0" w:rsidRPr="009642C0" w:rsidRDefault="009642C0" w:rsidP="009642C0">
            <w:pPr>
              <w:rPr>
                <w:noProof w:val="0"/>
                <w:sz w:val="20"/>
                <w:szCs w:val="20"/>
                <w:lang w:val="en-US"/>
              </w:rPr>
            </w:pPr>
          </w:p>
        </w:tc>
      </w:tr>
      <w:tr w:rsidR="009642C0" w:rsidRPr="009642C0" w14:paraId="210182AE" w14:textId="77777777" w:rsidTr="00D630A7">
        <w:tc>
          <w:tcPr>
            <w:tcW w:w="1951" w:type="dxa"/>
            <w:tcBorders>
              <w:top w:val="nil"/>
              <w:left w:val="nil"/>
              <w:bottom w:val="nil"/>
              <w:right w:val="nil"/>
            </w:tcBorders>
            <w:vAlign w:val="center"/>
            <w:hideMark/>
          </w:tcPr>
          <w:p w14:paraId="211C288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1100113 </w:t>
            </w:r>
          </w:p>
        </w:tc>
        <w:tc>
          <w:tcPr>
            <w:tcW w:w="1820" w:type="dxa"/>
            <w:tcBorders>
              <w:top w:val="nil"/>
              <w:left w:val="nil"/>
              <w:bottom w:val="nil"/>
              <w:right w:val="nil"/>
            </w:tcBorders>
            <w:vAlign w:val="center"/>
            <w:hideMark/>
          </w:tcPr>
          <w:p w14:paraId="504C93B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Scoabe</w:t>
            </w:r>
            <w:proofErr w:type="spellEnd"/>
            <w:r w:rsidRPr="009642C0">
              <w:rPr>
                <w:rFonts w:ascii="TimesNewRomanPSMT" w:hAnsi="TimesNewRomanPSMT"/>
                <w:noProof w:val="0"/>
                <w:color w:val="000000"/>
                <w:sz w:val="22"/>
                <w:szCs w:val="22"/>
                <w:lang w:val="en-US"/>
              </w:rPr>
              <w:t xml:space="preserve"> 10х2 </w:t>
            </w:r>
          </w:p>
        </w:tc>
        <w:tc>
          <w:tcPr>
            <w:tcW w:w="2007" w:type="dxa"/>
            <w:tcBorders>
              <w:top w:val="nil"/>
              <w:left w:val="nil"/>
              <w:bottom w:val="nil"/>
              <w:right w:val="nil"/>
            </w:tcBorders>
            <w:vAlign w:val="center"/>
            <w:hideMark/>
          </w:tcPr>
          <w:p w14:paraId="24CAF1C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1" w:type="dxa"/>
            <w:tcBorders>
              <w:top w:val="nil"/>
              <w:left w:val="nil"/>
              <w:bottom w:val="nil"/>
              <w:right w:val="nil"/>
            </w:tcBorders>
            <w:vAlign w:val="center"/>
            <w:hideMark/>
          </w:tcPr>
          <w:p w14:paraId="18AA18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1763" w:type="dxa"/>
            <w:vAlign w:val="center"/>
            <w:hideMark/>
          </w:tcPr>
          <w:p w14:paraId="506DD7ED" w14:textId="77777777" w:rsidR="009642C0" w:rsidRPr="009642C0" w:rsidRDefault="009642C0" w:rsidP="009642C0">
            <w:pPr>
              <w:rPr>
                <w:noProof w:val="0"/>
                <w:sz w:val="20"/>
                <w:szCs w:val="20"/>
                <w:lang w:val="en-US"/>
              </w:rPr>
            </w:pPr>
          </w:p>
        </w:tc>
      </w:tr>
      <w:tr w:rsidR="009642C0" w:rsidRPr="009642C0" w14:paraId="2C746BC4" w14:textId="77777777" w:rsidTr="00D630A7">
        <w:tc>
          <w:tcPr>
            <w:tcW w:w="1951" w:type="dxa"/>
            <w:tcBorders>
              <w:top w:val="nil"/>
              <w:left w:val="nil"/>
              <w:bottom w:val="nil"/>
              <w:right w:val="nil"/>
            </w:tcBorders>
            <w:vAlign w:val="center"/>
            <w:hideMark/>
          </w:tcPr>
          <w:p w14:paraId="51FF100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19 </w:t>
            </w:r>
          </w:p>
        </w:tc>
        <w:tc>
          <w:tcPr>
            <w:tcW w:w="1820" w:type="dxa"/>
            <w:tcBorders>
              <w:top w:val="nil"/>
              <w:left w:val="nil"/>
              <w:bottom w:val="nil"/>
              <w:right w:val="nil"/>
            </w:tcBorders>
            <w:vAlign w:val="center"/>
            <w:hideMark/>
          </w:tcPr>
          <w:p w14:paraId="4117771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08-01-121-1 </w:t>
            </w:r>
          </w:p>
        </w:tc>
        <w:tc>
          <w:tcPr>
            <w:tcW w:w="2007" w:type="dxa"/>
            <w:tcBorders>
              <w:top w:val="nil"/>
              <w:left w:val="nil"/>
              <w:bottom w:val="nil"/>
              <w:right w:val="nil"/>
            </w:tcBorders>
            <w:vAlign w:val="center"/>
            <w:hideMark/>
          </w:tcPr>
          <w:p w14:paraId="3C40D2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Acumulator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capsulat</w:t>
            </w:r>
            <w:proofErr w:type="spellEnd"/>
            <w:r w:rsidRPr="009642C0">
              <w:rPr>
                <w:rFonts w:ascii="TimesNewRomanPSMT" w:hAnsi="TimesNewRomanPSMT"/>
                <w:noProof w:val="0"/>
                <w:color w:val="000000"/>
                <w:lang w:val="en-US"/>
              </w:rPr>
              <w:t xml:space="preserve"> </w:t>
            </w:r>
          </w:p>
        </w:tc>
        <w:tc>
          <w:tcPr>
            <w:tcW w:w="1701" w:type="dxa"/>
            <w:tcBorders>
              <w:top w:val="nil"/>
              <w:left w:val="nil"/>
              <w:bottom w:val="nil"/>
              <w:right w:val="nil"/>
            </w:tcBorders>
            <w:vAlign w:val="center"/>
            <w:hideMark/>
          </w:tcPr>
          <w:p w14:paraId="1DDDF89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67972507" w14:textId="77777777" w:rsidR="009642C0" w:rsidRPr="009642C0" w:rsidRDefault="009642C0" w:rsidP="009642C0">
            <w:pPr>
              <w:rPr>
                <w:noProof w:val="0"/>
                <w:lang w:val="en-US"/>
              </w:rPr>
            </w:pPr>
            <w:r w:rsidRPr="009642C0">
              <w:rPr>
                <w:rFonts w:ascii="TimesNewRomanPSMT" w:hAnsi="TimesNewRomanPSMT"/>
                <w:noProof w:val="0"/>
                <w:color w:val="000000"/>
                <w:lang w:val="en-US"/>
              </w:rPr>
              <w:t>32,00</w:t>
            </w:r>
          </w:p>
        </w:tc>
      </w:tr>
      <w:tr w:rsidR="009642C0" w:rsidRPr="009642C0" w14:paraId="4E255AD4" w14:textId="77777777" w:rsidTr="00D630A7">
        <w:tc>
          <w:tcPr>
            <w:tcW w:w="1951" w:type="dxa"/>
            <w:tcBorders>
              <w:top w:val="nil"/>
              <w:left w:val="nil"/>
              <w:bottom w:val="nil"/>
              <w:right w:val="nil"/>
            </w:tcBorders>
            <w:vAlign w:val="center"/>
            <w:hideMark/>
          </w:tcPr>
          <w:p w14:paraId="0956F91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820" w:type="dxa"/>
            <w:tcBorders>
              <w:top w:val="nil"/>
              <w:left w:val="nil"/>
              <w:bottom w:val="nil"/>
              <w:right w:val="nil"/>
            </w:tcBorders>
            <w:vAlign w:val="center"/>
            <w:hideMark/>
          </w:tcPr>
          <w:p w14:paraId="689F0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07" w:type="dxa"/>
            <w:tcBorders>
              <w:top w:val="nil"/>
              <w:left w:val="nil"/>
              <w:bottom w:val="nil"/>
              <w:right w:val="nil"/>
            </w:tcBorders>
            <w:vAlign w:val="center"/>
            <w:hideMark/>
          </w:tcPr>
          <w:p w14:paraId="3792B7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1" w:type="dxa"/>
            <w:tcBorders>
              <w:top w:val="nil"/>
              <w:left w:val="nil"/>
              <w:bottom w:val="nil"/>
              <w:right w:val="nil"/>
            </w:tcBorders>
            <w:vAlign w:val="center"/>
            <w:hideMark/>
          </w:tcPr>
          <w:p w14:paraId="129CE8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65,92</w:t>
            </w:r>
          </w:p>
        </w:tc>
        <w:tc>
          <w:tcPr>
            <w:tcW w:w="1763" w:type="dxa"/>
            <w:vAlign w:val="center"/>
            <w:hideMark/>
          </w:tcPr>
          <w:p w14:paraId="287FE949" w14:textId="77777777" w:rsidR="009642C0" w:rsidRPr="009642C0" w:rsidRDefault="009642C0" w:rsidP="009642C0">
            <w:pPr>
              <w:rPr>
                <w:noProof w:val="0"/>
                <w:sz w:val="20"/>
                <w:szCs w:val="20"/>
                <w:lang w:val="en-US"/>
              </w:rPr>
            </w:pPr>
          </w:p>
        </w:tc>
      </w:tr>
      <w:tr w:rsidR="009642C0" w:rsidRPr="009642C0" w14:paraId="268BFDE9" w14:textId="77777777" w:rsidTr="00D630A7">
        <w:tc>
          <w:tcPr>
            <w:tcW w:w="1951" w:type="dxa"/>
            <w:tcBorders>
              <w:top w:val="nil"/>
              <w:left w:val="nil"/>
              <w:bottom w:val="nil"/>
              <w:right w:val="nil"/>
            </w:tcBorders>
            <w:vAlign w:val="center"/>
            <w:hideMark/>
          </w:tcPr>
          <w:p w14:paraId="0A1A518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20 </w:t>
            </w:r>
          </w:p>
        </w:tc>
        <w:tc>
          <w:tcPr>
            <w:tcW w:w="1820" w:type="dxa"/>
            <w:tcBorders>
              <w:top w:val="nil"/>
              <w:left w:val="nil"/>
              <w:bottom w:val="nil"/>
              <w:right w:val="nil"/>
            </w:tcBorders>
            <w:vAlign w:val="center"/>
            <w:hideMark/>
          </w:tcPr>
          <w:p w14:paraId="2EB69211" w14:textId="77777777" w:rsidR="009642C0" w:rsidRPr="009642C0" w:rsidRDefault="009642C0" w:rsidP="009642C0">
            <w:pPr>
              <w:rPr>
                <w:noProof w:val="0"/>
                <w:lang w:val="en-US"/>
              </w:rPr>
            </w:pPr>
            <w:r w:rsidRPr="009642C0">
              <w:rPr>
                <w:rFonts w:ascii="TimesNewRomanPSMT" w:hAnsi="TimesNewRomanPSMT"/>
                <w:noProof w:val="0"/>
                <w:color w:val="000000"/>
                <w:lang w:val="en-US"/>
              </w:rPr>
              <w:t>10-06-037-05</w:t>
            </w:r>
          </w:p>
        </w:tc>
        <w:tc>
          <w:tcPr>
            <w:tcW w:w="2007" w:type="dxa"/>
            <w:tcBorders>
              <w:top w:val="nil"/>
              <w:left w:val="nil"/>
              <w:bottom w:val="nil"/>
              <w:right w:val="nil"/>
            </w:tcBorders>
            <w:vAlign w:val="center"/>
            <w:hideMark/>
          </w:tcPr>
          <w:p w14:paraId="2D0E70D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doze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Dulap</w:t>
            </w:r>
            <w:proofErr w:type="spellEnd"/>
            <w:r w:rsidRPr="009642C0">
              <w:rPr>
                <w:rFonts w:ascii="TimesNewRomanPSMT" w:hAnsi="TimesNewRomanPSMT"/>
                <w:noProof w:val="0"/>
                <w:color w:val="000000"/>
                <w:lang w:val="en-US"/>
              </w:rPr>
              <w:t xml:space="preserve"> (NOC 310)TRANSPARENT POLICARBON 200x300x130</w:t>
            </w:r>
          </w:p>
        </w:tc>
        <w:tc>
          <w:tcPr>
            <w:tcW w:w="1701" w:type="dxa"/>
            <w:tcBorders>
              <w:top w:val="nil"/>
              <w:left w:val="nil"/>
              <w:bottom w:val="nil"/>
              <w:right w:val="nil"/>
            </w:tcBorders>
            <w:vAlign w:val="center"/>
            <w:hideMark/>
          </w:tcPr>
          <w:p w14:paraId="1E0BB9B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763" w:type="dxa"/>
            <w:tcBorders>
              <w:top w:val="nil"/>
              <w:left w:val="nil"/>
              <w:bottom w:val="nil"/>
              <w:right w:val="nil"/>
            </w:tcBorders>
            <w:vAlign w:val="center"/>
            <w:hideMark/>
          </w:tcPr>
          <w:p w14:paraId="42E000D0"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r>
    </w:tbl>
    <w:p w14:paraId="63989F05"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09"/>
        <w:gridCol w:w="1951"/>
        <w:gridCol w:w="2058"/>
        <w:gridCol w:w="1668"/>
        <w:gridCol w:w="1556"/>
      </w:tblGrid>
      <w:tr w:rsidR="009642C0" w:rsidRPr="009642C0" w14:paraId="669862E9" w14:textId="77777777" w:rsidTr="00D630A7">
        <w:tc>
          <w:tcPr>
            <w:tcW w:w="2009" w:type="dxa"/>
            <w:tcBorders>
              <w:top w:val="nil"/>
              <w:left w:val="nil"/>
              <w:bottom w:val="nil"/>
              <w:right w:val="nil"/>
            </w:tcBorders>
            <w:vAlign w:val="center"/>
            <w:hideMark/>
          </w:tcPr>
          <w:p w14:paraId="29805E5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3CB1029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6DBC82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73D806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18,54</w:t>
            </w:r>
          </w:p>
        </w:tc>
        <w:tc>
          <w:tcPr>
            <w:tcW w:w="0" w:type="auto"/>
            <w:vAlign w:val="center"/>
            <w:hideMark/>
          </w:tcPr>
          <w:p w14:paraId="4180004D" w14:textId="77777777" w:rsidR="009642C0" w:rsidRPr="009642C0" w:rsidRDefault="009642C0" w:rsidP="009642C0">
            <w:pPr>
              <w:rPr>
                <w:noProof w:val="0"/>
                <w:sz w:val="20"/>
                <w:szCs w:val="20"/>
                <w:lang w:val="en-US"/>
              </w:rPr>
            </w:pPr>
          </w:p>
        </w:tc>
      </w:tr>
      <w:tr w:rsidR="009642C0" w:rsidRPr="009642C0" w14:paraId="5B3115E8" w14:textId="77777777" w:rsidTr="00D630A7">
        <w:tc>
          <w:tcPr>
            <w:tcW w:w="2009" w:type="dxa"/>
            <w:tcBorders>
              <w:top w:val="nil"/>
              <w:left w:val="nil"/>
              <w:bottom w:val="nil"/>
              <w:right w:val="nil"/>
            </w:tcBorders>
            <w:vAlign w:val="center"/>
            <w:hideMark/>
          </w:tcPr>
          <w:p w14:paraId="7F1775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951" w:type="dxa"/>
            <w:tcBorders>
              <w:top w:val="nil"/>
              <w:left w:val="nil"/>
              <w:bottom w:val="nil"/>
              <w:right w:val="nil"/>
            </w:tcBorders>
            <w:vAlign w:val="center"/>
            <w:hideMark/>
          </w:tcPr>
          <w:p w14:paraId="420E848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58" w:type="dxa"/>
            <w:tcBorders>
              <w:top w:val="nil"/>
              <w:left w:val="nil"/>
              <w:bottom w:val="nil"/>
              <w:right w:val="nil"/>
            </w:tcBorders>
            <w:vAlign w:val="center"/>
            <w:hideMark/>
          </w:tcPr>
          <w:p w14:paraId="41FDEC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455F42F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10,80</w:t>
            </w:r>
          </w:p>
        </w:tc>
        <w:tc>
          <w:tcPr>
            <w:tcW w:w="0" w:type="auto"/>
            <w:vAlign w:val="center"/>
            <w:hideMark/>
          </w:tcPr>
          <w:p w14:paraId="72986394" w14:textId="77777777" w:rsidR="009642C0" w:rsidRPr="009642C0" w:rsidRDefault="009642C0" w:rsidP="009642C0">
            <w:pPr>
              <w:rPr>
                <w:noProof w:val="0"/>
                <w:sz w:val="20"/>
                <w:szCs w:val="20"/>
                <w:lang w:val="en-US"/>
              </w:rPr>
            </w:pPr>
          </w:p>
        </w:tc>
      </w:tr>
      <w:tr w:rsidR="009642C0" w:rsidRPr="009642C0" w14:paraId="4402CB3B" w14:textId="77777777" w:rsidTr="00D630A7">
        <w:tc>
          <w:tcPr>
            <w:tcW w:w="2009" w:type="dxa"/>
            <w:tcBorders>
              <w:top w:val="nil"/>
              <w:left w:val="nil"/>
              <w:bottom w:val="nil"/>
              <w:right w:val="nil"/>
            </w:tcBorders>
            <w:vAlign w:val="center"/>
            <w:hideMark/>
          </w:tcPr>
          <w:p w14:paraId="052249E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1130211 </w:t>
            </w:r>
          </w:p>
        </w:tc>
        <w:tc>
          <w:tcPr>
            <w:tcW w:w="1951" w:type="dxa"/>
            <w:tcBorders>
              <w:top w:val="nil"/>
              <w:left w:val="nil"/>
              <w:bottom w:val="nil"/>
              <w:right w:val="nil"/>
            </w:tcBorders>
            <w:vAlign w:val="center"/>
            <w:hideMark/>
          </w:tcPr>
          <w:p w14:paraId="0F7A475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Email "ЭП-140" de </w:t>
            </w:r>
            <w:proofErr w:type="spellStart"/>
            <w:r w:rsidRPr="009642C0">
              <w:rPr>
                <w:rFonts w:ascii="TimesNewRomanPSMT" w:hAnsi="TimesNewRomanPSMT"/>
                <w:noProof w:val="0"/>
                <w:color w:val="000000"/>
                <w:sz w:val="22"/>
                <w:szCs w:val="22"/>
                <w:lang w:val="en-US"/>
              </w:rPr>
              <w:t>protectie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610E8F7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06A2CC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8,10</w:t>
            </w:r>
          </w:p>
        </w:tc>
        <w:tc>
          <w:tcPr>
            <w:tcW w:w="0" w:type="auto"/>
            <w:vAlign w:val="center"/>
            <w:hideMark/>
          </w:tcPr>
          <w:p w14:paraId="2E887525" w14:textId="77777777" w:rsidR="009642C0" w:rsidRPr="009642C0" w:rsidRDefault="009642C0" w:rsidP="009642C0">
            <w:pPr>
              <w:rPr>
                <w:noProof w:val="0"/>
                <w:sz w:val="20"/>
                <w:szCs w:val="20"/>
                <w:lang w:val="en-US"/>
              </w:rPr>
            </w:pPr>
          </w:p>
        </w:tc>
      </w:tr>
      <w:tr w:rsidR="009642C0" w:rsidRPr="009642C0" w14:paraId="1E60CD43" w14:textId="77777777" w:rsidTr="00D630A7">
        <w:tc>
          <w:tcPr>
            <w:tcW w:w="2009" w:type="dxa"/>
            <w:tcBorders>
              <w:top w:val="nil"/>
              <w:left w:val="nil"/>
              <w:bottom w:val="nil"/>
              <w:right w:val="nil"/>
            </w:tcBorders>
            <w:vAlign w:val="center"/>
            <w:hideMark/>
          </w:tcPr>
          <w:p w14:paraId="3A3B788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21 </w:t>
            </w:r>
          </w:p>
        </w:tc>
        <w:tc>
          <w:tcPr>
            <w:tcW w:w="1951" w:type="dxa"/>
            <w:tcBorders>
              <w:top w:val="nil"/>
              <w:left w:val="nil"/>
              <w:bottom w:val="nil"/>
              <w:right w:val="nil"/>
            </w:tcBorders>
            <w:vAlign w:val="center"/>
            <w:hideMark/>
          </w:tcPr>
          <w:p w14:paraId="168B30E1"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10-08-002-02</w:t>
            </w:r>
          </w:p>
        </w:tc>
        <w:tc>
          <w:tcPr>
            <w:tcW w:w="2058" w:type="dxa"/>
            <w:tcBorders>
              <w:top w:val="nil"/>
              <w:left w:val="nil"/>
              <w:bottom w:val="nil"/>
              <w:right w:val="nil"/>
            </w:tcBorders>
            <w:vAlign w:val="center"/>
            <w:hideMark/>
          </w:tcPr>
          <w:p w14:paraId="74DEE1C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Avertizoare</w:t>
            </w:r>
            <w:proofErr w:type="spellEnd"/>
            <w:r w:rsidRPr="009642C0">
              <w:rPr>
                <w:rFonts w:ascii="TimesNewRomanPSMT" w:hAnsi="TimesNewRomanPSMT"/>
                <w:noProof w:val="0"/>
                <w:color w:val="000000"/>
                <w:lang w:val="en-US"/>
              </w:rPr>
              <w:t xml:space="preserve"> "ПС" </w:t>
            </w:r>
            <w:proofErr w:type="spellStart"/>
            <w:r w:rsidRPr="009642C0">
              <w:rPr>
                <w:rFonts w:ascii="TimesNewRomanPSMT" w:hAnsi="TimesNewRomanPSMT"/>
                <w:noProof w:val="0"/>
                <w:color w:val="000000"/>
                <w:lang w:val="en-US"/>
              </w:rPr>
              <w:t>automatice</w:t>
            </w:r>
            <w:proofErr w:type="spellEnd"/>
            <w:r w:rsidRPr="009642C0">
              <w:rPr>
                <w:rFonts w:ascii="TimesNewRomanPSMT" w:hAnsi="TimesNewRomanPSMT"/>
                <w:noProof w:val="0"/>
                <w:color w:val="000000"/>
                <w:lang w:val="en-US"/>
              </w:rPr>
              <w:t xml:space="preserve">: Detector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aspirational </w:t>
            </w:r>
          </w:p>
        </w:tc>
        <w:tc>
          <w:tcPr>
            <w:tcW w:w="1668" w:type="dxa"/>
            <w:tcBorders>
              <w:top w:val="nil"/>
              <w:left w:val="nil"/>
              <w:bottom w:val="nil"/>
              <w:right w:val="nil"/>
            </w:tcBorders>
            <w:vAlign w:val="center"/>
            <w:hideMark/>
          </w:tcPr>
          <w:p w14:paraId="2589934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56" w:type="dxa"/>
            <w:tcBorders>
              <w:top w:val="nil"/>
              <w:left w:val="nil"/>
              <w:bottom w:val="nil"/>
              <w:right w:val="nil"/>
            </w:tcBorders>
            <w:vAlign w:val="center"/>
            <w:hideMark/>
          </w:tcPr>
          <w:p w14:paraId="29E3AC96"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4CD3A6A6" w14:textId="77777777" w:rsidTr="00D630A7">
        <w:tc>
          <w:tcPr>
            <w:tcW w:w="2009" w:type="dxa"/>
            <w:tcBorders>
              <w:top w:val="nil"/>
              <w:left w:val="nil"/>
              <w:bottom w:val="nil"/>
              <w:right w:val="nil"/>
            </w:tcBorders>
            <w:vAlign w:val="center"/>
            <w:hideMark/>
          </w:tcPr>
          <w:p w14:paraId="02AF43D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18CAEB1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3BA9DC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7E8E2F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2FD300D5" w14:textId="77777777" w:rsidR="009642C0" w:rsidRPr="009642C0" w:rsidRDefault="009642C0" w:rsidP="009642C0">
            <w:pPr>
              <w:rPr>
                <w:noProof w:val="0"/>
                <w:sz w:val="20"/>
                <w:szCs w:val="20"/>
                <w:lang w:val="en-US"/>
              </w:rPr>
            </w:pPr>
          </w:p>
        </w:tc>
      </w:tr>
      <w:tr w:rsidR="009642C0" w:rsidRPr="009642C0" w14:paraId="1B5745CB" w14:textId="77777777" w:rsidTr="00D630A7">
        <w:tc>
          <w:tcPr>
            <w:tcW w:w="2009" w:type="dxa"/>
            <w:tcBorders>
              <w:top w:val="nil"/>
              <w:left w:val="nil"/>
              <w:bottom w:val="nil"/>
              <w:right w:val="nil"/>
            </w:tcBorders>
            <w:vAlign w:val="center"/>
            <w:hideMark/>
          </w:tcPr>
          <w:p w14:paraId="6EACFBC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951" w:type="dxa"/>
            <w:tcBorders>
              <w:top w:val="nil"/>
              <w:left w:val="nil"/>
              <w:bottom w:val="nil"/>
              <w:right w:val="nil"/>
            </w:tcBorders>
            <w:vAlign w:val="center"/>
            <w:hideMark/>
          </w:tcPr>
          <w:p w14:paraId="7D43FA7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58" w:type="dxa"/>
            <w:tcBorders>
              <w:top w:val="nil"/>
              <w:left w:val="nil"/>
              <w:bottom w:val="nil"/>
              <w:right w:val="nil"/>
            </w:tcBorders>
            <w:vAlign w:val="center"/>
            <w:hideMark/>
          </w:tcPr>
          <w:p w14:paraId="33EC030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003D7AD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0,75</w:t>
            </w:r>
          </w:p>
        </w:tc>
        <w:tc>
          <w:tcPr>
            <w:tcW w:w="0" w:type="auto"/>
            <w:vAlign w:val="center"/>
            <w:hideMark/>
          </w:tcPr>
          <w:p w14:paraId="519D51C8" w14:textId="77777777" w:rsidR="009642C0" w:rsidRPr="009642C0" w:rsidRDefault="009642C0" w:rsidP="009642C0">
            <w:pPr>
              <w:rPr>
                <w:noProof w:val="0"/>
                <w:sz w:val="20"/>
                <w:szCs w:val="20"/>
                <w:lang w:val="en-US"/>
              </w:rPr>
            </w:pPr>
          </w:p>
        </w:tc>
      </w:tr>
      <w:tr w:rsidR="009642C0" w:rsidRPr="009642C0" w14:paraId="1EB7F6DD" w14:textId="77777777" w:rsidTr="00D630A7">
        <w:tc>
          <w:tcPr>
            <w:tcW w:w="2009" w:type="dxa"/>
            <w:tcBorders>
              <w:top w:val="nil"/>
              <w:left w:val="nil"/>
              <w:bottom w:val="nil"/>
              <w:right w:val="nil"/>
            </w:tcBorders>
            <w:vAlign w:val="center"/>
            <w:hideMark/>
          </w:tcPr>
          <w:p w14:paraId="7E1D405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1951" w:type="dxa"/>
            <w:tcBorders>
              <w:top w:val="nil"/>
              <w:left w:val="nil"/>
              <w:bottom w:val="nil"/>
              <w:right w:val="nil"/>
            </w:tcBorders>
            <w:vAlign w:val="center"/>
            <w:hideMark/>
          </w:tcPr>
          <w:p w14:paraId="4339D09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1C036D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4A80F02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0,48</w:t>
            </w:r>
          </w:p>
        </w:tc>
        <w:tc>
          <w:tcPr>
            <w:tcW w:w="0" w:type="auto"/>
            <w:vAlign w:val="center"/>
            <w:hideMark/>
          </w:tcPr>
          <w:p w14:paraId="4F8AE675" w14:textId="77777777" w:rsidR="009642C0" w:rsidRPr="009642C0" w:rsidRDefault="009642C0" w:rsidP="009642C0">
            <w:pPr>
              <w:rPr>
                <w:noProof w:val="0"/>
                <w:sz w:val="20"/>
                <w:szCs w:val="20"/>
                <w:lang w:val="en-US"/>
              </w:rPr>
            </w:pPr>
          </w:p>
        </w:tc>
      </w:tr>
      <w:tr w:rsidR="009642C0" w:rsidRPr="009642C0" w14:paraId="70DC0E17" w14:textId="77777777" w:rsidTr="00D630A7">
        <w:tc>
          <w:tcPr>
            <w:tcW w:w="2009" w:type="dxa"/>
            <w:tcBorders>
              <w:top w:val="nil"/>
              <w:left w:val="nil"/>
              <w:bottom w:val="nil"/>
              <w:right w:val="nil"/>
            </w:tcBorders>
            <w:vAlign w:val="center"/>
            <w:hideMark/>
          </w:tcPr>
          <w:p w14:paraId="1286466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22 </w:t>
            </w:r>
          </w:p>
        </w:tc>
        <w:tc>
          <w:tcPr>
            <w:tcW w:w="1951" w:type="dxa"/>
            <w:tcBorders>
              <w:top w:val="nil"/>
              <w:left w:val="nil"/>
              <w:bottom w:val="nil"/>
              <w:right w:val="nil"/>
            </w:tcBorders>
            <w:vAlign w:val="center"/>
            <w:hideMark/>
          </w:tcPr>
          <w:p w14:paraId="444736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10-08-001-08 </w:t>
            </w:r>
          </w:p>
        </w:tc>
        <w:tc>
          <w:tcPr>
            <w:tcW w:w="2058" w:type="dxa"/>
            <w:tcBorders>
              <w:top w:val="nil"/>
              <w:left w:val="nil"/>
              <w:bottom w:val="nil"/>
              <w:right w:val="nil"/>
            </w:tcBorders>
            <w:vAlign w:val="center"/>
            <w:hideMark/>
          </w:tcPr>
          <w:p w14:paraId="7B00EEF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Camera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w:t>
            </w:r>
            <w:r w:rsidRPr="009642C0">
              <w:rPr>
                <w:rFonts w:ascii="TimesNewRomanPSMT" w:hAnsi="TimesNewRomanPSMT"/>
                <w:noProof w:val="0"/>
                <w:color w:val="000000"/>
                <w:lang w:val="en-US"/>
              </w:rPr>
              <w:lastRenderedPageBreak/>
              <w:t xml:space="preserve">separata </w:t>
            </w:r>
          </w:p>
        </w:tc>
        <w:tc>
          <w:tcPr>
            <w:tcW w:w="1668" w:type="dxa"/>
            <w:tcBorders>
              <w:top w:val="nil"/>
              <w:left w:val="nil"/>
              <w:bottom w:val="nil"/>
              <w:right w:val="nil"/>
            </w:tcBorders>
            <w:vAlign w:val="center"/>
            <w:hideMark/>
          </w:tcPr>
          <w:p w14:paraId="6DDC1F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556" w:type="dxa"/>
            <w:tcBorders>
              <w:top w:val="nil"/>
              <w:left w:val="nil"/>
              <w:bottom w:val="nil"/>
              <w:right w:val="nil"/>
            </w:tcBorders>
            <w:vAlign w:val="center"/>
            <w:hideMark/>
          </w:tcPr>
          <w:p w14:paraId="30B6D37C"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52DC3A16" w14:textId="77777777" w:rsidTr="00D630A7">
        <w:tc>
          <w:tcPr>
            <w:tcW w:w="2009" w:type="dxa"/>
            <w:tcBorders>
              <w:top w:val="nil"/>
              <w:left w:val="nil"/>
              <w:bottom w:val="nil"/>
              <w:right w:val="nil"/>
            </w:tcBorders>
            <w:vAlign w:val="center"/>
            <w:hideMark/>
          </w:tcPr>
          <w:p w14:paraId="4515849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658C4EA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52B12B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71E5D76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96,00</w:t>
            </w:r>
          </w:p>
        </w:tc>
        <w:tc>
          <w:tcPr>
            <w:tcW w:w="0" w:type="auto"/>
            <w:vAlign w:val="center"/>
            <w:hideMark/>
          </w:tcPr>
          <w:p w14:paraId="19865E4C" w14:textId="77777777" w:rsidR="009642C0" w:rsidRPr="009642C0" w:rsidRDefault="009642C0" w:rsidP="009642C0">
            <w:pPr>
              <w:rPr>
                <w:noProof w:val="0"/>
                <w:sz w:val="20"/>
                <w:szCs w:val="20"/>
                <w:lang w:val="en-US"/>
              </w:rPr>
            </w:pPr>
          </w:p>
        </w:tc>
      </w:tr>
      <w:tr w:rsidR="009642C0" w:rsidRPr="009642C0" w14:paraId="3E26D937" w14:textId="77777777" w:rsidTr="00D630A7">
        <w:tc>
          <w:tcPr>
            <w:tcW w:w="2009" w:type="dxa"/>
            <w:tcBorders>
              <w:top w:val="nil"/>
              <w:left w:val="nil"/>
              <w:bottom w:val="nil"/>
              <w:right w:val="nil"/>
            </w:tcBorders>
            <w:vAlign w:val="center"/>
            <w:hideMark/>
          </w:tcPr>
          <w:p w14:paraId="65AD4BD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1951" w:type="dxa"/>
            <w:tcBorders>
              <w:top w:val="nil"/>
              <w:left w:val="nil"/>
              <w:bottom w:val="nil"/>
              <w:right w:val="nil"/>
            </w:tcBorders>
            <w:vAlign w:val="center"/>
            <w:hideMark/>
          </w:tcPr>
          <w:p w14:paraId="444335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2058" w:type="dxa"/>
            <w:tcBorders>
              <w:top w:val="nil"/>
              <w:left w:val="nil"/>
              <w:bottom w:val="nil"/>
              <w:right w:val="nil"/>
            </w:tcBorders>
            <w:vAlign w:val="center"/>
            <w:hideMark/>
          </w:tcPr>
          <w:p w14:paraId="616914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175460E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0,022</w:t>
            </w:r>
          </w:p>
        </w:tc>
        <w:tc>
          <w:tcPr>
            <w:tcW w:w="0" w:type="auto"/>
            <w:vAlign w:val="center"/>
            <w:hideMark/>
          </w:tcPr>
          <w:p w14:paraId="1B16361E" w14:textId="77777777" w:rsidR="009642C0" w:rsidRPr="009642C0" w:rsidRDefault="009642C0" w:rsidP="009642C0">
            <w:pPr>
              <w:rPr>
                <w:noProof w:val="0"/>
                <w:sz w:val="20"/>
                <w:szCs w:val="20"/>
                <w:lang w:val="en-US"/>
              </w:rPr>
            </w:pPr>
          </w:p>
        </w:tc>
      </w:tr>
      <w:tr w:rsidR="009642C0" w:rsidRPr="009642C0" w14:paraId="35EEADF1" w14:textId="77777777" w:rsidTr="00D630A7">
        <w:tc>
          <w:tcPr>
            <w:tcW w:w="2009" w:type="dxa"/>
            <w:tcBorders>
              <w:top w:val="nil"/>
              <w:left w:val="nil"/>
              <w:bottom w:val="nil"/>
              <w:right w:val="nil"/>
            </w:tcBorders>
            <w:vAlign w:val="center"/>
            <w:hideMark/>
          </w:tcPr>
          <w:p w14:paraId="7367F54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951" w:type="dxa"/>
            <w:tcBorders>
              <w:top w:val="nil"/>
              <w:left w:val="nil"/>
              <w:bottom w:val="nil"/>
              <w:right w:val="nil"/>
            </w:tcBorders>
            <w:vAlign w:val="center"/>
            <w:hideMark/>
          </w:tcPr>
          <w:p w14:paraId="7639D75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58" w:type="dxa"/>
            <w:tcBorders>
              <w:top w:val="nil"/>
              <w:left w:val="nil"/>
              <w:bottom w:val="nil"/>
              <w:right w:val="nil"/>
            </w:tcBorders>
            <w:vAlign w:val="center"/>
            <w:hideMark/>
          </w:tcPr>
          <w:p w14:paraId="240745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460132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3,60</w:t>
            </w:r>
          </w:p>
        </w:tc>
        <w:tc>
          <w:tcPr>
            <w:tcW w:w="0" w:type="auto"/>
            <w:vAlign w:val="center"/>
            <w:hideMark/>
          </w:tcPr>
          <w:p w14:paraId="36FD7E9A" w14:textId="77777777" w:rsidR="009642C0" w:rsidRPr="009642C0" w:rsidRDefault="009642C0" w:rsidP="009642C0">
            <w:pPr>
              <w:rPr>
                <w:noProof w:val="0"/>
                <w:sz w:val="20"/>
                <w:szCs w:val="20"/>
                <w:lang w:val="en-US"/>
              </w:rPr>
            </w:pPr>
          </w:p>
        </w:tc>
      </w:tr>
      <w:tr w:rsidR="009642C0" w:rsidRPr="009642C0" w14:paraId="75533AB2" w14:textId="77777777" w:rsidTr="00D630A7">
        <w:tc>
          <w:tcPr>
            <w:tcW w:w="2009" w:type="dxa"/>
            <w:tcBorders>
              <w:top w:val="nil"/>
              <w:left w:val="nil"/>
              <w:bottom w:val="nil"/>
              <w:right w:val="nil"/>
            </w:tcBorders>
            <w:vAlign w:val="center"/>
            <w:hideMark/>
          </w:tcPr>
          <w:p w14:paraId="2093C1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1951" w:type="dxa"/>
            <w:tcBorders>
              <w:top w:val="nil"/>
              <w:left w:val="nil"/>
              <w:bottom w:val="nil"/>
              <w:right w:val="nil"/>
            </w:tcBorders>
            <w:vAlign w:val="center"/>
            <w:hideMark/>
          </w:tcPr>
          <w:p w14:paraId="5F7DD7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2058" w:type="dxa"/>
            <w:tcBorders>
              <w:top w:val="nil"/>
              <w:left w:val="nil"/>
              <w:bottom w:val="nil"/>
              <w:right w:val="nil"/>
            </w:tcBorders>
            <w:vAlign w:val="center"/>
            <w:hideMark/>
          </w:tcPr>
          <w:p w14:paraId="79B656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6329560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0,216</w:t>
            </w:r>
          </w:p>
        </w:tc>
        <w:tc>
          <w:tcPr>
            <w:tcW w:w="0" w:type="auto"/>
            <w:vAlign w:val="center"/>
            <w:hideMark/>
          </w:tcPr>
          <w:p w14:paraId="43D59F76" w14:textId="77777777" w:rsidR="009642C0" w:rsidRPr="009642C0" w:rsidRDefault="009642C0" w:rsidP="009642C0">
            <w:pPr>
              <w:rPr>
                <w:noProof w:val="0"/>
                <w:sz w:val="20"/>
                <w:szCs w:val="20"/>
                <w:lang w:val="en-US"/>
              </w:rPr>
            </w:pPr>
          </w:p>
        </w:tc>
      </w:tr>
      <w:tr w:rsidR="009642C0" w:rsidRPr="009642C0" w14:paraId="42BBF13B" w14:textId="77777777" w:rsidTr="00D630A7">
        <w:tc>
          <w:tcPr>
            <w:tcW w:w="2009" w:type="dxa"/>
            <w:tcBorders>
              <w:top w:val="nil"/>
              <w:left w:val="nil"/>
              <w:bottom w:val="nil"/>
              <w:right w:val="nil"/>
            </w:tcBorders>
            <w:vAlign w:val="center"/>
            <w:hideMark/>
          </w:tcPr>
          <w:p w14:paraId="14FFADC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1951" w:type="dxa"/>
            <w:tcBorders>
              <w:top w:val="nil"/>
              <w:left w:val="nil"/>
              <w:bottom w:val="nil"/>
              <w:right w:val="nil"/>
            </w:tcBorders>
            <w:vAlign w:val="center"/>
            <w:hideMark/>
          </w:tcPr>
          <w:p w14:paraId="2FBAB9E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2979DFF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4392619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1,56</w:t>
            </w:r>
          </w:p>
        </w:tc>
        <w:tc>
          <w:tcPr>
            <w:tcW w:w="0" w:type="auto"/>
            <w:vAlign w:val="center"/>
            <w:hideMark/>
          </w:tcPr>
          <w:p w14:paraId="61B6F403" w14:textId="77777777" w:rsidR="009642C0" w:rsidRPr="009642C0" w:rsidRDefault="009642C0" w:rsidP="009642C0">
            <w:pPr>
              <w:rPr>
                <w:noProof w:val="0"/>
                <w:sz w:val="20"/>
                <w:szCs w:val="20"/>
                <w:lang w:val="en-US"/>
              </w:rPr>
            </w:pPr>
          </w:p>
        </w:tc>
      </w:tr>
      <w:tr w:rsidR="009642C0" w:rsidRPr="009642C0" w14:paraId="23E7F01C" w14:textId="77777777" w:rsidTr="00D630A7">
        <w:tc>
          <w:tcPr>
            <w:tcW w:w="2009" w:type="dxa"/>
            <w:tcBorders>
              <w:top w:val="nil"/>
              <w:left w:val="nil"/>
              <w:bottom w:val="nil"/>
              <w:right w:val="nil"/>
            </w:tcBorders>
            <w:vAlign w:val="center"/>
            <w:hideMark/>
          </w:tcPr>
          <w:p w14:paraId="3F222B9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23 </w:t>
            </w:r>
          </w:p>
        </w:tc>
        <w:tc>
          <w:tcPr>
            <w:tcW w:w="1951" w:type="dxa"/>
            <w:tcBorders>
              <w:top w:val="nil"/>
              <w:left w:val="nil"/>
              <w:bottom w:val="nil"/>
              <w:right w:val="nil"/>
            </w:tcBorders>
            <w:vAlign w:val="center"/>
            <w:hideMark/>
          </w:tcPr>
          <w:p w14:paraId="1CF0154E" w14:textId="77777777" w:rsidR="009642C0" w:rsidRPr="009642C0" w:rsidRDefault="009642C0" w:rsidP="009642C0">
            <w:pPr>
              <w:rPr>
                <w:noProof w:val="0"/>
                <w:lang w:val="en-US"/>
              </w:rPr>
            </w:pPr>
            <w:r w:rsidRPr="009642C0">
              <w:rPr>
                <w:rFonts w:ascii="TimesNewRomanPSMT" w:hAnsi="TimesNewRomanPSMT"/>
                <w:noProof w:val="0"/>
                <w:color w:val="000000"/>
                <w:lang w:val="en-US"/>
              </w:rPr>
              <w:t>11-02-001-01</w:t>
            </w:r>
          </w:p>
        </w:tc>
        <w:tc>
          <w:tcPr>
            <w:tcW w:w="2058" w:type="dxa"/>
            <w:tcBorders>
              <w:top w:val="nil"/>
              <w:left w:val="nil"/>
              <w:bottom w:val="nil"/>
              <w:right w:val="nil"/>
            </w:tcBorders>
            <w:vAlign w:val="center"/>
            <w:hideMark/>
          </w:tcPr>
          <w:p w14:paraId="416E21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de filet, </w:t>
            </w:r>
            <w:proofErr w:type="spellStart"/>
            <w:r w:rsidRPr="009642C0">
              <w:rPr>
                <w:rFonts w:ascii="TimesNewRomanPSMT" w:hAnsi="TimesNewRomanPSMT"/>
                <w:noProof w:val="0"/>
                <w:color w:val="000000"/>
                <w:lang w:val="en-US"/>
              </w:rPr>
              <w:t>Filtru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aer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incorporat</w:t>
            </w:r>
            <w:proofErr w:type="spellEnd"/>
            <w:r w:rsidRPr="009642C0">
              <w:rPr>
                <w:rFonts w:ascii="TimesNewRomanPSMT" w:hAnsi="TimesNewRomanPSMT"/>
                <w:noProof w:val="0"/>
                <w:color w:val="000000"/>
                <w:lang w:val="en-US"/>
              </w:rPr>
              <w:t xml:space="preserve"> </w:t>
            </w:r>
          </w:p>
        </w:tc>
        <w:tc>
          <w:tcPr>
            <w:tcW w:w="1668" w:type="dxa"/>
            <w:tcBorders>
              <w:top w:val="nil"/>
              <w:left w:val="nil"/>
              <w:bottom w:val="nil"/>
              <w:right w:val="nil"/>
            </w:tcBorders>
            <w:vAlign w:val="center"/>
            <w:hideMark/>
          </w:tcPr>
          <w:p w14:paraId="38F720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56" w:type="dxa"/>
            <w:tcBorders>
              <w:top w:val="nil"/>
              <w:left w:val="nil"/>
              <w:bottom w:val="nil"/>
              <w:right w:val="nil"/>
            </w:tcBorders>
            <w:vAlign w:val="center"/>
            <w:hideMark/>
          </w:tcPr>
          <w:p w14:paraId="7BA5D4F7"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19FEFA6B" w14:textId="77777777" w:rsidTr="00D630A7">
        <w:tc>
          <w:tcPr>
            <w:tcW w:w="2009" w:type="dxa"/>
            <w:tcBorders>
              <w:top w:val="nil"/>
              <w:left w:val="nil"/>
              <w:bottom w:val="nil"/>
              <w:right w:val="nil"/>
            </w:tcBorders>
            <w:vAlign w:val="center"/>
            <w:hideMark/>
          </w:tcPr>
          <w:p w14:paraId="13F316B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6FBA912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635FE4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70D4BAC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12,36</w:t>
            </w:r>
          </w:p>
        </w:tc>
        <w:tc>
          <w:tcPr>
            <w:tcW w:w="0" w:type="auto"/>
            <w:vAlign w:val="center"/>
            <w:hideMark/>
          </w:tcPr>
          <w:p w14:paraId="2C0D6C42" w14:textId="77777777" w:rsidR="009642C0" w:rsidRPr="009642C0" w:rsidRDefault="009642C0" w:rsidP="009642C0">
            <w:pPr>
              <w:rPr>
                <w:noProof w:val="0"/>
                <w:sz w:val="20"/>
                <w:szCs w:val="20"/>
                <w:lang w:val="en-US"/>
              </w:rPr>
            </w:pPr>
          </w:p>
        </w:tc>
      </w:tr>
      <w:tr w:rsidR="009642C0" w:rsidRPr="009642C0" w14:paraId="0EEE3EE5" w14:textId="77777777" w:rsidTr="00D630A7">
        <w:tc>
          <w:tcPr>
            <w:tcW w:w="2009" w:type="dxa"/>
            <w:tcBorders>
              <w:top w:val="nil"/>
              <w:left w:val="nil"/>
              <w:bottom w:val="nil"/>
              <w:right w:val="nil"/>
            </w:tcBorders>
            <w:vAlign w:val="center"/>
            <w:hideMark/>
          </w:tcPr>
          <w:p w14:paraId="65D9979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1019892 </w:t>
            </w:r>
          </w:p>
        </w:tc>
        <w:tc>
          <w:tcPr>
            <w:tcW w:w="1951" w:type="dxa"/>
            <w:tcBorders>
              <w:top w:val="nil"/>
              <w:left w:val="nil"/>
              <w:bottom w:val="nil"/>
              <w:right w:val="nil"/>
            </w:tcBorders>
            <w:vAlign w:val="center"/>
            <w:hideMark/>
          </w:tcPr>
          <w:p w14:paraId="67984E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Garnituri</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paronit</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58F8E6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5FA814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0,504</w:t>
            </w:r>
          </w:p>
        </w:tc>
        <w:tc>
          <w:tcPr>
            <w:tcW w:w="0" w:type="auto"/>
            <w:vAlign w:val="center"/>
            <w:hideMark/>
          </w:tcPr>
          <w:p w14:paraId="4E1ECEBE" w14:textId="77777777" w:rsidR="009642C0" w:rsidRPr="009642C0" w:rsidRDefault="009642C0" w:rsidP="009642C0">
            <w:pPr>
              <w:rPr>
                <w:noProof w:val="0"/>
                <w:sz w:val="20"/>
                <w:szCs w:val="20"/>
                <w:lang w:val="en-US"/>
              </w:rPr>
            </w:pPr>
          </w:p>
        </w:tc>
      </w:tr>
      <w:tr w:rsidR="009642C0" w:rsidRPr="009642C0" w14:paraId="52EE433D" w14:textId="77777777" w:rsidTr="00D630A7">
        <w:tc>
          <w:tcPr>
            <w:tcW w:w="2009" w:type="dxa"/>
            <w:tcBorders>
              <w:top w:val="nil"/>
              <w:left w:val="nil"/>
              <w:bottom w:val="nil"/>
              <w:right w:val="nil"/>
            </w:tcBorders>
            <w:vAlign w:val="center"/>
            <w:hideMark/>
          </w:tcPr>
          <w:p w14:paraId="64EF91E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24 </w:t>
            </w:r>
          </w:p>
        </w:tc>
        <w:tc>
          <w:tcPr>
            <w:tcW w:w="1951" w:type="dxa"/>
            <w:tcBorders>
              <w:top w:val="nil"/>
              <w:left w:val="nil"/>
              <w:bottom w:val="nil"/>
              <w:right w:val="nil"/>
            </w:tcBorders>
            <w:vAlign w:val="center"/>
            <w:hideMark/>
          </w:tcPr>
          <w:p w14:paraId="55BE673F"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08-02-412-2</w:t>
            </w:r>
          </w:p>
        </w:tc>
        <w:tc>
          <w:tcPr>
            <w:tcW w:w="2058" w:type="dxa"/>
            <w:tcBorders>
              <w:top w:val="nil"/>
              <w:left w:val="nil"/>
              <w:bottom w:val="nil"/>
              <w:right w:val="nil"/>
            </w:tcBorders>
            <w:vAlign w:val="center"/>
            <w:hideMark/>
          </w:tcPr>
          <w:p w14:paraId="048BCB8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6 mm2</w:t>
            </w:r>
          </w:p>
        </w:tc>
        <w:tc>
          <w:tcPr>
            <w:tcW w:w="1668" w:type="dxa"/>
            <w:tcBorders>
              <w:top w:val="nil"/>
              <w:left w:val="nil"/>
              <w:bottom w:val="nil"/>
              <w:right w:val="nil"/>
            </w:tcBorders>
            <w:vAlign w:val="center"/>
            <w:hideMark/>
          </w:tcPr>
          <w:p w14:paraId="020BEC9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556" w:type="dxa"/>
            <w:tcBorders>
              <w:top w:val="nil"/>
              <w:left w:val="nil"/>
              <w:bottom w:val="nil"/>
              <w:right w:val="nil"/>
            </w:tcBorders>
            <w:vAlign w:val="center"/>
            <w:hideMark/>
          </w:tcPr>
          <w:p w14:paraId="1E80EC19" w14:textId="77777777" w:rsidR="009642C0" w:rsidRPr="009642C0" w:rsidRDefault="009642C0" w:rsidP="009642C0">
            <w:pPr>
              <w:rPr>
                <w:noProof w:val="0"/>
                <w:lang w:val="en-US"/>
              </w:rPr>
            </w:pPr>
            <w:r w:rsidRPr="009642C0">
              <w:rPr>
                <w:rFonts w:ascii="TimesNewRomanPSMT" w:hAnsi="TimesNewRomanPSMT"/>
                <w:noProof w:val="0"/>
                <w:color w:val="000000"/>
                <w:lang w:val="en-US"/>
              </w:rPr>
              <w:t>86,70</w:t>
            </w:r>
          </w:p>
        </w:tc>
      </w:tr>
      <w:tr w:rsidR="009642C0" w:rsidRPr="009642C0" w14:paraId="74362B1D" w14:textId="77777777" w:rsidTr="00D630A7">
        <w:tc>
          <w:tcPr>
            <w:tcW w:w="2009" w:type="dxa"/>
            <w:tcBorders>
              <w:top w:val="nil"/>
              <w:left w:val="nil"/>
              <w:bottom w:val="nil"/>
              <w:right w:val="nil"/>
            </w:tcBorders>
            <w:vAlign w:val="center"/>
            <w:hideMark/>
          </w:tcPr>
          <w:p w14:paraId="199668E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3A44504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69C850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44D03A8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584,358</w:t>
            </w:r>
          </w:p>
        </w:tc>
        <w:tc>
          <w:tcPr>
            <w:tcW w:w="0" w:type="auto"/>
            <w:vAlign w:val="center"/>
            <w:hideMark/>
          </w:tcPr>
          <w:p w14:paraId="03627BDB" w14:textId="77777777" w:rsidR="009642C0" w:rsidRPr="009642C0" w:rsidRDefault="009642C0" w:rsidP="009642C0">
            <w:pPr>
              <w:rPr>
                <w:noProof w:val="0"/>
                <w:sz w:val="20"/>
                <w:szCs w:val="20"/>
                <w:lang w:val="en-US"/>
              </w:rPr>
            </w:pPr>
          </w:p>
        </w:tc>
      </w:tr>
      <w:tr w:rsidR="009642C0" w:rsidRPr="009642C0" w14:paraId="140DF21E" w14:textId="77777777" w:rsidTr="00D630A7">
        <w:tc>
          <w:tcPr>
            <w:tcW w:w="2009" w:type="dxa"/>
            <w:tcBorders>
              <w:top w:val="nil"/>
              <w:left w:val="nil"/>
              <w:bottom w:val="nil"/>
              <w:right w:val="nil"/>
            </w:tcBorders>
            <w:vAlign w:val="center"/>
            <w:hideMark/>
          </w:tcPr>
          <w:p w14:paraId="5D20FE5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1951" w:type="dxa"/>
            <w:tcBorders>
              <w:top w:val="nil"/>
              <w:left w:val="nil"/>
              <w:bottom w:val="nil"/>
              <w:right w:val="nil"/>
            </w:tcBorders>
            <w:vAlign w:val="center"/>
            <w:hideMark/>
          </w:tcPr>
          <w:p w14:paraId="55C9D40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3AD7DF8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06A6B6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1,734</w:t>
            </w:r>
          </w:p>
        </w:tc>
        <w:tc>
          <w:tcPr>
            <w:tcW w:w="0" w:type="auto"/>
            <w:vAlign w:val="center"/>
            <w:hideMark/>
          </w:tcPr>
          <w:p w14:paraId="44A1F3AC" w14:textId="77777777" w:rsidR="009642C0" w:rsidRPr="009642C0" w:rsidRDefault="009642C0" w:rsidP="009642C0">
            <w:pPr>
              <w:rPr>
                <w:noProof w:val="0"/>
                <w:sz w:val="20"/>
                <w:szCs w:val="20"/>
                <w:lang w:val="en-US"/>
              </w:rPr>
            </w:pPr>
          </w:p>
        </w:tc>
      </w:tr>
      <w:tr w:rsidR="009642C0" w:rsidRPr="009642C0" w14:paraId="7E3975CB" w14:textId="77777777" w:rsidTr="00D630A7">
        <w:tc>
          <w:tcPr>
            <w:tcW w:w="2009" w:type="dxa"/>
            <w:tcBorders>
              <w:top w:val="nil"/>
              <w:left w:val="nil"/>
              <w:bottom w:val="nil"/>
              <w:right w:val="nil"/>
            </w:tcBorders>
            <w:vAlign w:val="center"/>
            <w:hideMark/>
          </w:tcPr>
          <w:p w14:paraId="760E1A3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1951" w:type="dxa"/>
            <w:tcBorders>
              <w:top w:val="nil"/>
              <w:left w:val="nil"/>
              <w:bottom w:val="nil"/>
              <w:right w:val="nil"/>
            </w:tcBorders>
            <w:vAlign w:val="center"/>
            <w:hideMark/>
          </w:tcPr>
          <w:p w14:paraId="161004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7F81B5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2E1C937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26,877</w:t>
            </w:r>
          </w:p>
        </w:tc>
        <w:tc>
          <w:tcPr>
            <w:tcW w:w="0" w:type="auto"/>
            <w:vAlign w:val="center"/>
            <w:hideMark/>
          </w:tcPr>
          <w:p w14:paraId="19521D44" w14:textId="77777777" w:rsidR="009642C0" w:rsidRPr="009642C0" w:rsidRDefault="009642C0" w:rsidP="009642C0">
            <w:pPr>
              <w:rPr>
                <w:noProof w:val="0"/>
                <w:sz w:val="20"/>
                <w:szCs w:val="20"/>
                <w:lang w:val="en-US"/>
              </w:rPr>
            </w:pPr>
          </w:p>
        </w:tc>
      </w:tr>
      <w:tr w:rsidR="009642C0" w:rsidRPr="009642C0" w14:paraId="5D498B12" w14:textId="77777777" w:rsidTr="00D630A7">
        <w:tc>
          <w:tcPr>
            <w:tcW w:w="2009" w:type="dxa"/>
            <w:tcBorders>
              <w:top w:val="nil"/>
              <w:left w:val="nil"/>
              <w:bottom w:val="nil"/>
              <w:right w:val="nil"/>
            </w:tcBorders>
            <w:vAlign w:val="center"/>
            <w:hideMark/>
          </w:tcPr>
          <w:p w14:paraId="7D68E08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1951" w:type="dxa"/>
            <w:tcBorders>
              <w:top w:val="nil"/>
              <w:left w:val="nil"/>
              <w:bottom w:val="nil"/>
              <w:right w:val="nil"/>
            </w:tcBorders>
            <w:vAlign w:val="center"/>
            <w:hideMark/>
          </w:tcPr>
          <w:p w14:paraId="3B79CD7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4ACD34C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3D6DFC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1 057,74</w:t>
            </w:r>
          </w:p>
        </w:tc>
        <w:tc>
          <w:tcPr>
            <w:tcW w:w="0" w:type="auto"/>
            <w:vAlign w:val="center"/>
            <w:hideMark/>
          </w:tcPr>
          <w:p w14:paraId="3F7A98ED" w14:textId="77777777" w:rsidR="009642C0" w:rsidRPr="009642C0" w:rsidRDefault="009642C0" w:rsidP="009642C0">
            <w:pPr>
              <w:rPr>
                <w:noProof w:val="0"/>
                <w:sz w:val="20"/>
                <w:szCs w:val="20"/>
                <w:lang w:val="en-US"/>
              </w:rPr>
            </w:pPr>
          </w:p>
        </w:tc>
      </w:tr>
      <w:tr w:rsidR="009642C0" w:rsidRPr="009642C0" w14:paraId="027E127A" w14:textId="77777777" w:rsidTr="00D630A7">
        <w:tc>
          <w:tcPr>
            <w:tcW w:w="2009" w:type="dxa"/>
            <w:tcBorders>
              <w:top w:val="nil"/>
              <w:left w:val="nil"/>
              <w:bottom w:val="nil"/>
              <w:right w:val="nil"/>
            </w:tcBorders>
            <w:vAlign w:val="center"/>
            <w:hideMark/>
          </w:tcPr>
          <w:p w14:paraId="69691C9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951" w:type="dxa"/>
            <w:tcBorders>
              <w:top w:val="nil"/>
              <w:left w:val="nil"/>
              <w:bottom w:val="nil"/>
              <w:right w:val="nil"/>
            </w:tcBorders>
            <w:vAlign w:val="center"/>
            <w:hideMark/>
          </w:tcPr>
          <w:p w14:paraId="007B7C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058" w:type="dxa"/>
            <w:tcBorders>
              <w:top w:val="nil"/>
              <w:left w:val="nil"/>
              <w:bottom w:val="nil"/>
              <w:right w:val="nil"/>
            </w:tcBorders>
            <w:vAlign w:val="center"/>
            <w:hideMark/>
          </w:tcPr>
          <w:p w14:paraId="1C573BE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59A14B2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13,872</w:t>
            </w:r>
          </w:p>
        </w:tc>
        <w:tc>
          <w:tcPr>
            <w:tcW w:w="0" w:type="auto"/>
            <w:vAlign w:val="center"/>
            <w:hideMark/>
          </w:tcPr>
          <w:p w14:paraId="1BCC2A43" w14:textId="77777777" w:rsidR="009642C0" w:rsidRPr="009642C0" w:rsidRDefault="009642C0" w:rsidP="009642C0">
            <w:pPr>
              <w:rPr>
                <w:noProof w:val="0"/>
                <w:sz w:val="20"/>
                <w:szCs w:val="20"/>
                <w:lang w:val="en-US"/>
              </w:rPr>
            </w:pPr>
          </w:p>
        </w:tc>
      </w:tr>
      <w:tr w:rsidR="009642C0" w:rsidRPr="009642C0" w14:paraId="6942E85D" w14:textId="77777777" w:rsidTr="00D630A7">
        <w:tc>
          <w:tcPr>
            <w:tcW w:w="2009" w:type="dxa"/>
            <w:tcBorders>
              <w:top w:val="nil"/>
              <w:left w:val="nil"/>
              <w:bottom w:val="nil"/>
              <w:right w:val="nil"/>
            </w:tcBorders>
            <w:vAlign w:val="center"/>
            <w:hideMark/>
          </w:tcPr>
          <w:p w14:paraId="39978665" w14:textId="77777777" w:rsidR="009642C0" w:rsidRPr="009642C0" w:rsidRDefault="009642C0" w:rsidP="009642C0">
            <w:pPr>
              <w:rPr>
                <w:noProof w:val="0"/>
                <w:lang w:val="en-US"/>
              </w:rPr>
            </w:pPr>
            <w:r w:rsidRPr="009642C0">
              <w:rPr>
                <w:rFonts w:ascii="TimesNewRomanPSMT" w:hAnsi="TimesNewRomanPSMT"/>
                <w:noProof w:val="0"/>
                <w:color w:val="000000"/>
                <w:lang w:val="en-US"/>
              </w:rPr>
              <w:t>25</w:t>
            </w:r>
          </w:p>
        </w:tc>
        <w:tc>
          <w:tcPr>
            <w:tcW w:w="1951" w:type="dxa"/>
            <w:tcBorders>
              <w:top w:val="nil"/>
              <w:left w:val="nil"/>
              <w:bottom w:val="nil"/>
              <w:right w:val="nil"/>
            </w:tcBorders>
            <w:vAlign w:val="center"/>
            <w:hideMark/>
          </w:tcPr>
          <w:p w14:paraId="050BB3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rezistent</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JE-HH FE180 E30 1x2x0,8mm </w:t>
            </w:r>
          </w:p>
        </w:tc>
        <w:tc>
          <w:tcPr>
            <w:tcW w:w="2058" w:type="dxa"/>
            <w:tcBorders>
              <w:top w:val="nil"/>
              <w:left w:val="nil"/>
              <w:bottom w:val="nil"/>
              <w:right w:val="nil"/>
            </w:tcBorders>
            <w:vAlign w:val="center"/>
            <w:hideMark/>
          </w:tcPr>
          <w:p w14:paraId="2CFB9C2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68" w:type="dxa"/>
            <w:tcBorders>
              <w:top w:val="nil"/>
              <w:left w:val="nil"/>
              <w:bottom w:val="nil"/>
              <w:right w:val="nil"/>
            </w:tcBorders>
            <w:vAlign w:val="center"/>
            <w:hideMark/>
          </w:tcPr>
          <w:p w14:paraId="4BA33281" w14:textId="77777777" w:rsidR="009642C0" w:rsidRPr="009642C0" w:rsidRDefault="009642C0" w:rsidP="009642C0">
            <w:pPr>
              <w:rPr>
                <w:noProof w:val="0"/>
                <w:lang w:val="en-US"/>
              </w:rPr>
            </w:pPr>
            <w:r w:rsidRPr="009642C0">
              <w:rPr>
                <w:rFonts w:ascii="TimesNewRomanPSMT" w:hAnsi="TimesNewRomanPSMT"/>
                <w:noProof w:val="0"/>
                <w:color w:val="000000"/>
                <w:lang w:val="en-US"/>
              </w:rPr>
              <w:t>7 670,00</w:t>
            </w:r>
          </w:p>
        </w:tc>
        <w:tc>
          <w:tcPr>
            <w:tcW w:w="0" w:type="auto"/>
            <w:vAlign w:val="center"/>
            <w:hideMark/>
          </w:tcPr>
          <w:p w14:paraId="4ED555A1" w14:textId="77777777" w:rsidR="009642C0" w:rsidRPr="009642C0" w:rsidRDefault="009642C0" w:rsidP="009642C0">
            <w:pPr>
              <w:rPr>
                <w:noProof w:val="0"/>
                <w:sz w:val="20"/>
                <w:szCs w:val="20"/>
                <w:lang w:val="en-US"/>
              </w:rPr>
            </w:pPr>
          </w:p>
        </w:tc>
      </w:tr>
      <w:tr w:rsidR="009642C0" w:rsidRPr="009642C0" w14:paraId="504D4E53" w14:textId="77777777" w:rsidTr="00D630A7">
        <w:tc>
          <w:tcPr>
            <w:tcW w:w="2009" w:type="dxa"/>
            <w:tcBorders>
              <w:top w:val="nil"/>
              <w:left w:val="nil"/>
              <w:bottom w:val="nil"/>
              <w:right w:val="nil"/>
            </w:tcBorders>
            <w:vAlign w:val="center"/>
            <w:hideMark/>
          </w:tcPr>
          <w:p w14:paraId="46D920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630920221021 </w:t>
            </w:r>
          </w:p>
        </w:tc>
        <w:tc>
          <w:tcPr>
            <w:tcW w:w="1951" w:type="dxa"/>
            <w:tcBorders>
              <w:top w:val="nil"/>
              <w:left w:val="nil"/>
              <w:bottom w:val="nil"/>
              <w:right w:val="nil"/>
            </w:tcBorders>
            <w:vAlign w:val="center"/>
            <w:hideMark/>
          </w:tcPr>
          <w:p w14:paraId="12C7BEC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rezistent</w:t>
            </w:r>
            <w:proofErr w:type="spellEnd"/>
            <w:r w:rsidRPr="009642C0">
              <w:rPr>
                <w:rFonts w:ascii="TimesNewRomanPSMT" w:hAnsi="TimesNewRomanPSMT"/>
                <w:noProof w:val="0"/>
                <w:color w:val="000000"/>
                <w:sz w:val="22"/>
                <w:szCs w:val="22"/>
                <w:lang w:val="en-US"/>
              </w:rPr>
              <w:t xml:space="preserve"> la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JE-HH FE180 E30 1x2x0,8mm </w:t>
            </w:r>
          </w:p>
        </w:tc>
        <w:tc>
          <w:tcPr>
            <w:tcW w:w="2058" w:type="dxa"/>
            <w:tcBorders>
              <w:top w:val="nil"/>
              <w:left w:val="nil"/>
              <w:bottom w:val="nil"/>
              <w:right w:val="nil"/>
            </w:tcBorders>
            <w:vAlign w:val="center"/>
            <w:hideMark/>
          </w:tcPr>
          <w:p w14:paraId="13EFA7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68" w:type="dxa"/>
            <w:tcBorders>
              <w:top w:val="nil"/>
              <w:left w:val="nil"/>
              <w:bottom w:val="nil"/>
              <w:right w:val="nil"/>
            </w:tcBorders>
            <w:vAlign w:val="center"/>
            <w:hideMark/>
          </w:tcPr>
          <w:p w14:paraId="6BFA8C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7 670,00</w:t>
            </w:r>
          </w:p>
        </w:tc>
        <w:tc>
          <w:tcPr>
            <w:tcW w:w="0" w:type="auto"/>
            <w:vAlign w:val="center"/>
            <w:hideMark/>
          </w:tcPr>
          <w:p w14:paraId="05EC2B7F" w14:textId="77777777" w:rsidR="009642C0" w:rsidRPr="009642C0" w:rsidRDefault="009642C0" w:rsidP="009642C0">
            <w:pPr>
              <w:rPr>
                <w:noProof w:val="0"/>
                <w:sz w:val="20"/>
                <w:szCs w:val="20"/>
                <w:lang w:val="en-US"/>
              </w:rPr>
            </w:pPr>
          </w:p>
        </w:tc>
      </w:tr>
      <w:tr w:rsidR="009642C0" w:rsidRPr="009642C0" w14:paraId="3346583F" w14:textId="77777777" w:rsidTr="00D630A7">
        <w:tc>
          <w:tcPr>
            <w:tcW w:w="2009" w:type="dxa"/>
            <w:tcBorders>
              <w:top w:val="nil"/>
              <w:left w:val="nil"/>
              <w:bottom w:val="nil"/>
              <w:right w:val="nil"/>
            </w:tcBorders>
            <w:vAlign w:val="center"/>
            <w:hideMark/>
          </w:tcPr>
          <w:p w14:paraId="40C29FEB" w14:textId="77777777" w:rsidR="009642C0" w:rsidRPr="009642C0" w:rsidRDefault="009642C0" w:rsidP="009642C0">
            <w:pPr>
              <w:rPr>
                <w:noProof w:val="0"/>
                <w:lang w:val="en-US"/>
              </w:rPr>
            </w:pPr>
            <w:r w:rsidRPr="009642C0">
              <w:rPr>
                <w:rFonts w:ascii="TimesNewRomanPSMT" w:hAnsi="TimesNewRomanPSMT"/>
                <w:noProof w:val="0"/>
                <w:color w:val="000000"/>
                <w:lang w:val="en-US"/>
              </w:rPr>
              <w:t>26</w:t>
            </w:r>
          </w:p>
        </w:tc>
        <w:tc>
          <w:tcPr>
            <w:tcW w:w="1951" w:type="dxa"/>
            <w:tcBorders>
              <w:top w:val="nil"/>
              <w:left w:val="nil"/>
              <w:bottom w:val="nil"/>
              <w:right w:val="nil"/>
            </w:tcBorders>
            <w:vAlign w:val="center"/>
            <w:hideMark/>
          </w:tcPr>
          <w:p w14:paraId="057DC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rezistent</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JE-H(S1)H FE180 E30 PH120 2x2x0,8mm </w:t>
            </w:r>
          </w:p>
        </w:tc>
        <w:tc>
          <w:tcPr>
            <w:tcW w:w="2058" w:type="dxa"/>
            <w:tcBorders>
              <w:top w:val="nil"/>
              <w:left w:val="nil"/>
              <w:bottom w:val="nil"/>
              <w:right w:val="nil"/>
            </w:tcBorders>
            <w:vAlign w:val="center"/>
            <w:hideMark/>
          </w:tcPr>
          <w:p w14:paraId="44FE476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68" w:type="dxa"/>
            <w:tcBorders>
              <w:top w:val="nil"/>
              <w:left w:val="nil"/>
              <w:bottom w:val="nil"/>
              <w:right w:val="nil"/>
            </w:tcBorders>
            <w:vAlign w:val="center"/>
            <w:hideMark/>
          </w:tcPr>
          <w:p w14:paraId="6A067B5B" w14:textId="77777777" w:rsidR="009642C0" w:rsidRPr="009642C0" w:rsidRDefault="009642C0" w:rsidP="009642C0">
            <w:pPr>
              <w:rPr>
                <w:noProof w:val="0"/>
                <w:lang w:val="en-US"/>
              </w:rPr>
            </w:pPr>
            <w:r w:rsidRPr="009642C0">
              <w:rPr>
                <w:rFonts w:ascii="TimesNewRomanPSMT" w:hAnsi="TimesNewRomanPSMT"/>
                <w:noProof w:val="0"/>
                <w:color w:val="000000"/>
                <w:lang w:val="en-US"/>
              </w:rPr>
              <w:t>300,00</w:t>
            </w:r>
          </w:p>
        </w:tc>
        <w:tc>
          <w:tcPr>
            <w:tcW w:w="0" w:type="auto"/>
            <w:vAlign w:val="center"/>
            <w:hideMark/>
          </w:tcPr>
          <w:p w14:paraId="15B747B3" w14:textId="77777777" w:rsidR="009642C0" w:rsidRPr="009642C0" w:rsidRDefault="009642C0" w:rsidP="009642C0">
            <w:pPr>
              <w:rPr>
                <w:noProof w:val="0"/>
                <w:sz w:val="20"/>
                <w:szCs w:val="20"/>
                <w:lang w:val="en-US"/>
              </w:rPr>
            </w:pPr>
          </w:p>
        </w:tc>
      </w:tr>
      <w:tr w:rsidR="009642C0" w:rsidRPr="009642C0" w14:paraId="393A5BBF" w14:textId="77777777" w:rsidTr="00D630A7">
        <w:tc>
          <w:tcPr>
            <w:tcW w:w="2009" w:type="dxa"/>
            <w:tcBorders>
              <w:top w:val="nil"/>
              <w:left w:val="nil"/>
              <w:bottom w:val="nil"/>
              <w:right w:val="nil"/>
            </w:tcBorders>
            <w:vAlign w:val="center"/>
            <w:hideMark/>
          </w:tcPr>
          <w:p w14:paraId="2CB447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630920221022 </w:t>
            </w:r>
          </w:p>
        </w:tc>
        <w:tc>
          <w:tcPr>
            <w:tcW w:w="1951" w:type="dxa"/>
            <w:tcBorders>
              <w:top w:val="nil"/>
              <w:left w:val="nil"/>
              <w:bottom w:val="nil"/>
              <w:right w:val="nil"/>
            </w:tcBorders>
            <w:vAlign w:val="center"/>
            <w:hideMark/>
          </w:tcPr>
          <w:p w14:paraId="1B3702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rezistent</w:t>
            </w:r>
            <w:proofErr w:type="spellEnd"/>
            <w:r w:rsidRPr="009642C0">
              <w:rPr>
                <w:rFonts w:ascii="TimesNewRomanPSMT" w:hAnsi="TimesNewRomanPSMT"/>
                <w:noProof w:val="0"/>
                <w:color w:val="000000"/>
                <w:sz w:val="22"/>
                <w:szCs w:val="22"/>
                <w:lang w:val="en-US"/>
              </w:rPr>
              <w:t xml:space="preserve"> la </w:t>
            </w:r>
            <w:proofErr w:type="spellStart"/>
            <w:r w:rsidRPr="009642C0">
              <w:rPr>
                <w:rFonts w:ascii="TimesNewRomanPSMT" w:hAnsi="TimesNewRomanPSMT"/>
                <w:noProof w:val="0"/>
                <w:color w:val="000000"/>
                <w:sz w:val="22"/>
                <w:szCs w:val="22"/>
                <w:lang w:val="en-US"/>
              </w:rPr>
              <w:lastRenderedPageBreak/>
              <w:t>foc</w:t>
            </w:r>
            <w:proofErr w:type="spellEnd"/>
            <w:r w:rsidRPr="009642C0">
              <w:rPr>
                <w:rFonts w:ascii="TimesNewRomanPSMT" w:hAnsi="TimesNewRomanPSMT"/>
                <w:noProof w:val="0"/>
                <w:color w:val="000000"/>
                <w:sz w:val="22"/>
                <w:szCs w:val="22"/>
                <w:lang w:val="en-US"/>
              </w:rPr>
              <w:t xml:space="preserve"> JE-H(S1)H FE180 E30 PH120 2x2x0,8mm </w:t>
            </w:r>
          </w:p>
        </w:tc>
        <w:tc>
          <w:tcPr>
            <w:tcW w:w="2058" w:type="dxa"/>
            <w:tcBorders>
              <w:top w:val="nil"/>
              <w:left w:val="nil"/>
              <w:bottom w:val="nil"/>
              <w:right w:val="nil"/>
            </w:tcBorders>
            <w:vAlign w:val="center"/>
            <w:hideMark/>
          </w:tcPr>
          <w:p w14:paraId="2860CD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lastRenderedPageBreak/>
              <w:t xml:space="preserve">m </w:t>
            </w:r>
          </w:p>
        </w:tc>
        <w:tc>
          <w:tcPr>
            <w:tcW w:w="1668" w:type="dxa"/>
            <w:tcBorders>
              <w:top w:val="nil"/>
              <w:left w:val="nil"/>
              <w:bottom w:val="nil"/>
              <w:right w:val="nil"/>
            </w:tcBorders>
            <w:vAlign w:val="center"/>
            <w:hideMark/>
          </w:tcPr>
          <w:p w14:paraId="24B3773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300,00</w:t>
            </w:r>
          </w:p>
        </w:tc>
        <w:tc>
          <w:tcPr>
            <w:tcW w:w="0" w:type="auto"/>
            <w:vAlign w:val="center"/>
            <w:hideMark/>
          </w:tcPr>
          <w:p w14:paraId="13F1AB03" w14:textId="77777777" w:rsidR="009642C0" w:rsidRPr="009642C0" w:rsidRDefault="009642C0" w:rsidP="009642C0">
            <w:pPr>
              <w:rPr>
                <w:noProof w:val="0"/>
                <w:sz w:val="20"/>
                <w:szCs w:val="20"/>
                <w:lang w:val="en-US"/>
              </w:rPr>
            </w:pPr>
          </w:p>
        </w:tc>
      </w:tr>
      <w:tr w:rsidR="009642C0" w:rsidRPr="009642C0" w14:paraId="1B5FB100" w14:textId="77777777" w:rsidTr="00D630A7">
        <w:tc>
          <w:tcPr>
            <w:tcW w:w="2009" w:type="dxa"/>
            <w:tcBorders>
              <w:top w:val="nil"/>
              <w:left w:val="nil"/>
              <w:bottom w:val="nil"/>
              <w:right w:val="nil"/>
            </w:tcBorders>
            <w:vAlign w:val="center"/>
            <w:hideMark/>
          </w:tcPr>
          <w:p w14:paraId="0EDE771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27 </w:t>
            </w:r>
          </w:p>
        </w:tc>
        <w:tc>
          <w:tcPr>
            <w:tcW w:w="1951" w:type="dxa"/>
            <w:tcBorders>
              <w:top w:val="nil"/>
              <w:left w:val="nil"/>
              <w:bottom w:val="nil"/>
              <w:right w:val="nil"/>
            </w:tcBorders>
            <w:vAlign w:val="center"/>
            <w:hideMark/>
          </w:tcPr>
          <w:p w14:paraId="078AA85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PV3x1,5 </w:t>
            </w:r>
          </w:p>
        </w:tc>
        <w:tc>
          <w:tcPr>
            <w:tcW w:w="2058" w:type="dxa"/>
            <w:tcBorders>
              <w:top w:val="nil"/>
              <w:left w:val="nil"/>
              <w:bottom w:val="nil"/>
              <w:right w:val="nil"/>
            </w:tcBorders>
            <w:vAlign w:val="center"/>
            <w:hideMark/>
          </w:tcPr>
          <w:p w14:paraId="6D699B7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68" w:type="dxa"/>
            <w:tcBorders>
              <w:top w:val="nil"/>
              <w:left w:val="nil"/>
              <w:bottom w:val="nil"/>
              <w:right w:val="nil"/>
            </w:tcBorders>
            <w:vAlign w:val="center"/>
            <w:hideMark/>
          </w:tcPr>
          <w:p w14:paraId="077D764E" w14:textId="77777777" w:rsidR="009642C0" w:rsidRPr="009642C0" w:rsidRDefault="009642C0" w:rsidP="009642C0">
            <w:pPr>
              <w:rPr>
                <w:noProof w:val="0"/>
                <w:lang w:val="en-US"/>
              </w:rPr>
            </w:pPr>
            <w:r w:rsidRPr="009642C0">
              <w:rPr>
                <w:rFonts w:ascii="TimesNewRomanPSMT" w:hAnsi="TimesNewRomanPSMT"/>
                <w:noProof w:val="0"/>
                <w:color w:val="000000"/>
                <w:lang w:val="en-US"/>
              </w:rPr>
              <w:t>700,00</w:t>
            </w:r>
          </w:p>
        </w:tc>
        <w:tc>
          <w:tcPr>
            <w:tcW w:w="0" w:type="auto"/>
            <w:vAlign w:val="center"/>
            <w:hideMark/>
          </w:tcPr>
          <w:p w14:paraId="7330349F" w14:textId="77777777" w:rsidR="009642C0" w:rsidRPr="009642C0" w:rsidRDefault="009642C0" w:rsidP="009642C0">
            <w:pPr>
              <w:rPr>
                <w:noProof w:val="0"/>
                <w:sz w:val="20"/>
                <w:szCs w:val="20"/>
                <w:lang w:val="en-US"/>
              </w:rPr>
            </w:pPr>
          </w:p>
        </w:tc>
      </w:tr>
      <w:tr w:rsidR="009642C0" w:rsidRPr="009642C0" w14:paraId="5F3A66D0" w14:textId="77777777" w:rsidTr="00D630A7">
        <w:tc>
          <w:tcPr>
            <w:tcW w:w="2009" w:type="dxa"/>
            <w:tcBorders>
              <w:top w:val="nil"/>
              <w:left w:val="nil"/>
              <w:bottom w:val="nil"/>
              <w:right w:val="nil"/>
            </w:tcBorders>
            <w:vAlign w:val="center"/>
            <w:hideMark/>
          </w:tcPr>
          <w:p w14:paraId="4115FC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 </w:t>
            </w:r>
          </w:p>
        </w:tc>
        <w:tc>
          <w:tcPr>
            <w:tcW w:w="1951" w:type="dxa"/>
            <w:tcBorders>
              <w:top w:val="nil"/>
              <w:left w:val="nil"/>
              <w:bottom w:val="nil"/>
              <w:right w:val="nil"/>
            </w:tcBorders>
            <w:vAlign w:val="center"/>
            <w:hideMark/>
          </w:tcPr>
          <w:p w14:paraId="0387A0B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PV3x1,5 </w:t>
            </w:r>
          </w:p>
        </w:tc>
        <w:tc>
          <w:tcPr>
            <w:tcW w:w="2058" w:type="dxa"/>
            <w:tcBorders>
              <w:top w:val="nil"/>
              <w:left w:val="nil"/>
              <w:bottom w:val="nil"/>
              <w:right w:val="nil"/>
            </w:tcBorders>
            <w:vAlign w:val="center"/>
            <w:hideMark/>
          </w:tcPr>
          <w:p w14:paraId="052D7C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68" w:type="dxa"/>
            <w:tcBorders>
              <w:top w:val="nil"/>
              <w:left w:val="nil"/>
              <w:bottom w:val="nil"/>
              <w:right w:val="nil"/>
            </w:tcBorders>
            <w:vAlign w:val="center"/>
            <w:hideMark/>
          </w:tcPr>
          <w:p w14:paraId="3D08437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700,00</w:t>
            </w:r>
          </w:p>
        </w:tc>
        <w:tc>
          <w:tcPr>
            <w:tcW w:w="0" w:type="auto"/>
            <w:vAlign w:val="center"/>
            <w:hideMark/>
          </w:tcPr>
          <w:p w14:paraId="0110091E" w14:textId="77777777" w:rsidR="009642C0" w:rsidRPr="009642C0" w:rsidRDefault="009642C0" w:rsidP="009642C0">
            <w:pPr>
              <w:rPr>
                <w:noProof w:val="0"/>
                <w:sz w:val="20"/>
                <w:szCs w:val="20"/>
                <w:lang w:val="en-US"/>
              </w:rPr>
            </w:pPr>
          </w:p>
        </w:tc>
      </w:tr>
      <w:tr w:rsidR="009642C0" w:rsidRPr="009642C0" w14:paraId="370FFE3D" w14:textId="77777777" w:rsidTr="00D630A7">
        <w:tc>
          <w:tcPr>
            <w:tcW w:w="2009" w:type="dxa"/>
            <w:tcBorders>
              <w:top w:val="nil"/>
              <w:left w:val="nil"/>
              <w:bottom w:val="nil"/>
              <w:right w:val="nil"/>
            </w:tcBorders>
            <w:vAlign w:val="center"/>
            <w:hideMark/>
          </w:tcPr>
          <w:p w14:paraId="5E872C2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28 </w:t>
            </w:r>
          </w:p>
        </w:tc>
        <w:tc>
          <w:tcPr>
            <w:tcW w:w="1951" w:type="dxa"/>
            <w:tcBorders>
              <w:top w:val="nil"/>
              <w:left w:val="nil"/>
              <w:bottom w:val="nil"/>
              <w:right w:val="nil"/>
            </w:tcBorders>
            <w:vAlign w:val="center"/>
            <w:hideMark/>
          </w:tcPr>
          <w:p w14:paraId="02B4C8E1" w14:textId="77777777" w:rsidR="009642C0" w:rsidRPr="009642C0" w:rsidRDefault="009642C0" w:rsidP="009642C0">
            <w:pPr>
              <w:rPr>
                <w:noProof w:val="0"/>
                <w:lang w:val="en-US"/>
              </w:rPr>
            </w:pPr>
            <w:r w:rsidRPr="009642C0">
              <w:rPr>
                <w:rFonts w:ascii="TimesNewRomanPSMT" w:hAnsi="TimesNewRomanPSMT"/>
                <w:noProof w:val="0"/>
                <w:color w:val="000000"/>
                <w:lang w:val="en-US"/>
              </w:rPr>
              <w:t>10-06-037-05</w:t>
            </w:r>
          </w:p>
        </w:tc>
        <w:tc>
          <w:tcPr>
            <w:tcW w:w="2058" w:type="dxa"/>
            <w:tcBorders>
              <w:top w:val="nil"/>
              <w:left w:val="nil"/>
              <w:bottom w:val="nil"/>
              <w:right w:val="nil"/>
            </w:tcBorders>
            <w:vAlign w:val="center"/>
            <w:hideMark/>
          </w:tcPr>
          <w:p w14:paraId="6C8B1F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doze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instalatii</w:t>
            </w:r>
            <w:proofErr w:type="spellEnd"/>
            <w:r w:rsidRPr="009642C0">
              <w:rPr>
                <w:rFonts w:ascii="TimesNewRomanPSMT" w:hAnsi="TimesNewRomanPSMT"/>
                <w:noProof w:val="0"/>
                <w:color w:val="000000"/>
                <w:lang w:val="en-US"/>
              </w:rPr>
              <w:t xml:space="preserve">. 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IEK 500*400*250 mm IP54 </w:t>
            </w:r>
          </w:p>
        </w:tc>
        <w:tc>
          <w:tcPr>
            <w:tcW w:w="1668" w:type="dxa"/>
            <w:tcBorders>
              <w:top w:val="nil"/>
              <w:left w:val="nil"/>
              <w:bottom w:val="nil"/>
              <w:right w:val="nil"/>
            </w:tcBorders>
            <w:vAlign w:val="center"/>
            <w:hideMark/>
          </w:tcPr>
          <w:p w14:paraId="3052C0C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56" w:type="dxa"/>
            <w:tcBorders>
              <w:top w:val="nil"/>
              <w:left w:val="nil"/>
              <w:bottom w:val="nil"/>
              <w:right w:val="nil"/>
            </w:tcBorders>
            <w:vAlign w:val="center"/>
            <w:hideMark/>
          </w:tcPr>
          <w:p w14:paraId="71BB3C94"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r w:rsidR="009642C0" w:rsidRPr="009642C0" w14:paraId="738B5ABF" w14:textId="77777777" w:rsidTr="00D630A7">
        <w:tc>
          <w:tcPr>
            <w:tcW w:w="2009" w:type="dxa"/>
            <w:tcBorders>
              <w:top w:val="nil"/>
              <w:left w:val="nil"/>
              <w:bottom w:val="nil"/>
              <w:right w:val="nil"/>
            </w:tcBorders>
            <w:vAlign w:val="center"/>
            <w:hideMark/>
          </w:tcPr>
          <w:p w14:paraId="7B99496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42A17C5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482CB92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76C7DDF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2,06</w:t>
            </w:r>
          </w:p>
        </w:tc>
        <w:tc>
          <w:tcPr>
            <w:tcW w:w="0" w:type="auto"/>
            <w:vAlign w:val="center"/>
            <w:hideMark/>
          </w:tcPr>
          <w:p w14:paraId="6C9A390B" w14:textId="77777777" w:rsidR="009642C0" w:rsidRPr="009642C0" w:rsidRDefault="009642C0" w:rsidP="009642C0">
            <w:pPr>
              <w:rPr>
                <w:noProof w:val="0"/>
                <w:sz w:val="20"/>
                <w:szCs w:val="20"/>
                <w:lang w:val="en-US"/>
              </w:rPr>
            </w:pPr>
          </w:p>
        </w:tc>
      </w:tr>
      <w:tr w:rsidR="009642C0" w:rsidRPr="009642C0" w14:paraId="2091F994" w14:textId="77777777" w:rsidTr="00D630A7">
        <w:tc>
          <w:tcPr>
            <w:tcW w:w="2009" w:type="dxa"/>
            <w:tcBorders>
              <w:top w:val="nil"/>
              <w:left w:val="nil"/>
              <w:bottom w:val="nil"/>
              <w:right w:val="nil"/>
            </w:tcBorders>
            <w:vAlign w:val="center"/>
            <w:hideMark/>
          </w:tcPr>
          <w:p w14:paraId="4425460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1951" w:type="dxa"/>
            <w:tcBorders>
              <w:top w:val="nil"/>
              <w:left w:val="nil"/>
              <w:bottom w:val="nil"/>
              <w:right w:val="nil"/>
            </w:tcBorders>
            <w:vAlign w:val="center"/>
            <w:hideMark/>
          </w:tcPr>
          <w:p w14:paraId="64FD338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58" w:type="dxa"/>
            <w:tcBorders>
              <w:top w:val="nil"/>
              <w:left w:val="nil"/>
              <w:bottom w:val="nil"/>
              <w:right w:val="nil"/>
            </w:tcBorders>
            <w:vAlign w:val="center"/>
            <w:hideMark/>
          </w:tcPr>
          <w:p w14:paraId="60AE442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1878F63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0" w:type="auto"/>
            <w:vAlign w:val="center"/>
            <w:hideMark/>
          </w:tcPr>
          <w:p w14:paraId="738A6D5A" w14:textId="77777777" w:rsidR="009642C0" w:rsidRPr="009642C0" w:rsidRDefault="009642C0" w:rsidP="009642C0">
            <w:pPr>
              <w:rPr>
                <w:noProof w:val="0"/>
                <w:sz w:val="20"/>
                <w:szCs w:val="20"/>
                <w:lang w:val="en-US"/>
              </w:rPr>
            </w:pPr>
          </w:p>
        </w:tc>
      </w:tr>
      <w:tr w:rsidR="009642C0" w:rsidRPr="009642C0" w14:paraId="4028540B" w14:textId="77777777" w:rsidTr="00D630A7">
        <w:tc>
          <w:tcPr>
            <w:tcW w:w="2009" w:type="dxa"/>
            <w:tcBorders>
              <w:top w:val="nil"/>
              <w:left w:val="nil"/>
              <w:bottom w:val="nil"/>
              <w:right w:val="nil"/>
            </w:tcBorders>
            <w:vAlign w:val="center"/>
            <w:hideMark/>
          </w:tcPr>
          <w:p w14:paraId="1B205B3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1130211 </w:t>
            </w:r>
          </w:p>
        </w:tc>
        <w:tc>
          <w:tcPr>
            <w:tcW w:w="1951" w:type="dxa"/>
            <w:tcBorders>
              <w:top w:val="nil"/>
              <w:left w:val="nil"/>
              <w:bottom w:val="nil"/>
              <w:right w:val="nil"/>
            </w:tcBorders>
            <w:vAlign w:val="center"/>
            <w:hideMark/>
          </w:tcPr>
          <w:p w14:paraId="435711A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Email "ЭП-140" de </w:t>
            </w:r>
            <w:proofErr w:type="spellStart"/>
            <w:r w:rsidRPr="009642C0">
              <w:rPr>
                <w:rFonts w:ascii="TimesNewRomanPSMT" w:hAnsi="TimesNewRomanPSMT"/>
                <w:noProof w:val="0"/>
                <w:color w:val="000000"/>
                <w:sz w:val="22"/>
                <w:szCs w:val="22"/>
                <w:lang w:val="en-US"/>
              </w:rPr>
              <w:t>protectie</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7E4D565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8" w:type="dxa"/>
            <w:tcBorders>
              <w:top w:val="nil"/>
              <w:left w:val="nil"/>
              <w:bottom w:val="nil"/>
              <w:right w:val="nil"/>
            </w:tcBorders>
            <w:vAlign w:val="center"/>
            <w:hideMark/>
          </w:tcPr>
          <w:p w14:paraId="77F608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0,90</w:t>
            </w:r>
          </w:p>
        </w:tc>
        <w:tc>
          <w:tcPr>
            <w:tcW w:w="0" w:type="auto"/>
            <w:vAlign w:val="center"/>
            <w:hideMark/>
          </w:tcPr>
          <w:p w14:paraId="34A52FD2" w14:textId="77777777" w:rsidR="009642C0" w:rsidRPr="009642C0" w:rsidRDefault="009642C0" w:rsidP="009642C0">
            <w:pPr>
              <w:rPr>
                <w:noProof w:val="0"/>
                <w:sz w:val="20"/>
                <w:szCs w:val="20"/>
                <w:lang w:val="en-US"/>
              </w:rPr>
            </w:pPr>
          </w:p>
        </w:tc>
      </w:tr>
      <w:tr w:rsidR="009642C0" w:rsidRPr="009642C0" w14:paraId="79999540" w14:textId="77777777" w:rsidTr="00D630A7">
        <w:tc>
          <w:tcPr>
            <w:tcW w:w="2009" w:type="dxa"/>
            <w:tcBorders>
              <w:top w:val="nil"/>
              <w:left w:val="nil"/>
              <w:bottom w:val="nil"/>
              <w:right w:val="nil"/>
            </w:tcBorders>
            <w:vAlign w:val="center"/>
            <w:hideMark/>
          </w:tcPr>
          <w:p w14:paraId="662D12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29 </w:t>
            </w:r>
          </w:p>
        </w:tc>
        <w:tc>
          <w:tcPr>
            <w:tcW w:w="1951" w:type="dxa"/>
            <w:tcBorders>
              <w:top w:val="nil"/>
              <w:left w:val="nil"/>
              <w:bottom w:val="nil"/>
              <w:right w:val="nil"/>
            </w:tcBorders>
            <w:vAlign w:val="center"/>
            <w:hideMark/>
          </w:tcPr>
          <w:p w14:paraId="6A1E01B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Sina de </w:t>
            </w:r>
            <w:proofErr w:type="spellStart"/>
            <w:r w:rsidRPr="009642C0">
              <w:rPr>
                <w:rFonts w:ascii="TimesNewRomanPSMT" w:hAnsi="TimesNewRomanPSMT"/>
                <w:noProof w:val="0"/>
                <w:color w:val="000000"/>
                <w:lang w:val="en-US"/>
              </w:rPr>
              <w:t>montaj</w:t>
            </w:r>
            <w:proofErr w:type="spellEnd"/>
            <w:r w:rsidRPr="009642C0">
              <w:rPr>
                <w:rFonts w:ascii="TimesNewRomanPSMT" w:hAnsi="TimesNewRomanPSMT"/>
                <w:noProof w:val="0"/>
                <w:color w:val="000000"/>
                <w:lang w:val="en-US"/>
              </w:rPr>
              <w:t xml:space="preserve"> DIN 35 30cm KASAN </w:t>
            </w:r>
          </w:p>
        </w:tc>
        <w:tc>
          <w:tcPr>
            <w:tcW w:w="2058" w:type="dxa"/>
            <w:tcBorders>
              <w:top w:val="nil"/>
              <w:left w:val="nil"/>
              <w:bottom w:val="nil"/>
              <w:right w:val="nil"/>
            </w:tcBorders>
            <w:vAlign w:val="center"/>
            <w:hideMark/>
          </w:tcPr>
          <w:p w14:paraId="1C348F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8" w:type="dxa"/>
            <w:tcBorders>
              <w:top w:val="nil"/>
              <w:left w:val="nil"/>
              <w:bottom w:val="nil"/>
              <w:right w:val="nil"/>
            </w:tcBorders>
            <w:vAlign w:val="center"/>
            <w:hideMark/>
          </w:tcPr>
          <w:p w14:paraId="275F5583"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0F6039E4" w14:textId="77777777" w:rsidR="009642C0" w:rsidRPr="009642C0" w:rsidRDefault="009642C0" w:rsidP="009642C0">
            <w:pPr>
              <w:rPr>
                <w:noProof w:val="0"/>
                <w:sz w:val="20"/>
                <w:szCs w:val="20"/>
                <w:lang w:val="en-US"/>
              </w:rPr>
            </w:pPr>
          </w:p>
        </w:tc>
      </w:tr>
      <w:tr w:rsidR="009642C0" w:rsidRPr="009642C0" w14:paraId="03234EE2" w14:textId="77777777" w:rsidTr="00D630A7">
        <w:tc>
          <w:tcPr>
            <w:tcW w:w="2009" w:type="dxa"/>
            <w:tcBorders>
              <w:top w:val="nil"/>
              <w:left w:val="nil"/>
              <w:bottom w:val="nil"/>
              <w:right w:val="nil"/>
            </w:tcBorders>
            <w:vAlign w:val="center"/>
            <w:hideMark/>
          </w:tcPr>
          <w:p w14:paraId="13FFA5A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6309202210306din </w:t>
            </w:r>
          </w:p>
        </w:tc>
        <w:tc>
          <w:tcPr>
            <w:tcW w:w="1951" w:type="dxa"/>
            <w:tcBorders>
              <w:top w:val="nil"/>
              <w:left w:val="nil"/>
              <w:bottom w:val="nil"/>
              <w:right w:val="nil"/>
            </w:tcBorders>
            <w:vAlign w:val="center"/>
            <w:hideMark/>
          </w:tcPr>
          <w:p w14:paraId="51828C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Sina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DIN 35 30cm KASAN </w:t>
            </w:r>
          </w:p>
        </w:tc>
        <w:tc>
          <w:tcPr>
            <w:tcW w:w="2058" w:type="dxa"/>
            <w:tcBorders>
              <w:top w:val="nil"/>
              <w:left w:val="nil"/>
              <w:bottom w:val="nil"/>
              <w:right w:val="nil"/>
            </w:tcBorders>
            <w:vAlign w:val="center"/>
            <w:hideMark/>
          </w:tcPr>
          <w:p w14:paraId="184C31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8" w:type="dxa"/>
            <w:tcBorders>
              <w:top w:val="nil"/>
              <w:left w:val="nil"/>
              <w:bottom w:val="nil"/>
              <w:right w:val="nil"/>
            </w:tcBorders>
            <w:vAlign w:val="center"/>
            <w:hideMark/>
          </w:tcPr>
          <w:p w14:paraId="3E0FD2F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001D67CA" w14:textId="77777777" w:rsidR="009642C0" w:rsidRPr="009642C0" w:rsidRDefault="009642C0" w:rsidP="009642C0">
            <w:pPr>
              <w:rPr>
                <w:noProof w:val="0"/>
                <w:sz w:val="20"/>
                <w:szCs w:val="20"/>
                <w:lang w:val="en-US"/>
              </w:rPr>
            </w:pPr>
          </w:p>
        </w:tc>
      </w:tr>
      <w:tr w:rsidR="009642C0" w:rsidRPr="009642C0" w14:paraId="06A99D7E" w14:textId="77777777" w:rsidTr="00D630A7">
        <w:tc>
          <w:tcPr>
            <w:tcW w:w="2009" w:type="dxa"/>
            <w:tcBorders>
              <w:top w:val="nil"/>
              <w:left w:val="nil"/>
              <w:bottom w:val="nil"/>
              <w:right w:val="nil"/>
            </w:tcBorders>
            <w:vAlign w:val="center"/>
            <w:hideMark/>
          </w:tcPr>
          <w:p w14:paraId="7C95E4C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30 </w:t>
            </w:r>
          </w:p>
        </w:tc>
        <w:tc>
          <w:tcPr>
            <w:tcW w:w="1951" w:type="dxa"/>
            <w:tcBorders>
              <w:top w:val="nil"/>
              <w:left w:val="nil"/>
              <w:bottom w:val="nil"/>
              <w:right w:val="nil"/>
            </w:tcBorders>
            <w:vAlign w:val="center"/>
            <w:hideMark/>
          </w:tcPr>
          <w:p w14:paraId="1D779D99" w14:textId="77777777" w:rsidR="009642C0" w:rsidRPr="009642C0" w:rsidRDefault="009642C0" w:rsidP="009642C0">
            <w:pPr>
              <w:rPr>
                <w:noProof w:val="0"/>
                <w:lang w:val="en-US"/>
              </w:rPr>
            </w:pPr>
            <w:r w:rsidRPr="009642C0">
              <w:rPr>
                <w:rFonts w:ascii="TimesNewRomanPSMT" w:hAnsi="TimesNewRomanPSMT"/>
                <w:noProof w:val="0"/>
                <w:color w:val="000000"/>
                <w:lang w:val="en-US"/>
              </w:rPr>
              <w:t>08-02-409-1</w:t>
            </w:r>
          </w:p>
        </w:tc>
        <w:tc>
          <w:tcPr>
            <w:tcW w:w="2058" w:type="dxa"/>
            <w:tcBorders>
              <w:top w:val="nil"/>
              <w:left w:val="nil"/>
              <w:bottom w:val="nil"/>
              <w:right w:val="nil"/>
            </w:tcBorders>
            <w:vAlign w:val="center"/>
            <w:hideMark/>
          </w:tcPr>
          <w:p w14:paraId="10E5CA6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w:t>
            </w:r>
            <w:proofErr w:type="spellStart"/>
            <w:r w:rsidRPr="009642C0">
              <w:rPr>
                <w:rFonts w:ascii="TimesNewRomanPSMT" w:hAnsi="TimesNewRomanPSMT"/>
                <w:noProof w:val="0"/>
                <w:color w:val="000000"/>
                <w:lang w:val="en-US"/>
              </w:rPr>
              <w:t>vinilplast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contructii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instalate</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coloane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fixare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scoabe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w:t>
            </w:r>
            <w:proofErr w:type="spellEnd"/>
            <w:r w:rsidRPr="009642C0">
              <w:rPr>
                <w:rFonts w:ascii="TimesNewRomanPSMT" w:hAnsi="TimesNewRomanPSMT"/>
                <w:noProof w:val="0"/>
                <w:color w:val="000000"/>
                <w:lang w:val="en-US"/>
              </w:rPr>
              <w:t xml:space="preserve"> pina la 25 mm </w:t>
            </w:r>
          </w:p>
        </w:tc>
        <w:tc>
          <w:tcPr>
            <w:tcW w:w="1668" w:type="dxa"/>
            <w:tcBorders>
              <w:top w:val="nil"/>
              <w:left w:val="nil"/>
              <w:bottom w:val="nil"/>
              <w:right w:val="nil"/>
            </w:tcBorders>
            <w:vAlign w:val="center"/>
            <w:hideMark/>
          </w:tcPr>
          <w:p w14:paraId="5A939B4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556" w:type="dxa"/>
            <w:tcBorders>
              <w:top w:val="nil"/>
              <w:left w:val="nil"/>
              <w:bottom w:val="nil"/>
              <w:right w:val="nil"/>
            </w:tcBorders>
            <w:vAlign w:val="center"/>
            <w:hideMark/>
          </w:tcPr>
          <w:p w14:paraId="6BB7D66A" w14:textId="77777777" w:rsidR="009642C0" w:rsidRPr="009642C0" w:rsidRDefault="009642C0" w:rsidP="009642C0">
            <w:pPr>
              <w:rPr>
                <w:noProof w:val="0"/>
                <w:lang w:val="en-US"/>
              </w:rPr>
            </w:pPr>
            <w:r w:rsidRPr="009642C0">
              <w:rPr>
                <w:rFonts w:ascii="TimesNewRomanPSMT" w:hAnsi="TimesNewRomanPSMT"/>
                <w:noProof w:val="0"/>
                <w:color w:val="000000"/>
                <w:lang w:val="en-US"/>
              </w:rPr>
              <w:t>4,00</w:t>
            </w:r>
          </w:p>
        </w:tc>
      </w:tr>
      <w:tr w:rsidR="009642C0" w:rsidRPr="009642C0" w14:paraId="7F095360" w14:textId="77777777" w:rsidTr="00D630A7">
        <w:tc>
          <w:tcPr>
            <w:tcW w:w="2009" w:type="dxa"/>
            <w:tcBorders>
              <w:top w:val="nil"/>
              <w:left w:val="nil"/>
              <w:bottom w:val="nil"/>
              <w:right w:val="nil"/>
            </w:tcBorders>
            <w:vAlign w:val="center"/>
            <w:hideMark/>
          </w:tcPr>
          <w:p w14:paraId="340B9D5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51" w:type="dxa"/>
            <w:tcBorders>
              <w:top w:val="nil"/>
              <w:left w:val="nil"/>
              <w:bottom w:val="nil"/>
              <w:right w:val="nil"/>
            </w:tcBorders>
            <w:vAlign w:val="center"/>
            <w:hideMark/>
          </w:tcPr>
          <w:p w14:paraId="3CA050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6D3C16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68" w:type="dxa"/>
            <w:tcBorders>
              <w:top w:val="nil"/>
              <w:left w:val="nil"/>
              <w:bottom w:val="nil"/>
              <w:right w:val="nil"/>
            </w:tcBorders>
            <w:vAlign w:val="center"/>
            <w:hideMark/>
          </w:tcPr>
          <w:p w14:paraId="353590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95,20</w:t>
            </w:r>
          </w:p>
        </w:tc>
        <w:tc>
          <w:tcPr>
            <w:tcW w:w="0" w:type="auto"/>
            <w:vAlign w:val="center"/>
            <w:hideMark/>
          </w:tcPr>
          <w:p w14:paraId="62F22885" w14:textId="77777777" w:rsidR="009642C0" w:rsidRPr="009642C0" w:rsidRDefault="009642C0" w:rsidP="009642C0">
            <w:pPr>
              <w:rPr>
                <w:noProof w:val="0"/>
                <w:sz w:val="20"/>
                <w:szCs w:val="20"/>
                <w:lang w:val="en-US"/>
              </w:rPr>
            </w:pPr>
          </w:p>
        </w:tc>
      </w:tr>
      <w:tr w:rsidR="009642C0" w:rsidRPr="009642C0" w14:paraId="5CC17A50" w14:textId="77777777" w:rsidTr="00D630A7">
        <w:tc>
          <w:tcPr>
            <w:tcW w:w="2009" w:type="dxa"/>
            <w:tcBorders>
              <w:top w:val="nil"/>
              <w:left w:val="nil"/>
              <w:bottom w:val="nil"/>
              <w:right w:val="nil"/>
            </w:tcBorders>
            <w:vAlign w:val="center"/>
            <w:hideMark/>
          </w:tcPr>
          <w:p w14:paraId="23D07AA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1010813 </w:t>
            </w:r>
          </w:p>
        </w:tc>
        <w:tc>
          <w:tcPr>
            <w:tcW w:w="1951" w:type="dxa"/>
            <w:tcBorders>
              <w:top w:val="nil"/>
              <w:left w:val="nil"/>
              <w:bottom w:val="nil"/>
              <w:right w:val="nil"/>
            </w:tcBorders>
            <w:vAlign w:val="center"/>
            <w:hideMark/>
          </w:tcPr>
          <w:p w14:paraId="0FFDCD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Sirma din </w:t>
            </w:r>
            <w:proofErr w:type="spellStart"/>
            <w:r w:rsidRPr="009642C0">
              <w:rPr>
                <w:rFonts w:ascii="TimesNewRomanPSMT" w:hAnsi="TimesNewRomanPSMT"/>
                <w:noProof w:val="0"/>
                <w:color w:val="000000"/>
                <w:sz w:val="22"/>
                <w:szCs w:val="22"/>
                <w:lang w:val="en-US"/>
              </w:rPr>
              <w:t>otel</w:t>
            </w:r>
            <w:proofErr w:type="spellEnd"/>
            <w:r w:rsidRPr="009642C0">
              <w:rPr>
                <w:rFonts w:ascii="TimesNewRomanPSMT" w:hAnsi="TimesNewRomanPSMT"/>
                <w:noProof w:val="0"/>
                <w:color w:val="000000"/>
                <w:sz w:val="22"/>
                <w:szCs w:val="22"/>
                <w:lang w:val="en-US"/>
              </w:rPr>
              <w:t xml:space="preserve"> cu carbon </w:t>
            </w:r>
            <w:proofErr w:type="spellStart"/>
            <w:r w:rsidRPr="009642C0">
              <w:rPr>
                <w:rFonts w:ascii="TimesNewRomanPSMT" w:hAnsi="TimesNewRomanPSMT"/>
                <w:noProof w:val="0"/>
                <w:color w:val="000000"/>
                <w:sz w:val="22"/>
                <w:szCs w:val="22"/>
                <w:lang w:val="en-US"/>
              </w:rPr>
              <w:t>redus</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diferite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destinatii</w:t>
            </w:r>
            <w:proofErr w:type="spellEnd"/>
            <w:r w:rsidRPr="009642C0">
              <w:rPr>
                <w:rFonts w:ascii="TimesNewRomanPSMT" w:hAnsi="TimesNewRomanPSMT"/>
                <w:noProof w:val="0"/>
                <w:color w:val="000000"/>
                <w:sz w:val="22"/>
                <w:szCs w:val="22"/>
                <w:lang w:val="en-US"/>
              </w:rPr>
              <w:t xml:space="preserve">, </w:t>
            </w:r>
          </w:p>
        </w:tc>
        <w:tc>
          <w:tcPr>
            <w:tcW w:w="2058" w:type="dxa"/>
            <w:tcBorders>
              <w:top w:val="nil"/>
              <w:left w:val="nil"/>
              <w:bottom w:val="nil"/>
              <w:right w:val="nil"/>
            </w:tcBorders>
            <w:vAlign w:val="center"/>
            <w:hideMark/>
          </w:tcPr>
          <w:p w14:paraId="16C764F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1668" w:type="dxa"/>
            <w:tcBorders>
              <w:top w:val="nil"/>
              <w:left w:val="nil"/>
              <w:bottom w:val="nil"/>
              <w:right w:val="nil"/>
            </w:tcBorders>
            <w:vAlign w:val="center"/>
            <w:hideMark/>
          </w:tcPr>
          <w:p w14:paraId="7A796E1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0" w:type="auto"/>
            <w:vAlign w:val="center"/>
            <w:hideMark/>
          </w:tcPr>
          <w:p w14:paraId="1F821738" w14:textId="77777777" w:rsidR="009642C0" w:rsidRPr="009642C0" w:rsidRDefault="009642C0" w:rsidP="009642C0">
            <w:pPr>
              <w:rPr>
                <w:noProof w:val="0"/>
                <w:sz w:val="20"/>
                <w:szCs w:val="20"/>
                <w:lang w:val="en-US"/>
              </w:rPr>
            </w:pPr>
          </w:p>
        </w:tc>
      </w:tr>
    </w:tbl>
    <w:p w14:paraId="057E2708"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58"/>
        <w:gridCol w:w="2166"/>
        <w:gridCol w:w="2091"/>
        <w:gridCol w:w="1574"/>
        <w:gridCol w:w="1453"/>
      </w:tblGrid>
      <w:tr w:rsidR="009642C0" w:rsidRPr="009642C0" w14:paraId="363A05A1" w14:textId="77777777" w:rsidTr="00D630A7">
        <w:tc>
          <w:tcPr>
            <w:tcW w:w="1958" w:type="dxa"/>
            <w:tcBorders>
              <w:top w:val="nil"/>
              <w:left w:val="nil"/>
              <w:bottom w:val="nil"/>
              <w:right w:val="nil"/>
            </w:tcBorders>
            <w:vAlign w:val="center"/>
            <w:hideMark/>
          </w:tcPr>
          <w:p w14:paraId="59E3CE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zincata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3,0 mm</w:t>
            </w:r>
          </w:p>
        </w:tc>
        <w:tc>
          <w:tcPr>
            <w:tcW w:w="0" w:type="auto"/>
            <w:vAlign w:val="center"/>
            <w:hideMark/>
          </w:tcPr>
          <w:p w14:paraId="136B3E85" w14:textId="77777777" w:rsidR="009642C0" w:rsidRPr="009642C0" w:rsidRDefault="009642C0" w:rsidP="009642C0">
            <w:pPr>
              <w:rPr>
                <w:noProof w:val="0"/>
                <w:sz w:val="20"/>
                <w:szCs w:val="20"/>
                <w:lang w:val="en-US"/>
              </w:rPr>
            </w:pPr>
          </w:p>
        </w:tc>
        <w:tc>
          <w:tcPr>
            <w:tcW w:w="0" w:type="auto"/>
            <w:vAlign w:val="center"/>
            <w:hideMark/>
          </w:tcPr>
          <w:p w14:paraId="144A37AE" w14:textId="77777777" w:rsidR="009642C0" w:rsidRPr="009642C0" w:rsidRDefault="009642C0" w:rsidP="009642C0">
            <w:pPr>
              <w:rPr>
                <w:noProof w:val="0"/>
                <w:sz w:val="20"/>
                <w:szCs w:val="20"/>
                <w:lang w:val="en-US"/>
              </w:rPr>
            </w:pPr>
          </w:p>
        </w:tc>
        <w:tc>
          <w:tcPr>
            <w:tcW w:w="0" w:type="auto"/>
            <w:vAlign w:val="center"/>
            <w:hideMark/>
          </w:tcPr>
          <w:p w14:paraId="7E46CCFF" w14:textId="77777777" w:rsidR="009642C0" w:rsidRPr="009642C0" w:rsidRDefault="009642C0" w:rsidP="009642C0">
            <w:pPr>
              <w:rPr>
                <w:noProof w:val="0"/>
                <w:sz w:val="20"/>
                <w:szCs w:val="20"/>
                <w:lang w:val="en-US"/>
              </w:rPr>
            </w:pPr>
          </w:p>
        </w:tc>
        <w:tc>
          <w:tcPr>
            <w:tcW w:w="0" w:type="auto"/>
            <w:vAlign w:val="center"/>
            <w:hideMark/>
          </w:tcPr>
          <w:p w14:paraId="7D335B14" w14:textId="77777777" w:rsidR="009642C0" w:rsidRPr="009642C0" w:rsidRDefault="009642C0" w:rsidP="009642C0">
            <w:pPr>
              <w:rPr>
                <w:noProof w:val="0"/>
                <w:sz w:val="20"/>
                <w:szCs w:val="20"/>
                <w:lang w:val="en-US"/>
              </w:rPr>
            </w:pPr>
          </w:p>
        </w:tc>
      </w:tr>
      <w:tr w:rsidR="009642C0" w:rsidRPr="009642C0" w14:paraId="546DA2A5" w14:textId="77777777" w:rsidTr="00D630A7">
        <w:tc>
          <w:tcPr>
            <w:tcW w:w="1958" w:type="dxa"/>
            <w:tcBorders>
              <w:top w:val="nil"/>
              <w:left w:val="nil"/>
              <w:bottom w:val="nil"/>
              <w:right w:val="nil"/>
            </w:tcBorders>
            <w:vAlign w:val="center"/>
            <w:hideMark/>
          </w:tcPr>
          <w:p w14:paraId="6AF6B29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2166" w:type="dxa"/>
            <w:tcBorders>
              <w:top w:val="nil"/>
              <w:left w:val="nil"/>
              <w:bottom w:val="nil"/>
              <w:right w:val="nil"/>
            </w:tcBorders>
            <w:vAlign w:val="center"/>
            <w:hideMark/>
          </w:tcPr>
          <w:p w14:paraId="152E91D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369EB5E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01B5715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53,60</w:t>
            </w:r>
          </w:p>
        </w:tc>
        <w:tc>
          <w:tcPr>
            <w:tcW w:w="0" w:type="auto"/>
            <w:vAlign w:val="center"/>
            <w:hideMark/>
          </w:tcPr>
          <w:p w14:paraId="28C97A82" w14:textId="77777777" w:rsidR="009642C0" w:rsidRPr="009642C0" w:rsidRDefault="009642C0" w:rsidP="009642C0">
            <w:pPr>
              <w:rPr>
                <w:noProof w:val="0"/>
                <w:sz w:val="20"/>
                <w:szCs w:val="20"/>
                <w:lang w:val="en-US"/>
              </w:rPr>
            </w:pPr>
          </w:p>
        </w:tc>
      </w:tr>
      <w:tr w:rsidR="009642C0" w:rsidRPr="009642C0" w14:paraId="4EF51C12" w14:textId="77777777" w:rsidTr="00D630A7">
        <w:tc>
          <w:tcPr>
            <w:tcW w:w="1958" w:type="dxa"/>
            <w:tcBorders>
              <w:top w:val="nil"/>
              <w:left w:val="nil"/>
              <w:bottom w:val="nil"/>
              <w:right w:val="nil"/>
            </w:tcBorders>
            <w:vAlign w:val="center"/>
            <w:hideMark/>
          </w:tcPr>
          <w:p w14:paraId="0D05877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1139042 </w:t>
            </w:r>
          </w:p>
        </w:tc>
        <w:tc>
          <w:tcPr>
            <w:tcW w:w="2166" w:type="dxa"/>
            <w:tcBorders>
              <w:top w:val="nil"/>
              <w:left w:val="nil"/>
              <w:bottom w:val="nil"/>
              <w:right w:val="nil"/>
            </w:tcBorders>
            <w:vAlign w:val="center"/>
            <w:hideMark/>
          </w:tcPr>
          <w:p w14:paraId="282B56F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Clei</w:t>
            </w:r>
            <w:proofErr w:type="spellEnd"/>
            <w:r w:rsidRPr="009642C0">
              <w:rPr>
                <w:rFonts w:ascii="TimesNewRomanPSMT" w:hAnsi="TimesNewRomanPSMT"/>
                <w:noProof w:val="0"/>
                <w:color w:val="000000"/>
                <w:sz w:val="22"/>
                <w:szCs w:val="22"/>
                <w:lang w:val="en-US"/>
              </w:rPr>
              <w:t xml:space="preserve"> "БМК-5k" </w:t>
            </w:r>
          </w:p>
        </w:tc>
        <w:tc>
          <w:tcPr>
            <w:tcW w:w="2091" w:type="dxa"/>
            <w:tcBorders>
              <w:top w:val="nil"/>
              <w:left w:val="nil"/>
              <w:bottom w:val="nil"/>
              <w:right w:val="nil"/>
            </w:tcBorders>
            <w:vAlign w:val="center"/>
            <w:hideMark/>
          </w:tcPr>
          <w:p w14:paraId="21B447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574" w:type="dxa"/>
            <w:tcBorders>
              <w:top w:val="nil"/>
              <w:left w:val="nil"/>
              <w:bottom w:val="nil"/>
              <w:right w:val="nil"/>
            </w:tcBorders>
            <w:vAlign w:val="center"/>
            <w:hideMark/>
          </w:tcPr>
          <w:p w14:paraId="1C24160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0,80</w:t>
            </w:r>
          </w:p>
        </w:tc>
        <w:tc>
          <w:tcPr>
            <w:tcW w:w="0" w:type="auto"/>
            <w:vAlign w:val="center"/>
            <w:hideMark/>
          </w:tcPr>
          <w:p w14:paraId="2F6EF68C" w14:textId="77777777" w:rsidR="009642C0" w:rsidRPr="009642C0" w:rsidRDefault="009642C0" w:rsidP="009642C0">
            <w:pPr>
              <w:rPr>
                <w:noProof w:val="0"/>
                <w:sz w:val="20"/>
                <w:szCs w:val="20"/>
                <w:lang w:val="en-US"/>
              </w:rPr>
            </w:pPr>
          </w:p>
        </w:tc>
      </w:tr>
      <w:tr w:rsidR="009642C0" w:rsidRPr="009642C0" w14:paraId="637ABD14" w14:textId="77777777" w:rsidTr="00D630A7">
        <w:tc>
          <w:tcPr>
            <w:tcW w:w="1958" w:type="dxa"/>
            <w:tcBorders>
              <w:top w:val="nil"/>
              <w:left w:val="nil"/>
              <w:bottom w:val="nil"/>
              <w:right w:val="nil"/>
            </w:tcBorders>
            <w:vAlign w:val="center"/>
            <w:hideMark/>
          </w:tcPr>
          <w:p w14:paraId="2C42B5C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5009030 </w:t>
            </w:r>
          </w:p>
        </w:tc>
        <w:tc>
          <w:tcPr>
            <w:tcW w:w="2166" w:type="dxa"/>
            <w:tcBorders>
              <w:top w:val="nil"/>
              <w:left w:val="nil"/>
              <w:bottom w:val="nil"/>
              <w:right w:val="nil"/>
            </w:tcBorders>
            <w:vAlign w:val="center"/>
            <w:hideMark/>
          </w:tcPr>
          <w:p w14:paraId="1643977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Flanse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3A1573D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640AA6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w:t>
            </w:r>
          </w:p>
        </w:tc>
        <w:tc>
          <w:tcPr>
            <w:tcW w:w="0" w:type="auto"/>
            <w:vAlign w:val="center"/>
            <w:hideMark/>
          </w:tcPr>
          <w:p w14:paraId="079E6AFA" w14:textId="77777777" w:rsidR="009642C0" w:rsidRPr="009642C0" w:rsidRDefault="009642C0" w:rsidP="009642C0">
            <w:pPr>
              <w:rPr>
                <w:noProof w:val="0"/>
                <w:sz w:val="20"/>
                <w:szCs w:val="20"/>
                <w:lang w:val="en-US"/>
              </w:rPr>
            </w:pPr>
          </w:p>
        </w:tc>
      </w:tr>
      <w:tr w:rsidR="009642C0" w:rsidRPr="009642C0" w14:paraId="57BC0E78" w14:textId="77777777" w:rsidTr="00D630A7">
        <w:tc>
          <w:tcPr>
            <w:tcW w:w="1958" w:type="dxa"/>
            <w:tcBorders>
              <w:top w:val="nil"/>
              <w:left w:val="nil"/>
              <w:bottom w:val="nil"/>
              <w:right w:val="nil"/>
            </w:tcBorders>
            <w:vAlign w:val="center"/>
            <w:hideMark/>
          </w:tcPr>
          <w:p w14:paraId="76B4944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5009031 </w:t>
            </w:r>
          </w:p>
        </w:tc>
        <w:tc>
          <w:tcPr>
            <w:tcW w:w="2166" w:type="dxa"/>
            <w:tcBorders>
              <w:top w:val="nil"/>
              <w:left w:val="nil"/>
              <w:bottom w:val="nil"/>
              <w:right w:val="nil"/>
            </w:tcBorders>
            <w:vAlign w:val="center"/>
            <w:hideMark/>
          </w:tcPr>
          <w:p w14:paraId="08AA98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Scoabe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1398269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4F0CDF4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26,80</w:t>
            </w:r>
          </w:p>
        </w:tc>
        <w:tc>
          <w:tcPr>
            <w:tcW w:w="0" w:type="auto"/>
            <w:vAlign w:val="center"/>
            <w:hideMark/>
          </w:tcPr>
          <w:p w14:paraId="3BDE3C4C" w14:textId="77777777" w:rsidR="009642C0" w:rsidRPr="009642C0" w:rsidRDefault="009642C0" w:rsidP="009642C0">
            <w:pPr>
              <w:rPr>
                <w:noProof w:val="0"/>
                <w:sz w:val="20"/>
                <w:szCs w:val="20"/>
                <w:lang w:val="en-US"/>
              </w:rPr>
            </w:pPr>
          </w:p>
        </w:tc>
      </w:tr>
      <w:tr w:rsidR="009642C0" w:rsidRPr="009642C0" w14:paraId="48106E91" w14:textId="77777777" w:rsidTr="00D630A7">
        <w:tc>
          <w:tcPr>
            <w:tcW w:w="1958" w:type="dxa"/>
            <w:tcBorders>
              <w:top w:val="nil"/>
              <w:left w:val="nil"/>
              <w:bottom w:val="nil"/>
              <w:right w:val="nil"/>
            </w:tcBorders>
            <w:vAlign w:val="center"/>
            <w:hideMark/>
          </w:tcPr>
          <w:p w14:paraId="6483E9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2166" w:type="dxa"/>
            <w:tcBorders>
              <w:top w:val="nil"/>
              <w:left w:val="nil"/>
              <w:bottom w:val="nil"/>
              <w:right w:val="nil"/>
            </w:tcBorders>
            <w:vAlign w:val="center"/>
            <w:hideMark/>
          </w:tcPr>
          <w:p w14:paraId="33AC95D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7EFD40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549DA8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0" w:type="auto"/>
            <w:vAlign w:val="center"/>
            <w:hideMark/>
          </w:tcPr>
          <w:p w14:paraId="3F4EAB5A" w14:textId="77777777" w:rsidR="009642C0" w:rsidRPr="009642C0" w:rsidRDefault="009642C0" w:rsidP="009642C0">
            <w:pPr>
              <w:rPr>
                <w:noProof w:val="0"/>
                <w:sz w:val="20"/>
                <w:szCs w:val="20"/>
                <w:lang w:val="en-US"/>
              </w:rPr>
            </w:pPr>
          </w:p>
        </w:tc>
      </w:tr>
      <w:tr w:rsidR="009642C0" w:rsidRPr="009642C0" w14:paraId="1A910456" w14:textId="77777777" w:rsidTr="00D630A7">
        <w:tc>
          <w:tcPr>
            <w:tcW w:w="1958" w:type="dxa"/>
            <w:tcBorders>
              <w:top w:val="nil"/>
              <w:left w:val="nil"/>
              <w:bottom w:val="nil"/>
              <w:right w:val="nil"/>
            </w:tcBorders>
            <w:vAlign w:val="center"/>
            <w:hideMark/>
          </w:tcPr>
          <w:p w14:paraId="396E867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5009070 </w:t>
            </w:r>
          </w:p>
        </w:tc>
        <w:tc>
          <w:tcPr>
            <w:tcW w:w="2166" w:type="dxa"/>
            <w:tcBorders>
              <w:top w:val="nil"/>
              <w:left w:val="nil"/>
              <w:bottom w:val="nil"/>
              <w:right w:val="nil"/>
            </w:tcBorders>
            <w:vAlign w:val="center"/>
            <w:hideMark/>
          </w:tcPr>
          <w:p w14:paraId="6029829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Racordari</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33846C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7A40253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w:t>
            </w:r>
          </w:p>
        </w:tc>
        <w:tc>
          <w:tcPr>
            <w:tcW w:w="0" w:type="auto"/>
            <w:vAlign w:val="center"/>
            <w:hideMark/>
          </w:tcPr>
          <w:p w14:paraId="09E1128B" w14:textId="77777777" w:rsidR="009642C0" w:rsidRPr="009642C0" w:rsidRDefault="009642C0" w:rsidP="009642C0">
            <w:pPr>
              <w:rPr>
                <w:noProof w:val="0"/>
                <w:sz w:val="20"/>
                <w:szCs w:val="20"/>
                <w:lang w:val="en-US"/>
              </w:rPr>
            </w:pPr>
          </w:p>
        </w:tc>
      </w:tr>
      <w:tr w:rsidR="009642C0" w:rsidRPr="009642C0" w14:paraId="64347D73" w14:textId="77777777" w:rsidTr="00D630A7">
        <w:tc>
          <w:tcPr>
            <w:tcW w:w="1958" w:type="dxa"/>
            <w:tcBorders>
              <w:top w:val="nil"/>
              <w:left w:val="nil"/>
              <w:bottom w:val="nil"/>
              <w:right w:val="nil"/>
            </w:tcBorders>
            <w:vAlign w:val="center"/>
            <w:hideMark/>
          </w:tcPr>
          <w:p w14:paraId="486026A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030902 </w:t>
            </w:r>
          </w:p>
        </w:tc>
        <w:tc>
          <w:tcPr>
            <w:tcW w:w="2166" w:type="dxa"/>
            <w:tcBorders>
              <w:top w:val="nil"/>
              <w:left w:val="nil"/>
              <w:bottom w:val="nil"/>
              <w:right w:val="nil"/>
            </w:tcBorders>
            <w:vAlign w:val="center"/>
            <w:hideMark/>
          </w:tcPr>
          <w:p w14:paraId="2BB8364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Ascensoare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hidraulice</w:t>
            </w:r>
            <w:proofErr w:type="spellEnd"/>
            <w:r w:rsidRPr="009642C0">
              <w:rPr>
                <w:rFonts w:ascii="TimesNewRomanPSMT" w:hAnsi="TimesNewRomanPSMT"/>
                <w:noProof w:val="0"/>
                <w:color w:val="000000"/>
                <w:sz w:val="22"/>
                <w:szCs w:val="22"/>
                <w:lang w:val="en-US"/>
              </w:rPr>
              <w:t xml:space="preserve">, capacitate de </w:t>
            </w:r>
            <w:proofErr w:type="spellStart"/>
            <w:r w:rsidRPr="009642C0">
              <w:rPr>
                <w:rFonts w:ascii="TimesNewRomanPSMT" w:hAnsi="TimesNewRomanPSMT"/>
                <w:noProof w:val="0"/>
                <w:color w:val="000000"/>
                <w:sz w:val="22"/>
                <w:szCs w:val="22"/>
                <w:lang w:val="en-US"/>
              </w:rPr>
              <w:t>ridicare</w:t>
            </w:r>
            <w:proofErr w:type="spellEnd"/>
            <w:r w:rsidRPr="009642C0">
              <w:rPr>
                <w:rFonts w:ascii="TimesNewRomanPSMT" w:hAnsi="TimesNewRomanPSMT"/>
                <w:noProof w:val="0"/>
                <w:color w:val="000000"/>
                <w:sz w:val="22"/>
                <w:szCs w:val="22"/>
                <w:lang w:val="en-US"/>
              </w:rPr>
              <w:t xml:space="preserve"> 10 m </w:t>
            </w:r>
          </w:p>
        </w:tc>
        <w:tc>
          <w:tcPr>
            <w:tcW w:w="2091" w:type="dxa"/>
            <w:tcBorders>
              <w:top w:val="nil"/>
              <w:left w:val="nil"/>
              <w:bottom w:val="nil"/>
              <w:right w:val="nil"/>
            </w:tcBorders>
            <w:vAlign w:val="center"/>
            <w:hideMark/>
          </w:tcPr>
          <w:p w14:paraId="550718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0C460CD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63,20</w:t>
            </w:r>
          </w:p>
        </w:tc>
        <w:tc>
          <w:tcPr>
            <w:tcW w:w="0" w:type="auto"/>
            <w:vAlign w:val="center"/>
            <w:hideMark/>
          </w:tcPr>
          <w:p w14:paraId="7666E38D" w14:textId="77777777" w:rsidR="009642C0" w:rsidRPr="009642C0" w:rsidRDefault="009642C0" w:rsidP="009642C0">
            <w:pPr>
              <w:rPr>
                <w:noProof w:val="0"/>
                <w:sz w:val="20"/>
                <w:szCs w:val="20"/>
                <w:lang w:val="en-US"/>
              </w:rPr>
            </w:pPr>
          </w:p>
        </w:tc>
      </w:tr>
      <w:tr w:rsidR="009642C0" w:rsidRPr="009642C0" w14:paraId="70A78630" w14:textId="77777777" w:rsidTr="00D630A7">
        <w:tc>
          <w:tcPr>
            <w:tcW w:w="1958" w:type="dxa"/>
            <w:tcBorders>
              <w:top w:val="nil"/>
              <w:left w:val="nil"/>
              <w:bottom w:val="nil"/>
              <w:right w:val="nil"/>
            </w:tcBorders>
            <w:vAlign w:val="center"/>
            <w:hideMark/>
          </w:tcPr>
          <w:p w14:paraId="4CBD8D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2166" w:type="dxa"/>
            <w:tcBorders>
              <w:top w:val="nil"/>
              <w:left w:val="nil"/>
              <w:bottom w:val="nil"/>
              <w:right w:val="nil"/>
            </w:tcBorders>
            <w:vAlign w:val="center"/>
            <w:hideMark/>
          </w:tcPr>
          <w:p w14:paraId="1EF9AAB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6B15FE9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45D60E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19,36</w:t>
            </w:r>
          </w:p>
        </w:tc>
        <w:tc>
          <w:tcPr>
            <w:tcW w:w="0" w:type="auto"/>
            <w:vAlign w:val="center"/>
            <w:hideMark/>
          </w:tcPr>
          <w:p w14:paraId="3FE5DEF7" w14:textId="77777777" w:rsidR="009642C0" w:rsidRPr="009642C0" w:rsidRDefault="009642C0" w:rsidP="009642C0">
            <w:pPr>
              <w:rPr>
                <w:noProof w:val="0"/>
                <w:sz w:val="20"/>
                <w:szCs w:val="20"/>
                <w:lang w:val="en-US"/>
              </w:rPr>
            </w:pPr>
          </w:p>
        </w:tc>
      </w:tr>
      <w:tr w:rsidR="009642C0" w:rsidRPr="009642C0" w14:paraId="54669E47" w14:textId="77777777" w:rsidTr="00D630A7">
        <w:tc>
          <w:tcPr>
            <w:tcW w:w="1958" w:type="dxa"/>
            <w:tcBorders>
              <w:top w:val="nil"/>
              <w:left w:val="nil"/>
              <w:bottom w:val="nil"/>
              <w:right w:val="nil"/>
            </w:tcBorders>
            <w:vAlign w:val="center"/>
            <w:hideMark/>
          </w:tcPr>
          <w:p w14:paraId="65D3E52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31 </w:t>
            </w:r>
          </w:p>
        </w:tc>
        <w:tc>
          <w:tcPr>
            <w:tcW w:w="2166" w:type="dxa"/>
            <w:tcBorders>
              <w:top w:val="nil"/>
              <w:left w:val="nil"/>
              <w:bottom w:val="nil"/>
              <w:right w:val="nil"/>
            </w:tcBorders>
            <w:vAlign w:val="center"/>
            <w:hideMark/>
          </w:tcPr>
          <w:p w14:paraId="0D0C1EC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PVC 16 mm </w:t>
            </w:r>
          </w:p>
        </w:tc>
        <w:tc>
          <w:tcPr>
            <w:tcW w:w="2091" w:type="dxa"/>
            <w:tcBorders>
              <w:top w:val="nil"/>
              <w:left w:val="nil"/>
              <w:bottom w:val="nil"/>
              <w:right w:val="nil"/>
            </w:tcBorders>
            <w:vAlign w:val="center"/>
            <w:hideMark/>
          </w:tcPr>
          <w:p w14:paraId="2504B46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574" w:type="dxa"/>
            <w:tcBorders>
              <w:top w:val="nil"/>
              <w:left w:val="nil"/>
              <w:bottom w:val="nil"/>
              <w:right w:val="nil"/>
            </w:tcBorders>
            <w:vAlign w:val="center"/>
            <w:hideMark/>
          </w:tcPr>
          <w:p w14:paraId="408A52B3" w14:textId="77777777" w:rsidR="009642C0" w:rsidRPr="009642C0" w:rsidRDefault="009642C0" w:rsidP="009642C0">
            <w:pPr>
              <w:rPr>
                <w:noProof w:val="0"/>
                <w:lang w:val="en-US"/>
              </w:rPr>
            </w:pPr>
            <w:r w:rsidRPr="009642C0">
              <w:rPr>
                <w:rFonts w:ascii="TimesNewRomanPSMT" w:hAnsi="TimesNewRomanPSMT"/>
                <w:noProof w:val="0"/>
                <w:color w:val="000000"/>
                <w:lang w:val="en-US"/>
              </w:rPr>
              <w:t>400,00</w:t>
            </w:r>
          </w:p>
        </w:tc>
        <w:tc>
          <w:tcPr>
            <w:tcW w:w="0" w:type="auto"/>
            <w:vAlign w:val="center"/>
            <w:hideMark/>
          </w:tcPr>
          <w:p w14:paraId="1593711A" w14:textId="77777777" w:rsidR="009642C0" w:rsidRPr="009642C0" w:rsidRDefault="009642C0" w:rsidP="009642C0">
            <w:pPr>
              <w:rPr>
                <w:noProof w:val="0"/>
                <w:sz w:val="20"/>
                <w:szCs w:val="20"/>
                <w:lang w:val="en-US"/>
              </w:rPr>
            </w:pPr>
          </w:p>
        </w:tc>
      </w:tr>
      <w:tr w:rsidR="009642C0" w:rsidRPr="009642C0" w14:paraId="0D4CBCBE" w14:textId="77777777" w:rsidTr="00D630A7">
        <w:tc>
          <w:tcPr>
            <w:tcW w:w="1958" w:type="dxa"/>
            <w:tcBorders>
              <w:top w:val="nil"/>
              <w:left w:val="nil"/>
              <w:bottom w:val="nil"/>
              <w:right w:val="nil"/>
            </w:tcBorders>
            <w:vAlign w:val="center"/>
            <w:hideMark/>
          </w:tcPr>
          <w:p w14:paraId="7FD2ED9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63092022102165 </w:t>
            </w:r>
          </w:p>
        </w:tc>
        <w:tc>
          <w:tcPr>
            <w:tcW w:w="2166" w:type="dxa"/>
            <w:tcBorders>
              <w:top w:val="nil"/>
              <w:left w:val="nil"/>
              <w:bottom w:val="nil"/>
              <w:right w:val="nil"/>
            </w:tcBorders>
            <w:vAlign w:val="center"/>
            <w:hideMark/>
          </w:tcPr>
          <w:p w14:paraId="59F1DE5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din PVC 16 mm </w:t>
            </w:r>
          </w:p>
        </w:tc>
        <w:tc>
          <w:tcPr>
            <w:tcW w:w="2091" w:type="dxa"/>
            <w:tcBorders>
              <w:top w:val="nil"/>
              <w:left w:val="nil"/>
              <w:bottom w:val="nil"/>
              <w:right w:val="nil"/>
            </w:tcBorders>
            <w:vAlign w:val="center"/>
            <w:hideMark/>
          </w:tcPr>
          <w:p w14:paraId="2EEAE4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574" w:type="dxa"/>
            <w:tcBorders>
              <w:top w:val="nil"/>
              <w:left w:val="nil"/>
              <w:bottom w:val="nil"/>
              <w:right w:val="nil"/>
            </w:tcBorders>
            <w:vAlign w:val="center"/>
            <w:hideMark/>
          </w:tcPr>
          <w:p w14:paraId="0450C8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400,00</w:t>
            </w:r>
          </w:p>
        </w:tc>
        <w:tc>
          <w:tcPr>
            <w:tcW w:w="0" w:type="auto"/>
            <w:vAlign w:val="center"/>
            <w:hideMark/>
          </w:tcPr>
          <w:p w14:paraId="2A2CA1ED" w14:textId="77777777" w:rsidR="009642C0" w:rsidRPr="009642C0" w:rsidRDefault="009642C0" w:rsidP="009642C0">
            <w:pPr>
              <w:rPr>
                <w:noProof w:val="0"/>
                <w:sz w:val="20"/>
                <w:szCs w:val="20"/>
                <w:lang w:val="en-US"/>
              </w:rPr>
            </w:pPr>
          </w:p>
        </w:tc>
      </w:tr>
      <w:tr w:rsidR="009642C0" w:rsidRPr="009642C0" w14:paraId="15835555" w14:textId="77777777" w:rsidTr="00D630A7">
        <w:tc>
          <w:tcPr>
            <w:tcW w:w="1958" w:type="dxa"/>
            <w:tcBorders>
              <w:top w:val="nil"/>
              <w:left w:val="nil"/>
              <w:bottom w:val="nil"/>
              <w:right w:val="nil"/>
            </w:tcBorders>
            <w:vAlign w:val="center"/>
            <w:hideMark/>
          </w:tcPr>
          <w:p w14:paraId="53F18EF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32 </w:t>
            </w:r>
          </w:p>
        </w:tc>
        <w:tc>
          <w:tcPr>
            <w:tcW w:w="2166" w:type="dxa"/>
            <w:tcBorders>
              <w:top w:val="nil"/>
              <w:left w:val="nil"/>
              <w:bottom w:val="nil"/>
              <w:right w:val="nil"/>
            </w:tcBorders>
            <w:vAlign w:val="center"/>
            <w:hideMark/>
          </w:tcPr>
          <w:p w14:paraId="7506F15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Mufa</w:t>
            </w:r>
            <w:proofErr w:type="spellEnd"/>
            <w:r w:rsidRPr="009642C0">
              <w:rPr>
                <w:rFonts w:ascii="TimesNewRomanPSMT" w:hAnsi="TimesNewRomanPSMT"/>
                <w:noProof w:val="0"/>
                <w:color w:val="000000"/>
                <w:lang w:val="en-US"/>
              </w:rPr>
              <w:t>/</w:t>
            </w:r>
            <w:proofErr w:type="spellStart"/>
            <w:r w:rsidRPr="009642C0">
              <w:rPr>
                <w:rFonts w:ascii="TimesNewRomanPSMT" w:hAnsi="TimesNewRomanPSMT"/>
                <w:noProof w:val="0"/>
                <w:color w:val="000000"/>
                <w:lang w:val="en-US"/>
              </w:rPr>
              <w:t>conector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teava</w:t>
            </w:r>
            <w:proofErr w:type="spellEnd"/>
            <w:r w:rsidRPr="009642C0">
              <w:rPr>
                <w:rFonts w:ascii="TimesNewRomanPSMT" w:hAnsi="TimesNewRomanPSMT"/>
                <w:noProof w:val="0"/>
                <w:color w:val="000000"/>
                <w:lang w:val="en-US"/>
              </w:rPr>
              <w:t xml:space="preserve"> D16 </w:t>
            </w:r>
          </w:p>
        </w:tc>
        <w:tc>
          <w:tcPr>
            <w:tcW w:w="2091" w:type="dxa"/>
            <w:tcBorders>
              <w:top w:val="nil"/>
              <w:left w:val="nil"/>
              <w:bottom w:val="nil"/>
              <w:right w:val="nil"/>
            </w:tcBorders>
            <w:vAlign w:val="center"/>
            <w:hideMark/>
          </w:tcPr>
          <w:p w14:paraId="2666C0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4EF69301" w14:textId="77777777" w:rsidR="009642C0" w:rsidRPr="009642C0" w:rsidRDefault="009642C0" w:rsidP="009642C0">
            <w:pPr>
              <w:rPr>
                <w:noProof w:val="0"/>
                <w:lang w:val="en-US"/>
              </w:rPr>
            </w:pPr>
            <w:r w:rsidRPr="009642C0">
              <w:rPr>
                <w:rFonts w:ascii="TimesNewRomanPSMT" w:hAnsi="TimesNewRomanPSMT"/>
                <w:noProof w:val="0"/>
                <w:color w:val="000000"/>
                <w:lang w:val="en-US"/>
              </w:rPr>
              <w:t>60,00</w:t>
            </w:r>
          </w:p>
        </w:tc>
        <w:tc>
          <w:tcPr>
            <w:tcW w:w="0" w:type="auto"/>
            <w:vAlign w:val="center"/>
            <w:hideMark/>
          </w:tcPr>
          <w:p w14:paraId="647271C4" w14:textId="77777777" w:rsidR="009642C0" w:rsidRPr="009642C0" w:rsidRDefault="009642C0" w:rsidP="009642C0">
            <w:pPr>
              <w:rPr>
                <w:noProof w:val="0"/>
                <w:sz w:val="20"/>
                <w:szCs w:val="20"/>
                <w:lang w:val="en-US"/>
              </w:rPr>
            </w:pPr>
          </w:p>
        </w:tc>
      </w:tr>
      <w:tr w:rsidR="009642C0" w:rsidRPr="009642C0" w14:paraId="2ACDEED5" w14:textId="77777777" w:rsidTr="00D630A7">
        <w:tc>
          <w:tcPr>
            <w:tcW w:w="1958" w:type="dxa"/>
            <w:tcBorders>
              <w:top w:val="nil"/>
              <w:left w:val="nil"/>
              <w:bottom w:val="nil"/>
              <w:right w:val="nil"/>
            </w:tcBorders>
            <w:vAlign w:val="center"/>
            <w:hideMark/>
          </w:tcPr>
          <w:p w14:paraId="6A6D4B4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630920221030m3 </w:t>
            </w:r>
          </w:p>
        </w:tc>
        <w:tc>
          <w:tcPr>
            <w:tcW w:w="2166" w:type="dxa"/>
            <w:tcBorders>
              <w:top w:val="nil"/>
              <w:left w:val="nil"/>
              <w:bottom w:val="nil"/>
              <w:right w:val="nil"/>
            </w:tcBorders>
            <w:vAlign w:val="center"/>
            <w:hideMark/>
          </w:tcPr>
          <w:p w14:paraId="7DEE0C3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Mufa</w:t>
            </w:r>
            <w:proofErr w:type="spellEnd"/>
            <w:r w:rsidRPr="009642C0">
              <w:rPr>
                <w:rFonts w:ascii="TimesNewRomanPSMT" w:hAnsi="TimesNewRomanPSMT"/>
                <w:noProof w:val="0"/>
                <w:color w:val="000000"/>
                <w:sz w:val="22"/>
                <w:szCs w:val="22"/>
                <w:lang w:val="en-US"/>
              </w:rPr>
              <w:t>/</w:t>
            </w:r>
            <w:proofErr w:type="spellStart"/>
            <w:r w:rsidRPr="009642C0">
              <w:rPr>
                <w:rFonts w:ascii="TimesNewRomanPSMT" w:hAnsi="TimesNewRomanPSMT"/>
                <w:noProof w:val="0"/>
                <w:color w:val="000000"/>
                <w:sz w:val="22"/>
                <w:szCs w:val="22"/>
                <w:lang w:val="en-US"/>
              </w:rPr>
              <w:t>conector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teava</w:t>
            </w:r>
            <w:proofErr w:type="spellEnd"/>
            <w:r w:rsidRPr="009642C0">
              <w:rPr>
                <w:rFonts w:ascii="TimesNewRomanPSMT" w:hAnsi="TimesNewRomanPSMT"/>
                <w:noProof w:val="0"/>
                <w:color w:val="000000"/>
                <w:sz w:val="22"/>
                <w:szCs w:val="22"/>
                <w:lang w:val="en-US"/>
              </w:rPr>
              <w:t xml:space="preserve"> D16 </w:t>
            </w:r>
          </w:p>
        </w:tc>
        <w:tc>
          <w:tcPr>
            <w:tcW w:w="2091" w:type="dxa"/>
            <w:tcBorders>
              <w:top w:val="nil"/>
              <w:left w:val="nil"/>
              <w:bottom w:val="nil"/>
              <w:right w:val="nil"/>
            </w:tcBorders>
            <w:vAlign w:val="center"/>
            <w:hideMark/>
          </w:tcPr>
          <w:p w14:paraId="30571B2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18BA89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60,00</w:t>
            </w:r>
          </w:p>
        </w:tc>
        <w:tc>
          <w:tcPr>
            <w:tcW w:w="0" w:type="auto"/>
            <w:vAlign w:val="center"/>
            <w:hideMark/>
          </w:tcPr>
          <w:p w14:paraId="474B321A" w14:textId="77777777" w:rsidR="009642C0" w:rsidRPr="009642C0" w:rsidRDefault="009642C0" w:rsidP="009642C0">
            <w:pPr>
              <w:rPr>
                <w:noProof w:val="0"/>
                <w:sz w:val="20"/>
                <w:szCs w:val="20"/>
                <w:lang w:val="en-US"/>
              </w:rPr>
            </w:pPr>
          </w:p>
        </w:tc>
      </w:tr>
      <w:tr w:rsidR="009642C0" w:rsidRPr="009642C0" w14:paraId="1A66ABCF" w14:textId="77777777" w:rsidTr="00D630A7">
        <w:tc>
          <w:tcPr>
            <w:tcW w:w="1958" w:type="dxa"/>
            <w:tcBorders>
              <w:top w:val="nil"/>
              <w:left w:val="nil"/>
              <w:bottom w:val="nil"/>
              <w:right w:val="nil"/>
            </w:tcBorders>
            <w:vAlign w:val="center"/>
            <w:hideMark/>
          </w:tcPr>
          <w:p w14:paraId="39501D9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33 </w:t>
            </w:r>
          </w:p>
        </w:tc>
        <w:tc>
          <w:tcPr>
            <w:tcW w:w="2166" w:type="dxa"/>
            <w:tcBorders>
              <w:top w:val="nil"/>
              <w:left w:val="nil"/>
              <w:bottom w:val="nil"/>
              <w:right w:val="nil"/>
            </w:tcBorders>
            <w:vAlign w:val="center"/>
            <w:hideMark/>
          </w:tcPr>
          <w:p w14:paraId="518D381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Cot </w:t>
            </w:r>
            <w:proofErr w:type="spellStart"/>
            <w:r w:rsidRPr="009642C0">
              <w:rPr>
                <w:rFonts w:ascii="TimesNewRomanPSMT" w:hAnsi="TimesNewRomanPSMT"/>
                <w:noProof w:val="0"/>
                <w:color w:val="000000"/>
                <w:lang w:val="en-US"/>
              </w:rPr>
              <w:t>flaxibil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teava</w:t>
            </w:r>
            <w:proofErr w:type="spellEnd"/>
            <w:r w:rsidRPr="009642C0">
              <w:rPr>
                <w:rFonts w:ascii="TimesNewRomanPSMT" w:hAnsi="TimesNewRomanPSMT"/>
                <w:noProof w:val="0"/>
                <w:color w:val="000000"/>
                <w:lang w:val="en-US"/>
              </w:rPr>
              <w:t xml:space="preserve"> D16 </w:t>
            </w:r>
          </w:p>
        </w:tc>
        <w:tc>
          <w:tcPr>
            <w:tcW w:w="2091" w:type="dxa"/>
            <w:tcBorders>
              <w:top w:val="nil"/>
              <w:left w:val="nil"/>
              <w:bottom w:val="nil"/>
              <w:right w:val="nil"/>
            </w:tcBorders>
            <w:vAlign w:val="center"/>
            <w:hideMark/>
          </w:tcPr>
          <w:p w14:paraId="31AE010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7B6A6399" w14:textId="77777777" w:rsidR="009642C0" w:rsidRPr="009642C0" w:rsidRDefault="009642C0" w:rsidP="009642C0">
            <w:pPr>
              <w:rPr>
                <w:noProof w:val="0"/>
                <w:lang w:val="en-US"/>
              </w:rPr>
            </w:pPr>
            <w:r w:rsidRPr="009642C0">
              <w:rPr>
                <w:rFonts w:ascii="TimesNewRomanPSMT" w:hAnsi="TimesNewRomanPSMT"/>
                <w:noProof w:val="0"/>
                <w:color w:val="000000"/>
                <w:lang w:val="en-US"/>
              </w:rPr>
              <w:t>40,00</w:t>
            </w:r>
          </w:p>
        </w:tc>
        <w:tc>
          <w:tcPr>
            <w:tcW w:w="0" w:type="auto"/>
            <w:vAlign w:val="center"/>
            <w:hideMark/>
          </w:tcPr>
          <w:p w14:paraId="3B7BE0AA" w14:textId="77777777" w:rsidR="009642C0" w:rsidRPr="009642C0" w:rsidRDefault="009642C0" w:rsidP="009642C0">
            <w:pPr>
              <w:rPr>
                <w:noProof w:val="0"/>
                <w:sz w:val="20"/>
                <w:szCs w:val="20"/>
                <w:lang w:val="en-US"/>
              </w:rPr>
            </w:pPr>
          </w:p>
        </w:tc>
      </w:tr>
      <w:tr w:rsidR="009642C0" w:rsidRPr="009642C0" w14:paraId="6F222253" w14:textId="77777777" w:rsidTr="00D630A7">
        <w:tc>
          <w:tcPr>
            <w:tcW w:w="1958" w:type="dxa"/>
            <w:tcBorders>
              <w:top w:val="nil"/>
              <w:left w:val="nil"/>
              <w:bottom w:val="nil"/>
              <w:right w:val="nil"/>
            </w:tcBorders>
            <w:vAlign w:val="center"/>
            <w:hideMark/>
          </w:tcPr>
          <w:p w14:paraId="6FD9D3B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630920221030c3 </w:t>
            </w:r>
          </w:p>
        </w:tc>
        <w:tc>
          <w:tcPr>
            <w:tcW w:w="2166" w:type="dxa"/>
            <w:tcBorders>
              <w:top w:val="nil"/>
              <w:left w:val="nil"/>
              <w:bottom w:val="nil"/>
              <w:right w:val="nil"/>
            </w:tcBorders>
            <w:vAlign w:val="center"/>
            <w:hideMark/>
          </w:tcPr>
          <w:p w14:paraId="129B806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Cot </w:t>
            </w:r>
            <w:proofErr w:type="spellStart"/>
            <w:r w:rsidRPr="009642C0">
              <w:rPr>
                <w:rFonts w:ascii="TimesNewRomanPSMT" w:hAnsi="TimesNewRomanPSMT"/>
                <w:noProof w:val="0"/>
                <w:color w:val="000000"/>
                <w:sz w:val="22"/>
                <w:szCs w:val="22"/>
                <w:lang w:val="en-US"/>
              </w:rPr>
              <w:t>flaxibil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teava</w:t>
            </w:r>
            <w:proofErr w:type="spellEnd"/>
            <w:r w:rsidRPr="009642C0">
              <w:rPr>
                <w:rFonts w:ascii="TimesNewRomanPSMT" w:hAnsi="TimesNewRomanPSMT"/>
                <w:noProof w:val="0"/>
                <w:color w:val="000000"/>
                <w:sz w:val="22"/>
                <w:szCs w:val="22"/>
                <w:lang w:val="en-US"/>
              </w:rPr>
              <w:t xml:space="preserve"> D16 </w:t>
            </w:r>
          </w:p>
        </w:tc>
        <w:tc>
          <w:tcPr>
            <w:tcW w:w="2091" w:type="dxa"/>
            <w:tcBorders>
              <w:top w:val="nil"/>
              <w:left w:val="nil"/>
              <w:bottom w:val="nil"/>
              <w:right w:val="nil"/>
            </w:tcBorders>
            <w:vAlign w:val="center"/>
            <w:hideMark/>
          </w:tcPr>
          <w:p w14:paraId="7298B0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66BADF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40,00</w:t>
            </w:r>
          </w:p>
        </w:tc>
        <w:tc>
          <w:tcPr>
            <w:tcW w:w="0" w:type="auto"/>
            <w:vAlign w:val="center"/>
            <w:hideMark/>
          </w:tcPr>
          <w:p w14:paraId="2A0DD146" w14:textId="77777777" w:rsidR="009642C0" w:rsidRPr="009642C0" w:rsidRDefault="009642C0" w:rsidP="009642C0">
            <w:pPr>
              <w:rPr>
                <w:noProof w:val="0"/>
                <w:sz w:val="20"/>
                <w:szCs w:val="20"/>
                <w:lang w:val="en-US"/>
              </w:rPr>
            </w:pPr>
          </w:p>
        </w:tc>
      </w:tr>
      <w:tr w:rsidR="009642C0" w:rsidRPr="009642C0" w14:paraId="0C687455" w14:textId="77777777" w:rsidTr="00D630A7">
        <w:tc>
          <w:tcPr>
            <w:tcW w:w="1958" w:type="dxa"/>
            <w:tcBorders>
              <w:top w:val="nil"/>
              <w:left w:val="nil"/>
              <w:bottom w:val="nil"/>
              <w:right w:val="nil"/>
            </w:tcBorders>
            <w:vAlign w:val="center"/>
            <w:hideMark/>
          </w:tcPr>
          <w:p w14:paraId="0B8BB75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34 </w:t>
            </w:r>
          </w:p>
        </w:tc>
        <w:tc>
          <w:tcPr>
            <w:tcW w:w="2166" w:type="dxa"/>
            <w:tcBorders>
              <w:top w:val="nil"/>
              <w:left w:val="nil"/>
              <w:bottom w:val="nil"/>
              <w:right w:val="nil"/>
            </w:tcBorders>
            <w:vAlign w:val="center"/>
            <w:hideMark/>
          </w:tcPr>
          <w:p w14:paraId="0A04B7A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Clipsa</w:t>
            </w:r>
            <w:proofErr w:type="spellEnd"/>
            <w:r w:rsidRPr="009642C0">
              <w:rPr>
                <w:rFonts w:ascii="TimesNewRomanPSMT" w:hAnsi="TimesNewRomanPSMT"/>
                <w:noProof w:val="0"/>
                <w:color w:val="000000"/>
                <w:lang w:val="en-US"/>
              </w:rPr>
              <w:t xml:space="preserve"> tub D16 </w:t>
            </w:r>
          </w:p>
        </w:tc>
        <w:tc>
          <w:tcPr>
            <w:tcW w:w="2091" w:type="dxa"/>
            <w:tcBorders>
              <w:top w:val="nil"/>
              <w:left w:val="nil"/>
              <w:bottom w:val="nil"/>
              <w:right w:val="nil"/>
            </w:tcBorders>
            <w:vAlign w:val="center"/>
            <w:hideMark/>
          </w:tcPr>
          <w:p w14:paraId="72066C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7B8F1DC3" w14:textId="77777777" w:rsidR="009642C0" w:rsidRPr="009642C0" w:rsidRDefault="009642C0" w:rsidP="009642C0">
            <w:pPr>
              <w:rPr>
                <w:noProof w:val="0"/>
                <w:lang w:val="en-US"/>
              </w:rPr>
            </w:pPr>
            <w:r w:rsidRPr="009642C0">
              <w:rPr>
                <w:rFonts w:ascii="TimesNewRomanPSMT" w:hAnsi="TimesNewRomanPSMT"/>
                <w:noProof w:val="0"/>
                <w:color w:val="000000"/>
                <w:lang w:val="en-US"/>
              </w:rPr>
              <w:t>600,00</w:t>
            </w:r>
          </w:p>
        </w:tc>
        <w:tc>
          <w:tcPr>
            <w:tcW w:w="0" w:type="auto"/>
            <w:vAlign w:val="center"/>
            <w:hideMark/>
          </w:tcPr>
          <w:p w14:paraId="3C75C08B" w14:textId="77777777" w:rsidR="009642C0" w:rsidRPr="009642C0" w:rsidRDefault="009642C0" w:rsidP="009642C0">
            <w:pPr>
              <w:rPr>
                <w:noProof w:val="0"/>
                <w:sz w:val="20"/>
                <w:szCs w:val="20"/>
                <w:lang w:val="en-US"/>
              </w:rPr>
            </w:pPr>
          </w:p>
        </w:tc>
      </w:tr>
      <w:tr w:rsidR="009642C0" w:rsidRPr="009642C0" w14:paraId="0CD5BB01" w14:textId="77777777" w:rsidTr="00D630A7">
        <w:tc>
          <w:tcPr>
            <w:tcW w:w="1958" w:type="dxa"/>
            <w:tcBorders>
              <w:top w:val="nil"/>
              <w:left w:val="nil"/>
              <w:bottom w:val="nil"/>
              <w:right w:val="nil"/>
            </w:tcBorders>
            <w:vAlign w:val="center"/>
            <w:hideMark/>
          </w:tcPr>
          <w:p w14:paraId="1E43A09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630920221030cl </w:t>
            </w:r>
          </w:p>
        </w:tc>
        <w:tc>
          <w:tcPr>
            <w:tcW w:w="2166" w:type="dxa"/>
            <w:tcBorders>
              <w:top w:val="nil"/>
              <w:left w:val="nil"/>
              <w:bottom w:val="nil"/>
              <w:right w:val="nil"/>
            </w:tcBorders>
            <w:vAlign w:val="center"/>
            <w:hideMark/>
          </w:tcPr>
          <w:p w14:paraId="2373C3A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Clipsa</w:t>
            </w:r>
            <w:proofErr w:type="spellEnd"/>
            <w:r w:rsidRPr="009642C0">
              <w:rPr>
                <w:rFonts w:ascii="TimesNewRomanPSMT" w:hAnsi="TimesNewRomanPSMT"/>
                <w:noProof w:val="0"/>
                <w:color w:val="000000"/>
                <w:sz w:val="22"/>
                <w:szCs w:val="22"/>
                <w:lang w:val="en-US"/>
              </w:rPr>
              <w:t xml:space="preserve"> tub D16 </w:t>
            </w:r>
          </w:p>
        </w:tc>
        <w:tc>
          <w:tcPr>
            <w:tcW w:w="2091" w:type="dxa"/>
            <w:tcBorders>
              <w:top w:val="nil"/>
              <w:left w:val="nil"/>
              <w:bottom w:val="nil"/>
              <w:right w:val="nil"/>
            </w:tcBorders>
            <w:vAlign w:val="center"/>
            <w:hideMark/>
          </w:tcPr>
          <w:p w14:paraId="2B25A38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5DFE4A6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600,00</w:t>
            </w:r>
          </w:p>
        </w:tc>
        <w:tc>
          <w:tcPr>
            <w:tcW w:w="0" w:type="auto"/>
            <w:vAlign w:val="center"/>
            <w:hideMark/>
          </w:tcPr>
          <w:p w14:paraId="7F7A2B22" w14:textId="77777777" w:rsidR="009642C0" w:rsidRPr="009642C0" w:rsidRDefault="009642C0" w:rsidP="009642C0">
            <w:pPr>
              <w:rPr>
                <w:noProof w:val="0"/>
                <w:sz w:val="20"/>
                <w:szCs w:val="20"/>
                <w:lang w:val="en-US"/>
              </w:rPr>
            </w:pPr>
          </w:p>
        </w:tc>
      </w:tr>
      <w:tr w:rsidR="009642C0" w:rsidRPr="009642C0" w14:paraId="7CBC1F1F" w14:textId="77777777" w:rsidTr="00D630A7">
        <w:tc>
          <w:tcPr>
            <w:tcW w:w="1958" w:type="dxa"/>
            <w:tcBorders>
              <w:top w:val="nil"/>
              <w:left w:val="nil"/>
              <w:bottom w:val="nil"/>
              <w:right w:val="nil"/>
            </w:tcBorders>
            <w:vAlign w:val="center"/>
            <w:hideMark/>
          </w:tcPr>
          <w:p w14:paraId="7E73CE6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35 </w:t>
            </w:r>
          </w:p>
        </w:tc>
        <w:tc>
          <w:tcPr>
            <w:tcW w:w="2166" w:type="dxa"/>
            <w:tcBorders>
              <w:top w:val="nil"/>
              <w:left w:val="nil"/>
              <w:bottom w:val="nil"/>
              <w:right w:val="nil"/>
            </w:tcBorders>
            <w:vAlign w:val="center"/>
            <w:hideMark/>
          </w:tcPr>
          <w:p w14:paraId="3BC1683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Tija </w:t>
            </w:r>
            <w:proofErr w:type="spellStart"/>
            <w:r w:rsidRPr="009642C0">
              <w:rPr>
                <w:rFonts w:ascii="TimesNewRomanPSMT" w:hAnsi="TimesNewRomanPSMT"/>
                <w:noProof w:val="0"/>
                <w:color w:val="000000"/>
                <w:lang w:val="en-US"/>
              </w:rPr>
              <w:t>Filetata</w:t>
            </w:r>
            <w:proofErr w:type="spellEnd"/>
            <w:r w:rsidRPr="009642C0">
              <w:rPr>
                <w:rFonts w:ascii="TimesNewRomanPSMT" w:hAnsi="TimesNewRomanPSMT"/>
                <w:noProof w:val="0"/>
                <w:color w:val="000000"/>
                <w:lang w:val="en-US"/>
              </w:rPr>
              <w:t xml:space="preserve"> M6 1M </w:t>
            </w:r>
          </w:p>
        </w:tc>
        <w:tc>
          <w:tcPr>
            <w:tcW w:w="2091" w:type="dxa"/>
            <w:tcBorders>
              <w:top w:val="nil"/>
              <w:left w:val="nil"/>
              <w:bottom w:val="nil"/>
              <w:right w:val="nil"/>
            </w:tcBorders>
            <w:vAlign w:val="center"/>
            <w:hideMark/>
          </w:tcPr>
          <w:p w14:paraId="05C7949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549C4ECE" w14:textId="77777777" w:rsidR="009642C0" w:rsidRPr="009642C0" w:rsidRDefault="009642C0" w:rsidP="009642C0">
            <w:pPr>
              <w:rPr>
                <w:noProof w:val="0"/>
                <w:lang w:val="en-US"/>
              </w:rPr>
            </w:pPr>
            <w:r w:rsidRPr="009642C0">
              <w:rPr>
                <w:rFonts w:ascii="TimesNewRomanPSMT" w:hAnsi="TimesNewRomanPSMT"/>
                <w:noProof w:val="0"/>
                <w:color w:val="000000"/>
                <w:lang w:val="en-US"/>
              </w:rPr>
              <w:t>105,00</w:t>
            </w:r>
          </w:p>
        </w:tc>
        <w:tc>
          <w:tcPr>
            <w:tcW w:w="0" w:type="auto"/>
            <w:vAlign w:val="center"/>
            <w:hideMark/>
          </w:tcPr>
          <w:p w14:paraId="0B880889" w14:textId="77777777" w:rsidR="009642C0" w:rsidRPr="009642C0" w:rsidRDefault="009642C0" w:rsidP="009642C0">
            <w:pPr>
              <w:rPr>
                <w:noProof w:val="0"/>
                <w:sz w:val="20"/>
                <w:szCs w:val="20"/>
                <w:lang w:val="en-US"/>
              </w:rPr>
            </w:pPr>
          </w:p>
        </w:tc>
      </w:tr>
      <w:tr w:rsidR="009642C0" w:rsidRPr="009642C0" w14:paraId="5175746B" w14:textId="77777777" w:rsidTr="00D630A7">
        <w:tc>
          <w:tcPr>
            <w:tcW w:w="1958" w:type="dxa"/>
            <w:tcBorders>
              <w:top w:val="nil"/>
              <w:left w:val="nil"/>
              <w:bottom w:val="nil"/>
              <w:right w:val="nil"/>
            </w:tcBorders>
            <w:vAlign w:val="center"/>
            <w:hideMark/>
          </w:tcPr>
          <w:p w14:paraId="5802E0A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630920221030ti </w:t>
            </w:r>
          </w:p>
        </w:tc>
        <w:tc>
          <w:tcPr>
            <w:tcW w:w="2166" w:type="dxa"/>
            <w:tcBorders>
              <w:top w:val="nil"/>
              <w:left w:val="nil"/>
              <w:bottom w:val="nil"/>
              <w:right w:val="nil"/>
            </w:tcBorders>
            <w:vAlign w:val="center"/>
            <w:hideMark/>
          </w:tcPr>
          <w:p w14:paraId="0171FC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Tija </w:t>
            </w:r>
            <w:proofErr w:type="spellStart"/>
            <w:r w:rsidRPr="009642C0">
              <w:rPr>
                <w:rFonts w:ascii="TimesNewRomanPSMT" w:hAnsi="TimesNewRomanPSMT"/>
                <w:noProof w:val="0"/>
                <w:color w:val="000000"/>
                <w:sz w:val="22"/>
                <w:szCs w:val="22"/>
                <w:lang w:val="en-US"/>
              </w:rPr>
              <w:t>Filetata</w:t>
            </w:r>
            <w:proofErr w:type="spellEnd"/>
            <w:r w:rsidRPr="009642C0">
              <w:rPr>
                <w:rFonts w:ascii="TimesNewRomanPSMT" w:hAnsi="TimesNewRomanPSMT"/>
                <w:noProof w:val="0"/>
                <w:color w:val="000000"/>
                <w:sz w:val="22"/>
                <w:szCs w:val="22"/>
                <w:lang w:val="en-US"/>
              </w:rPr>
              <w:t xml:space="preserve"> M6 1M </w:t>
            </w:r>
          </w:p>
        </w:tc>
        <w:tc>
          <w:tcPr>
            <w:tcW w:w="2091" w:type="dxa"/>
            <w:tcBorders>
              <w:top w:val="nil"/>
              <w:left w:val="nil"/>
              <w:bottom w:val="nil"/>
              <w:right w:val="nil"/>
            </w:tcBorders>
            <w:vAlign w:val="center"/>
            <w:hideMark/>
          </w:tcPr>
          <w:p w14:paraId="0CEDC8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193392B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105,00</w:t>
            </w:r>
          </w:p>
        </w:tc>
        <w:tc>
          <w:tcPr>
            <w:tcW w:w="0" w:type="auto"/>
            <w:vAlign w:val="center"/>
            <w:hideMark/>
          </w:tcPr>
          <w:p w14:paraId="6A90D62D" w14:textId="77777777" w:rsidR="009642C0" w:rsidRPr="009642C0" w:rsidRDefault="009642C0" w:rsidP="009642C0">
            <w:pPr>
              <w:rPr>
                <w:noProof w:val="0"/>
                <w:sz w:val="20"/>
                <w:szCs w:val="20"/>
                <w:lang w:val="en-US"/>
              </w:rPr>
            </w:pPr>
          </w:p>
        </w:tc>
      </w:tr>
      <w:tr w:rsidR="009642C0" w:rsidRPr="009642C0" w14:paraId="7D34467D" w14:textId="77777777" w:rsidTr="00D630A7">
        <w:tc>
          <w:tcPr>
            <w:tcW w:w="1958" w:type="dxa"/>
            <w:tcBorders>
              <w:top w:val="nil"/>
              <w:left w:val="nil"/>
              <w:bottom w:val="nil"/>
              <w:right w:val="nil"/>
            </w:tcBorders>
            <w:vAlign w:val="center"/>
            <w:hideMark/>
          </w:tcPr>
          <w:p w14:paraId="22001CF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36 </w:t>
            </w:r>
          </w:p>
        </w:tc>
        <w:tc>
          <w:tcPr>
            <w:tcW w:w="2166" w:type="dxa"/>
            <w:tcBorders>
              <w:top w:val="nil"/>
              <w:left w:val="nil"/>
              <w:bottom w:val="nil"/>
              <w:right w:val="nil"/>
            </w:tcBorders>
            <w:vAlign w:val="center"/>
            <w:hideMark/>
          </w:tcPr>
          <w:p w14:paraId="7963FF6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Tija </w:t>
            </w:r>
            <w:proofErr w:type="spellStart"/>
            <w:r w:rsidRPr="009642C0">
              <w:rPr>
                <w:rFonts w:ascii="TimesNewRomanPSMT" w:hAnsi="TimesNewRomanPSMT"/>
                <w:noProof w:val="0"/>
                <w:color w:val="000000"/>
                <w:lang w:val="en-US"/>
              </w:rPr>
              <w:t>Filetata</w:t>
            </w:r>
            <w:proofErr w:type="spellEnd"/>
            <w:r w:rsidRPr="009642C0">
              <w:rPr>
                <w:rFonts w:ascii="TimesNewRomanPSMT" w:hAnsi="TimesNewRomanPSMT"/>
                <w:noProof w:val="0"/>
                <w:color w:val="000000"/>
                <w:lang w:val="en-US"/>
              </w:rPr>
              <w:t xml:space="preserve"> D6 </w:t>
            </w:r>
          </w:p>
        </w:tc>
        <w:tc>
          <w:tcPr>
            <w:tcW w:w="2091" w:type="dxa"/>
            <w:tcBorders>
              <w:top w:val="nil"/>
              <w:left w:val="nil"/>
              <w:bottom w:val="nil"/>
              <w:right w:val="nil"/>
            </w:tcBorders>
            <w:vAlign w:val="center"/>
            <w:hideMark/>
          </w:tcPr>
          <w:p w14:paraId="0C4909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68F69986" w14:textId="77777777" w:rsidR="009642C0" w:rsidRPr="009642C0" w:rsidRDefault="009642C0" w:rsidP="009642C0">
            <w:pPr>
              <w:rPr>
                <w:noProof w:val="0"/>
                <w:lang w:val="en-US"/>
              </w:rPr>
            </w:pPr>
            <w:r w:rsidRPr="009642C0">
              <w:rPr>
                <w:rFonts w:ascii="TimesNewRomanPSMT" w:hAnsi="TimesNewRomanPSMT"/>
                <w:noProof w:val="0"/>
                <w:color w:val="000000"/>
                <w:lang w:val="en-US"/>
              </w:rPr>
              <w:t>50,00</w:t>
            </w:r>
          </w:p>
        </w:tc>
        <w:tc>
          <w:tcPr>
            <w:tcW w:w="0" w:type="auto"/>
            <w:vAlign w:val="center"/>
            <w:hideMark/>
          </w:tcPr>
          <w:p w14:paraId="576C9F9E" w14:textId="77777777" w:rsidR="009642C0" w:rsidRPr="009642C0" w:rsidRDefault="009642C0" w:rsidP="009642C0">
            <w:pPr>
              <w:rPr>
                <w:noProof w:val="0"/>
                <w:sz w:val="20"/>
                <w:szCs w:val="20"/>
                <w:lang w:val="en-US"/>
              </w:rPr>
            </w:pPr>
          </w:p>
        </w:tc>
      </w:tr>
      <w:tr w:rsidR="009642C0" w:rsidRPr="009642C0" w14:paraId="05E3507C" w14:textId="77777777" w:rsidTr="00D630A7">
        <w:tc>
          <w:tcPr>
            <w:tcW w:w="1958" w:type="dxa"/>
            <w:tcBorders>
              <w:top w:val="nil"/>
              <w:left w:val="nil"/>
              <w:bottom w:val="nil"/>
              <w:right w:val="nil"/>
            </w:tcBorders>
            <w:vAlign w:val="center"/>
            <w:hideMark/>
          </w:tcPr>
          <w:p w14:paraId="59811E4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6309202210306ti </w:t>
            </w:r>
          </w:p>
        </w:tc>
        <w:tc>
          <w:tcPr>
            <w:tcW w:w="2166" w:type="dxa"/>
            <w:tcBorders>
              <w:top w:val="nil"/>
              <w:left w:val="nil"/>
              <w:bottom w:val="nil"/>
              <w:right w:val="nil"/>
            </w:tcBorders>
            <w:vAlign w:val="center"/>
            <w:hideMark/>
          </w:tcPr>
          <w:p w14:paraId="497431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Tija </w:t>
            </w:r>
            <w:proofErr w:type="spellStart"/>
            <w:r w:rsidRPr="009642C0">
              <w:rPr>
                <w:rFonts w:ascii="TimesNewRomanPSMT" w:hAnsi="TimesNewRomanPSMT"/>
                <w:noProof w:val="0"/>
                <w:color w:val="000000"/>
                <w:sz w:val="22"/>
                <w:szCs w:val="22"/>
                <w:lang w:val="en-US"/>
              </w:rPr>
              <w:t>Filetata</w:t>
            </w:r>
            <w:proofErr w:type="spellEnd"/>
            <w:r w:rsidRPr="009642C0">
              <w:rPr>
                <w:rFonts w:ascii="TimesNewRomanPSMT" w:hAnsi="TimesNewRomanPSMT"/>
                <w:noProof w:val="0"/>
                <w:color w:val="000000"/>
                <w:sz w:val="22"/>
                <w:szCs w:val="22"/>
                <w:lang w:val="en-US"/>
              </w:rPr>
              <w:t xml:space="preserve"> D6 </w:t>
            </w:r>
          </w:p>
        </w:tc>
        <w:tc>
          <w:tcPr>
            <w:tcW w:w="2091" w:type="dxa"/>
            <w:tcBorders>
              <w:top w:val="nil"/>
              <w:left w:val="nil"/>
              <w:bottom w:val="nil"/>
              <w:right w:val="nil"/>
            </w:tcBorders>
            <w:vAlign w:val="center"/>
            <w:hideMark/>
          </w:tcPr>
          <w:p w14:paraId="0991ACA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349965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50,00</w:t>
            </w:r>
          </w:p>
        </w:tc>
        <w:tc>
          <w:tcPr>
            <w:tcW w:w="0" w:type="auto"/>
            <w:vAlign w:val="center"/>
            <w:hideMark/>
          </w:tcPr>
          <w:p w14:paraId="7BC66A27" w14:textId="77777777" w:rsidR="009642C0" w:rsidRPr="009642C0" w:rsidRDefault="009642C0" w:rsidP="009642C0">
            <w:pPr>
              <w:rPr>
                <w:noProof w:val="0"/>
                <w:sz w:val="20"/>
                <w:szCs w:val="20"/>
                <w:lang w:val="en-US"/>
              </w:rPr>
            </w:pPr>
          </w:p>
        </w:tc>
      </w:tr>
      <w:tr w:rsidR="009642C0" w:rsidRPr="009642C0" w14:paraId="781ADA72" w14:textId="77777777" w:rsidTr="00D630A7">
        <w:tc>
          <w:tcPr>
            <w:tcW w:w="1958" w:type="dxa"/>
            <w:tcBorders>
              <w:top w:val="nil"/>
              <w:left w:val="nil"/>
              <w:bottom w:val="nil"/>
              <w:right w:val="nil"/>
            </w:tcBorders>
            <w:vAlign w:val="center"/>
            <w:hideMark/>
          </w:tcPr>
          <w:p w14:paraId="7C93515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37 </w:t>
            </w:r>
          </w:p>
        </w:tc>
        <w:tc>
          <w:tcPr>
            <w:tcW w:w="2166" w:type="dxa"/>
            <w:tcBorders>
              <w:top w:val="nil"/>
              <w:left w:val="nil"/>
              <w:bottom w:val="nil"/>
              <w:right w:val="nil"/>
            </w:tcBorders>
            <w:vAlign w:val="center"/>
            <w:hideMark/>
          </w:tcPr>
          <w:p w14:paraId="3AA3EAC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Ancora Alama D6 </w:t>
            </w:r>
          </w:p>
        </w:tc>
        <w:tc>
          <w:tcPr>
            <w:tcW w:w="2091" w:type="dxa"/>
            <w:tcBorders>
              <w:top w:val="nil"/>
              <w:left w:val="nil"/>
              <w:bottom w:val="nil"/>
              <w:right w:val="nil"/>
            </w:tcBorders>
            <w:vAlign w:val="center"/>
            <w:hideMark/>
          </w:tcPr>
          <w:p w14:paraId="3D7246B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6410527E" w14:textId="77777777" w:rsidR="009642C0" w:rsidRPr="009642C0" w:rsidRDefault="009642C0" w:rsidP="009642C0">
            <w:pPr>
              <w:rPr>
                <w:noProof w:val="0"/>
                <w:lang w:val="en-US"/>
              </w:rPr>
            </w:pPr>
            <w:r w:rsidRPr="009642C0">
              <w:rPr>
                <w:rFonts w:ascii="TimesNewRomanPSMT" w:hAnsi="TimesNewRomanPSMT"/>
                <w:noProof w:val="0"/>
                <w:color w:val="000000"/>
                <w:lang w:val="en-US"/>
              </w:rPr>
              <w:t>205,00</w:t>
            </w:r>
          </w:p>
        </w:tc>
        <w:tc>
          <w:tcPr>
            <w:tcW w:w="0" w:type="auto"/>
            <w:vAlign w:val="center"/>
            <w:hideMark/>
          </w:tcPr>
          <w:p w14:paraId="61398E74" w14:textId="77777777" w:rsidR="009642C0" w:rsidRPr="009642C0" w:rsidRDefault="009642C0" w:rsidP="009642C0">
            <w:pPr>
              <w:rPr>
                <w:noProof w:val="0"/>
                <w:sz w:val="20"/>
                <w:szCs w:val="20"/>
                <w:lang w:val="en-US"/>
              </w:rPr>
            </w:pPr>
          </w:p>
        </w:tc>
      </w:tr>
      <w:tr w:rsidR="009642C0" w:rsidRPr="009642C0" w14:paraId="27410274" w14:textId="77777777" w:rsidTr="00D630A7">
        <w:tc>
          <w:tcPr>
            <w:tcW w:w="1958" w:type="dxa"/>
            <w:tcBorders>
              <w:top w:val="nil"/>
              <w:left w:val="nil"/>
              <w:bottom w:val="nil"/>
              <w:right w:val="nil"/>
            </w:tcBorders>
            <w:vAlign w:val="center"/>
            <w:hideMark/>
          </w:tcPr>
          <w:p w14:paraId="393B2D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6309202210306an </w:t>
            </w:r>
          </w:p>
        </w:tc>
        <w:tc>
          <w:tcPr>
            <w:tcW w:w="2166" w:type="dxa"/>
            <w:tcBorders>
              <w:top w:val="nil"/>
              <w:left w:val="nil"/>
              <w:bottom w:val="nil"/>
              <w:right w:val="nil"/>
            </w:tcBorders>
            <w:vAlign w:val="center"/>
            <w:hideMark/>
          </w:tcPr>
          <w:p w14:paraId="2E4377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Ancora Alama D6 </w:t>
            </w:r>
          </w:p>
        </w:tc>
        <w:tc>
          <w:tcPr>
            <w:tcW w:w="2091" w:type="dxa"/>
            <w:tcBorders>
              <w:top w:val="nil"/>
              <w:left w:val="nil"/>
              <w:bottom w:val="nil"/>
              <w:right w:val="nil"/>
            </w:tcBorders>
            <w:vAlign w:val="center"/>
            <w:hideMark/>
          </w:tcPr>
          <w:p w14:paraId="6D52B44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18DB343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205,00</w:t>
            </w:r>
          </w:p>
        </w:tc>
        <w:tc>
          <w:tcPr>
            <w:tcW w:w="0" w:type="auto"/>
            <w:vAlign w:val="center"/>
            <w:hideMark/>
          </w:tcPr>
          <w:p w14:paraId="2C6E8715" w14:textId="77777777" w:rsidR="009642C0" w:rsidRPr="009642C0" w:rsidRDefault="009642C0" w:rsidP="009642C0">
            <w:pPr>
              <w:rPr>
                <w:noProof w:val="0"/>
                <w:sz w:val="20"/>
                <w:szCs w:val="20"/>
                <w:lang w:val="en-US"/>
              </w:rPr>
            </w:pPr>
          </w:p>
        </w:tc>
      </w:tr>
      <w:tr w:rsidR="009642C0" w:rsidRPr="009642C0" w14:paraId="785A3D6F" w14:textId="77777777" w:rsidTr="00D630A7">
        <w:tc>
          <w:tcPr>
            <w:tcW w:w="1958" w:type="dxa"/>
            <w:tcBorders>
              <w:top w:val="nil"/>
              <w:left w:val="nil"/>
              <w:bottom w:val="nil"/>
              <w:right w:val="nil"/>
            </w:tcBorders>
            <w:vAlign w:val="center"/>
            <w:hideMark/>
          </w:tcPr>
          <w:p w14:paraId="0407DD1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38 </w:t>
            </w:r>
          </w:p>
        </w:tc>
        <w:tc>
          <w:tcPr>
            <w:tcW w:w="2166" w:type="dxa"/>
            <w:tcBorders>
              <w:top w:val="nil"/>
              <w:left w:val="nil"/>
              <w:bottom w:val="nil"/>
              <w:right w:val="nil"/>
            </w:tcBorders>
            <w:vAlign w:val="center"/>
            <w:hideMark/>
          </w:tcPr>
          <w:p w14:paraId="3CBA1AC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Ancora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KPC N-20) </w:t>
            </w:r>
          </w:p>
        </w:tc>
        <w:tc>
          <w:tcPr>
            <w:tcW w:w="2091" w:type="dxa"/>
            <w:tcBorders>
              <w:top w:val="nil"/>
              <w:left w:val="nil"/>
              <w:bottom w:val="nil"/>
              <w:right w:val="nil"/>
            </w:tcBorders>
            <w:vAlign w:val="center"/>
            <w:hideMark/>
          </w:tcPr>
          <w:p w14:paraId="4AA2AA3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5D6A1E2F" w14:textId="77777777" w:rsidR="009642C0" w:rsidRPr="009642C0" w:rsidRDefault="009642C0" w:rsidP="009642C0">
            <w:pPr>
              <w:rPr>
                <w:noProof w:val="0"/>
                <w:lang w:val="en-US"/>
              </w:rPr>
            </w:pPr>
            <w:r w:rsidRPr="009642C0">
              <w:rPr>
                <w:rFonts w:ascii="TimesNewRomanPSMT" w:hAnsi="TimesNewRomanPSMT"/>
                <w:noProof w:val="0"/>
                <w:color w:val="000000"/>
                <w:lang w:val="en-US"/>
              </w:rPr>
              <w:t>520,00</w:t>
            </w:r>
          </w:p>
        </w:tc>
        <w:tc>
          <w:tcPr>
            <w:tcW w:w="0" w:type="auto"/>
            <w:vAlign w:val="center"/>
            <w:hideMark/>
          </w:tcPr>
          <w:p w14:paraId="4B14CF1C" w14:textId="77777777" w:rsidR="009642C0" w:rsidRPr="009642C0" w:rsidRDefault="009642C0" w:rsidP="009642C0">
            <w:pPr>
              <w:rPr>
                <w:noProof w:val="0"/>
                <w:sz w:val="20"/>
                <w:szCs w:val="20"/>
                <w:lang w:val="en-US"/>
              </w:rPr>
            </w:pPr>
          </w:p>
        </w:tc>
      </w:tr>
      <w:tr w:rsidR="009642C0" w:rsidRPr="009642C0" w14:paraId="4E549389" w14:textId="77777777" w:rsidTr="00D630A7">
        <w:tc>
          <w:tcPr>
            <w:tcW w:w="1958" w:type="dxa"/>
            <w:tcBorders>
              <w:top w:val="nil"/>
              <w:left w:val="nil"/>
              <w:bottom w:val="nil"/>
              <w:right w:val="nil"/>
            </w:tcBorders>
            <w:vAlign w:val="center"/>
            <w:hideMark/>
          </w:tcPr>
          <w:p w14:paraId="38F3CA7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6309202210306an2 </w:t>
            </w:r>
          </w:p>
        </w:tc>
        <w:tc>
          <w:tcPr>
            <w:tcW w:w="2166" w:type="dxa"/>
            <w:tcBorders>
              <w:top w:val="nil"/>
              <w:left w:val="nil"/>
              <w:bottom w:val="nil"/>
              <w:right w:val="nil"/>
            </w:tcBorders>
            <w:vAlign w:val="center"/>
            <w:hideMark/>
          </w:tcPr>
          <w:p w14:paraId="7BAB8D9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Ancora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KPC N-20) </w:t>
            </w:r>
          </w:p>
        </w:tc>
        <w:tc>
          <w:tcPr>
            <w:tcW w:w="2091" w:type="dxa"/>
            <w:tcBorders>
              <w:top w:val="nil"/>
              <w:left w:val="nil"/>
              <w:bottom w:val="nil"/>
              <w:right w:val="nil"/>
            </w:tcBorders>
            <w:vAlign w:val="center"/>
            <w:hideMark/>
          </w:tcPr>
          <w:p w14:paraId="7F641A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3E50B44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520,00</w:t>
            </w:r>
          </w:p>
        </w:tc>
        <w:tc>
          <w:tcPr>
            <w:tcW w:w="0" w:type="auto"/>
            <w:vAlign w:val="center"/>
            <w:hideMark/>
          </w:tcPr>
          <w:p w14:paraId="39215206" w14:textId="77777777" w:rsidR="009642C0" w:rsidRPr="009642C0" w:rsidRDefault="009642C0" w:rsidP="009642C0">
            <w:pPr>
              <w:rPr>
                <w:noProof w:val="0"/>
                <w:sz w:val="20"/>
                <w:szCs w:val="20"/>
                <w:lang w:val="en-US"/>
              </w:rPr>
            </w:pPr>
          </w:p>
        </w:tc>
      </w:tr>
      <w:tr w:rsidR="009642C0" w:rsidRPr="009642C0" w14:paraId="421CE65A" w14:textId="77777777" w:rsidTr="00D630A7">
        <w:tc>
          <w:tcPr>
            <w:tcW w:w="1958" w:type="dxa"/>
            <w:tcBorders>
              <w:top w:val="nil"/>
              <w:left w:val="nil"/>
              <w:bottom w:val="nil"/>
              <w:right w:val="nil"/>
            </w:tcBorders>
            <w:vAlign w:val="center"/>
            <w:hideMark/>
          </w:tcPr>
          <w:p w14:paraId="1DACC31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39 </w:t>
            </w:r>
          </w:p>
        </w:tc>
        <w:tc>
          <w:tcPr>
            <w:tcW w:w="2166" w:type="dxa"/>
            <w:tcBorders>
              <w:top w:val="nil"/>
              <w:left w:val="nil"/>
              <w:bottom w:val="nil"/>
              <w:right w:val="nil"/>
            </w:tcBorders>
            <w:vAlign w:val="center"/>
            <w:hideMark/>
          </w:tcPr>
          <w:p w14:paraId="07C423E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08-02-396-6 </w:t>
            </w:r>
          </w:p>
        </w:tc>
        <w:tc>
          <w:tcPr>
            <w:tcW w:w="2091" w:type="dxa"/>
            <w:tcBorders>
              <w:top w:val="nil"/>
              <w:left w:val="nil"/>
              <w:bottom w:val="nil"/>
              <w:right w:val="nil"/>
            </w:tcBorders>
            <w:vAlign w:val="center"/>
            <w:hideMark/>
          </w:tcPr>
          <w:p w14:paraId="0AA29F7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Canal </w:t>
            </w:r>
            <w:proofErr w:type="spellStart"/>
            <w:r w:rsidRPr="009642C0">
              <w:rPr>
                <w:rFonts w:ascii="TimesNewRomanPSMT" w:hAnsi="TimesNewRomanPSMT"/>
                <w:noProof w:val="0"/>
                <w:color w:val="000000"/>
                <w:lang w:val="en-US"/>
              </w:rPr>
              <w:t>metalic</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tavane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lungime</w:t>
            </w:r>
            <w:proofErr w:type="spellEnd"/>
            <w:r w:rsidRPr="009642C0">
              <w:rPr>
                <w:rFonts w:ascii="TimesNewRomanPSMT" w:hAnsi="TimesNewRomanPSMT"/>
                <w:noProof w:val="0"/>
                <w:color w:val="000000"/>
                <w:lang w:val="en-US"/>
              </w:rPr>
              <w:t xml:space="preserve"> 3 m </w:t>
            </w:r>
          </w:p>
        </w:tc>
        <w:tc>
          <w:tcPr>
            <w:tcW w:w="1574" w:type="dxa"/>
            <w:tcBorders>
              <w:top w:val="nil"/>
              <w:left w:val="nil"/>
              <w:bottom w:val="nil"/>
              <w:right w:val="nil"/>
            </w:tcBorders>
            <w:vAlign w:val="center"/>
            <w:hideMark/>
          </w:tcPr>
          <w:p w14:paraId="1BCBD7A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53" w:type="dxa"/>
            <w:tcBorders>
              <w:top w:val="nil"/>
              <w:left w:val="nil"/>
              <w:bottom w:val="nil"/>
              <w:right w:val="nil"/>
            </w:tcBorders>
            <w:vAlign w:val="center"/>
            <w:hideMark/>
          </w:tcPr>
          <w:p w14:paraId="761C98C0" w14:textId="77777777" w:rsidR="009642C0" w:rsidRPr="009642C0" w:rsidRDefault="009642C0" w:rsidP="009642C0">
            <w:pPr>
              <w:rPr>
                <w:noProof w:val="0"/>
                <w:lang w:val="en-US"/>
              </w:rPr>
            </w:pPr>
            <w:r w:rsidRPr="009642C0">
              <w:rPr>
                <w:rFonts w:ascii="TimesNewRomanPSMT" w:hAnsi="TimesNewRomanPSMT"/>
                <w:noProof w:val="0"/>
                <w:color w:val="000000"/>
                <w:lang w:val="en-US"/>
              </w:rPr>
              <w:t>5,31</w:t>
            </w:r>
          </w:p>
        </w:tc>
      </w:tr>
      <w:tr w:rsidR="009642C0" w:rsidRPr="009642C0" w14:paraId="1C39A46C" w14:textId="77777777" w:rsidTr="00D630A7">
        <w:tc>
          <w:tcPr>
            <w:tcW w:w="1958" w:type="dxa"/>
            <w:tcBorders>
              <w:top w:val="nil"/>
              <w:left w:val="nil"/>
              <w:bottom w:val="nil"/>
              <w:right w:val="nil"/>
            </w:tcBorders>
            <w:vAlign w:val="center"/>
            <w:hideMark/>
          </w:tcPr>
          <w:p w14:paraId="69BDD40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66" w:type="dxa"/>
            <w:tcBorders>
              <w:top w:val="nil"/>
              <w:left w:val="nil"/>
              <w:bottom w:val="nil"/>
              <w:right w:val="nil"/>
            </w:tcBorders>
            <w:vAlign w:val="center"/>
            <w:hideMark/>
          </w:tcPr>
          <w:p w14:paraId="327CC9E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785A21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574" w:type="dxa"/>
            <w:tcBorders>
              <w:top w:val="nil"/>
              <w:left w:val="nil"/>
              <w:bottom w:val="nil"/>
              <w:right w:val="nil"/>
            </w:tcBorders>
            <w:vAlign w:val="center"/>
            <w:hideMark/>
          </w:tcPr>
          <w:p w14:paraId="34C3CD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156,114</w:t>
            </w:r>
          </w:p>
        </w:tc>
        <w:tc>
          <w:tcPr>
            <w:tcW w:w="0" w:type="auto"/>
            <w:vAlign w:val="center"/>
            <w:hideMark/>
          </w:tcPr>
          <w:p w14:paraId="56B5EC5E" w14:textId="77777777" w:rsidR="009642C0" w:rsidRPr="009642C0" w:rsidRDefault="009642C0" w:rsidP="009642C0">
            <w:pPr>
              <w:rPr>
                <w:noProof w:val="0"/>
                <w:sz w:val="20"/>
                <w:szCs w:val="20"/>
                <w:lang w:val="en-US"/>
              </w:rPr>
            </w:pPr>
          </w:p>
        </w:tc>
      </w:tr>
      <w:tr w:rsidR="009642C0" w:rsidRPr="009642C0" w14:paraId="3073946E" w14:textId="77777777" w:rsidTr="00D630A7">
        <w:tc>
          <w:tcPr>
            <w:tcW w:w="1958" w:type="dxa"/>
            <w:tcBorders>
              <w:top w:val="nil"/>
              <w:left w:val="nil"/>
              <w:bottom w:val="nil"/>
              <w:right w:val="nil"/>
            </w:tcBorders>
            <w:vAlign w:val="center"/>
            <w:hideMark/>
          </w:tcPr>
          <w:p w14:paraId="6A6587A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1019103 </w:t>
            </w:r>
          </w:p>
        </w:tc>
        <w:tc>
          <w:tcPr>
            <w:tcW w:w="2166" w:type="dxa"/>
            <w:tcBorders>
              <w:top w:val="nil"/>
              <w:left w:val="nil"/>
              <w:bottom w:val="nil"/>
              <w:right w:val="nil"/>
            </w:tcBorders>
            <w:vAlign w:val="center"/>
            <w:hideMark/>
          </w:tcPr>
          <w:p w14:paraId="541198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42169B1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78478A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2,124</w:t>
            </w:r>
          </w:p>
        </w:tc>
        <w:tc>
          <w:tcPr>
            <w:tcW w:w="0" w:type="auto"/>
            <w:vAlign w:val="center"/>
            <w:hideMark/>
          </w:tcPr>
          <w:p w14:paraId="6BAB94AD" w14:textId="77777777" w:rsidR="009642C0" w:rsidRPr="009642C0" w:rsidRDefault="009642C0" w:rsidP="009642C0">
            <w:pPr>
              <w:rPr>
                <w:noProof w:val="0"/>
                <w:sz w:val="20"/>
                <w:szCs w:val="20"/>
                <w:lang w:val="en-US"/>
              </w:rPr>
            </w:pPr>
          </w:p>
        </w:tc>
      </w:tr>
      <w:tr w:rsidR="009642C0" w:rsidRPr="009642C0" w14:paraId="5E2A6A6B" w14:textId="77777777" w:rsidTr="00D630A7">
        <w:tc>
          <w:tcPr>
            <w:tcW w:w="1958" w:type="dxa"/>
            <w:tcBorders>
              <w:top w:val="nil"/>
              <w:left w:val="nil"/>
              <w:bottom w:val="nil"/>
              <w:right w:val="nil"/>
            </w:tcBorders>
            <w:vAlign w:val="center"/>
            <w:hideMark/>
          </w:tcPr>
          <w:p w14:paraId="5D1202D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2166" w:type="dxa"/>
            <w:tcBorders>
              <w:top w:val="nil"/>
              <w:left w:val="nil"/>
              <w:bottom w:val="nil"/>
              <w:right w:val="nil"/>
            </w:tcBorders>
            <w:vAlign w:val="center"/>
            <w:hideMark/>
          </w:tcPr>
          <w:p w14:paraId="170506B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36DF954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3A6F06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66,375</w:t>
            </w:r>
          </w:p>
        </w:tc>
        <w:tc>
          <w:tcPr>
            <w:tcW w:w="0" w:type="auto"/>
            <w:vAlign w:val="center"/>
            <w:hideMark/>
          </w:tcPr>
          <w:p w14:paraId="505B6B26" w14:textId="77777777" w:rsidR="009642C0" w:rsidRPr="009642C0" w:rsidRDefault="009642C0" w:rsidP="009642C0">
            <w:pPr>
              <w:rPr>
                <w:noProof w:val="0"/>
                <w:sz w:val="20"/>
                <w:szCs w:val="20"/>
                <w:lang w:val="en-US"/>
              </w:rPr>
            </w:pPr>
          </w:p>
        </w:tc>
      </w:tr>
      <w:tr w:rsidR="009642C0" w:rsidRPr="009642C0" w14:paraId="471841E5" w14:textId="77777777" w:rsidTr="00D630A7">
        <w:tc>
          <w:tcPr>
            <w:tcW w:w="1958" w:type="dxa"/>
            <w:tcBorders>
              <w:top w:val="nil"/>
              <w:left w:val="nil"/>
              <w:bottom w:val="nil"/>
              <w:right w:val="nil"/>
            </w:tcBorders>
            <w:vAlign w:val="center"/>
            <w:hideMark/>
          </w:tcPr>
          <w:p w14:paraId="1C416E0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030902 </w:t>
            </w:r>
          </w:p>
        </w:tc>
        <w:tc>
          <w:tcPr>
            <w:tcW w:w="2166" w:type="dxa"/>
            <w:tcBorders>
              <w:top w:val="nil"/>
              <w:left w:val="nil"/>
              <w:bottom w:val="nil"/>
              <w:right w:val="nil"/>
            </w:tcBorders>
            <w:vAlign w:val="center"/>
            <w:hideMark/>
          </w:tcPr>
          <w:p w14:paraId="1525DB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Ascensoare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hidraulice</w:t>
            </w:r>
            <w:proofErr w:type="spellEnd"/>
            <w:r w:rsidRPr="009642C0">
              <w:rPr>
                <w:rFonts w:ascii="TimesNewRomanPSMT" w:hAnsi="TimesNewRomanPSMT"/>
                <w:noProof w:val="0"/>
                <w:color w:val="000000"/>
                <w:sz w:val="22"/>
                <w:szCs w:val="22"/>
                <w:lang w:val="en-US"/>
              </w:rPr>
              <w:t xml:space="preserve">, capacitate de </w:t>
            </w:r>
            <w:proofErr w:type="spellStart"/>
            <w:r w:rsidRPr="009642C0">
              <w:rPr>
                <w:rFonts w:ascii="TimesNewRomanPSMT" w:hAnsi="TimesNewRomanPSMT"/>
                <w:noProof w:val="0"/>
                <w:color w:val="000000"/>
                <w:sz w:val="22"/>
                <w:szCs w:val="22"/>
                <w:lang w:val="en-US"/>
              </w:rPr>
              <w:t>ridicare</w:t>
            </w:r>
            <w:proofErr w:type="spellEnd"/>
            <w:r w:rsidRPr="009642C0">
              <w:rPr>
                <w:rFonts w:ascii="TimesNewRomanPSMT" w:hAnsi="TimesNewRomanPSMT"/>
                <w:noProof w:val="0"/>
                <w:color w:val="000000"/>
                <w:sz w:val="22"/>
                <w:szCs w:val="22"/>
                <w:lang w:val="en-US"/>
              </w:rPr>
              <w:t xml:space="preserve"> 10 m </w:t>
            </w:r>
          </w:p>
        </w:tc>
        <w:tc>
          <w:tcPr>
            <w:tcW w:w="2091" w:type="dxa"/>
            <w:tcBorders>
              <w:top w:val="nil"/>
              <w:left w:val="nil"/>
              <w:bottom w:val="nil"/>
              <w:right w:val="nil"/>
            </w:tcBorders>
            <w:vAlign w:val="center"/>
            <w:hideMark/>
          </w:tcPr>
          <w:p w14:paraId="686C48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1D1B3C4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48,427</w:t>
            </w:r>
          </w:p>
        </w:tc>
        <w:tc>
          <w:tcPr>
            <w:tcW w:w="0" w:type="auto"/>
            <w:vAlign w:val="center"/>
            <w:hideMark/>
          </w:tcPr>
          <w:p w14:paraId="38E5130A" w14:textId="77777777" w:rsidR="009642C0" w:rsidRPr="009642C0" w:rsidRDefault="009642C0" w:rsidP="009642C0">
            <w:pPr>
              <w:rPr>
                <w:noProof w:val="0"/>
                <w:sz w:val="20"/>
                <w:szCs w:val="20"/>
                <w:lang w:val="en-US"/>
              </w:rPr>
            </w:pPr>
          </w:p>
        </w:tc>
      </w:tr>
      <w:tr w:rsidR="009642C0" w:rsidRPr="009642C0" w14:paraId="5EFAE6FF" w14:textId="77777777" w:rsidTr="00D630A7">
        <w:tc>
          <w:tcPr>
            <w:tcW w:w="1958" w:type="dxa"/>
            <w:tcBorders>
              <w:top w:val="nil"/>
              <w:left w:val="nil"/>
              <w:bottom w:val="nil"/>
              <w:right w:val="nil"/>
            </w:tcBorders>
            <w:vAlign w:val="center"/>
            <w:hideMark/>
          </w:tcPr>
          <w:p w14:paraId="08A4D12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40 </w:t>
            </w:r>
          </w:p>
        </w:tc>
        <w:tc>
          <w:tcPr>
            <w:tcW w:w="2166" w:type="dxa"/>
            <w:tcBorders>
              <w:top w:val="nil"/>
              <w:left w:val="nil"/>
              <w:bottom w:val="nil"/>
              <w:right w:val="nil"/>
            </w:tcBorders>
            <w:vAlign w:val="center"/>
            <w:hideMark/>
          </w:tcPr>
          <w:p w14:paraId="35F95CC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Jgheab</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w:t>
            </w:r>
            <w:proofErr w:type="spellEnd"/>
            <w:r w:rsidRPr="009642C0">
              <w:rPr>
                <w:rFonts w:ascii="TimesNewRomanPSMT" w:hAnsi="TimesNewRomanPSMT"/>
                <w:noProof w:val="0"/>
                <w:color w:val="000000"/>
                <w:lang w:val="en-US"/>
              </w:rPr>
              <w:t xml:space="preserve"> 50x50x3000mm </w:t>
            </w:r>
          </w:p>
        </w:tc>
        <w:tc>
          <w:tcPr>
            <w:tcW w:w="2091" w:type="dxa"/>
            <w:tcBorders>
              <w:top w:val="nil"/>
              <w:left w:val="nil"/>
              <w:bottom w:val="nil"/>
              <w:right w:val="nil"/>
            </w:tcBorders>
            <w:vAlign w:val="center"/>
            <w:hideMark/>
          </w:tcPr>
          <w:p w14:paraId="3A69F9D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0EA19C7F" w14:textId="77777777" w:rsidR="009642C0" w:rsidRPr="009642C0" w:rsidRDefault="009642C0" w:rsidP="009642C0">
            <w:pPr>
              <w:rPr>
                <w:noProof w:val="0"/>
                <w:lang w:val="en-US"/>
              </w:rPr>
            </w:pPr>
            <w:r w:rsidRPr="009642C0">
              <w:rPr>
                <w:rFonts w:ascii="TimesNewRomanPSMT" w:hAnsi="TimesNewRomanPSMT"/>
                <w:noProof w:val="0"/>
                <w:color w:val="000000"/>
                <w:lang w:val="en-US"/>
              </w:rPr>
              <w:t>177,00</w:t>
            </w:r>
          </w:p>
        </w:tc>
        <w:tc>
          <w:tcPr>
            <w:tcW w:w="0" w:type="auto"/>
            <w:vAlign w:val="center"/>
            <w:hideMark/>
          </w:tcPr>
          <w:p w14:paraId="68FD783F" w14:textId="77777777" w:rsidR="009642C0" w:rsidRPr="009642C0" w:rsidRDefault="009642C0" w:rsidP="009642C0">
            <w:pPr>
              <w:rPr>
                <w:noProof w:val="0"/>
                <w:sz w:val="20"/>
                <w:szCs w:val="20"/>
                <w:lang w:val="en-US"/>
              </w:rPr>
            </w:pPr>
          </w:p>
        </w:tc>
      </w:tr>
      <w:tr w:rsidR="009642C0" w:rsidRPr="009642C0" w14:paraId="23117F1B" w14:textId="77777777" w:rsidTr="00D630A7">
        <w:tc>
          <w:tcPr>
            <w:tcW w:w="1958" w:type="dxa"/>
            <w:tcBorders>
              <w:top w:val="nil"/>
              <w:left w:val="nil"/>
              <w:bottom w:val="nil"/>
              <w:right w:val="nil"/>
            </w:tcBorders>
            <w:vAlign w:val="center"/>
            <w:hideMark/>
          </w:tcPr>
          <w:p w14:paraId="5A7CA3D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6309202210303 </w:t>
            </w:r>
          </w:p>
        </w:tc>
        <w:tc>
          <w:tcPr>
            <w:tcW w:w="2166" w:type="dxa"/>
            <w:tcBorders>
              <w:top w:val="nil"/>
              <w:left w:val="nil"/>
              <w:bottom w:val="nil"/>
              <w:right w:val="nil"/>
            </w:tcBorders>
            <w:vAlign w:val="center"/>
            <w:hideMark/>
          </w:tcPr>
          <w:p w14:paraId="7AA776A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Jgheab</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metalic</w:t>
            </w:r>
            <w:proofErr w:type="spellEnd"/>
            <w:r w:rsidRPr="009642C0">
              <w:rPr>
                <w:rFonts w:ascii="TimesNewRomanPSMT" w:hAnsi="TimesNewRomanPSMT"/>
                <w:noProof w:val="0"/>
                <w:color w:val="000000"/>
                <w:sz w:val="22"/>
                <w:szCs w:val="22"/>
                <w:lang w:val="en-US"/>
              </w:rPr>
              <w:t xml:space="preserve"> 50x50x3000mm </w:t>
            </w:r>
          </w:p>
        </w:tc>
        <w:tc>
          <w:tcPr>
            <w:tcW w:w="2091" w:type="dxa"/>
            <w:tcBorders>
              <w:top w:val="nil"/>
              <w:left w:val="nil"/>
              <w:bottom w:val="nil"/>
              <w:right w:val="nil"/>
            </w:tcBorders>
            <w:vAlign w:val="center"/>
            <w:hideMark/>
          </w:tcPr>
          <w:p w14:paraId="0580D4C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3A7032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177,00</w:t>
            </w:r>
          </w:p>
        </w:tc>
        <w:tc>
          <w:tcPr>
            <w:tcW w:w="0" w:type="auto"/>
            <w:vAlign w:val="center"/>
            <w:hideMark/>
          </w:tcPr>
          <w:p w14:paraId="7D5438BC" w14:textId="77777777" w:rsidR="009642C0" w:rsidRPr="009642C0" w:rsidRDefault="009642C0" w:rsidP="009642C0">
            <w:pPr>
              <w:rPr>
                <w:noProof w:val="0"/>
                <w:sz w:val="20"/>
                <w:szCs w:val="20"/>
                <w:lang w:val="en-US"/>
              </w:rPr>
            </w:pPr>
          </w:p>
        </w:tc>
      </w:tr>
      <w:tr w:rsidR="009642C0" w:rsidRPr="009642C0" w14:paraId="5BDF90AD" w14:textId="77777777" w:rsidTr="00D630A7">
        <w:tc>
          <w:tcPr>
            <w:tcW w:w="1958" w:type="dxa"/>
            <w:tcBorders>
              <w:top w:val="nil"/>
              <w:left w:val="nil"/>
              <w:bottom w:val="nil"/>
              <w:right w:val="nil"/>
            </w:tcBorders>
            <w:vAlign w:val="center"/>
            <w:hideMark/>
          </w:tcPr>
          <w:p w14:paraId="7145FD8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41 </w:t>
            </w:r>
          </w:p>
        </w:tc>
        <w:tc>
          <w:tcPr>
            <w:tcW w:w="2166" w:type="dxa"/>
            <w:tcBorders>
              <w:top w:val="nil"/>
              <w:left w:val="nil"/>
              <w:bottom w:val="nil"/>
              <w:right w:val="nil"/>
            </w:tcBorders>
            <w:vAlign w:val="center"/>
            <w:hideMark/>
          </w:tcPr>
          <w:p w14:paraId="251D2D1E"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10-08-001-01</w:t>
            </w:r>
          </w:p>
        </w:tc>
        <w:tc>
          <w:tcPr>
            <w:tcW w:w="2091" w:type="dxa"/>
            <w:tcBorders>
              <w:top w:val="nil"/>
              <w:left w:val="nil"/>
              <w:bottom w:val="nil"/>
              <w:right w:val="nil"/>
            </w:tcBorders>
            <w:vAlign w:val="center"/>
            <w:hideMark/>
          </w:tcPr>
          <w:p w14:paraId="6B58AD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"ПС"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control, de </w:t>
            </w:r>
            <w:proofErr w:type="spellStart"/>
            <w:r w:rsidRPr="009642C0">
              <w:rPr>
                <w:rFonts w:ascii="TimesNewRomanPSMT" w:hAnsi="TimesNewRomanPSMT"/>
                <w:noProof w:val="0"/>
                <w:color w:val="000000"/>
                <w:lang w:val="en-US"/>
              </w:rPr>
              <w:t>demarare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p>
        </w:tc>
        <w:tc>
          <w:tcPr>
            <w:tcW w:w="1574" w:type="dxa"/>
            <w:tcBorders>
              <w:top w:val="nil"/>
              <w:left w:val="nil"/>
              <w:bottom w:val="nil"/>
              <w:right w:val="nil"/>
            </w:tcBorders>
            <w:vAlign w:val="center"/>
            <w:hideMark/>
          </w:tcPr>
          <w:p w14:paraId="440678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53" w:type="dxa"/>
            <w:tcBorders>
              <w:top w:val="nil"/>
              <w:left w:val="nil"/>
              <w:bottom w:val="nil"/>
              <w:right w:val="nil"/>
            </w:tcBorders>
            <w:vAlign w:val="center"/>
            <w:hideMark/>
          </w:tcPr>
          <w:p w14:paraId="474C798A"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r w:rsidR="009642C0" w:rsidRPr="009642C0" w14:paraId="05DEF530" w14:textId="77777777" w:rsidTr="00D630A7">
        <w:tc>
          <w:tcPr>
            <w:tcW w:w="1958" w:type="dxa"/>
            <w:tcBorders>
              <w:top w:val="nil"/>
              <w:left w:val="nil"/>
              <w:bottom w:val="nil"/>
              <w:right w:val="nil"/>
            </w:tcBorders>
            <w:vAlign w:val="center"/>
            <w:hideMark/>
          </w:tcPr>
          <w:p w14:paraId="2ABE2C1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66" w:type="dxa"/>
            <w:tcBorders>
              <w:top w:val="nil"/>
              <w:left w:val="nil"/>
              <w:bottom w:val="nil"/>
              <w:right w:val="nil"/>
            </w:tcBorders>
            <w:vAlign w:val="center"/>
            <w:hideMark/>
          </w:tcPr>
          <w:p w14:paraId="5CAF4A9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4BCE99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574" w:type="dxa"/>
            <w:tcBorders>
              <w:top w:val="nil"/>
              <w:left w:val="nil"/>
              <w:bottom w:val="nil"/>
              <w:right w:val="nil"/>
            </w:tcBorders>
            <w:vAlign w:val="center"/>
            <w:hideMark/>
          </w:tcPr>
          <w:p w14:paraId="4FEEC70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0" w:type="auto"/>
            <w:vAlign w:val="center"/>
            <w:hideMark/>
          </w:tcPr>
          <w:p w14:paraId="16563FEC" w14:textId="77777777" w:rsidR="009642C0" w:rsidRPr="009642C0" w:rsidRDefault="009642C0" w:rsidP="009642C0">
            <w:pPr>
              <w:rPr>
                <w:noProof w:val="0"/>
                <w:sz w:val="20"/>
                <w:szCs w:val="20"/>
                <w:lang w:val="en-US"/>
              </w:rPr>
            </w:pPr>
          </w:p>
        </w:tc>
      </w:tr>
      <w:tr w:rsidR="009642C0" w:rsidRPr="009642C0" w14:paraId="0D208388" w14:textId="77777777" w:rsidTr="00D630A7">
        <w:tc>
          <w:tcPr>
            <w:tcW w:w="1958" w:type="dxa"/>
            <w:tcBorders>
              <w:top w:val="nil"/>
              <w:left w:val="nil"/>
              <w:bottom w:val="nil"/>
              <w:right w:val="nil"/>
            </w:tcBorders>
            <w:vAlign w:val="center"/>
            <w:hideMark/>
          </w:tcPr>
          <w:p w14:paraId="5570EB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2166" w:type="dxa"/>
            <w:tcBorders>
              <w:top w:val="nil"/>
              <w:left w:val="nil"/>
              <w:bottom w:val="nil"/>
              <w:right w:val="nil"/>
            </w:tcBorders>
            <w:vAlign w:val="center"/>
            <w:hideMark/>
          </w:tcPr>
          <w:p w14:paraId="680B89D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2091" w:type="dxa"/>
            <w:tcBorders>
              <w:top w:val="nil"/>
              <w:left w:val="nil"/>
              <w:bottom w:val="nil"/>
              <w:right w:val="nil"/>
            </w:tcBorders>
            <w:vAlign w:val="center"/>
            <w:hideMark/>
          </w:tcPr>
          <w:p w14:paraId="1DB4434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574" w:type="dxa"/>
            <w:tcBorders>
              <w:top w:val="nil"/>
              <w:left w:val="nil"/>
              <w:bottom w:val="nil"/>
              <w:right w:val="nil"/>
            </w:tcBorders>
            <w:vAlign w:val="center"/>
            <w:hideMark/>
          </w:tcPr>
          <w:p w14:paraId="2786589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0,006</w:t>
            </w:r>
          </w:p>
        </w:tc>
        <w:tc>
          <w:tcPr>
            <w:tcW w:w="0" w:type="auto"/>
            <w:vAlign w:val="center"/>
            <w:hideMark/>
          </w:tcPr>
          <w:p w14:paraId="680118C7" w14:textId="77777777" w:rsidR="009642C0" w:rsidRPr="009642C0" w:rsidRDefault="009642C0" w:rsidP="009642C0">
            <w:pPr>
              <w:rPr>
                <w:noProof w:val="0"/>
                <w:sz w:val="20"/>
                <w:szCs w:val="20"/>
                <w:lang w:val="en-US"/>
              </w:rPr>
            </w:pPr>
          </w:p>
        </w:tc>
      </w:tr>
      <w:tr w:rsidR="009642C0" w:rsidRPr="009642C0" w14:paraId="44423A1F" w14:textId="77777777" w:rsidTr="00D630A7">
        <w:tc>
          <w:tcPr>
            <w:tcW w:w="1958" w:type="dxa"/>
            <w:tcBorders>
              <w:top w:val="nil"/>
              <w:left w:val="nil"/>
              <w:bottom w:val="nil"/>
              <w:right w:val="nil"/>
            </w:tcBorders>
            <w:vAlign w:val="center"/>
            <w:hideMark/>
          </w:tcPr>
          <w:p w14:paraId="3362A7D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2166" w:type="dxa"/>
            <w:tcBorders>
              <w:top w:val="nil"/>
              <w:left w:val="nil"/>
              <w:bottom w:val="nil"/>
              <w:right w:val="nil"/>
            </w:tcBorders>
            <w:vAlign w:val="center"/>
            <w:hideMark/>
          </w:tcPr>
          <w:p w14:paraId="6ACD95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2091" w:type="dxa"/>
            <w:tcBorders>
              <w:top w:val="nil"/>
              <w:left w:val="nil"/>
              <w:bottom w:val="nil"/>
              <w:right w:val="nil"/>
            </w:tcBorders>
            <w:vAlign w:val="center"/>
            <w:hideMark/>
          </w:tcPr>
          <w:p w14:paraId="6BF705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7E903C2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0,40</w:t>
            </w:r>
          </w:p>
        </w:tc>
        <w:tc>
          <w:tcPr>
            <w:tcW w:w="0" w:type="auto"/>
            <w:vAlign w:val="center"/>
            <w:hideMark/>
          </w:tcPr>
          <w:p w14:paraId="7E600239" w14:textId="77777777" w:rsidR="009642C0" w:rsidRPr="009642C0" w:rsidRDefault="009642C0" w:rsidP="009642C0">
            <w:pPr>
              <w:rPr>
                <w:noProof w:val="0"/>
                <w:sz w:val="20"/>
                <w:szCs w:val="20"/>
                <w:lang w:val="en-US"/>
              </w:rPr>
            </w:pPr>
          </w:p>
        </w:tc>
      </w:tr>
      <w:tr w:rsidR="009642C0" w:rsidRPr="009642C0" w14:paraId="34103FAA" w14:textId="77777777" w:rsidTr="00D630A7">
        <w:tc>
          <w:tcPr>
            <w:tcW w:w="1958" w:type="dxa"/>
            <w:tcBorders>
              <w:top w:val="nil"/>
              <w:left w:val="nil"/>
              <w:bottom w:val="nil"/>
              <w:right w:val="nil"/>
            </w:tcBorders>
            <w:vAlign w:val="center"/>
            <w:hideMark/>
          </w:tcPr>
          <w:p w14:paraId="3BBC830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2166" w:type="dxa"/>
            <w:tcBorders>
              <w:top w:val="nil"/>
              <w:left w:val="nil"/>
              <w:bottom w:val="nil"/>
              <w:right w:val="nil"/>
            </w:tcBorders>
            <w:vAlign w:val="center"/>
            <w:hideMark/>
          </w:tcPr>
          <w:p w14:paraId="49FAFC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2091" w:type="dxa"/>
            <w:tcBorders>
              <w:top w:val="nil"/>
              <w:left w:val="nil"/>
              <w:bottom w:val="nil"/>
              <w:right w:val="nil"/>
            </w:tcBorders>
            <w:vAlign w:val="center"/>
            <w:hideMark/>
          </w:tcPr>
          <w:p w14:paraId="3CB2E8D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574" w:type="dxa"/>
            <w:tcBorders>
              <w:top w:val="nil"/>
              <w:left w:val="nil"/>
              <w:bottom w:val="nil"/>
              <w:right w:val="nil"/>
            </w:tcBorders>
            <w:vAlign w:val="center"/>
            <w:hideMark/>
          </w:tcPr>
          <w:p w14:paraId="369B7AF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0,056</w:t>
            </w:r>
          </w:p>
        </w:tc>
        <w:tc>
          <w:tcPr>
            <w:tcW w:w="0" w:type="auto"/>
            <w:vAlign w:val="center"/>
            <w:hideMark/>
          </w:tcPr>
          <w:p w14:paraId="05CA118F" w14:textId="77777777" w:rsidR="009642C0" w:rsidRPr="009642C0" w:rsidRDefault="009642C0" w:rsidP="009642C0">
            <w:pPr>
              <w:rPr>
                <w:noProof w:val="0"/>
                <w:sz w:val="20"/>
                <w:szCs w:val="20"/>
                <w:lang w:val="en-US"/>
              </w:rPr>
            </w:pPr>
          </w:p>
        </w:tc>
      </w:tr>
      <w:tr w:rsidR="009642C0" w:rsidRPr="009642C0" w14:paraId="64CC6276" w14:textId="77777777" w:rsidTr="00D630A7">
        <w:tc>
          <w:tcPr>
            <w:tcW w:w="1958" w:type="dxa"/>
            <w:tcBorders>
              <w:top w:val="nil"/>
              <w:left w:val="nil"/>
              <w:bottom w:val="nil"/>
              <w:right w:val="nil"/>
            </w:tcBorders>
            <w:vAlign w:val="center"/>
            <w:hideMark/>
          </w:tcPr>
          <w:p w14:paraId="6E6736B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2166" w:type="dxa"/>
            <w:tcBorders>
              <w:top w:val="nil"/>
              <w:left w:val="nil"/>
              <w:bottom w:val="nil"/>
              <w:right w:val="nil"/>
            </w:tcBorders>
            <w:vAlign w:val="center"/>
            <w:hideMark/>
          </w:tcPr>
          <w:p w14:paraId="08AC1D0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4DE133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538C74F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w:t>
            </w:r>
          </w:p>
        </w:tc>
        <w:tc>
          <w:tcPr>
            <w:tcW w:w="0" w:type="auto"/>
            <w:vAlign w:val="center"/>
            <w:hideMark/>
          </w:tcPr>
          <w:p w14:paraId="4E711F58" w14:textId="77777777" w:rsidR="009642C0" w:rsidRPr="009642C0" w:rsidRDefault="009642C0" w:rsidP="009642C0">
            <w:pPr>
              <w:rPr>
                <w:noProof w:val="0"/>
                <w:sz w:val="20"/>
                <w:szCs w:val="20"/>
                <w:lang w:val="en-US"/>
              </w:rPr>
            </w:pPr>
          </w:p>
        </w:tc>
      </w:tr>
      <w:tr w:rsidR="009642C0" w:rsidRPr="009642C0" w14:paraId="5026A51A" w14:textId="77777777" w:rsidTr="00D630A7">
        <w:tc>
          <w:tcPr>
            <w:tcW w:w="1958" w:type="dxa"/>
            <w:tcBorders>
              <w:top w:val="nil"/>
              <w:left w:val="nil"/>
              <w:bottom w:val="nil"/>
              <w:right w:val="nil"/>
            </w:tcBorders>
            <w:vAlign w:val="center"/>
            <w:hideMark/>
          </w:tcPr>
          <w:p w14:paraId="0FEA2D8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42 </w:t>
            </w:r>
          </w:p>
        </w:tc>
        <w:tc>
          <w:tcPr>
            <w:tcW w:w="2166" w:type="dxa"/>
            <w:tcBorders>
              <w:top w:val="nil"/>
              <w:left w:val="nil"/>
              <w:bottom w:val="nil"/>
              <w:right w:val="nil"/>
            </w:tcBorders>
            <w:vAlign w:val="center"/>
            <w:hideMark/>
          </w:tcPr>
          <w:p w14:paraId="25E038CE" w14:textId="77777777" w:rsidR="009642C0" w:rsidRPr="009642C0" w:rsidRDefault="009642C0" w:rsidP="009642C0">
            <w:pPr>
              <w:rPr>
                <w:noProof w:val="0"/>
                <w:lang w:val="en-US"/>
              </w:rPr>
            </w:pPr>
            <w:r w:rsidRPr="009642C0">
              <w:rPr>
                <w:rFonts w:ascii="TimesNewRomanPSMT" w:hAnsi="TimesNewRomanPSMT"/>
                <w:noProof w:val="0"/>
                <w:color w:val="000000"/>
                <w:lang w:val="en-US"/>
              </w:rPr>
              <w:t>10-01-039-06</w:t>
            </w:r>
          </w:p>
        </w:tc>
        <w:tc>
          <w:tcPr>
            <w:tcW w:w="2091" w:type="dxa"/>
            <w:tcBorders>
              <w:top w:val="nil"/>
              <w:left w:val="nil"/>
              <w:bottom w:val="nil"/>
              <w:right w:val="nil"/>
            </w:tcBorders>
            <w:vAlign w:val="center"/>
            <w:hideMark/>
          </w:tcPr>
          <w:p w14:paraId="25EFFE3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diverse: Buton de </w:t>
            </w:r>
            <w:proofErr w:type="spellStart"/>
            <w:r w:rsidRPr="009642C0">
              <w:rPr>
                <w:rFonts w:ascii="TimesNewRomanPSMT" w:hAnsi="TimesNewRomanPSMT"/>
                <w:noProof w:val="0"/>
                <w:color w:val="000000"/>
                <w:lang w:val="en-US"/>
              </w:rPr>
              <w:lastRenderedPageBreak/>
              <w:t>pornire</w:t>
            </w:r>
            <w:proofErr w:type="spellEnd"/>
            <w:r w:rsidRPr="009642C0">
              <w:rPr>
                <w:rFonts w:ascii="TimesNewRomanPSMT" w:hAnsi="TimesNewRomanPSMT"/>
                <w:noProof w:val="0"/>
                <w:color w:val="000000"/>
                <w:lang w:val="en-US"/>
              </w:rPr>
              <w:t>/</w:t>
            </w:r>
            <w:proofErr w:type="spellStart"/>
            <w:r w:rsidRPr="009642C0">
              <w:rPr>
                <w:rFonts w:ascii="TimesNewRomanPSMT" w:hAnsi="TimesNewRomanPSMT"/>
                <w:noProof w:val="0"/>
                <w:color w:val="000000"/>
                <w:lang w:val="en-US"/>
              </w:rPr>
              <w:t>blocare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pregatire</w:t>
            </w:r>
            <w:proofErr w:type="spellEnd"/>
            <w:r w:rsidRPr="009642C0">
              <w:rPr>
                <w:rFonts w:ascii="TimesNewRomanPSMT" w:hAnsi="TimesNewRomanPSMT"/>
                <w:noProof w:val="0"/>
                <w:color w:val="000000"/>
                <w:lang w:val="en-US"/>
              </w:rPr>
              <w:t xml:space="preserve"> loc de </w:t>
            </w:r>
            <w:proofErr w:type="spellStart"/>
            <w:r w:rsidRPr="009642C0">
              <w:rPr>
                <w:rFonts w:ascii="TimesNewRomanPSMT" w:hAnsi="TimesNewRomanPSMT"/>
                <w:noProof w:val="0"/>
                <w:color w:val="000000"/>
                <w:lang w:val="en-US"/>
              </w:rPr>
              <w:t>montare</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02F96E5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453" w:type="dxa"/>
            <w:tcBorders>
              <w:top w:val="nil"/>
              <w:left w:val="nil"/>
              <w:bottom w:val="nil"/>
              <w:right w:val="nil"/>
            </w:tcBorders>
            <w:vAlign w:val="center"/>
            <w:hideMark/>
          </w:tcPr>
          <w:p w14:paraId="360A9C9B" w14:textId="77777777" w:rsidR="009642C0" w:rsidRPr="009642C0" w:rsidRDefault="009642C0" w:rsidP="009642C0">
            <w:pPr>
              <w:rPr>
                <w:noProof w:val="0"/>
                <w:lang w:val="en-US"/>
              </w:rPr>
            </w:pPr>
            <w:r w:rsidRPr="009642C0">
              <w:rPr>
                <w:rFonts w:ascii="TimesNewRomanPSMT" w:hAnsi="TimesNewRomanPSMT"/>
                <w:noProof w:val="0"/>
                <w:color w:val="000000"/>
                <w:lang w:val="en-US"/>
              </w:rPr>
              <w:t>15,00</w:t>
            </w:r>
          </w:p>
        </w:tc>
      </w:tr>
      <w:tr w:rsidR="009642C0" w:rsidRPr="009642C0" w14:paraId="4B6D8A70" w14:textId="77777777" w:rsidTr="00D630A7">
        <w:tc>
          <w:tcPr>
            <w:tcW w:w="1958" w:type="dxa"/>
            <w:tcBorders>
              <w:top w:val="nil"/>
              <w:left w:val="nil"/>
              <w:bottom w:val="nil"/>
              <w:right w:val="nil"/>
            </w:tcBorders>
            <w:vAlign w:val="center"/>
            <w:hideMark/>
          </w:tcPr>
          <w:p w14:paraId="7598A92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66" w:type="dxa"/>
            <w:tcBorders>
              <w:top w:val="nil"/>
              <w:left w:val="nil"/>
              <w:bottom w:val="nil"/>
              <w:right w:val="nil"/>
            </w:tcBorders>
            <w:vAlign w:val="center"/>
            <w:hideMark/>
          </w:tcPr>
          <w:p w14:paraId="7C9E9E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6C328FA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574" w:type="dxa"/>
            <w:tcBorders>
              <w:top w:val="nil"/>
              <w:left w:val="nil"/>
              <w:bottom w:val="nil"/>
              <w:right w:val="nil"/>
            </w:tcBorders>
            <w:vAlign w:val="center"/>
            <w:hideMark/>
          </w:tcPr>
          <w:p w14:paraId="6ABDD1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30,00</w:t>
            </w:r>
          </w:p>
        </w:tc>
        <w:tc>
          <w:tcPr>
            <w:tcW w:w="0" w:type="auto"/>
            <w:vAlign w:val="center"/>
            <w:hideMark/>
          </w:tcPr>
          <w:p w14:paraId="0F22F715" w14:textId="77777777" w:rsidR="009642C0" w:rsidRPr="009642C0" w:rsidRDefault="009642C0" w:rsidP="009642C0">
            <w:pPr>
              <w:rPr>
                <w:noProof w:val="0"/>
                <w:sz w:val="20"/>
                <w:szCs w:val="20"/>
                <w:lang w:val="en-US"/>
              </w:rPr>
            </w:pPr>
          </w:p>
        </w:tc>
      </w:tr>
      <w:tr w:rsidR="009642C0" w:rsidRPr="009642C0" w14:paraId="70B504D8" w14:textId="77777777" w:rsidTr="00D630A7">
        <w:tc>
          <w:tcPr>
            <w:tcW w:w="1958" w:type="dxa"/>
            <w:tcBorders>
              <w:top w:val="nil"/>
              <w:left w:val="nil"/>
              <w:bottom w:val="nil"/>
              <w:right w:val="nil"/>
            </w:tcBorders>
            <w:vAlign w:val="center"/>
            <w:hideMark/>
          </w:tcPr>
          <w:p w14:paraId="4464D22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43 </w:t>
            </w:r>
          </w:p>
        </w:tc>
        <w:tc>
          <w:tcPr>
            <w:tcW w:w="2166" w:type="dxa"/>
            <w:tcBorders>
              <w:top w:val="nil"/>
              <w:left w:val="nil"/>
              <w:bottom w:val="nil"/>
              <w:right w:val="nil"/>
            </w:tcBorders>
            <w:vAlign w:val="center"/>
            <w:hideMark/>
          </w:tcPr>
          <w:p w14:paraId="6ADF692D" w14:textId="77777777" w:rsidR="009642C0" w:rsidRPr="009642C0" w:rsidRDefault="009642C0" w:rsidP="009642C0">
            <w:pPr>
              <w:rPr>
                <w:noProof w:val="0"/>
                <w:lang w:val="en-US"/>
              </w:rPr>
            </w:pPr>
            <w:r w:rsidRPr="009642C0">
              <w:rPr>
                <w:rFonts w:ascii="TimesNewRomanPSMT" w:hAnsi="TimesNewRomanPSMT"/>
                <w:noProof w:val="0"/>
                <w:color w:val="000000"/>
                <w:lang w:val="en-US"/>
              </w:rPr>
              <w:t>08-03-593-10</w:t>
            </w:r>
          </w:p>
        </w:tc>
        <w:tc>
          <w:tcPr>
            <w:tcW w:w="2091" w:type="dxa"/>
            <w:tcBorders>
              <w:top w:val="nil"/>
              <w:left w:val="nil"/>
              <w:bottom w:val="nil"/>
              <w:right w:val="nil"/>
            </w:tcBorders>
            <w:vAlign w:val="center"/>
            <w:hideMark/>
          </w:tcPr>
          <w:p w14:paraId="17D2CDF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Indicatori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iluminat</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w:t>
            </w:r>
          </w:p>
        </w:tc>
        <w:tc>
          <w:tcPr>
            <w:tcW w:w="1574" w:type="dxa"/>
            <w:tcBorders>
              <w:top w:val="nil"/>
              <w:left w:val="nil"/>
              <w:bottom w:val="nil"/>
              <w:right w:val="nil"/>
            </w:tcBorders>
            <w:vAlign w:val="center"/>
            <w:hideMark/>
          </w:tcPr>
          <w:p w14:paraId="0D348F3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w:t>
            </w: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53" w:type="dxa"/>
            <w:tcBorders>
              <w:top w:val="nil"/>
              <w:left w:val="nil"/>
              <w:bottom w:val="nil"/>
              <w:right w:val="nil"/>
            </w:tcBorders>
            <w:vAlign w:val="center"/>
            <w:hideMark/>
          </w:tcPr>
          <w:p w14:paraId="34670EF1" w14:textId="77777777" w:rsidR="009642C0" w:rsidRPr="009642C0" w:rsidRDefault="009642C0" w:rsidP="009642C0">
            <w:pPr>
              <w:rPr>
                <w:noProof w:val="0"/>
                <w:lang w:val="en-US"/>
              </w:rPr>
            </w:pPr>
            <w:r w:rsidRPr="009642C0">
              <w:rPr>
                <w:rFonts w:ascii="TimesNewRomanPSMT" w:hAnsi="TimesNewRomanPSMT"/>
                <w:noProof w:val="0"/>
                <w:color w:val="000000"/>
                <w:lang w:val="en-US"/>
              </w:rPr>
              <w:t>0,18</w:t>
            </w:r>
          </w:p>
        </w:tc>
      </w:tr>
      <w:tr w:rsidR="009642C0" w:rsidRPr="009642C0" w14:paraId="2165559C" w14:textId="77777777" w:rsidTr="00D630A7">
        <w:tc>
          <w:tcPr>
            <w:tcW w:w="1958" w:type="dxa"/>
            <w:tcBorders>
              <w:top w:val="nil"/>
              <w:left w:val="nil"/>
              <w:bottom w:val="nil"/>
              <w:right w:val="nil"/>
            </w:tcBorders>
            <w:vAlign w:val="center"/>
            <w:hideMark/>
          </w:tcPr>
          <w:p w14:paraId="6B87D5B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66" w:type="dxa"/>
            <w:tcBorders>
              <w:top w:val="nil"/>
              <w:left w:val="nil"/>
              <w:bottom w:val="nil"/>
              <w:right w:val="nil"/>
            </w:tcBorders>
            <w:vAlign w:val="center"/>
            <w:hideMark/>
          </w:tcPr>
          <w:p w14:paraId="551FBCD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3D9CE78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574" w:type="dxa"/>
            <w:tcBorders>
              <w:top w:val="nil"/>
              <w:left w:val="nil"/>
              <w:bottom w:val="nil"/>
              <w:right w:val="nil"/>
            </w:tcBorders>
            <w:vAlign w:val="center"/>
            <w:hideMark/>
          </w:tcPr>
          <w:p w14:paraId="476A712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17,676</w:t>
            </w:r>
          </w:p>
        </w:tc>
        <w:tc>
          <w:tcPr>
            <w:tcW w:w="0" w:type="auto"/>
            <w:vAlign w:val="center"/>
            <w:hideMark/>
          </w:tcPr>
          <w:p w14:paraId="59836923" w14:textId="77777777" w:rsidR="009642C0" w:rsidRPr="009642C0" w:rsidRDefault="009642C0" w:rsidP="009642C0">
            <w:pPr>
              <w:rPr>
                <w:noProof w:val="0"/>
                <w:sz w:val="20"/>
                <w:szCs w:val="20"/>
                <w:lang w:val="en-US"/>
              </w:rPr>
            </w:pPr>
          </w:p>
        </w:tc>
      </w:tr>
      <w:tr w:rsidR="009642C0" w:rsidRPr="009642C0" w14:paraId="28845CB2" w14:textId="77777777" w:rsidTr="00D630A7">
        <w:tc>
          <w:tcPr>
            <w:tcW w:w="1958" w:type="dxa"/>
            <w:tcBorders>
              <w:top w:val="nil"/>
              <w:left w:val="nil"/>
              <w:bottom w:val="nil"/>
              <w:right w:val="nil"/>
            </w:tcBorders>
            <w:vAlign w:val="center"/>
            <w:hideMark/>
          </w:tcPr>
          <w:p w14:paraId="4791F8B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1019103 </w:t>
            </w:r>
          </w:p>
        </w:tc>
        <w:tc>
          <w:tcPr>
            <w:tcW w:w="2166" w:type="dxa"/>
            <w:tcBorders>
              <w:top w:val="nil"/>
              <w:left w:val="nil"/>
              <w:bottom w:val="nil"/>
              <w:right w:val="nil"/>
            </w:tcBorders>
            <w:vAlign w:val="center"/>
            <w:hideMark/>
          </w:tcPr>
          <w:p w14:paraId="46007E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w:t>
            </w:r>
          </w:p>
        </w:tc>
        <w:tc>
          <w:tcPr>
            <w:tcW w:w="2091" w:type="dxa"/>
            <w:tcBorders>
              <w:top w:val="nil"/>
              <w:left w:val="nil"/>
              <w:bottom w:val="nil"/>
              <w:right w:val="nil"/>
            </w:tcBorders>
            <w:vAlign w:val="center"/>
            <w:hideMark/>
          </w:tcPr>
          <w:p w14:paraId="1BF8F07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574" w:type="dxa"/>
            <w:tcBorders>
              <w:top w:val="nil"/>
              <w:left w:val="nil"/>
              <w:bottom w:val="nil"/>
              <w:right w:val="nil"/>
            </w:tcBorders>
            <w:vAlign w:val="center"/>
            <w:hideMark/>
          </w:tcPr>
          <w:p w14:paraId="382DBF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0,734</w:t>
            </w:r>
          </w:p>
        </w:tc>
        <w:tc>
          <w:tcPr>
            <w:tcW w:w="0" w:type="auto"/>
            <w:vAlign w:val="center"/>
            <w:hideMark/>
          </w:tcPr>
          <w:p w14:paraId="4E081E6F" w14:textId="77777777" w:rsidR="009642C0" w:rsidRPr="009642C0" w:rsidRDefault="009642C0" w:rsidP="009642C0">
            <w:pPr>
              <w:rPr>
                <w:noProof w:val="0"/>
                <w:sz w:val="20"/>
                <w:szCs w:val="20"/>
                <w:lang w:val="en-US"/>
              </w:rPr>
            </w:pPr>
          </w:p>
        </w:tc>
      </w:tr>
      <w:tr w:rsidR="009642C0" w:rsidRPr="009642C0" w14:paraId="7DB33CD4" w14:textId="77777777" w:rsidTr="00D630A7">
        <w:tc>
          <w:tcPr>
            <w:tcW w:w="1958" w:type="dxa"/>
            <w:tcBorders>
              <w:top w:val="nil"/>
              <w:left w:val="nil"/>
              <w:bottom w:val="nil"/>
              <w:right w:val="nil"/>
            </w:tcBorders>
            <w:vAlign w:val="center"/>
            <w:hideMark/>
          </w:tcPr>
          <w:p w14:paraId="78E4E05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5070001 </w:t>
            </w:r>
          </w:p>
        </w:tc>
        <w:tc>
          <w:tcPr>
            <w:tcW w:w="2166" w:type="dxa"/>
            <w:tcBorders>
              <w:top w:val="nil"/>
              <w:left w:val="nil"/>
              <w:bottom w:val="nil"/>
              <w:right w:val="nil"/>
            </w:tcBorders>
            <w:vAlign w:val="center"/>
            <w:hideMark/>
          </w:tcPr>
          <w:p w14:paraId="7F806FD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Conductori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neizolati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linii</w:t>
            </w:r>
            <w:proofErr w:type="spellEnd"/>
            <w:r w:rsidRPr="009642C0">
              <w:rPr>
                <w:rFonts w:ascii="TimesNewRomanPSMT" w:hAnsi="TimesNewRomanPSMT"/>
                <w:noProof w:val="0"/>
                <w:color w:val="000000"/>
                <w:sz w:val="22"/>
                <w:szCs w:val="22"/>
                <w:lang w:val="en-US"/>
              </w:rPr>
              <w:t xml:space="preserve"> de transport de </w:t>
            </w:r>
            <w:proofErr w:type="spellStart"/>
            <w:r w:rsidRPr="009642C0">
              <w:rPr>
                <w:rFonts w:ascii="TimesNewRomanPSMT" w:hAnsi="TimesNewRomanPSMT"/>
                <w:noProof w:val="0"/>
                <w:color w:val="000000"/>
                <w:sz w:val="22"/>
                <w:szCs w:val="22"/>
                <w:lang w:val="en-US"/>
              </w:rPr>
              <w:t>energie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aeriene</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arama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"M", </w:t>
            </w:r>
            <w:proofErr w:type="spellStart"/>
            <w:r w:rsidRPr="009642C0">
              <w:rPr>
                <w:rFonts w:ascii="TimesNewRomanPSMT" w:hAnsi="TimesNewRomanPSMT"/>
                <w:noProof w:val="0"/>
                <w:color w:val="000000"/>
                <w:sz w:val="22"/>
                <w:szCs w:val="22"/>
                <w:lang w:val="en-US"/>
              </w:rPr>
              <w:t>sectiune</w:t>
            </w:r>
            <w:proofErr w:type="spellEnd"/>
            <w:r w:rsidRPr="009642C0">
              <w:rPr>
                <w:rFonts w:ascii="TimesNewRomanPSMT" w:hAnsi="TimesNewRomanPSMT"/>
                <w:noProof w:val="0"/>
                <w:color w:val="000000"/>
                <w:sz w:val="22"/>
                <w:szCs w:val="22"/>
                <w:lang w:val="en-US"/>
              </w:rPr>
              <w:t xml:space="preserve"> 4 mm2 </w:t>
            </w:r>
          </w:p>
        </w:tc>
        <w:tc>
          <w:tcPr>
            <w:tcW w:w="2091" w:type="dxa"/>
            <w:tcBorders>
              <w:top w:val="nil"/>
              <w:left w:val="nil"/>
              <w:bottom w:val="nil"/>
              <w:right w:val="nil"/>
            </w:tcBorders>
            <w:vAlign w:val="center"/>
            <w:hideMark/>
          </w:tcPr>
          <w:p w14:paraId="7D4F179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1574" w:type="dxa"/>
            <w:tcBorders>
              <w:top w:val="nil"/>
              <w:left w:val="nil"/>
              <w:bottom w:val="nil"/>
              <w:right w:val="nil"/>
            </w:tcBorders>
            <w:vAlign w:val="center"/>
            <w:hideMark/>
          </w:tcPr>
          <w:p w14:paraId="5E49EF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w:t>
            </w:r>
          </w:p>
        </w:tc>
        <w:tc>
          <w:tcPr>
            <w:tcW w:w="0" w:type="auto"/>
            <w:vAlign w:val="center"/>
            <w:hideMark/>
          </w:tcPr>
          <w:p w14:paraId="556779A9" w14:textId="77777777" w:rsidR="009642C0" w:rsidRPr="009642C0" w:rsidRDefault="009642C0" w:rsidP="009642C0">
            <w:pPr>
              <w:rPr>
                <w:noProof w:val="0"/>
                <w:sz w:val="20"/>
                <w:szCs w:val="20"/>
                <w:lang w:val="en-US"/>
              </w:rPr>
            </w:pPr>
          </w:p>
        </w:tc>
      </w:tr>
    </w:tbl>
    <w:p w14:paraId="60319B8E"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07"/>
        <w:gridCol w:w="1936"/>
        <w:gridCol w:w="2115"/>
        <w:gridCol w:w="1705"/>
        <w:gridCol w:w="1479"/>
      </w:tblGrid>
      <w:tr w:rsidR="009642C0" w:rsidRPr="009642C0" w14:paraId="550FBEF4" w14:textId="77777777" w:rsidTr="002737E2">
        <w:tc>
          <w:tcPr>
            <w:tcW w:w="2007" w:type="dxa"/>
            <w:tcBorders>
              <w:top w:val="nil"/>
              <w:left w:val="nil"/>
              <w:bottom w:val="nil"/>
              <w:right w:val="nil"/>
            </w:tcBorders>
            <w:vAlign w:val="center"/>
            <w:hideMark/>
          </w:tcPr>
          <w:p w14:paraId="6BE62A5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936" w:type="dxa"/>
            <w:tcBorders>
              <w:top w:val="nil"/>
              <w:left w:val="nil"/>
              <w:bottom w:val="nil"/>
              <w:right w:val="nil"/>
            </w:tcBorders>
            <w:vAlign w:val="center"/>
            <w:hideMark/>
          </w:tcPr>
          <w:p w14:paraId="77F2861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115" w:type="dxa"/>
            <w:tcBorders>
              <w:top w:val="nil"/>
              <w:left w:val="nil"/>
              <w:bottom w:val="nil"/>
              <w:right w:val="nil"/>
            </w:tcBorders>
            <w:vAlign w:val="center"/>
            <w:hideMark/>
          </w:tcPr>
          <w:p w14:paraId="2E0E4B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7566500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0,038</w:t>
            </w:r>
          </w:p>
        </w:tc>
        <w:tc>
          <w:tcPr>
            <w:tcW w:w="1479" w:type="dxa"/>
            <w:vAlign w:val="center"/>
            <w:hideMark/>
          </w:tcPr>
          <w:p w14:paraId="71188769" w14:textId="77777777" w:rsidR="009642C0" w:rsidRPr="009642C0" w:rsidRDefault="009642C0" w:rsidP="009642C0">
            <w:pPr>
              <w:rPr>
                <w:noProof w:val="0"/>
                <w:sz w:val="20"/>
                <w:szCs w:val="20"/>
                <w:lang w:val="en-US"/>
              </w:rPr>
            </w:pPr>
          </w:p>
        </w:tc>
      </w:tr>
      <w:tr w:rsidR="009642C0" w:rsidRPr="009642C0" w14:paraId="272B6B70" w14:textId="77777777" w:rsidTr="002737E2">
        <w:tc>
          <w:tcPr>
            <w:tcW w:w="2007" w:type="dxa"/>
            <w:tcBorders>
              <w:top w:val="nil"/>
              <w:left w:val="nil"/>
              <w:bottom w:val="nil"/>
              <w:right w:val="nil"/>
            </w:tcBorders>
            <w:vAlign w:val="center"/>
            <w:hideMark/>
          </w:tcPr>
          <w:p w14:paraId="581D819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44 </w:t>
            </w:r>
          </w:p>
        </w:tc>
        <w:tc>
          <w:tcPr>
            <w:tcW w:w="1936" w:type="dxa"/>
            <w:tcBorders>
              <w:top w:val="nil"/>
              <w:left w:val="nil"/>
              <w:bottom w:val="nil"/>
              <w:right w:val="nil"/>
            </w:tcBorders>
            <w:vAlign w:val="center"/>
            <w:hideMark/>
          </w:tcPr>
          <w:p w14:paraId="7F0052D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10-04-066-06 </w:t>
            </w:r>
          </w:p>
        </w:tc>
        <w:tc>
          <w:tcPr>
            <w:tcW w:w="2115" w:type="dxa"/>
            <w:tcBorders>
              <w:top w:val="nil"/>
              <w:left w:val="nil"/>
              <w:bottom w:val="nil"/>
              <w:right w:val="nil"/>
            </w:tcBorders>
            <w:vAlign w:val="center"/>
            <w:hideMark/>
          </w:tcPr>
          <w:p w14:paraId="4A77FB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Sirena 24V </w:t>
            </w:r>
          </w:p>
        </w:tc>
        <w:tc>
          <w:tcPr>
            <w:tcW w:w="1705" w:type="dxa"/>
            <w:tcBorders>
              <w:top w:val="nil"/>
              <w:left w:val="nil"/>
              <w:bottom w:val="nil"/>
              <w:right w:val="nil"/>
            </w:tcBorders>
            <w:vAlign w:val="center"/>
            <w:hideMark/>
          </w:tcPr>
          <w:p w14:paraId="77F8F44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24C1501F"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1945D844" w14:textId="77777777" w:rsidTr="002737E2">
        <w:tc>
          <w:tcPr>
            <w:tcW w:w="2007" w:type="dxa"/>
            <w:tcBorders>
              <w:top w:val="nil"/>
              <w:left w:val="nil"/>
              <w:bottom w:val="nil"/>
              <w:right w:val="nil"/>
            </w:tcBorders>
            <w:vAlign w:val="center"/>
            <w:hideMark/>
          </w:tcPr>
          <w:p w14:paraId="47C567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7B27365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A5C369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2EA7254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18,00</w:t>
            </w:r>
          </w:p>
        </w:tc>
        <w:tc>
          <w:tcPr>
            <w:tcW w:w="1479" w:type="dxa"/>
            <w:vAlign w:val="center"/>
            <w:hideMark/>
          </w:tcPr>
          <w:p w14:paraId="5D4E209C" w14:textId="77777777" w:rsidR="009642C0" w:rsidRPr="009642C0" w:rsidRDefault="009642C0" w:rsidP="009642C0">
            <w:pPr>
              <w:rPr>
                <w:noProof w:val="0"/>
                <w:sz w:val="20"/>
                <w:szCs w:val="20"/>
                <w:lang w:val="en-US"/>
              </w:rPr>
            </w:pPr>
          </w:p>
        </w:tc>
      </w:tr>
      <w:tr w:rsidR="009642C0" w:rsidRPr="009642C0" w14:paraId="62D04A67" w14:textId="77777777" w:rsidTr="002737E2">
        <w:tc>
          <w:tcPr>
            <w:tcW w:w="2007" w:type="dxa"/>
            <w:tcBorders>
              <w:top w:val="nil"/>
              <w:left w:val="nil"/>
              <w:bottom w:val="nil"/>
              <w:right w:val="nil"/>
            </w:tcBorders>
            <w:vAlign w:val="center"/>
            <w:hideMark/>
          </w:tcPr>
          <w:p w14:paraId="278669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45 </w:t>
            </w:r>
          </w:p>
        </w:tc>
        <w:tc>
          <w:tcPr>
            <w:tcW w:w="1936" w:type="dxa"/>
            <w:tcBorders>
              <w:top w:val="nil"/>
              <w:left w:val="nil"/>
              <w:bottom w:val="nil"/>
              <w:right w:val="nil"/>
            </w:tcBorders>
            <w:vAlign w:val="center"/>
            <w:hideMark/>
          </w:tcPr>
          <w:p w14:paraId="6A7C6C02"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4248721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Placa de gateway cu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
        </w:tc>
        <w:tc>
          <w:tcPr>
            <w:tcW w:w="1705" w:type="dxa"/>
            <w:tcBorders>
              <w:top w:val="nil"/>
              <w:left w:val="nil"/>
              <w:bottom w:val="nil"/>
              <w:right w:val="nil"/>
            </w:tcBorders>
            <w:vAlign w:val="center"/>
            <w:hideMark/>
          </w:tcPr>
          <w:p w14:paraId="704D2B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5B8D9D16"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79FE3416" w14:textId="77777777" w:rsidTr="002737E2">
        <w:tc>
          <w:tcPr>
            <w:tcW w:w="2007" w:type="dxa"/>
            <w:tcBorders>
              <w:top w:val="nil"/>
              <w:left w:val="nil"/>
              <w:bottom w:val="nil"/>
              <w:right w:val="nil"/>
            </w:tcBorders>
            <w:vAlign w:val="center"/>
            <w:hideMark/>
          </w:tcPr>
          <w:p w14:paraId="6BC3437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3CFFCA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3C16D8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537AB54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3,36</w:t>
            </w:r>
          </w:p>
        </w:tc>
        <w:tc>
          <w:tcPr>
            <w:tcW w:w="1479" w:type="dxa"/>
            <w:vAlign w:val="center"/>
            <w:hideMark/>
          </w:tcPr>
          <w:p w14:paraId="258853A9" w14:textId="77777777" w:rsidR="009642C0" w:rsidRPr="009642C0" w:rsidRDefault="009642C0" w:rsidP="009642C0">
            <w:pPr>
              <w:rPr>
                <w:noProof w:val="0"/>
                <w:sz w:val="20"/>
                <w:szCs w:val="20"/>
                <w:lang w:val="en-US"/>
              </w:rPr>
            </w:pPr>
          </w:p>
        </w:tc>
      </w:tr>
      <w:tr w:rsidR="009642C0" w:rsidRPr="009642C0" w14:paraId="1220D737" w14:textId="77777777" w:rsidTr="002737E2">
        <w:tc>
          <w:tcPr>
            <w:tcW w:w="2007" w:type="dxa"/>
            <w:tcBorders>
              <w:top w:val="nil"/>
              <w:left w:val="nil"/>
              <w:bottom w:val="nil"/>
              <w:right w:val="nil"/>
            </w:tcBorders>
            <w:vAlign w:val="center"/>
            <w:hideMark/>
          </w:tcPr>
          <w:p w14:paraId="28212A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1B7988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08839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2518B8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w:t>
            </w:r>
          </w:p>
        </w:tc>
        <w:tc>
          <w:tcPr>
            <w:tcW w:w="1479" w:type="dxa"/>
            <w:vAlign w:val="center"/>
            <w:hideMark/>
          </w:tcPr>
          <w:p w14:paraId="406231E4" w14:textId="77777777" w:rsidR="009642C0" w:rsidRPr="009642C0" w:rsidRDefault="009642C0" w:rsidP="009642C0">
            <w:pPr>
              <w:rPr>
                <w:noProof w:val="0"/>
                <w:sz w:val="20"/>
                <w:szCs w:val="20"/>
                <w:lang w:val="en-US"/>
              </w:rPr>
            </w:pPr>
          </w:p>
        </w:tc>
      </w:tr>
      <w:tr w:rsidR="009642C0" w:rsidRPr="009642C0" w14:paraId="3DC5D128" w14:textId="77777777" w:rsidTr="002737E2">
        <w:tc>
          <w:tcPr>
            <w:tcW w:w="2007" w:type="dxa"/>
            <w:tcBorders>
              <w:top w:val="nil"/>
              <w:left w:val="nil"/>
              <w:bottom w:val="nil"/>
              <w:right w:val="nil"/>
            </w:tcBorders>
            <w:vAlign w:val="center"/>
            <w:hideMark/>
          </w:tcPr>
          <w:p w14:paraId="10ED153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46 </w:t>
            </w:r>
          </w:p>
        </w:tc>
        <w:tc>
          <w:tcPr>
            <w:tcW w:w="1936" w:type="dxa"/>
            <w:tcBorders>
              <w:top w:val="nil"/>
              <w:left w:val="nil"/>
              <w:bottom w:val="nil"/>
              <w:right w:val="nil"/>
            </w:tcBorders>
            <w:vAlign w:val="center"/>
            <w:hideMark/>
          </w:tcPr>
          <w:p w14:paraId="7254070B"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1C9F1A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monitorizate</w:t>
            </w:r>
            <w:proofErr w:type="spellEnd"/>
            <w:r w:rsidRPr="009642C0">
              <w:rPr>
                <w:rFonts w:ascii="TimesNewRomanPSMT" w:hAnsi="TimesNewRomanPSMT"/>
                <w:noProof w:val="0"/>
                <w:color w:val="000000"/>
                <w:lang w:val="en-US"/>
              </w:rPr>
              <w:t xml:space="preserve"> de 24V </w:t>
            </w:r>
          </w:p>
        </w:tc>
        <w:tc>
          <w:tcPr>
            <w:tcW w:w="1705" w:type="dxa"/>
            <w:tcBorders>
              <w:top w:val="nil"/>
              <w:left w:val="nil"/>
              <w:bottom w:val="nil"/>
              <w:right w:val="nil"/>
            </w:tcBorders>
            <w:vAlign w:val="center"/>
            <w:hideMark/>
          </w:tcPr>
          <w:p w14:paraId="1ED989C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1A86BB22" w14:textId="77777777" w:rsidR="009642C0" w:rsidRPr="009642C0" w:rsidRDefault="009642C0" w:rsidP="009642C0">
            <w:pPr>
              <w:rPr>
                <w:noProof w:val="0"/>
                <w:lang w:val="en-US"/>
              </w:rPr>
            </w:pPr>
            <w:r w:rsidRPr="009642C0">
              <w:rPr>
                <w:rFonts w:ascii="TimesNewRomanPSMT" w:hAnsi="TimesNewRomanPSMT"/>
                <w:noProof w:val="0"/>
                <w:color w:val="000000"/>
                <w:lang w:val="en-US"/>
              </w:rPr>
              <w:t>63,00</w:t>
            </w:r>
          </w:p>
        </w:tc>
      </w:tr>
      <w:tr w:rsidR="009642C0" w:rsidRPr="009642C0" w14:paraId="223A34FB" w14:textId="77777777" w:rsidTr="002737E2">
        <w:tc>
          <w:tcPr>
            <w:tcW w:w="2007" w:type="dxa"/>
            <w:tcBorders>
              <w:top w:val="nil"/>
              <w:left w:val="nil"/>
              <w:bottom w:val="nil"/>
              <w:right w:val="nil"/>
            </w:tcBorders>
            <w:vAlign w:val="center"/>
            <w:hideMark/>
          </w:tcPr>
          <w:p w14:paraId="68F5C2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372604B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890DE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78A7D5B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70,56</w:t>
            </w:r>
          </w:p>
        </w:tc>
        <w:tc>
          <w:tcPr>
            <w:tcW w:w="1479" w:type="dxa"/>
            <w:vAlign w:val="center"/>
            <w:hideMark/>
          </w:tcPr>
          <w:p w14:paraId="59BF7D63" w14:textId="77777777" w:rsidR="009642C0" w:rsidRPr="009642C0" w:rsidRDefault="009642C0" w:rsidP="009642C0">
            <w:pPr>
              <w:rPr>
                <w:noProof w:val="0"/>
                <w:sz w:val="20"/>
                <w:szCs w:val="20"/>
                <w:lang w:val="en-US"/>
              </w:rPr>
            </w:pPr>
          </w:p>
        </w:tc>
      </w:tr>
      <w:tr w:rsidR="009642C0" w:rsidRPr="009642C0" w14:paraId="09270E98" w14:textId="77777777" w:rsidTr="002737E2">
        <w:tc>
          <w:tcPr>
            <w:tcW w:w="2007" w:type="dxa"/>
            <w:tcBorders>
              <w:top w:val="nil"/>
              <w:left w:val="nil"/>
              <w:bottom w:val="nil"/>
              <w:right w:val="nil"/>
            </w:tcBorders>
            <w:vAlign w:val="center"/>
            <w:hideMark/>
          </w:tcPr>
          <w:p w14:paraId="2E0F37E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18DFA3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569073D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7EB9C39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1,26</w:t>
            </w:r>
          </w:p>
        </w:tc>
        <w:tc>
          <w:tcPr>
            <w:tcW w:w="1479" w:type="dxa"/>
            <w:vAlign w:val="center"/>
            <w:hideMark/>
          </w:tcPr>
          <w:p w14:paraId="3792788A" w14:textId="77777777" w:rsidR="009642C0" w:rsidRPr="009642C0" w:rsidRDefault="009642C0" w:rsidP="009642C0">
            <w:pPr>
              <w:rPr>
                <w:noProof w:val="0"/>
                <w:sz w:val="20"/>
                <w:szCs w:val="20"/>
                <w:lang w:val="en-US"/>
              </w:rPr>
            </w:pPr>
          </w:p>
        </w:tc>
      </w:tr>
      <w:tr w:rsidR="009642C0" w:rsidRPr="009642C0" w14:paraId="582E53BA" w14:textId="77777777" w:rsidTr="002737E2">
        <w:tc>
          <w:tcPr>
            <w:tcW w:w="2007" w:type="dxa"/>
            <w:tcBorders>
              <w:top w:val="nil"/>
              <w:left w:val="nil"/>
              <w:bottom w:val="nil"/>
              <w:right w:val="nil"/>
            </w:tcBorders>
            <w:vAlign w:val="center"/>
            <w:hideMark/>
          </w:tcPr>
          <w:p w14:paraId="3A67832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47 </w:t>
            </w:r>
          </w:p>
        </w:tc>
        <w:tc>
          <w:tcPr>
            <w:tcW w:w="1936" w:type="dxa"/>
            <w:tcBorders>
              <w:top w:val="nil"/>
              <w:left w:val="nil"/>
              <w:bottom w:val="nil"/>
              <w:right w:val="nil"/>
            </w:tcBorders>
            <w:vAlign w:val="center"/>
            <w:hideMark/>
          </w:tcPr>
          <w:p w14:paraId="301E85BF"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1DFDB46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intrari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tehnice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supravegheate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releu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tensiune</w:t>
            </w:r>
            <w:proofErr w:type="spellEnd"/>
          </w:p>
        </w:tc>
        <w:tc>
          <w:tcPr>
            <w:tcW w:w="1705" w:type="dxa"/>
            <w:tcBorders>
              <w:top w:val="nil"/>
              <w:left w:val="nil"/>
              <w:bottom w:val="nil"/>
              <w:right w:val="nil"/>
            </w:tcBorders>
            <w:vAlign w:val="center"/>
            <w:hideMark/>
          </w:tcPr>
          <w:p w14:paraId="28FF6A6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69A0C83A"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064114A8" w14:textId="77777777" w:rsidTr="002737E2">
        <w:tc>
          <w:tcPr>
            <w:tcW w:w="2007" w:type="dxa"/>
            <w:tcBorders>
              <w:top w:val="nil"/>
              <w:left w:val="nil"/>
              <w:bottom w:val="nil"/>
              <w:right w:val="nil"/>
            </w:tcBorders>
            <w:vAlign w:val="center"/>
            <w:hideMark/>
          </w:tcPr>
          <w:p w14:paraId="044EED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6300B6E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D767A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355819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6,72</w:t>
            </w:r>
          </w:p>
        </w:tc>
        <w:tc>
          <w:tcPr>
            <w:tcW w:w="1479" w:type="dxa"/>
            <w:vAlign w:val="center"/>
            <w:hideMark/>
          </w:tcPr>
          <w:p w14:paraId="0FD8ABBC" w14:textId="77777777" w:rsidR="009642C0" w:rsidRPr="009642C0" w:rsidRDefault="009642C0" w:rsidP="009642C0">
            <w:pPr>
              <w:rPr>
                <w:noProof w:val="0"/>
                <w:sz w:val="20"/>
                <w:szCs w:val="20"/>
                <w:lang w:val="en-US"/>
              </w:rPr>
            </w:pPr>
          </w:p>
        </w:tc>
      </w:tr>
      <w:tr w:rsidR="009642C0" w:rsidRPr="009642C0" w14:paraId="1FB5F6AF" w14:textId="77777777" w:rsidTr="002737E2">
        <w:tc>
          <w:tcPr>
            <w:tcW w:w="2007" w:type="dxa"/>
            <w:tcBorders>
              <w:top w:val="nil"/>
              <w:left w:val="nil"/>
              <w:bottom w:val="nil"/>
              <w:right w:val="nil"/>
            </w:tcBorders>
            <w:vAlign w:val="center"/>
            <w:hideMark/>
          </w:tcPr>
          <w:p w14:paraId="09C21DD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76FF8C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4BA60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3D1BA01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1479" w:type="dxa"/>
            <w:vAlign w:val="center"/>
            <w:hideMark/>
          </w:tcPr>
          <w:p w14:paraId="67D98AFD" w14:textId="77777777" w:rsidR="009642C0" w:rsidRPr="009642C0" w:rsidRDefault="009642C0" w:rsidP="009642C0">
            <w:pPr>
              <w:rPr>
                <w:noProof w:val="0"/>
                <w:sz w:val="20"/>
                <w:szCs w:val="20"/>
                <w:lang w:val="en-US"/>
              </w:rPr>
            </w:pPr>
          </w:p>
        </w:tc>
      </w:tr>
      <w:tr w:rsidR="009642C0" w:rsidRPr="009642C0" w14:paraId="14541AE8" w14:textId="77777777" w:rsidTr="002737E2">
        <w:tc>
          <w:tcPr>
            <w:tcW w:w="2007" w:type="dxa"/>
            <w:tcBorders>
              <w:top w:val="nil"/>
              <w:left w:val="nil"/>
              <w:bottom w:val="nil"/>
              <w:right w:val="nil"/>
            </w:tcBorders>
            <w:vAlign w:val="center"/>
            <w:hideMark/>
          </w:tcPr>
          <w:p w14:paraId="22C56B32"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48 </w:t>
            </w:r>
          </w:p>
        </w:tc>
        <w:tc>
          <w:tcPr>
            <w:tcW w:w="1936" w:type="dxa"/>
            <w:tcBorders>
              <w:top w:val="nil"/>
              <w:left w:val="nil"/>
              <w:bottom w:val="nil"/>
              <w:right w:val="nil"/>
            </w:tcBorders>
            <w:vAlign w:val="center"/>
            <w:hideMark/>
          </w:tcPr>
          <w:p w14:paraId="0AAE2BE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10-04-066-06 </w:t>
            </w:r>
          </w:p>
        </w:tc>
        <w:tc>
          <w:tcPr>
            <w:tcW w:w="2115" w:type="dxa"/>
            <w:tcBorders>
              <w:top w:val="nil"/>
              <w:left w:val="nil"/>
              <w:bottom w:val="nil"/>
              <w:right w:val="nil"/>
            </w:tcBorders>
            <w:vAlign w:val="center"/>
            <w:hideMark/>
          </w:tcPr>
          <w:p w14:paraId="56D7862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Sirena in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
        </w:tc>
        <w:tc>
          <w:tcPr>
            <w:tcW w:w="1705" w:type="dxa"/>
            <w:tcBorders>
              <w:top w:val="nil"/>
              <w:left w:val="nil"/>
              <w:bottom w:val="nil"/>
              <w:right w:val="nil"/>
            </w:tcBorders>
            <w:vAlign w:val="center"/>
            <w:hideMark/>
          </w:tcPr>
          <w:p w14:paraId="254341D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2041B89D"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43C9126E" w14:textId="77777777" w:rsidTr="002737E2">
        <w:tc>
          <w:tcPr>
            <w:tcW w:w="2007" w:type="dxa"/>
            <w:tcBorders>
              <w:top w:val="nil"/>
              <w:left w:val="nil"/>
              <w:bottom w:val="nil"/>
              <w:right w:val="nil"/>
            </w:tcBorders>
            <w:vAlign w:val="center"/>
            <w:hideMark/>
          </w:tcPr>
          <w:p w14:paraId="7998EEC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7B0D20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1A406F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4CAB39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18,00</w:t>
            </w:r>
          </w:p>
        </w:tc>
        <w:tc>
          <w:tcPr>
            <w:tcW w:w="1479" w:type="dxa"/>
            <w:vAlign w:val="center"/>
            <w:hideMark/>
          </w:tcPr>
          <w:p w14:paraId="5FD9DB90" w14:textId="77777777" w:rsidR="009642C0" w:rsidRPr="009642C0" w:rsidRDefault="009642C0" w:rsidP="009642C0">
            <w:pPr>
              <w:rPr>
                <w:noProof w:val="0"/>
                <w:sz w:val="20"/>
                <w:szCs w:val="20"/>
                <w:lang w:val="en-US"/>
              </w:rPr>
            </w:pPr>
          </w:p>
        </w:tc>
      </w:tr>
      <w:tr w:rsidR="009642C0" w:rsidRPr="009642C0" w14:paraId="3C6B9CEC" w14:textId="77777777" w:rsidTr="002737E2">
        <w:tc>
          <w:tcPr>
            <w:tcW w:w="2007" w:type="dxa"/>
            <w:tcBorders>
              <w:top w:val="nil"/>
              <w:left w:val="nil"/>
              <w:bottom w:val="nil"/>
              <w:right w:val="nil"/>
            </w:tcBorders>
            <w:vAlign w:val="center"/>
            <w:hideMark/>
          </w:tcPr>
          <w:p w14:paraId="13D4EE1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49 </w:t>
            </w:r>
          </w:p>
        </w:tc>
        <w:tc>
          <w:tcPr>
            <w:tcW w:w="1936" w:type="dxa"/>
            <w:tcBorders>
              <w:top w:val="nil"/>
              <w:left w:val="nil"/>
              <w:bottom w:val="nil"/>
              <w:right w:val="nil"/>
            </w:tcBorders>
            <w:vAlign w:val="center"/>
            <w:hideMark/>
          </w:tcPr>
          <w:p w14:paraId="6ABF9471"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08-02-412-1</w:t>
            </w:r>
          </w:p>
        </w:tc>
        <w:tc>
          <w:tcPr>
            <w:tcW w:w="2115" w:type="dxa"/>
            <w:tcBorders>
              <w:top w:val="nil"/>
              <w:left w:val="nil"/>
              <w:bottom w:val="nil"/>
              <w:right w:val="nil"/>
            </w:tcBorders>
            <w:vAlign w:val="center"/>
            <w:hideMark/>
          </w:tcPr>
          <w:p w14:paraId="52AE9E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2,5 mm2</w:t>
            </w:r>
          </w:p>
        </w:tc>
        <w:tc>
          <w:tcPr>
            <w:tcW w:w="1705" w:type="dxa"/>
            <w:tcBorders>
              <w:top w:val="nil"/>
              <w:left w:val="nil"/>
              <w:bottom w:val="nil"/>
              <w:right w:val="nil"/>
            </w:tcBorders>
            <w:vAlign w:val="center"/>
            <w:hideMark/>
          </w:tcPr>
          <w:p w14:paraId="1014995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014B2F8B" w14:textId="77777777" w:rsidR="009642C0" w:rsidRPr="009642C0" w:rsidRDefault="009642C0" w:rsidP="009642C0">
            <w:pPr>
              <w:rPr>
                <w:noProof w:val="0"/>
                <w:lang w:val="en-US"/>
              </w:rPr>
            </w:pPr>
            <w:r w:rsidRPr="009642C0">
              <w:rPr>
                <w:rFonts w:ascii="TimesNewRomanPSMT" w:hAnsi="TimesNewRomanPSMT"/>
                <w:noProof w:val="0"/>
                <w:color w:val="000000"/>
                <w:lang w:val="en-US"/>
              </w:rPr>
              <w:t>0,40</w:t>
            </w:r>
          </w:p>
        </w:tc>
      </w:tr>
      <w:tr w:rsidR="009642C0" w:rsidRPr="009642C0" w14:paraId="65D8B608" w14:textId="77777777" w:rsidTr="002737E2">
        <w:tc>
          <w:tcPr>
            <w:tcW w:w="2007" w:type="dxa"/>
            <w:tcBorders>
              <w:top w:val="nil"/>
              <w:left w:val="nil"/>
              <w:bottom w:val="nil"/>
              <w:right w:val="nil"/>
            </w:tcBorders>
            <w:vAlign w:val="center"/>
            <w:hideMark/>
          </w:tcPr>
          <w:p w14:paraId="076FD0C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67A8DB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540CBB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07932B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2,244</w:t>
            </w:r>
          </w:p>
        </w:tc>
        <w:tc>
          <w:tcPr>
            <w:tcW w:w="1479" w:type="dxa"/>
            <w:vAlign w:val="center"/>
            <w:hideMark/>
          </w:tcPr>
          <w:p w14:paraId="3406041E" w14:textId="77777777" w:rsidR="009642C0" w:rsidRPr="009642C0" w:rsidRDefault="009642C0" w:rsidP="009642C0">
            <w:pPr>
              <w:rPr>
                <w:noProof w:val="0"/>
                <w:sz w:val="20"/>
                <w:szCs w:val="20"/>
                <w:lang w:val="en-US"/>
              </w:rPr>
            </w:pPr>
          </w:p>
        </w:tc>
      </w:tr>
      <w:tr w:rsidR="009642C0" w:rsidRPr="009642C0" w14:paraId="10FA27E8" w14:textId="77777777" w:rsidTr="002737E2">
        <w:tc>
          <w:tcPr>
            <w:tcW w:w="2007" w:type="dxa"/>
            <w:tcBorders>
              <w:top w:val="nil"/>
              <w:left w:val="nil"/>
              <w:bottom w:val="nil"/>
              <w:right w:val="nil"/>
            </w:tcBorders>
            <w:vAlign w:val="center"/>
            <w:hideMark/>
          </w:tcPr>
          <w:p w14:paraId="45CC478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1936" w:type="dxa"/>
            <w:tcBorders>
              <w:top w:val="nil"/>
              <w:left w:val="nil"/>
              <w:bottom w:val="nil"/>
              <w:right w:val="nil"/>
            </w:tcBorders>
            <w:vAlign w:val="center"/>
            <w:hideMark/>
          </w:tcPr>
          <w:p w14:paraId="48E081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67D0F5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567497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1479" w:type="dxa"/>
            <w:vAlign w:val="center"/>
            <w:hideMark/>
          </w:tcPr>
          <w:p w14:paraId="51D91B53" w14:textId="77777777" w:rsidR="009642C0" w:rsidRPr="009642C0" w:rsidRDefault="009642C0" w:rsidP="009642C0">
            <w:pPr>
              <w:rPr>
                <w:noProof w:val="0"/>
                <w:sz w:val="20"/>
                <w:szCs w:val="20"/>
                <w:lang w:val="en-US"/>
              </w:rPr>
            </w:pPr>
          </w:p>
        </w:tc>
      </w:tr>
      <w:tr w:rsidR="009642C0" w:rsidRPr="009642C0" w14:paraId="19A537CA" w14:textId="77777777" w:rsidTr="002737E2">
        <w:tc>
          <w:tcPr>
            <w:tcW w:w="2007" w:type="dxa"/>
            <w:tcBorders>
              <w:top w:val="nil"/>
              <w:left w:val="nil"/>
              <w:bottom w:val="nil"/>
              <w:right w:val="nil"/>
            </w:tcBorders>
            <w:vAlign w:val="center"/>
            <w:hideMark/>
          </w:tcPr>
          <w:p w14:paraId="67D9A03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1936" w:type="dxa"/>
            <w:tcBorders>
              <w:top w:val="nil"/>
              <w:left w:val="nil"/>
              <w:bottom w:val="nil"/>
              <w:right w:val="nil"/>
            </w:tcBorders>
            <w:vAlign w:val="center"/>
            <w:hideMark/>
          </w:tcPr>
          <w:p w14:paraId="22E4028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04280E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25852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0,124</w:t>
            </w:r>
          </w:p>
        </w:tc>
        <w:tc>
          <w:tcPr>
            <w:tcW w:w="1479" w:type="dxa"/>
            <w:vAlign w:val="center"/>
            <w:hideMark/>
          </w:tcPr>
          <w:p w14:paraId="0161A28A" w14:textId="77777777" w:rsidR="009642C0" w:rsidRPr="009642C0" w:rsidRDefault="009642C0" w:rsidP="009642C0">
            <w:pPr>
              <w:rPr>
                <w:noProof w:val="0"/>
                <w:sz w:val="20"/>
                <w:szCs w:val="20"/>
                <w:lang w:val="en-US"/>
              </w:rPr>
            </w:pPr>
          </w:p>
        </w:tc>
      </w:tr>
      <w:tr w:rsidR="009642C0" w:rsidRPr="009642C0" w14:paraId="6ED81624" w14:textId="77777777" w:rsidTr="002737E2">
        <w:tc>
          <w:tcPr>
            <w:tcW w:w="2007" w:type="dxa"/>
            <w:tcBorders>
              <w:top w:val="nil"/>
              <w:left w:val="nil"/>
              <w:bottom w:val="nil"/>
              <w:right w:val="nil"/>
            </w:tcBorders>
            <w:vAlign w:val="center"/>
            <w:hideMark/>
          </w:tcPr>
          <w:p w14:paraId="725A07F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5009056 </w:t>
            </w:r>
          </w:p>
        </w:tc>
        <w:tc>
          <w:tcPr>
            <w:tcW w:w="1936" w:type="dxa"/>
            <w:tcBorders>
              <w:top w:val="nil"/>
              <w:left w:val="nil"/>
              <w:bottom w:val="nil"/>
              <w:right w:val="nil"/>
            </w:tcBorders>
            <w:vAlign w:val="center"/>
            <w:hideMark/>
          </w:tcPr>
          <w:p w14:paraId="02EF797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Capace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381287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9E4C3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0,32</w:t>
            </w:r>
          </w:p>
        </w:tc>
        <w:tc>
          <w:tcPr>
            <w:tcW w:w="1479" w:type="dxa"/>
            <w:vAlign w:val="center"/>
            <w:hideMark/>
          </w:tcPr>
          <w:p w14:paraId="1828C346" w14:textId="77777777" w:rsidR="009642C0" w:rsidRPr="009642C0" w:rsidRDefault="009642C0" w:rsidP="009642C0">
            <w:pPr>
              <w:rPr>
                <w:noProof w:val="0"/>
                <w:sz w:val="20"/>
                <w:szCs w:val="20"/>
                <w:lang w:val="en-US"/>
              </w:rPr>
            </w:pPr>
          </w:p>
        </w:tc>
      </w:tr>
      <w:tr w:rsidR="009642C0" w:rsidRPr="009642C0" w14:paraId="5D933B73" w14:textId="77777777" w:rsidTr="002737E2">
        <w:tc>
          <w:tcPr>
            <w:tcW w:w="2007" w:type="dxa"/>
            <w:tcBorders>
              <w:top w:val="nil"/>
              <w:left w:val="nil"/>
              <w:bottom w:val="nil"/>
              <w:right w:val="nil"/>
            </w:tcBorders>
            <w:vAlign w:val="center"/>
            <w:hideMark/>
          </w:tcPr>
          <w:p w14:paraId="72D6486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1936" w:type="dxa"/>
            <w:tcBorders>
              <w:top w:val="nil"/>
              <w:left w:val="nil"/>
              <w:bottom w:val="nil"/>
              <w:right w:val="nil"/>
            </w:tcBorders>
            <w:vAlign w:val="center"/>
            <w:hideMark/>
          </w:tcPr>
          <w:p w14:paraId="21A3A14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1D6E29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2643D3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4,88</w:t>
            </w:r>
          </w:p>
        </w:tc>
        <w:tc>
          <w:tcPr>
            <w:tcW w:w="1479" w:type="dxa"/>
            <w:vAlign w:val="center"/>
            <w:hideMark/>
          </w:tcPr>
          <w:p w14:paraId="1305B8E7" w14:textId="77777777" w:rsidR="009642C0" w:rsidRPr="009642C0" w:rsidRDefault="009642C0" w:rsidP="009642C0">
            <w:pPr>
              <w:rPr>
                <w:noProof w:val="0"/>
                <w:sz w:val="20"/>
                <w:szCs w:val="20"/>
                <w:lang w:val="en-US"/>
              </w:rPr>
            </w:pPr>
          </w:p>
        </w:tc>
      </w:tr>
      <w:tr w:rsidR="009642C0" w:rsidRPr="009642C0" w14:paraId="436EA8BD" w14:textId="77777777" w:rsidTr="002737E2">
        <w:tc>
          <w:tcPr>
            <w:tcW w:w="2007" w:type="dxa"/>
            <w:tcBorders>
              <w:top w:val="nil"/>
              <w:left w:val="nil"/>
              <w:bottom w:val="nil"/>
              <w:right w:val="nil"/>
            </w:tcBorders>
            <w:vAlign w:val="center"/>
            <w:hideMark/>
          </w:tcPr>
          <w:p w14:paraId="745C9A3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5009140 </w:t>
            </w:r>
          </w:p>
        </w:tc>
        <w:tc>
          <w:tcPr>
            <w:tcW w:w="1936" w:type="dxa"/>
            <w:tcBorders>
              <w:top w:val="nil"/>
              <w:left w:val="nil"/>
              <w:bottom w:val="nil"/>
              <w:right w:val="nil"/>
            </w:tcBorders>
            <w:vAlign w:val="center"/>
            <w:hideMark/>
          </w:tcPr>
          <w:p w14:paraId="1F944DD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177A739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4FB13CD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1479" w:type="dxa"/>
            <w:vAlign w:val="center"/>
            <w:hideMark/>
          </w:tcPr>
          <w:p w14:paraId="5D7743BE" w14:textId="77777777" w:rsidR="009642C0" w:rsidRPr="009642C0" w:rsidRDefault="009642C0" w:rsidP="009642C0">
            <w:pPr>
              <w:rPr>
                <w:noProof w:val="0"/>
                <w:sz w:val="20"/>
                <w:szCs w:val="20"/>
                <w:lang w:val="en-US"/>
              </w:rPr>
            </w:pPr>
          </w:p>
        </w:tc>
      </w:tr>
      <w:tr w:rsidR="009642C0" w:rsidRPr="009642C0" w14:paraId="513EEC83" w14:textId="77777777" w:rsidTr="002737E2">
        <w:tc>
          <w:tcPr>
            <w:tcW w:w="2007" w:type="dxa"/>
            <w:tcBorders>
              <w:top w:val="nil"/>
              <w:left w:val="nil"/>
              <w:bottom w:val="nil"/>
              <w:right w:val="nil"/>
            </w:tcBorders>
            <w:vAlign w:val="center"/>
            <w:hideMark/>
          </w:tcPr>
          <w:p w14:paraId="074C36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1936" w:type="dxa"/>
            <w:tcBorders>
              <w:top w:val="nil"/>
              <w:left w:val="nil"/>
              <w:bottom w:val="nil"/>
              <w:right w:val="nil"/>
            </w:tcBorders>
            <w:vAlign w:val="center"/>
            <w:hideMark/>
          </w:tcPr>
          <w:p w14:paraId="11E2E0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7B981E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2B848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1479" w:type="dxa"/>
            <w:vAlign w:val="center"/>
            <w:hideMark/>
          </w:tcPr>
          <w:p w14:paraId="62C59701" w14:textId="77777777" w:rsidR="009642C0" w:rsidRPr="009642C0" w:rsidRDefault="009642C0" w:rsidP="009642C0">
            <w:pPr>
              <w:rPr>
                <w:noProof w:val="0"/>
                <w:sz w:val="20"/>
                <w:szCs w:val="20"/>
                <w:lang w:val="en-US"/>
              </w:rPr>
            </w:pPr>
          </w:p>
        </w:tc>
      </w:tr>
      <w:tr w:rsidR="009642C0" w:rsidRPr="009642C0" w14:paraId="0ECE1402" w14:textId="77777777" w:rsidTr="002737E2">
        <w:tc>
          <w:tcPr>
            <w:tcW w:w="2007" w:type="dxa"/>
            <w:tcBorders>
              <w:top w:val="nil"/>
              <w:left w:val="nil"/>
              <w:bottom w:val="nil"/>
              <w:right w:val="nil"/>
            </w:tcBorders>
            <w:vAlign w:val="center"/>
            <w:hideMark/>
          </w:tcPr>
          <w:p w14:paraId="76042D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936" w:type="dxa"/>
            <w:tcBorders>
              <w:top w:val="nil"/>
              <w:left w:val="nil"/>
              <w:bottom w:val="nil"/>
              <w:right w:val="nil"/>
            </w:tcBorders>
            <w:vAlign w:val="center"/>
            <w:hideMark/>
          </w:tcPr>
          <w:p w14:paraId="195999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115" w:type="dxa"/>
            <w:tcBorders>
              <w:top w:val="nil"/>
              <w:left w:val="nil"/>
              <w:bottom w:val="nil"/>
              <w:right w:val="nil"/>
            </w:tcBorders>
            <w:vAlign w:val="center"/>
            <w:hideMark/>
          </w:tcPr>
          <w:p w14:paraId="1D6082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1A7986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0,064</w:t>
            </w:r>
          </w:p>
        </w:tc>
        <w:tc>
          <w:tcPr>
            <w:tcW w:w="1479" w:type="dxa"/>
            <w:vAlign w:val="center"/>
            <w:hideMark/>
          </w:tcPr>
          <w:p w14:paraId="43257388" w14:textId="77777777" w:rsidR="009642C0" w:rsidRPr="009642C0" w:rsidRDefault="009642C0" w:rsidP="009642C0">
            <w:pPr>
              <w:rPr>
                <w:noProof w:val="0"/>
                <w:sz w:val="20"/>
                <w:szCs w:val="20"/>
                <w:lang w:val="en-US"/>
              </w:rPr>
            </w:pPr>
          </w:p>
        </w:tc>
      </w:tr>
      <w:tr w:rsidR="009642C0" w:rsidRPr="009642C0" w14:paraId="50B55501" w14:textId="77777777" w:rsidTr="002737E2">
        <w:tc>
          <w:tcPr>
            <w:tcW w:w="2007" w:type="dxa"/>
            <w:tcBorders>
              <w:top w:val="nil"/>
              <w:left w:val="nil"/>
              <w:bottom w:val="nil"/>
              <w:right w:val="nil"/>
            </w:tcBorders>
            <w:vAlign w:val="center"/>
            <w:hideMark/>
          </w:tcPr>
          <w:p w14:paraId="12E23DE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50 </w:t>
            </w:r>
          </w:p>
        </w:tc>
        <w:tc>
          <w:tcPr>
            <w:tcW w:w="1936" w:type="dxa"/>
            <w:tcBorders>
              <w:top w:val="nil"/>
              <w:left w:val="nil"/>
              <w:bottom w:val="nil"/>
              <w:right w:val="nil"/>
            </w:tcBorders>
            <w:vAlign w:val="center"/>
            <w:hideMark/>
          </w:tcPr>
          <w:p w14:paraId="0C6DDB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PV1*1,5 </w:t>
            </w:r>
          </w:p>
        </w:tc>
        <w:tc>
          <w:tcPr>
            <w:tcW w:w="2115" w:type="dxa"/>
            <w:tcBorders>
              <w:top w:val="nil"/>
              <w:left w:val="nil"/>
              <w:bottom w:val="nil"/>
              <w:right w:val="nil"/>
            </w:tcBorders>
            <w:vAlign w:val="center"/>
            <w:hideMark/>
          </w:tcPr>
          <w:p w14:paraId="6D87BEE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705" w:type="dxa"/>
            <w:tcBorders>
              <w:top w:val="nil"/>
              <w:left w:val="nil"/>
              <w:bottom w:val="nil"/>
              <w:right w:val="nil"/>
            </w:tcBorders>
            <w:vAlign w:val="center"/>
            <w:hideMark/>
          </w:tcPr>
          <w:p w14:paraId="0BB2DF96" w14:textId="77777777" w:rsidR="009642C0" w:rsidRPr="009642C0" w:rsidRDefault="009642C0" w:rsidP="009642C0">
            <w:pPr>
              <w:rPr>
                <w:noProof w:val="0"/>
                <w:lang w:val="en-US"/>
              </w:rPr>
            </w:pPr>
            <w:r w:rsidRPr="009642C0">
              <w:rPr>
                <w:rFonts w:ascii="TimesNewRomanPSMT" w:hAnsi="TimesNewRomanPSMT"/>
                <w:noProof w:val="0"/>
                <w:color w:val="000000"/>
                <w:lang w:val="en-US"/>
              </w:rPr>
              <w:t>20,00</w:t>
            </w:r>
          </w:p>
        </w:tc>
        <w:tc>
          <w:tcPr>
            <w:tcW w:w="1479" w:type="dxa"/>
            <w:vAlign w:val="center"/>
            <w:hideMark/>
          </w:tcPr>
          <w:p w14:paraId="68383E27" w14:textId="77777777" w:rsidR="009642C0" w:rsidRPr="009642C0" w:rsidRDefault="009642C0" w:rsidP="009642C0">
            <w:pPr>
              <w:rPr>
                <w:noProof w:val="0"/>
                <w:sz w:val="20"/>
                <w:szCs w:val="20"/>
                <w:lang w:val="en-US"/>
              </w:rPr>
            </w:pPr>
          </w:p>
        </w:tc>
      </w:tr>
      <w:tr w:rsidR="009642C0" w:rsidRPr="009642C0" w14:paraId="0C6F9C38" w14:textId="77777777" w:rsidTr="002737E2">
        <w:tc>
          <w:tcPr>
            <w:tcW w:w="2007" w:type="dxa"/>
            <w:tcBorders>
              <w:top w:val="nil"/>
              <w:left w:val="nil"/>
              <w:bottom w:val="nil"/>
              <w:right w:val="nil"/>
            </w:tcBorders>
            <w:vAlign w:val="center"/>
            <w:hideMark/>
          </w:tcPr>
          <w:p w14:paraId="578AE4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630920221023p55 </w:t>
            </w:r>
          </w:p>
        </w:tc>
        <w:tc>
          <w:tcPr>
            <w:tcW w:w="1936" w:type="dxa"/>
            <w:tcBorders>
              <w:top w:val="nil"/>
              <w:left w:val="nil"/>
              <w:bottom w:val="nil"/>
              <w:right w:val="nil"/>
            </w:tcBorders>
            <w:vAlign w:val="center"/>
            <w:hideMark/>
          </w:tcPr>
          <w:p w14:paraId="0667142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PV1*1,5 </w:t>
            </w:r>
          </w:p>
        </w:tc>
        <w:tc>
          <w:tcPr>
            <w:tcW w:w="2115" w:type="dxa"/>
            <w:tcBorders>
              <w:top w:val="nil"/>
              <w:left w:val="nil"/>
              <w:bottom w:val="nil"/>
              <w:right w:val="nil"/>
            </w:tcBorders>
            <w:vAlign w:val="center"/>
            <w:hideMark/>
          </w:tcPr>
          <w:p w14:paraId="3B7C221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24356A2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w:t>
            </w:r>
          </w:p>
        </w:tc>
        <w:tc>
          <w:tcPr>
            <w:tcW w:w="1479" w:type="dxa"/>
            <w:vAlign w:val="center"/>
            <w:hideMark/>
          </w:tcPr>
          <w:p w14:paraId="30356BA6" w14:textId="77777777" w:rsidR="009642C0" w:rsidRPr="009642C0" w:rsidRDefault="009642C0" w:rsidP="009642C0">
            <w:pPr>
              <w:rPr>
                <w:noProof w:val="0"/>
                <w:sz w:val="20"/>
                <w:szCs w:val="20"/>
                <w:lang w:val="en-US"/>
              </w:rPr>
            </w:pPr>
          </w:p>
        </w:tc>
      </w:tr>
      <w:tr w:rsidR="009642C0" w:rsidRPr="009642C0" w14:paraId="51B2D344" w14:textId="77777777" w:rsidTr="002737E2">
        <w:tc>
          <w:tcPr>
            <w:tcW w:w="2007" w:type="dxa"/>
            <w:tcBorders>
              <w:top w:val="nil"/>
              <w:left w:val="nil"/>
              <w:bottom w:val="nil"/>
              <w:right w:val="nil"/>
            </w:tcBorders>
            <w:vAlign w:val="center"/>
            <w:hideMark/>
          </w:tcPr>
          <w:p w14:paraId="30C8CCD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51 </w:t>
            </w:r>
          </w:p>
        </w:tc>
        <w:tc>
          <w:tcPr>
            <w:tcW w:w="1936" w:type="dxa"/>
            <w:tcBorders>
              <w:top w:val="nil"/>
              <w:left w:val="nil"/>
              <w:bottom w:val="nil"/>
              <w:right w:val="nil"/>
            </w:tcBorders>
            <w:vAlign w:val="center"/>
            <w:hideMark/>
          </w:tcPr>
          <w:p w14:paraId="226611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ВВГнг</w:t>
            </w:r>
            <w:proofErr w:type="spellEnd"/>
            <w:r w:rsidRPr="009642C0">
              <w:rPr>
                <w:rFonts w:ascii="TimesNewRomanPSMT" w:hAnsi="TimesNewRomanPSMT"/>
                <w:noProof w:val="0"/>
                <w:color w:val="000000"/>
                <w:lang w:val="en-US"/>
              </w:rPr>
              <w:t xml:space="preserve"> 3*1,5 </w:t>
            </w:r>
          </w:p>
        </w:tc>
        <w:tc>
          <w:tcPr>
            <w:tcW w:w="2115" w:type="dxa"/>
            <w:tcBorders>
              <w:top w:val="nil"/>
              <w:left w:val="nil"/>
              <w:bottom w:val="nil"/>
              <w:right w:val="nil"/>
            </w:tcBorders>
            <w:vAlign w:val="center"/>
            <w:hideMark/>
          </w:tcPr>
          <w:p w14:paraId="40B7F9A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705" w:type="dxa"/>
            <w:tcBorders>
              <w:top w:val="nil"/>
              <w:left w:val="nil"/>
              <w:bottom w:val="nil"/>
              <w:right w:val="nil"/>
            </w:tcBorders>
            <w:vAlign w:val="center"/>
            <w:hideMark/>
          </w:tcPr>
          <w:p w14:paraId="6CF0B708" w14:textId="77777777" w:rsidR="009642C0" w:rsidRPr="009642C0" w:rsidRDefault="009642C0" w:rsidP="009642C0">
            <w:pPr>
              <w:rPr>
                <w:noProof w:val="0"/>
                <w:lang w:val="en-US"/>
              </w:rPr>
            </w:pPr>
            <w:r w:rsidRPr="009642C0">
              <w:rPr>
                <w:rFonts w:ascii="TimesNewRomanPSMT" w:hAnsi="TimesNewRomanPSMT"/>
                <w:noProof w:val="0"/>
                <w:color w:val="000000"/>
                <w:lang w:val="en-US"/>
              </w:rPr>
              <w:t>20,00</w:t>
            </w:r>
          </w:p>
        </w:tc>
        <w:tc>
          <w:tcPr>
            <w:tcW w:w="1479" w:type="dxa"/>
            <w:vAlign w:val="center"/>
            <w:hideMark/>
          </w:tcPr>
          <w:p w14:paraId="69AA9F6C" w14:textId="77777777" w:rsidR="009642C0" w:rsidRPr="009642C0" w:rsidRDefault="009642C0" w:rsidP="009642C0">
            <w:pPr>
              <w:rPr>
                <w:noProof w:val="0"/>
                <w:sz w:val="20"/>
                <w:szCs w:val="20"/>
                <w:lang w:val="en-US"/>
              </w:rPr>
            </w:pPr>
          </w:p>
        </w:tc>
      </w:tr>
      <w:tr w:rsidR="009642C0" w:rsidRPr="009642C0" w14:paraId="3DC254CD" w14:textId="77777777" w:rsidTr="002737E2">
        <w:tc>
          <w:tcPr>
            <w:tcW w:w="2007" w:type="dxa"/>
            <w:tcBorders>
              <w:top w:val="nil"/>
              <w:left w:val="nil"/>
              <w:bottom w:val="nil"/>
              <w:right w:val="nil"/>
            </w:tcBorders>
            <w:vAlign w:val="center"/>
            <w:hideMark/>
          </w:tcPr>
          <w:p w14:paraId="545FBA2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630920221023p56 </w:t>
            </w:r>
          </w:p>
        </w:tc>
        <w:tc>
          <w:tcPr>
            <w:tcW w:w="1936" w:type="dxa"/>
            <w:tcBorders>
              <w:top w:val="nil"/>
              <w:left w:val="nil"/>
              <w:bottom w:val="nil"/>
              <w:right w:val="nil"/>
            </w:tcBorders>
            <w:vAlign w:val="center"/>
            <w:hideMark/>
          </w:tcPr>
          <w:p w14:paraId="7775844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ВВГнг</w:t>
            </w:r>
            <w:proofErr w:type="spellEnd"/>
            <w:r w:rsidRPr="009642C0">
              <w:rPr>
                <w:rFonts w:ascii="TimesNewRomanPSMT" w:hAnsi="TimesNewRomanPSMT"/>
                <w:noProof w:val="0"/>
                <w:color w:val="000000"/>
                <w:sz w:val="22"/>
                <w:szCs w:val="22"/>
                <w:lang w:val="en-US"/>
              </w:rPr>
              <w:t xml:space="preserve"> 3*1,5 </w:t>
            </w:r>
          </w:p>
        </w:tc>
        <w:tc>
          <w:tcPr>
            <w:tcW w:w="2115" w:type="dxa"/>
            <w:tcBorders>
              <w:top w:val="nil"/>
              <w:left w:val="nil"/>
              <w:bottom w:val="nil"/>
              <w:right w:val="nil"/>
            </w:tcBorders>
            <w:vAlign w:val="center"/>
            <w:hideMark/>
          </w:tcPr>
          <w:p w14:paraId="726123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139952A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w:t>
            </w:r>
          </w:p>
        </w:tc>
        <w:tc>
          <w:tcPr>
            <w:tcW w:w="1479" w:type="dxa"/>
            <w:vAlign w:val="center"/>
            <w:hideMark/>
          </w:tcPr>
          <w:p w14:paraId="7C03EDAF" w14:textId="77777777" w:rsidR="009642C0" w:rsidRPr="009642C0" w:rsidRDefault="009642C0" w:rsidP="009642C0">
            <w:pPr>
              <w:rPr>
                <w:noProof w:val="0"/>
                <w:sz w:val="20"/>
                <w:szCs w:val="20"/>
                <w:lang w:val="en-US"/>
              </w:rPr>
            </w:pPr>
          </w:p>
        </w:tc>
      </w:tr>
      <w:tr w:rsidR="009642C0" w:rsidRPr="009642C0" w14:paraId="386E97AA" w14:textId="77777777" w:rsidTr="002737E2">
        <w:tc>
          <w:tcPr>
            <w:tcW w:w="2007" w:type="dxa"/>
            <w:tcBorders>
              <w:top w:val="nil"/>
              <w:left w:val="nil"/>
              <w:bottom w:val="nil"/>
              <w:right w:val="nil"/>
            </w:tcBorders>
            <w:vAlign w:val="center"/>
            <w:hideMark/>
          </w:tcPr>
          <w:p w14:paraId="633C0A9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52 </w:t>
            </w:r>
          </w:p>
        </w:tc>
        <w:tc>
          <w:tcPr>
            <w:tcW w:w="1936" w:type="dxa"/>
            <w:tcBorders>
              <w:top w:val="nil"/>
              <w:left w:val="nil"/>
              <w:bottom w:val="nil"/>
              <w:right w:val="nil"/>
            </w:tcBorders>
            <w:vAlign w:val="center"/>
            <w:hideMark/>
          </w:tcPr>
          <w:p w14:paraId="117060E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08-02-390-1 </w:t>
            </w:r>
          </w:p>
        </w:tc>
        <w:tc>
          <w:tcPr>
            <w:tcW w:w="2115" w:type="dxa"/>
            <w:tcBorders>
              <w:top w:val="nil"/>
              <w:left w:val="nil"/>
              <w:bottom w:val="nil"/>
              <w:right w:val="nil"/>
            </w:tcBorders>
            <w:vAlign w:val="center"/>
            <w:hideMark/>
          </w:tcPr>
          <w:p w14:paraId="1F429AB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Canale din masa </w:t>
            </w:r>
            <w:proofErr w:type="spellStart"/>
            <w:r w:rsidRPr="009642C0">
              <w:rPr>
                <w:rFonts w:ascii="TimesNewRomanPSMT" w:hAnsi="TimesNewRomanPSMT"/>
                <w:noProof w:val="0"/>
                <w:color w:val="000000"/>
                <w:lang w:val="en-US"/>
              </w:rPr>
              <w:t>plastica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latime</w:t>
            </w:r>
            <w:proofErr w:type="spellEnd"/>
            <w:r w:rsidRPr="009642C0">
              <w:rPr>
                <w:rFonts w:ascii="TimesNewRomanPSMT" w:hAnsi="TimesNewRomanPSMT"/>
                <w:noProof w:val="0"/>
                <w:color w:val="000000"/>
                <w:lang w:val="en-US"/>
              </w:rPr>
              <w:t xml:space="preserve">: pina la 40 mm. </w:t>
            </w:r>
          </w:p>
        </w:tc>
        <w:tc>
          <w:tcPr>
            <w:tcW w:w="1705" w:type="dxa"/>
            <w:tcBorders>
              <w:top w:val="nil"/>
              <w:left w:val="nil"/>
              <w:bottom w:val="nil"/>
              <w:right w:val="nil"/>
            </w:tcBorders>
            <w:vAlign w:val="center"/>
            <w:hideMark/>
          </w:tcPr>
          <w:p w14:paraId="59374B8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39597873" w14:textId="77777777" w:rsidR="009642C0" w:rsidRPr="009642C0" w:rsidRDefault="009642C0" w:rsidP="009642C0">
            <w:pPr>
              <w:rPr>
                <w:noProof w:val="0"/>
                <w:lang w:val="en-US"/>
              </w:rPr>
            </w:pPr>
            <w:r w:rsidRPr="009642C0">
              <w:rPr>
                <w:rFonts w:ascii="TimesNewRomanPSMT" w:hAnsi="TimesNewRomanPSMT"/>
                <w:noProof w:val="0"/>
                <w:color w:val="000000"/>
                <w:lang w:val="en-US"/>
              </w:rPr>
              <w:t>0,24</w:t>
            </w:r>
          </w:p>
        </w:tc>
      </w:tr>
      <w:tr w:rsidR="009642C0" w:rsidRPr="009642C0" w14:paraId="58086F7E" w14:textId="77777777" w:rsidTr="002737E2">
        <w:tc>
          <w:tcPr>
            <w:tcW w:w="2007" w:type="dxa"/>
            <w:tcBorders>
              <w:top w:val="nil"/>
              <w:left w:val="nil"/>
              <w:bottom w:val="nil"/>
              <w:right w:val="nil"/>
            </w:tcBorders>
            <w:vAlign w:val="center"/>
            <w:hideMark/>
          </w:tcPr>
          <w:p w14:paraId="05BD1DF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433351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2DC44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77341F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3,91</w:t>
            </w:r>
          </w:p>
        </w:tc>
        <w:tc>
          <w:tcPr>
            <w:tcW w:w="1479" w:type="dxa"/>
            <w:vAlign w:val="center"/>
            <w:hideMark/>
          </w:tcPr>
          <w:p w14:paraId="25AC24B1" w14:textId="77777777" w:rsidR="009642C0" w:rsidRPr="009642C0" w:rsidRDefault="009642C0" w:rsidP="009642C0">
            <w:pPr>
              <w:rPr>
                <w:noProof w:val="0"/>
                <w:sz w:val="20"/>
                <w:szCs w:val="20"/>
                <w:lang w:val="en-US"/>
              </w:rPr>
            </w:pPr>
          </w:p>
        </w:tc>
      </w:tr>
      <w:tr w:rsidR="009642C0" w:rsidRPr="009642C0" w14:paraId="5AB1162F" w14:textId="77777777" w:rsidTr="002737E2">
        <w:tc>
          <w:tcPr>
            <w:tcW w:w="2007" w:type="dxa"/>
            <w:tcBorders>
              <w:top w:val="nil"/>
              <w:left w:val="nil"/>
              <w:bottom w:val="nil"/>
              <w:right w:val="nil"/>
            </w:tcBorders>
            <w:vAlign w:val="center"/>
            <w:hideMark/>
          </w:tcPr>
          <w:p w14:paraId="56AA22C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101-1485 </w:t>
            </w:r>
          </w:p>
        </w:tc>
        <w:tc>
          <w:tcPr>
            <w:tcW w:w="1936" w:type="dxa"/>
            <w:tcBorders>
              <w:top w:val="nil"/>
              <w:left w:val="nil"/>
              <w:bottom w:val="nil"/>
              <w:right w:val="nil"/>
            </w:tcBorders>
            <w:vAlign w:val="center"/>
            <w:hideMark/>
          </w:tcPr>
          <w:p w14:paraId="5804AB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cap </w:t>
            </w:r>
            <w:proofErr w:type="spellStart"/>
            <w:r w:rsidRPr="009642C0">
              <w:rPr>
                <w:rFonts w:ascii="TimesNewRomanPSMT" w:hAnsi="TimesNewRomanPSMT"/>
                <w:noProof w:val="0"/>
                <w:color w:val="000000"/>
                <w:sz w:val="22"/>
                <w:szCs w:val="22"/>
                <w:lang w:val="en-US"/>
              </w:rPr>
              <w:t>semirotund</w:t>
            </w:r>
            <w:proofErr w:type="spellEnd"/>
            <w:r w:rsidRPr="009642C0">
              <w:rPr>
                <w:rFonts w:ascii="TimesNewRomanPSMT" w:hAnsi="TimesNewRomanPSMT"/>
                <w:noProof w:val="0"/>
                <w:color w:val="000000"/>
                <w:sz w:val="22"/>
                <w:szCs w:val="22"/>
                <w:lang w:val="en-US"/>
              </w:rPr>
              <w:t xml:space="preserve"> 4х40 mm </w:t>
            </w:r>
          </w:p>
        </w:tc>
        <w:tc>
          <w:tcPr>
            <w:tcW w:w="2115" w:type="dxa"/>
            <w:tcBorders>
              <w:top w:val="nil"/>
              <w:left w:val="nil"/>
              <w:bottom w:val="nil"/>
              <w:right w:val="nil"/>
            </w:tcBorders>
            <w:vAlign w:val="center"/>
            <w:hideMark/>
          </w:tcPr>
          <w:p w14:paraId="464433B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418173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1479" w:type="dxa"/>
            <w:vAlign w:val="center"/>
            <w:hideMark/>
          </w:tcPr>
          <w:p w14:paraId="1E2DB623" w14:textId="77777777" w:rsidR="009642C0" w:rsidRPr="009642C0" w:rsidRDefault="009642C0" w:rsidP="009642C0">
            <w:pPr>
              <w:rPr>
                <w:noProof w:val="0"/>
                <w:sz w:val="20"/>
                <w:szCs w:val="20"/>
                <w:lang w:val="en-US"/>
              </w:rPr>
            </w:pPr>
          </w:p>
        </w:tc>
      </w:tr>
      <w:tr w:rsidR="009642C0" w:rsidRPr="009642C0" w14:paraId="50367963" w14:textId="77777777" w:rsidTr="002737E2">
        <w:tc>
          <w:tcPr>
            <w:tcW w:w="2007" w:type="dxa"/>
            <w:tcBorders>
              <w:top w:val="nil"/>
              <w:left w:val="nil"/>
              <w:bottom w:val="nil"/>
              <w:right w:val="nil"/>
            </w:tcBorders>
            <w:vAlign w:val="center"/>
            <w:hideMark/>
          </w:tcPr>
          <w:p w14:paraId="56ACEF2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101-2202 </w:t>
            </w:r>
          </w:p>
        </w:tc>
        <w:tc>
          <w:tcPr>
            <w:tcW w:w="1936" w:type="dxa"/>
            <w:tcBorders>
              <w:top w:val="nil"/>
              <w:left w:val="nil"/>
              <w:bottom w:val="nil"/>
              <w:right w:val="nil"/>
            </w:tcBorders>
            <w:vAlign w:val="center"/>
            <w:hideMark/>
          </w:tcPr>
          <w:p w14:paraId="435E87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polietilena</w:t>
            </w:r>
            <w:proofErr w:type="spellEnd"/>
            <w:r w:rsidRPr="009642C0">
              <w:rPr>
                <w:rFonts w:ascii="TimesNewRomanPSMT" w:hAnsi="TimesNewRomanPSMT"/>
                <w:noProof w:val="0"/>
                <w:color w:val="000000"/>
                <w:sz w:val="22"/>
                <w:szCs w:val="22"/>
                <w:lang w:val="en-US"/>
              </w:rPr>
              <w:t xml:space="preserve"> 6х40 mm </w:t>
            </w:r>
          </w:p>
        </w:tc>
        <w:tc>
          <w:tcPr>
            <w:tcW w:w="2115" w:type="dxa"/>
            <w:tcBorders>
              <w:top w:val="nil"/>
              <w:left w:val="nil"/>
              <w:bottom w:val="nil"/>
              <w:right w:val="nil"/>
            </w:tcBorders>
            <w:vAlign w:val="center"/>
            <w:hideMark/>
          </w:tcPr>
          <w:p w14:paraId="1C84E4C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1498B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48,00</w:t>
            </w:r>
          </w:p>
        </w:tc>
        <w:tc>
          <w:tcPr>
            <w:tcW w:w="1479" w:type="dxa"/>
            <w:vAlign w:val="center"/>
            <w:hideMark/>
          </w:tcPr>
          <w:p w14:paraId="6D6ED6E1" w14:textId="77777777" w:rsidR="009642C0" w:rsidRPr="009642C0" w:rsidRDefault="009642C0" w:rsidP="009642C0">
            <w:pPr>
              <w:rPr>
                <w:noProof w:val="0"/>
                <w:sz w:val="20"/>
                <w:szCs w:val="20"/>
                <w:lang w:val="en-US"/>
              </w:rPr>
            </w:pPr>
          </w:p>
        </w:tc>
      </w:tr>
      <w:tr w:rsidR="009642C0" w:rsidRPr="009642C0" w14:paraId="7953E688" w14:textId="77777777" w:rsidTr="002737E2">
        <w:tc>
          <w:tcPr>
            <w:tcW w:w="2007" w:type="dxa"/>
            <w:tcBorders>
              <w:top w:val="nil"/>
              <w:left w:val="nil"/>
              <w:bottom w:val="nil"/>
              <w:right w:val="nil"/>
            </w:tcBorders>
            <w:vAlign w:val="center"/>
            <w:hideMark/>
          </w:tcPr>
          <w:p w14:paraId="54DBAA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134041 </w:t>
            </w:r>
          </w:p>
        </w:tc>
        <w:tc>
          <w:tcPr>
            <w:tcW w:w="1936" w:type="dxa"/>
            <w:tcBorders>
              <w:top w:val="nil"/>
              <w:left w:val="nil"/>
              <w:bottom w:val="nil"/>
              <w:right w:val="nil"/>
            </w:tcBorders>
            <w:vAlign w:val="center"/>
            <w:hideMark/>
          </w:tcPr>
          <w:p w14:paraId="0A22FA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insurubare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7B01A4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091192A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1,459</w:t>
            </w:r>
          </w:p>
        </w:tc>
        <w:tc>
          <w:tcPr>
            <w:tcW w:w="1479" w:type="dxa"/>
            <w:vAlign w:val="center"/>
            <w:hideMark/>
          </w:tcPr>
          <w:p w14:paraId="0232FE56" w14:textId="77777777" w:rsidR="009642C0" w:rsidRPr="009642C0" w:rsidRDefault="009642C0" w:rsidP="009642C0">
            <w:pPr>
              <w:rPr>
                <w:noProof w:val="0"/>
                <w:sz w:val="20"/>
                <w:szCs w:val="20"/>
                <w:lang w:val="en-US"/>
              </w:rPr>
            </w:pPr>
          </w:p>
        </w:tc>
      </w:tr>
      <w:tr w:rsidR="009642C0" w:rsidRPr="009642C0" w14:paraId="62749099" w14:textId="77777777" w:rsidTr="002737E2">
        <w:tc>
          <w:tcPr>
            <w:tcW w:w="2007" w:type="dxa"/>
            <w:tcBorders>
              <w:top w:val="nil"/>
              <w:left w:val="nil"/>
              <w:bottom w:val="nil"/>
              <w:right w:val="nil"/>
            </w:tcBorders>
            <w:vAlign w:val="center"/>
            <w:hideMark/>
          </w:tcPr>
          <w:p w14:paraId="22BFDF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1936" w:type="dxa"/>
            <w:tcBorders>
              <w:top w:val="nil"/>
              <w:left w:val="nil"/>
              <w:bottom w:val="nil"/>
              <w:right w:val="nil"/>
            </w:tcBorders>
            <w:vAlign w:val="center"/>
            <w:hideMark/>
          </w:tcPr>
          <w:p w14:paraId="35F0F80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7867CE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4158BA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1,459</w:t>
            </w:r>
          </w:p>
        </w:tc>
        <w:tc>
          <w:tcPr>
            <w:tcW w:w="1479" w:type="dxa"/>
            <w:vAlign w:val="center"/>
            <w:hideMark/>
          </w:tcPr>
          <w:p w14:paraId="03FED66C" w14:textId="77777777" w:rsidR="009642C0" w:rsidRPr="009642C0" w:rsidRDefault="009642C0" w:rsidP="009642C0">
            <w:pPr>
              <w:rPr>
                <w:noProof w:val="0"/>
                <w:sz w:val="20"/>
                <w:szCs w:val="20"/>
                <w:lang w:val="en-US"/>
              </w:rPr>
            </w:pPr>
          </w:p>
        </w:tc>
      </w:tr>
      <w:tr w:rsidR="009642C0" w:rsidRPr="009642C0" w14:paraId="33EB38D0" w14:textId="77777777" w:rsidTr="002737E2">
        <w:tc>
          <w:tcPr>
            <w:tcW w:w="2007" w:type="dxa"/>
            <w:tcBorders>
              <w:top w:val="nil"/>
              <w:left w:val="nil"/>
              <w:bottom w:val="nil"/>
              <w:right w:val="nil"/>
            </w:tcBorders>
            <w:vAlign w:val="center"/>
            <w:hideMark/>
          </w:tcPr>
          <w:p w14:paraId="2CDC339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53 </w:t>
            </w:r>
          </w:p>
        </w:tc>
        <w:tc>
          <w:tcPr>
            <w:tcW w:w="1936" w:type="dxa"/>
            <w:tcBorders>
              <w:top w:val="nil"/>
              <w:left w:val="nil"/>
              <w:bottom w:val="nil"/>
              <w:right w:val="nil"/>
            </w:tcBorders>
            <w:vAlign w:val="center"/>
            <w:hideMark/>
          </w:tcPr>
          <w:p w14:paraId="16B42B4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canal </w:t>
            </w:r>
            <w:r w:rsidRPr="009642C0">
              <w:rPr>
                <w:rFonts w:ascii="TimesNewRomanPSMT" w:hAnsi="TimesNewRomanPSMT"/>
                <w:noProof w:val="0"/>
                <w:color w:val="000000"/>
                <w:lang w:val="en-US"/>
              </w:rPr>
              <w:lastRenderedPageBreak/>
              <w:t xml:space="preserve">60x40 </w:t>
            </w:r>
          </w:p>
        </w:tc>
        <w:tc>
          <w:tcPr>
            <w:tcW w:w="2115" w:type="dxa"/>
            <w:tcBorders>
              <w:top w:val="nil"/>
              <w:left w:val="nil"/>
              <w:bottom w:val="nil"/>
              <w:right w:val="nil"/>
            </w:tcBorders>
            <w:vAlign w:val="center"/>
            <w:hideMark/>
          </w:tcPr>
          <w:p w14:paraId="18ED3390"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m </w:t>
            </w:r>
          </w:p>
        </w:tc>
        <w:tc>
          <w:tcPr>
            <w:tcW w:w="1705" w:type="dxa"/>
            <w:tcBorders>
              <w:top w:val="nil"/>
              <w:left w:val="nil"/>
              <w:bottom w:val="nil"/>
              <w:right w:val="nil"/>
            </w:tcBorders>
            <w:vAlign w:val="center"/>
            <w:hideMark/>
          </w:tcPr>
          <w:p w14:paraId="5EDFDCF3"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c>
          <w:tcPr>
            <w:tcW w:w="1479" w:type="dxa"/>
            <w:vAlign w:val="center"/>
            <w:hideMark/>
          </w:tcPr>
          <w:p w14:paraId="4D2C349D" w14:textId="77777777" w:rsidR="009642C0" w:rsidRPr="009642C0" w:rsidRDefault="009642C0" w:rsidP="009642C0">
            <w:pPr>
              <w:rPr>
                <w:noProof w:val="0"/>
                <w:sz w:val="20"/>
                <w:szCs w:val="20"/>
                <w:lang w:val="en-US"/>
              </w:rPr>
            </w:pPr>
          </w:p>
        </w:tc>
      </w:tr>
      <w:tr w:rsidR="009642C0" w:rsidRPr="009642C0" w14:paraId="4615E941" w14:textId="77777777" w:rsidTr="002737E2">
        <w:tc>
          <w:tcPr>
            <w:tcW w:w="2007" w:type="dxa"/>
            <w:tcBorders>
              <w:top w:val="nil"/>
              <w:left w:val="nil"/>
              <w:bottom w:val="nil"/>
              <w:right w:val="nil"/>
            </w:tcBorders>
            <w:vAlign w:val="center"/>
            <w:hideMark/>
          </w:tcPr>
          <w:p w14:paraId="61EF4BD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630920221023p57 </w:t>
            </w:r>
          </w:p>
        </w:tc>
        <w:tc>
          <w:tcPr>
            <w:tcW w:w="1936" w:type="dxa"/>
            <w:tcBorders>
              <w:top w:val="nil"/>
              <w:left w:val="nil"/>
              <w:bottom w:val="nil"/>
              <w:right w:val="nil"/>
            </w:tcBorders>
            <w:vAlign w:val="center"/>
            <w:hideMark/>
          </w:tcPr>
          <w:p w14:paraId="343E685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canal 60x40 </w:t>
            </w:r>
          </w:p>
        </w:tc>
        <w:tc>
          <w:tcPr>
            <w:tcW w:w="2115" w:type="dxa"/>
            <w:tcBorders>
              <w:top w:val="nil"/>
              <w:left w:val="nil"/>
              <w:bottom w:val="nil"/>
              <w:right w:val="nil"/>
            </w:tcBorders>
            <w:vAlign w:val="center"/>
            <w:hideMark/>
          </w:tcPr>
          <w:p w14:paraId="5936235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0CF637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1479" w:type="dxa"/>
            <w:vAlign w:val="center"/>
            <w:hideMark/>
          </w:tcPr>
          <w:p w14:paraId="5CAF2471" w14:textId="77777777" w:rsidR="009642C0" w:rsidRPr="009642C0" w:rsidRDefault="009642C0" w:rsidP="009642C0">
            <w:pPr>
              <w:rPr>
                <w:noProof w:val="0"/>
                <w:sz w:val="20"/>
                <w:szCs w:val="20"/>
                <w:lang w:val="en-US"/>
              </w:rPr>
            </w:pPr>
          </w:p>
        </w:tc>
      </w:tr>
      <w:tr w:rsidR="009642C0" w:rsidRPr="009642C0" w14:paraId="0E42B400" w14:textId="77777777" w:rsidTr="002737E2">
        <w:tc>
          <w:tcPr>
            <w:tcW w:w="2007" w:type="dxa"/>
            <w:tcBorders>
              <w:top w:val="nil"/>
              <w:left w:val="nil"/>
              <w:bottom w:val="nil"/>
              <w:right w:val="nil"/>
            </w:tcBorders>
            <w:vAlign w:val="center"/>
            <w:hideMark/>
          </w:tcPr>
          <w:p w14:paraId="51A2332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54 </w:t>
            </w:r>
          </w:p>
        </w:tc>
        <w:tc>
          <w:tcPr>
            <w:tcW w:w="1936" w:type="dxa"/>
            <w:tcBorders>
              <w:top w:val="nil"/>
              <w:left w:val="nil"/>
              <w:bottom w:val="nil"/>
              <w:right w:val="nil"/>
            </w:tcBorders>
            <w:vAlign w:val="center"/>
            <w:hideMark/>
          </w:tcPr>
          <w:p w14:paraId="56918FD9"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08-02-412-1</w:t>
            </w:r>
          </w:p>
        </w:tc>
        <w:tc>
          <w:tcPr>
            <w:tcW w:w="2115" w:type="dxa"/>
            <w:tcBorders>
              <w:top w:val="nil"/>
              <w:left w:val="nil"/>
              <w:bottom w:val="nil"/>
              <w:right w:val="nil"/>
            </w:tcBorders>
            <w:vAlign w:val="center"/>
            <w:hideMark/>
          </w:tcPr>
          <w:p w14:paraId="29485D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2,5 mm2</w:t>
            </w:r>
          </w:p>
        </w:tc>
        <w:tc>
          <w:tcPr>
            <w:tcW w:w="1705" w:type="dxa"/>
            <w:tcBorders>
              <w:top w:val="nil"/>
              <w:left w:val="nil"/>
              <w:bottom w:val="nil"/>
              <w:right w:val="nil"/>
            </w:tcBorders>
            <w:vAlign w:val="center"/>
            <w:hideMark/>
          </w:tcPr>
          <w:p w14:paraId="583830B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7EB203A4"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bl>
    <w:p w14:paraId="30001C92"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40"/>
        <w:gridCol w:w="2159"/>
        <w:gridCol w:w="1908"/>
        <w:gridCol w:w="1644"/>
        <w:gridCol w:w="1491"/>
      </w:tblGrid>
      <w:tr w:rsidR="009642C0" w:rsidRPr="009642C0" w14:paraId="255D0245" w14:textId="77777777" w:rsidTr="00D630A7">
        <w:tc>
          <w:tcPr>
            <w:tcW w:w="2040" w:type="dxa"/>
            <w:tcBorders>
              <w:top w:val="nil"/>
              <w:left w:val="nil"/>
              <w:bottom w:val="nil"/>
              <w:right w:val="nil"/>
            </w:tcBorders>
            <w:vAlign w:val="center"/>
            <w:hideMark/>
          </w:tcPr>
          <w:p w14:paraId="085AAF3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59" w:type="dxa"/>
            <w:tcBorders>
              <w:top w:val="nil"/>
              <w:left w:val="nil"/>
              <w:bottom w:val="nil"/>
              <w:right w:val="nil"/>
            </w:tcBorders>
            <w:vAlign w:val="center"/>
            <w:hideMark/>
          </w:tcPr>
          <w:p w14:paraId="19FF82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7A3A8B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44" w:type="dxa"/>
            <w:tcBorders>
              <w:top w:val="nil"/>
              <w:left w:val="nil"/>
              <w:bottom w:val="nil"/>
              <w:right w:val="nil"/>
            </w:tcBorders>
            <w:vAlign w:val="center"/>
            <w:hideMark/>
          </w:tcPr>
          <w:p w14:paraId="33095E4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5,61</w:t>
            </w:r>
          </w:p>
        </w:tc>
        <w:tc>
          <w:tcPr>
            <w:tcW w:w="0" w:type="auto"/>
            <w:vAlign w:val="center"/>
            <w:hideMark/>
          </w:tcPr>
          <w:p w14:paraId="09733FA3" w14:textId="77777777" w:rsidR="009642C0" w:rsidRPr="009642C0" w:rsidRDefault="009642C0" w:rsidP="009642C0">
            <w:pPr>
              <w:rPr>
                <w:noProof w:val="0"/>
                <w:sz w:val="20"/>
                <w:szCs w:val="20"/>
                <w:lang w:val="en-US"/>
              </w:rPr>
            </w:pPr>
          </w:p>
        </w:tc>
      </w:tr>
      <w:tr w:rsidR="009642C0" w:rsidRPr="009642C0" w14:paraId="3FEB9214" w14:textId="77777777" w:rsidTr="00D630A7">
        <w:tc>
          <w:tcPr>
            <w:tcW w:w="2040" w:type="dxa"/>
            <w:tcBorders>
              <w:top w:val="nil"/>
              <w:left w:val="nil"/>
              <w:bottom w:val="nil"/>
              <w:right w:val="nil"/>
            </w:tcBorders>
            <w:vAlign w:val="center"/>
            <w:hideMark/>
          </w:tcPr>
          <w:p w14:paraId="7C2CD1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2159" w:type="dxa"/>
            <w:tcBorders>
              <w:top w:val="nil"/>
              <w:left w:val="nil"/>
              <w:bottom w:val="nil"/>
              <w:right w:val="nil"/>
            </w:tcBorders>
            <w:vAlign w:val="center"/>
            <w:hideMark/>
          </w:tcPr>
          <w:p w14:paraId="5E6B43E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5419A25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76764CE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0" w:type="auto"/>
            <w:vAlign w:val="center"/>
            <w:hideMark/>
          </w:tcPr>
          <w:p w14:paraId="3372386E" w14:textId="77777777" w:rsidR="009642C0" w:rsidRPr="009642C0" w:rsidRDefault="009642C0" w:rsidP="009642C0">
            <w:pPr>
              <w:rPr>
                <w:noProof w:val="0"/>
                <w:sz w:val="20"/>
                <w:szCs w:val="20"/>
                <w:lang w:val="en-US"/>
              </w:rPr>
            </w:pPr>
          </w:p>
        </w:tc>
      </w:tr>
      <w:tr w:rsidR="009642C0" w:rsidRPr="009642C0" w14:paraId="2A90D81E" w14:textId="77777777" w:rsidTr="00D630A7">
        <w:tc>
          <w:tcPr>
            <w:tcW w:w="2040" w:type="dxa"/>
            <w:tcBorders>
              <w:top w:val="nil"/>
              <w:left w:val="nil"/>
              <w:bottom w:val="nil"/>
              <w:right w:val="nil"/>
            </w:tcBorders>
            <w:vAlign w:val="center"/>
            <w:hideMark/>
          </w:tcPr>
          <w:p w14:paraId="4B4FD2F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2159" w:type="dxa"/>
            <w:tcBorders>
              <w:top w:val="nil"/>
              <w:left w:val="nil"/>
              <w:bottom w:val="nil"/>
              <w:right w:val="nil"/>
            </w:tcBorders>
            <w:vAlign w:val="center"/>
            <w:hideMark/>
          </w:tcPr>
          <w:p w14:paraId="505E504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D3ADD9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6653678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0,31</w:t>
            </w:r>
          </w:p>
        </w:tc>
        <w:tc>
          <w:tcPr>
            <w:tcW w:w="0" w:type="auto"/>
            <w:vAlign w:val="center"/>
            <w:hideMark/>
          </w:tcPr>
          <w:p w14:paraId="28B7B469" w14:textId="77777777" w:rsidR="009642C0" w:rsidRPr="009642C0" w:rsidRDefault="009642C0" w:rsidP="009642C0">
            <w:pPr>
              <w:rPr>
                <w:noProof w:val="0"/>
                <w:sz w:val="20"/>
                <w:szCs w:val="20"/>
                <w:lang w:val="en-US"/>
              </w:rPr>
            </w:pPr>
          </w:p>
        </w:tc>
      </w:tr>
      <w:tr w:rsidR="009642C0" w:rsidRPr="009642C0" w14:paraId="7E63CBE8" w14:textId="77777777" w:rsidTr="00D630A7">
        <w:tc>
          <w:tcPr>
            <w:tcW w:w="2040" w:type="dxa"/>
            <w:tcBorders>
              <w:top w:val="nil"/>
              <w:left w:val="nil"/>
              <w:bottom w:val="nil"/>
              <w:right w:val="nil"/>
            </w:tcBorders>
            <w:vAlign w:val="center"/>
            <w:hideMark/>
          </w:tcPr>
          <w:p w14:paraId="11BFC4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5009056 </w:t>
            </w:r>
          </w:p>
        </w:tc>
        <w:tc>
          <w:tcPr>
            <w:tcW w:w="2159" w:type="dxa"/>
            <w:tcBorders>
              <w:top w:val="nil"/>
              <w:left w:val="nil"/>
              <w:bottom w:val="nil"/>
              <w:right w:val="nil"/>
            </w:tcBorders>
            <w:vAlign w:val="center"/>
            <w:hideMark/>
          </w:tcPr>
          <w:p w14:paraId="04E8E9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Capace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764561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5EC886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0,80</w:t>
            </w:r>
          </w:p>
        </w:tc>
        <w:tc>
          <w:tcPr>
            <w:tcW w:w="0" w:type="auto"/>
            <w:vAlign w:val="center"/>
            <w:hideMark/>
          </w:tcPr>
          <w:p w14:paraId="4DE251AA" w14:textId="77777777" w:rsidR="009642C0" w:rsidRPr="009642C0" w:rsidRDefault="009642C0" w:rsidP="009642C0">
            <w:pPr>
              <w:rPr>
                <w:noProof w:val="0"/>
                <w:sz w:val="20"/>
                <w:szCs w:val="20"/>
                <w:lang w:val="en-US"/>
              </w:rPr>
            </w:pPr>
          </w:p>
        </w:tc>
      </w:tr>
      <w:tr w:rsidR="009642C0" w:rsidRPr="009642C0" w14:paraId="2B6855E2" w14:textId="77777777" w:rsidTr="00D630A7">
        <w:tc>
          <w:tcPr>
            <w:tcW w:w="2040" w:type="dxa"/>
            <w:tcBorders>
              <w:top w:val="nil"/>
              <w:left w:val="nil"/>
              <w:bottom w:val="nil"/>
              <w:right w:val="nil"/>
            </w:tcBorders>
            <w:vAlign w:val="center"/>
            <w:hideMark/>
          </w:tcPr>
          <w:p w14:paraId="55928BB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2159" w:type="dxa"/>
            <w:tcBorders>
              <w:top w:val="nil"/>
              <w:left w:val="nil"/>
              <w:bottom w:val="nil"/>
              <w:right w:val="nil"/>
            </w:tcBorders>
            <w:vAlign w:val="center"/>
            <w:hideMark/>
          </w:tcPr>
          <w:p w14:paraId="72072F9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18B8B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01078D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12,20</w:t>
            </w:r>
          </w:p>
        </w:tc>
        <w:tc>
          <w:tcPr>
            <w:tcW w:w="0" w:type="auto"/>
            <w:vAlign w:val="center"/>
            <w:hideMark/>
          </w:tcPr>
          <w:p w14:paraId="19C165BA" w14:textId="77777777" w:rsidR="009642C0" w:rsidRPr="009642C0" w:rsidRDefault="009642C0" w:rsidP="009642C0">
            <w:pPr>
              <w:rPr>
                <w:noProof w:val="0"/>
                <w:sz w:val="20"/>
                <w:szCs w:val="20"/>
                <w:lang w:val="en-US"/>
              </w:rPr>
            </w:pPr>
          </w:p>
        </w:tc>
      </w:tr>
      <w:tr w:rsidR="009642C0" w:rsidRPr="009642C0" w14:paraId="22CC384B" w14:textId="77777777" w:rsidTr="00D630A7">
        <w:tc>
          <w:tcPr>
            <w:tcW w:w="2040" w:type="dxa"/>
            <w:tcBorders>
              <w:top w:val="nil"/>
              <w:left w:val="nil"/>
              <w:bottom w:val="nil"/>
              <w:right w:val="nil"/>
            </w:tcBorders>
            <w:vAlign w:val="center"/>
            <w:hideMark/>
          </w:tcPr>
          <w:p w14:paraId="5CB37EC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5009140 </w:t>
            </w:r>
          </w:p>
        </w:tc>
        <w:tc>
          <w:tcPr>
            <w:tcW w:w="2159" w:type="dxa"/>
            <w:tcBorders>
              <w:top w:val="nil"/>
              <w:left w:val="nil"/>
              <w:bottom w:val="nil"/>
              <w:right w:val="nil"/>
            </w:tcBorders>
            <w:vAlign w:val="center"/>
            <w:hideMark/>
          </w:tcPr>
          <w:p w14:paraId="6D12846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7A6EFE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0F20716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0,05</w:t>
            </w:r>
          </w:p>
        </w:tc>
        <w:tc>
          <w:tcPr>
            <w:tcW w:w="0" w:type="auto"/>
            <w:vAlign w:val="center"/>
            <w:hideMark/>
          </w:tcPr>
          <w:p w14:paraId="6AAA5001" w14:textId="77777777" w:rsidR="009642C0" w:rsidRPr="009642C0" w:rsidRDefault="009642C0" w:rsidP="009642C0">
            <w:pPr>
              <w:rPr>
                <w:noProof w:val="0"/>
                <w:sz w:val="20"/>
                <w:szCs w:val="20"/>
                <w:lang w:val="en-US"/>
              </w:rPr>
            </w:pPr>
          </w:p>
        </w:tc>
      </w:tr>
      <w:tr w:rsidR="009642C0" w:rsidRPr="009642C0" w14:paraId="724C7008" w14:textId="77777777" w:rsidTr="00D630A7">
        <w:tc>
          <w:tcPr>
            <w:tcW w:w="2040" w:type="dxa"/>
            <w:tcBorders>
              <w:top w:val="nil"/>
              <w:left w:val="nil"/>
              <w:bottom w:val="nil"/>
              <w:right w:val="nil"/>
            </w:tcBorders>
            <w:vAlign w:val="center"/>
            <w:hideMark/>
          </w:tcPr>
          <w:p w14:paraId="0F98476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2159" w:type="dxa"/>
            <w:tcBorders>
              <w:top w:val="nil"/>
              <w:left w:val="nil"/>
              <w:bottom w:val="nil"/>
              <w:right w:val="nil"/>
            </w:tcBorders>
            <w:vAlign w:val="center"/>
            <w:hideMark/>
          </w:tcPr>
          <w:p w14:paraId="5FF6F53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2029C91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7E148B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0" w:type="auto"/>
            <w:vAlign w:val="center"/>
            <w:hideMark/>
          </w:tcPr>
          <w:p w14:paraId="753AF817" w14:textId="77777777" w:rsidR="009642C0" w:rsidRPr="009642C0" w:rsidRDefault="009642C0" w:rsidP="009642C0">
            <w:pPr>
              <w:rPr>
                <w:noProof w:val="0"/>
                <w:sz w:val="20"/>
                <w:szCs w:val="20"/>
                <w:lang w:val="en-US"/>
              </w:rPr>
            </w:pPr>
          </w:p>
        </w:tc>
      </w:tr>
      <w:tr w:rsidR="009642C0" w:rsidRPr="009642C0" w14:paraId="15CD7404" w14:textId="77777777" w:rsidTr="00D630A7">
        <w:tc>
          <w:tcPr>
            <w:tcW w:w="2040" w:type="dxa"/>
            <w:tcBorders>
              <w:top w:val="nil"/>
              <w:left w:val="nil"/>
              <w:bottom w:val="nil"/>
              <w:right w:val="nil"/>
            </w:tcBorders>
            <w:vAlign w:val="center"/>
            <w:hideMark/>
          </w:tcPr>
          <w:p w14:paraId="7972CF7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2159" w:type="dxa"/>
            <w:tcBorders>
              <w:top w:val="nil"/>
              <w:left w:val="nil"/>
              <w:bottom w:val="nil"/>
              <w:right w:val="nil"/>
            </w:tcBorders>
            <w:vAlign w:val="center"/>
            <w:hideMark/>
          </w:tcPr>
          <w:p w14:paraId="448E5C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1908" w:type="dxa"/>
            <w:tcBorders>
              <w:top w:val="nil"/>
              <w:left w:val="nil"/>
              <w:bottom w:val="nil"/>
              <w:right w:val="nil"/>
            </w:tcBorders>
            <w:vAlign w:val="center"/>
            <w:hideMark/>
          </w:tcPr>
          <w:p w14:paraId="248B0A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051CBF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w:t>
            </w:r>
          </w:p>
        </w:tc>
        <w:tc>
          <w:tcPr>
            <w:tcW w:w="0" w:type="auto"/>
            <w:vAlign w:val="center"/>
            <w:hideMark/>
          </w:tcPr>
          <w:p w14:paraId="3AF64BF9" w14:textId="77777777" w:rsidR="009642C0" w:rsidRPr="009642C0" w:rsidRDefault="009642C0" w:rsidP="009642C0">
            <w:pPr>
              <w:rPr>
                <w:noProof w:val="0"/>
                <w:sz w:val="20"/>
                <w:szCs w:val="20"/>
                <w:lang w:val="en-US"/>
              </w:rPr>
            </w:pPr>
          </w:p>
        </w:tc>
      </w:tr>
      <w:tr w:rsidR="009642C0" w:rsidRPr="009642C0" w14:paraId="3789267F" w14:textId="77777777" w:rsidTr="00D630A7">
        <w:tc>
          <w:tcPr>
            <w:tcW w:w="2040" w:type="dxa"/>
            <w:tcBorders>
              <w:top w:val="nil"/>
              <w:left w:val="nil"/>
              <w:bottom w:val="nil"/>
              <w:right w:val="nil"/>
            </w:tcBorders>
            <w:vAlign w:val="center"/>
            <w:hideMark/>
          </w:tcPr>
          <w:p w14:paraId="05E867C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55 </w:t>
            </w:r>
          </w:p>
        </w:tc>
        <w:tc>
          <w:tcPr>
            <w:tcW w:w="2159" w:type="dxa"/>
            <w:tcBorders>
              <w:top w:val="nil"/>
              <w:left w:val="nil"/>
              <w:bottom w:val="nil"/>
              <w:right w:val="nil"/>
            </w:tcBorders>
            <w:vAlign w:val="center"/>
            <w:hideMark/>
          </w:tcPr>
          <w:p w14:paraId="3FE27BE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UTP 5E 4*2*0,5 </w:t>
            </w:r>
          </w:p>
        </w:tc>
        <w:tc>
          <w:tcPr>
            <w:tcW w:w="1908" w:type="dxa"/>
            <w:tcBorders>
              <w:top w:val="nil"/>
              <w:left w:val="nil"/>
              <w:bottom w:val="nil"/>
              <w:right w:val="nil"/>
            </w:tcBorders>
            <w:vAlign w:val="center"/>
            <w:hideMark/>
          </w:tcPr>
          <w:p w14:paraId="6EB8771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44" w:type="dxa"/>
            <w:tcBorders>
              <w:top w:val="nil"/>
              <w:left w:val="nil"/>
              <w:bottom w:val="nil"/>
              <w:right w:val="nil"/>
            </w:tcBorders>
            <w:vAlign w:val="center"/>
            <w:hideMark/>
          </w:tcPr>
          <w:p w14:paraId="35BD2783"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34A1A023" w14:textId="77777777" w:rsidR="009642C0" w:rsidRPr="009642C0" w:rsidRDefault="009642C0" w:rsidP="009642C0">
            <w:pPr>
              <w:rPr>
                <w:noProof w:val="0"/>
                <w:sz w:val="20"/>
                <w:szCs w:val="20"/>
                <w:lang w:val="en-US"/>
              </w:rPr>
            </w:pPr>
          </w:p>
        </w:tc>
      </w:tr>
      <w:tr w:rsidR="009642C0" w:rsidRPr="009642C0" w14:paraId="416A08E4" w14:textId="77777777" w:rsidTr="00D630A7">
        <w:tc>
          <w:tcPr>
            <w:tcW w:w="2040" w:type="dxa"/>
            <w:tcBorders>
              <w:top w:val="nil"/>
              <w:left w:val="nil"/>
              <w:bottom w:val="nil"/>
              <w:right w:val="nil"/>
            </w:tcBorders>
            <w:vAlign w:val="center"/>
            <w:hideMark/>
          </w:tcPr>
          <w:p w14:paraId="2396B0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630920221023p58 </w:t>
            </w:r>
          </w:p>
        </w:tc>
        <w:tc>
          <w:tcPr>
            <w:tcW w:w="2159" w:type="dxa"/>
            <w:tcBorders>
              <w:top w:val="nil"/>
              <w:left w:val="nil"/>
              <w:bottom w:val="nil"/>
              <w:right w:val="nil"/>
            </w:tcBorders>
            <w:vAlign w:val="center"/>
            <w:hideMark/>
          </w:tcPr>
          <w:p w14:paraId="66FB1AB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UTP 5E 4*2*0,5 </w:t>
            </w:r>
          </w:p>
        </w:tc>
        <w:tc>
          <w:tcPr>
            <w:tcW w:w="1908" w:type="dxa"/>
            <w:tcBorders>
              <w:top w:val="nil"/>
              <w:left w:val="nil"/>
              <w:bottom w:val="nil"/>
              <w:right w:val="nil"/>
            </w:tcBorders>
            <w:vAlign w:val="center"/>
            <w:hideMark/>
          </w:tcPr>
          <w:p w14:paraId="4A3CC58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44" w:type="dxa"/>
            <w:tcBorders>
              <w:top w:val="nil"/>
              <w:left w:val="nil"/>
              <w:bottom w:val="nil"/>
              <w:right w:val="nil"/>
            </w:tcBorders>
            <w:vAlign w:val="center"/>
            <w:hideMark/>
          </w:tcPr>
          <w:p w14:paraId="1871DCB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632C9C03" w14:textId="77777777" w:rsidR="009642C0" w:rsidRPr="009642C0" w:rsidRDefault="009642C0" w:rsidP="009642C0">
            <w:pPr>
              <w:rPr>
                <w:noProof w:val="0"/>
                <w:sz w:val="20"/>
                <w:szCs w:val="20"/>
                <w:lang w:val="en-US"/>
              </w:rPr>
            </w:pPr>
          </w:p>
        </w:tc>
      </w:tr>
      <w:tr w:rsidR="009642C0" w:rsidRPr="009642C0" w14:paraId="0D579864" w14:textId="77777777" w:rsidTr="00D630A7">
        <w:tc>
          <w:tcPr>
            <w:tcW w:w="2040" w:type="dxa"/>
            <w:tcBorders>
              <w:top w:val="nil"/>
              <w:left w:val="nil"/>
              <w:bottom w:val="nil"/>
              <w:right w:val="nil"/>
            </w:tcBorders>
            <w:vAlign w:val="center"/>
            <w:hideMark/>
          </w:tcPr>
          <w:p w14:paraId="1BE3D89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56 </w:t>
            </w:r>
          </w:p>
        </w:tc>
        <w:tc>
          <w:tcPr>
            <w:tcW w:w="2159" w:type="dxa"/>
            <w:tcBorders>
              <w:top w:val="nil"/>
              <w:left w:val="nil"/>
              <w:bottom w:val="nil"/>
              <w:right w:val="nil"/>
            </w:tcBorders>
            <w:vAlign w:val="center"/>
            <w:hideMark/>
          </w:tcPr>
          <w:p w14:paraId="0EF8D0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08-02-410-1 </w:t>
            </w:r>
          </w:p>
        </w:tc>
        <w:tc>
          <w:tcPr>
            <w:tcW w:w="1908" w:type="dxa"/>
            <w:tcBorders>
              <w:top w:val="nil"/>
              <w:left w:val="nil"/>
              <w:bottom w:val="nil"/>
              <w:right w:val="nil"/>
            </w:tcBorders>
            <w:vAlign w:val="center"/>
            <w:hideMark/>
          </w:tcPr>
          <w:p w14:paraId="7A61C36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w:t>
            </w:r>
            <w:proofErr w:type="spellStart"/>
            <w:r w:rsidRPr="009642C0">
              <w:rPr>
                <w:rFonts w:ascii="TimesNewRomanPSMT" w:hAnsi="TimesNewRomanPSMT"/>
                <w:noProof w:val="0"/>
                <w:color w:val="000000"/>
                <w:lang w:val="en-US"/>
              </w:rPr>
              <w:t>polietilena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w:t>
            </w:r>
            <w:proofErr w:type="spellEnd"/>
            <w:r w:rsidRPr="009642C0">
              <w:rPr>
                <w:rFonts w:ascii="TimesNewRomanPSMT" w:hAnsi="TimesNewRomanPSMT"/>
                <w:noProof w:val="0"/>
                <w:color w:val="000000"/>
                <w:lang w:val="en-US"/>
              </w:rPr>
              <w:t xml:space="preserve"> pina la 25 mm </w:t>
            </w:r>
          </w:p>
        </w:tc>
        <w:tc>
          <w:tcPr>
            <w:tcW w:w="1644" w:type="dxa"/>
            <w:tcBorders>
              <w:top w:val="nil"/>
              <w:left w:val="nil"/>
              <w:bottom w:val="nil"/>
              <w:right w:val="nil"/>
            </w:tcBorders>
            <w:vAlign w:val="center"/>
            <w:hideMark/>
          </w:tcPr>
          <w:p w14:paraId="13937C9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91" w:type="dxa"/>
            <w:tcBorders>
              <w:top w:val="nil"/>
              <w:left w:val="nil"/>
              <w:bottom w:val="nil"/>
              <w:right w:val="nil"/>
            </w:tcBorders>
            <w:vAlign w:val="center"/>
            <w:hideMark/>
          </w:tcPr>
          <w:p w14:paraId="1C1FDC6A" w14:textId="77777777" w:rsidR="009642C0" w:rsidRPr="009642C0" w:rsidRDefault="009642C0" w:rsidP="009642C0">
            <w:pPr>
              <w:rPr>
                <w:noProof w:val="0"/>
                <w:lang w:val="en-US"/>
              </w:rPr>
            </w:pPr>
            <w:r w:rsidRPr="009642C0">
              <w:rPr>
                <w:rFonts w:ascii="TimesNewRomanPSMT" w:hAnsi="TimesNewRomanPSMT"/>
                <w:noProof w:val="0"/>
                <w:color w:val="000000"/>
                <w:lang w:val="en-US"/>
              </w:rPr>
              <w:t>2,00</w:t>
            </w:r>
          </w:p>
        </w:tc>
      </w:tr>
      <w:tr w:rsidR="009642C0" w:rsidRPr="009642C0" w14:paraId="2C23E80A" w14:textId="77777777" w:rsidTr="00D630A7">
        <w:tc>
          <w:tcPr>
            <w:tcW w:w="2040" w:type="dxa"/>
            <w:tcBorders>
              <w:top w:val="nil"/>
              <w:left w:val="nil"/>
              <w:bottom w:val="nil"/>
              <w:right w:val="nil"/>
            </w:tcBorders>
            <w:vAlign w:val="center"/>
            <w:hideMark/>
          </w:tcPr>
          <w:p w14:paraId="747DEB8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59" w:type="dxa"/>
            <w:tcBorders>
              <w:top w:val="nil"/>
              <w:left w:val="nil"/>
              <w:bottom w:val="nil"/>
              <w:right w:val="nil"/>
            </w:tcBorders>
            <w:vAlign w:val="center"/>
            <w:hideMark/>
          </w:tcPr>
          <w:p w14:paraId="1DC2550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345522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44" w:type="dxa"/>
            <w:tcBorders>
              <w:top w:val="nil"/>
              <w:left w:val="nil"/>
              <w:bottom w:val="nil"/>
              <w:right w:val="nil"/>
            </w:tcBorders>
            <w:vAlign w:val="center"/>
            <w:hideMark/>
          </w:tcPr>
          <w:p w14:paraId="556D5CC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33,40</w:t>
            </w:r>
          </w:p>
        </w:tc>
        <w:tc>
          <w:tcPr>
            <w:tcW w:w="0" w:type="auto"/>
            <w:vAlign w:val="center"/>
            <w:hideMark/>
          </w:tcPr>
          <w:p w14:paraId="5F8C8053" w14:textId="77777777" w:rsidR="009642C0" w:rsidRPr="009642C0" w:rsidRDefault="009642C0" w:rsidP="009642C0">
            <w:pPr>
              <w:rPr>
                <w:noProof w:val="0"/>
                <w:sz w:val="20"/>
                <w:szCs w:val="20"/>
                <w:lang w:val="en-US"/>
              </w:rPr>
            </w:pPr>
          </w:p>
        </w:tc>
      </w:tr>
      <w:tr w:rsidR="009642C0" w:rsidRPr="009642C0" w14:paraId="3A7FC065" w14:textId="77777777" w:rsidTr="00D630A7">
        <w:tc>
          <w:tcPr>
            <w:tcW w:w="2040" w:type="dxa"/>
            <w:tcBorders>
              <w:top w:val="nil"/>
              <w:left w:val="nil"/>
              <w:bottom w:val="nil"/>
              <w:right w:val="nil"/>
            </w:tcBorders>
            <w:vAlign w:val="center"/>
            <w:hideMark/>
          </w:tcPr>
          <w:p w14:paraId="7889931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1010813 </w:t>
            </w:r>
          </w:p>
        </w:tc>
        <w:tc>
          <w:tcPr>
            <w:tcW w:w="2159" w:type="dxa"/>
            <w:tcBorders>
              <w:top w:val="nil"/>
              <w:left w:val="nil"/>
              <w:bottom w:val="nil"/>
              <w:right w:val="nil"/>
            </w:tcBorders>
            <w:vAlign w:val="center"/>
            <w:hideMark/>
          </w:tcPr>
          <w:p w14:paraId="50DC89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Sirma din </w:t>
            </w:r>
            <w:proofErr w:type="spellStart"/>
            <w:r w:rsidRPr="009642C0">
              <w:rPr>
                <w:rFonts w:ascii="TimesNewRomanPSMT" w:hAnsi="TimesNewRomanPSMT"/>
                <w:noProof w:val="0"/>
                <w:color w:val="000000"/>
                <w:sz w:val="22"/>
                <w:szCs w:val="22"/>
                <w:lang w:val="en-US"/>
              </w:rPr>
              <w:t>otel</w:t>
            </w:r>
            <w:proofErr w:type="spellEnd"/>
            <w:r w:rsidRPr="009642C0">
              <w:rPr>
                <w:rFonts w:ascii="TimesNewRomanPSMT" w:hAnsi="TimesNewRomanPSMT"/>
                <w:noProof w:val="0"/>
                <w:color w:val="000000"/>
                <w:sz w:val="22"/>
                <w:szCs w:val="22"/>
                <w:lang w:val="en-US"/>
              </w:rPr>
              <w:t xml:space="preserve"> cu carbon </w:t>
            </w:r>
            <w:proofErr w:type="spellStart"/>
            <w:r w:rsidRPr="009642C0">
              <w:rPr>
                <w:rFonts w:ascii="TimesNewRomanPSMT" w:hAnsi="TimesNewRomanPSMT"/>
                <w:noProof w:val="0"/>
                <w:color w:val="000000"/>
                <w:sz w:val="22"/>
                <w:szCs w:val="22"/>
                <w:lang w:val="en-US"/>
              </w:rPr>
              <w:t>redus</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diferite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destinatii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zincata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3,0 mm </w:t>
            </w:r>
          </w:p>
        </w:tc>
        <w:tc>
          <w:tcPr>
            <w:tcW w:w="1908" w:type="dxa"/>
            <w:tcBorders>
              <w:top w:val="nil"/>
              <w:left w:val="nil"/>
              <w:bottom w:val="nil"/>
              <w:right w:val="nil"/>
            </w:tcBorders>
            <w:vAlign w:val="center"/>
            <w:hideMark/>
          </w:tcPr>
          <w:p w14:paraId="37923F0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1644" w:type="dxa"/>
            <w:tcBorders>
              <w:top w:val="nil"/>
              <w:left w:val="nil"/>
              <w:bottom w:val="nil"/>
              <w:right w:val="nil"/>
            </w:tcBorders>
            <w:vAlign w:val="center"/>
            <w:hideMark/>
          </w:tcPr>
          <w:p w14:paraId="008883C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0,004</w:t>
            </w:r>
          </w:p>
        </w:tc>
        <w:tc>
          <w:tcPr>
            <w:tcW w:w="0" w:type="auto"/>
            <w:vAlign w:val="center"/>
            <w:hideMark/>
          </w:tcPr>
          <w:p w14:paraId="10341E6C" w14:textId="77777777" w:rsidR="009642C0" w:rsidRPr="009642C0" w:rsidRDefault="009642C0" w:rsidP="009642C0">
            <w:pPr>
              <w:rPr>
                <w:noProof w:val="0"/>
                <w:sz w:val="20"/>
                <w:szCs w:val="20"/>
                <w:lang w:val="en-US"/>
              </w:rPr>
            </w:pPr>
          </w:p>
        </w:tc>
      </w:tr>
      <w:tr w:rsidR="009642C0" w:rsidRPr="009642C0" w14:paraId="1291BAB3" w14:textId="77777777" w:rsidTr="00D630A7">
        <w:tc>
          <w:tcPr>
            <w:tcW w:w="2040" w:type="dxa"/>
            <w:tcBorders>
              <w:top w:val="nil"/>
              <w:left w:val="nil"/>
              <w:bottom w:val="nil"/>
              <w:right w:val="nil"/>
            </w:tcBorders>
            <w:vAlign w:val="center"/>
            <w:hideMark/>
          </w:tcPr>
          <w:p w14:paraId="5204B9A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1019100 </w:t>
            </w:r>
          </w:p>
        </w:tc>
        <w:tc>
          <w:tcPr>
            <w:tcW w:w="2159" w:type="dxa"/>
            <w:tcBorders>
              <w:top w:val="nil"/>
              <w:left w:val="nil"/>
              <w:bottom w:val="nil"/>
              <w:right w:val="nil"/>
            </w:tcBorders>
            <w:vAlign w:val="center"/>
            <w:hideMark/>
          </w:tcPr>
          <w:p w14:paraId="1A52D41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Cartus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impuscat</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769F7E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5FD04F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24,40</w:t>
            </w:r>
          </w:p>
        </w:tc>
        <w:tc>
          <w:tcPr>
            <w:tcW w:w="0" w:type="auto"/>
            <w:vAlign w:val="center"/>
            <w:hideMark/>
          </w:tcPr>
          <w:p w14:paraId="5582B620" w14:textId="77777777" w:rsidR="009642C0" w:rsidRPr="009642C0" w:rsidRDefault="009642C0" w:rsidP="009642C0">
            <w:pPr>
              <w:rPr>
                <w:noProof w:val="0"/>
                <w:sz w:val="20"/>
                <w:szCs w:val="20"/>
                <w:lang w:val="en-US"/>
              </w:rPr>
            </w:pPr>
          </w:p>
        </w:tc>
      </w:tr>
      <w:tr w:rsidR="009642C0" w:rsidRPr="009642C0" w14:paraId="0B36FCCC" w14:textId="77777777" w:rsidTr="00D630A7">
        <w:tc>
          <w:tcPr>
            <w:tcW w:w="2040" w:type="dxa"/>
            <w:tcBorders>
              <w:top w:val="nil"/>
              <w:left w:val="nil"/>
              <w:bottom w:val="nil"/>
              <w:right w:val="nil"/>
            </w:tcBorders>
            <w:vAlign w:val="center"/>
            <w:hideMark/>
          </w:tcPr>
          <w:p w14:paraId="7BB42D0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2159" w:type="dxa"/>
            <w:tcBorders>
              <w:top w:val="nil"/>
              <w:left w:val="nil"/>
              <w:bottom w:val="nil"/>
              <w:right w:val="nil"/>
            </w:tcBorders>
            <w:vAlign w:val="center"/>
            <w:hideMark/>
          </w:tcPr>
          <w:p w14:paraId="4A307B1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0EF5D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39D755A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24,40</w:t>
            </w:r>
          </w:p>
        </w:tc>
        <w:tc>
          <w:tcPr>
            <w:tcW w:w="0" w:type="auto"/>
            <w:vAlign w:val="center"/>
            <w:hideMark/>
          </w:tcPr>
          <w:p w14:paraId="14FEBA1F" w14:textId="77777777" w:rsidR="009642C0" w:rsidRPr="009642C0" w:rsidRDefault="009642C0" w:rsidP="009642C0">
            <w:pPr>
              <w:rPr>
                <w:noProof w:val="0"/>
                <w:sz w:val="20"/>
                <w:szCs w:val="20"/>
                <w:lang w:val="en-US"/>
              </w:rPr>
            </w:pPr>
          </w:p>
        </w:tc>
      </w:tr>
      <w:tr w:rsidR="009642C0" w:rsidRPr="009642C0" w14:paraId="51A369ED" w14:textId="77777777" w:rsidTr="00D630A7">
        <w:tc>
          <w:tcPr>
            <w:tcW w:w="2040" w:type="dxa"/>
            <w:tcBorders>
              <w:top w:val="nil"/>
              <w:left w:val="nil"/>
              <w:bottom w:val="nil"/>
              <w:right w:val="nil"/>
            </w:tcBorders>
            <w:vAlign w:val="center"/>
            <w:hideMark/>
          </w:tcPr>
          <w:p w14:paraId="578CE72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1139042 </w:t>
            </w:r>
          </w:p>
        </w:tc>
        <w:tc>
          <w:tcPr>
            <w:tcW w:w="2159" w:type="dxa"/>
            <w:tcBorders>
              <w:top w:val="nil"/>
              <w:left w:val="nil"/>
              <w:bottom w:val="nil"/>
              <w:right w:val="nil"/>
            </w:tcBorders>
            <w:vAlign w:val="center"/>
            <w:hideMark/>
          </w:tcPr>
          <w:p w14:paraId="538D13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Clei</w:t>
            </w:r>
            <w:proofErr w:type="spellEnd"/>
            <w:r w:rsidRPr="009642C0">
              <w:rPr>
                <w:rFonts w:ascii="TimesNewRomanPSMT" w:hAnsi="TimesNewRomanPSMT"/>
                <w:noProof w:val="0"/>
                <w:color w:val="000000"/>
                <w:sz w:val="22"/>
                <w:szCs w:val="22"/>
                <w:lang w:val="en-US"/>
              </w:rPr>
              <w:t xml:space="preserve"> "БМК-5k" </w:t>
            </w:r>
          </w:p>
        </w:tc>
        <w:tc>
          <w:tcPr>
            <w:tcW w:w="1908" w:type="dxa"/>
            <w:tcBorders>
              <w:top w:val="nil"/>
              <w:left w:val="nil"/>
              <w:bottom w:val="nil"/>
              <w:right w:val="nil"/>
            </w:tcBorders>
            <w:vAlign w:val="center"/>
            <w:hideMark/>
          </w:tcPr>
          <w:p w14:paraId="6641FA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0C26BDE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0,40</w:t>
            </w:r>
          </w:p>
        </w:tc>
        <w:tc>
          <w:tcPr>
            <w:tcW w:w="0" w:type="auto"/>
            <w:vAlign w:val="center"/>
            <w:hideMark/>
          </w:tcPr>
          <w:p w14:paraId="45510E6E" w14:textId="77777777" w:rsidR="009642C0" w:rsidRPr="009642C0" w:rsidRDefault="009642C0" w:rsidP="009642C0">
            <w:pPr>
              <w:rPr>
                <w:noProof w:val="0"/>
                <w:sz w:val="20"/>
                <w:szCs w:val="20"/>
                <w:lang w:val="en-US"/>
              </w:rPr>
            </w:pPr>
          </w:p>
        </w:tc>
      </w:tr>
      <w:tr w:rsidR="009642C0" w:rsidRPr="009642C0" w14:paraId="44D95B7B" w14:textId="77777777" w:rsidTr="00D630A7">
        <w:tc>
          <w:tcPr>
            <w:tcW w:w="2040" w:type="dxa"/>
            <w:tcBorders>
              <w:top w:val="nil"/>
              <w:left w:val="nil"/>
              <w:bottom w:val="nil"/>
              <w:right w:val="nil"/>
            </w:tcBorders>
            <w:vAlign w:val="center"/>
            <w:hideMark/>
          </w:tcPr>
          <w:p w14:paraId="05238C6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4029050 </w:t>
            </w:r>
          </w:p>
        </w:tc>
        <w:tc>
          <w:tcPr>
            <w:tcW w:w="2159" w:type="dxa"/>
            <w:tcBorders>
              <w:top w:val="nil"/>
              <w:left w:val="nil"/>
              <w:bottom w:val="nil"/>
              <w:right w:val="nil"/>
            </w:tcBorders>
            <w:vAlign w:val="center"/>
            <w:hideMark/>
          </w:tcPr>
          <w:p w14:paraId="3FCD32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Mortar de </w:t>
            </w:r>
            <w:proofErr w:type="spellStart"/>
            <w:r w:rsidRPr="009642C0">
              <w:rPr>
                <w:rFonts w:ascii="TimesNewRomanPSMT" w:hAnsi="TimesNewRomanPSMT"/>
                <w:noProof w:val="0"/>
                <w:color w:val="000000"/>
                <w:sz w:val="22"/>
                <w:szCs w:val="22"/>
                <w:lang w:val="en-US"/>
              </w:rPr>
              <w:t>ciment</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3E19A98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1644" w:type="dxa"/>
            <w:tcBorders>
              <w:top w:val="nil"/>
              <w:left w:val="nil"/>
              <w:bottom w:val="nil"/>
              <w:right w:val="nil"/>
            </w:tcBorders>
            <w:vAlign w:val="center"/>
            <w:hideMark/>
          </w:tcPr>
          <w:p w14:paraId="7989C3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0,042</w:t>
            </w:r>
          </w:p>
        </w:tc>
        <w:tc>
          <w:tcPr>
            <w:tcW w:w="0" w:type="auto"/>
            <w:vAlign w:val="center"/>
            <w:hideMark/>
          </w:tcPr>
          <w:p w14:paraId="352AC521" w14:textId="77777777" w:rsidR="009642C0" w:rsidRPr="009642C0" w:rsidRDefault="009642C0" w:rsidP="009642C0">
            <w:pPr>
              <w:rPr>
                <w:noProof w:val="0"/>
                <w:sz w:val="20"/>
                <w:szCs w:val="20"/>
                <w:lang w:val="en-US"/>
              </w:rPr>
            </w:pPr>
          </w:p>
        </w:tc>
      </w:tr>
      <w:tr w:rsidR="009642C0" w:rsidRPr="009642C0" w14:paraId="069A4E78" w14:textId="77777777" w:rsidTr="00D630A7">
        <w:tc>
          <w:tcPr>
            <w:tcW w:w="2040" w:type="dxa"/>
            <w:tcBorders>
              <w:top w:val="nil"/>
              <w:left w:val="nil"/>
              <w:bottom w:val="nil"/>
              <w:right w:val="nil"/>
            </w:tcBorders>
            <w:vAlign w:val="center"/>
            <w:hideMark/>
          </w:tcPr>
          <w:p w14:paraId="6197450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5009030 </w:t>
            </w:r>
          </w:p>
        </w:tc>
        <w:tc>
          <w:tcPr>
            <w:tcW w:w="2159" w:type="dxa"/>
            <w:tcBorders>
              <w:top w:val="nil"/>
              <w:left w:val="nil"/>
              <w:bottom w:val="nil"/>
              <w:right w:val="nil"/>
            </w:tcBorders>
            <w:vAlign w:val="center"/>
            <w:hideMark/>
          </w:tcPr>
          <w:p w14:paraId="033F81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Flanse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3650081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37533F2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w:t>
            </w:r>
          </w:p>
        </w:tc>
        <w:tc>
          <w:tcPr>
            <w:tcW w:w="0" w:type="auto"/>
            <w:vAlign w:val="center"/>
            <w:hideMark/>
          </w:tcPr>
          <w:p w14:paraId="0FA9F7F6" w14:textId="77777777" w:rsidR="009642C0" w:rsidRPr="009642C0" w:rsidRDefault="009642C0" w:rsidP="009642C0">
            <w:pPr>
              <w:rPr>
                <w:noProof w:val="0"/>
                <w:sz w:val="20"/>
                <w:szCs w:val="20"/>
                <w:lang w:val="en-US"/>
              </w:rPr>
            </w:pPr>
          </w:p>
        </w:tc>
      </w:tr>
      <w:tr w:rsidR="009642C0" w:rsidRPr="009642C0" w14:paraId="099235C0" w14:textId="77777777" w:rsidTr="00D630A7">
        <w:tc>
          <w:tcPr>
            <w:tcW w:w="2040" w:type="dxa"/>
            <w:tcBorders>
              <w:top w:val="nil"/>
              <w:left w:val="nil"/>
              <w:bottom w:val="nil"/>
              <w:right w:val="nil"/>
            </w:tcBorders>
            <w:vAlign w:val="center"/>
            <w:hideMark/>
          </w:tcPr>
          <w:p w14:paraId="68C10A9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2159" w:type="dxa"/>
            <w:tcBorders>
              <w:top w:val="nil"/>
              <w:left w:val="nil"/>
              <w:bottom w:val="nil"/>
              <w:right w:val="nil"/>
            </w:tcBorders>
            <w:vAlign w:val="center"/>
            <w:hideMark/>
          </w:tcPr>
          <w:p w14:paraId="50C10B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18E86D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27CD9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64,00</w:t>
            </w:r>
          </w:p>
        </w:tc>
        <w:tc>
          <w:tcPr>
            <w:tcW w:w="0" w:type="auto"/>
            <w:vAlign w:val="center"/>
            <w:hideMark/>
          </w:tcPr>
          <w:p w14:paraId="14B1F1B4" w14:textId="77777777" w:rsidR="009642C0" w:rsidRPr="009642C0" w:rsidRDefault="009642C0" w:rsidP="009642C0">
            <w:pPr>
              <w:rPr>
                <w:noProof w:val="0"/>
                <w:sz w:val="20"/>
                <w:szCs w:val="20"/>
                <w:lang w:val="en-US"/>
              </w:rPr>
            </w:pPr>
          </w:p>
        </w:tc>
      </w:tr>
      <w:tr w:rsidR="009642C0" w:rsidRPr="009642C0" w14:paraId="70FFC66D" w14:textId="77777777" w:rsidTr="00D630A7">
        <w:tc>
          <w:tcPr>
            <w:tcW w:w="2040" w:type="dxa"/>
            <w:tcBorders>
              <w:top w:val="nil"/>
              <w:left w:val="nil"/>
              <w:bottom w:val="nil"/>
              <w:right w:val="nil"/>
            </w:tcBorders>
            <w:vAlign w:val="center"/>
            <w:hideMark/>
          </w:tcPr>
          <w:p w14:paraId="4924B26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5009090 </w:t>
            </w:r>
          </w:p>
        </w:tc>
        <w:tc>
          <w:tcPr>
            <w:tcW w:w="2159" w:type="dxa"/>
            <w:tcBorders>
              <w:top w:val="nil"/>
              <w:left w:val="nil"/>
              <w:bottom w:val="nil"/>
              <w:right w:val="nil"/>
            </w:tcBorders>
            <w:vAlign w:val="center"/>
            <w:hideMark/>
          </w:tcPr>
          <w:p w14:paraId="1FDE223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Profil</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27D291C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542F99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41262FAD" w14:textId="77777777" w:rsidR="009642C0" w:rsidRPr="009642C0" w:rsidRDefault="009642C0" w:rsidP="009642C0">
            <w:pPr>
              <w:rPr>
                <w:noProof w:val="0"/>
                <w:sz w:val="20"/>
                <w:szCs w:val="20"/>
                <w:lang w:val="en-US"/>
              </w:rPr>
            </w:pPr>
          </w:p>
        </w:tc>
      </w:tr>
      <w:tr w:rsidR="009642C0" w:rsidRPr="009642C0" w14:paraId="64EA3A1B" w14:textId="77777777" w:rsidTr="00D630A7">
        <w:tc>
          <w:tcPr>
            <w:tcW w:w="2040" w:type="dxa"/>
            <w:tcBorders>
              <w:top w:val="nil"/>
              <w:left w:val="nil"/>
              <w:bottom w:val="nil"/>
              <w:right w:val="nil"/>
            </w:tcBorders>
            <w:vAlign w:val="center"/>
            <w:hideMark/>
          </w:tcPr>
          <w:p w14:paraId="1F6C47D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5309001 </w:t>
            </w:r>
          </w:p>
        </w:tc>
        <w:tc>
          <w:tcPr>
            <w:tcW w:w="2159" w:type="dxa"/>
            <w:tcBorders>
              <w:top w:val="nil"/>
              <w:left w:val="nil"/>
              <w:bottom w:val="nil"/>
              <w:right w:val="nil"/>
            </w:tcBorders>
            <w:vAlign w:val="center"/>
            <w:hideMark/>
          </w:tcPr>
          <w:p w14:paraId="180D1A3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Tevi de </w:t>
            </w:r>
            <w:proofErr w:type="spellStart"/>
            <w:r w:rsidRPr="009642C0">
              <w:rPr>
                <w:rFonts w:ascii="TimesNewRomanPSMT" w:hAnsi="TimesNewRomanPSMT"/>
                <w:noProof w:val="0"/>
                <w:color w:val="000000"/>
                <w:sz w:val="22"/>
                <w:szCs w:val="22"/>
                <w:lang w:val="en-US"/>
              </w:rPr>
              <w:t>polietilena</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9B457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44" w:type="dxa"/>
            <w:tcBorders>
              <w:top w:val="nil"/>
              <w:left w:val="nil"/>
              <w:bottom w:val="nil"/>
              <w:right w:val="nil"/>
            </w:tcBorders>
            <w:vAlign w:val="center"/>
            <w:hideMark/>
          </w:tcPr>
          <w:p w14:paraId="26990B7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0,60</w:t>
            </w:r>
          </w:p>
        </w:tc>
        <w:tc>
          <w:tcPr>
            <w:tcW w:w="0" w:type="auto"/>
            <w:vAlign w:val="center"/>
            <w:hideMark/>
          </w:tcPr>
          <w:p w14:paraId="5858E230" w14:textId="77777777" w:rsidR="009642C0" w:rsidRPr="009642C0" w:rsidRDefault="009642C0" w:rsidP="009642C0">
            <w:pPr>
              <w:rPr>
                <w:noProof w:val="0"/>
                <w:sz w:val="20"/>
                <w:szCs w:val="20"/>
                <w:lang w:val="en-US"/>
              </w:rPr>
            </w:pPr>
          </w:p>
        </w:tc>
      </w:tr>
      <w:tr w:rsidR="009642C0" w:rsidRPr="009642C0" w14:paraId="5F66071E" w14:textId="77777777" w:rsidTr="00D630A7">
        <w:tc>
          <w:tcPr>
            <w:tcW w:w="2040" w:type="dxa"/>
            <w:tcBorders>
              <w:top w:val="nil"/>
              <w:left w:val="nil"/>
              <w:bottom w:val="nil"/>
              <w:right w:val="nil"/>
            </w:tcBorders>
            <w:vAlign w:val="center"/>
            <w:hideMark/>
          </w:tcPr>
          <w:p w14:paraId="08C4028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2159" w:type="dxa"/>
            <w:tcBorders>
              <w:top w:val="nil"/>
              <w:left w:val="nil"/>
              <w:bottom w:val="nil"/>
              <w:right w:val="nil"/>
            </w:tcBorders>
            <w:vAlign w:val="center"/>
            <w:hideMark/>
          </w:tcPr>
          <w:p w14:paraId="62A13A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5E43865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5F862F3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1,62</w:t>
            </w:r>
          </w:p>
        </w:tc>
        <w:tc>
          <w:tcPr>
            <w:tcW w:w="0" w:type="auto"/>
            <w:vAlign w:val="center"/>
            <w:hideMark/>
          </w:tcPr>
          <w:p w14:paraId="39CF43BA" w14:textId="77777777" w:rsidR="009642C0" w:rsidRPr="009642C0" w:rsidRDefault="009642C0" w:rsidP="009642C0">
            <w:pPr>
              <w:rPr>
                <w:noProof w:val="0"/>
                <w:sz w:val="20"/>
                <w:szCs w:val="20"/>
                <w:lang w:val="en-US"/>
              </w:rPr>
            </w:pPr>
          </w:p>
        </w:tc>
      </w:tr>
      <w:tr w:rsidR="009642C0" w:rsidRPr="009642C0" w14:paraId="7E9FDF7E" w14:textId="77777777" w:rsidTr="00D630A7">
        <w:tc>
          <w:tcPr>
            <w:tcW w:w="2040" w:type="dxa"/>
            <w:tcBorders>
              <w:top w:val="nil"/>
              <w:left w:val="nil"/>
              <w:bottom w:val="nil"/>
              <w:right w:val="nil"/>
            </w:tcBorders>
            <w:vAlign w:val="center"/>
            <w:hideMark/>
          </w:tcPr>
          <w:p w14:paraId="682BEDD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57 </w:t>
            </w:r>
          </w:p>
        </w:tc>
        <w:tc>
          <w:tcPr>
            <w:tcW w:w="2159" w:type="dxa"/>
            <w:tcBorders>
              <w:top w:val="nil"/>
              <w:left w:val="nil"/>
              <w:bottom w:val="nil"/>
              <w:right w:val="nil"/>
            </w:tcBorders>
            <w:vAlign w:val="center"/>
            <w:hideMark/>
          </w:tcPr>
          <w:p w14:paraId="7850A9D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w:t>
            </w:r>
            <w:proofErr w:type="spellStart"/>
            <w:r w:rsidRPr="009642C0">
              <w:rPr>
                <w:rFonts w:ascii="TimesNewRomanPSMT" w:hAnsi="TimesNewRomanPSMT"/>
                <w:noProof w:val="0"/>
                <w:color w:val="000000"/>
                <w:lang w:val="en-US"/>
              </w:rPr>
              <w:t>gofrata</w:t>
            </w:r>
            <w:proofErr w:type="spellEnd"/>
            <w:r w:rsidRPr="009642C0">
              <w:rPr>
                <w:rFonts w:ascii="TimesNewRomanPSMT" w:hAnsi="TimesNewRomanPSMT"/>
                <w:noProof w:val="0"/>
                <w:color w:val="000000"/>
                <w:lang w:val="en-US"/>
              </w:rPr>
              <w:t xml:space="preserve"> D </w:t>
            </w:r>
            <w:r w:rsidRPr="009642C0">
              <w:rPr>
                <w:rFonts w:ascii="TimesNewRomanPSMT" w:hAnsi="TimesNewRomanPSMT"/>
                <w:noProof w:val="0"/>
                <w:color w:val="000000"/>
                <w:lang w:val="en-US"/>
              </w:rPr>
              <w:lastRenderedPageBreak/>
              <w:t xml:space="preserve">25mm </w:t>
            </w:r>
          </w:p>
        </w:tc>
        <w:tc>
          <w:tcPr>
            <w:tcW w:w="1908" w:type="dxa"/>
            <w:tcBorders>
              <w:top w:val="nil"/>
              <w:left w:val="nil"/>
              <w:bottom w:val="nil"/>
              <w:right w:val="nil"/>
            </w:tcBorders>
            <w:vAlign w:val="center"/>
            <w:hideMark/>
          </w:tcPr>
          <w:p w14:paraId="4991BC82"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m </w:t>
            </w:r>
          </w:p>
        </w:tc>
        <w:tc>
          <w:tcPr>
            <w:tcW w:w="1644" w:type="dxa"/>
            <w:tcBorders>
              <w:top w:val="nil"/>
              <w:left w:val="nil"/>
              <w:bottom w:val="nil"/>
              <w:right w:val="nil"/>
            </w:tcBorders>
            <w:vAlign w:val="center"/>
            <w:hideMark/>
          </w:tcPr>
          <w:p w14:paraId="76F9A1A9"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61BBD9D0" w14:textId="77777777" w:rsidR="009642C0" w:rsidRPr="009642C0" w:rsidRDefault="009642C0" w:rsidP="009642C0">
            <w:pPr>
              <w:rPr>
                <w:noProof w:val="0"/>
                <w:sz w:val="20"/>
                <w:szCs w:val="20"/>
                <w:lang w:val="en-US"/>
              </w:rPr>
            </w:pPr>
          </w:p>
        </w:tc>
      </w:tr>
      <w:tr w:rsidR="009642C0" w:rsidRPr="009642C0" w14:paraId="352AC58C" w14:textId="77777777" w:rsidTr="00D630A7">
        <w:tc>
          <w:tcPr>
            <w:tcW w:w="2040" w:type="dxa"/>
            <w:tcBorders>
              <w:top w:val="nil"/>
              <w:left w:val="nil"/>
              <w:bottom w:val="nil"/>
              <w:right w:val="nil"/>
            </w:tcBorders>
            <w:vAlign w:val="center"/>
            <w:hideMark/>
          </w:tcPr>
          <w:p w14:paraId="564DEA4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630920221023p59 </w:t>
            </w:r>
          </w:p>
        </w:tc>
        <w:tc>
          <w:tcPr>
            <w:tcW w:w="2159" w:type="dxa"/>
            <w:tcBorders>
              <w:top w:val="nil"/>
              <w:left w:val="nil"/>
              <w:bottom w:val="nil"/>
              <w:right w:val="nil"/>
            </w:tcBorders>
            <w:vAlign w:val="center"/>
            <w:hideMark/>
          </w:tcPr>
          <w:p w14:paraId="0622337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w:t>
            </w:r>
            <w:proofErr w:type="spellStart"/>
            <w:r w:rsidRPr="009642C0">
              <w:rPr>
                <w:rFonts w:ascii="TimesNewRomanPSMT" w:hAnsi="TimesNewRomanPSMT"/>
                <w:noProof w:val="0"/>
                <w:color w:val="000000"/>
                <w:sz w:val="22"/>
                <w:szCs w:val="22"/>
                <w:lang w:val="en-US"/>
              </w:rPr>
              <w:t>gofrata</w:t>
            </w:r>
            <w:proofErr w:type="spellEnd"/>
            <w:r w:rsidRPr="009642C0">
              <w:rPr>
                <w:rFonts w:ascii="TimesNewRomanPSMT" w:hAnsi="TimesNewRomanPSMT"/>
                <w:noProof w:val="0"/>
                <w:color w:val="000000"/>
                <w:sz w:val="22"/>
                <w:szCs w:val="22"/>
                <w:lang w:val="en-US"/>
              </w:rPr>
              <w:t xml:space="preserve"> D 25mm </w:t>
            </w:r>
          </w:p>
        </w:tc>
        <w:tc>
          <w:tcPr>
            <w:tcW w:w="1908" w:type="dxa"/>
            <w:tcBorders>
              <w:top w:val="nil"/>
              <w:left w:val="nil"/>
              <w:bottom w:val="nil"/>
              <w:right w:val="nil"/>
            </w:tcBorders>
            <w:vAlign w:val="center"/>
            <w:hideMark/>
          </w:tcPr>
          <w:p w14:paraId="691D052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44" w:type="dxa"/>
            <w:tcBorders>
              <w:top w:val="nil"/>
              <w:left w:val="nil"/>
              <w:bottom w:val="nil"/>
              <w:right w:val="nil"/>
            </w:tcBorders>
            <w:vAlign w:val="center"/>
            <w:hideMark/>
          </w:tcPr>
          <w:p w14:paraId="195B16A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56813067" w14:textId="77777777" w:rsidR="009642C0" w:rsidRPr="009642C0" w:rsidRDefault="009642C0" w:rsidP="009642C0">
            <w:pPr>
              <w:rPr>
                <w:noProof w:val="0"/>
                <w:sz w:val="20"/>
                <w:szCs w:val="20"/>
                <w:lang w:val="en-US"/>
              </w:rPr>
            </w:pPr>
          </w:p>
        </w:tc>
      </w:tr>
      <w:tr w:rsidR="009642C0" w:rsidRPr="009642C0" w14:paraId="4419D92C" w14:textId="77777777" w:rsidTr="00D630A7">
        <w:tc>
          <w:tcPr>
            <w:tcW w:w="2040" w:type="dxa"/>
            <w:tcBorders>
              <w:top w:val="nil"/>
              <w:left w:val="nil"/>
              <w:bottom w:val="nil"/>
              <w:right w:val="nil"/>
            </w:tcBorders>
            <w:vAlign w:val="center"/>
            <w:hideMark/>
          </w:tcPr>
          <w:p w14:paraId="44E9557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58 </w:t>
            </w:r>
          </w:p>
        </w:tc>
        <w:tc>
          <w:tcPr>
            <w:tcW w:w="2159" w:type="dxa"/>
            <w:tcBorders>
              <w:top w:val="nil"/>
              <w:left w:val="nil"/>
              <w:bottom w:val="nil"/>
              <w:right w:val="nil"/>
            </w:tcBorders>
            <w:vAlign w:val="center"/>
            <w:hideMark/>
          </w:tcPr>
          <w:p w14:paraId="467F91C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w:t>
            </w:r>
            <w:proofErr w:type="spellStart"/>
            <w:r w:rsidRPr="009642C0">
              <w:rPr>
                <w:rFonts w:ascii="TimesNewRomanPSMT" w:hAnsi="TimesNewRomanPSMT"/>
                <w:noProof w:val="0"/>
                <w:color w:val="000000"/>
                <w:lang w:val="en-US"/>
              </w:rPr>
              <w:t>gofrata</w:t>
            </w:r>
            <w:proofErr w:type="spellEnd"/>
            <w:r w:rsidRPr="009642C0">
              <w:rPr>
                <w:rFonts w:ascii="TimesNewRomanPSMT" w:hAnsi="TimesNewRomanPSMT"/>
                <w:noProof w:val="0"/>
                <w:color w:val="000000"/>
                <w:lang w:val="en-US"/>
              </w:rPr>
              <w:t xml:space="preserve"> D 20mm </w:t>
            </w:r>
          </w:p>
        </w:tc>
        <w:tc>
          <w:tcPr>
            <w:tcW w:w="1908" w:type="dxa"/>
            <w:tcBorders>
              <w:top w:val="nil"/>
              <w:left w:val="nil"/>
              <w:bottom w:val="nil"/>
              <w:right w:val="nil"/>
            </w:tcBorders>
            <w:vAlign w:val="center"/>
            <w:hideMark/>
          </w:tcPr>
          <w:p w14:paraId="2707CB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44" w:type="dxa"/>
            <w:tcBorders>
              <w:top w:val="nil"/>
              <w:left w:val="nil"/>
              <w:bottom w:val="nil"/>
              <w:right w:val="nil"/>
            </w:tcBorders>
            <w:vAlign w:val="center"/>
            <w:hideMark/>
          </w:tcPr>
          <w:p w14:paraId="71091418"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0454CBC4" w14:textId="77777777" w:rsidR="009642C0" w:rsidRPr="009642C0" w:rsidRDefault="009642C0" w:rsidP="009642C0">
            <w:pPr>
              <w:rPr>
                <w:noProof w:val="0"/>
                <w:sz w:val="20"/>
                <w:szCs w:val="20"/>
                <w:lang w:val="en-US"/>
              </w:rPr>
            </w:pPr>
          </w:p>
        </w:tc>
      </w:tr>
      <w:tr w:rsidR="009642C0" w:rsidRPr="009642C0" w14:paraId="7836F1AE" w14:textId="77777777" w:rsidTr="00D630A7">
        <w:tc>
          <w:tcPr>
            <w:tcW w:w="2040" w:type="dxa"/>
            <w:tcBorders>
              <w:top w:val="nil"/>
              <w:left w:val="nil"/>
              <w:bottom w:val="nil"/>
              <w:right w:val="nil"/>
            </w:tcBorders>
            <w:vAlign w:val="center"/>
            <w:hideMark/>
          </w:tcPr>
          <w:p w14:paraId="2EAD44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630920221023p60 </w:t>
            </w:r>
          </w:p>
        </w:tc>
        <w:tc>
          <w:tcPr>
            <w:tcW w:w="2159" w:type="dxa"/>
            <w:tcBorders>
              <w:top w:val="nil"/>
              <w:left w:val="nil"/>
              <w:bottom w:val="nil"/>
              <w:right w:val="nil"/>
            </w:tcBorders>
            <w:vAlign w:val="center"/>
            <w:hideMark/>
          </w:tcPr>
          <w:p w14:paraId="483B01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w:t>
            </w:r>
            <w:proofErr w:type="spellStart"/>
            <w:r w:rsidRPr="009642C0">
              <w:rPr>
                <w:rFonts w:ascii="TimesNewRomanPSMT" w:hAnsi="TimesNewRomanPSMT"/>
                <w:noProof w:val="0"/>
                <w:color w:val="000000"/>
                <w:sz w:val="22"/>
                <w:szCs w:val="22"/>
                <w:lang w:val="en-US"/>
              </w:rPr>
              <w:t>gofrata</w:t>
            </w:r>
            <w:proofErr w:type="spellEnd"/>
            <w:r w:rsidRPr="009642C0">
              <w:rPr>
                <w:rFonts w:ascii="TimesNewRomanPSMT" w:hAnsi="TimesNewRomanPSMT"/>
                <w:noProof w:val="0"/>
                <w:color w:val="000000"/>
                <w:sz w:val="22"/>
                <w:szCs w:val="22"/>
                <w:lang w:val="en-US"/>
              </w:rPr>
              <w:t xml:space="preserve"> D 20mm </w:t>
            </w:r>
          </w:p>
        </w:tc>
        <w:tc>
          <w:tcPr>
            <w:tcW w:w="1908" w:type="dxa"/>
            <w:tcBorders>
              <w:top w:val="nil"/>
              <w:left w:val="nil"/>
              <w:bottom w:val="nil"/>
              <w:right w:val="nil"/>
            </w:tcBorders>
            <w:vAlign w:val="center"/>
            <w:hideMark/>
          </w:tcPr>
          <w:p w14:paraId="1AB798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44" w:type="dxa"/>
            <w:tcBorders>
              <w:top w:val="nil"/>
              <w:left w:val="nil"/>
              <w:bottom w:val="nil"/>
              <w:right w:val="nil"/>
            </w:tcBorders>
            <w:vAlign w:val="center"/>
            <w:hideMark/>
          </w:tcPr>
          <w:p w14:paraId="1059A0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5974FDBC" w14:textId="77777777" w:rsidR="009642C0" w:rsidRPr="009642C0" w:rsidRDefault="009642C0" w:rsidP="009642C0">
            <w:pPr>
              <w:rPr>
                <w:noProof w:val="0"/>
                <w:sz w:val="20"/>
                <w:szCs w:val="20"/>
                <w:lang w:val="en-US"/>
              </w:rPr>
            </w:pPr>
          </w:p>
        </w:tc>
      </w:tr>
      <w:tr w:rsidR="009642C0" w:rsidRPr="009642C0" w14:paraId="08B9A832" w14:textId="77777777" w:rsidTr="00D630A7">
        <w:tc>
          <w:tcPr>
            <w:tcW w:w="2040" w:type="dxa"/>
            <w:tcBorders>
              <w:top w:val="nil"/>
              <w:left w:val="nil"/>
              <w:bottom w:val="nil"/>
              <w:right w:val="nil"/>
            </w:tcBorders>
            <w:vAlign w:val="center"/>
            <w:hideMark/>
          </w:tcPr>
          <w:p w14:paraId="6EE29EF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59 </w:t>
            </w:r>
          </w:p>
        </w:tc>
        <w:tc>
          <w:tcPr>
            <w:tcW w:w="2159" w:type="dxa"/>
            <w:tcBorders>
              <w:top w:val="nil"/>
              <w:left w:val="nil"/>
              <w:bottom w:val="nil"/>
              <w:right w:val="nil"/>
            </w:tcBorders>
            <w:vAlign w:val="center"/>
            <w:hideMark/>
          </w:tcPr>
          <w:p w14:paraId="06FA36A4" w14:textId="77777777" w:rsidR="009642C0" w:rsidRPr="009642C0" w:rsidRDefault="009642C0" w:rsidP="009642C0">
            <w:pPr>
              <w:rPr>
                <w:noProof w:val="0"/>
                <w:lang w:val="en-US"/>
              </w:rPr>
            </w:pPr>
            <w:r w:rsidRPr="009642C0">
              <w:rPr>
                <w:rFonts w:ascii="TimesNewRomanPSMT" w:hAnsi="TimesNewRomanPSMT"/>
                <w:noProof w:val="0"/>
                <w:color w:val="000000"/>
                <w:lang w:val="en-US"/>
              </w:rPr>
              <w:t>08-03-526-1</w:t>
            </w:r>
          </w:p>
        </w:tc>
        <w:tc>
          <w:tcPr>
            <w:tcW w:w="1908" w:type="dxa"/>
            <w:tcBorders>
              <w:top w:val="nil"/>
              <w:left w:val="nil"/>
              <w:bottom w:val="nil"/>
              <w:right w:val="nil"/>
            </w:tcBorders>
            <w:vAlign w:val="center"/>
            <w:hideMark/>
          </w:tcPr>
          <w:p w14:paraId="480EE64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Automat mono-, bi-, tripolar, </w:t>
            </w:r>
            <w:proofErr w:type="spellStart"/>
            <w:r w:rsidRPr="009642C0">
              <w:rPr>
                <w:rFonts w:ascii="TimesNewRomanPSMT" w:hAnsi="TimesNewRomanPSMT"/>
                <w:noProof w:val="0"/>
                <w:color w:val="000000"/>
                <w:lang w:val="en-US"/>
              </w:rPr>
              <w:t>montat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coloana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curent</w:t>
            </w:r>
            <w:proofErr w:type="spellEnd"/>
            <w:r w:rsidRPr="009642C0">
              <w:rPr>
                <w:rFonts w:ascii="TimesNewRomanPSMT" w:hAnsi="TimesNewRomanPSMT"/>
                <w:noProof w:val="0"/>
                <w:color w:val="000000"/>
                <w:lang w:val="en-US"/>
              </w:rPr>
              <w:t xml:space="preserve"> pina la 25 A </w:t>
            </w:r>
          </w:p>
        </w:tc>
        <w:tc>
          <w:tcPr>
            <w:tcW w:w="1644" w:type="dxa"/>
            <w:tcBorders>
              <w:top w:val="nil"/>
              <w:left w:val="nil"/>
              <w:bottom w:val="nil"/>
              <w:right w:val="nil"/>
            </w:tcBorders>
            <w:vAlign w:val="center"/>
            <w:hideMark/>
          </w:tcPr>
          <w:p w14:paraId="7EA419A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91" w:type="dxa"/>
            <w:tcBorders>
              <w:top w:val="nil"/>
              <w:left w:val="nil"/>
              <w:bottom w:val="nil"/>
              <w:right w:val="nil"/>
            </w:tcBorders>
            <w:vAlign w:val="center"/>
            <w:hideMark/>
          </w:tcPr>
          <w:p w14:paraId="787A591D"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76B6472D" w14:textId="77777777" w:rsidTr="00D630A7">
        <w:tc>
          <w:tcPr>
            <w:tcW w:w="2040" w:type="dxa"/>
            <w:tcBorders>
              <w:top w:val="nil"/>
              <w:left w:val="nil"/>
              <w:bottom w:val="nil"/>
              <w:right w:val="nil"/>
            </w:tcBorders>
            <w:vAlign w:val="center"/>
            <w:hideMark/>
          </w:tcPr>
          <w:p w14:paraId="557646F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59" w:type="dxa"/>
            <w:tcBorders>
              <w:top w:val="nil"/>
              <w:left w:val="nil"/>
              <w:bottom w:val="nil"/>
              <w:right w:val="nil"/>
            </w:tcBorders>
            <w:vAlign w:val="center"/>
            <w:hideMark/>
          </w:tcPr>
          <w:p w14:paraId="358DC33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1A87832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44" w:type="dxa"/>
            <w:tcBorders>
              <w:top w:val="nil"/>
              <w:left w:val="nil"/>
              <w:bottom w:val="nil"/>
              <w:right w:val="nil"/>
            </w:tcBorders>
            <w:vAlign w:val="center"/>
            <w:hideMark/>
          </w:tcPr>
          <w:p w14:paraId="5BC03FE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9,36</w:t>
            </w:r>
          </w:p>
        </w:tc>
        <w:tc>
          <w:tcPr>
            <w:tcW w:w="0" w:type="auto"/>
            <w:vAlign w:val="center"/>
            <w:hideMark/>
          </w:tcPr>
          <w:p w14:paraId="79601944" w14:textId="77777777" w:rsidR="009642C0" w:rsidRPr="009642C0" w:rsidRDefault="009642C0" w:rsidP="009642C0">
            <w:pPr>
              <w:rPr>
                <w:noProof w:val="0"/>
                <w:sz w:val="20"/>
                <w:szCs w:val="20"/>
                <w:lang w:val="en-US"/>
              </w:rPr>
            </w:pPr>
          </w:p>
        </w:tc>
      </w:tr>
      <w:tr w:rsidR="009642C0" w:rsidRPr="009642C0" w14:paraId="40F5F5E6" w14:textId="77777777" w:rsidTr="00D630A7">
        <w:tc>
          <w:tcPr>
            <w:tcW w:w="2040" w:type="dxa"/>
            <w:tcBorders>
              <w:top w:val="nil"/>
              <w:left w:val="nil"/>
              <w:bottom w:val="nil"/>
              <w:right w:val="nil"/>
            </w:tcBorders>
            <w:vAlign w:val="center"/>
            <w:hideMark/>
          </w:tcPr>
          <w:p w14:paraId="49D584C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2159" w:type="dxa"/>
            <w:tcBorders>
              <w:top w:val="nil"/>
              <w:left w:val="nil"/>
              <w:bottom w:val="nil"/>
              <w:right w:val="nil"/>
            </w:tcBorders>
            <w:vAlign w:val="center"/>
            <w:hideMark/>
          </w:tcPr>
          <w:p w14:paraId="1F52C04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4A60C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3138704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0,294</w:t>
            </w:r>
          </w:p>
        </w:tc>
        <w:tc>
          <w:tcPr>
            <w:tcW w:w="0" w:type="auto"/>
            <w:vAlign w:val="center"/>
            <w:hideMark/>
          </w:tcPr>
          <w:p w14:paraId="5D37CE66" w14:textId="77777777" w:rsidR="009642C0" w:rsidRPr="009642C0" w:rsidRDefault="009642C0" w:rsidP="009642C0">
            <w:pPr>
              <w:rPr>
                <w:noProof w:val="0"/>
                <w:sz w:val="20"/>
                <w:szCs w:val="20"/>
                <w:lang w:val="en-US"/>
              </w:rPr>
            </w:pPr>
          </w:p>
        </w:tc>
      </w:tr>
      <w:tr w:rsidR="009642C0" w:rsidRPr="009642C0" w14:paraId="6DCD606E" w14:textId="77777777" w:rsidTr="00D630A7">
        <w:tc>
          <w:tcPr>
            <w:tcW w:w="2040" w:type="dxa"/>
            <w:tcBorders>
              <w:top w:val="nil"/>
              <w:left w:val="nil"/>
              <w:bottom w:val="nil"/>
              <w:right w:val="nil"/>
            </w:tcBorders>
            <w:vAlign w:val="center"/>
            <w:hideMark/>
          </w:tcPr>
          <w:p w14:paraId="36E7400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2159" w:type="dxa"/>
            <w:tcBorders>
              <w:top w:val="nil"/>
              <w:left w:val="nil"/>
              <w:bottom w:val="nil"/>
              <w:right w:val="nil"/>
            </w:tcBorders>
            <w:vAlign w:val="center"/>
            <w:hideMark/>
          </w:tcPr>
          <w:p w14:paraId="60907E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224077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1E46FDE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0,216</w:t>
            </w:r>
          </w:p>
        </w:tc>
        <w:tc>
          <w:tcPr>
            <w:tcW w:w="0" w:type="auto"/>
            <w:vAlign w:val="center"/>
            <w:hideMark/>
          </w:tcPr>
          <w:p w14:paraId="248718C1" w14:textId="77777777" w:rsidR="009642C0" w:rsidRPr="009642C0" w:rsidRDefault="009642C0" w:rsidP="009642C0">
            <w:pPr>
              <w:rPr>
                <w:noProof w:val="0"/>
                <w:sz w:val="20"/>
                <w:szCs w:val="20"/>
                <w:lang w:val="en-US"/>
              </w:rPr>
            </w:pPr>
          </w:p>
        </w:tc>
      </w:tr>
      <w:tr w:rsidR="009642C0" w:rsidRPr="009642C0" w14:paraId="505B286B" w14:textId="77777777" w:rsidTr="00D630A7">
        <w:tc>
          <w:tcPr>
            <w:tcW w:w="2040" w:type="dxa"/>
            <w:tcBorders>
              <w:top w:val="nil"/>
              <w:left w:val="nil"/>
              <w:bottom w:val="nil"/>
              <w:right w:val="nil"/>
            </w:tcBorders>
            <w:vAlign w:val="center"/>
            <w:hideMark/>
          </w:tcPr>
          <w:p w14:paraId="7AF93E4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2159" w:type="dxa"/>
            <w:tcBorders>
              <w:top w:val="nil"/>
              <w:left w:val="nil"/>
              <w:bottom w:val="nil"/>
              <w:right w:val="nil"/>
            </w:tcBorders>
            <w:vAlign w:val="center"/>
            <w:hideMark/>
          </w:tcPr>
          <w:p w14:paraId="46D69C8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323FE18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57BCB76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0" w:type="auto"/>
            <w:vAlign w:val="center"/>
            <w:hideMark/>
          </w:tcPr>
          <w:p w14:paraId="7DD430A5" w14:textId="77777777" w:rsidR="009642C0" w:rsidRPr="009642C0" w:rsidRDefault="009642C0" w:rsidP="009642C0">
            <w:pPr>
              <w:rPr>
                <w:noProof w:val="0"/>
                <w:sz w:val="20"/>
                <w:szCs w:val="20"/>
                <w:lang w:val="en-US"/>
              </w:rPr>
            </w:pPr>
          </w:p>
        </w:tc>
      </w:tr>
      <w:tr w:rsidR="009642C0" w:rsidRPr="009642C0" w14:paraId="579A5C32" w14:textId="77777777" w:rsidTr="00D630A7">
        <w:tc>
          <w:tcPr>
            <w:tcW w:w="2040" w:type="dxa"/>
            <w:tcBorders>
              <w:top w:val="nil"/>
              <w:left w:val="nil"/>
              <w:bottom w:val="nil"/>
              <w:right w:val="nil"/>
            </w:tcBorders>
            <w:vAlign w:val="center"/>
            <w:hideMark/>
          </w:tcPr>
          <w:p w14:paraId="542A821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2159" w:type="dxa"/>
            <w:tcBorders>
              <w:top w:val="nil"/>
              <w:left w:val="nil"/>
              <w:bottom w:val="nil"/>
              <w:right w:val="nil"/>
            </w:tcBorders>
            <w:vAlign w:val="center"/>
            <w:hideMark/>
          </w:tcPr>
          <w:p w14:paraId="7DCD717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1908" w:type="dxa"/>
            <w:tcBorders>
              <w:top w:val="nil"/>
              <w:left w:val="nil"/>
              <w:bottom w:val="nil"/>
              <w:right w:val="nil"/>
            </w:tcBorders>
            <w:vAlign w:val="center"/>
            <w:hideMark/>
          </w:tcPr>
          <w:p w14:paraId="4D85C1A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44" w:type="dxa"/>
            <w:tcBorders>
              <w:top w:val="nil"/>
              <w:left w:val="nil"/>
              <w:bottom w:val="nil"/>
              <w:right w:val="nil"/>
            </w:tcBorders>
            <w:vAlign w:val="center"/>
            <w:hideMark/>
          </w:tcPr>
          <w:p w14:paraId="1F6340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0,072</w:t>
            </w:r>
          </w:p>
        </w:tc>
        <w:tc>
          <w:tcPr>
            <w:tcW w:w="0" w:type="auto"/>
            <w:vAlign w:val="center"/>
            <w:hideMark/>
          </w:tcPr>
          <w:p w14:paraId="3DAE0248" w14:textId="77777777" w:rsidR="009642C0" w:rsidRPr="009642C0" w:rsidRDefault="009642C0" w:rsidP="009642C0">
            <w:pPr>
              <w:rPr>
                <w:noProof w:val="0"/>
                <w:sz w:val="20"/>
                <w:szCs w:val="20"/>
                <w:lang w:val="en-US"/>
              </w:rPr>
            </w:pPr>
          </w:p>
        </w:tc>
      </w:tr>
      <w:tr w:rsidR="009642C0" w:rsidRPr="009642C0" w14:paraId="25CE6271" w14:textId="77777777" w:rsidTr="00D630A7">
        <w:tc>
          <w:tcPr>
            <w:tcW w:w="2040" w:type="dxa"/>
            <w:tcBorders>
              <w:top w:val="nil"/>
              <w:left w:val="nil"/>
              <w:bottom w:val="nil"/>
              <w:right w:val="nil"/>
            </w:tcBorders>
            <w:vAlign w:val="center"/>
            <w:hideMark/>
          </w:tcPr>
          <w:p w14:paraId="57CFD46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2159" w:type="dxa"/>
            <w:tcBorders>
              <w:top w:val="nil"/>
              <w:left w:val="nil"/>
              <w:bottom w:val="nil"/>
              <w:right w:val="nil"/>
            </w:tcBorders>
            <w:vAlign w:val="center"/>
            <w:hideMark/>
          </w:tcPr>
          <w:p w14:paraId="5B14AFB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3A5C4B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4978740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0" w:type="auto"/>
            <w:vAlign w:val="center"/>
            <w:hideMark/>
          </w:tcPr>
          <w:p w14:paraId="2D07F853" w14:textId="77777777" w:rsidR="009642C0" w:rsidRPr="009642C0" w:rsidRDefault="009642C0" w:rsidP="009642C0">
            <w:pPr>
              <w:rPr>
                <w:noProof w:val="0"/>
                <w:sz w:val="20"/>
                <w:szCs w:val="20"/>
                <w:lang w:val="en-US"/>
              </w:rPr>
            </w:pPr>
          </w:p>
        </w:tc>
      </w:tr>
      <w:tr w:rsidR="009642C0" w:rsidRPr="009642C0" w14:paraId="4357CB2E" w14:textId="77777777" w:rsidTr="00D630A7">
        <w:tc>
          <w:tcPr>
            <w:tcW w:w="2040" w:type="dxa"/>
            <w:tcBorders>
              <w:top w:val="nil"/>
              <w:left w:val="nil"/>
              <w:bottom w:val="nil"/>
              <w:right w:val="nil"/>
            </w:tcBorders>
            <w:vAlign w:val="center"/>
            <w:hideMark/>
          </w:tcPr>
          <w:p w14:paraId="79A35E2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60 </w:t>
            </w:r>
          </w:p>
        </w:tc>
        <w:tc>
          <w:tcPr>
            <w:tcW w:w="2159" w:type="dxa"/>
            <w:tcBorders>
              <w:top w:val="nil"/>
              <w:left w:val="nil"/>
              <w:bottom w:val="nil"/>
              <w:right w:val="nil"/>
            </w:tcBorders>
            <w:vAlign w:val="center"/>
            <w:hideMark/>
          </w:tcPr>
          <w:p w14:paraId="0B607EA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Intrerupator</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cursa</w:t>
            </w:r>
            <w:proofErr w:type="spellEnd"/>
            <w:r w:rsidRPr="009642C0">
              <w:rPr>
                <w:rFonts w:ascii="TimesNewRomanPSMT" w:hAnsi="TimesNewRomanPSMT"/>
                <w:noProof w:val="0"/>
                <w:color w:val="000000"/>
                <w:lang w:val="en-US"/>
              </w:rPr>
              <w:t xml:space="preserve"> KASAN AZ 7100 10A 250V </w:t>
            </w:r>
          </w:p>
        </w:tc>
        <w:tc>
          <w:tcPr>
            <w:tcW w:w="1908" w:type="dxa"/>
            <w:tcBorders>
              <w:top w:val="nil"/>
              <w:left w:val="nil"/>
              <w:bottom w:val="nil"/>
              <w:right w:val="nil"/>
            </w:tcBorders>
            <w:vAlign w:val="center"/>
            <w:hideMark/>
          </w:tcPr>
          <w:p w14:paraId="0FE776D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44" w:type="dxa"/>
            <w:tcBorders>
              <w:top w:val="nil"/>
              <w:left w:val="nil"/>
              <w:bottom w:val="nil"/>
              <w:right w:val="nil"/>
            </w:tcBorders>
            <w:vAlign w:val="center"/>
            <w:hideMark/>
          </w:tcPr>
          <w:p w14:paraId="3DC76D26"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6B3307C" w14:textId="77777777" w:rsidR="009642C0" w:rsidRPr="009642C0" w:rsidRDefault="009642C0" w:rsidP="009642C0">
            <w:pPr>
              <w:rPr>
                <w:noProof w:val="0"/>
                <w:sz w:val="20"/>
                <w:szCs w:val="20"/>
                <w:lang w:val="en-US"/>
              </w:rPr>
            </w:pPr>
          </w:p>
        </w:tc>
      </w:tr>
      <w:tr w:rsidR="009642C0" w:rsidRPr="009642C0" w14:paraId="621DD3CA" w14:textId="77777777" w:rsidTr="00D630A7">
        <w:tc>
          <w:tcPr>
            <w:tcW w:w="2040" w:type="dxa"/>
            <w:tcBorders>
              <w:top w:val="nil"/>
              <w:left w:val="nil"/>
              <w:bottom w:val="nil"/>
              <w:right w:val="nil"/>
            </w:tcBorders>
            <w:vAlign w:val="center"/>
            <w:hideMark/>
          </w:tcPr>
          <w:p w14:paraId="1A1A7E2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630920221025303 </w:t>
            </w:r>
          </w:p>
        </w:tc>
        <w:tc>
          <w:tcPr>
            <w:tcW w:w="2159" w:type="dxa"/>
            <w:tcBorders>
              <w:top w:val="nil"/>
              <w:left w:val="nil"/>
              <w:bottom w:val="nil"/>
              <w:right w:val="nil"/>
            </w:tcBorders>
            <w:vAlign w:val="center"/>
            <w:hideMark/>
          </w:tcPr>
          <w:p w14:paraId="05665AD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Intrerupator</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cursa</w:t>
            </w:r>
            <w:proofErr w:type="spellEnd"/>
            <w:r w:rsidRPr="009642C0">
              <w:rPr>
                <w:rFonts w:ascii="TimesNewRomanPSMT" w:hAnsi="TimesNewRomanPSMT"/>
                <w:noProof w:val="0"/>
                <w:color w:val="000000"/>
                <w:sz w:val="22"/>
                <w:szCs w:val="22"/>
                <w:lang w:val="en-US"/>
              </w:rPr>
              <w:t xml:space="preserve"> KASAN AZ 7100 10A 250V </w:t>
            </w:r>
          </w:p>
        </w:tc>
        <w:tc>
          <w:tcPr>
            <w:tcW w:w="1908" w:type="dxa"/>
            <w:tcBorders>
              <w:top w:val="nil"/>
              <w:left w:val="nil"/>
              <w:bottom w:val="nil"/>
              <w:right w:val="nil"/>
            </w:tcBorders>
            <w:vAlign w:val="center"/>
            <w:hideMark/>
          </w:tcPr>
          <w:p w14:paraId="42B888B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3C6158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7D9F44C2" w14:textId="77777777" w:rsidR="009642C0" w:rsidRPr="009642C0" w:rsidRDefault="009642C0" w:rsidP="009642C0">
            <w:pPr>
              <w:rPr>
                <w:noProof w:val="0"/>
                <w:sz w:val="20"/>
                <w:szCs w:val="20"/>
                <w:lang w:val="en-US"/>
              </w:rPr>
            </w:pPr>
          </w:p>
        </w:tc>
      </w:tr>
      <w:tr w:rsidR="009642C0" w:rsidRPr="009642C0" w14:paraId="068AB016" w14:textId="77777777" w:rsidTr="00D630A7">
        <w:tc>
          <w:tcPr>
            <w:tcW w:w="2040" w:type="dxa"/>
            <w:tcBorders>
              <w:top w:val="nil"/>
              <w:left w:val="nil"/>
              <w:bottom w:val="nil"/>
              <w:right w:val="nil"/>
            </w:tcBorders>
            <w:vAlign w:val="center"/>
            <w:hideMark/>
          </w:tcPr>
          <w:p w14:paraId="2D52DC6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61 </w:t>
            </w:r>
          </w:p>
        </w:tc>
        <w:tc>
          <w:tcPr>
            <w:tcW w:w="2159" w:type="dxa"/>
            <w:tcBorders>
              <w:top w:val="nil"/>
              <w:left w:val="nil"/>
              <w:bottom w:val="nil"/>
              <w:right w:val="nil"/>
            </w:tcBorders>
            <w:vAlign w:val="center"/>
            <w:hideMark/>
          </w:tcPr>
          <w:p w14:paraId="5EDE2419" w14:textId="77777777" w:rsidR="009642C0" w:rsidRPr="009642C0" w:rsidRDefault="009642C0" w:rsidP="009642C0">
            <w:pPr>
              <w:rPr>
                <w:noProof w:val="0"/>
                <w:lang w:val="en-US"/>
              </w:rPr>
            </w:pPr>
            <w:r w:rsidRPr="009642C0">
              <w:rPr>
                <w:rFonts w:ascii="TimesNewRomanPSMT" w:hAnsi="TimesNewRomanPSMT"/>
                <w:noProof w:val="0"/>
                <w:color w:val="000000"/>
                <w:lang w:val="en-US"/>
              </w:rPr>
              <w:t>10-01-039-06</w:t>
            </w:r>
          </w:p>
        </w:tc>
        <w:tc>
          <w:tcPr>
            <w:tcW w:w="1908" w:type="dxa"/>
            <w:tcBorders>
              <w:top w:val="nil"/>
              <w:left w:val="nil"/>
              <w:bottom w:val="nil"/>
              <w:right w:val="nil"/>
            </w:tcBorders>
            <w:vAlign w:val="center"/>
            <w:hideMark/>
          </w:tcPr>
          <w:p w14:paraId="0B1BB4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diverse: Releu, </w:t>
            </w:r>
            <w:proofErr w:type="spellStart"/>
            <w:r w:rsidRPr="009642C0">
              <w:rPr>
                <w:rFonts w:ascii="TimesNewRomanPSMT" w:hAnsi="TimesNewRomanPSMT"/>
                <w:noProof w:val="0"/>
                <w:color w:val="000000"/>
                <w:lang w:val="en-US"/>
              </w:rPr>
              <w:t>cheie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buton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alt, cu </w:t>
            </w:r>
            <w:proofErr w:type="spellStart"/>
            <w:r w:rsidRPr="009642C0">
              <w:rPr>
                <w:rFonts w:ascii="TimesNewRomanPSMT" w:hAnsi="TimesNewRomanPSMT"/>
                <w:noProof w:val="0"/>
                <w:color w:val="000000"/>
                <w:lang w:val="en-US"/>
              </w:rPr>
              <w:t>pregatire</w:t>
            </w:r>
            <w:proofErr w:type="spellEnd"/>
            <w:r w:rsidRPr="009642C0">
              <w:rPr>
                <w:rFonts w:ascii="TimesNewRomanPSMT" w:hAnsi="TimesNewRomanPSMT"/>
                <w:noProof w:val="0"/>
                <w:color w:val="000000"/>
                <w:lang w:val="en-US"/>
              </w:rPr>
              <w:t xml:space="preserve"> loc de </w:t>
            </w:r>
            <w:proofErr w:type="spellStart"/>
            <w:r w:rsidRPr="009642C0">
              <w:rPr>
                <w:rFonts w:ascii="TimesNewRomanPSMT" w:hAnsi="TimesNewRomanPSMT"/>
                <w:noProof w:val="0"/>
                <w:color w:val="000000"/>
                <w:lang w:val="en-US"/>
              </w:rPr>
              <w:t>montare</w:t>
            </w:r>
            <w:proofErr w:type="spellEnd"/>
            <w:r w:rsidRPr="009642C0">
              <w:rPr>
                <w:rFonts w:ascii="TimesNewRomanPSMT" w:hAnsi="TimesNewRomanPSMT"/>
                <w:noProof w:val="0"/>
                <w:color w:val="000000"/>
                <w:lang w:val="en-US"/>
              </w:rPr>
              <w:t xml:space="preserve"> </w:t>
            </w:r>
          </w:p>
        </w:tc>
        <w:tc>
          <w:tcPr>
            <w:tcW w:w="1644" w:type="dxa"/>
            <w:tcBorders>
              <w:top w:val="nil"/>
              <w:left w:val="nil"/>
              <w:bottom w:val="nil"/>
              <w:right w:val="nil"/>
            </w:tcBorders>
            <w:vAlign w:val="center"/>
            <w:hideMark/>
          </w:tcPr>
          <w:p w14:paraId="40DF5E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91" w:type="dxa"/>
            <w:tcBorders>
              <w:top w:val="nil"/>
              <w:left w:val="nil"/>
              <w:bottom w:val="nil"/>
              <w:right w:val="nil"/>
            </w:tcBorders>
            <w:vAlign w:val="center"/>
            <w:hideMark/>
          </w:tcPr>
          <w:p w14:paraId="5442177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6E962A7F" w14:textId="77777777" w:rsidTr="00D630A7">
        <w:tc>
          <w:tcPr>
            <w:tcW w:w="2040" w:type="dxa"/>
            <w:tcBorders>
              <w:top w:val="nil"/>
              <w:left w:val="nil"/>
              <w:bottom w:val="nil"/>
              <w:right w:val="nil"/>
            </w:tcBorders>
            <w:vAlign w:val="center"/>
            <w:hideMark/>
          </w:tcPr>
          <w:p w14:paraId="1191E18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2159" w:type="dxa"/>
            <w:tcBorders>
              <w:top w:val="nil"/>
              <w:left w:val="nil"/>
              <w:bottom w:val="nil"/>
              <w:right w:val="nil"/>
            </w:tcBorders>
            <w:vAlign w:val="center"/>
            <w:hideMark/>
          </w:tcPr>
          <w:p w14:paraId="2485F8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1908" w:type="dxa"/>
            <w:tcBorders>
              <w:top w:val="nil"/>
              <w:left w:val="nil"/>
              <w:bottom w:val="nil"/>
              <w:right w:val="nil"/>
            </w:tcBorders>
            <w:vAlign w:val="center"/>
            <w:hideMark/>
          </w:tcPr>
          <w:p w14:paraId="42943A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44" w:type="dxa"/>
            <w:tcBorders>
              <w:top w:val="nil"/>
              <w:left w:val="nil"/>
              <w:bottom w:val="nil"/>
              <w:right w:val="nil"/>
            </w:tcBorders>
            <w:vAlign w:val="center"/>
            <w:hideMark/>
          </w:tcPr>
          <w:p w14:paraId="4B9263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9F59D08" w14:textId="77777777" w:rsidR="009642C0" w:rsidRPr="009642C0" w:rsidRDefault="009642C0" w:rsidP="009642C0">
            <w:pPr>
              <w:rPr>
                <w:noProof w:val="0"/>
                <w:sz w:val="20"/>
                <w:szCs w:val="20"/>
                <w:lang w:val="en-US"/>
              </w:rPr>
            </w:pPr>
          </w:p>
        </w:tc>
      </w:tr>
      <w:tr w:rsidR="009642C0" w:rsidRPr="009642C0" w14:paraId="1E761A0E" w14:textId="77777777" w:rsidTr="00D630A7">
        <w:tc>
          <w:tcPr>
            <w:tcW w:w="2040" w:type="dxa"/>
            <w:tcBorders>
              <w:top w:val="nil"/>
              <w:left w:val="nil"/>
              <w:bottom w:val="nil"/>
              <w:right w:val="nil"/>
            </w:tcBorders>
            <w:vAlign w:val="center"/>
            <w:hideMark/>
          </w:tcPr>
          <w:p w14:paraId="11E94E3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62 </w:t>
            </w:r>
          </w:p>
        </w:tc>
        <w:tc>
          <w:tcPr>
            <w:tcW w:w="2159" w:type="dxa"/>
            <w:tcBorders>
              <w:top w:val="nil"/>
              <w:left w:val="nil"/>
              <w:bottom w:val="nil"/>
              <w:right w:val="nil"/>
            </w:tcBorders>
            <w:vAlign w:val="center"/>
            <w:hideMark/>
          </w:tcPr>
          <w:p w14:paraId="3E6B36A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Releu </w:t>
            </w:r>
            <w:proofErr w:type="spellStart"/>
            <w:r w:rsidRPr="009642C0">
              <w:rPr>
                <w:rFonts w:ascii="TimesNewRomanPSMT" w:hAnsi="TimesNewRomanPSMT"/>
                <w:noProof w:val="0"/>
                <w:color w:val="000000"/>
                <w:lang w:val="en-US"/>
              </w:rPr>
              <w:t>intermediar</w:t>
            </w:r>
            <w:proofErr w:type="spellEnd"/>
            <w:r w:rsidRPr="009642C0">
              <w:rPr>
                <w:rFonts w:ascii="TimesNewRomanPSMT" w:hAnsi="TimesNewRomanPSMT"/>
                <w:noProof w:val="0"/>
                <w:color w:val="000000"/>
                <w:lang w:val="en-US"/>
              </w:rPr>
              <w:t xml:space="preserve"> 24 B DC </w:t>
            </w:r>
          </w:p>
        </w:tc>
        <w:tc>
          <w:tcPr>
            <w:tcW w:w="1908" w:type="dxa"/>
            <w:tcBorders>
              <w:top w:val="nil"/>
              <w:left w:val="nil"/>
              <w:bottom w:val="nil"/>
              <w:right w:val="nil"/>
            </w:tcBorders>
            <w:vAlign w:val="center"/>
            <w:hideMark/>
          </w:tcPr>
          <w:p w14:paraId="321B88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44" w:type="dxa"/>
            <w:tcBorders>
              <w:top w:val="nil"/>
              <w:left w:val="nil"/>
              <w:bottom w:val="nil"/>
              <w:right w:val="nil"/>
            </w:tcBorders>
            <w:vAlign w:val="center"/>
            <w:hideMark/>
          </w:tcPr>
          <w:p w14:paraId="654B5BBB"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170B101E" w14:textId="77777777" w:rsidR="009642C0" w:rsidRPr="009642C0" w:rsidRDefault="009642C0" w:rsidP="009642C0">
            <w:pPr>
              <w:rPr>
                <w:noProof w:val="0"/>
                <w:sz w:val="20"/>
                <w:szCs w:val="20"/>
                <w:lang w:val="en-US"/>
              </w:rPr>
            </w:pPr>
          </w:p>
        </w:tc>
      </w:tr>
      <w:tr w:rsidR="009642C0" w:rsidRPr="009642C0" w14:paraId="30C4746E" w14:textId="77777777" w:rsidTr="00D630A7">
        <w:tc>
          <w:tcPr>
            <w:tcW w:w="2040" w:type="dxa"/>
            <w:tcBorders>
              <w:top w:val="nil"/>
              <w:left w:val="nil"/>
              <w:bottom w:val="nil"/>
              <w:right w:val="nil"/>
            </w:tcBorders>
            <w:vAlign w:val="center"/>
            <w:hideMark/>
          </w:tcPr>
          <w:p w14:paraId="33D245A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6309202210253031 </w:t>
            </w:r>
          </w:p>
        </w:tc>
        <w:tc>
          <w:tcPr>
            <w:tcW w:w="2159" w:type="dxa"/>
            <w:tcBorders>
              <w:top w:val="nil"/>
              <w:left w:val="nil"/>
              <w:bottom w:val="nil"/>
              <w:right w:val="nil"/>
            </w:tcBorders>
            <w:vAlign w:val="center"/>
            <w:hideMark/>
          </w:tcPr>
          <w:p w14:paraId="24C7FF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Releu </w:t>
            </w:r>
            <w:proofErr w:type="spellStart"/>
            <w:r w:rsidRPr="009642C0">
              <w:rPr>
                <w:rFonts w:ascii="TimesNewRomanPSMT" w:hAnsi="TimesNewRomanPSMT"/>
                <w:noProof w:val="0"/>
                <w:color w:val="000000"/>
                <w:sz w:val="22"/>
                <w:szCs w:val="22"/>
                <w:lang w:val="en-US"/>
              </w:rPr>
              <w:t>intermediar</w:t>
            </w:r>
            <w:proofErr w:type="spellEnd"/>
            <w:r w:rsidRPr="009642C0">
              <w:rPr>
                <w:rFonts w:ascii="TimesNewRomanPSMT" w:hAnsi="TimesNewRomanPSMT"/>
                <w:noProof w:val="0"/>
                <w:color w:val="000000"/>
                <w:sz w:val="22"/>
                <w:szCs w:val="22"/>
                <w:lang w:val="en-US"/>
              </w:rPr>
              <w:t xml:space="preserve"> 24 B DC </w:t>
            </w:r>
          </w:p>
        </w:tc>
        <w:tc>
          <w:tcPr>
            <w:tcW w:w="1908" w:type="dxa"/>
            <w:tcBorders>
              <w:top w:val="nil"/>
              <w:left w:val="nil"/>
              <w:bottom w:val="nil"/>
              <w:right w:val="nil"/>
            </w:tcBorders>
            <w:vAlign w:val="center"/>
            <w:hideMark/>
          </w:tcPr>
          <w:p w14:paraId="27A947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242AB7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15D53E51" w14:textId="77777777" w:rsidR="009642C0" w:rsidRPr="009642C0" w:rsidRDefault="009642C0" w:rsidP="009642C0">
            <w:pPr>
              <w:rPr>
                <w:noProof w:val="0"/>
                <w:sz w:val="20"/>
                <w:szCs w:val="20"/>
                <w:lang w:val="en-US"/>
              </w:rPr>
            </w:pPr>
          </w:p>
        </w:tc>
      </w:tr>
      <w:tr w:rsidR="009642C0" w:rsidRPr="009642C0" w14:paraId="4D3ECB82" w14:textId="77777777" w:rsidTr="00D630A7">
        <w:tc>
          <w:tcPr>
            <w:tcW w:w="2040" w:type="dxa"/>
            <w:tcBorders>
              <w:top w:val="nil"/>
              <w:left w:val="nil"/>
              <w:bottom w:val="nil"/>
              <w:right w:val="nil"/>
            </w:tcBorders>
            <w:vAlign w:val="center"/>
            <w:hideMark/>
          </w:tcPr>
          <w:p w14:paraId="7BB372FA"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3. </w:t>
            </w:r>
            <w:proofErr w:type="spellStart"/>
            <w:r w:rsidRPr="009642C0">
              <w:rPr>
                <w:rFonts w:ascii="TimesNewRomanPS-BoldMT" w:hAnsi="TimesNewRomanPS-BoldMT"/>
                <w:b/>
                <w:bCs/>
                <w:noProof w:val="0"/>
                <w:color w:val="000000"/>
                <w:sz w:val="22"/>
                <w:szCs w:val="22"/>
                <w:lang w:val="en-US"/>
              </w:rPr>
              <w:t>Utilaj</w:t>
            </w:r>
            <w:proofErr w:type="spellEnd"/>
          </w:p>
        </w:tc>
        <w:tc>
          <w:tcPr>
            <w:tcW w:w="0" w:type="auto"/>
            <w:vAlign w:val="center"/>
            <w:hideMark/>
          </w:tcPr>
          <w:p w14:paraId="2E4EEAEA" w14:textId="77777777" w:rsidR="009642C0" w:rsidRPr="009642C0" w:rsidRDefault="009642C0" w:rsidP="009642C0">
            <w:pPr>
              <w:rPr>
                <w:noProof w:val="0"/>
                <w:sz w:val="20"/>
                <w:szCs w:val="20"/>
                <w:lang w:val="en-US"/>
              </w:rPr>
            </w:pPr>
          </w:p>
        </w:tc>
        <w:tc>
          <w:tcPr>
            <w:tcW w:w="0" w:type="auto"/>
            <w:vAlign w:val="center"/>
            <w:hideMark/>
          </w:tcPr>
          <w:p w14:paraId="2496E3DC" w14:textId="77777777" w:rsidR="009642C0" w:rsidRPr="009642C0" w:rsidRDefault="009642C0" w:rsidP="009642C0">
            <w:pPr>
              <w:rPr>
                <w:noProof w:val="0"/>
                <w:sz w:val="20"/>
                <w:szCs w:val="20"/>
                <w:lang w:val="en-US"/>
              </w:rPr>
            </w:pPr>
          </w:p>
        </w:tc>
        <w:tc>
          <w:tcPr>
            <w:tcW w:w="0" w:type="auto"/>
            <w:vAlign w:val="center"/>
            <w:hideMark/>
          </w:tcPr>
          <w:p w14:paraId="4BB02206" w14:textId="77777777" w:rsidR="009642C0" w:rsidRPr="009642C0" w:rsidRDefault="009642C0" w:rsidP="009642C0">
            <w:pPr>
              <w:rPr>
                <w:noProof w:val="0"/>
                <w:sz w:val="20"/>
                <w:szCs w:val="20"/>
                <w:lang w:val="en-US"/>
              </w:rPr>
            </w:pPr>
          </w:p>
        </w:tc>
        <w:tc>
          <w:tcPr>
            <w:tcW w:w="0" w:type="auto"/>
            <w:vAlign w:val="center"/>
            <w:hideMark/>
          </w:tcPr>
          <w:p w14:paraId="3F161560" w14:textId="77777777" w:rsidR="009642C0" w:rsidRPr="009642C0" w:rsidRDefault="009642C0" w:rsidP="009642C0">
            <w:pPr>
              <w:rPr>
                <w:noProof w:val="0"/>
                <w:sz w:val="20"/>
                <w:szCs w:val="20"/>
                <w:lang w:val="en-US"/>
              </w:rPr>
            </w:pPr>
          </w:p>
        </w:tc>
      </w:tr>
      <w:tr w:rsidR="009642C0" w:rsidRPr="009642C0" w14:paraId="01149A11" w14:textId="77777777" w:rsidTr="00D630A7">
        <w:tc>
          <w:tcPr>
            <w:tcW w:w="2040" w:type="dxa"/>
            <w:tcBorders>
              <w:top w:val="nil"/>
              <w:left w:val="nil"/>
              <w:bottom w:val="nil"/>
              <w:right w:val="nil"/>
            </w:tcBorders>
            <w:vAlign w:val="center"/>
            <w:hideMark/>
          </w:tcPr>
          <w:p w14:paraId="7D120693" w14:textId="77777777" w:rsidR="009642C0" w:rsidRPr="009642C0" w:rsidRDefault="009642C0" w:rsidP="009642C0">
            <w:pPr>
              <w:rPr>
                <w:noProof w:val="0"/>
                <w:lang w:val="en-US"/>
              </w:rPr>
            </w:pPr>
            <w:r w:rsidRPr="009642C0">
              <w:rPr>
                <w:rFonts w:ascii="TimesNewRomanPSMT" w:hAnsi="TimesNewRomanPSMT"/>
                <w:noProof w:val="0"/>
                <w:color w:val="000000"/>
                <w:lang w:val="en-US"/>
              </w:rPr>
              <w:t>63</w:t>
            </w:r>
          </w:p>
        </w:tc>
        <w:tc>
          <w:tcPr>
            <w:tcW w:w="2159" w:type="dxa"/>
            <w:tcBorders>
              <w:top w:val="nil"/>
              <w:left w:val="nil"/>
              <w:bottom w:val="nil"/>
              <w:right w:val="nil"/>
            </w:tcBorders>
            <w:vAlign w:val="center"/>
            <w:hideMark/>
          </w:tcPr>
          <w:p w14:paraId="3793392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roofErr w:type="spellStart"/>
            <w:r w:rsidRPr="009642C0">
              <w:rPr>
                <w:rFonts w:ascii="TimesNewRomanPSMT" w:hAnsi="TimesNewRomanPSMT"/>
                <w:noProof w:val="0"/>
                <w:color w:val="000000"/>
                <w:lang w:val="en-US"/>
              </w:rPr>
              <w:t>subtsanta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Chalon 227ea tip МПГ "ИМПУЛЬС"-20 </w:t>
            </w:r>
            <w:proofErr w:type="spellStart"/>
            <w:r w:rsidRPr="009642C0">
              <w:rPr>
                <w:rFonts w:ascii="TimesNewRomanPSMT" w:hAnsi="TimesNewRomanPSMT"/>
                <w:noProof w:val="0"/>
                <w:color w:val="000000"/>
                <w:lang w:val="en-US"/>
              </w:rPr>
              <w:t>Бранд</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Мастер</w:t>
            </w:r>
            <w:proofErr w:type="spellEnd"/>
          </w:p>
        </w:tc>
        <w:tc>
          <w:tcPr>
            <w:tcW w:w="1908" w:type="dxa"/>
            <w:tcBorders>
              <w:top w:val="nil"/>
              <w:left w:val="nil"/>
              <w:bottom w:val="nil"/>
              <w:right w:val="nil"/>
            </w:tcBorders>
            <w:vAlign w:val="center"/>
            <w:hideMark/>
          </w:tcPr>
          <w:p w14:paraId="2603670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44" w:type="dxa"/>
            <w:tcBorders>
              <w:top w:val="nil"/>
              <w:left w:val="nil"/>
              <w:bottom w:val="nil"/>
              <w:right w:val="nil"/>
            </w:tcBorders>
            <w:vAlign w:val="center"/>
            <w:hideMark/>
          </w:tcPr>
          <w:p w14:paraId="6B95432C"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c>
          <w:tcPr>
            <w:tcW w:w="0" w:type="auto"/>
            <w:vAlign w:val="center"/>
            <w:hideMark/>
          </w:tcPr>
          <w:p w14:paraId="583EECF0" w14:textId="77777777" w:rsidR="009642C0" w:rsidRPr="009642C0" w:rsidRDefault="009642C0" w:rsidP="009642C0">
            <w:pPr>
              <w:rPr>
                <w:noProof w:val="0"/>
                <w:sz w:val="20"/>
                <w:szCs w:val="20"/>
                <w:lang w:val="en-US"/>
              </w:rPr>
            </w:pPr>
          </w:p>
        </w:tc>
      </w:tr>
      <w:tr w:rsidR="009642C0" w:rsidRPr="009642C0" w14:paraId="346B9FDE" w14:textId="77777777" w:rsidTr="00D630A7">
        <w:tc>
          <w:tcPr>
            <w:tcW w:w="2040" w:type="dxa"/>
            <w:tcBorders>
              <w:top w:val="nil"/>
              <w:left w:val="nil"/>
              <w:bottom w:val="nil"/>
              <w:right w:val="nil"/>
            </w:tcBorders>
            <w:vAlign w:val="center"/>
            <w:hideMark/>
          </w:tcPr>
          <w:p w14:paraId="0E6740B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61092022001 </w:t>
            </w:r>
          </w:p>
        </w:tc>
        <w:tc>
          <w:tcPr>
            <w:tcW w:w="2159" w:type="dxa"/>
            <w:tcBorders>
              <w:top w:val="nil"/>
              <w:left w:val="nil"/>
              <w:bottom w:val="nil"/>
              <w:right w:val="nil"/>
            </w:tcBorders>
            <w:vAlign w:val="center"/>
            <w:hideMark/>
          </w:tcPr>
          <w:p w14:paraId="2A2A6B5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cu gaze, </w:t>
            </w:r>
            <w:proofErr w:type="spellStart"/>
            <w:r w:rsidRPr="009642C0">
              <w:rPr>
                <w:rFonts w:ascii="TimesNewRomanPSMT" w:hAnsi="TimesNewRomanPSMT"/>
                <w:noProof w:val="0"/>
                <w:color w:val="000000"/>
                <w:sz w:val="22"/>
                <w:szCs w:val="22"/>
                <w:lang w:val="en-US"/>
              </w:rPr>
              <w:t>subtsanta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lastRenderedPageBreak/>
              <w:t>stingere</w:t>
            </w:r>
            <w:proofErr w:type="spellEnd"/>
            <w:r w:rsidRPr="009642C0">
              <w:rPr>
                <w:rFonts w:ascii="TimesNewRomanPSMT" w:hAnsi="TimesNewRomanPSMT"/>
                <w:noProof w:val="0"/>
                <w:color w:val="000000"/>
                <w:sz w:val="22"/>
                <w:szCs w:val="22"/>
                <w:lang w:val="en-US"/>
              </w:rPr>
              <w:t xml:space="preserve"> Chalon </w:t>
            </w:r>
          </w:p>
        </w:tc>
        <w:tc>
          <w:tcPr>
            <w:tcW w:w="1908" w:type="dxa"/>
            <w:tcBorders>
              <w:top w:val="nil"/>
              <w:left w:val="nil"/>
              <w:bottom w:val="nil"/>
              <w:right w:val="nil"/>
            </w:tcBorders>
            <w:vAlign w:val="center"/>
            <w:hideMark/>
          </w:tcPr>
          <w:p w14:paraId="386503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1644" w:type="dxa"/>
            <w:tcBorders>
              <w:top w:val="nil"/>
              <w:left w:val="nil"/>
              <w:bottom w:val="nil"/>
              <w:right w:val="nil"/>
            </w:tcBorders>
            <w:vAlign w:val="center"/>
            <w:hideMark/>
          </w:tcPr>
          <w:p w14:paraId="1644E0C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196,00</w:t>
            </w:r>
          </w:p>
        </w:tc>
        <w:tc>
          <w:tcPr>
            <w:tcW w:w="0" w:type="auto"/>
            <w:vAlign w:val="center"/>
            <w:hideMark/>
          </w:tcPr>
          <w:p w14:paraId="6B6FA075" w14:textId="77777777" w:rsidR="009642C0" w:rsidRPr="009642C0" w:rsidRDefault="009642C0" w:rsidP="009642C0">
            <w:pPr>
              <w:rPr>
                <w:noProof w:val="0"/>
                <w:sz w:val="20"/>
                <w:szCs w:val="20"/>
                <w:lang w:val="en-US"/>
              </w:rPr>
            </w:pPr>
          </w:p>
        </w:tc>
      </w:tr>
    </w:tbl>
    <w:p w14:paraId="1FE0C8C3" w14:textId="77777777" w:rsidR="009642C0" w:rsidRPr="009642C0" w:rsidRDefault="009642C0" w:rsidP="009642C0">
      <w:pPr>
        <w:rPr>
          <w:noProof w:val="0"/>
          <w:vanish/>
          <w:lang w:val="en-US"/>
        </w:rPr>
      </w:pP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94"/>
        <w:gridCol w:w="2700"/>
        <w:gridCol w:w="1467"/>
        <w:gridCol w:w="1664"/>
        <w:gridCol w:w="1397"/>
      </w:tblGrid>
      <w:tr w:rsidR="009642C0" w:rsidRPr="009642C0" w14:paraId="742C006F" w14:textId="77777777" w:rsidTr="00D630A7">
        <w:tc>
          <w:tcPr>
            <w:tcW w:w="2094" w:type="dxa"/>
            <w:tcBorders>
              <w:top w:val="nil"/>
              <w:left w:val="nil"/>
              <w:bottom w:val="nil"/>
              <w:right w:val="nil"/>
            </w:tcBorders>
            <w:vAlign w:val="center"/>
            <w:hideMark/>
          </w:tcPr>
          <w:p w14:paraId="5E435709" w14:textId="77777777" w:rsidR="009642C0" w:rsidRPr="009642C0" w:rsidRDefault="009642C0" w:rsidP="009642C0">
            <w:pPr>
              <w:rPr>
                <w:noProof w:val="0"/>
                <w:lang w:val="ru-RU"/>
              </w:rPr>
            </w:pPr>
            <w:r w:rsidRPr="009642C0">
              <w:rPr>
                <w:rFonts w:ascii="TimesNewRomanPSMT" w:hAnsi="TimesNewRomanPSMT"/>
                <w:noProof w:val="0"/>
                <w:color w:val="000000"/>
                <w:sz w:val="22"/>
                <w:szCs w:val="22"/>
                <w:lang w:val="ru-RU"/>
              </w:rPr>
              <w:t>227</w:t>
            </w:r>
            <w:proofErr w:type="spellStart"/>
            <w:r w:rsidRPr="009642C0">
              <w:rPr>
                <w:rFonts w:ascii="TimesNewRomanPSMT" w:hAnsi="TimesNewRomanPSMT"/>
                <w:noProof w:val="0"/>
                <w:color w:val="000000"/>
                <w:sz w:val="22"/>
                <w:szCs w:val="22"/>
                <w:lang w:val="en-US"/>
              </w:rPr>
              <w:t>ea</w:t>
            </w:r>
            <w:proofErr w:type="spellEnd"/>
            <w:r w:rsidRPr="009642C0">
              <w:rPr>
                <w:rFonts w:ascii="TimesNewRomanPSMT" w:hAnsi="TimesNewRomanPSMT"/>
                <w:noProof w:val="0"/>
                <w:color w:val="000000"/>
                <w:sz w:val="22"/>
                <w:szCs w:val="22"/>
                <w:lang w:val="ru-RU"/>
              </w:rPr>
              <w:t xml:space="preserve"> </w:t>
            </w:r>
            <w:r w:rsidRPr="009642C0">
              <w:rPr>
                <w:rFonts w:ascii="TimesNewRomanPSMT" w:hAnsi="TimesNewRomanPSMT"/>
                <w:noProof w:val="0"/>
                <w:color w:val="000000"/>
                <w:sz w:val="22"/>
                <w:szCs w:val="22"/>
                <w:lang w:val="en-US"/>
              </w:rPr>
              <w:t>tip</w:t>
            </w:r>
            <w:r w:rsidRPr="009642C0">
              <w:rPr>
                <w:rFonts w:ascii="TimesNewRomanPSMT" w:hAnsi="TimesNewRomanPSMT"/>
                <w:noProof w:val="0"/>
                <w:color w:val="000000"/>
                <w:sz w:val="22"/>
                <w:szCs w:val="22"/>
                <w:lang w:val="ru-RU"/>
              </w:rPr>
              <w:t xml:space="preserve"> МПГ "ИМПУЛЬС"-20 Бранд Мастер</w:t>
            </w:r>
          </w:p>
        </w:tc>
        <w:tc>
          <w:tcPr>
            <w:tcW w:w="0" w:type="auto"/>
            <w:vAlign w:val="center"/>
            <w:hideMark/>
          </w:tcPr>
          <w:p w14:paraId="586ED2C1" w14:textId="77777777" w:rsidR="009642C0" w:rsidRPr="009642C0" w:rsidRDefault="009642C0" w:rsidP="009642C0">
            <w:pPr>
              <w:rPr>
                <w:noProof w:val="0"/>
                <w:sz w:val="20"/>
                <w:szCs w:val="20"/>
                <w:lang w:val="ru-RU"/>
              </w:rPr>
            </w:pPr>
          </w:p>
        </w:tc>
        <w:tc>
          <w:tcPr>
            <w:tcW w:w="0" w:type="auto"/>
            <w:vAlign w:val="center"/>
            <w:hideMark/>
          </w:tcPr>
          <w:p w14:paraId="2E9811D4" w14:textId="77777777" w:rsidR="009642C0" w:rsidRPr="009642C0" w:rsidRDefault="009642C0" w:rsidP="009642C0">
            <w:pPr>
              <w:rPr>
                <w:noProof w:val="0"/>
                <w:sz w:val="20"/>
                <w:szCs w:val="20"/>
                <w:lang w:val="ru-RU"/>
              </w:rPr>
            </w:pPr>
          </w:p>
        </w:tc>
        <w:tc>
          <w:tcPr>
            <w:tcW w:w="0" w:type="auto"/>
            <w:vAlign w:val="center"/>
            <w:hideMark/>
          </w:tcPr>
          <w:p w14:paraId="1AF0B215" w14:textId="77777777" w:rsidR="009642C0" w:rsidRPr="009642C0" w:rsidRDefault="009642C0" w:rsidP="009642C0">
            <w:pPr>
              <w:rPr>
                <w:noProof w:val="0"/>
                <w:sz w:val="20"/>
                <w:szCs w:val="20"/>
                <w:lang w:val="ru-RU"/>
              </w:rPr>
            </w:pPr>
          </w:p>
        </w:tc>
        <w:tc>
          <w:tcPr>
            <w:tcW w:w="1397" w:type="dxa"/>
            <w:vAlign w:val="center"/>
            <w:hideMark/>
          </w:tcPr>
          <w:p w14:paraId="1EEC8EB9" w14:textId="77777777" w:rsidR="009642C0" w:rsidRPr="009642C0" w:rsidRDefault="009642C0" w:rsidP="009642C0">
            <w:pPr>
              <w:rPr>
                <w:noProof w:val="0"/>
                <w:sz w:val="20"/>
                <w:szCs w:val="20"/>
                <w:lang w:val="ru-RU"/>
              </w:rPr>
            </w:pPr>
          </w:p>
        </w:tc>
      </w:tr>
      <w:tr w:rsidR="009642C0" w:rsidRPr="009642C0" w14:paraId="32C9F6B4" w14:textId="77777777" w:rsidTr="00D630A7">
        <w:tc>
          <w:tcPr>
            <w:tcW w:w="2094" w:type="dxa"/>
            <w:tcBorders>
              <w:top w:val="nil"/>
              <w:left w:val="nil"/>
              <w:bottom w:val="nil"/>
              <w:right w:val="nil"/>
            </w:tcBorders>
            <w:vAlign w:val="center"/>
            <w:hideMark/>
          </w:tcPr>
          <w:p w14:paraId="57198920" w14:textId="77777777" w:rsidR="009642C0" w:rsidRPr="009642C0" w:rsidRDefault="009642C0" w:rsidP="009642C0">
            <w:pPr>
              <w:rPr>
                <w:noProof w:val="0"/>
                <w:lang w:val="en-US"/>
              </w:rPr>
            </w:pPr>
            <w:r w:rsidRPr="009642C0">
              <w:rPr>
                <w:rFonts w:ascii="TimesNewRomanPSMT" w:hAnsi="TimesNewRomanPSMT"/>
                <w:noProof w:val="0"/>
                <w:color w:val="000000"/>
                <w:lang w:val="en-US"/>
              </w:rPr>
              <w:t>64</w:t>
            </w:r>
          </w:p>
        </w:tc>
        <w:tc>
          <w:tcPr>
            <w:tcW w:w="2700" w:type="dxa"/>
            <w:tcBorders>
              <w:top w:val="nil"/>
              <w:left w:val="nil"/>
              <w:bottom w:val="nil"/>
              <w:right w:val="nil"/>
            </w:tcBorders>
            <w:vAlign w:val="center"/>
            <w:hideMark/>
          </w:tcPr>
          <w:p w14:paraId="09AE72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KPC N-20(Modul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roofErr w:type="spellStart"/>
            <w:r w:rsidRPr="009642C0">
              <w:rPr>
                <w:rFonts w:ascii="TimesNewRomanPSMT" w:hAnsi="TimesNewRomanPSMT"/>
                <w:noProof w:val="0"/>
                <w:color w:val="000000"/>
                <w:lang w:val="en-US"/>
              </w:rPr>
              <w:t>substanta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 Chalon - 227ea МГП ИМПУЛС- 20)Â</w:t>
            </w:r>
          </w:p>
        </w:tc>
        <w:tc>
          <w:tcPr>
            <w:tcW w:w="1467" w:type="dxa"/>
            <w:tcBorders>
              <w:top w:val="nil"/>
              <w:left w:val="nil"/>
              <w:bottom w:val="nil"/>
              <w:right w:val="nil"/>
            </w:tcBorders>
            <w:vAlign w:val="center"/>
            <w:hideMark/>
          </w:tcPr>
          <w:p w14:paraId="046D9AF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7BDDAB7F"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c>
          <w:tcPr>
            <w:tcW w:w="1397" w:type="dxa"/>
            <w:vAlign w:val="center"/>
            <w:hideMark/>
          </w:tcPr>
          <w:p w14:paraId="02091DD4" w14:textId="77777777" w:rsidR="009642C0" w:rsidRPr="009642C0" w:rsidRDefault="009642C0" w:rsidP="009642C0">
            <w:pPr>
              <w:rPr>
                <w:noProof w:val="0"/>
                <w:sz w:val="20"/>
                <w:szCs w:val="20"/>
                <w:lang w:val="en-US"/>
              </w:rPr>
            </w:pPr>
          </w:p>
        </w:tc>
      </w:tr>
      <w:tr w:rsidR="009642C0" w:rsidRPr="009642C0" w14:paraId="28757D55" w14:textId="77777777" w:rsidTr="00D630A7">
        <w:tc>
          <w:tcPr>
            <w:tcW w:w="2094" w:type="dxa"/>
            <w:tcBorders>
              <w:top w:val="nil"/>
              <w:left w:val="nil"/>
              <w:bottom w:val="nil"/>
              <w:right w:val="nil"/>
            </w:tcBorders>
            <w:vAlign w:val="center"/>
            <w:hideMark/>
          </w:tcPr>
          <w:p w14:paraId="090A231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61092022001ii</w:t>
            </w:r>
          </w:p>
        </w:tc>
        <w:tc>
          <w:tcPr>
            <w:tcW w:w="2700" w:type="dxa"/>
            <w:tcBorders>
              <w:top w:val="nil"/>
              <w:left w:val="nil"/>
              <w:bottom w:val="nil"/>
              <w:right w:val="nil"/>
            </w:tcBorders>
            <w:vAlign w:val="center"/>
            <w:hideMark/>
          </w:tcPr>
          <w:p w14:paraId="64F045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KPC N-20(Modul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cu gaze </w:t>
            </w:r>
            <w:proofErr w:type="spellStart"/>
            <w:r w:rsidRPr="009642C0">
              <w:rPr>
                <w:rFonts w:ascii="TimesNewRomanPSMT" w:hAnsi="TimesNewRomanPSMT"/>
                <w:noProof w:val="0"/>
                <w:color w:val="000000"/>
                <w:sz w:val="22"/>
                <w:szCs w:val="22"/>
                <w:lang w:val="en-US"/>
              </w:rPr>
              <w:t>substanta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 Chalon - 227ea МГП ИМПУЛС- 20)</w:t>
            </w:r>
          </w:p>
        </w:tc>
        <w:tc>
          <w:tcPr>
            <w:tcW w:w="1467" w:type="dxa"/>
            <w:tcBorders>
              <w:top w:val="nil"/>
              <w:left w:val="nil"/>
              <w:bottom w:val="nil"/>
              <w:right w:val="nil"/>
            </w:tcBorders>
            <w:vAlign w:val="center"/>
            <w:hideMark/>
          </w:tcPr>
          <w:p w14:paraId="70A90E2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20910F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196,00</w:t>
            </w:r>
          </w:p>
        </w:tc>
        <w:tc>
          <w:tcPr>
            <w:tcW w:w="1397" w:type="dxa"/>
            <w:vAlign w:val="center"/>
            <w:hideMark/>
          </w:tcPr>
          <w:p w14:paraId="781A6A86" w14:textId="77777777" w:rsidR="009642C0" w:rsidRPr="009642C0" w:rsidRDefault="009642C0" w:rsidP="009642C0">
            <w:pPr>
              <w:rPr>
                <w:noProof w:val="0"/>
                <w:sz w:val="20"/>
                <w:szCs w:val="20"/>
                <w:lang w:val="en-US"/>
              </w:rPr>
            </w:pPr>
          </w:p>
        </w:tc>
      </w:tr>
      <w:tr w:rsidR="009642C0" w:rsidRPr="009642C0" w14:paraId="4378F576" w14:textId="77777777" w:rsidTr="00D630A7">
        <w:tc>
          <w:tcPr>
            <w:tcW w:w="2094" w:type="dxa"/>
            <w:tcBorders>
              <w:top w:val="nil"/>
              <w:left w:val="nil"/>
              <w:bottom w:val="nil"/>
              <w:right w:val="nil"/>
            </w:tcBorders>
            <w:vAlign w:val="center"/>
            <w:hideMark/>
          </w:tcPr>
          <w:p w14:paraId="3E55FA06" w14:textId="77777777" w:rsidR="009642C0" w:rsidRPr="009642C0" w:rsidRDefault="009642C0" w:rsidP="009642C0">
            <w:pPr>
              <w:rPr>
                <w:noProof w:val="0"/>
                <w:lang w:val="en-US"/>
              </w:rPr>
            </w:pPr>
            <w:r w:rsidRPr="009642C0">
              <w:rPr>
                <w:rFonts w:ascii="TimesNewRomanPSMT" w:hAnsi="TimesNewRomanPSMT"/>
                <w:noProof w:val="0"/>
                <w:color w:val="000000"/>
                <w:lang w:val="en-US"/>
              </w:rPr>
              <w:t>65</w:t>
            </w:r>
          </w:p>
        </w:tc>
        <w:tc>
          <w:tcPr>
            <w:tcW w:w="2700" w:type="dxa"/>
            <w:tcBorders>
              <w:top w:val="nil"/>
              <w:left w:val="nil"/>
              <w:bottom w:val="nil"/>
              <w:right w:val="nil"/>
            </w:tcBorders>
            <w:vAlign w:val="center"/>
            <w:hideMark/>
          </w:tcPr>
          <w:p w14:paraId="0365915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Substanta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gazoasa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a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incarcare</w:t>
            </w:r>
            <w:proofErr w:type="spellEnd"/>
            <w:r w:rsidRPr="009642C0">
              <w:rPr>
                <w:rFonts w:ascii="TimesNewRomanPSMT" w:hAnsi="TimesNewRomanPSMT"/>
                <w:noProof w:val="0"/>
                <w:color w:val="000000"/>
                <w:lang w:val="en-US"/>
              </w:rPr>
              <w:t xml:space="preserve"> in module Halon 227 </w:t>
            </w:r>
            <w:proofErr w:type="spellStart"/>
            <w:r w:rsidRPr="009642C0">
              <w:rPr>
                <w:rFonts w:ascii="TimesNewRomanPSMT" w:hAnsi="TimesNewRomanPSMT"/>
                <w:noProof w:val="0"/>
                <w:color w:val="000000"/>
                <w:lang w:val="en-US"/>
              </w:rPr>
              <w:t>ea</w:t>
            </w:r>
            <w:proofErr w:type="spellEnd"/>
            <w:r w:rsidRPr="009642C0">
              <w:rPr>
                <w:rFonts w:ascii="TimesNewRomanPSMT" w:hAnsi="TimesNewRomanPSMT"/>
                <w:noProof w:val="0"/>
                <w:color w:val="000000"/>
                <w:lang w:val="en-US"/>
              </w:rPr>
              <w:t xml:space="preserve"> </w:t>
            </w:r>
          </w:p>
        </w:tc>
        <w:tc>
          <w:tcPr>
            <w:tcW w:w="1467" w:type="dxa"/>
            <w:tcBorders>
              <w:top w:val="nil"/>
              <w:left w:val="nil"/>
              <w:bottom w:val="nil"/>
              <w:right w:val="nil"/>
            </w:tcBorders>
            <w:vAlign w:val="center"/>
            <w:hideMark/>
          </w:tcPr>
          <w:p w14:paraId="6A85BCA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kg </w:t>
            </w:r>
          </w:p>
        </w:tc>
        <w:tc>
          <w:tcPr>
            <w:tcW w:w="1664" w:type="dxa"/>
            <w:tcBorders>
              <w:top w:val="nil"/>
              <w:left w:val="nil"/>
              <w:bottom w:val="nil"/>
              <w:right w:val="nil"/>
            </w:tcBorders>
            <w:vAlign w:val="center"/>
            <w:hideMark/>
          </w:tcPr>
          <w:p w14:paraId="27A32AC9" w14:textId="77777777" w:rsidR="009642C0" w:rsidRPr="009642C0" w:rsidRDefault="009642C0" w:rsidP="009642C0">
            <w:pPr>
              <w:rPr>
                <w:noProof w:val="0"/>
                <w:lang w:val="en-US"/>
              </w:rPr>
            </w:pPr>
            <w:r w:rsidRPr="009642C0">
              <w:rPr>
                <w:rFonts w:ascii="TimesNewRomanPSMT" w:hAnsi="TimesNewRomanPSMT"/>
                <w:noProof w:val="0"/>
                <w:color w:val="000000"/>
                <w:lang w:val="en-US"/>
              </w:rPr>
              <w:t>3 654,94</w:t>
            </w:r>
          </w:p>
        </w:tc>
        <w:tc>
          <w:tcPr>
            <w:tcW w:w="1397" w:type="dxa"/>
            <w:vAlign w:val="center"/>
            <w:hideMark/>
          </w:tcPr>
          <w:p w14:paraId="39AD2BE0" w14:textId="77777777" w:rsidR="009642C0" w:rsidRPr="009642C0" w:rsidRDefault="009642C0" w:rsidP="009642C0">
            <w:pPr>
              <w:rPr>
                <w:noProof w:val="0"/>
                <w:sz w:val="20"/>
                <w:szCs w:val="20"/>
                <w:lang w:val="en-US"/>
              </w:rPr>
            </w:pPr>
          </w:p>
        </w:tc>
      </w:tr>
      <w:tr w:rsidR="009642C0" w:rsidRPr="009642C0" w14:paraId="1010CCD6" w14:textId="77777777" w:rsidTr="00D630A7">
        <w:tc>
          <w:tcPr>
            <w:tcW w:w="2094" w:type="dxa"/>
            <w:tcBorders>
              <w:top w:val="nil"/>
              <w:left w:val="nil"/>
              <w:bottom w:val="nil"/>
              <w:right w:val="nil"/>
            </w:tcBorders>
            <w:vAlign w:val="center"/>
            <w:hideMark/>
          </w:tcPr>
          <w:p w14:paraId="126D757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61092022002 </w:t>
            </w:r>
          </w:p>
        </w:tc>
        <w:tc>
          <w:tcPr>
            <w:tcW w:w="2700" w:type="dxa"/>
            <w:tcBorders>
              <w:top w:val="nil"/>
              <w:left w:val="nil"/>
              <w:bottom w:val="nil"/>
              <w:right w:val="nil"/>
            </w:tcBorders>
            <w:vAlign w:val="center"/>
            <w:hideMark/>
          </w:tcPr>
          <w:p w14:paraId="0C40995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Substanta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gazoasa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a </w:t>
            </w:r>
            <w:proofErr w:type="spellStart"/>
            <w:r w:rsidRPr="009642C0">
              <w:rPr>
                <w:rFonts w:ascii="TimesNewRomanPSMT" w:hAnsi="TimesNewRomanPSMT"/>
                <w:noProof w:val="0"/>
                <w:color w:val="000000"/>
                <w:sz w:val="22"/>
                <w:szCs w:val="22"/>
                <w:lang w:val="en-US"/>
              </w:rPr>
              <w:t>incendiilor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incarcare</w:t>
            </w:r>
            <w:proofErr w:type="spellEnd"/>
            <w:r w:rsidRPr="009642C0">
              <w:rPr>
                <w:rFonts w:ascii="TimesNewRomanPSMT" w:hAnsi="TimesNewRomanPSMT"/>
                <w:noProof w:val="0"/>
                <w:color w:val="000000"/>
                <w:sz w:val="22"/>
                <w:szCs w:val="22"/>
                <w:lang w:val="en-US"/>
              </w:rPr>
              <w:t xml:space="preserve"> in module Halon 227 </w:t>
            </w:r>
            <w:proofErr w:type="spellStart"/>
            <w:r w:rsidRPr="009642C0">
              <w:rPr>
                <w:rFonts w:ascii="TimesNewRomanPSMT" w:hAnsi="TimesNewRomanPSMT"/>
                <w:noProof w:val="0"/>
                <w:color w:val="000000"/>
                <w:sz w:val="22"/>
                <w:szCs w:val="22"/>
                <w:lang w:val="en-US"/>
              </w:rPr>
              <w:t>ea</w:t>
            </w:r>
            <w:proofErr w:type="spellEnd"/>
            <w:r w:rsidRPr="009642C0">
              <w:rPr>
                <w:rFonts w:ascii="TimesNewRomanPSMT" w:hAnsi="TimesNewRomanPSMT"/>
                <w:noProof w:val="0"/>
                <w:color w:val="000000"/>
                <w:sz w:val="22"/>
                <w:szCs w:val="22"/>
                <w:lang w:val="en-US"/>
              </w:rPr>
              <w:t xml:space="preserve"> </w:t>
            </w:r>
          </w:p>
        </w:tc>
        <w:tc>
          <w:tcPr>
            <w:tcW w:w="1467" w:type="dxa"/>
            <w:tcBorders>
              <w:top w:val="nil"/>
              <w:left w:val="nil"/>
              <w:bottom w:val="nil"/>
              <w:right w:val="nil"/>
            </w:tcBorders>
            <w:vAlign w:val="center"/>
            <w:hideMark/>
          </w:tcPr>
          <w:p w14:paraId="25479E8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664" w:type="dxa"/>
            <w:tcBorders>
              <w:top w:val="nil"/>
              <w:left w:val="nil"/>
              <w:bottom w:val="nil"/>
              <w:right w:val="nil"/>
            </w:tcBorders>
            <w:vAlign w:val="center"/>
            <w:hideMark/>
          </w:tcPr>
          <w:p w14:paraId="4798BD6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3 654,94</w:t>
            </w:r>
          </w:p>
        </w:tc>
        <w:tc>
          <w:tcPr>
            <w:tcW w:w="1397" w:type="dxa"/>
            <w:vAlign w:val="center"/>
            <w:hideMark/>
          </w:tcPr>
          <w:p w14:paraId="49A668D7" w14:textId="77777777" w:rsidR="009642C0" w:rsidRPr="009642C0" w:rsidRDefault="009642C0" w:rsidP="009642C0">
            <w:pPr>
              <w:rPr>
                <w:noProof w:val="0"/>
                <w:sz w:val="20"/>
                <w:szCs w:val="20"/>
                <w:lang w:val="en-US"/>
              </w:rPr>
            </w:pPr>
          </w:p>
        </w:tc>
      </w:tr>
      <w:tr w:rsidR="009642C0" w:rsidRPr="009642C0" w14:paraId="64B03641" w14:textId="77777777" w:rsidTr="00D630A7">
        <w:tc>
          <w:tcPr>
            <w:tcW w:w="2094" w:type="dxa"/>
            <w:tcBorders>
              <w:top w:val="nil"/>
              <w:left w:val="nil"/>
              <w:bottom w:val="nil"/>
              <w:right w:val="nil"/>
            </w:tcBorders>
            <w:vAlign w:val="center"/>
            <w:hideMark/>
          </w:tcPr>
          <w:p w14:paraId="6F8EE137" w14:textId="77777777" w:rsidR="009642C0" w:rsidRPr="009642C0" w:rsidRDefault="009642C0" w:rsidP="009642C0">
            <w:pPr>
              <w:rPr>
                <w:noProof w:val="0"/>
                <w:lang w:val="en-US"/>
              </w:rPr>
            </w:pPr>
            <w:r w:rsidRPr="009642C0">
              <w:rPr>
                <w:rFonts w:ascii="TimesNewRomanPSMT" w:hAnsi="TimesNewRomanPSMT"/>
                <w:noProof w:val="0"/>
                <w:color w:val="000000"/>
                <w:lang w:val="en-US"/>
              </w:rPr>
              <w:t>66</w:t>
            </w:r>
          </w:p>
        </w:tc>
        <w:tc>
          <w:tcPr>
            <w:tcW w:w="2700" w:type="dxa"/>
            <w:tcBorders>
              <w:top w:val="nil"/>
              <w:left w:val="nil"/>
              <w:bottom w:val="nil"/>
              <w:right w:val="nil"/>
            </w:tcBorders>
            <w:vAlign w:val="center"/>
            <w:hideMark/>
          </w:tcPr>
          <w:p w14:paraId="5762F3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Supapa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supratensiune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aerului</w:t>
            </w:r>
            <w:proofErr w:type="spellEnd"/>
            <w:r w:rsidRPr="009642C0">
              <w:rPr>
                <w:rFonts w:ascii="TimesNewRomanPSMT" w:hAnsi="TimesNewRomanPSMT"/>
                <w:noProof w:val="0"/>
                <w:color w:val="000000"/>
                <w:lang w:val="en-US"/>
              </w:rPr>
              <w:t xml:space="preserve"> dim.670x170x165mm </w:t>
            </w:r>
            <w:proofErr w:type="spellStart"/>
            <w:r w:rsidRPr="009642C0">
              <w:rPr>
                <w:rFonts w:ascii="TimesNewRomanPSMT" w:hAnsi="TimesNewRomanPSMT"/>
                <w:noProof w:val="0"/>
                <w:color w:val="000000"/>
                <w:lang w:val="en-US"/>
              </w:rPr>
              <w:t>suprafata</w:t>
            </w:r>
            <w:proofErr w:type="spellEnd"/>
            <w:r w:rsidRPr="009642C0">
              <w:rPr>
                <w:rFonts w:ascii="TimesNewRomanPSMT" w:hAnsi="TimesNewRomanPSMT"/>
                <w:noProof w:val="0"/>
                <w:color w:val="000000"/>
                <w:lang w:val="en-US"/>
              </w:rPr>
              <w:t xml:space="preserve"> 0.6m2 tip КСИД600-0,5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467" w:type="dxa"/>
            <w:tcBorders>
              <w:top w:val="nil"/>
              <w:left w:val="nil"/>
              <w:bottom w:val="nil"/>
              <w:right w:val="nil"/>
            </w:tcBorders>
            <w:vAlign w:val="center"/>
            <w:hideMark/>
          </w:tcPr>
          <w:p w14:paraId="0A11B9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6519216F"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1397" w:type="dxa"/>
            <w:vAlign w:val="center"/>
            <w:hideMark/>
          </w:tcPr>
          <w:p w14:paraId="10248933" w14:textId="77777777" w:rsidR="009642C0" w:rsidRPr="009642C0" w:rsidRDefault="009642C0" w:rsidP="009642C0">
            <w:pPr>
              <w:rPr>
                <w:noProof w:val="0"/>
                <w:sz w:val="20"/>
                <w:szCs w:val="20"/>
                <w:lang w:val="en-US"/>
              </w:rPr>
            </w:pPr>
          </w:p>
        </w:tc>
      </w:tr>
      <w:tr w:rsidR="009642C0" w:rsidRPr="009642C0" w14:paraId="7C6CA164" w14:textId="77777777" w:rsidTr="00D630A7">
        <w:tc>
          <w:tcPr>
            <w:tcW w:w="2094" w:type="dxa"/>
            <w:tcBorders>
              <w:top w:val="nil"/>
              <w:left w:val="nil"/>
              <w:bottom w:val="nil"/>
              <w:right w:val="nil"/>
            </w:tcBorders>
            <w:vAlign w:val="center"/>
            <w:hideMark/>
          </w:tcPr>
          <w:p w14:paraId="571E357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61092022019 </w:t>
            </w:r>
          </w:p>
        </w:tc>
        <w:tc>
          <w:tcPr>
            <w:tcW w:w="2700" w:type="dxa"/>
            <w:tcBorders>
              <w:top w:val="nil"/>
              <w:left w:val="nil"/>
              <w:bottom w:val="nil"/>
              <w:right w:val="nil"/>
            </w:tcBorders>
            <w:vAlign w:val="center"/>
            <w:hideMark/>
          </w:tcPr>
          <w:p w14:paraId="3CF574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Supapa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supratensiune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aerului</w:t>
            </w:r>
            <w:proofErr w:type="spellEnd"/>
            <w:r w:rsidRPr="009642C0">
              <w:rPr>
                <w:rFonts w:ascii="TimesNewRomanPSMT" w:hAnsi="TimesNewRomanPSMT"/>
                <w:noProof w:val="0"/>
                <w:color w:val="000000"/>
                <w:sz w:val="22"/>
                <w:szCs w:val="22"/>
                <w:lang w:val="en-US"/>
              </w:rPr>
              <w:t xml:space="preserve"> dim.670x170x165mm </w:t>
            </w:r>
            <w:proofErr w:type="spellStart"/>
            <w:r w:rsidRPr="009642C0">
              <w:rPr>
                <w:rFonts w:ascii="TimesNewRomanPSMT" w:hAnsi="TimesNewRomanPSMT"/>
                <w:noProof w:val="0"/>
                <w:color w:val="000000"/>
                <w:sz w:val="22"/>
                <w:szCs w:val="22"/>
                <w:lang w:val="en-US"/>
              </w:rPr>
              <w:t>suprafata</w:t>
            </w:r>
            <w:proofErr w:type="spellEnd"/>
            <w:r w:rsidRPr="009642C0">
              <w:rPr>
                <w:rFonts w:ascii="TimesNewRomanPSMT" w:hAnsi="TimesNewRomanPSMT"/>
                <w:noProof w:val="0"/>
                <w:color w:val="000000"/>
                <w:sz w:val="22"/>
                <w:szCs w:val="22"/>
                <w:lang w:val="en-US"/>
              </w:rPr>
              <w:t xml:space="preserve"> 0.6m2 tip КСИД600-0,5 </w:t>
            </w:r>
          </w:p>
        </w:tc>
        <w:tc>
          <w:tcPr>
            <w:tcW w:w="1467" w:type="dxa"/>
            <w:tcBorders>
              <w:top w:val="nil"/>
              <w:left w:val="nil"/>
              <w:bottom w:val="nil"/>
              <w:right w:val="nil"/>
            </w:tcBorders>
            <w:vAlign w:val="center"/>
            <w:hideMark/>
          </w:tcPr>
          <w:p w14:paraId="2F8F28F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2222E6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1397" w:type="dxa"/>
            <w:vAlign w:val="center"/>
            <w:hideMark/>
          </w:tcPr>
          <w:p w14:paraId="2FFF9E67" w14:textId="77777777" w:rsidR="009642C0" w:rsidRPr="009642C0" w:rsidRDefault="009642C0" w:rsidP="009642C0">
            <w:pPr>
              <w:rPr>
                <w:noProof w:val="0"/>
                <w:sz w:val="20"/>
                <w:szCs w:val="20"/>
                <w:lang w:val="en-US"/>
              </w:rPr>
            </w:pPr>
          </w:p>
        </w:tc>
      </w:tr>
      <w:tr w:rsidR="009642C0" w:rsidRPr="009642C0" w14:paraId="5E0E10B0" w14:textId="77777777" w:rsidTr="00D630A7">
        <w:tc>
          <w:tcPr>
            <w:tcW w:w="2094" w:type="dxa"/>
            <w:tcBorders>
              <w:top w:val="nil"/>
              <w:left w:val="nil"/>
              <w:bottom w:val="nil"/>
              <w:right w:val="nil"/>
            </w:tcBorders>
            <w:vAlign w:val="center"/>
            <w:hideMark/>
          </w:tcPr>
          <w:p w14:paraId="6E788092" w14:textId="77777777" w:rsidR="009642C0" w:rsidRPr="009642C0" w:rsidRDefault="009642C0" w:rsidP="009642C0">
            <w:pPr>
              <w:rPr>
                <w:noProof w:val="0"/>
                <w:lang w:val="en-US"/>
              </w:rPr>
            </w:pPr>
            <w:r w:rsidRPr="009642C0">
              <w:rPr>
                <w:rFonts w:ascii="TimesNewRomanPSMT" w:hAnsi="TimesNewRomanPSMT"/>
                <w:noProof w:val="0"/>
                <w:color w:val="000000"/>
                <w:lang w:val="en-US"/>
              </w:rPr>
              <w:t>67</w:t>
            </w:r>
          </w:p>
        </w:tc>
        <w:tc>
          <w:tcPr>
            <w:tcW w:w="2700" w:type="dxa"/>
            <w:tcBorders>
              <w:top w:val="nil"/>
              <w:left w:val="nil"/>
              <w:bottom w:val="nil"/>
              <w:right w:val="nil"/>
            </w:tcBorders>
            <w:vAlign w:val="center"/>
            <w:hideMark/>
          </w:tcPr>
          <w:p w14:paraId="1FE95C0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CCD-103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567B22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4CE0981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97" w:type="dxa"/>
            <w:vAlign w:val="center"/>
            <w:hideMark/>
          </w:tcPr>
          <w:p w14:paraId="5F370D82" w14:textId="77777777" w:rsidR="009642C0" w:rsidRPr="009642C0" w:rsidRDefault="009642C0" w:rsidP="009642C0">
            <w:pPr>
              <w:rPr>
                <w:noProof w:val="0"/>
                <w:sz w:val="20"/>
                <w:szCs w:val="20"/>
                <w:lang w:val="en-US"/>
              </w:rPr>
            </w:pPr>
          </w:p>
        </w:tc>
      </w:tr>
      <w:tr w:rsidR="009642C0" w:rsidRPr="009642C0" w14:paraId="6394C712" w14:textId="77777777" w:rsidTr="00D630A7">
        <w:tc>
          <w:tcPr>
            <w:tcW w:w="2094" w:type="dxa"/>
            <w:tcBorders>
              <w:top w:val="nil"/>
              <w:left w:val="nil"/>
              <w:bottom w:val="nil"/>
              <w:right w:val="nil"/>
            </w:tcBorders>
            <w:vAlign w:val="center"/>
            <w:hideMark/>
          </w:tcPr>
          <w:p w14:paraId="5CA30F5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61092022003 </w:t>
            </w:r>
          </w:p>
        </w:tc>
        <w:tc>
          <w:tcPr>
            <w:tcW w:w="2700" w:type="dxa"/>
            <w:tcBorders>
              <w:top w:val="nil"/>
              <w:left w:val="nil"/>
              <w:bottom w:val="nil"/>
              <w:right w:val="nil"/>
            </w:tcBorders>
            <w:vAlign w:val="center"/>
            <w:hideMark/>
          </w:tcPr>
          <w:p w14:paraId="768F9F6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receptie</w:t>
            </w:r>
            <w:proofErr w:type="spellEnd"/>
            <w:r w:rsidRPr="009642C0">
              <w:rPr>
                <w:rFonts w:ascii="TimesNewRomanPSMT" w:hAnsi="TimesNewRomanPSMT"/>
                <w:noProof w:val="0"/>
                <w:color w:val="000000"/>
                <w:sz w:val="22"/>
                <w:szCs w:val="22"/>
                <w:lang w:val="en-US"/>
              </w:rPr>
              <w:t xml:space="preserve">-control al </w:t>
            </w:r>
            <w:proofErr w:type="spellStart"/>
            <w:r w:rsidRPr="009642C0">
              <w:rPr>
                <w:rFonts w:ascii="TimesNewRomanPSMT" w:hAnsi="TimesNewRomanPSMT"/>
                <w:noProof w:val="0"/>
                <w:color w:val="000000"/>
                <w:sz w:val="22"/>
                <w:szCs w:val="22"/>
                <w:lang w:val="en-US"/>
              </w:rPr>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incendiilor</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CCD-103 </w:t>
            </w:r>
          </w:p>
        </w:tc>
        <w:tc>
          <w:tcPr>
            <w:tcW w:w="1467" w:type="dxa"/>
            <w:tcBorders>
              <w:top w:val="nil"/>
              <w:left w:val="nil"/>
              <w:bottom w:val="nil"/>
              <w:right w:val="nil"/>
            </w:tcBorders>
            <w:vAlign w:val="center"/>
            <w:hideMark/>
          </w:tcPr>
          <w:p w14:paraId="7EE2C10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5C1413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97" w:type="dxa"/>
            <w:vAlign w:val="center"/>
            <w:hideMark/>
          </w:tcPr>
          <w:p w14:paraId="093F7C6B" w14:textId="77777777" w:rsidR="009642C0" w:rsidRPr="009642C0" w:rsidRDefault="009642C0" w:rsidP="009642C0">
            <w:pPr>
              <w:rPr>
                <w:noProof w:val="0"/>
                <w:sz w:val="20"/>
                <w:szCs w:val="20"/>
                <w:lang w:val="en-US"/>
              </w:rPr>
            </w:pPr>
          </w:p>
        </w:tc>
      </w:tr>
      <w:tr w:rsidR="009642C0" w:rsidRPr="009642C0" w14:paraId="1DFF2650" w14:textId="77777777" w:rsidTr="00D630A7">
        <w:tc>
          <w:tcPr>
            <w:tcW w:w="2094" w:type="dxa"/>
            <w:tcBorders>
              <w:top w:val="nil"/>
              <w:left w:val="nil"/>
              <w:bottom w:val="nil"/>
              <w:right w:val="nil"/>
            </w:tcBorders>
            <w:vAlign w:val="center"/>
            <w:hideMark/>
          </w:tcPr>
          <w:p w14:paraId="5DA5F23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68 </w:t>
            </w:r>
          </w:p>
        </w:tc>
        <w:tc>
          <w:tcPr>
            <w:tcW w:w="2700" w:type="dxa"/>
            <w:tcBorders>
              <w:top w:val="nil"/>
              <w:left w:val="nil"/>
              <w:bottom w:val="nil"/>
              <w:right w:val="nil"/>
            </w:tcBorders>
            <w:vAlign w:val="center"/>
            <w:hideMark/>
          </w:tcPr>
          <w:p w14:paraId="4249879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dim.1000x650x285mm, IP31 </w:t>
            </w:r>
          </w:p>
        </w:tc>
        <w:tc>
          <w:tcPr>
            <w:tcW w:w="1467" w:type="dxa"/>
            <w:tcBorders>
              <w:top w:val="nil"/>
              <w:left w:val="nil"/>
              <w:bottom w:val="nil"/>
              <w:right w:val="nil"/>
            </w:tcBorders>
            <w:vAlign w:val="center"/>
            <w:hideMark/>
          </w:tcPr>
          <w:p w14:paraId="19E459E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68596115"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97" w:type="dxa"/>
            <w:vAlign w:val="center"/>
            <w:hideMark/>
          </w:tcPr>
          <w:p w14:paraId="47EE59FD" w14:textId="77777777" w:rsidR="009642C0" w:rsidRPr="009642C0" w:rsidRDefault="009642C0" w:rsidP="009642C0">
            <w:pPr>
              <w:rPr>
                <w:noProof w:val="0"/>
                <w:sz w:val="20"/>
                <w:szCs w:val="20"/>
                <w:lang w:val="en-US"/>
              </w:rPr>
            </w:pPr>
          </w:p>
        </w:tc>
      </w:tr>
      <w:tr w:rsidR="009642C0" w:rsidRPr="009642C0" w14:paraId="3F444EF4" w14:textId="77777777" w:rsidTr="00D630A7">
        <w:tc>
          <w:tcPr>
            <w:tcW w:w="2094" w:type="dxa"/>
            <w:tcBorders>
              <w:top w:val="nil"/>
              <w:left w:val="nil"/>
              <w:bottom w:val="nil"/>
              <w:right w:val="nil"/>
            </w:tcBorders>
            <w:vAlign w:val="center"/>
            <w:hideMark/>
          </w:tcPr>
          <w:p w14:paraId="606D980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61092022018 </w:t>
            </w:r>
          </w:p>
        </w:tc>
        <w:tc>
          <w:tcPr>
            <w:tcW w:w="2700" w:type="dxa"/>
            <w:tcBorders>
              <w:top w:val="nil"/>
              <w:left w:val="nil"/>
              <w:bottom w:val="nil"/>
              <w:right w:val="nil"/>
            </w:tcBorders>
            <w:vAlign w:val="center"/>
            <w:hideMark/>
          </w:tcPr>
          <w:p w14:paraId="676D99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Cutie </w:t>
            </w:r>
            <w:proofErr w:type="spellStart"/>
            <w:r w:rsidRPr="009642C0">
              <w:rPr>
                <w:rFonts w:ascii="TimesNewRomanPSMT" w:hAnsi="TimesNewRomanPSMT"/>
                <w:noProof w:val="0"/>
                <w:color w:val="000000"/>
                <w:sz w:val="22"/>
                <w:szCs w:val="22"/>
                <w:lang w:val="en-US"/>
              </w:rPr>
              <w:t>metalica</w:t>
            </w:r>
            <w:proofErr w:type="spellEnd"/>
            <w:r w:rsidRPr="009642C0">
              <w:rPr>
                <w:rFonts w:ascii="TimesNewRomanPSMT" w:hAnsi="TimesNewRomanPSMT"/>
                <w:noProof w:val="0"/>
                <w:color w:val="000000"/>
                <w:sz w:val="22"/>
                <w:szCs w:val="22"/>
                <w:lang w:val="en-US"/>
              </w:rPr>
              <w:t xml:space="preserve"> dim.1000x650x285mm, IP31 </w:t>
            </w:r>
          </w:p>
        </w:tc>
        <w:tc>
          <w:tcPr>
            <w:tcW w:w="1467" w:type="dxa"/>
            <w:tcBorders>
              <w:top w:val="nil"/>
              <w:left w:val="nil"/>
              <w:bottom w:val="nil"/>
              <w:right w:val="nil"/>
            </w:tcBorders>
            <w:vAlign w:val="center"/>
            <w:hideMark/>
          </w:tcPr>
          <w:p w14:paraId="72B36C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684509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97" w:type="dxa"/>
            <w:vAlign w:val="center"/>
            <w:hideMark/>
          </w:tcPr>
          <w:p w14:paraId="3B802CD2" w14:textId="77777777" w:rsidR="009642C0" w:rsidRPr="009642C0" w:rsidRDefault="009642C0" w:rsidP="009642C0">
            <w:pPr>
              <w:rPr>
                <w:noProof w:val="0"/>
                <w:sz w:val="20"/>
                <w:szCs w:val="20"/>
                <w:lang w:val="en-US"/>
              </w:rPr>
            </w:pPr>
          </w:p>
        </w:tc>
      </w:tr>
      <w:tr w:rsidR="009642C0" w:rsidRPr="009642C0" w14:paraId="0602BB3F" w14:textId="77777777" w:rsidTr="00D630A7">
        <w:tc>
          <w:tcPr>
            <w:tcW w:w="2094" w:type="dxa"/>
            <w:tcBorders>
              <w:top w:val="nil"/>
              <w:left w:val="nil"/>
              <w:bottom w:val="nil"/>
              <w:right w:val="nil"/>
            </w:tcBorders>
            <w:vAlign w:val="center"/>
            <w:hideMark/>
          </w:tcPr>
          <w:p w14:paraId="3A95B83D" w14:textId="77777777" w:rsidR="009642C0" w:rsidRPr="009642C0" w:rsidRDefault="009642C0" w:rsidP="009642C0">
            <w:pPr>
              <w:rPr>
                <w:noProof w:val="0"/>
                <w:lang w:val="en-US"/>
              </w:rPr>
            </w:pPr>
            <w:r w:rsidRPr="009642C0">
              <w:rPr>
                <w:rFonts w:ascii="TimesNewRomanPSMT" w:hAnsi="TimesNewRomanPSMT"/>
                <w:noProof w:val="0"/>
                <w:color w:val="000000"/>
                <w:lang w:val="en-US"/>
              </w:rPr>
              <w:t>69</w:t>
            </w:r>
          </w:p>
        </w:tc>
        <w:tc>
          <w:tcPr>
            <w:tcW w:w="2700" w:type="dxa"/>
            <w:tcBorders>
              <w:top w:val="nil"/>
              <w:left w:val="nil"/>
              <w:bottom w:val="nil"/>
              <w:right w:val="nil"/>
            </w:tcBorders>
            <w:vAlign w:val="center"/>
            <w:hideMark/>
          </w:tcPr>
          <w:p w14:paraId="1CC9CE9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Sursa de </w:t>
            </w:r>
            <w:proofErr w:type="spellStart"/>
            <w:r w:rsidRPr="009642C0">
              <w:rPr>
                <w:rFonts w:ascii="TimesNewRomanPSMT" w:hAnsi="TimesNewRomanPSMT"/>
                <w:noProof w:val="0"/>
                <w:color w:val="000000"/>
                <w:lang w:val="en-US"/>
              </w:rPr>
              <w:t>alimentare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neintreruptibila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impulsuri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rezerva</w:t>
            </w:r>
            <w:proofErr w:type="spellEnd"/>
            <w:r w:rsidRPr="009642C0">
              <w:rPr>
                <w:rFonts w:ascii="TimesNewRomanPSMT" w:hAnsi="TimesNewRomanPSMT"/>
                <w:noProof w:val="0"/>
                <w:color w:val="000000"/>
                <w:lang w:val="en-US"/>
              </w:rPr>
              <w:t xml:space="preserve"> 24V 10A,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canale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Dimensiuni</w:t>
            </w:r>
            <w:proofErr w:type="spellEnd"/>
            <w:r w:rsidRPr="009642C0">
              <w:rPr>
                <w:rFonts w:ascii="TimesNewRomanPSMT" w:hAnsi="TimesNewRomanPSMT"/>
                <w:noProof w:val="0"/>
                <w:color w:val="000000"/>
                <w:lang w:val="en-US"/>
              </w:rPr>
              <w:t>: 355*220*90 mm</w:t>
            </w:r>
          </w:p>
        </w:tc>
        <w:tc>
          <w:tcPr>
            <w:tcW w:w="1467" w:type="dxa"/>
            <w:tcBorders>
              <w:top w:val="nil"/>
              <w:left w:val="nil"/>
              <w:bottom w:val="nil"/>
              <w:right w:val="nil"/>
            </w:tcBorders>
            <w:vAlign w:val="center"/>
            <w:hideMark/>
          </w:tcPr>
          <w:p w14:paraId="0506FC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78109FB2"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1397" w:type="dxa"/>
            <w:vAlign w:val="center"/>
            <w:hideMark/>
          </w:tcPr>
          <w:p w14:paraId="30CB6587" w14:textId="77777777" w:rsidR="009642C0" w:rsidRPr="009642C0" w:rsidRDefault="009642C0" w:rsidP="009642C0">
            <w:pPr>
              <w:rPr>
                <w:noProof w:val="0"/>
                <w:sz w:val="20"/>
                <w:szCs w:val="20"/>
                <w:lang w:val="en-US"/>
              </w:rPr>
            </w:pPr>
          </w:p>
        </w:tc>
      </w:tr>
      <w:tr w:rsidR="009642C0" w:rsidRPr="009642C0" w14:paraId="0057190A" w14:textId="77777777" w:rsidTr="00D630A7">
        <w:tc>
          <w:tcPr>
            <w:tcW w:w="2094" w:type="dxa"/>
            <w:tcBorders>
              <w:top w:val="nil"/>
              <w:left w:val="nil"/>
              <w:bottom w:val="nil"/>
              <w:right w:val="nil"/>
            </w:tcBorders>
            <w:vAlign w:val="center"/>
            <w:hideMark/>
          </w:tcPr>
          <w:p w14:paraId="31D6132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61092022005</w:t>
            </w:r>
          </w:p>
        </w:tc>
        <w:tc>
          <w:tcPr>
            <w:tcW w:w="2700" w:type="dxa"/>
            <w:tcBorders>
              <w:top w:val="nil"/>
              <w:left w:val="nil"/>
              <w:bottom w:val="nil"/>
              <w:right w:val="nil"/>
            </w:tcBorders>
            <w:vAlign w:val="center"/>
            <w:hideMark/>
          </w:tcPr>
          <w:p w14:paraId="7CA908D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Sursa de </w:t>
            </w:r>
            <w:proofErr w:type="spellStart"/>
            <w:r w:rsidRPr="009642C0">
              <w:rPr>
                <w:rFonts w:ascii="TimesNewRomanPSMT" w:hAnsi="TimesNewRomanPSMT"/>
                <w:noProof w:val="0"/>
                <w:color w:val="000000"/>
                <w:sz w:val="22"/>
                <w:szCs w:val="22"/>
                <w:lang w:val="en-US"/>
              </w:rPr>
              <w:t>alimentare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neintreruptibila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impulsuri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rezerva</w:t>
            </w:r>
            <w:proofErr w:type="spellEnd"/>
            <w:r w:rsidRPr="009642C0">
              <w:rPr>
                <w:rFonts w:ascii="TimesNewRomanPSMT" w:hAnsi="TimesNewRomanPSMT"/>
                <w:noProof w:val="0"/>
                <w:color w:val="000000"/>
                <w:sz w:val="22"/>
                <w:szCs w:val="22"/>
                <w:lang w:val="en-US"/>
              </w:rPr>
              <w:t xml:space="preserve"> 24V </w:t>
            </w:r>
            <w:r w:rsidRPr="009642C0">
              <w:rPr>
                <w:rFonts w:ascii="TimesNewRomanPSMT" w:hAnsi="TimesNewRomanPSMT"/>
                <w:noProof w:val="0"/>
                <w:color w:val="000000"/>
                <w:sz w:val="22"/>
                <w:szCs w:val="22"/>
                <w:lang w:val="en-US"/>
              </w:rPr>
              <w:lastRenderedPageBreak/>
              <w:t xml:space="preserve">10A, cu </w:t>
            </w:r>
            <w:proofErr w:type="spellStart"/>
            <w:r w:rsidRPr="009642C0">
              <w:rPr>
                <w:rFonts w:ascii="TimesNewRomanPSMT" w:hAnsi="TimesNewRomanPSMT"/>
                <w:noProof w:val="0"/>
                <w:color w:val="000000"/>
                <w:sz w:val="22"/>
                <w:szCs w:val="22"/>
                <w:lang w:val="en-US"/>
              </w:rPr>
              <w:t>doua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canale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Dimensiuni</w:t>
            </w:r>
            <w:proofErr w:type="spellEnd"/>
            <w:r w:rsidRPr="009642C0">
              <w:rPr>
                <w:rFonts w:ascii="TimesNewRomanPSMT" w:hAnsi="TimesNewRomanPSMT"/>
                <w:noProof w:val="0"/>
                <w:color w:val="000000"/>
                <w:sz w:val="22"/>
                <w:szCs w:val="22"/>
                <w:lang w:val="en-US"/>
              </w:rPr>
              <w:t>: 355*220*90 mm</w:t>
            </w:r>
          </w:p>
        </w:tc>
        <w:tc>
          <w:tcPr>
            <w:tcW w:w="1467" w:type="dxa"/>
            <w:tcBorders>
              <w:top w:val="nil"/>
              <w:left w:val="nil"/>
              <w:bottom w:val="nil"/>
              <w:right w:val="nil"/>
            </w:tcBorders>
            <w:vAlign w:val="center"/>
            <w:hideMark/>
          </w:tcPr>
          <w:p w14:paraId="7BC52C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563E5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397" w:type="dxa"/>
            <w:vAlign w:val="center"/>
            <w:hideMark/>
          </w:tcPr>
          <w:p w14:paraId="3027C256" w14:textId="77777777" w:rsidR="009642C0" w:rsidRPr="009642C0" w:rsidRDefault="009642C0" w:rsidP="009642C0">
            <w:pPr>
              <w:rPr>
                <w:noProof w:val="0"/>
                <w:sz w:val="20"/>
                <w:szCs w:val="20"/>
                <w:lang w:val="en-US"/>
              </w:rPr>
            </w:pPr>
          </w:p>
        </w:tc>
      </w:tr>
      <w:tr w:rsidR="009642C0" w:rsidRPr="009642C0" w14:paraId="18BCA24B" w14:textId="77777777" w:rsidTr="00D630A7">
        <w:tc>
          <w:tcPr>
            <w:tcW w:w="2094" w:type="dxa"/>
            <w:tcBorders>
              <w:top w:val="nil"/>
              <w:left w:val="nil"/>
              <w:bottom w:val="nil"/>
              <w:right w:val="nil"/>
            </w:tcBorders>
            <w:vAlign w:val="center"/>
            <w:hideMark/>
          </w:tcPr>
          <w:p w14:paraId="2868462A" w14:textId="77777777" w:rsidR="009642C0" w:rsidRPr="009642C0" w:rsidRDefault="009642C0" w:rsidP="009642C0">
            <w:pPr>
              <w:rPr>
                <w:noProof w:val="0"/>
                <w:lang w:val="en-US"/>
              </w:rPr>
            </w:pPr>
            <w:r w:rsidRPr="009642C0">
              <w:rPr>
                <w:rFonts w:ascii="TimesNewRomanPSMT" w:hAnsi="TimesNewRomanPSMT"/>
                <w:noProof w:val="0"/>
                <w:color w:val="000000"/>
                <w:lang w:val="en-US"/>
              </w:rPr>
              <w:t>70</w:t>
            </w:r>
          </w:p>
        </w:tc>
        <w:tc>
          <w:tcPr>
            <w:tcW w:w="2700" w:type="dxa"/>
            <w:tcBorders>
              <w:top w:val="nil"/>
              <w:left w:val="nil"/>
              <w:bottom w:val="nil"/>
              <w:right w:val="nil"/>
            </w:tcBorders>
            <w:vAlign w:val="center"/>
            <w:hideMark/>
          </w:tcPr>
          <w:p w14:paraId="43586F3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Acumulator</w:t>
            </w:r>
            <w:proofErr w:type="spellEnd"/>
            <w:r w:rsidRPr="009642C0">
              <w:rPr>
                <w:rFonts w:ascii="TimesNewRomanPSMT" w:hAnsi="TimesNewRomanPSMT"/>
                <w:noProof w:val="0"/>
                <w:color w:val="000000"/>
                <w:lang w:val="en-US"/>
              </w:rPr>
              <w:t xml:space="preserve"> 12V 7A/h tip </w:t>
            </w:r>
            <w:proofErr w:type="spellStart"/>
            <w:r w:rsidRPr="009642C0">
              <w:rPr>
                <w:rFonts w:ascii="TimesNewRomanPSMT" w:hAnsi="TimesNewRomanPSMT"/>
                <w:noProof w:val="0"/>
                <w:color w:val="000000"/>
                <w:lang w:val="en-US"/>
              </w:rPr>
              <w:t>Ultracell</w:t>
            </w:r>
            <w:proofErr w:type="spellEnd"/>
            <w:r w:rsidRPr="009642C0">
              <w:rPr>
                <w:rFonts w:ascii="TimesNewRomanPSMT" w:hAnsi="TimesNewRomanPSMT"/>
                <w:noProof w:val="0"/>
                <w:color w:val="000000"/>
                <w:lang w:val="en-US"/>
              </w:rPr>
              <w:t xml:space="preserve"> UL7-12V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32AF241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0408460C" w14:textId="77777777" w:rsidR="009642C0" w:rsidRPr="009642C0" w:rsidRDefault="009642C0" w:rsidP="009642C0">
            <w:pPr>
              <w:rPr>
                <w:noProof w:val="0"/>
                <w:lang w:val="en-US"/>
              </w:rPr>
            </w:pPr>
            <w:r w:rsidRPr="009642C0">
              <w:rPr>
                <w:rFonts w:ascii="TimesNewRomanPSMT" w:hAnsi="TimesNewRomanPSMT"/>
                <w:noProof w:val="0"/>
                <w:color w:val="000000"/>
                <w:lang w:val="en-US"/>
              </w:rPr>
              <w:t>32,00</w:t>
            </w:r>
          </w:p>
        </w:tc>
        <w:tc>
          <w:tcPr>
            <w:tcW w:w="1397" w:type="dxa"/>
            <w:vAlign w:val="center"/>
            <w:hideMark/>
          </w:tcPr>
          <w:p w14:paraId="4C73FCF8" w14:textId="77777777" w:rsidR="009642C0" w:rsidRPr="009642C0" w:rsidRDefault="009642C0" w:rsidP="009642C0">
            <w:pPr>
              <w:rPr>
                <w:noProof w:val="0"/>
                <w:sz w:val="20"/>
                <w:szCs w:val="20"/>
                <w:lang w:val="en-US"/>
              </w:rPr>
            </w:pPr>
          </w:p>
        </w:tc>
      </w:tr>
      <w:tr w:rsidR="009642C0" w:rsidRPr="009642C0" w14:paraId="51362C6D" w14:textId="77777777" w:rsidTr="00D630A7">
        <w:tc>
          <w:tcPr>
            <w:tcW w:w="2094" w:type="dxa"/>
            <w:tcBorders>
              <w:top w:val="nil"/>
              <w:left w:val="nil"/>
              <w:bottom w:val="nil"/>
              <w:right w:val="nil"/>
            </w:tcBorders>
            <w:vAlign w:val="center"/>
            <w:hideMark/>
          </w:tcPr>
          <w:p w14:paraId="17AAD5D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61092022004 </w:t>
            </w:r>
          </w:p>
        </w:tc>
        <w:tc>
          <w:tcPr>
            <w:tcW w:w="2700" w:type="dxa"/>
            <w:tcBorders>
              <w:top w:val="nil"/>
              <w:left w:val="nil"/>
              <w:bottom w:val="nil"/>
              <w:right w:val="nil"/>
            </w:tcBorders>
            <w:vAlign w:val="center"/>
            <w:hideMark/>
          </w:tcPr>
          <w:p w14:paraId="0FD959B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Acumulator</w:t>
            </w:r>
            <w:proofErr w:type="spellEnd"/>
            <w:r w:rsidRPr="009642C0">
              <w:rPr>
                <w:rFonts w:ascii="TimesNewRomanPSMT" w:hAnsi="TimesNewRomanPSMT"/>
                <w:noProof w:val="0"/>
                <w:color w:val="000000"/>
                <w:sz w:val="22"/>
                <w:szCs w:val="22"/>
                <w:lang w:val="en-US"/>
              </w:rPr>
              <w:t xml:space="preserve"> 12V 7A/h tip </w:t>
            </w:r>
            <w:proofErr w:type="spellStart"/>
            <w:r w:rsidRPr="009642C0">
              <w:rPr>
                <w:rFonts w:ascii="TimesNewRomanPSMT" w:hAnsi="TimesNewRomanPSMT"/>
                <w:noProof w:val="0"/>
                <w:color w:val="000000"/>
                <w:sz w:val="22"/>
                <w:szCs w:val="22"/>
                <w:lang w:val="en-US"/>
              </w:rPr>
              <w:t>Ultracell</w:t>
            </w:r>
            <w:proofErr w:type="spellEnd"/>
            <w:r w:rsidRPr="009642C0">
              <w:rPr>
                <w:rFonts w:ascii="TimesNewRomanPSMT" w:hAnsi="TimesNewRomanPSMT"/>
                <w:noProof w:val="0"/>
                <w:color w:val="000000"/>
                <w:sz w:val="22"/>
                <w:szCs w:val="22"/>
                <w:lang w:val="en-US"/>
              </w:rPr>
              <w:t xml:space="preserve"> UL7-12V </w:t>
            </w:r>
          </w:p>
        </w:tc>
        <w:tc>
          <w:tcPr>
            <w:tcW w:w="1467" w:type="dxa"/>
            <w:tcBorders>
              <w:top w:val="nil"/>
              <w:left w:val="nil"/>
              <w:bottom w:val="nil"/>
              <w:right w:val="nil"/>
            </w:tcBorders>
            <w:vAlign w:val="center"/>
            <w:hideMark/>
          </w:tcPr>
          <w:p w14:paraId="205484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657D17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32,00</w:t>
            </w:r>
          </w:p>
        </w:tc>
        <w:tc>
          <w:tcPr>
            <w:tcW w:w="1397" w:type="dxa"/>
            <w:vAlign w:val="center"/>
            <w:hideMark/>
          </w:tcPr>
          <w:p w14:paraId="0AF0C159" w14:textId="77777777" w:rsidR="009642C0" w:rsidRPr="009642C0" w:rsidRDefault="009642C0" w:rsidP="009642C0">
            <w:pPr>
              <w:rPr>
                <w:noProof w:val="0"/>
                <w:sz w:val="20"/>
                <w:szCs w:val="20"/>
                <w:lang w:val="en-US"/>
              </w:rPr>
            </w:pPr>
          </w:p>
        </w:tc>
      </w:tr>
      <w:tr w:rsidR="009642C0" w:rsidRPr="009642C0" w14:paraId="46444E0B" w14:textId="77777777" w:rsidTr="00D630A7">
        <w:tc>
          <w:tcPr>
            <w:tcW w:w="2094" w:type="dxa"/>
            <w:tcBorders>
              <w:top w:val="nil"/>
              <w:left w:val="nil"/>
              <w:bottom w:val="nil"/>
              <w:right w:val="nil"/>
            </w:tcBorders>
            <w:vAlign w:val="center"/>
            <w:hideMark/>
          </w:tcPr>
          <w:p w14:paraId="26533B2C" w14:textId="77777777" w:rsidR="009642C0" w:rsidRPr="009642C0" w:rsidRDefault="009642C0" w:rsidP="009642C0">
            <w:pPr>
              <w:rPr>
                <w:noProof w:val="0"/>
                <w:lang w:val="en-US"/>
              </w:rPr>
            </w:pPr>
            <w:r w:rsidRPr="009642C0">
              <w:rPr>
                <w:rFonts w:ascii="TimesNewRomanPSMT" w:hAnsi="TimesNewRomanPSMT"/>
                <w:noProof w:val="0"/>
                <w:color w:val="000000"/>
                <w:lang w:val="en-US"/>
              </w:rPr>
              <w:t>71</w:t>
            </w:r>
          </w:p>
        </w:tc>
        <w:tc>
          <w:tcPr>
            <w:tcW w:w="2700" w:type="dxa"/>
            <w:tcBorders>
              <w:top w:val="nil"/>
              <w:left w:val="nil"/>
              <w:bottom w:val="nil"/>
              <w:right w:val="nil"/>
            </w:tcBorders>
            <w:vAlign w:val="center"/>
            <w:hideMark/>
          </w:tcPr>
          <w:p w14:paraId="6211DE3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w:t>
            </w:r>
            <w:proofErr w:type="spellEnd"/>
            <w:r w:rsidRPr="009642C0">
              <w:rPr>
                <w:rFonts w:ascii="TimesNewRomanPSMT" w:hAnsi="TimesNewRomanPSMT"/>
                <w:noProof w:val="0"/>
                <w:color w:val="000000"/>
                <w:lang w:val="en-US"/>
              </w:rPr>
              <w:t xml:space="preserve"> (NOC 310)TRANSPARENT POLICARBON 200x300x130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628634D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51A65F5E"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397" w:type="dxa"/>
            <w:vAlign w:val="center"/>
            <w:hideMark/>
          </w:tcPr>
          <w:p w14:paraId="76A5809F" w14:textId="77777777" w:rsidR="009642C0" w:rsidRPr="009642C0" w:rsidRDefault="009642C0" w:rsidP="009642C0">
            <w:pPr>
              <w:rPr>
                <w:noProof w:val="0"/>
                <w:sz w:val="20"/>
                <w:szCs w:val="20"/>
                <w:lang w:val="en-US"/>
              </w:rPr>
            </w:pPr>
          </w:p>
        </w:tc>
      </w:tr>
      <w:tr w:rsidR="009642C0" w:rsidRPr="009642C0" w14:paraId="04A39F2B" w14:textId="77777777" w:rsidTr="00D630A7">
        <w:tc>
          <w:tcPr>
            <w:tcW w:w="2094" w:type="dxa"/>
            <w:tcBorders>
              <w:top w:val="nil"/>
              <w:left w:val="nil"/>
              <w:bottom w:val="nil"/>
              <w:right w:val="nil"/>
            </w:tcBorders>
            <w:vAlign w:val="center"/>
            <w:hideMark/>
          </w:tcPr>
          <w:p w14:paraId="4572E6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6409202202113 </w:t>
            </w:r>
          </w:p>
        </w:tc>
        <w:tc>
          <w:tcPr>
            <w:tcW w:w="2700" w:type="dxa"/>
            <w:tcBorders>
              <w:top w:val="nil"/>
              <w:left w:val="nil"/>
              <w:bottom w:val="nil"/>
              <w:right w:val="nil"/>
            </w:tcBorders>
            <w:vAlign w:val="center"/>
            <w:hideMark/>
          </w:tcPr>
          <w:p w14:paraId="6406277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Dulap</w:t>
            </w:r>
            <w:proofErr w:type="spellEnd"/>
            <w:r w:rsidRPr="009642C0">
              <w:rPr>
                <w:rFonts w:ascii="TimesNewRomanPSMT" w:hAnsi="TimesNewRomanPSMT"/>
                <w:noProof w:val="0"/>
                <w:color w:val="000000"/>
                <w:sz w:val="22"/>
                <w:szCs w:val="22"/>
                <w:lang w:val="en-US"/>
              </w:rPr>
              <w:t xml:space="preserve"> (NOC 310)TRANSPARENT POLICARBON 200x300x130 </w:t>
            </w:r>
          </w:p>
        </w:tc>
        <w:tc>
          <w:tcPr>
            <w:tcW w:w="1467" w:type="dxa"/>
            <w:tcBorders>
              <w:top w:val="nil"/>
              <w:left w:val="nil"/>
              <w:bottom w:val="nil"/>
              <w:right w:val="nil"/>
            </w:tcBorders>
            <w:vAlign w:val="center"/>
            <w:hideMark/>
          </w:tcPr>
          <w:p w14:paraId="5B2417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12A2C63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397" w:type="dxa"/>
            <w:vAlign w:val="center"/>
            <w:hideMark/>
          </w:tcPr>
          <w:p w14:paraId="099A6F11" w14:textId="77777777" w:rsidR="009642C0" w:rsidRPr="009642C0" w:rsidRDefault="009642C0" w:rsidP="009642C0">
            <w:pPr>
              <w:rPr>
                <w:noProof w:val="0"/>
                <w:sz w:val="20"/>
                <w:szCs w:val="20"/>
                <w:lang w:val="en-US"/>
              </w:rPr>
            </w:pPr>
          </w:p>
        </w:tc>
      </w:tr>
      <w:tr w:rsidR="009642C0" w:rsidRPr="009642C0" w14:paraId="1640645A" w14:textId="77777777" w:rsidTr="00D630A7">
        <w:tc>
          <w:tcPr>
            <w:tcW w:w="2094" w:type="dxa"/>
            <w:tcBorders>
              <w:top w:val="nil"/>
              <w:left w:val="nil"/>
              <w:bottom w:val="nil"/>
              <w:right w:val="nil"/>
            </w:tcBorders>
            <w:vAlign w:val="center"/>
            <w:hideMark/>
          </w:tcPr>
          <w:p w14:paraId="141DECBF" w14:textId="77777777" w:rsidR="009642C0" w:rsidRPr="009642C0" w:rsidRDefault="009642C0" w:rsidP="009642C0">
            <w:pPr>
              <w:rPr>
                <w:noProof w:val="0"/>
                <w:lang w:val="en-US"/>
              </w:rPr>
            </w:pPr>
            <w:r w:rsidRPr="009642C0">
              <w:rPr>
                <w:rFonts w:ascii="TimesNewRomanPSMT" w:hAnsi="TimesNewRomanPSMT"/>
                <w:noProof w:val="0"/>
                <w:color w:val="000000"/>
                <w:lang w:val="en-US"/>
              </w:rPr>
              <w:t>72</w:t>
            </w:r>
          </w:p>
        </w:tc>
        <w:tc>
          <w:tcPr>
            <w:tcW w:w="2700" w:type="dxa"/>
            <w:tcBorders>
              <w:top w:val="nil"/>
              <w:left w:val="nil"/>
              <w:bottom w:val="nil"/>
              <w:right w:val="nil"/>
            </w:tcBorders>
            <w:vAlign w:val="center"/>
            <w:hideMark/>
          </w:tcPr>
          <w:p w14:paraId="5B1010B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Detector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aspirational tip 61-986-106 PROPOINT PLUS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125EE2B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5D2CB8A9"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97" w:type="dxa"/>
            <w:vAlign w:val="center"/>
            <w:hideMark/>
          </w:tcPr>
          <w:p w14:paraId="17B502FD" w14:textId="77777777" w:rsidR="009642C0" w:rsidRPr="009642C0" w:rsidRDefault="009642C0" w:rsidP="009642C0">
            <w:pPr>
              <w:rPr>
                <w:noProof w:val="0"/>
                <w:sz w:val="20"/>
                <w:szCs w:val="20"/>
                <w:lang w:val="en-US"/>
              </w:rPr>
            </w:pPr>
          </w:p>
        </w:tc>
      </w:tr>
      <w:tr w:rsidR="009642C0" w:rsidRPr="009642C0" w14:paraId="04DA2566" w14:textId="77777777" w:rsidTr="00D630A7">
        <w:tc>
          <w:tcPr>
            <w:tcW w:w="2094" w:type="dxa"/>
            <w:tcBorders>
              <w:top w:val="nil"/>
              <w:left w:val="nil"/>
              <w:bottom w:val="nil"/>
              <w:right w:val="nil"/>
            </w:tcBorders>
            <w:vAlign w:val="center"/>
            <w:hideMark/>
          </w:tcPr>
          <w:p w14:paraId="3F568C4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65092022024 </w:t>
            </w:r>
          </w:p>
        </w:tc>
        <w:tc>
          <w:tcPr>
            <w:tcW w:w="2700" w:type="dxa"/>
            <w:tcBorders>
              <w:top w:val="nil"/>
              <w:left w:val="nil"/>
              <w:bottom w:val="nil"/>
              <w:right w:val="nil"/>
            </w:tcBorders>
            <w:vAlign w:val="center"/>
            <w:hideMark/>
          </w:tcPr>
          <w:p w14:paraId="764FCF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Detector de </w:t>
            </w:r>
            <w:proofErr w:type="spellStart"/>
            <w:r w:rsidRPr="009642C0">
              <w:rPr>
                <w:rFonts w:ascii="TimesNewRomanPSMT" w:hAnsi="TimesNewRomanPSMT"/>
                <w:noProof w:val="0"/>
                <w:color w:val="000000"/>
                <w:sz w:val="22"/>
                <w:szCs w:val="22"/>
                <w:lang w:val="en-US"/>
              </w:rPr>
              <w:t>fum</w:t>
            </w:r>
            <w:proofErr w:type="spellEnd"/>
            <w:r w:rsidRPr="009642C0">
              <w:rPr>
                <w:rFonts w:ascii="TimesNewRomanPSMT" w:hAnsi="TimesNewRomanPSMT"/>
                <w:noProof w:val="0"/>
                <w:color w:val="000000"/>
                <w:sz w:val="22"/>
                <w:szCs w:val="22"/>
                <w:lang w:val="en-US"/>
              </w:rPr>
              <w:t xml:space="preserve"> aspirational tip 61-986-106 PROPOINT PLUS PROTEC </w:t>
            </w:r>
          </w:p>
        </w:tc>
        <w:tc>
          <w:tcPr>
            <w:tcW w:w="1467" w:type="dxa"/>
            <w:tcBorders>
              <w:top w:val="nil"/>
              <w:left w:val="nil"/>
              <w:bottom w:val="nil"/>
              <w:right w:val="nil"/>
            </w:tcBorders>
            <w:vAlign w:val="center"/>
            <w:hideMark/>
          </w:tcPr>
          <w:p w14:paraId="6EDF7B9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0E96067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97" w:type="dxa"/>
            <w:vAlign w:val="center"/>
            <w:hideMark/>
          </w:tcPr>
          <w:p w14:paraId="2C81A66B" w14:textId="77777777" w:rsidR="009642C0" w:rsidRPr="009642C0" w:rsidRDefault="009642C0" w:rsidP="009642C0">
            <w:pPr>
              <w:rPr>
                <w:noProof w:val="0"/>
                <w:sz w:val="20"/>
                <w:szCs w:val="20"/>
                <w:lang w:val="en-US"/>
              </w:rPr>
            </w:pPr>
          </w:p>
        </w:tc>
      </w:tr>
      <w:tr w:rsidR="009642C0" w:rsidRPr="009642C0" w14:paraId="2A0652C6" w14:textId="77777777" w:rsidTr="00D630A7">
        <w:tc>
          <w:tcPr>
            <w:tcW w:w="2094" w:type="dxa"/>
            <w:tcBorders>
              <w:top w:val="nil"/>
              <w:left w:val="nil"/>
              <w:bottom w:val="nil"/>
              <w:right w:val="nil"/>
            </w:tcBorders>
            <w:vAlign w:val="center"/>
            <w:hideMark/>
          </w:tcPr>
          <w:p w14:paraId="3FD97B51" w14:textId="77777777" w:rsidR="009642C0" w:rsidRPr="009642C0" w:rsidRDefault="009642C0" w:rsidP="009642C0">
            <w:pPr>
              <w:rPr>
                <w:noProof w:val="0"/>
                <w:lang w:val="en-US"/>
              </w:rPr>
            </w:pPr>
            <w:r w:rsidRPr="009642C0">
              <w:rPr>
                <w:rFonts w:ascii="TimesNewRomanPSMT" w:hAnsi="TimesNewRomanPSMT"/>
                <w:noProof w:val="0"/>
                <w:color w:val="000000"/>
                <w:lang w:val="en-US"/>
              </w:rPr>
              <w:t>73</w:t>
            </w:r>
          </w:p>
        </w:tc>
        <w:tc>
          <w:tcPr>
            <w:tcW w:w="2700" w:type="dxa"/>
            <w:tcBorders>
              <w:top w:val="nil"/>
              <w:left w:val="nil"/>
              <w:bottom w:val="nil"/>
              <w:right w:val="nil"/>
            </w:tcBorders>
            <w:vAlign w:val="center"/>
            <w:hideMark/>
          </w:tcPr>
          <w:p w14:paraId="155CB44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Camera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separata tip SF-51-433-00 PROTEC CO PROPOINT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207D10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78F04490"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1397" w:type="dxa"/>
            <w:vAlign w:val="center"/>
            <w:hideMark/>
          </w:tcPr>
          <w:p w14:paraId="34833EA0" w14:textId="77777777" w:rsidR="009642C0" w:rsidRPr="009642C0" w:rsidRDefault="009642C0" w:rsidP="009642C0">
            <w:pPr>
              <w:rPr>
                <w:noProof w:val="0"/>
                <w:sz w:val="20"/>
                <w:szCs w:val="20"/>
                <w:lang w:val="en-US"/>
              </w:rPr>
            </w:pPr>
          </w:p>
        </w:tc>
      </w:tr>
      <w:tr w:rsidR="009642C0" w:rsidRPr="009642C0" w14:paraId="5915728A" w14:textId="77777777" w:rsidTr="00D630A7">
        <w:tc>
          <w:tcPr>
            <w:tcW w:w="2094" w:type="dxa"/>
            <w:tcBorders>
              <w:top w:val="nil"/>
              <w:left w:val="nil"/>
              <w:bottom w:val="nil"/>
              <w:right w:val="nil"/>
            </w:tcBorders>
            <w:vAlign w:val="center"/>
            <w:hideMark/>
          </w:tcPr>
          <w:p w14:paraId="4FA236D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65092022025 </w:t>
            </w:r>
          </w:p>
        </w:tc>
        <w:tc>
          <w:tcPr>
            <w:tcW w:w="2700" w:type="dxa"/>
            <w:tcBorders>
              <w:top w:val="nil"/>
              <w:left w:val="nil"/>
              <w:bottom w:val="nil"/>
              <w:right w:val="nil"/>
            </w:tcBorders>
            <w:vAlign w:val="center"/>
            <w:hideMark/>
          </w:tcPr>
          <w:p w14:paraId="1D1DD5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Camera de </w:t>
            </w:r>
            <w:proofErr w:type="spellStart"/>
            <w:r w:rsidRPr="009642C0">
              <w:rPr>
                <w:rFonts w:ascii="TimesNewRomanPSMT" w:hAnsi="TimesNewRomanPSMT"/>
                <w:noProof w:val="0"/>
                <w:color w:val="000000"/>
                <w:sz w:val="22"/>
                <w:szCs w:val="22"/>
                <w:lang w:val="en-US"/>
              </w:rPr>
              <w:t>fum</w:t>
            </w:r>
            <w:proofErr w:type="spellEnd"/>
            <w:r w:rsidRPr="009642C0">
              <w:rPr>
                <w:rFonts w:ascii="TimesNewRomanPSMT" w:hAnsi="TimesNewRomanPSMT"/>
                <w:noProof w:val="0"/>
                <w:color w:val="000000"/>
                <w:sz w:val="22"/>
                <w:szCs w:val="22"/>
                <w:lang w:val="en-US"/>
              </w:rPr>
              <w:t xml:space="preserve"> separata tip SF-51-433-00 PROTEC CO PROPOINT </w:t>
            </w:r>
          </w:p>
        </w:tc>
        <w:tc>
          <w:tcPr>
            <w:tcW w:w="1467" w:type="dxa"/>
            <w:tcBorders>
              <w:top w:val="nil"/>
              <w:left w:val="nil"/>
              <w:bottom w:val="nil"/>
              <w:right w:val="nil"/>
            </w:tcBorders>
            <w:vAlign w:val="center"/>
            <w:hideMark/>
          </w:tcPr>
          <w:p w14:paraId="1C8CE1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63C55E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397" w:type="dxa"/>
            <w:vAlign w:val="center"/>
            <w:hideMark/>
          </w:tcPr>
          <w:p w14:paraId="25D78BA8" w14:textId="77777777" w:rsidR="009642C0" w:rsidRPr="009642C0" w:rsidRDefault="009642C0" w:rsidP="009642C0">
            <w:pPr>
              <w:rPr>
                <w:noProof w:val="0"/>
                <w:sz w:val="20"/>
                <w:szCs w:val="20"/>
                <w:lang w:val="en-US"/>
              </w:rPr>
            </w:pPr>
          </w:p>
        </w:tc>
      </w:tr>
      <w:tr w:rsidR="009642C0" w:rsidRPr="009642C0" w14:paraId="11A3A32D" w14:textId="77777777" w:rsidTr="00D630A7">
        <w:tc>
          <w:tcPr>
            <w:tcW w:w="2094" w:type="dxa"/>
            <w:tcBorders>
              <w:top w:val="nil"/>
              <w:left w:val="nil"/>
              <w:bottom w:val="nil"/>
              <w:right w:val="nil"/>
            </w:tcBorders>
            <w:vAlign w:val="center"/>
            <w:hideMark/>
          </w:tcPr>
          <w:p w14:paraId="26D7EF0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74 </w:t>
            </w:r>
          </w:p>
        </w:tc>
        <w:tc>
          <w:tcPr>
            <w:tcW w:w="2700" w:type="dxa"/>
            <w:tcBorders>
              <w:top w:val="nil"/>
              <w:left w:val="nil"/>
              <w:bottom w:val="nil"/>
              <w:right w:val="nil"/>
            </w:tcBorders>
            <w:vAlign w:val="center"/>
            <w:hideMark/>
          </w:tcPr>
          <w:p w14:paraId="44FA942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Filtru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aer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incorporat</w:t>
            </w:r>
            <w:proofErr w:type="spellEnd"/>
            <w:r w:rsidRPr="009642C0">
              <w:rPr>
                <w:rFonts w:ascii="TimesNewRomanPSMT" w:hAnsi="TimesNewRomanPSMT"/>
                <w:noProof w:val="0"/>
                <w:color w:val="000000"/>
                <w:lang w:val="en-US"/>
              </w:rPr>
              <w:t xml:space="preserve"> F01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467" w:type="dxa"/>
            <w:tcBorders>
              <w:top w:val="nil"/>
              <w:left w:val="nil"/>
              <w:bottom w:val="nil"/>
              <w:right w:val="nil"/>
            </w:tcBorders>
            <w:vAlign w:val="center"/>
            <w:hideMark/>
          </w:tcPr>
          <w:p w14:paraId="5C133C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690A458E"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1397" w:type="dxa"/>
            <w:vAlign w:val="center"/>
            <w:hideMark/>
          </w:tcPr>
          <w:p w14:paraId="4A1B3A98" w14:textId="77777777" w:rsidR="009642C0" w:rsidRPr="009642C0" w:rsidRDefault="009642C0" w:rsidP="009642C0">
            <w:pPr>
              <w:rPr>
                <w:noProof w:val="0"/>
                <w:sz w:val="20"/>
                <w:szCs w:val="20"/>
                <w:lang w:val="en-US"/>
              </w:rPr>
            </w:pPr>
          </w:p>
        </w:tc>
      </w:tr>
      <w:tr w:rsidR="009642C0" w:rsidRPr="009642C0" w14:paraId="73E793F6" w14:textId="77777777" w:rsidTr="00D630A7">
        <w:tc>
          <w:tcPr>
            <w:tcW w:w="2094" w:type="dxa"/>
            <w:tcBorders>
              <w:top w:val="nil"/>
              <w:left w:val="nil"/>
              <w:bottom w:val="nil"/>
              <w:right w:val="nil"/>
            </w:tcBorders>
            <w:vAlign w:val="center"/>
            <w:hideMark/>
          </w:tcPr>
          <w:p w14:paraId="4DB7B3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65092022026 </w:t>
            </w:r>
          </w:p>
        </w:tc>
        <w:tc>
          <w:tcPr>
            <w:tcW w:w="2700" w:type="dxa"/>
            <w:tcBorders>
              <w:top w:val="nil"/>
              <w:left w:val="nil"/>
              <w:bottom w:val="nil"/>
              <w:right w:val="nil"/>
            </w:tcBorders>
            <w:vAlign w:val="center"/>
            <w:hideMark/>
          </w:tcPr>
          <w:p w14:paraId="1B6F85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Filtru</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aer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incorporat</w:t>
            </w:r>
            <w:proofErr w:type="spellEnd"/>
            <w:r w:rsidRPr="009642C0">
              <w:rPr>
                <w:rFonts w:ascii="TimesNewRomanPSMT" w:hAnsi="TimesNewRomanPSMT"/>
                <w:noProof w:val="0"/>
                <w:color w:val="000000"/>
                <w:sz w:val="22"/>
                <w:szCs w:val="22"/>
                <w:lang w:val="en-US"/>
              </w:rPr>
              <w:t xml:space="preserve"> F01 PROTEC </w:t>
            </w:r>
          </w:p>
        </w:tc>
        <w:tc>
          <w:tcPr>
            <w:tcW w:w="1467" w:type="dxa"/>
            <w:tcBorders>
              <w:top w:val="nil"/>
              <w:left w:val="nil"/>
              <w:bottom w:val="nil"/>
              <w:right w:val="nil"/>
            </w:tcBorders>
            <w:vAlign w:val="center"/>
            <w:hideMark/>
          </w:tcPr>
          <w:p w14:paraId="206E07E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38322CB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397" w:type="dxa"/>
            <w:vAlign w:val="center"/>
            <w:hideMark/>
          </w:tcPr>
          <w:p w14:paraId="77EA55B9" w14:textId="77777777" w:rsidR="009642C0" w:rsidRPr="009642C0" w:rsidRDefault="009642C0" w:rsidP="009642C0">
            <w:pPr>
              <w:rPr>
                <w:noProof w:val="0"/>
                <w:sz w:val="20"/>
                <w:szCs w:val="20"/>
                <w:lang w:val="en-US"/>
              </w:rPr>
            </w:pPr>
          </w:p>
        </w:tc>
      </w:tr>
      <w:tr w:rsidR="009642C0" w:rsidRPr="009642C0" w14:paraId="0581F97F" w14:textId="77777777" w:rsidTr="00D630A7">
        <w:tc>
          <w:tcPr>
            <w:tcW w:w="2094" w:type="dxa"/>
            <w:tcBorders>
              <w:top w:val="nil"/>
              <w:left w:val="nil"/>
              <w:bottom w:val="nil"/>
              <w:right w:val="nil"/>
            </w:tcBorders>
            <w:vAlign w:val="center"/>
            <w:hideMark/>
          </w:tcPr>
          <w:p w14:paraId="16244B0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75 </w:t>
            </w:r>
          </w:p>
        </w:tc>
        <w:tc>
          <w:tcPr>
            <w:tcW w:w="2700" w:type="dxa"/>
            <w:tcBorders>
              <w:top w:val="nil"/>
              <w:left w:val="nil"/>
              <w:bottom w:val="nil"/>
              <w:right w:val="nil"/>
            </w:tcBorders>
            <w:vAlign w:val="center"/>
            <w:hideMark/>
          </w:tcPr>
          <w:p w14:paraId="095E9BA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IEK 500*400*250 mm IP54 </w:t>
            </w:r>
          </w:p>
        </w:tc>
        <w:tc>
          <w:tcPr>
            <w:tcW w:w="1467" w:type="dxa"/>
            <w:tcBorders>
              <w:top w:val="nil"/>
              <w:left w:val="nil"/>
              <w:bottom w:val="nil"/>
              <w:right w:val="nil"/>
            </w:tcBorders>
            <w:vAlign w:val="center"/>
            <w:hideMark/>
          </w:tcPr>
          <w:p w14:paraId="0D869FF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00B3FDC9"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1397" w:type="dxa"/>
            <w:vAlign w:val="center"/>
            <w:hideMark/>
          </w:tcPr>
          <w:p w14:paraId="141BB1D5" w14:textId="77777777" w:rsidR="009642C0" w:rsidRPr="009642C0" w:rsidRDefault="009642C0" w:rsidP="009642C0">
            <w:pPr>
              <w:rPr>
                <w:noProof w:val="0"/>
                <w:sz w:val="20"/>
                <w:szCs w:val="20"/>
                <w:lang w:val="en-US"/>
              </w:rPr>
            </w:pPr>
          </w:p>
        </w:tc>
      </w:tr>
      <w:tr w:rsidR="009642C0" w:rsidRPr="009642C0" w14:paraId="7DA3E2FB" w14:textId="77777777" w:rsidTr="00D630A7">
        <w:tc>
          <w:tcPr>
            <w:tcW w:w="2094" w:type="dxa"/>
            <w:tcBorders>
              <w:top w:val="nil"/>
              <w:left w:val="nil"/>
              <w:bottom w:val="nil"/>
              <w:right w:val="nil"/>
            </w:tcBorders>
            <w:vAlign w:val="center"/>
            <w:hideMark/>
          </w:tcPr>
          <w:p w14:paraId="664D363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6409202202113d </w:t>
            </w:r>
          </w:p>
        </w:tc>
        <w:tc>
          <w:tcPr>
            <w:tcW w:w="2700" w:type="dxa"/>
            <w:tcBorders>
              <w:top w:val="nil"/>
              <w:left w:val="nil"/>
              <w:bottom w:val="nil"/>
              <w:right w:val="nil"/>
            </w:tcBorders>
            <w:vAlign w:val="center"/>
            <w:hideMark/>
          </w:tcPr>
          <w:p w14:paraId="3B24EF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Cutie </w:t>
            </w:r>
            <w:proofErr w:type="spellStart"/>
            <w:r w:rsidRPr="009642C0">
              <w:rPr>
                <w:rFonts w:ascii="TimesNewRomanPSMT" w:hAnsi="TimesNewRomanPSMT"/>
                <w:noProof w:val="0"/>
                <w:color w:val="000000"/>
                <w:sz w:val="22"/>
                <w:szCs w:val="22"/>
                <w:lang w:val="en-US"/>
              </w:rPr>
              <w:t>metalica</w:t>
            </w:r>
            <w:proofErr w:type="spellEnd"/>
            <w:r w:rsidRPr="009642C0">
              <w:rPr>
                <w:rFonts w:ascii="TimesNewRomanPSMT" w:hAnsi="TimesNewRomanPSMT"/>
                <w:noProof w:val="0"/>
                <w:color w:val="000000"/>
                <w:sz w:val="22"/>
                <w:szCs w:val="22"/>
                <w:lang w:val="en-US"/>
              </w:rPr>
              <w:t xml:space="preserve"> IEK 500*400*250 mm IP54 </w:t>
            </w:r>
          </w:p>
        </w:tc>
        <w:tc>
          <w:tcPr>
            <w:tcW w:w="1467" w:type="dxa"/>
            <w:tcBorders>
              <w:top w:val="nil"/>
              <w:left w:val="nil"/>
              <w:bottom w:val="nil"/>
              <w:right w:val="nil"/>
            </w:tcBorders>
            <w:vAlign w:val="center"/>
            <w:hideMark/>
          </w:tcPr>
          <w:p w14:paraId="12F4720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64" w:type="dxa"/>
            <w:tcBorders>
              <w:top w:val="nil"/>
              <w:left w:val="nil"/>
              <w:bottom w:val="nil"/>
              <w:right w:val="nil"/>
            </w:tcBorders>
            <w:vAlign w:val="center"/>
            <w:hideMark/>
          </w:tcPr>
          <w:p w14:paraId="46C79D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1397" w:type="dxa"/>
            <w:vAlign w:val="center"/>
            <w:hideMark/>
          </w:tcPr>
          <w:p w14:paraId="72FA0BCE" w14:textId="77777777" w:rsidR="009642C0" w:rsidRPr="009642C0" w:rsidRDefault="009642C0" w:rsidP="009642C0">
            <w:pPr>
              <w:rPr>
                <w:noProof w:val="0"/>
                <w:sz w:val="20"/>
                <w:szCs w:val="20"/>
                <w:lang w:val="en-US"/>
              </w:rPr>
            </w:pPr>
          </w:p>
        </w:tc>
      </w:tr>
      <w:tr w:rsidR="009642C0" w:rsidRPr="009642C0" w14:paraId="72CE7BD7" w14:textId="77777777" w:rsidTr="00D630A7">
        <w:tc>
          <w:tcPr>
            <w:tcW w:w="2094" w:type="dxa"/>
            <w:tcBorders>
              <w:top w:val="nil"/>
              <w:left w:val="nil"/>
              <w:bottom w:val="nil"/>
              <w:right w:val="nil"/>
            </w:tcBorders>
            <w:vAlign w:val="center"/>
            <w:hideMark/>
          </w:tcPr>
          <w:p w14:paraId="1347AED9" w14:textId="77777777" w:rsidR="009642C0" w:rsidRPr="009642C0" w:rsidRDefault="009642C0" w:rsidP="009642C0">
            <w:pPr>
              <w:rPr>
                <w:noProof w:val="0"/>
                <w:lang w:val="en-US"/>
              </w:rPr>
            </w:pPr>
            <w:r w:rsidRPr="009642C0">
              <w:rPr>
                <w:rFonts w:ascii="TimesNewRomanPSMT" w:hAnsi="TimesNewRomanPSMT"/>
                <w:noProof w:val="0"/>
                <w:color w:val="000000"/>
                <w:lang w:val="en-US"/>
              </w:rPr>
              <w:t>76</w:t>
            </w:r>
          </w:p>
        </w:tc>
        <w:tc>
          <w:tcPr>
            <w:tcW w:w="2700" w:type="dxa"/>
            <w:tcBorders>
              <w:top w:val="nil"/>
              <w:left w:val="nil"/>
              <w:bottom w:val="nil"/>
              <w:right w:val="nil"/>
            </w:tcBorders>
            <w:vAlign w:val="center"/>
            <w:hideMark/>
          </w:tcPr>
          <w:p w14:paraId="400B717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control </w:t>
            </w:r>
            <w:proofErr w:type="spellStart"/>
            <w:r w:rsidRPr="009642C0">
              <w:rPr>
                <w:rFonts w:ascii="TimesNewRomanPSMT" w:hAnsi="TimesNewRomanPSMT"/>
                <w:noProof w:val="0"/>
                <w:color w:val="000000"/>
                <w:lang w:val="en-US"/>
              </w:rPr>
              <w:t>incediar</w:t>
            </w:r>
            <w:proofErr w:type="spellEnd"/>
            <w:r w:rsidRPr="009642C0">
              <w:rPr>
                <w:rFonts w:ascii="TimesNewRomanPSMT" w:hAnsi="TimesNewRomanPSMT"/>
                <w:noProof w:val="0"/>
                <w:color w:val="000000"/>
                <w:lang w:val="en-US"/>
              </w:rPr>
              <w:t xml:space="preserve"> cu 4 </w:t>
            </w:r>
            <w:proofErr w:type="spellStart"/>
            <w:r w:rsidRPr="009642C0">
              <w:rPr>
                <w:rFonts w:ascii="TimesNewRomanPSMT" w:hAnsi="TimesNewRomanPSMT"/>
                <w:noProof w:val="0"/>
                <w:color w:val="000000"/>
                <w:lang w:val="en-US"/>
              </w:rPr>
              <w:t>bucle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extensibile</w:t>
            </w:r>
            <w:proofErr w:type="spellEnd"/>
            <w:r w:rsidRPr="009642C0">
              <w:rPr>
                <w:rFonts w:ascii="TimesNewRomanPSMT" w:hAnsi="TimesNewRomanPSMT"/>
                <w:noProof w:val="0"/>
                <w:color w:val="000000"/>
                <w:lang w:val="en-US"/>
              </w:rPr>
              <w:t xml:space="preserve"> pina la 8 </w:t>
            </w:r>
            <w:proofErr w:type="spellStart"/>
            <w:r w:rsidRPr="009642C0">
              <w:rPr>
                <w:rFonts w:ascii="TimesNewRomanPSMT" w:hAnsi="TimesNewRomanPSMT"/>
                <w:noProof w:val="0"/>
                <w:color w:val="000000"/>
                <w:lang w:val="en-US"/>
              </w:rPr>
              <w:t>bucle</w:t>
            </w:r>
            <w:proofErr w:type="spellEnd"/>
            <w:r w:rsidRPr="009642C0">
              <w:rPr>
                <w:rFonts w:ascii="TimesNewRomanPSMT" w:hAnsi="TimesNewRomanPSMT"/>
                <w:noProof w:val="0"/>
                <w:color w:val="000000"/>
                <w:lang w:val="en-US"/>
              </w:rPr>
              <w:t xml:space="preserve">. CAD-150-8 </w:t>
            </w:r>
          </w:p>
        </w:tc>
        <w:tc>
          <w:tcPr>
            <w:tcW w:w="1467" w:type="dxa"/>
            <w:tcBorders>
              <w:top w:val="nil"/>
              <w:left w:val="nil"/>
              <w:bottom w:val="nil"/>
              <w:right w:val="nil"/>
            </w:tcBorders>
            <w:vAlign w:val="center"/>
            <w:hideMark/>
          </w:tcPr>
          <w:p w14:paraId="120C58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4" w:type="dxa"/>
            <w:tcBorders>
              <w:top w:val="nil"/>
              <w:left w:val="nil"/>
              <w:bottom w:val="nil"/>
              <w:right w:val="nil"/>
            </w:tcBorders>
            <w:vAlign w:val="center"/>
            <w:hideMark/>
          </w:tcPr>
          <w:p w14:paraId="7EBCDB4E"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1397" w:type="dxa"/>
            <w:vAlign w:val="center"/>
            <w:hideMark/>
          </w:tcPr>
          <w:p w14:paraId="2E3643A9" w14:textId="77777777" w:rsidR="009642C0" w:rsidRPr="009642C0" w:rsidRDefault="009642C0" w:rsidP="009642C0">
            <w:pPr>
              <w:rPr>
                <w:noProof w:val="0"/>
                <w:sz w:val="20"/>
                <w:szCs w:val="20"/>
                <w:lang w:val="en-US"/>
              </w:rPr>
            </w:pPr>
          </w:p>
        </w:tc>
      </w:tr>
    </w:tbl>
    <w:p w14:paraId="7671D1F3" w14:textId="77777777" w:rsidR="009642C0" w:rsidRPr="009642C0" w:rsidRDefault="009642C0" w:rsidP="009642C0">
      <w:pPr>
        <w:rPr>
          <w:noProof w:val="0"/>
          <w:vanish/>
          <w:lang w:val="en-US"/>
        </w:rPr>
      </w:pP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35"/>
        <w:gridCol w:w="2281"/>
        <w:gridCol w:w="1650"/>
        <w:gridCol w:w="1939"/>
        <w:gridCol w:w="1417"/>
      </w:tblGrid>
      <w:tr w:rsidR="009642C0" w:rsidRPr="009642C0" w14:paraId="0948949D" w14:textId="77777777" w:rsidTr="00D630A7">
        <w:tc>
          <w:tcPr>
            <w:tcW w:w="2035" w:type="dxa"/>
            <w:tcBorders>
              <w:top w:val="nil"/>
              <w:left w:val="nil"/>
              <w:bottom w:val="nil"/>
              <w:right w:val="nil"/>
            </w:tcBorders>
            <w:vAlign w:val="center"/>
            <w:hideMark/>
          </w:tcPr>
          <w:p w14:paraId="3445C80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6109202200338 </w:t>
            </w:r>
          </w:p>
        </w:tc>
        <w:tc>
          <w:tcPr>
            <w:tcW w:w="2281" w:type="dxa"/>
            <w:tcBorders>
              <w:top w:val="nil"/>
              <w:left w:val="nil"/>
              <w:bottom w:val="nil"/>
              <w:right w:val="nil"/>
            </w:tcBorders>
            <w:vAlign w:val="center"/>
            <w:hideMark/>
          </w:tcPr>
          <w:p w14:paraId="74172A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control </w:t>
            </w:r>
            <w:proofErr w:type="spellStart"/>
            <w:r w:rsidRPr="009642C0">
              <w:rPr>
                <w:rFonts w:ascii="TimesNewRomanPSMT" w:hAnsi="TimesNewRomanPSMT"/>
                <w:noProof w:val="0"/>
                <w:color w:val="000000"/>
                <w:sz w:val="22"/>
                <w:szCs w:val="22"/>
                <w:lang w:val="en-US"/>
              </w:rPr>
              <w:t>incediar</w:t>
            </w:r>
            <w:proofErr w:type="spellEnd"/>
            <w:r w:rsidRPr="009642C0">
              <w:rPr>
                <w:rFonts w:ascii="TimesNewRomanPSMT" w:hAnsi="TimesNewRomanPSMT"/>
                <w:noProof w:val="0"/>
                <w:color w:val="000000"/>
                <w:sz w:val="22"/>
                <w:szCs w:val="22"/>
                <w:lang w:val="en-US"/>
              </w:rPr>
              <w:t xml:space="preserve"> cu 4 </w:t>
            </w:r>
            <w:proofErr w:type="spellStart"/>
            <w:r w:rsidRPr="009642C0">
              <w:rPr>
                <w:rFonts w:ascii="TimesNewRomanPSMT" w:hAnsi="TimesNewRomanPSMT"/>
                <w:noProof w:val="0"/>
                <w:color w:val="000000"/>
                <w:sz w:val="22"/>
                <w:szCs w:val="22"/>
                <w:lang w:val="en-US"/>
              </w:rPr>
              <w:t>bucle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extensibile</w:t>
            </w:r>
            <w:proofErr w:type="spellEnd"/>
            <w:r w:rsidRPr="009642C0">
              <w:rPr>
                <w:rFonts w:ascii="TimesNewRomanPSMT" w:hAnsi="TimesNewRomanPSMT"/>
                <w:noProof w:val="0"/>
                <w:color w:val="000000"/>
                <w:sz w:val="22"/>
                <w:szCs w:val="22"/>
                <w:lang w:val="en-US"/>
              </w:rPr>
              <w:t xml:space="preserve"> pina la 8 </w:t>
            </w:r>
            <w:proofErr w:type="spellStart"/>
            <w:r w:rsidRPr="009642C0">
              <w:rPr>
                <w:rFonts w:ascii="TimesNewRomanPSMT" w:hAnsi="TimesNewRomanPSMT"/>
                <w:noProof w:val="0"/>
                <w:color w:val="000000"/>
                <w:sz w:val="22"/>
                <w:szCs w:val="22"/>
                <w:lang w:val="en-US"/>
              </w:rPr>
              <w:t>bucle</w:t>
            </w:r>
            <w:proofErr w:type="spellEnd"/>
            <w:r w:rsidRPr="009642C0">
              <w:rPr>
                <w:rFonts w:ascii="TimesNewRomanPSMT" w:hAnsi="TimesNewRomanPSMT"/>
                <w:noProof w:val="0"/>
                <w:color w:val="000000"/>
                <w:sz w:val="22"/>
                <w:szCs w:val="22"/>
                <w:lang w:val="en-US"/>
              </w:rPr>
              <w:t xml:space="preserve">. CAD-150-8 </w:t>
            </w:r>
          </w:p>
        </w:tc>
        <w:tc>
          <w:tcPr>
            <w:tcW w:w="1650" w:type="dxa"/>
            <w:tcBorders>
              <w:top w:val="nil"/>
              <w:left w:val="nil"/>
              <w:bottom w:val="nil"/>
              <w:right w:val="nil"/>
            </w:tcBorders>
            <w:vAlign w:val="center"/>
            <w:hideMark/>
          </w:tcPr>
          <w:p w14:paraId="37D4C30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784A63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1417" w:type="dxa"/>
            <w:vAlign w:val="center"/>
            <w:hideMark/>
          </w:tcPr>
          <w:p w14:paraId="58CB45FB" w14:textId="77777777" w:rsidR="009642C0" w:rsidRPr="009642C0" w:rsidRDefault="009642C0" w:rsidP="009642C0">
            <w:pPr>
              <w:rPr>
                <w:noProof w:val="0"/>
                <w:sz w:val="20"/>
                <w:szCs w:val="20"/>
                <w:lang w:val="en-US"/>
              </w:rPr>
            </w:pPr>
          </w:p>
        </w:tc>
      </w:tr>
      <w:tr w:rsidR="009642C0" w:rsidRPr="009642C0" w14:paraId="3B294AC8" w14:textId="77777777" w:rsidTr="00D630A7">
        <w:tc>
          <w:tcPr>
            <w:tcW w:w="2035" w:type="dxa"/>
            <w:tcBorders>
              <w:top w:val="nil"/>
              <w:left w:val="nil"/>
              <w:bottom w:val="nil"/>
              <w:right w:val="nil"/>
            </w:tcBorders>
            <w:vAlign w:val="center"/>
            <w:hideMark/>
          </w:tcPr>
          <w:p w14:paraId="407A0A20" w14:textId="77777777" w:rsidR="009642C0" w:rsidRPr="009642C0" w:rsidRDefault="009642C0" w:rsidP="009642C0">
            <w:pPr>
              <w:rPr>
                <w:noProof w:val="0"/>
                <w:lang w:val="en-US"/>
              </w:rPr>
            </w:pPr>
            <w:r w:rsidRPr="009642C0">
              <w:rPr>
                <w:rFonts w:ascii="TimesNewRomanPSMT" w:hAnsi="TimesNewRomanPSMT"/>
                <w:noProof w:val="0"/>
                <w:color w:val="000000"/>
                <w:lang w:val="en-US"/>
              </w:rPr>
              <w:t>77</w:t>
            </w:r>
          </w:p>
        </w:tc>
        <w:tc>
          <w:tcPr>
            <w:tcW w:w="2281" w:type="dxa"/>
            <w:tcBorders>
              <w:top w:val="nil"/>
              <w:left w:val="nil"/>
              <w:bottom w:val="nil"/>
              <w:right w:val="nil"/>
            </w:tcBorders>
            <w:vAlign w:val="center"/>
            <w:hideMark/>
          </w:tcPr>
          <w:p w14:paraId="24E3453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Buton de </w:t>
            </w:r>
            <w:proofErr w:type="spellStart"/>
            <w:r w:rsidRPr="009642C0">
              <w:rPr>
                <w:rFonts w:ascii="TimesNewRomanPSMT" w:hAnsi="TimesNewRomanPSMT"/>
                <w:noProof w:val="0"/>
                <w:color w:val="000000"/>
                <w:lang w:val="en-US"/>
              </w:rPr>
              <w:t>pornire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galben</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PDD-100Y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DE335C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50931B96"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1417" w:type="dxa"/>
            <w:vAlign w:val="center"/>
            <w:hideMark/>
          </w:tcPr>
          <w:p w14:paraId="369632D8" w14:textId="77777777" w:rsidR="009642C0" w:rsidRPr="009642C0" w:rsidRDefault="009642C0" w:rsidP="009642C0">
            <w:pPr>
              <w:rPr>
                <w:noProof w:val="0"/>
                <w:sz w:val="20"/>
                <w:szCs w:val="20"/>
                <w:lang w:val="en-US"/>
              </w:rPr>
            </w:pPr>
          </w:p>
        </w:tc>
      </w:tr>
      <w:tr w:rsidR="009642C0" w:rsidRPr="009642C0" w14:paraId="7EE20C3E" w14:textId="77777777" w:rsidTr="00D630A7">
        <w:tc>
          <w:tcPr>
            <w:tcW w:w="2035" w:type="dxa"/>
            <w:tcBorders>
              <w:top w:val="nil"/>
              <w:left w:val="nil"/>
              <w:bottom w:val="nil"/>
              <w:right w:val="nil"/>
            </w:tcBorders>
            <w:vAlign w:val="center"/>
            <w:hideMark/>
          </w:tcPr>
          <w:p w14:paraId="3A26AAF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61092022006 </w:t>
            </w:r>
          </w:p>
        </w:tc>
        <w:tc>
          <w:tcPr>
            <w:tcW w:w="2281" w:type="dxa"/>
            <w:tcBorders>
              <w:top w:val="nil"/>
              <w:left w:val="nil"/>
              <w:bottom w:val="nil"/>
              <w:right w:val="nil"/>
            </w:tcBorders>
            <w:vAlign w:val="center"/>
            <w:hideMark/>
          </w:tcPr>
          <w:p w14:paraId="787A2E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Buton de </w:t>
            </w:r>
            <w:proofErr w:type="spellStart"/>
            <w:r w:rsidRPr="009642C0">
              <w:rPr>
                <w:rFonts w:ascii="TimesNewRomanPSMT" w:hAnsi="TimesNewRomanPSMT"/>
                <w:noProof w:val="0"/>
                <w:color w:val="000000"/>
                <w:sz w:val="22"/>
                <w:szCs w:val="22"/>
                <w:lang w:val="en-US"/>
              </w:rPr>
              <w:t>pornire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galben</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PDD- 100Y </w:t>
            </w:r>
          </w:p>
        </w:tc>
        <w:tc>
          <w:tcPr>
            <w:tcW w:w="1650" w:type="dxa"/>
            <w:tcBorders>
              <w:top w:val="nil"/>
              <w:left w:val="nil"/>
              <w:bottom w:val="nil"/>
              <w:right w:val="nil"/>
            </w:tcBorders>
            <w:vAlign w:val="center"/>
            <w:hideMark/>
          </w:tcPr>
          <w:p w14:paraId="024C7F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4BC330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417" w:type="dxa"/>
            <w:vAlign w:val="center"/>
            <w:hideMark/>
          </w:tcPr>
          <w:p w14:paraId="1A27AB44" w14:textId="77777777" w:rsidR="009642C0" w:rsidRPr="009642C0" w:rsidRDefault="009642C0" w:rsidP="009642C0">
            <w:pPr>
              <w:rPr>
                <w:noProof w:val="0"/>
                <w:sz w:val="20"/>
                <w:szCs w:val="20"/>
                <w:lang w:val="en-US"/>
              </w:rPr>
            </w:pPr>
          </w:p>
        </w:tc>
      </w:tr>
      <w:tr w:rsidR="009642C0" w:rsidRPr="009642C0" w14:paraId="34D061CD" w14:textId="77777777" w:rsidTr="00D630A7">
        <w:tc>
          <w:tcPr>
            <w:tcW w:w="2035" w:type="dxa"/>
            <w:tcBorders>
              <w:top w:val="nil"/>
              <w:left w:val="nil"/>
              <w:bottom w:val="nil"/>
              <w:right w:val="nil"/>
            </w:tcBorders>
            <w:vAlign w:val="center"/>
            <w:hideMark/>
          </w:tcPr>
          <w:p w14:paraId="40FC9DBC"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78</w:t>
            </w:r>
          </w:p>
        </w:tc>
        <w:tc>
          <w:tcPr>
            <w:tcW w:w="2281" w:type="dxa"/>
            <w:tcBorders>
              <w:top w:val="nil"/>
              <w:left w:val="nil"/>
              <w:bottom w:val="nil"/>
              <w:right w:val="nil"/>
            </w:tcBorders>
            <w:vAlign w:val="center"/>
            <w:hideMark/>
          </w:tcPr>
          <w:p w14:paraId="363C0ED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Buton de </w:t>
            </w:r>
            <w:proofErr w:type="spellStart"/>
            <w:r w:rsidRPr="009642C0">
              <w:rPr>
                <w:rFonts w:ascii="TimesNewRomanPSMT" w:hAnsi="TimesNewRomanPSMT"/>
                <w:noProof w:val="0"/>
                <w:color w:val="000000"/>
                <w:lang w:val="en-US"/>
              </w:rPr>
              <w:t>blocare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albastru</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PDD-100B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91203E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32C9ECC"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417" w:type="dxa"/>
            <w:vAlign w:val="center"/>
            <w:hideMark/>
          </w:tcPr>
          <w:p w14:paraId="61D49E79" w14:textId="77777777" w:rsidR="009642C0" w:rsidRPr="009642C0" w:rsidRDefault="009642C0" w:rsidP="009642C0">
            <w:pPr>
              <w:rPr>
                <w:noProof w:val="0"/>
                <w:sz w:val="20"/>
                <w:szCs w:val="20"/>
                <w:lang w:val="en-US"/>
              </w:rPr>
            </w:pPr>
          </w:p>
        </w:tc>
      </w:tr>
      <w:tr w:rsidR="009642C0" w:rsidRPr="009642C0" w14:paraId="55409172" w14:textId="77777777" w:rsidTr="00D630A7">
        <w:tc>
          <w:tcPr>
            <w:tcW w:w="2035" w:type="dxa"/>
            <w:tcBorders>
              <w:top w:val="nil"/>
              <w:left w:val="nil"/>
              <w:bottom w:val="nil"/>
              <w:right w:val="nil"/>
            </w:tcBorders>
            <w:vAlign w:val="center"/>
            <w:hideMark/>
          </w:tcPr>
          <w:p w14:paraId="3944B7C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61092022007 </w:t>
            </w:r>
          </w:p>
        </w:tc>
        <w:tc>
          <w:tcPr>
            <w:tcW w:w="2281" w:type="dxa"/>
            <w:tcBorders>
              <w:top w:val="nil"/>
              <w:left w:val="nil"/>
              <w:bottom w:val="nil"/>
              <w:right w:val="nil"/>
            </w:tcBorders>
            <w:vAlign w:val="center"/>
            <w:hideMark/>
          </w:tcPr>
          <w:p w14:paraId="1C4B6A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Buton de </w:t>
            </w:r>
            <w:proofErr w:type="spellStart"/>
            <w:r w:rsidRPr="009642C0">
              <w:rPr>
                <w:rFonts w:ascii="TimesNewRomanPSMT" w:hAnsi="TimesNewRomanPSMT"/>
                <w:noProof w:val="0"/>
                <w:color w:val="000000"/>
                <w:sz w:val="22"/>
                <w:szCs w:val="22"/>
                <w:lang w:val="en-US"/>
              </w:rPr>
              <w:t>blocare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albastru</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PDD- 100B </w:t>
            </w:r>
            <w:proofErr w:type="spellStart"/>
            <w:r w:rsidRPr="009642C0">
              <w:rPr>
                <w:rFonts w:ascii="TimesNewRomanPSMT" w:hAnsi="TimesNewRomanPSMT"/>
                <w:noProof w:val="0"/>
                <w:color w:val="000000"/>
                <w:sz w:val="22"/>
                <w:szCs w:val="22"/>
                <w:lang w:val="en-US"/>
              </w:rPr>
              <w:t>sau</w:t>
            </w:r>
            <w:proofErr w:type="spellEnd"/>
            <w:r w:rsidRPr="009642C0">
              <w:rPr>
                <w:rFonts w:ascii="TimesNewRomanPSMT" w:hAnsi="TimesNewRomanPSMT"/>
                <w:noProof w:val="0"/>
                <w:color w:val="000000"/>
                <w:sz w:val="22"/>
                <w:szCs w:val="22"/>
                <w:lang w:val="en-US"/>
              </w:rPr>
              <w:t xml:space="preserve"> analog </w:t>
            </w:r>
          </w:p>
        </w:tc>
        <w:tc>
          <w:tcPr>
            <w:tcW w:w="1650" w:type="dxa"/>
            <w:tcBorders>
              <w:top w:val="nil"/>
              <w:left w:val="nil"/>
              <w:bottom w:val="nil"/>
              <w:right w:val="nil"/>
            </w:tcBorders>
            <w:vAlign w:val="center"/>
            <w:hideMark/>
          </w:tcPr>
          <w:p w14:paraId="143B810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49D168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417" w:type="dxa"/>
            <w:vAlign w:val="center"/>
            <w:hideMark/>
          </w:tcPr>
          <w:p w14:paraId="01A29526" w14:textId="77777777" w:rsidR="009642C0" w:rsidRPr="009642C0" w:rsidRDefault="009642C0" w:rsidP="009642C0">
            <w:pPr>
              <w:rPr>
                <w:noProof w:val="0"/>
                <w:sz w:val="20"/>
                <w:szCs w:val="20"/>
                <w:lang w:val="en-US"/>
              </w:rPr>
            </w:pPr>
          </w:p>
        </w:tc>
      </w:tr>
      <w:tr w:rsidR="009642C0" w:rsidRPr="009642C0" w14:paraId="28D733C0" w14:textId="77777777" w:rsidTr="00D630A7">
        <w:tc>
          <w:tcPr>
            <w:tcW w:w="2035" w:type="dxa"/>
            <w:tcBorders>
              <w:top w:val="nil"/>
              <w:left w:val="nil"/>
              <w:bottom w:val="nil"/>
              <w:right w:val="nil"/>
            </w:tcBorders>
            <w:vAlign w:val="center"/>
            <w:hideMark/>
          </w:tcPr>
          <w:p w14:paraId="29189690" w14:textId="77777777" w:rsidR="009642C0" w:rsidRPr="009642C0" w:rsidRDefault="009642C0" w:rsidP="009642C0">
            <w:pPr>
              <w:rPr>
                <w:noProof w:val="0"/>
                <w:lang w:val="en-US"/>
              </w:rPr>
            </w:pPr>
            <w:r w:rsidRPr="009642C0">
              <w:rPr>
                <w:rFonts w:ascii="TimesNewRomanPSMT" w:hAnsi="TimesNewRomanPSMT"/>
                <w:noProof w:val="0"/>
                <w:color w:val="000000"/>
                <w:lang w:val="en-US"/>
              </w:rPr>
              <w:t>79</w:t>
            </w:r>
          </w:p>
        </w:tc>
        <w:tc>
          <w:tcPr>
            <w:tcW w:w="2281" w:type="dxa"/>
            <w:tcBorders>
              <w:top w:val="nil"/>
              <w:left w:val="nil"/>
              <w:bottom w:val="nil"/>
              <w:right w:val="nil"/>
            </w:tcBorders>
            <w:vAlign w:val="center"/>
            <w:hideMark/>
          </w:tcPr>
          <w:p w14:paraId="2F54D09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inscriptia</w:t>
            </w:r>
            <w:proofErr w:type="spellEnd"/>
            <w:r w:rsidRPr="009642C0">
              <w:rPr>
                <w:rFonts w:ascii="TimesNewRomanPSMT" w:hAnsi="TimesNewRomanPSMT"/>
                <w:noProof w:val="0"/>
                <w:color w:val="000000"/>
                <w:lang w:val="en-US"/>
              </w:rPr>
              <w:t xml:space="preserve"> "Gaz </w:t>
            </w:r>
            <w:proofErr w:type="spellStart"/>
            <w:r w:rsidRPr="009642C0">
              <w:rPr>
                <w:rFonts w:ascii="TimesNewRomanPSMT" w:hAnsi="TimesNewRomanPSMT"/>
                <w:noProof w:val="0"/>
                <w:color w:val="000000"/>
                <w:lang w:val="en-US"/>
              </w:rPr>
              <w:t>iesiti</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DOA FJ/CPD (Eng-E)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63D295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20BB8ABC"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417" w:type="dxa"/>
            <w:vAlign w:val="center"/>
            <w:hideMark/>
          </w:tcPr>
          <w:p w14:paraId="55C605BE" w14:textId="77777777" w:rsidR="009642C0" w:rsidRPr="009642C0" w:rsidRDefault="009642C0" w:rsidP="009642C0">
            <w:pPr>
              <w:rPr>
                <w:noProof w:val="0"/>
                <w:sz w:val="20"/>
                <w:szCs w:val="20"/>
                <w:lang w:val="en-US"/>
              </w:rPr>
            </w:pPr>
          </w:p>
        </w:tc>
      </w:tr>
      <w:tr w:rsidR="009642C0" w:rsidRPr="009642C0" w14:paraId="20F93993" w14:textId="77777777" w:rsidTr="00D630A7">
        <w:tc>
          <w:tcPr>
            <w:tcW w:w="2035" w:type="dxa"/>
            <w:tcBorders>
              <w:top w:val="nil"/>
              <w:left w:val="nil"/>
              <w:bottom w:val="nil"/>
              <w:right w:val="nil"/>
            </w:tcBorders>
            <w:vAlign w:val="center"/>
            <w:hideMark/>
          </w:tcPr>
          <w:p w14:paraId="62E90B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61092022010 </w:t>
            </w:r>
          </w:p>
        </w:tc>
        <w:tc>
          <w:tcPr>
            <w:tcW w:w="2281" w:type="dxa"/>
            <w:tcBorders>
              <w:top w:val="nil"/>
              <w:left w:val="nil"/>
              <w:bottom w:val="nil"/>
              <w:right w:val="nil"/>
            </w:tcBorders>
            <w:vAlign w:val="center"/>
            <w:hideMark/>
          </w:tcPr>
          <w:p w14:paraId="216C8F3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optic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vizual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sonor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inscriptia</w:t>
            </w:r>
            <w:proofErr w:type="spellEnd"/>
            <w:r w:rsidRPr="009642C0">
              <w:rPr>
                <w:rFonts w:ascii="TimesNewRomanPSMT" w:hAnsi="TimesNewRomanPSMT"/>
                <w:noProof w:val="0"/>
                <w:color w:val="000000"/>
                <w:sz w:val="22"/>
                <w:szCs w:val="22"/>
                <w:lang w:val="en-US"/>
              </w:rPr>
              <w:t xml:space="preserve"> "Gaz </w:t>
            </w:r>
            <w:proofErr w:type="spellStart"/>
            <w:r w:rsidRPr="009642C0">
              <w:rPr>
                <w:rFonts w:ascii="TimesNewRomanPSMT" w:hAnsi="TimesNewRomanPSMT"/>
                <w:noProof w:val="0"/>
                <w:color w:val="000000"/>
                <w:sz w:val="22"/>
                <w:szCs w:val="22"/>
                <w:lang w:val="en-US"/>
              </w:rPr>
              <w:t>iesiti</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DOA FJ/CPD (Eng-E) </w:t>
            </w:r>
          </w:p>
        </w:tc>
        <w:tc>
          <w:tcPr>
            <w:tcW w:w="1650" w:type="dxa"/>
            <w:tcBorders>
              <w:top w:val="nil"/>
              <w:left w:val="nil"/>
              <w:bottom w:val="nil"/>
              <w:right w:val="nil"/>
            </w:tcBorders>
            <w:vAlign w:val="center"/>
            <w:hideMark/>
          </w:tcPr>
          <w:p w14:paraId="5CBF01E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26B8DB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417" w:type="dxa"/>
            <w:vAlign w:val="center"/>
            <w:hideMark/>
          </w:tcPr>
          <w:p w14:paraId="1CC3DCC5" w14:textId="77777777" w:rsidR="009642C0" w:rsidRPr="009642C0" w:rsidRDefault="009642C0" w:rsidP="009642C0">
            <w:pPr>
              <w:rPr>
                <w:noProof w:val="0"/>
                <w:sz w:val="20"/>
                <w:szCs w:val="20"/>
                <w:lang w:val="en-US"/>
              </w:rPr>
            </w:pPr>
          </w:p>
        </w:tc>
      </w:tr>
      <w:tr w:rsidR="009642C0" w:rsidRPr="009642C0" w14:paraId="112D40A5" w14:textId="77777777" w:rsidTr="00D630A7">
        <w:tc>
          <w:tcPr>
            <w:tcW w:w="2035" w:type="dxa"/>
            <w:tcBorders>
              <w:top w:val="nil"/>
              <w:left w:val="nil"/>
              <w:bottom w:val="nil"/>
              <w:right w:val="nil"/>
            </w:tcBorders>
            <w:vAlign w:val="center"/>
            <w:hideMark/>
          </w:tcPr>
          <w:p w14:paraId="1422853C" w14:textId="77777777" w:rsidR="009642C0" w:rsidRPr="009642C0" w:rsidRDefault="009642C0" w:rsidP="009642C0">
            <w:pPr>
              <w:rPr>
                <w:noProof w:val="0"/>
                <w:lang w:val="en-US"/>
              </w:rPr>
            </w:pPr>
            <w:r w:rsidRPr="009642C0">
              <w:rPr>
                <w:rFonts w:ascii="TimesNewRomanPSMT" w:hAnsi="TimesNewRomanPSMT"/>
                <w:noProof w:val="0"/>
                <w:color w:val="000000"/>
                <w:lang w:val="en-US"/>
              </w:rPr>
              <w:t>80</w:t>
            </w:r>
          </w:p>
        </w:tc>
        <w:tc>
          <w:tcPr>
            <w:tcW w:w="2281" w:type="dxa"/>
            <w:tcBorders>
              <w:top w:val="nil"/>
              <w:left w:val="nil"/>
              <w:bottom w:val="nil"/>
              <w:right w:val="nil"/>
            </w:tcBorders>
            <w:vAlign w:val="center"/>
            <w:hideMark/>
          </w:tcPr>
          <w:p w14:paraId="0B5E178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inscriptia</w:t>
            </w:r>
            <w:proofErr w:type="spellEnd"/>
            <w:r w:rsidRPr="009642C0">
              <w:rPr>
                <w:rFonts w:ascii="TimesNewRomanPSMT" w:hAnsi="TimesNewRomanPSMT"/>
                <w:noProof w:val="0"/>
                <w:color w:val="000000"/>
                <w:lang w:val="en-US"/>
              </w:rPr>
              <w:t xml:space="preserve"> "Gaz nu </w:t>
            </w:r>
            <w:proofErr w:type="spellStart"/>
            <w:r w:rsidRPr="009642C0">
              <w:rPr>
                <w:rFonts w:ascii="TimesNewRomanPSMT" w:hAnsi="TimesNewRomanPSMT"/>
                <w:noProof w:val="0"/>
                <w:color w:val="000000"/>
                <w:lang w:val="en-US"/>
              </w:rPr>
              <w:t>intrati</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DOA FJ/CPD (Eng-E)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33BA646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10A97CC9"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417" w:type="dxa"/>
            <w:vAlign w:val="center"/>
            <w:hideMark/>
          </w:tcPr>
          <w:p w14:paraId="5124F08D" w14:textId="77777777" w:rsidR="009642C0" w:rsidRPr="009642C0" w:rsidRDefault="009642C0" w:rsidP="009642C0">
            <w:pPr>
              <w:rPr>
                <w:noProof w:val="0"/>
                <w:sz w:val="20"/>
                <w:szCs w:val="20"/>
                <w:lang w:val="en-US"/>
              </w:rPr>
            </w:pPr>
          </w:p>
        </w:tc>
      </w:tr>
      <w:tr w:rsidR="009642C0" w:rsidRPr="009642C0" w14:paraId="22E1694B" w14:textId="77777777" w:rsidTr="00D630A7">
        <w:tc>
          <w:tcPr>
            <w:tcW w:w="2035" w:type="dxa"/>
            <w:tcBorders>
              <w:top w:val="nil"/>
              <w:left w:val="nil"/>
              <w:bottom w:val="nil"/>
              <w:right w:val="nil"/>
            </w:tcBorders>
            <w:vAlign w:val="center"/>
            <w:hideMark/>
          </w:tcPr>
          <w:p w14:paraId="1015B1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61092022011 </w:t>
            </w:r>
          </w:p>
        </w:tc>
        <w:tc>
          <w:tcPr>
            <w:tcW w:w="2281" w:type="dxa"/>
            <w:tcBorders>
              <w:top w:val="nil"/>
              <w:left w:val="nil"/>
              <w:bottom w:val="nil"/>
              <w:right w:val="nil"/>
            </w:tcBorders>
            <w:vAlign w:val="center"/>
            <w:hideMark/>
          </w:tcPr>
          <w:p w14:paraId="2B3D4C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optic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vizual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sonor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inscriptia</w:t>
            </w:r>
            <w:proofErr w:type="spellEnd"/>
            <w:r w:rsidRPr="009642C0">
              <w:rPr>
                <w:rFonts w:ascii="TimesNewRomanPSMT" w:hAnsi="TimesNewRomanPSMT"/>
                <w:noProof w:val="0"/>
                <w:color w:val="000000"/>
                <w:sz w:val="22"/>
                <w:szCs w:val="22"/>
                <w:lang w:val="en-US"/>
              </w:rPr>
              <w:t xml:space="preserve"> "Gaz nu </w:t>
            </w:r>
            <w:proofErr w:type="spellStart"/>
            <w:r w:rsidRPr="009642C0">
              <w:rPr>
                <w:rFonts w:ascii="TimesNewRomanPSMT" w:hAnsi="TimesNewRomanPSMT"/>
                <w:noProof w:val="0"/>
                <w:color w:val="000000"/>
                <w:sz w:val="22"/>
                <w:szCs w:val="22"/>
                <w:lang w:val="en-US"/>
              </w:rPr>
              <w:t>intrati</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DOA FJ/CPD (Eng-E) </w:t>
            </w:r>
          </w:p>
        </w:tc>
        <w:tc>
          <w:tcPr>
            <w:tcW w:w="1650" w:type="dxa"/>
            <w:tcBorders>
              <w:top w:val="nil"/>
              <w:left w:val="nil"/>
              <w:bottom w:val="nil"/>
              <w:right w:val="nil"/>
            </w:tcBorders>
            <w:vAlign w:val="center"/>
            <w:hideMark/>
          </w:tcPr>
          <w:p w14:paraId="69BDCD4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317A31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417" w:type="dxa"/>
            <w:vAlign w:val="center"/>
            <w:hideMark/>
          </w:tcPr>
          <w:p w14:paraId="37B7D7DF" w14:textId="77777777" w:rsidR="009642C0" w:rsidRPr="009642C0" w:rsidRDefault="009642C0" w:rsidP="009642C0">
            <w:pPr>
              <w:rPr>
                <w:noProof w:val="0"/>
                <w:sz w:val="20"/>
                <w:szCs w:val="20"/>
                <w:lang w:val="en-US"/>
              </w:rPr>
            </w:pPr>
          </w:p>
        </w:tc>
      </w:tr>
      <w:tr w:rsidR="009642C0" w:rsidRPr="009642C0" w14:paraId="4A31F7DE" w14:textId="77777777" w:rsidTr="00D630A7">
        <w:tc>
          <w:tcPr>
            <w:tcW w:w="2035" w:type="dxa"/>
            <w:tcBorders>
              <w:top w:val="nil"/>
              <w:left w:val="nil"/>
              <w:bottom w:val="nil"/>
              <w:right w:val="nil"/>
            </w:tcBorders>
            <w:vAlign w:val="center"/>
            <w:hideMark/>
          </w:tcPr>
          <w:p w14:paraId="3C912F9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81 </w:t>
            </w:r>
          </w:p>
        </w:tc>
        <w:tc>
          <w:tcPr>
            <w:tcW w:w="2281" w:type="dxa"/>
            <w:tcBorders>
              <w:top w:val="nil"/>
              <w:left w:val="nil"/>
              <w:bottom w:val="nil"/>
              <w:right w:val="nil"/>
            </w:tcBorders>
            <w:vAlign w:val="center"/>
            <w:hideMark/>
          </w:tcPr>
          <w:p w14:paraId="28DADF4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Sirena 24V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SFD-220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6FB3E46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634E462A"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417" w:type="dxa"/>
            <w:vAlign w:val="center"/>
            <w:hideMark/>
          </w:tcPr>
          <w:p w14:paraId="4CE6B81C" w14:textId="77777777" w:rsidR="009642C0" w:rsidRPr="009642C0" w:rsidRDefault="009642C0" w:rsidP="009642C0">
            <w:pPr>
              <w:rPr>
                <w:noProof w:val="0"/>
                <w:sz w:val="20"/>
                <w:szCs w:val="20"/>
                <w:lang w:val="en-US"/>
              </w:rPr>
            </w:pPr>
          </w:p>
        </w:tc>
      </w:tr>
      <w:tr w:rsidR="009642C0" w:rsidRPr="009642C0" w14:paraId="3C9745F3" w14:textId="77777777" w:rsidTr="00D630A7">
        <w:tc>
          <w:tcPr>
            <w:tcW w:w="2035" w:type="dxa"/>
            <w:tcBorders>
              <w:top w:val="nil"/>
              <w:left w:val="nil"/>
              <w:bottom w:val="nil"/>
              <w:right w:val="nil"/>
            </w:tcBorders>
            <w:vAlign w:val="center"/>
            <w:hideMark/>
          </w:tcPr>
          <w:p w14:paraId="79FED67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61092022012 </w:t>
            </w:r>
          </w:p>
        </w:tc>
        <w:tc>
          <w:tcPr>
            <w:tcW w:w="2281" w:type="dxa"/>
            <w:tcBorders>
              <w:top w:val="nil"/>
              <w:left w:val="nil"/>
              <w:bottom w:val="nil"/>
              <w:right w:val="nil"/>
            </w:tcBorders>
            <w:vAlign w:val="center"/>
            <w:hideMark/>
          </w:tcPr>
          <w:p w14:paraId="4077674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Sirena 24V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SFD-220 </w:t>
            </w:r>
          </w:p>
        </w:tc>
        <w:tc>
          <w:tcPr>
            <w:tcW w:w="1650" w:type="dxa"/>
            <w:tcBorders>
              <w:top w:val="nil"/>
              <w:left w:val="nil"/>
              <w:bottom w:val="nil"/>
              <w:right w:val="nil"/>
            </w:tcBorders>
            <w:vAlign w:val="center"/>
            <w:hideMark/>
          </w:tcPr>
          <w:p w14:paraId="3FC10D8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6C315A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417" w:type="dxa"/>
            <w:vAlign w:val="center"/>
            <w:hideMark/>
          </w:tcPr>
          <w:p w14:paraId="3C7055C5" w14:textId="77777777" w:rsidR="009642C0" w:rsidRPr="009642C0" w:rsidRDefault="009642C0" w:rsidP="009642C0">
            <w:pPr>
              <w:rPr>
                <w:noProof w:val="0"/>
                <w:sz w:val="20"/>
                <w:szCs w:val="20"/>
                <w:lang w:val="en-US"/>
              </w:rPr>
            </w:pPr>
          </w:p>
        </w:tc>
      </w:tr>
      <w:tr w:rsidR="009642C0" w:rsidRPr="009642C0" w14:paraId="64F45DD4" w14:textId="77777777" w:rsidTr="00D630A7">
        <w:tc>
          <w:tcPr>
            <w:tcW w:w="2035" w:type="dxa"/>
            <w:tcBorders>
              <w:top w:val="nil"/>
              <w:left w:val="nil"/>
              <w:bottom w:val="nil"/>
              <w:right w:val="nil"/>
            </w:tcBorders>
            <w:vAlign w:val="center"/>
            <w:hideMark/>
          </w:tcPr>
          <w:p w14:paraId="12635DE3" w14:textId="77777777" w:rsidR="009642C0" w:rsidRPr="009642C0" w:rsidRDefault="009642C0" w:rsidP="009642C0">
            <w:pPr>
              <w:rPr>
                <w:noProof w:val="0"/>
                <w:lang w:val="en-US"/>
              </w:rPr>
            </w:pPr>
            <w:r w:rsidRPr="009642C0">
              <w:rPr>
                <w:rFonts w:ascii="TimesNewRomanPSMT" w:hAnsi="TimesNewRomanPSMT"/>
                <w:noProof w:val="0"/>
                <w:color w:val="000000"/>
                <w:lang w:val="en-US"/>
              </w:rPr>
              <w:t>82</w:t>
            </w:r>
          </w:p>
        </w:tc>
        <w:tc>
          <w:tcPr>
            <w:tcW w:w="2281" w:type="dxa"/>
            <w:tcBorders>
              <w:top w:val="nil"/>
              <w:left w:val="nil"/>
              <w:bottom w:val="nil"/>
              <w:right w:val="nil"/>
            </w:tcBorders>
            <w:vAlign w:val="center"/>
            <w:hideMark/>
          </w:tcPr>
          <w:p w14:paraId="0915827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Placa de gateway cu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panouri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conventionale</w:t>
            </w:r>
            <w:proofErr w:type="spellEnd"/>
            <w:r w:rsidRPr="009642C0">
              <w:rPr>
                <w:rFonts w:ascii="TimesNewRomanPSMT" w:hAnsi="TimesNewRomanPSMT"/>
                <w:noProof w:val="0"/>
                <w:color w:val="000000"/>
                <w:lang w:val="en-US"/>
              </w:rPr>
              <w:t xml:space="preserve"> CCD-100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CCD-103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TPLD-100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1939EC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5E37FCE9"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417" w:type="dxa"/>
            <w:vAlign w:val="center"/>
            <w:hideMark/>
          </w:tcPr>
          <w:p w14:paraId="24EE4C5D" w14:textId="77777777" w:rsidR="009642C0" w:rsidRPr="009642C0" w:rsidRDefault="009642C0" w:rsidP="009642C0">
            <w:pPr>
              <w:rPr>
                <w:noProof w:val="0"/>
                <w:sz w:val="20"/>
                <w:szCs w:val="20"/>
                <w:lang w:val="en-US"/>
              </w:rPr>
            </w:pPr>
          </w:p>
        </w:tc>
      </w:tr>
      <w:tr w:rsidR="009642C0" w:rsidRPr="009642C0" w14:paraId="65F4E4CE" w14:textId="77777777" w:rsidTr="00D630A7">
        <w:tc>
          <w:tcPr>
            <w:tcW w:w="2035" w:type="dxa"/>
            <w:tcBorders>
              <w:top w:val="nil"/>
              <w:left w:val="nil"/>
              <w:bottom w:val="nil"/>
              <w:right w:val="nil"/>
            </w:tcBorders>
            <w:vAlign w:val="center"/>
            <w:hideMark/>
          </w:tcPr>
          <w:p w14:paraId="0DC08A4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61092022014</w:t>
            </w:r>
          </w:p>
        </w:tc>
        <w:tc>
          <w:tcPr>
            <w:tcW w:w="2281" w:type="dxa"/>
            <w:tcBorders>
              <w:top w:val="nil"/>
              <w:left w:val="nil"/>
              <w:bottom w:val="nil"/>
              <w:right w:val="nil"/>
            </w:tcBorders>
            <w:vAlign w:val="center"/>
            <w:hideMark/>
          </w:tcPr>
          <w:p w14:paraId="2E8472D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Placa de gateway cu </w:t>
            </w:r>
            <w:proofErr w:type="spellStart"/>
            <w:r w:rsidRPr="009642C0">
              <w:rPr>
                <w:rFonts w:ascii="TimesNewRomanPSMT" w:hAnsi="TimesNewRomanPSMT"/>
                <w:noProof w:val="0"/>
                <w:color w:val="000000"/>
                <w:sz w:val="22"/>
                <w:szCs w:val="22"/>
                <w:lang w:val="en-US"/>
              </w:rPr>
              <w:t>bucla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panouri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conventionale</w:t>
            </w:r>
            <w:proofErr w:type="spellEnd"/>
            <w:r w:rsidRPr="009642C0">
              <w:rPr>
                <w:rFonts w:ascii="TimesNewRomanPSMT" w:hAnsi="TimesNewRomanPSMT"/>
                <w:noProof w:val="0"/>
                <w:color w:val="000000"/>
                <w:sz w:val="22"/>
                <w:szCs w:val="22"/>
                <w:lang w:val="en-US"/>
              </w:rPr>
              <w:t xml:space="preserve"> CCD-100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CCD-103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TPLD- 100</w:t>
            </w:r>
          </w:p>
        </w:tc>
        <w:tc>
          <w:tcPr>
            <w:tcW w:w="1650" w:type="dxa"/>
            <w:tcBorders>
              <w:top w:val="nil"/>
              <w:left w:val="nil"/>
              <w:bottom w:val="nil"/>
              <w:right w:val="nil"/>
            </w:tcBorders>
            <w:vAlign w:val="center"/>
            <w:hideMark/>
          </w:tcPr>
          <w:p w14:paraId="2A37A2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336727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417" w:type="dxa"/>
            <w:vAlign w:val="center"/>
            <w:hideMark/>
          </w:tcPr>
          <w:p w14:paraId="17745BDD" w14:textId="77777777" w:rsidR="009642C0" w:rsidRPr="009642C0" w:rsidRDefault="009642C0" w:rsidP="009642C0">
            <w:pPr>
              <w:rPr>
                <w:noProof w:val="0"/>
                <w:sz w:val="20"/>
                <w:szCs w:val="20"/>
                <w:lang w:val="en-US"/>
              </w:rPr>
            </w:pPr>
          </w:p>
        </w:tc>
      </w:tr>
      <w:tr w:rsidR="009642C0" w:rsidRPr="009642C0" w14:paraId="289DADB9" w14:textId="77777777" w:rsidTr="00D630A7">
        <w:tc>
          <w:tcPr>
            <w:tcW w:w="2035" w:type="dxa"/>
            <w:tcBorders>
              <w:top w:val="nil"/>
              <w:left w:val="nil"/>
              <w:bottom w:val="nil"/>
              <w:right w:val="nil"/>
            </w:tcBorders>
            <w:vAlign w:val="center"/>
            <w:hideMark/>
          </w:tcPr>
          <w:p w14:paraId="7EFAA386" w14:textId="77777777" w:rsidR="009642C0" w:rsidRPr="009642C0" w:rsidRDefault="009642C0" w:rsidP="009642C0">
            <w:pPr>
              <w:rPr>
                <w:noProof w:val="0"/>
                <w:lang w:val="en-US"/>
              </w:rPr>
            </w:pPr>
            <w:r w:rsidRPr="009642C0">
              <w:rPr>
                <w:rFonts w:ascii="TimesNewRomanPSMT" w:hAnsi="TimesNewRomanPSMT"/>
                <w:noProof w:val="0"/>
                <w:color w:val="000000"/>
                <w:lang w:val="en-US"/>
              </w:rPr>
              <w:t>83</w:t>
            </w:r>
          </w:p>
        </w:tc>
        <w:tc>
          <w:tcPr>
            <w:tcW w:w="2281" w:type="dxa"/>
            <w:tcBorders>
              <w:top w:val="nil"/>
              <w:left w:val="nil"/>
              <w:bottom w:val="nil"/>
              <w:right w:val="nil"/>
            </w:tcBorders>
            <w:vAlign w:val="center"/>
            <w:hideMark/>
          </w:tcPr>
          <w:p w14:paraId="7060531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monitorizate</w:t>
            </w:r>
            <w:proofErr w:type="spellEnd"/>
            <w:r w:rsidRPr="009642C0">
              <w:rPr>
                <w:rFonts w:ascii="TimesNewRomanPSMT" w:hAnsi="TimesNewRomanPSMT"/>
                <w:noProof w:val="0"/>
                <w:color w:val="000000"/>
                <w:lang w:val="en-US"/>
              </w:rPr>
              <w:t xml:space="preserve"> de 24V </w:t>
            </w:r>
            <w:r w:rsidRPr="009642C0">
              <w:rPr>
                <w:rFonts w:ascii="TimesNewRomanPSMT" w:hAnsi="TimesNewRomanPSMT"/>
                <w:noProof w:val="0"/>
                <w:color w:val="000000"/>
                <w:lang w:val="en-US"/>
              </w:rPr>
              <w:lastRenderedPageBreak/>
              <w:t xml:space="preserve">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MAD-432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A5FE2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B7E90C6" w14:textId="77777777" w:rsidR="009642C0" w:rsidRPr="009642C0" w:rsidRDefault="009642C0" w:rsidP="009642C0">
            <w:pPr>
              <w:rPr>
                <w:noProof w:val="0"/>
                <w:lang w:val="en-US"/>
              </w:rPr>
            </w:pPr>
            <w:r w:rsidRPr="009642C0">
              <w:rPr>
                <w:rFonts w:ascii="TimesNewRomanPSMT" w:hAnsi="TimesNewRomanPSMT"/>
                <w:noProof w:val="0"/>
                <w:color w:val="000000"/>
                <w:lang w:val="en-US"/>
              </w:rPr>
              <w:t>63,00</w:t>
            </w:r>
          </w:p>
        </w:tc>
        <w:tc>
          <w:tcPr>
            <w:tcW w:w="1417" w:type="dxa"/>
            <w:vAlign w:val="center"/>
            <w:hideMark/>
          </w:tcPr>
          <w:p w14:paraId="1184A43F" w14:textId="77777777" w:rsidR="009642C0" w:rsidRPr="009642C0" w:rsidRDefault="009642C0" w:rsidP="009642C0">
            <w:pPr>
              <w:rPr>
                <w:noProof w:val="0"/>
                <w:sz w:val="20"/>
                <w:szCs w:val="20"/>
                <w:lang w:val="en-US"/>
              </w:rPr>
            </w:pPr>
          </w:p>
        </w:tc>
      </w:tr>
      <w:tr w:rsidR="009642C0" w:rsidRPr="009642C0" w14:paraId="67D40365" w14:textId="77777777" w:rsidTr="00D630A7">
        <w:tc>
          <w:tcPr>
            <w:tcW w:w="2035" w:type="dxa"/>
            <w:tcBorders>
              <w:top w:val="nil"/>
              <w:left w:val="nil"/>
              <w:bottom w:val="nil"/>
              <w:right w:val="nil"/>
            </w:tcBorders>
            <w:vAlign w:val="center"/>
            <w:hideMark/>
          </w:tcPr>
          <w:p w14:paraId="441E6BD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61092022015 </w:t>
            </w:r>
          </w:p>
        </w:tc>
        <w:tc>
          <w:tcPr>
            <w:tcW w:w="2281" w:type="dxa"/>
            <w:tcBorders>
              <w:top w:val="nil"/>
              <w:left w:val="nil"/>
              <w:bottom w:val="nil"/>
              <w:right w:val="nil"/>
            </w:tcBorders>
            <w:vAlign w:val="center"/>
            <w:hideMark/>
          </w:tcPr>
          <w:p w14:paraId="5E1B3A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control </w:t>
            </w:r>
            <w:proofErr w:type="spellStart"/>
            <w:r w:rsidRPr="009642C0">
              <w:rPr>
                <w:rFonts w:ascii="TimesNewRomanPSMT" w:hAnsi="TimesNewRomanPSMT"/>
                <w:noProof w:val="0"/>
                <w:color w:val="000000"/>
                <w:sz w:val="22"/>
                <w:szCs w:val="22"/>
                <w:lang w:val="en-US"/>
              </w:rPr>
              <w:t>adresabil</w:t>
            </w:r>
            <w:proofErr w:type="spellEnd"/>
            <w:r w:rsidRPr="009642C0">
              <w:rPr>
                <w:rFonts w:ascii="TimesNewRomanPSMT" w:hAnsi="TimesNewRomanPSMT"/>
                <w:noProof w:val="0"/>
                <w:color w:val="000000"/>
                <w:sz w:val="22"/>
                <w:szCs w:val="22"/>
                <w:lang w:val="en-US"/>
              </w:rPr>
              <w:t xml:space="preserve"> cu 2 </w:t>
            </w:r>
            <w:proofErr w:type="spellStart"/>
            <w:r w:rsidRPr="009642C0">
              <w:rPr>
                <w:rFonts w:ascii="TimesNewRomanPSMT" w:hAnsi="TimesNewRomanPSMT"/>
                <w:noProof w:val="0"/>
                <w:color w:val="000000"/>
                <w:sz w:val="22"/>
                <w:szCs w:val="22"/>
                <w:lang w:val="en-US"/>
              </w:rPr>
              <w:t>iesiri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monitorizate</w:t>
            </w:r>
            <w:proofErr w:type="spellEnd"/>
            <w:r w:rsidRPr="009642C0">
              <w:rPr>
                <w:rFonts w:ascii="TimesNewRomanPSMT" w:hAnsi="TimesNewRomanPSMT"/>
                <w:noProof w:val="0"/>
                <w:color w:val="000000"/>
                <w:sz w:val="22"/>
                <w:szCs w:val="22"/>
                <w:lang w:val="en-US"/>
              </w:rPr>
              <w:t xml:space="preserve"> de 24V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MAD-432 </w:t>
            </w:r>
          </w:p>
        </w:tc>
        <w:tc>
          <w:tcPr>
            <w:tcW w:w="1650" w:type="dxa"/>
            <w:tcBorders>
              <w:top w:val="nil"/>
              <w:left w:val="nil"/>
              <w:bottom w:val="nil"/>
              <w:right w:val="nil"/>
            </w:tcBorders>
            <w:vAlign w:val="center"/>
            <w:hideMark/>
          </w:tcPr>
          <w:p w14:paraId="559D009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032DC7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63,00</w:t>
            </w:r>
          </w:p>
        </w:tc>
        <w:tc>
          <w:tcPr>
            <w:tcW w:w="1417" w:type="dxa"/>
            <w:vAlign w:val="center"/>
            <w:hideMark/>
          </w:tcPr>
          <w:p w14:paraId="0E40D264" w14:textId="77777777" w:rsidR="009642C0" w:rsidRPr="009642C0" w:rsidRDefault="009642C0" w:rsidP="009642C0">
            <w:pPr>
              <w:rPr>
                <w:noProof w:val="0"/>
                <w:sz w:val="20"/>
                <w:szCs w:val="20"/>
                <w:lang w:val="en-US"/>
              </w:rPr>
            </w:pPr>
          </w:p>
        </w:tc>
      </w:tr>
      <w:tr w:rsidR="009642C0" w:rsidRPr="009642C0" w14:paraId="57861D69" w14:textId="77777777" w:rsidTr="00D630A7">
        <w:tc>
          <w:tcPr>
            <w:tcW w:w="2035" w:type="dxa"/>
            <w:tcBorders>
              <w:top w:val="nil"/>
              <w:left w:val="nil"/>
              <w:bottom w:val="nil"/>
              <w:right w:val="nil"/>
            </w:tcBorders>
            <w:vAlign w:val="center"/>
            <w:hideMark/>
          </w:tcPr>
          <w:p w14:paraId="4B932BF5" w14:textId="77777777" w:rsidR="009642C0" w:rsidRPr="009642C0" w:rsidRDefault="009642C0" w:rsidP="009642C0">
            <w:pPr>
              <w:rPr>
                <w:noProof w:val="0"/>
                <w:lang w:val="en-US"/>
              </w:rPr>
            </w:pPr>
            <w:r w:rsidRPr="009642C0">
              <w:rPr>
                <w:rFonts w:ascii="TimesNewRomanPSMT" w:hAnsi="TimesNewRomanPSMT"/>
                <w:noProof w:val="0"/>
                <w:color w:val="000000"/>
                <w:lang w:val="en-US"/>
              </w:rPr>
              <w:t>84</w:t>
            </w:r>
          </w:p>
        </w:tc>
        <w:tc>
          <w:tcPr>
            <w:tcW w:w="2281" w:type="dxa"/>
            <w:tcBorders>
              <w:top w:val="nil"/>
              <w:left w:val="nil"/>
              <w:bottom w:val="nil"/>
              <w:right w:val="nil"/>
            </w:tcBorders>
            <w:vAlign w:val="center"/>
            <w:hideMark/>
          </w:tcPr>
          <w:p w14:paraId="680A2FE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intrari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tehnice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supravegheate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releu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tensiune</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MAD-422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69DD230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6394FF5B"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1417" w:type="dxa"/>
            <w:vAlign w:val="center"/>
            <w:hideMark/>
          </w:tcPr>
          <w:p w14:paraId="66153B05" w14:textId="77777777" w:rsidR="009642C0" w:rsidRPr="009642C0" w:rsidRDefault="009642C0" w:rsidP="009642C0">
            <w:pPr>
              <w:rPr>
                <w:noProof w:val="0"/>
                <w:sz w:val="20"/>
                <w:szCs w:val="20"/>
                <w:lang w:val="en-US"/>
              </w:rPr>
            </w:pPr>
          </w:p>
        </w:tc>
      </w:tr>
      <w:tr w:rsidR="009642C0" w:rsidRPr="009642C0" w14:paraId="2BAE4B70" w14:textId="77777777" w:rsidTr="00D630A7">
        <w:tc>
          <w:tcPr>
            <w:tcW w:w="2035" w:type="dxa"/>
            <w:tcBorders>
              <w:top w:val="nil"/>
              <w:left w:val="nil"/>
              <w:bottom w:val="nil"/>
              <w:right w:val="nil"/>
            </w:tcBorders>
            <w:vAlign w:val="center"/>
            <w:hideMark/>
          </w:tcPr>
          <w:p w14:paraId="4F2322E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61092022016</w:t>
            </w:r>
          </w:p>
        </w:tc>
        <w:tc>
          <w:tcPr>
            <w:tcW w:w="2281" w:type="dxa"/>
            <w:tcBorders>
              <w:top w:val="nil"/>
              <w:left w:val="nil"/>
              <w:bottom w:val="nil"/>
              <w:right w:val="nil"/>
            </w:tcBorders>
            <w:vAlign w:val="center"/>
            <w:hideMark/>
          </w:tcPr>
          <w:p w14:paraId="11FDF4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control </w:t>
            </w:r>
            <w:proofErr w:type="spellStart"/>
            <w:r w:rsidRPr="009642C0">
              <w:rPr>
                <w:rFonts w:ascii="TimesNewRomanPSMT" w:hAnsi="TimesNewRomanPSMT"/>
                <w:noProof w:val="0"/>
                <w:color w:val="000000"/>
                <w:sz w:val="22"/>
                <w:szCs w:val="22"/>
                <w:lang w:val="en-US"/>
              </w:rPr>
              <w:t>adresabil</w:t>
            </w:r>
            <w:proofErr w:type="spellEnd"/>
            <w:r w:rsidRPr="009642C0">
              <w:rPr>
                <w:rFonts w:ascii="TimesNewRomanPSMT" w:hAnsi="TimesNewRomanPSMT"/>
                <w:noProof w:val="0"/>
                <w:color w:val="000000"/>
                <w:sz w:val="22"/>
                <w:szCs w:val="22"/>
                <w:lang w:val="en-US"/>
              </w:rPr>
              <w:t xml:space="preserve"> cu 2 </w:t>
            </w:r>
            <w:proofErr w:type="spellStart"/>
            <w:r w:rsidRPr="009642C0">
              <w:rPr>
                <w:rFonts w:ascii="TimesNewRomanPSMT" w:hAnsi="TimesNewRomanPSMT"/>
                <w:noProof w:val="0"/>
                <w:color w:val="000000"/>
                <w:sz w:val="22"/>
                <w:szCs w:val="22"/>
                <w:lang w:val="en-US"/>
              </w:rPr>
              <w:t>intrari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tehnice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supravegheate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2 </w:t>
            </w:r>
            <w:proofErr w:type="spellStart"/>
            <w:r w:rsidRPr="009642C0">
              <w:rPr>
                <w:rFonts w:ascii="TimesNewRomanPSMT" w:hAnsi="TimesNewRomanPSMT"/>
                <w:noProof w:val="0"/>
                <w:color w:val="000000"/>
                <w:sz w:val="22"/>
                <w:szCs w:val="22"/>
                <w:lang w:val="en-US"/>
              </w:rPr>
              <w:t>iesiri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releu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tensiune</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MAD-422</w:t>
            </w:r>
          </w:p>
        </w:tc>
        <w:tc>
          <w:tcPr>
            <w:tcW w:w="1650" w:type="dxa"/>
            <w:tcBorders>
              <w:top w:val="nil"/>
              <w:left w:val="nil"/>
              <w:bottom w:val="nil"/>
              <w:right w:val="nil"/>
            </w:tcBorders>
            <w:vAlign w:val="center"/>
            <w:hideMark/>
          </w:tcPr>
          <w:p w14:paraId="56996F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574601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1417" w:type="dxa"/>
            <w:vAlign w:val="center"/>
            <w:hideMark/>
          </w:tcPr>
          <w:p w14:paraId="33A3BD9F" w14:textId="77777777" w:rsidR="009642C0" w:rsidRPr="009642C0" w:rsidRDefault="009642C0" w:rsidP="009642C0">
            <w:pPr>
              <w:rPr>
                <w:noProof w:val="0"/>
                <w:sz w:val="20"/>
                <w:szCs w:val="20"/>
                <w:lang w:val="en-US"/>
              </w:rPr>
            </w:pPr>
          </w:p>
        </w:tc>
      </w:tr>
      <w:tr w:rsidR="009642C0" w:rsidRPr="009642C0" w14:paraId="2924C646" w14:textId="77777777" w:rsidTr="00D630A7">
        <w:tc>
          <w:tcPr>
            <w:tcW w:w="2035" w:type="dxa"/>
            <w:tcBorders>
              <w:top w:val="nil"/>
              <w:left w:val="nil"/>
              <w:bottom w:val="nil"/>
              <w:right w:val="nil"/>
            </w:tcBorders>
            <w:vAlign w:val="center"/>
            <w:hideMark/>
          </w:tcPr>
          <w:p w14:paraId="5890D6E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85 </w:t>
            </w:r>
          </w:p>
        </w:tc>
        <w:tc>
          <w:tcPr>
            <w:tcW w:w="2281" w:type="dxa"/>
            <w:tcBorders>
              <w:top w:val="nil"/>
              <w:left w:val="nil"/>
              <w:bottom w:val="nil"/>
              <w:right w:val="nil"/>
            </w:tcBorders>
            <w:vAlign w:val="center"/>
            <w:hideMark/>
          </w:tcPr>
          <w:p w14:paraId="47909C1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Sirena in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MAD-465-I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11C08E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23239E72"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417" w:type="dxa"/>
            <w:vAlign w:val="center"/>
            <w:hideMark/>
          </w:tcPr>
          <w:p w14:paraId="28824884" w14:textId="77777777" w:rsidR="009642C0" w:rsidRPr="009642C0" w:rsidRDefault="009642C0" w:rsidP="009642C0">
            <w:pPr>
              <w:rPr>
                <w:noProof w:val="0"/>
                <w:sz w:val="20"/>
                <w:szCs w:val="20"/>
                <w:lang w:val="en-US"/>
              </w:rPr>
            </w:pPr>
          </w:p>
        </w:tc>
      </w:tr>
      <w:tr w:rsidR="009642C0" w:rsidRPr="009642C0" w14:paraId="54786265" w14:textId="77777777" w:rsidTr="00D630A7">
        <w:tc>
          <w:tcPr>
            <w:tcW w:w="2035" w:type="dxa"/>
            <w:tcBorders>
              <w:top w:val="nil"/>
              <w:left w:val="nil"/>
              <w:bottom w:val="nil"/>
              <w:right w:val="nil"/>
            </w:tcBorders>
            <w:vAlign w:val="center"/>
            <w:hideMark/>
          </w:tcPr>
          <w:p w14:paraId="02D7288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 </w:t>
            </w:r>
          </w:p>
        </w:tc>
        <w:tc>
          <w:tcPr>
            <w:tcW w:w="2281" w:type="dxa"/>
            <w:tcBorders>
              <w:top w:val="nil"/>
              <w:left w:val="nil"/>
              <w:bottom w:val="nil"/>
              <w:right w:val="nil"/>
            </w:tcBorders>
            <w:vAlign w:val="center"/>
            <w:hideMark/>
          </w:tcPr>
          <w:p w14:paraId="13396B6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Sirena in </w:t>
            </w:r>
            <w:proofErr w:type="spellStart"/>
            <w:r w:rsidRPr="009642C0">
              <w:rPr>
                <w:rFonts w:ascii="TimesNewRomanPSMT" w:hAnsi="TimesNewRomanPSMT"/>
                <w:noProof w:val="0"/>
                <w:color w:val="000000"/>
                <w:sz w:val="22"/>
                <w:szCs w:val="22"/>
                <w:lang w:val="en-US"/>
              </w:rPr>
              <w:t>bucla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MAD-465-I </w:t>
            </w:r>
          </w:p>
        </w:tc>
        <w:tc>
          <w:tcPr>
            <w:tcW w:w="1650" w:type="dxa"/>
            <w:tcBorders>
              <w:top w:val="nil"/>
              <w:left w:val="nil"/>
              <w:bottom w:val="nil"/>
              <w:right w:val="nil"/>
            </w:tcBorders>
            <w:vAlign w:val="center"/>
            <w:hideMark/>
          </w:tcPr>
          <w:p w14:paraId="1CDA0B0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73E647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417" w:type="dxa"/>
            <w:vAlign w:val="center"/>
            <w:hideMark/>
          </w:tcPr>
          <w:p w14:paraId="644209A1" w14:textId="77777777" w:rsidR="009642C0" w:rsidRPr="009642C0" w:rsidRDefault="009642C0" w:rsidP="009642C0">
            <w:pPr>
              <w:rPr>
                <w:noProof w:val="0"/>
                <w:sz w:val="20"/>
                <w:szCs w:val="20"/>
                <w:lang w:val="en-US"/>
              </w:rPr>
            </w:pPr>
          </w:p>
        </w:tc>
      </w:tr>
    </w:tbl>
    <w:p w14:paraId="14AB1DA2"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37"/>
      </w:tblGrid>
      <w:tr w:rsidR="00C37460" w:rsidRPr="009642C0" w14:paraId="110B4AAE" w14:textId="77777777" w:rsidTr="00302FE7">
        <w:tc>
          <w:tcPr>
            <w:tcW w:w="1337" w:type="dxa"/>
            <w:vAlign w:val="center"/>
            <w:hideMark/>
          </w:tcPr>
          <w:p w14:paraId="06E16C7A" w14:textId="77777777" w:rsidR="00C37460" w:rsidRPr="009642C0" w:rsidRDefault="00C37460" w:rsidP="009642C0">
            <w:pPr>
              <w:rPr>
                <w:noProof w:val="0"/>
                <w:sz w:val="20"/>
                <w:szCs w:val="20"/>
                <w:lang w:val="en-US"/>
              </w:rPr>
            </w:pPr>
          </w:p>
        </w:tc>
      </w:tr>
      <w:tr w:rsidR="00C37460" w:rsidRPr="009642C0" w14:paraId="2BF6B24C" w14:textId="77777777" w:rsidTr="00302FE7">
        <w:tc>
          <w:tcPr>
            <w:tcW w:w="1337" w:type="dxa"/>
            <w:vAlign w:val="center"/>
            <w:hideMark/>
          </w:tcPr>
          <w:p w14:paraId="4D50B32D" w14:textId="77777777" w:rsidR="00C37460" w:rsidRPr="009642C0" w:rsidRDefault="00C37460" w:rsidP="009642C0">
            <w:pPr>
              <w:rPr>
                <w:noProof w:val="0"/>
                <w:sz w:val="20"/>
                <w:szCs w:val="20"/>
                <w:lang w:val="en-US"/>
              </w:rPr>
            </w:pPr>
          </w:p>
        </w:tc>
      </w:tr>
    </w:tbl>
    <w:p w14:paraId="3222C522" w14:textId="77777777" w:rsidR="009642C0" w:rsidRPr="009642C0" w:rsidRDefault="009642C0" w:rsidP="009642C0">
      <w:pPr>
        <w:rPr>
          <w:rFonts w:ascii="TimesNewRomanPS-BoldMT" w:hAnsi="TimesNewRomanPS-BoldMT"/>
          <w:b/>
          <w:bCs/>
          <w:noProof w:val="0"/>
          <w:color w:val="000000"/>
          <w:sz w:val="28"/>
          <w:szCs w:val="28"/>
          <w:lang w:val="en-US"/>
        </w:rPr>
      </w:pPr>
      <w:r w:rsidRPr="009642C0">
        <w:rPr>
          <w:rFonts w:ascii="TimesNewRomanPS-BoldMT" w:hAnsi="TimesNewRomanPS-BoldMT"/>
          <w:b/>
          <w:bCs/>
          <w:noProof w:val="0"/>
          <w:color w:val="000000"/>
          <w:sz w:val="28"/>
          <w:szCs w:val="28"/>
          <w:lang w:val="en-US"/>
        </w:rPr>
        <w:t xml:space="preserve">II. </w:t>
      </w:r>
      <w:proofErr w:type="spellStart"/>
      <w:r w:rsidRPr="009642C0">
        <w:rPr>
          <w:rFonts w:ascii="TimesNewRomanPS-BoldMT" w:hAnsi="TimesNewRomanPS-BoldMT"/>
          <w:b/>
          <w:bCs/>
          <w:noProof w:val="0"/>
          <w:color w:val="000000"/>
          <w:sz w:val="28"/>
          <w:szCs w:val="28"/>
          <w:lang w:val="en-US"/>
        </w:rPr>
        <w:t>Echipament</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primar</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stingere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incendiilor</w:t>
      </w:r>
      <w:proofErr w:type="spellEnd"/>
      <w:r w:rsidRPr="009642C0">
        <w:rPr>
          <w:rFonts w:ascii="TimesNewRomanPS-BoldMT" w:hAnsi="TimesNewRomanPS-BoldMT"/>
          <w:b/>
          <w:bCs/>
          <w:noProof w:val="0"/>
          <w:color w:val="000000"/>
          <w:sz w:val="28"/>
          <w:szCs w:val="28"/>
          <w:lang w:val="en-US"/>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81"/>
        <w:gridCol w:w="2197"/>
        <w:gridCol w:w="2044"/>
        <w:gridCol w:w="1560"/>
        <w:gridCol w:w="1560"/>
      </w:tblGrid>
      <w:tr w:rsidR="009642C0" w:rsidRPr="009642C0" w14:paraId="1BEFBB3F" w14:textId="77777777">
        <w:trPr>
          <w:gridAfter w:val="4"/>
          <w:wAfter w:w="12000" w:type="dxa"/>
        </w:trPr>
        <w:tc>
          <w:tcPr>
            <w:tcW w:w="3000" w:type="dxa"/>
            <w:tcBorders>
              <w:top w:val="nil"/>
              <w:left w:val="nil"/>
              <w:bottom w:val="nil"/>
              <w:right w:val="nil"/>
            </w:tcBorders>
            <w:vAlign w:val="center"/>
            <w:hideMark/>
          </w:tcPr>
          <w:p w14:paraId="7AF173AD"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1. </w:t>
            </w:r>
            <w:proofErr w:type="spellStart"/>
            <w:r w:rsidRPr="009642C0">
              <w:rPr>
                <w:rFonts w:ascii="TimesNewRomanPS-BoldMT" w:hAnsi="TimesNewRomanPS-BoldMT"/>
                <w:b/>
                <w:bCs/>
                <w:noProof w:val="0"/>
                <w:color w:val="000000"/>
                <w:sz w:val="22"/>
                <w:szCs w:val="22"/>
                <w:lang w:val="en-US"/>
              </w:rPr>
              <w:t>Lucrari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t>constructii</w:t>
            </w:r>
            <w:proofErr w:type="spellEnd"/>
          </w:p>
        </w:tc>
      </w:tr>
      <w:tr w:rsidR="009642C0" w:rsidRPr="009642C0" w14:paraId="7F757F3F" w14:textId="77777777">
        <w:tc>
          <w:tcPr>
            <w:tcW w:w="3000" w:type="dxa"/>
            <w:tcBorders>
              <w:top w:val="nil"/>
              <w:left w:val="nil"/>
              <w:bottom w:val="nil"/>
              <w:right w:val="nil"/>
            </w:tcBorders>
            <w:vAlign w:val="center"/>
            <w:hideMark/>
          </w:tcPr>
          <w:p w14:paraId="56EF1C0E" w14:textId="784DABBB" w:rsidR="009642C0" w:rsidRPr="009642C0" w:rsidRDefault="005409A7" w:rsidP="009642C0">
            <w:pPr>
              <w:rPr>
                <w:noProof w:val="0"/>
                <w:lang w:val="en-US"/>
              </w:rPr>
            </w:pPr>
            <w:r>
              <w:rPr>
                <w:rFonts w:ascii="TimesNewRomanPSMT" w:hAnsi="TimesNewRomanPSMT"/>
                <w:noProof w:val="0"/>
                <w:color w:val="000000"/>
                <w:lang w:val="en-US"/>
              </w:rPr>
              <w:t>86</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E141975" w14:textId="77777777" w:rsidR="009642C0" w:rsidRPr="009642C0" w:rsidRDefault="009642C0" w:rsidP="009642C0">
            <w:pPr>
              <w:rPr>
                <w:noProof w:val="0"/>
                <w:lang w:val="en-US"/>
              </w:rPr>
            </w:pPr>
            <w:r w:rsidRPr="009642C0">
              <w:rPr>
                <w:rFonts w:ascii="TimesNewRomanPSMT" w:hAnsi="TimesNewRomanPSMT"/>
                <w:noProof w:val="0"/>
                <w:color w:val="000000"/>
                <w:lang w:val="en-US"/>
              </w:rPr>
              <w:t>CL20A</w:t>
            </w:r>
          </w:p>
        </w:tc>
        <w:tc>
          <w:tcPr>
            <w:tcW w:w="3000" w:type="dxa"/>
            <w:tcBorders>
              <w:top w:val="nil"/>
              <w:left w:val="nil"/>
              <w:bottom w:val="nil"/>
              <w:right w:val="nil"/>
            </w:tcBorders>
            <w:vAlign w:val="center"/>
            <w:hideMark/>
          </w:tcPr>
          <w:p w14:paraId="5421653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Grile de </w:t>
            </w:r>
            <w:proofErr w:type="spellStart"/>
            <w:r w:rsidRPr="009642C0">
              <w:rPr>
                <w:rFonts w:ascii="TimesNewRomanPSMT" w:hAnsi="TimesNewRomanPSMT"/>
                <w:noProof w:val="0"/>
                <w:color w:val="000000"/>
                <w:lang w:val="en-US"/>
              </w:rPr>
              <w:t>ventilatie</w:t>
            </w:r>
            <w:proofErr w:type="spellEnd"/>
            <w:r w:rsidRPr="009642C0">
              <w:rPr>
                <w:rFonts w:ascii="TimesNewRomanPSMT" w:hAnsi="TimesNewRomanPSMT"/>
                <w:noProof w:val="0"/>
                <w:color w:val="000000"/>
                <w:lang w:val="en-US"/>
              </w:rPr>
              <w:t xml:space="preserve"> gata </w:t>
            </w:r>
            <w:proofErr w:type="spellStart"/>
            <w:r w:rsidRPr="009642C0">
              <w:rPr>
                <w:rFonts w:ascii="TimesNewRomanPSMT" w:hAnsi="TimesNewRomanPSMT"/>
                <w:noProof w:val="0"/>
                <w:color w:val="000000"/>
                <w:lang w:val="en-US"/>
              </w:rPr>
              <w:t>confectionate</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tabla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neagra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jaluzele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reglabile</w:t>
            </w:r>
            <w:proofErr w:type="spellEnd"/>
            <w:r w:rsidRPr="009642C0">
              <w:rPr>
                <w:rFonts w:ascii="TimesNewRomanPSMT" w:hAnsi="TimesNewRomanPSMT"/>
                <w:noProof w:val="0"/>
                <w:color w:val="000000"/>
                <w:lang w:val="en-US"/>
              </w:rPr>
              <w:t xml:space="preserve"> manual, </w:t>
            </w:r>
            <w:proofErr w:type="spellStart"/>
            <w:r w:rsidRPr="009642C0">
              <w:rPr>
                <w:rFonts w:ascii="TimesNewRomanPSMT" w:hAnsi="TimesNewRomanPSMT"/>
                <w:noProof w:val="0"/>
                <w:color w:val="000000"/>
                <w:lang w:val="en-US"/>
              </w:rPr>
              <w:t>vopsite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montate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zidarie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ВП 400*400mm)</w:t>
            </w:r>
          </w:p>
        </w:tc>
        <w:tc>
          <w:tcPr>
            <w:tcW w:w="3000" w:type="dxa"/>
            <w:tcBorders>
              <w:top w:val="nil"/>
              <w:left w:val="nil"/>
              <w:bottom w:val="nil"/>
              <w:right w:val="nil"/>
            </w:tcBorders>
            <w:vAlign w:val="center"/>
            <w:hideMark/>
          </w:tcPr>
          <w:p w14:paraId="20349B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D4F1F6E"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7CF366F6" w14:textId="77777777">
        <w:tc>
          <w:tcPr>
            <w:tcW w:w="3000" w:type="dxa"/>
            <w:tcBorders>
              <w:top w:val="nil"/>
              <w:left w:val="nil"/>
              <w:bottom w:val="nil"/>
              <w:right w:val="nil"/>
            </w:tcBorders>
            <w:vAlign w:val="center"/>
            <w:hideMark/>
          </w:tcPr>
          <w:p w14:paraId="599F8E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7122050013400 </w:t>
            </w:r>
          </w:p>
        </w:tc>
        <w:tc>
          <w:tcPr>
            <w:tcW w:w="3000" w:type="dxa"/>
            <w:tcBorders>
              <w:top w:val="nil"/>
              <w:left w:val="nil"/>
              <w:bottom w:val="nil"/>
              <w:right w:val="nil"/>
            </w:tcBorders>
            <w:vAlign w:val="center"/>
            <w:hideMark/>
          </w:tcPr>
          <w:p w14:paraId="5920D23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Zidar </w:t>
            </w:r>
          </w:p>
        </w:tc>
        <w:tc>
          <w:tcPr>
            <w:tcW w:w="3000" w:type="dxa"/>
            <w:tcBorders>
              <w:top w:val="nil"/>
              <w:left w:val="nil"/>
              <w:bottom w:val="nil"/>
              <w:right w:val="nil"/>
            </w:tcBorders>
            <w:vAlign w:val="center"/>
            <w:hideMark/>
          </w:tcPr>
          <w:p w14:paraId="5B2C6A5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51F812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5,64</w:t>
            </w:r>
          </w:p>
        </w:tc>
        <w:tc>
          <w:tcPr>
            <w:tcW w:w="0" w:type="auto"/>
            <w:vAlign w:val="center"/>
            <w:hideMark/>
          </w:tcPr>
          <w:p w14:paraId="34DC27E6" w14:textId="77777777" w:rsidR="009642C0" w:rsidRPr="009642C0" w:rsidRDefault="009642C0" w:rsidP="009642C0">
            <w:pPr>
              <w:rPr>
                <w:noProof w:val="0"/>
                <w:sz w:val="20"/>
                <w:szCs w:val="20"/>
                <w:lang w:val="en-US"/>
              </w:rPr>
            </w:pPr>
          </w:p>
        </w:tc>
      </w:tr>
      <w:tr w:rsidR="009642C0" w:rsidRPr="009642C0" w14:paraId="4FF691EF" w14:textId="77777777">
        <w:tc>
          <w:tcPr>
            <w:tcW w:w="3000" w:type="dxa"/>
            <w:tcBorders>
              <w:top w:val="nil"/>
              <w:left w:val="nil"/>
              <w:bottom w:val="nil"/>
              <w:right w:val="nil"/>
            </w:tcBorders>
            <w:vAlign w:val="center"/>
            <w:hideMark/>
          </w:tcPr>
          <w:p w14:paraId="20C1E55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9310060019920 </w:t>
            </w:r>
          </w:p>
        </w:tc>
        <w:tc>
          <w:tcPr>
            <w:tcW w:w="3000" w:type="dxa"/>
            <w:tcBorders>
              <w:top w:val="nil"/>
              <w:left w:val="nil"/>
              <w:bottom w:val="nil"/>
              <w:right w:val="nil"/>
            </w:tcBorders>
            <w:vAlign w:val="center"/>
            <w:hideMark/>
          </w:tcPr>
          <w:p w14:paraId="49887C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CM </w:t>
            </w:r>
          </w:p>
        </w:tc>
        <w:tc>
          <w:tcPr>
            <w:tcW w:w="3000" w:type="dxa"/>
            <w:tcBorders>
              <w:top w:val="nil"/>
              <w:left w:val="nil"/>
              <w:bottom w:val="nil"/>
              <w:right w:val="nil"/>
            </w:tcBorders>
            <w:vAlign w:val="center"/>
            <w:hideMark/>
          </w:tcPr>
          <w:p w14:paraId="141AF79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6998E49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0,36</w:t>
            </w:r>
          </w:p>
        </w:tc>
        <w:tc>
          <w:tcPr>
            <w:tcW w:w="0" w:type="auto"/>
            <w:vAlign w:val="center"/>
            <w:hideMark/>
          </w:tcPr>
          <w:p w14:paraId="29878B45" w14:textId="77777777" w:rsidR="009642C0" w:rsidRPr="009642C0" w:rsidRDefault="009642C0" w:rsidP="009642C0">
            <w:pPr>
              <w:rPr>
                <w:noProof w:val="0"/>
                <w:sz w:val="20"/>
                <w:szCs w:val="20"/>
                <w:lang w:val="en-US"/>
              </w:rPr>
            </w:pPr>
          </w:p>
        </w:tc>
      </w:tr>
      <w:tr w:rsidR="009642C0" w:rsidRPr="009642C0" w14:paraId="5CF27844" w14:textId="77777777">
        <w:tc>
          <w:tcPr>
            <w:tcW w:w="3000" w:type="dxa"/>
            <w:tcBorders>
              <w:top w:val="nil"/>
              <w:left w:val="nil"/>
              <w:bottom w:val="nil"/>
              <w:right w:val="nil"/>
            </w:tcBorders>
            <w:vAlign w:val="center"/>
            <w:hideMark/>
          </w:tcPr>
          <w:p w14:paraId="41495C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2874207327005 </w:t>
            </w:r>
          </w:p>
        </w:tc>
        <w:tc>
          <w:tcPr>
            <w:tcW w:w="3000" w:type="dxa"/>
            <w:tcBorders>
              <w:top w:val="nil"/>
              <w:left w:val="nil"/>
              <w:bottom w:val="nil"/>
              <w:right w:val="nil"/>
            </w:tcBorders>
            <w:vAlign w:val="center"/>
            <w:hideMark/>
          </w:tcPr>
          <w:p w14:paraId="36757DC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Lant cu </w:t>
            </w:r>
            <w:proofErr w:type="spellStart"/>
            <w:r w:rsidRPr="009642C0">
              <w:rPr>
                <w:rFonts w:ascii="TimesNewRomanPSMT" w:hAnsi="TimesNewRomanPSMT"/>
                <w:noProof w:val="0"/>
                <w:color w:val="000000"/>
                <w:sz w:val="22"/>
                <w:szCs w:val="22"/>
                <w:lang w:val="en-US"/>
              </w:rPr>
              <w:t>zale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innodate</w:t>
            </w:r>
            <w:proofErr w:type="spellEnd"/>
            <w:r w:rsidRPr="009642C0">
              <w:rPr>
                <w:rFonts w:ascii="TimesNewRomanPSMT" w:hAnsi="TimesNewRomanPSMT"/>
                <w:noProof w:val="0"/>
                <w:color w:val="000000"/>
                <w:sz w:val="22"/>
                <w:szCs w:val="22"/>
                <w:lang w:val="en-US"/>
              </w:rPr>
              <w:t xml:space="preserve"> D=2 mm </w:t>
            </w:r>
          </w:p>
        </w:tc>
        <w:tc>
          <w:tcPr>
            <w:tcW w:w="3000" w:type="dxa"/>
            <w:tcBorders>
              <w:top w:val="nil"/>
              <w:left w:val="nil"/>
              <w:bottom w:val="nil"/>
              <w:right w:val="nil"/>
            </w:tcBorders>
            <w:vAlign w:val="center"/>
            <w:hideMark/>
          </w:tcPr>
          <w:p w14:paraId="54669A0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F2FBF8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w:t>
            </w:r>
          </w:p>
        </w:tc>
        <w:tc>
          <w:tcPr>
            <w:tcW w:w="0" w:type="auto"/>
            <w:vAlign w:val="center"/>
            <w:hideMark/>
          </w:tcPr>
          <w:p w14:paraId="65D2A435" w14:textId="77777777" w:rsidR="009642C0" w:rsidRPr="009642C0" w:rsidRDefault="009642C0" w:rsidP="009642C0">
            <w:pPr>
              <w:rPr>
                <w:noProof w:val="0"/>
                <w:sz w:val="20"/>
                <w:szCs w:val="20"/>
                <w:lang w:val="en-US"/>
              </w:rPr>
            </w:pPr>
          </w:p>
        </w:tc>
      </w:tr>
      <w:tr w:rsidR="009642C0" w:rsidRPr="009642C0" w14:paraId="3F76057D" w14:textId="77777777">
        <w:tc>
          <w:tcPr>
            <w:tcW w:w="3000" w:type="dxa"/>
            <w:tcBorders>
              <w:top w:val="nil"/>
              <w:left w:val="nil"/>
              <w:bottom w:val="nil"/>
              <w:right w:val="nil"/>
            </w:tcBorders>
            <w:vAlign w:val="center"/>
            <w:hideMark/>
          </w:tcPr>
          <w:p w14:paraId="5CFCC1F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2651122100402 </w:t>
            </w:r>
          </w:p>
        </w:tc>
        <w:tc>
          <w:tcPr>
            <w:tcW w:w="3000" w:type="dxa"/>
            <w:tcBorders>
              <w:top w:val="nil"/>
              <w:left w:val="nil"/>
              <w:bottom w:val="nil"/>
              <w:right w:val="nil"/>
            </w:tcBorders>
            <w:vAlign w:val="center"/>
            <w:hideMark/>
          </w:tcPr>
          <w:p w14:paraId="67A8E9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Ciment </w:t>
            </w:r>
            <w:proofErr w:type="spellStart"/>
            <w:r w:rsidRPr="009642C0">
              <w:rPr>
                <w:rFonts w:ascii="TimesNewRomanPSMT" w:hAnsi="TimesNewRomanPSMT"/>
                <w:noProof w:val="0"/>
                <w:color w:val="000000"/>
                <w:sz w:val="22"/>
                <w:szCs w:val="22"/>
                <w:lang w:val="en-US"/>
              </w:rPr>
              <w:t>metalurgic</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adaosuri</w:t>
            </w:r>
            <w:proofErr w:type="spellEnd"/>
            <w:r w:rsidRPr="009642C0">
              <w:rPr>
                <w:rFonts w:ascii="TimesNewRomanPSMT" w:hAnsi="TimesNewRomanPSMT"/>
                <w:noProof w:val="0"/>
                <w:color w:val="000000"/>
                <w:sz w:val="22"/>
                <w:szCs w:val="22"/>
                <w:lang w:val="en-US"/>
              </w:rPr>
              <w:t xml:space="preserve"> M 30 </w:t>
            </w:r>
            <w:proofErr w:type="spellStart"/>
            <w:r w:rsidRPr="009642C0">
              <w:rPr>
                <w:rFonts w:ascii="TimesNewRomanPSMT" w:hAnsi="TimesNewRomanPSMT"/>
                <w:noProof w:val="0"/>
                <w:color w:val="000000"/>
                <w:sz w:val="22"/>
                <w:szCs w:val="22"/>
                <w:lang w:val="en-US"/>
              </w:rPr>
              <w:t>saci</w:t>
            </w:r>
            <w:proofErr w:type="spellEnd"/>
            <w:r w:rsidRPr="009642C0">
              <w:rPr>
                <w:rFonts w:ascii="TimesNewRomanPSMT" w:hAnsi="TimesNewRomanPSMT"/>
                <w:noProof w:val="0"/>
                <w:color w:val="000000"/>
                <w:sz w:val="22"/>
                <w:szCs w:val="22"/>
                <w:lang w:val="en-US"/>
              </w:rPr>
              <w:t xml:space="preserve"> S1500 </w:t>
            </w:r>
          </w:p>
        </w:tc>
        <w:tc>
          <w:tcPr>
            <w:tcW w:w="3000" w:type="dxa"/>
            <w:tcBorders>
              <w:top w:val="nil"/>
              <w:left w:val="nil"/>
              <w:bottom w:val="nil"/>
              <w:right w:val="nil"/>
            </w:tcBorders>
            <w:vAlign w:val="center"/>
            <w:hideMark/>
          </w:tcPr>
          <w:p w14:paraId="56251B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689145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281B6ECA" w14:textId="77777777" w:rsidR="009642C0" w:rsidRPr="009642C0" w:rsidRDefault="009642C0" w:rsidP="009642C0">
            <w:pPr>
              <w:rPr>
                <w:noProof w:val="0"/>
                <w:sz w:val="20"/>
                <w:szCs w:val="20"/>
                <w:lang w:val="en-US"/>
              </w:rPr>
            </w:pPr>
          </w:p>
        </w:tc>
      </w:tr>
      <w:tr w:rsidR="009642C0" w:rsidRPr="009642C0" w14:paraId="4B30CA60" w14:textId="77777777">
        <w:tc>
          <w:tcPr>
            <w:tcW w:w="3000" w:type="dxa"/>
            <w:tcBorders>
              <w:top w:val="nil"/>
              <w:left w:val="nil"/>
              <w:bottom w:val="nil"/>
              <w:right w:val="nil"/>
            </w:tcBorders>
            <w:vAlign w:val="center"/>
            <w:hideMark/>
          </w:tcPr>
          <w:p w14:paraId="2DBD588A" w14:textId="6E83A40A" w:rsidR="009642C0" w:rsidRPr="009642C0" w:rsidRDefault="005409A7" w:rsidP="009642C0">
            <w:pPr>
              <w:rPr>
                <w:noProof w:val="0"/>
                <w:lang w:val="en-US"/>
              </w:rPr>
            </w:pPr>
            <w:r>
              <w:rPr>
                <w:rFonts w:ascii="TimesNewRomanPSMT" w:hAnsi="TimesNewRomanPSMT"/>
                <w:noProof w:val="0"/>
                <w:color w:val="000000"/>
                <w:lang w:val="en-US"/>
              </w:rPr>
              <w:t>87</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3FA6E9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CK34C </w:t>
            </w:r>
          </w:p>
        </w:tc>
        <w:tc>
          <w:tcPr>
            <w:tcW w:w="3000" w:type="dxa"/>
            <w:tcBorders>
              <w:top w:val="nil"/>
              <w:left w:val="nil"/>
              <w:bottom w:val="nil"/>
              <w:right w:val="nil"/>
            </w:tcBorders>
            <w:vAlign w:val="center"/>
            <w:hideMark/>
          </w:tcPr>
          <w:p w14:paraId="4971632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Bolturi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impuscate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plansee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DF4E5B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71E946C"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r>
      <w:tr w:rsidR="009642C0" w:rsidRPr="009642C0" w14:paraId="0A2A798B" w14:textId="77777777">
        <w:tc>
          <w:tcPr>
            <w:tcW w:w="3000" w:type="dxa"/>
            <w:tcBorders>
              <w:top w:val="nil"/>
              <w:left w:val="nil"/>
              <w:bottom w:val="nil"/>
              <w:right w:val="nil"/>
            </w:tcBorders>
            <w:vAlign w:val="center"/>
            <w:hideMark/>
          </w:tcPr>
          <w:p w14:paraId="29D0A83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7214240021810 </w:t>
            </w:r>
          </w:p>
        </w:tc>
        <w:tc>
          <w:tcPr>
            <w:tcW w:w="3000" w:type="dxa"/>
            <w:tcBorders>
              <w:top w:val="nil"/>
              <w:left w:val="nil"/>
              <w:bottom w:val="nil"/>
              <w:right w:val="nil"/>
            </w:tcBorders>
            <w:vAlign w:val="center"/>
            <w:hideMark/>
          </w:tcPr>
          <w:p w14:paraId="44D2B3B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Lacatus CM </w:t>
            </w:r>
          </w:p>
        </w:tc>
        <w:tc>
          <w:tcPr>
            <w:tcW w:w="3000" w:type="dxa"/>
            <w:tcBorders>
              <w:top w:val="nil"/>
              <w:left w:val="nil"/>
              <w:bottom w:val="nil"/>
              <w:right w:val="nil"/>
            </w:tcBorders>
            <w:vAlign w:val="center"/>
            <w:hideMark/>
          </w:tcPr>
          <w:p w14:paraId="6245CD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2AF016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1,44</w:t>
            </w:r>
          </w:p>
        </w:tc>
        <w:tc>
          <w:tcPr>
            <w:tcW w:w="0" w:type="auto"/>
            <w:vAlign w:val="center"/>
            <w:hideMark/>
          </w:tcPr>
          <w:p w14:paraId="57AC5AF6" w14:textId="77777777" w:rsidR="009642C0" w:rsidRPr="009642C0" w:rsidRDefault="009642C0" w:rsidP="009642C0">
            <w:pPr>
              <w:rPr>
                <w:noProof w:val="0"/>
                <w:sz w:val="20"/>
                <w:szCs w:val="20"/>
                <w:lang w:val="en-US"/>
              </w:rPr>
            </w:pPr>
          </w:p>
        </w:tc>
      </w:tr>
      <w:tr w:rsidR="009642C0" w:rsidRPr="009642C0" w14:paraId="53A70018" w14:textId="77777777">
        <w:tc>
          <w:tcPr>
            <w:tcW w:w="3000" w:type="dxa"/>
            <w:tcBorders>
              <w:top w:val="nil"/>
              <w:left w:val="nil"/>
              <w:bottom w:val="nil"/>
              <w:right w:val="nil"/>
            </w:tcBorders>
            <w:vAlign w:val="center"/>
            <w:hideMark/>
          </w:tcPr>
          <w:p w14:paraId="1A858BB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2874115893268 </w:t>
            </w:r>
          </w:p>
        </w:tc>
        <w:tc>
          <w:tcPr>
            <w:tcW w:w="3000" w:type="dxa"/>
            <w:tcBorders>
              <w:top w:val="nil"/>
              <w:left w:val="nil"/>
              <w:bottom w:val="nil"/>
              <w:right w:val="nil"/>
            </w:tcBorders>
            <w:vAlign w:val="center"/>
            <w:hideMark/>
          </w:tcPr>
          <w:p w14:paraId="104E74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Bolt cu cap format B 22 x 60 OL50 S </w:t>
            </w:r>
            <w:r w:rsidRPr="009642C0">
              <w:rPr>
                <w:rFonts w:ascii="TimesNewRomanPSMT" w:hAnsi="TimesNewRomanPSMT"/>
                <w:noProof w:val="0"/>
                <w:color w:val="000000"/>
                <w:sz w:val="22"/>
                <w:szCs w:val="22"/>
                <w:lang w:val="en-US"/>
              </w:rPr>
              <w:lastRenderedPageBreak/>
              <w:t xml:space="preserve">5754/1 </w:t>
            </w:r>
          </w:p>
        </w:tc>
        <w:tc>
          <w:tcPr>
            <w:tcW w:w="3000" w:type="dxa"/>
            <w:tcBorders>
              <w:top w:val="nil"/>
              <w:left w:val="nil"/>
              <w:bottom w:val="nil"/>
              <w:right w:val="nil"/>
            </w:tcBorders>
            <w:vAlign w:val="center"/>
            <w:hideMark/>
          </w:tcPr>
          <w:p w14:paraId="2CDDFDD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B5FEC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09FD40AE" w14:textId="77777777" w:rsidR="009642C0" w:rsidRPr="009642C0" w:rsidRDefault="009642C0" w:rsidP="009642C0">
            <w:pPr>
              <w:rPr>
                <w:noProof w:val="0"/>
                <w:sz w:val="20"/>
                <w:szCs w:val="20"/>
                <w:lang w:val="en-US"/>
              </w:rPr>
            </w:pPr>
          </w:p>
        </w:tc>
      </w:tr>
      <w:tr w:rsidR="009642C0" w:rsidRPr="009642C0" w14:paraId="76DFA1D6" w14:textId="77777777">
        <w:tc>
          <w:tcPr>
            <w:tcW w:w="3000" w:type="dxa"/>
            <w:tcBorders>
              <w:top w:val="nil"/>
              <w:left w:val="nil"/>
              <w:bottom w:val="nil"/>
              <w:right w:val="nil"/>
            </w:tcBorders>
            <w:vAlign w:val="center"/>
            <w:hideMark/>
          </w:tcPr>
          <w:p w14:paraId="48BB6AF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2461117308499 </w:t>
            </w:r>
          </w:p>
        </w:tc>
        <w:tc>
          <w:tcPr>
            <w:tcW w:w="3000" w:type="dxa"/>
            <w:tcBorders>
              <w:top w:val="nil"/>
              <w:left w:val="nil"/>
              <w:bottom w:val="nil"/>
              <w:right w:val="nil"/>
            </w:tcBorders>
            <w:vAlign w:val="center"/>
            <w:hideMark/>
          </w:tcPr>
          <w:p w14:paraId="590456A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Cartus pistol 6,3 mm </w:t>
            </w:r>
          </w:p>
        </w:tc>
        <w:tc>
          <w:tcPr>
            <w:tcW w:w="3000" w:type="dxa"/>
            <w:tcBorders>
              <w:top w:val="nil"/>
              <w:left w:val="nil"/>
              <w:bottom w:val="nil"/>
              <w:right w:val="nil"/>
            </w:tcBorders>
            <w:vAlign w:val="center"/>
            <w:hideMark/>
          </w:tcPr>
          <w:p w14:paraId="167E4B3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6178B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505F662D" w14:textId="77777777" w:rsidR="009642C0" w:rsidRPr="009642C0" w:rsidRDefault="009642C0" w:rsidP="009642C0">
            <w:pPr>
              <w:rPr>
                <w:noProof w:val="0"/>
                <w:sz w:val="20"/>
                <w:szCs w:val="20"/>
                <w:lang w:val="en-US"/>
              </w:rPr>
            </w:pPr>
          </w:p>
        </w:tc>
      </w:tr>
      <w:tr w:rsidR="009642C0" w:rsidRPr="009642C0" w14:paraId="363A0A2E" w14:textId="77777777">
        <w:tc>
          <w:tcPr>
            <w:tcW w:w="3000" w:type="dxa"/>
            <w:tcBorders>
              <w:top w:val="nil"/>
              <w:left w:val="nil"/>
              <w:bottom w:val="nil"/>
              <w:right w:val="nil"/>
            </w:tcBorders>
            <w:vAlign w:val="center"/>
            <w:hideMark/>
          </w:tcPr>
          <w:p w14:paraId="7C5098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2874115840405 </w:t>
            </w:r>
          </w:p>
        </w:tc>
        <w:tc>
          <w:tcPr>
            <w:tcW w:w="3000" w:type="dxa"/>
            <w:tcBorders>
              <w:top w:val="nil"/>
              <w:left w:val="nil"/>
              <w:bottom w:val="nil"/>
              <w:right w:val="nil"/>
            </w:tcBorders>
            <w:vAlign w:val="center"/>
            <w:hideMark/>
          </w:tcPr>
          <w:p w14:paraId="3AFB7AE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hexaf.gros</w:t>
            </w:r>
            <w:proofErr w:type="spellEnd"/>
            <w:r w:rsidRPr="009642C0">
              <w:rPr>
                <w:rFonts w:ascii="TimesNewRomanPSMT" w:hAnsi="TimesNewRomanPSMT"/>
                <w:noProof w:val="0"/>
                <w:color w:val="000000"/>
                <w:sz w:val="22"/>
                <w:szCs w:val="22"/>
                <w:lang w:val="en-US"/>
              </w:rPr>
              <w:t xml:space="preserve"> A M 6 gr. 5 S 922 </w:t>
            </w:r>
          </w:p>
        </w:tc>
        <w:tc>
          <w:tcPr>
            <w:tcW w:w="3000" w:type="dxa"/>
            <w:tcBorders>
              <w:top w:val="nil"/>
              <w:left w:val="nil"/>
              <w:bottom w:val="nil"/>
              <w:right w:val="nil"/>
            </w:tcBorders>
            <w:vAlign w:val="center"/>
            <w:hideMark/>
          </w:tcPr>
          <w:p w14:paraId="5CA6CED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65A605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542F50C2" w14:textId="77777777" w:rsidR="009642C0" w:rsidRPr="009642C0" w:rsidRDefault="009642C0" w:rsidP="009642C0">
            <w:pPr>
              <w:rPr>
                <w:noProof w:val="0"/>
                <w:sz w:val="20"/>
                <w:szCs w:val="20"/>
                <w:lang w:val="en-US"/>
              </w:rPr>
            </w:pPr>
          </w:p>
        </w:tc>
      </w:tr>
      <w:tr w:rsidR="009642C0" w:rsidRPr="009642C0" w14:paraId="2F2AF923" w14:textId="77777777">
        <w:tc>
          <w:tcPr>
            <w:tcW w:w="3000" w:type="dxa"/>
            <w:tcBorders>
              <w:top w:val="nil"/>
              <w:left w:val="nil"/>
              <w:bottom w:val="nil"/>
              <w:right w:val="nil"/>
            </w:tcBorders>
            <w:vAlign w:val="center"/>
            <w:hideMark/>
          </w:tcPr>
          <w:p w14:paraId="6BA5492C"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2. </w:t>
            </w:r>
            <w:proofErr w:type="spellStart"/>
            <w:r w:rsidRPr="009642C0">
              <w:rPr>
                <w:rFonts w:ascii="TimesNewRomanPS-BoldMT" w:hAnsi="TimesNewRomanPS-BoldMT"/>
                <w:b/>
                <w:bCs/>
                <w:noProof w:val="0"/>
                <w:color w:val="000000"/>
                <w:sz w:val="22"/>
                <w:szCs w:val="22"/>
                <w:lang w:val="en-US"/>
              </w:rPr>
              <w:t>Utilaj</w:t>
            </w:r>
            <w:proofErr w:type="spellEnd"/>
          </w:p>
        </w:tc>
        <w:tc>
          <w:tcPr>
            <w:tcW w:w="0" w:type="auto"/>
            <w:vAlign w:val="center"/>
            <w:hideMark/>
          </w:tcPr>
          <w:p w14:paraId="3EF4FB3F" w14:textId="77777777" w:rsidR="009642C0" w:rsidRPr="009642C0" w:rsidRDefault="009642C0" w:rsidP="009642C0">
            <w:pPr>
              <w:rPr>
                <w:noProof w:val="0"/>
                <w:sz w:val="20"/>
                <w:szCs w:val="20"/>
                <w:lang w:val="en-US"/>
              </w:rPr>
            </w:pPr>
          </w:p>
        </w:tc>
        <w:tc>
          <w:tcPr>
            <w:tcW w:w="0" w:type="auto"/>
            <w:vAlign w:val="center"/>
            <w:hideMark/>
          </w:tcPr>
          <w:p w14:paraId="575766D8" w14:textId="77777777" w:rsidR="009642C0" w:rsidRPr="009642C0" w:rsidRDefault="009642C0" w:rsidP="009642C0">
            <w:pPr>
              <w:rPr>
                <w:noProof w:val="0"/>
                <w:sz w:val="20"/>
                <w:szCs w:val="20"/>
                <w:lang w:val="en-US"/>
              </w:rPr>
            </w:pPr>
          </w:p>
        </w:tc>
        <w:tc>
          <w:tcPr>
            <w:tcW w:w="0" w:type="auto"/>
            <w:vAlign w:val="center"/>
            <w:hideMark/>
          </w:tcPr>
          <w:p w14:paraId="4F1146D5" w14:textId="77777777" w:rsidR="009642C0" w:rsidRPr="009642C0" w:rsidRDefault="009642C0" w:rsidP="009642C0">
            <w:pPr>
              <w:rPr>
                <w:noProof w:val="0"/>
                <w:sz w:val="20"/>
                <w:szCs w:val="20"/>
                <w:lang w:val="en-US"/>
              </w:rPr>
            </w:pPr>
          </w:p>
        </w:tc>
        <w:tc>
          <w:tcPr>
            <w:tcW w:w="0" w:type="auto"/>
            <w:vAlign w:val="center"/>
            <w:hideMark/>
          </w:tcPr>
          <w:p w14:paraId="64D73577" w14:textId="77777777" w:rsidR="009642C0" w:rsidRPr="009642C0" w:rsidRDefault="009642C0" w:rsidP="009642C0">
            <w:pPr>
              <w:rPr>
                <w:noProof w:val="0"/>
                <w:sz w:val="20"/>
                <w:szCs w:val="20"/>
                <w:lang w:val="en-US"/>
              </w:rPr>
            </w:pPr>
          </w:p>
        </w:tc>
      </w:tr>
      <w:tr w:rsidR="009642C0" w:rsidRPr="009642C0" w14:paraId="683BECB1" w14:textId="77777777">
        <w:tc>
          <w:tcPr>
            <w:tcW w:w="3000" w:type="dxa"/>
            <w:tcBorders>
              <w:top w:val="nil"/>
              <w:left w:val="nil"/>
              <w:bottom w:val="nil"/>
              <w:right w:val="nil"/>
            </w:tcBorders>
            <w:vAlign w:val="center"/>
            <w:hideMark/>
          </w:tcPr>
          <w:p w14:paraId="1EA48491" w14:textId="21774395" w:rsidR="009642C0" w:rsidRPr="009642C0" w:rsidRDefault="005409A7" w:rsidP="009642C0">
            <w:pPr>
              <w:rPr>
                <w:noProof w:val="0"/>
                <w:lang w:val="en-US"/>
              </w:rPr>
            </w:pPr>
            <w:r>
              <w:rPr>
                <w:rFonts w:ascii="TimesNewRomanPSMT" w:hAnsi="TimesNewRomanPSMT"/>
                <w:noProof w:val="0"/>
                <w:color w:val="000000"/>
                <w:lang w:val="en-US"/>
              </w:rPr>
              <w:t>88</w:t>
            </w:r>
          </w:p>
        </w:tc>
        <w:tc>
          <w:tcPr>
            <w:tcW w:w="3000" w:type="dxa"/>
            <w:tcBorders>
              <w:top w:val="nil"/>
              <w:left w:val="nil"/>
              <w:bottom w:val="nil"/>
              <w:right w:val="nil"/>
            </w:tcBorders>
            <w:vAlign w:val="center"/>
            <w:hideMark/>
          </w:tcPr>
          <w:p w14:paraId="287E61C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Ventilator </w:t>
            </w:r>
            <w:proofErr w:type="spellStart"/>
            <w:r w:rsidRPr="009642C0">
              <w:rPr>
                <w:rFonts w:ascii="TimesNewRomanPSMT" w:hAnsi="TimesNewRomanPSMT"/>
                <w:noProof w:val="0"/>
                <w:color w:val="000000"/>
                <w:lang w:val="en-US"/>
              </w:rPr>
              <w:t>portabil</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rotile</w:t>
            </w:r>
            <w:proofErr w:type="spellEnd"/>
            <w:r w:rsidRPr="009642C0">
              <w:rPr>
                <w:rFonts w:ascii="TimesNewRomanPSMT" w:hAnsi="TimesNewRomanPSMT"/>
                <w:noProof w:val="0"/>
                <w:color w:val="000000"/>
                <w:lang w:val="en-US"/>
              </w:rPr>
              <w:t xml:space="preserve"> 220v 12500m3/h </w:t>
            </w:r>
          </w:p>
        </w:tc>
        <w:tc>
          <w:tcPr>
            <w:tcW w:w="3000" w:type="dxa"/>
            <w:tcBorders>
              <w:top w:val="nil"/>
              <w:left w:val="nil"/>
              <w:bottom w:val="nil"/>
              <w:right w:val="nil"/>
            </w:tcBorders>
            <w:vAlign w:val="center"/>
            <w:hideMark/>
          </w:tcPr>
          <w:p w14:paraId="1379E47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63F570B"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06FB0D5A" w14:textId="77777777" w:rsidR="009642C0" w:rsidRPr="009642C0" w:rsidRDefault="009642C0" w:rsidP="009642C0">
            <w:pPr>
              <w:rPr>
                <w:noProof w:val="0"/>
                <w:sz w:val="20"/>
                <w:szCs w:val="20"/>
                <w:lang w:val="en-US"/>
              </w:rPr>
            </w:pPr>
          </w:p>
        </w:tc>
      </w:tr>
      <w:tr w:rsidR="009642C0" w:rsidRPr="009642C0" w14:paraId="42123EB1" w14:textId="77777777">
        <w:tc>
          <w:tcPr>
            <w:tcW w:w="3000" w:type="dxa"/>
            <w:tcBorders>
              <w:top w:val="nil"/>
              <w:left w:val="nil"/>
              <w:bottom w:val="nil"/>
              <w:right w:val="nil"/>
            </w:tcBorders>
            <w:vAlign w:val="center"/>
            <w:hideMark/>
          </w:tcPr>
          <w:p w14:paraId="5DF428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844-12-11 </w:t>
            </w:r>
          </w:p>
        </w:tc>
        <w:tc>
          <w:tcPr>
            <w:tcW w:w="3000" w:type="dxa"/>
            <w:tcBorders>
              <w:top w:val="nil"/>
              <w:left w:val="nil"/>
              <w:bottom w:val="nil"/>
              <w:right w:val="nil"/>
            </w:tcBorders>
            <w:vAlign w:val="center"/>
            <w:hideMark/>
          </w:tcPr>
          <w:p w14:paraId="7AC58D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Ventilator </w:t>
            </w:r>
            <w:proofErr w:type="spellStart"/>
            <w:r w:rsidRPr="009642C0">
              <w:rPr>
                <w:rFonts w:ascii="TimesNewRomanPSMT" w:hAnsi="TimesNewRomanPSMT"/>
                <w:noProof w:val="0"/>
                <w:color w:val="000000"/>
                <w:sz w:val="22"/>
                <w:szCs w:val="22"/>
                <w:lang w:val="en-US"/>
              </w:rPr>
              <w:t>portabil</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rotile</w:t>
            </w:r>
            <w:proofErr w:type="spellEnd"/>
            <w:r w:rsidRPr="009642C0">
              <w:rPr>
                <w:rFonts w:ascii="TimesNewRomanPSMT" w:hAnsi="TimesNewRomanPSMT"/>
                <w:noProof w:val="0"/>
                <w:color w:val="000000"/>
                <w:sz w:val="22"/>
                <w:szCs w:val="22"/>
                <w:lang w:val="en-US"/>
              </w:rPr>
              <w:t xml:space="preserve"> 220v 12500m3/h </w:t>
            </w:r>
          </w:p>
        </w:tc>
        <w:tc>
          <w:tcPr>
            <w:tcW w:w="3000" w:type="dxa"/>
            <w:tcBorders>
              <w:top w:val="nil"/>
              <w:left w:val="nil"/>
              <w:bottom w:val="nil"/>
              <w:right w:val="nil"/>
            </w:tcBorders>
            <w:vAlign w:val="center"/>
            <w:hideMark/>
          </w:tcPr>
          <w:p w14:paraId="07C9E2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715EA0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4EC04B36" w14:textId="77777777" w:rsidR="009642C0" w:rsidRPr="009642C0" w:rsidRDefault="009642C0" w:rsidP="009642C0">
            <w:pPr>
              <w:rPr>
                <w:noProof w:val="0"/>
                <w:sz w:val="20"/>
                <w:szCs w:val="20"/>
                <w:lang w:val="en-US"/>
              </w:rPr>
            </w:pPr>
          </w:p>
        </w:tc>
      </w:tr>
      <w:tr w:rsidR="009642C0" w:rsidRPr="009642C0" w14:paraId="05B544CE" w14:textId="77777777">
        <w:tc>
          <w:tcPr>
            <w:tcW w:w="3000" w:type="dxa"/>
            <w:tcBorders>
              <w:top w:val="nil"/>
              <w:left w:val="nil"/>
              <w:bottom w:val="nil"/>
              <w:right w:val="nil"/>
            </w:tcBorders>
            <w:vAlign w:val="center"/>
            <w:hideMark/>
          </w:tcPr>
          <w:p w14:paraId="50FBF19A" w14:textId="6BD68B9E" w:rsidR="009642C0" w:rsidRPr="009642C0" w:rsidRDefault="005409A7" w:rsidP="009642C0">
            <w:pPr>
              <w:rPr>
                <w:noProof w:val="0"/>
                <w:lang w:val="en-US"/>
              </w:rPr>
            </w:pPr>
            <w:r>
              <w:rPr>
                <w:rFonts w:ascii="TimesNewRomanPSMT" w:hAnsi="TimesNewRomanPSMT"/>
                <w:noProof w:val="0"/>
                <w:color w:val="000000"/>
                <w:lang w:val="en-US"/>
              </w:rPr>
              <w:t>89</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C7090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ВП 400*400mm </w:t>
            </w:r>
          </w:p>
        </w:tc>
        <w:tc>
          <w:tcPr>
            <w:tcW w:w="3000" w:type="dxa"/>
            <w:tcBorders>
              <w:top w:val="nil"/>
              <w:left w:val="nil"/>
              <w:bottom w:val="nil"/>
              <w:right w:val="nil"/>
            </w:tcBorders>
            <w:vAlign w:val="center"/>
            <w:hideMark/>
          </w:tcPr>
          <w:p w14:paraId="35761C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F2CC97B"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443A2549" w14:textId="77777777" w:rsidR="009642C0" w:rsidRPr="009642C0" w:rsidRDefault="009642C0" w:rsidP="009642C0">
            <w:pPr>
              <w:rPr>
                <w:noProof w:val="0"/>
                <w:sz w:val="20"/>
                <w:szCs w:val="20"/>
                <w:lang w:val="en-US"/>
              </w:rPr>
            </w:pPr>
          </w:p>
        </w:tc>
      </w:tr>
      <w:tr w:rsidR="009642C0" w:rsidRPr="009642C0" w14:paraId="124FFB7A" w14:textId="77777777">
        <w:tc>
          <w:tcPr>
            <w:tcW w:w="3000" w:type="dxa"/>
            <w:tcBorders>
              <w:top w:val="nil"/>
              <w:left w:val="nil"/>
              <w:bottom w:val="nil"/>
              <w:right w:val="nil"/>
            </w:tcBorders>
            <w:vAlign w:val="center"/>
            <w:hideMark/>
          </w:tcPr>
          <w:p w14:paraId="161D39C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844-12-12 </w:t>
            </w:r>
          </w:p>
        </w:tc>
        <w:tc>
          <w:tcPr>
            <w:tcW w:w="3000" w:type="dxa"/>
            <w:tcBorders>
              <w:top w:val="nil"/>
              <w:left w:val="nil"/>
              <w:bottom w:val="nil"/>
              <w:right w:val="nil"/>
            </w:tcBorders>
            <w:vAlign w:val="center"/>
            <w:hideMark/>
          </w:tcPr>
          <w:p w14:paraId="7A3F325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Unitate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ВП 400*400mm </w:t>
            </w:r>
          </w:p>
        </w:tc>
        <w:tc>
          <w:tcPr>
            <w:tcW w:w="3000" w:type="dxa"/>
            <w:tcBorders>
              <w:top w:val="nil"/>
              <w:left w:val="nil"/>
              <w:bottom w:val="nil"/>
              <w:right w:val="nil"/>
            </w:tcBorders>
            <w:vAlign w:val="center"/>
            <w:hideMark/>
          </w:tcPr>
          <w:p w14:paraId="657ABD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0D5C9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149E2722" w14:textId="77777777" w:rsidR="009642C0" w:rsidRPr="009642C0" w:rsidRDefault="009642C0" w:rsidP="009642C0">
            <w:pPr>
              <w:rPr>
                <w:noProof w:val="0"/>
                <w:sz w:val="20"/>
                <w:szCs w:val="20"/>
                <w:lang w:val="en-US"/>
              </w:rPr>
            </w:pPr>
          </w:p>
        </w:tc>
      </w:tr>
      <w:tr w:rsidR="009642C0" w:rsidRPr="009642C0" w14:paraId="6958EC86" w14:textId="77777777">
        <w:tc>
          <w:tcPr>
            <w:tcW w:w="3000" w:type="dxa"/>
            <w:tcBorders>
              <w:top w:val="nil"/>
              <w:left w:val="nil"/>
              <w:bottom w:val="nil"/>
              <w:right w:val="nil"/>
            </w:tcBorders>
            <w:vAlign w:val="center"/>
            <w:hideMark/>
          </w:tcPr>
          <w:p w14:paraId="216F2CAC" w14:textId="2C0EFA86" w:rsidR="009642C0" w:rsidRPr="009642C0" w:rsidRDefault="009642C0" w:rsidP="009642C0">
            <w:pPr>
              <w:rPr>
                <w:noProof w:val="0"/>
                <w:lang w:val="en-US"/>
              </w:rPr>
            </w:pPr>
            <w:r w:rsidRPr="009642C0">
              <w:rPr>
                <w:rFonts w:ascii="TimesNewRomanPSMT" w:hAnsi="TimesNewRomanPSMT"/>
                <w:noProof w:val="0"/>
                <w:color w:val="000000"/>
                <w:lang w:val="en-US"/>
              </w:rPr>
              <w:t>9</w:t>
            </w:r>
            <w:r w:rsidR="005409A7">
              <w:rPr>
                <w:rFonts w:ascii="TimesNewRomanPSMT" w:hAnsi="TimesNewRomanPSMT"/>
                <w:noProof w:val="0"/>
                <w:color w:val="000000"/>
                <w:lang w:val="en-US"/>
              </w:rPr>
              <w:t>0</w:t>
            </w:r>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111828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Adapter </w:t>
            </w: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400*400 </w:t>
            </w:r>
          </w:p>
        </w:tc>
        <w:tc>
          <w:tcPr>
            <w:tcW w:w="3000" w:type="dxa"/>
            <w:tcBorders>
              <w:top w:val="nil"/>
              <w:left w:val="nil"/>
              <w:bottom w:val="nil"/>
              <w:right w:val="nil"/>
            </w:tcBorders>
            <w:vAlign w:val="center"/>
            <w:hideMark/>
          </w:tcPr>
          <w:p w14:paraId="57CA1A5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F6046A6"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2B835B79" w14:textId="77777777" w:rsidR="009642C0" w:rsidRPr="009642C0" w:rsidRDefault="009642C0" w:rsidP="009642C0">
            <w:pPr>
              <w:rPr>
                <w:noProof w:val="0"/>
                <w:sz w:val="20"/>
                <w:szCs w:val="20"/>
                <w:lang w:val="en-US"/>
              </w:rPr>
            </w:pPr>
          </w:p>
        </w:tc>
      </w:tr>
      <w:tr w:rsidR="009642C0" w:rsidRPr="009642C0" w14:paraId="3D8797C4" w14:textId="77777777">
        <w:tc>
          <w:tcPr>
            <w:tcW w:w="3000" w:type="dxa"/>
            <w:tcBorders>
              <w:top w:val="nil"/>
              <w:left w:val="nil"/>
              <w:bottom w:val="nil"/>
              <w:right w:val="nil"/>
            </w:tcBorders>
            <w:vAlign w:val="center"/>
            <w:hideMark/>
          </w:tcPr>
          <w:p w14:paraId="1376BA0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844-12-13 </w:t>
            </w:r>
          </w:p>
        </w:tc>
        <w:tc>
          <w:tcPr>
            <w:tcW w:w="3000" w:type="dxa"/>
            <w:tcBorders>
              <w:top w:val="nil"/>
              <w:left w:val="nil"/>
              <w:bottom w:val="nil"/>
              <w:right w:val="nil"/>
            </w:tcBorders>
            <w:vAlign w:val="center"/>
            <w:hideMark/>
          </w:tcPr>
          <w:p w14:paraId="4CCB873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Adapter </w:t>
            </w:r>
            <w:proofErr w:type="spellStart"/>
            <w:r w:rsidRPr="009642C0">
              <w:rPr>
                <w:rFonts w:ascii="TimesNewRomanPSMT" w:hAnsi="TimesNewRomanPSMT"/>
                <w:noProof w:val="0"/>
                <w:color w:val="000000"/>
                <w:sz w:val="22"/>
                <w:szCs w:val="22"/>
                <w:lang w:val="en-US"/>
              </w:rPr>
              <w:t>unitate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400*400 </w:t>
            </w:r>
          </w:p>
        </w:tc>
        <w:tc>
          <w:tcPr>
            <w:tcW w:w="3000" w:type="dxa"/>
            <w:tcBorders>
              <w:top w:val="nil"/>
              <w:left w:val="nil"/>
              <w:bottom w:val="nil"/>
              <w:right w:val="nil"/>
            </w:tcBorders>
            <w:vAlign w:val="center"/>
            <w:hideMark/>
          </w:tcPr>
          <w:p w14:paraId="370F3FA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F0A52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29FF2DAA" w14:textId="77777777" w:rsidR="009642C0" w:rsidRPr="009642C0" w:rsidRDefault="009642C0" w:rsidP="009642C0">
            <w:pPr>
              <w:rPr>
                <w:noProof w:val="0"/>
                <w:sz w:val="20"/>
                <w:szCs w:val="20"/>
                <w:lang w:val="en-US"/>
              </w:rPr>
            </w:pPr>
          </w:p>
        </w:tc>
      </w:tr>
      <w:tr w:rsidR="009642C0" w:rsidRPr="009642C0" w14:paraId="5943883F" w14:textId="77777777">
        <w:tc>
          <w:tcPr>
            <w:tcW w:w="3000" w:type="dxa"/>
            <w:tcBorders>
              <w:top w:val="nil"/>
              <w:left w:val="nil"/>
              <w:bottom w:val="nil"/>
              <w:right w:val="nil"/>
            </w:tcBorders>
            <w:vAlign w:val="center"/>
            <w:hideMark/>
          </w:tcPr>
          <w:p w14:paraId="15D61F36" w14:textId="0491AD92" w:rsidR="009642C0" w:rsidRPr="009642C0" w:rsidRDefault="009642C0" w:rsidP="009642C0">
            <w:pPr>
              <w:rPr>
                <w:noProof w:val="0"/>
                <w:lang w:val="en-US"/>
              </w:rPr>
            </w:pPr>
            <w:r w:rsidRPr="009642C0">
              <w:rPr>
                <w:rFonts w:ascii="TimesNewRomanPSMT" w:hAnsi="TimesNewRomanPSMT"/>
                <w:noProof w:val="0"/>
                <w:color w:val="000000"/>
                <w:lang w:val="en-US"/>
              </w:rPr>
              <w:t>9</w:t>
            </w:r>
            <w:r w:rsidR="005409A7">
              <w:rPr>
                <w:rFonts w:ascii="TimesNewRomanPSMT" w:hAnsi="TimesNewRomanPSMT"/>
                <w:noProof w:val="0"/>
                <w:color w:val="000000"/>
                <w:lang w:val="en-US"/>
              </w:rPr>
              <w:t>1</w:t>
            </w:r>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278086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Manson din </w:t>
            </w:r>
            <w:proofErr w:type="spellStart"/>
            <w:r w:rsidRPr="009642C0">
              <w:rPr>
                <w:rFonts w:ascii="TimesNewRomanPSMT" w:hAnsi="TimesNewRomanPSMT"/>
                <w:noProof w:val="0"/>
                <w:color w:val="000000"/>
                <w:lang w:val="en-US"/>
              </w:rPr>
              <w:t>panza</w:t>
            </w:r>
            <w:proofErr w:type="spellEnd"/>
            <w:r w:rsidRPr="009642C0">
              <w:rPr>
                <w:rFonts w:ascii="TimesNewRomanPSMT" w:hAnsi="TimesNewRomanPSMT"/>
                <w:noProof w:val="0"/>
                <w:color w:val="000000"/>
                <w:lang w:val="en-US"/>
              </w:rPr>
              <w:t xml:space="preserve"> RV250 </w:t>
            </w:r>
          </w:p>
        </w:tc>
        <w:tc>
          <w:tcPr>
            <w:tcW w:w="3000" w:type="dxa"/>
            <w:tcBorders>
              <w:top w:val="nil"/>
              <w:left w:val="nil"/>
              <w:bottom w:val="nil"/>
              <w:right w:val="nil"/>
            </w:tcBorders>
            <w:vAlign w:val="center"/>
            <w:hideMark/>
          </w:tcPr>
          <w:p w14:paraId="61E70A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77FE606" w14:textId="77777777" w:rsidR="009642C0" w:rsidRPr="009642C0" w:rsidRDefault="009642C0" w:rsidP="009642C0">
            <w:pPr>
              <w:rPr>
                <w:noProof w:val="0"/>
                <w:lang w:val="en-US"/>
              </w:rPr>
            </w:pPr>
            <w:r w:rsidRPr="009642C0">
              <w:rPr>
                <w:rFonts w:ascii="TimesNewRomanPSMT" w:hAnsi="TimesNewRomanPSMT"/>
                <w:noProof w:val="0"/>
                <w:color w:val="000000"/>
                <w:lang w:val="en-US"/>
              </w:rPr>
              <w:t>4,00</w:t>
            </w:r>
          </w:p>
        </w:tc>
        <w:tc>
          <w:tcPr>
            <w:tcW w:w="0" w:type="auto"/>
            <w:vAlign w:val="center"/>
            <w:hideMark/>
          </w:tcPr>
          <w:p w14:paraId="00A872AA" w14:textId="77777777" w:rsidR="009642C0" w:rsidRPr="009642C0" w:rsidRDefault="009642C0" w:rsidP="009642C0">
            <w:pPr>
              <w:rPr>
                <w:noProof w:val="0"/>
                <w:sz w:val="20"/>
                <w:szCs w:val="20"/>
                <w:lang w:val="en-US"/>
              </w:rPr>
            </w:pPr>
          </w:p>
        </w:tc>
      </w:tr>
      <w:tr w:rsidR="009642C0" w:rsidRPr="009642C0" w14:paraId="7E6425AB" w14:textId="77777777">
        <w:tc>
          <w:tcPr>
            <w:tcW w:w="3000" w:type="dxa"/>
            <w:tcBorders>
              <w:top w:val="nil"/>
              <w:left w:val="nil"/>
              <w:bottom w:val="nil"/>
              <w:right w:val="nil"/>
            </w:tcBorders>
            <w:vAlign w:val="center"/>
            <w:hideMark/>
          </w:tcPr>
          <w:p w14:paraId="0ECEC45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844-12-14 </w:t>
            </w:r>
          </w:p>
        </w:tc>
        <w:tc>
          <w:tcPr>
            <w:tcW w:w="3000" w:type="dxa"/>
            <w:tcBorders>
              <w:top w:val="nil"/>
              <w:left w:val="nil"/>
              <w:bottom w:val="nil"/>
              <w:right w:val="nil"/>
            </w:tcBorders>
            <w:vAlign w:val="center"/>
            <w:hideMark/>
          </w:tcPr>
          <w:p w14:paraId="2D4EE85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Manson din </w:t>
            </w:r>
            <w:proofErr w:type="spellStart"/>
            <w:r w:rsidRPr="009642C0">
              <w:rPr>
                <w:rFonts w:ascii="TimesNewRomanPSMT" w:hAnsi="TimesNewRomanPSMT"/>
                <w:noProof w:val="0"/>
                <w:color w:val="000000"/>
                <w:sz w:val="22"/>
                <w:szCs w:val="22"/>
                <w:lang w:val="en-US"/>
              </w:rPr>
              <w:t>panza</w:t>
            </w:r>
            <w:proofErr w:type="spellEnd"/>
            <w:r w:rsidRPr="009642C0">
              <w:rPr>
                <w:rFonts w:ascii="TimesNewRomanPSMT" w:hAnsi="TimesNewRomanPSMT"/>
                <w:noProof w:val="0"/>
                <w:color w:val="000000"/>
                <w:sz w:val="22"/>
                <w:szCs w:val="22"/>
                <w:lang w:val="en-US"/>
              </w:rPr>
              <w:t xml:space="preserve"> RV250 </w:t>
            </w:r>
          </w:p>
        </w:tc>
        <w:tc>
          <w:tcPr>
            <w:tcW w:w="3000" w:type="dxa"/>
            <w:tcBorders>
              <w:top w:val="nil"/>
              <w:left w:val="nil"/>
              <w:bottom w:val="nil"/>
              <w:right w:val="nil"/>
            </w:tcBorders>
            <w:vAlign w:val="center"/>
            <w:hideMark/>
          </w:tcPr>
          <w:p w14:paraId="473333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248F2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w:t>
            </w:r>
          </w:p>
        </w:tc>
        <w:tc>
          <w:tcPr>
            <w:tcW w:w="0" w:type="auto"/>
            <w:vAlign w:val="center"/>
            <w:hideMark/>
          </w:tcPr>
          <w:p w14:paraId="137EB14A" w14:textId="77777777" w:rsidR="009642C0" w:rsidRPr="009642C0" w:rsidRDefault="009642C0" w:rsidP="009642C0">
            <w:pPr>
              <w:rPr>
                <w:noProof w:val="0"/>
                <w:sz w:val="20"/>
                <w:szCs w:val="20"/>
                <w:lang w:val="en-US"/>
              </w:rPr>
            </w:pPr>
          </w:p>
        </w:tc>
      </w:tr>
      <w:tr w:rsidR="009642C0" w:rsidRPr="009642C0" w14:paraId="247C451A" w14:textId="77777777">
        <w:tc>
          <w:tcPr>
            <w:tcW w:w="3000" w:type="dxa"/>
            <w:tcBorders>
              <w:top w:val="nil"/>
              <w:left w:val="nil"/>
              <w:bottom w:val="nil"/>
              <w:right w:val="nil"/>
            </w:tcBorders>
            <w:vAlign w:val="center"/>
            <w:hideMark/>
          </w:tcPr>
          <w:p w14:paraId="6305FD64" w14:textId="504C00E8" w:rsidR="009642C0" w:rsidRPr="009642C0" w:rsidRDefault="009642C0" w:rsidP="009642C0">
            <w:pPr>
              <w:rPr>
                <w:noProof w:val="0"/>
                <w:lang w:val="en-US"/>
              </w:rPr>
            </w:pPr>
            <w:r w:rsidRPr="009642C0">
              <w:rPr>
                <w:rFonts w:ascii="TimesNewRomanPSMT" w:hAnsi="TimesNewRomanPSMT"/>
                <w:noProof w:val="0"/>
                <w:color w:val="000000"/>
                <w:lang w:val="en-US"/>
              </w:rPr>
              <w:t>9</w:t>
            </w:r>
            <w:r w:rsidR="005409A7">
              <w:rPr>
                <w:rFonts w:ascii="TimesNewRomanPSMT" w:hAnsi="TimesNewRomanPSMT"/>
                <w:noProof w:val="0"/>
                <w:color w:val="000000"/>
                <w:lang w:val="en-US"/>
              </w:rPr>
              <w:t>2</w:t>
            </w:r>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7D6D14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Огнетушитель</w:t>
            </w:r>
            <w:proofErr w:type="spellEnd"/>
            <w:r w:rsidRPr="009642C0">
              <w:rPr>
                <w:rFonts w:ascii="TimesNewRomanPSMT" w:hAnsi="TimesNewRomanPSMT"/>
                <w:noProof w:val="0"/>
                <w:color w:val="000000"/>
                <w:lang w:val="en-US"/>
              </w:rPr>
              <w:t xml:space="preserve"> ОП 5 </w:t>
            </w:r>
          </w:p>
        </w:tc>
        <w:tc>
          <w:tcPr>
            <w:tcW w:w="3000" w:type="dxa"/>
            <w:tcBorders>
              <w:top w:val="nil"/>
              <w:left w:val="nil"/>
              <w:bottom w:val="nil"/>
              <w:right w:val="nil"/>
            </w:tcBorders>
            <w:vAlign w:val="center"/>
            <w:hideMark/>
          </w:tcPr>
          <w:p w14:paraId="0728470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F387E2D"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54D6083" w14:textId="77777777" w:rsidR="009642C0" w:rsidRPr="009642C0" w:rsidRDefault="009642C0" w:rsidP="009642C0">
            <w:pPr>
              <w:rPr>
                <w:noProof w:val="0"/>
                <w:sz w:val="20"/>
                <w:szCs w:val="20"/>
                <w:lang w:val="en-US"/>
              </w:rPr>
            </w:pPr>
          </w:p>
        </w:tc>
      </w:tr>
      <w:tr w:rsidR="009642C0" w:rsidRPr="009642C0" w14:paraId="283FA7F6" w14:textId="77777777">
        <w:tc>
          <w:tcPr>
            <w:tcW w:w="3000" w:type="dxa"/>
            <w:tcBorders>
              <w:top w:val="nil"/>
              <w:left w:val="nil"/>
              <w:bottom w:val="nil"/>
              <w:right w:val="nil"/>
            </w:tcBorders>
            <w:vAlign w:val="center"/>
            <w:hideMark/>
          </w:tcPr>
          <w:p w14:paraId="4E73C32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6109202201748 </w:t>
            </w:r>
          </w:p>
        </w:tc>
        <w:tc>
          <w:tcPr>
            <w:tcW w:w="3000" w:type="dxa"/>
            <w:tcBorders>
              <w:top w:val="nil"/>
              <w:left w:val="nil"/>
              <w:bottom w:val="nil"/>
              <w:right w:val="nil"/>
            </w:tcBorders>
            <w:vAlign w:val="center"/>
            <w:hideMark/>
          </w:tcPr>
          <w:p w14:paraId="4A1348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Огнетушитель</w:t>
            </w:r>
            <w:proofErr w:type="spellEnd"/>
            <w:r w:rsidRPr="009642C0">
              <w:rPr>
                <w:rFonts w:ascii="TimesNewRomanPSMT" w:hAnsi="TimesNewRomanPSMT"/>
                <w:noProof w:val="0"/>
                <w:color w:val="000000"/>
                <w:sz w:val="22"/>
                <w:szCs w:val="22"/>
                <w:lang w:val="en-US"/>
              </w:rPr>
              <w:t xml:space="preserve"> ОП 5 </w:t>
            </w:r>
          </w:p>
        </w:tc>
        <w:tc>
          <w:tcPr>
            <w:tcW w:w="3000" w:type="dxa"/>
            <w:tcBorders>
              <w:top w:val="nil"/>
              <w:left w:val="nil"/>
              <w:bottom w:val="nil"/>
              <w:right w:val="nil"/>
            </w:tcBorders>
            <w:vAlign w:val="center"/>
            <w:hideMark/>
          </w:tcPr>
          <w:p w14:paraId="60DD985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02981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35B7FB9" w14:textId="77777777" w:rsidR="009642C0" w:rsidRPr="009642C0" w:rsidRDefault="009642C0" w:rsidP="009642C0">
            <w:pPr>
              <w:rPr>
                <w:noProof w:val="0"/>
                <w:sz w:val="20"/>
                <w:szCs w:val="20"/>
                <w:lang w:val="en-US"/>
              </w:rPr>
            </w:pPr>
          </w:p>
        </w:tc>
      </w:tr>
      <w:tr w:rsidR="009642C0" w:rsidRPr="009642C0" w14:paraId="1EF47262" w14:textId="77777777">
        <w:tc>
          <w:tcPr>
            <w:tcW w:w="3000" w:type="dxa"/>
            <w:tcBorders>
              <w:top w:val="nil"/>
              <w:left w:val="nil"/>
              <w:bottom w:val="nil"/>
              <w:right w:val="nil"/>
            </w:tcBorders>
            <w:vAlign w:val="center"/>
            <w:hideMark/>
          </w:tcPr>
          <w:p w14:paraId="2D1B5459" w14:textId="360D6AF5" w:rsidR="009642C0" w:rsidRPr="009642C0" w:rsidRDefault="009642C0" w:rsidP="009642C0">
            <w:pPr>
              <w:rPr>
                <w:noProof w:val="0"/>
                <w:lang w:val="en-US"/>
              </w:rPr>
            </w:pPr>
            <w:r w:rsidRPr="009642C0">
              <w:rPr>
                <w:rFonts w:ascii="TimesNewRomanPSMT" w:hAnsi="TimesNewRomanPSMT"/>
                <w:noProof w:val="0"/>
                <w:color w:val="000000"/>
                <w:lang w:val="en-US"/>
              </w:rPr>
              <w:t>9</w:t>
            </w:r>
            <w:r w:rsidR="005409A7">
              <w:rPr>
                <w:rFonts w:ascii="TimesNewRomanPSMT" w:hAnsi="TimesNewRomanPSMT"/>
                <w:noProof w:val="0"/>
                <w:color w:val="000000"/>
                <w:lang w:val="en-US"/>
              </w:rPr>
              <w:t>3</w:t>
            </w:r>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C7F94D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ОП-5 </w:t>
            </w:r>
          </w:p>
        </w:tc>
        <w:tc>
          <w:tcPr>
            <w:tcW w:w="3000" w:type="dxa"/>
            <w:tcBorders>
              <w:top w:val="nil"/>
              <w:left w:val="nil"/>
              <w:bottom w:val="nil"/>
              <w:right w:val="nil"/>
            </w:tcBorders>
            <w:vAlign w:val="center"/>
            <w:hideMark/>
          </w:tcPr>
          <w:p w14:paraId="157E43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7F89920"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07172BB5" w14:textId="77777777" w:rsidR="009642C0" w:rsidRPr="009642C0" w:rsidRDefault="009642C0" w:rsidP="009642C0">
            <w:pPr>
              <w:rPr>
                <w:noProof w:val="0"/>
                <w:sz w:val="20"/>
                <w:szCs w:val="20"/>
                <w:lang w:val="en-US"/>
              </w:rPr>
            </w:pPr>
          </w:p>
        </w:tc>
      </w:tr>
      <w:tr w:rsidR="009642C0" w:rsidRPr="009642C0" w14:paraId="2152A052" w14:textId="77777777">
        <w:tc>
          <w:tcPr>
            <w:tcW w:w="3000" w:type="dxa"/>
            <w:tcBorders>
              <w:top w:val="nil"/>
              <w:left w:val="nil"/>
              <w:bottom w:val="nil"/>
              <w:right w:val="nil"/>
            </w:tcBorders>
            <w:vAlign w:val="center"/>
            <w:hideMark/>
          </w:tcPr>
          <w:p w14:paraId="22D4D2D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6109202201749 </w:t>
            </w:r>
          </w:p>
        </w:tc>
        <w:tc>
          <w:tcPr>
            <w:tcW w:w="3000" w:type="dxa"/>
            <w:tcBorders>
              <w:top w:val="nil"/>
              <w:left w:val="nil"/>
              <w:bottom w:val="nil"/>
              <w:right w:val="nil"/>
            </w:tcBorders>
            <w:vAlign w:val="center"/>
            <w:hideMark/>
          </w:tcPr>
          <w:p w14:paraId="59A99FF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ОП-5 </w:t>
            </w:r>
          </w:p>
        </w:tc>
        <w:tc>
          <w:tcPr>
            <w:tcW w:w="3000" w:type="dxa"/>
            <w:tcBorders>
              <w:top w:val="nil"/>
              <w:left w:val="nil"/>
              <w:bottom w:val="nil"/>
              <w:right w:val="nil"/>
            </w:tcBorders>
            <w:vAlign w:val="center"/>
            <w:hideMark/>
          </w:tcPr>
          <w:p w14:paraId="5B6B2F2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9FCFC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39738F70" w14:textId="77777777" w:rsidR="009642C0" w:rsidRPr="009642C0" w:rsidRDefault="009642C0" w:rsidP="009642C0">
            <w:pPr>
              <w:rPr>
                <w:noProof w:val="0"/>
                <w:sz w:val="20"/>
                <w:szCs w:val="20"/>
                <w:lang w:val="en-US"/>
              </w:rPr>
            </w:pPr>
          </w:p>
        </w:tc>
      </w:tr>
      <w:tr w:rsidR="009642C0" w:rsidRPr="009642C0" w14:paraId="087CB8E1" w14:textId="77777777">
        <w:tc>
          <w:tcPr>
            <w:tcW w:w="3000" w:type="dxa"/>
            <w:tcBorders>
              <w:top w:val="nil"/>
              <w:left w:val="nil"/>
              <w:bottom w:val="nil"/>
              <w:right w:val="nil"/>
            </w:tcBorders>
            <w:vAlign w:val="center"/>
            <w:hideMark/>
          </w:tcPr>
          <w:p w14:paraId="79DD1B17" w14:textId="3C8DFED1" w:rsidR="009642C0" w:rsidRPr="009642C0" w:rsidRDefault="005409A7" w:rsidP="009642C0">
            <w:pPr>
              <w:rPr>
                <w:noProof w:val="0"/>
                <w:lang w:val="en-US"/>
              </w:rPr>
            </w:pPr>
            <w:r>
              <w:rPr>
                <w:rFonts w:ascii="TimesNewRomanPSMT" w:hAnsi="TimesNewRomanPSMT"/>
                <w:noProof w:val="0"/>
                <w:color w:val="000000"/>
                <w:lang w:val="en-US"/>
              </w:rPr>
              <w:t>94</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2652F2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escape Mask min 40min </w:t>
            </w:r>
          </w:p>
        </w:tc>
        <w:tc>
          <w:tcPr>
            <w:tcW w:w="3000" w:type="dxa"/>
            <w:tcBorders>
              <w:top w:val="nil"/>
              <w:left w:val="nil"/>
              <w:bottom w:val="nil"/>
              <w:right w:val="nil"/>
            </w:tcBorders>
            <w:vAlign w:val="center"/>
            <w:hideMark/>
          </w:tcPr>
          <w:p w14:paraId="6ECDBC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5C5B7EB"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6D2D9367" w14:textId="77777777" w:rsidR="009642C0" w:rsidRPr="009642C0" w:rsidRDefault="009642C0" w:rsidP="009642C0">
            <w:pPr>
              <w:rPr>
                <w:noProof w:val="0"/>
                <w:sz w:val="20"/>
                <w:szCs w:val="20"/>
                <w:lang w:val="en-US"/>
              </w:rPr>
            </w:pPr>
          </w:p>
        </w:tc>
      </w:tr>
      <w:tr w:rsidR="009642C0" w:rsidRPr="009642C0" w14:paraId="549EB644" w14:textId="77777777">
        <w:tc>
          <w:tcPr>
            <w:tcW w:w="3000" w:type="dxa"/>
            <w:tcBorders>
              <w:top w:val="nil"/>
              <w:left w:val="nil"/>
              <w:bottom w:val="nil"/>
              <w:right w:val="nil"/>
            </w:tcBorders>
            <w:vAlign w:val="center"/>
            <w:hideMark/>
          </w:tcPr>
          <w:p w14:paraId="33CD36E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6109202201750 </w:t>
            </w:r>
          </w:p>
        </w:tc>
        <w:tc>
          <w:tcPr>
            <w:tcW w:w="3000" w:type="dxa"/>
            <w:tcBorders>
              <w:top w:val="nil"/>
              <w:left w:val="nil"/>
              <w:bottom w:val="nil"/>
              <w:right w:val="nil"/>
            </w:tcBorders>
            <w:vAlign w:val="center"/>
            <w:hideMark/>
          </w:tcPr>
          <w:p w14:paraId="62C0FBD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escape Mask min 40min </w:t>
            </w:r>
          </w:p>
        </w:tc>
        <w:tc>
          <w:tcPr>
            <w:tcW w:w="3000" w:type="dxa"/>
            <w:tcBorders>
              <w:top w:val="nil"/>
              <w:left w:val="nil"/>
              <w:bottom w:val="nil"/>
              <w:right w:val="nil"/>
            </w:tcBorders>
            <w:vAlign w:val="center"/>
            <w:hideMark/>
          </w:tcPr>
          <w:p w14:paraId="208B17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324226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6C495715" w14:textId="77777777" w:rsidR="009642C0" w:rsidRPr="009642C0" w:rsidRDefault="009642C0" w:rsidP="009642C0">
            <w:pPr>
              <w:rPr>
                <w:noProof w:val="0"/>
                <w:sz w:val="20"/>
                <w:szCs w:val="20"/>
                <w:lang w:val="en-US"/>
              </w:rPr>
            </w:pPr>
          </w:p>
        </w:tc>
      </w:tr>
      <w:tr w:rsidR="009642C0" w:rsidRPr="009642C0" w14:paraId="1D089D28" w14:textId="77777777">
        <w:tc>
          <w:tcPr>
            <w:tcW w:w="3000" w:type="dxa"/>
            <w:tcBorders>
              <w:top w:val="nil"/>
              <w:left w:val="nil"/>
              <w:bottom w:val="nil"/>
              <w:right w:val="nil"/>
            </w:tcBorders>
            <w:vAlign w:val="center"/>
            <w:hideMark/>
          </w:tcPr>
          <w:p w14:paraId="67C32F6F" w14:textId="060AF495" w:rsidR="009642C0" w:rsidRPr="009642C0" w:rsidRDefault="005409A7" w:rsidP="009642C0">
            <w:pPr>
              <w:rPr>
                <w:noProof w:val="0"/>
                <w:lang w:val="en-US"/>
              </w:rPr>
            </w:pPr>
            <w:r>
              <w:rPr>
                <w:rFonts w:ascii="TimesNewRomanPSMT" w:hAnsi="TimesNewRomanPSMT"/>
                <w:noProof w:val="0"/>
                <w:color w:val="000000"/>
                <w:lang w:val="en-US"/>
              </w:rPr>
              <w:t>95</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5FFA24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Blanket 1,5m X1,5m </w:t>
            </w:r>
            <w:proofErr w:type="spellStart"/>
            <w:r w:rsidRPr="009642C0">
              <w:rPr>
                <w:rFonts w:ascii="TimesNewRomanPSMT" w:hAnsi="TimesNewRomanPSMT"/>
                <w:noProof w:val="0"/>
                <w:color w:val="000000"/>
                <w:lang w:val="en-US"/>
              </w:rPr>
              <w:t>Patura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010E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2A770F7"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1CA5BB21" w14:textId="77777777" w:rsidR="009642C0" w:rsidRPr="009642C0" w:rsidRDefault="009642C0" w:rsidP="009642C0">
            <w:pPr>
              <w:rPr>
                <w:noProof w:val="0"/>
                <w:sz w:val="20"/>
                <w:szCs w:val="20"/>
                <w:lang w:val="en-US"/>
              </w:rPr>
            </w:pPr>
          </w:p>
        </w:tc>
      </w:tr>
      <w:tr w:rsidR="009642C0" w:rsidRPr="009642C0" w14:paraId="38D099FD" w14:textId="77777777">
        <w:tc>
          <w:tcPr>
            <w:tcW w:w="3000" w:type="dxa"/>
            <w:tcBorders>
              <w:top w:val="nil"/>
              <w:left w:val="nil"/>
              <w:bottom w:val="nil"/>
              <w:right w:val="nil"/>
            </w:tcBorders>
            <w:vAlign w:val="center"/>
            <w:hideMark/>
          </w:tcPr>
          <w:p w14:paraId="6E81DB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6109202201751 </w:t>
            </w:r>
          </w:p>
        </w:tc>
        <w:tc>
          <w:tcPr>
            <w:tcW w:w="3000" w:type="dxa"/>
            <w:tcBorders>
              <w:top w:val="nil"/>
              <w:left w:val="nil"/>
              <w:bottom w:val="nil"/>
              <w:right w:val="nil"/>
            </w:tcBorders>
            <w:vAlign w:val="center"/>
            <w:hideMark/>
          </w:tcPr>
          <w:p w14:paraId="06DDF4A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Blanket 1,5m X1,5m </w:t>
            </w:r>
            <w:proofErr w:type="spellStart"/>
            <w:r w:rsidRPr="009642C0">
              <w:rPr>
                <w:rFonts w:ascii="TimesNewRomanPSMT" w:hAnsi="TimesNewRomanPSMT"/>
                <w:noProof w:val="0"/>
                <w:color w:val="000000"/>
                <w:sz w:val="22"/>
                <w:szCs w:val="22"/>
                <w:lang w:val="en-US"/>
              </w:rPr>
              <w:t>Patura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BFE718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B55DB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67D38635" w14:textId="77777777" w:rsidR="009642C0" w:rsidRPr="009642C0" w:rsidRDefault="009642C0" w:rsidP="009642C0">
            <w:pPr>
              <w:rPr>
                <w:noProof w:val="0"/>
                <w:sz w:val="20"/>
                <w:szCs w:val="20"/>
                <w:lang w:val="en-US"/>
              </w:rPr>
            </w:pPr>
          </w:p>
        </w:tc>
      </w:tr>
      <w:tr w:rsidR="009642C0" w:rsidRPr="009642C0" w14:paraId="349FDF66" w14:textId="77777777">
        <w:tc>
          <w:tcPr>
            <w:tcW w:w="3000" w:type="dxa"/>
            <w:tcBorders>
              <w:top w:val="nil"/>
              <w:left w:val="nil"/>
              <w:bottom w:val="nil"/>
              <w:right w:val="nil"/>
            </w:tcBorders>
            <w:vAlign w:val="center"/>
            <w:hideMark/>
          </w:tcPr>
          <w:p w14:paraId="35B0469E" w14:textId="6BEB991D" w:rsidR="009642C0" w:rsidRPr="009642C0" w:rsidRDefault="005409A7" w:rsidP="009642C0">
            <w:pPr>
              <w:rPr>
                <w:noProof w:val="0"/>
                <w:lang w:val="en-US"/>
              </w:rPr>
            </w:pPr>
            <w:r>
              <w:rPr>
                <w:rFonts w:ascii="TimesNewRomanPSMT" w:hAnsi="TimesNewRomanPSMT"/>
                <w:noProof w:val="0"/>
                <w:color w:val="000000"/>
                <w:lang w:val="en-US"/>
              </w:rPr>
              <w:t>96</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691EE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dioxid</w:t>
            </w:r>
            <w:proofErr w:type="spellEnd"/>
            <w:r w:rsidRPr="009642C0">
              <w:rPr>
                <w:rFonts w:ascii="TimesNewRomanPSMT" w:hAnsi="TimesNewRomanPSMT"/>
                <w:noProof w:val="0"/>
                <w:color w:val="000000"/>
                <w:lang w:val="en-US"/>
              </w:rPr>
              <w:t xml:space="preserve"> de carbon ou-5 (3kg) </w:t>
            </w:r>
          </w:p>
        </w:tc>
        <w:tc>
          <w:tcPr>
            <w:tcW w:w="3000" w:type="dxa"/>
            <w:tcBorders>
              <w:top w:val="nil"/>
              <w:left w:val="nil"/>
              <w:bottom w:val="nil"/>
              <w:right w:val="nil"/>
            </w:tcBorders>
            <w:vAlign w:val="center"/>
            <w:hideMark/>
          </w:tcPr>
          <w:p w14:paraId="677FE2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0112648"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1CF66C27" w14:textId="77777777" w:rsidR="009642C0" w:rsidRPr="009642C0" w:rsidRDefault="009642C0" w:rsidP="009642C0">
            <w:pPr>
              <w:rPr>
                <w:noProof w:val="0"/>
                <w:sz w:val="20"/>
                <w:szCs w:val="20"/>
                <w:lang w:val="en-US"/>
              </w:rPr>
            </w:pPr>
          </w:p>
        </w:tc>
      </w:tr>
      <w:tr w:rsidR="009642C0" w:rsidRPr="009642C0" w14:paraId="45A728BA" w14:textId="77777777">
        <w:tc>
          <w:tcPr>
            <w:tcW w:w="3000" w:type="dxa"/>
            <w:tcBorders>
              <w:top w:val="nil"/>
              <w:left w:val="nil"/>
              <w:bottom w:val="nil"/>
              <w:right w:val="nil"/>
            </w:tcBorders>
            <w:vAlign w:val="center"/>
            <w:hideMark/>
          </w:tcPr>
          <w:p w14:paraId="744A0D9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6109202201752 </w:t>
            </w:r>
          </w:p>
        </w:tc>
        <w:tc>
          <w:tcPr>
            <w:tcW w:w="3000" w:type="dxa"/>
            <w:tcBorders>
              <w:top w:val="nil"/>
              <w:left w:val="nil"/>
              <w:bottom w:val="nil"/>
              <w:right w:val="nil"/>
            </w:tcBorders>
            <w:vAlign w:val="center"/>
            <w:hideMark/>
          </w:tcPr>
          <w:p w14:paraId="57F93DC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dioxid</w:t>
            </w:r>
            <w:proofErr w:type="spellEnd"/>
            <w:r w:rsidRPr="009642C0">
              <w:rPr>
                <w:rFonts w:ascii="TimesNewRomanPSMT" w:hAnsi="TimesNewRomanPSMT"/>
                <w:noProof w:val="0"/>
                <w:color w:val="000000"/>
                <w:sz w:val="22"/>
                <w:szCs w:val="22"/>
                <w:lang w:val="en-US"/>
              </w:rPr>
              <w:t xml:space="preserve"> de carbon ou-5 (3kg) </w:t>
            </w:r>
          </w:p>
        </w:tc>
        <w:tc>
          <w:tcPr>
            <w:tcW w:w="3000" w:type="dxa"/>
            <w:tcBorders>
              <w:top w:val="nil"/>
              <w:left w:val="nil"/>
              <w:bottom w:val="nil"/>
              <w:right w:val="nil"/>
            </w:tcBorders>
            <w:vAlign w:val="center"/>
            <w:hideMark/>
          </w:tcPr>
          <w:p w14:paraId="0FC35A4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46A1F1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0638A1E3" w14:textId="77777777" w:rsidR="009642C0" w:rsidRPr="009642C0" w:rsidRDefault="009642C0" w:rsidP="009642C0">
            <w:pPr>
              <w:rPr>
                <w:noProof w:val="0"/>
                <w:sz w:val="20"/>
                <w:szCs w:val="20"/>
                <w:lang w:val="en-US"/>
              </w:rPr>
            </w:pPr>
          </w:p>
        </w:tc>
      </w:tr>
      <w:tr w:rsidR="009642C0" w:rsidRPr="009642C0" w14:paraId="7170147E" w14:textId="77777777">
        <w:tc>
          <w:tcPr>
            <w:tcW w:w="3000" w:type="dxa"/>
            <w:tcBorders>
              <w:top w:val="nil"/>
              <w:left w:val="nil"/>
              <w:bottom w:val="nil"/>
              <w:right w:val="nil"/>
            </w:tcBorders>
            <w:vAlign w:val="center"/>
            <w:hideMark/>
          </w:tcPr>
          <w:p w14:paraId="38D2484E" w14:textId="1FA5FEA8" w:rsidR="009642C0" w:rsidRPr="009642C0" w:rsidRDefault="005409A7" w:rsidP="009642C0">
            <w:pPr>
              <w:rPr>
                <w:noProof w:val="0"/>
                <w:lang w:val="en-US"/>
              </w:rPr>
            </w:pPr>
            <w:r>
              <w:rPr>
                <w:rFonts w:ascii="TimesNewRomanPSMT" w:hAnsi="TimesNewRomanPSMT"/>
                <w:noProof w:val="0"/>
                <w:color w:val="000000"/>
                <w:lang w:val="en-US"/>
              </w:rPr>
              <w:t>97</w:t>
            </w:r>
          </w:p>
        </w:tc>
        <w:tc>
          <w:tcPr>
            <w:tcW w:w="3000" w:type="dxa"/>
            <w:tcBorders>
              <w:top w:val="nil"/>
              <w:left w:val="nil"/>
              <w:bottom w:val="nil"/>
              <w:right w:val="nil"/>
            </w:tcBorders>
            <w:vAlign w:val="center"/>
            <w:hideMark/>
          </w:tcPr>
          <w:p w14:paraId="762C9EE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stingatoare</w:t>
            </w:r>
            <w:proofErr w:type="spellEnd"/>
            <w:r w:rsidRPr="009642C0">
              <w:rPr>
                <w:rFonts w:ascii="TimesNewRomanPSMT" w:hAnsi="TimesNewRomanPSMT"/>
                <w:noProof w:val="0"/>
                <w:color w:val="000000"/>
                <w:lang w:val="en-US"/>
              </w:rPr>
              <w:t xml:space="preserve"> ОУ-5 </w:t>
            </w:r>
          </w:p>
        </w:tc>
        <w:tc>
          <w:tcPr>
            <w:tcW w:w="3000" w:type="dxa"/>
            <w:tcBorders>
              <w:top w:val="nil"/>
              <w:left w:val="nil"/>
              <w:bottom w:val="nil"/>
              <w:right w:val="nil"/>
            </w:tcBorders>
            <w:vAlign w:val="center"/>
            <w:hideMark/>
          </w:tcPr>
          <w:p w14:paraId="28D97B4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A5A5D62"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37BD3A3D" w14:textId="77777777" w:rsidR="009642C0" w:rsidRPr="009642C0" w:rsidRDefault="009642C0" w:rsidP="009642C0">
            <w:pPr>
              <w:rPr>
                <w:noProof w:val="0"/>
                <w:sz w:val="20"/>
                <w:szCs w:val="20"/>
                <w:lang w:val="en-US"/>
              </w:rPr>
            </w:pPr>
          </w:p>
        </w:tc>
      </w:tr>
      <w:tr w:rsidR="009642C0" w:rsidRPr="009642C0" w14:paraId="74760A57" w14:textId="77777777">
        <w:tc>
          <w:tcPr>
            <w:tcW w:w="3000" w:type="dxa"/>
            <w:tcBorders>
              <w:top w:val="nil"/>
              <w:left w:val="nil"/>
              <w:bottom w:val="nil"/>
              <w:right w:val="nil"/>
            </w:tcBorders>
            <w:vAlign w:val="center"/>
            <w:hideMark/>
          </w:tcPr>
          <w:p w14:paraId="73CF19E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6109202201753 </w:t>
            </w:r>
          </w:p>
        </w:tc>
        <w:tc>
          <w:tcPr>
            <w:tcW w:w="3000" w:type="dxa"/>
            <w:tcBorders>
              <w:top w:val="nil"/>
              <w:left w:val="nil"/>
              <w:bottom w:val="nil"/>
              <w:right w:val="nil"/>
            </w:tcBorders>
            <w:vAlign w:val="center"/>
            <w:hideMark/>
          </w:tcPr>
          <w:p w14:paraId="6B21EE7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stingatoare</w:t>
            </w:r>
            <w:proofErr w:type="spellEnd"/>
            <w:r w:rsidRPr="009642C0">
              <w:rPr>
                <w:rFonts w:ascii="TimesNewRomanPSMT" w:hAnsi="TimesNewRomanPSMT"/>
                <w:noProof w:val="0"/>
                <w:color w:val="000000"/>
                <w:sz w:val="22"/>
                <w:szCs w:val="22"/>
                <w:lang w:val="en-US"/>
              </w:rPr>
              <w:t xml:space="preserve"> ОУ-5 </w:t>
            </w:r>
          </w:p>
        </w:tc>
        <w:tc>
          <w:tcPr>
            <w:tcW w:w="3000" w:type="dxa"/>
            <w:tcBorders>
              <w:top w:val="nil"/>
              <w:left w:val="nil"/>
              <w:bottom w:val="nil"/>
              <w:right w:val="nil"/>
            </w:tcBorders>
            <w:vAlign w:val="center"/>
            <w:hideMark/>
          </w:tcPr>
          <w:p w14:paraId="0FC6179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D838C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7AB45D8E" w14:textId="77777777" w:rsidR="009642C0" w:rsidRPr="009642C0" w:rsidRDefault="009642C0" w:rsidP="009642C0">
            <w:pPr>
              <w:rPr>
                <w:noProof w:val="0"/>
                <w:sz w:val="20"/>
                <w:szCs w:val="20"/>
                <w:lang w:val="en-US"/>
              </w:rPr>
            </w:pPr>
          </w:p>
        </w:tc>
      </w:tr>
      <w:tr w:rsidR="009642C0" w:rsidRPr="009642C0" w14:paraId="234BA92B" w14:textId="77777777">
        <w:tc>
          <w:tcPr>
            <w:tcW w:w="3000" w:type="dxa"/>
            <w:tcBorders>
              <w:top w:val="nil"/>
              <w:left w:val="nil"/>
              <w:bottom w:val="nil"/>
              <w:right w:val="nil"/>
            </w:tcBorders>
            <w:vAlign w:val="center"/>
            <w:hideMark/>
          </w:tcPr>
          <w:p w14:paraId="6F77B240" w14:textId="6202AB95" w:rsidR="009642C0" w:rsidRPr="009642C0" w:rsidRDefault="005409A7" w:rsidP="009642C0">
            <w:pPr>
              <w:rPr>
                <w:noProof w:val="0"/>
                <w:lang w:val="en-US"/>
              </w:rPr>
            </w:pPr>
            <w:r>
              <w:rPr>
                <w:rFonts w:ascii="TimesNewRomanPSMT" w:hAnsi="TimesNewRomanPSMT"/>
                <w:noProof w:val="0"/>
                <w:color w:val="000000"/>
                <w:lang w:val="en-US"/>
              </w:rPr>
              <w:t>98</w:t>
            </w:r>
          </w:p>
        </w:tc>
        <w:tc>
          <w:tcPr>
            <w:tcW w:w="3000" w:type="dxa"/>
            <w:tcBorders>
              <w:top w:val="nil"/>
              <w:left w:val="nil"/>
              <w:bottom w:val="nil"/>
              <w:right w:val="nil"/>
            </w:tcBorders>
            <w:vAlign w:val="center"/>
            <w:hideMark/>
          </w:tcPr>
          <w:p w14:paraId="5DFE2A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Masca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izolatoare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gaz</w:t>
            </w:r>
            <w:proofErr w:type="spellEnd"/>
            <w:r w:rsidRPr="009642C0">
              <w:rPr>
                <w:rFonts w:ascii="TimesNewRomanPSMT" w:hAnsi="TimesNewRomanPSMT"/>
                <w:noProof w:val="0"/>
                <w:color w:val="000000"/>
                <w:lang w:val="en-US"/>
              </w:rPr>
              <w:t xml:space="preserve"> ИП-4М (</w:t>
            </w:r>
            <w:proofErr w:type="spellStart"/>
            <w:r w:rsidRPr="009642C0">
              <w:rPr>
                <w:rFonts w:ascii="TimesNewRomanPSMT" w:hAnsi="TimesNewRomanPSMT"/>
                <w:noProof w:val="0"/>
                <w:color w:val="000000"/>
                <w:lang w:val="en-US"/>
              </w:rPr>
              <w:t>Противогаз</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lastRenderedPageBreak/>
              <w:t>изолирующий</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ABDB7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B4689D7" w14:textId="77777777" w:rsidR="009642C0" w:rsidRPr="009642C0" w:rsidRDefault="009642C0" w:rsidP="009642C0">
            <w:pPr>
              <w:rPr>
                <w:noProof w:val="0"/>
                <w:lang w:val="en-US"/>
              </w:rPr>
            </w:pPr>
            <w:r w:rsidRPr="009642C0">
              <w:rPr>
                <w:rFonts w:ascii="TimesNewRomanPSMT" w:hAnsi="TimesNewRomanPSMT"/>
                <w:noProof w:val="0"/>
                <w:color w:val="000000"/>
                <w:lang w:val="en-US"/>
              </w:rPr>
              <w:t>2,00</w:t>
            </w:r>
          </w:p>
        </w:tc>
        <w:tc>
          <w:tcPr>
            <w:tcW w:w="0" w:type="auto"/>
            <w:vAlign w:val="center"/>
            <w:hideMark/>
          </w:tcPr>
          <w:p w14:paraId="3C22EF86" w14:textId="77777777" w:rsidR="009642C0" w:rsidRPr="009642C0" w:rsidRDefault="009642C0" w:rsidP="009642C0">
            <w:pPr>
              <w:rPr>
                <w:noProof w:val="0"/>
                <w:sz w:val="20"/>
                <w:szCs w:val="20"/>
                <w:lang w:val="en-US"/>
              </w:rPr>
            </w:pPr>
          </w:p>
        </w:tc>
      </w:tr>
      <w:tr w:rsidR="009642C0" w:rsidRPr="009642C0" w14:paraId="5E7C7613" w14:textId="77777777">
        <w:tc>
          <w:tcPr>
            <w:tcW w:w="3000" w:type="dxa"/>
            <w:tcBorders>
              <w:top w:val="nil"/>
              <w:left w:val="nil"/>
              <w:bottom w:val="nil"/>
              <w:right w:val="nil"/>
            </w:tcBorders>
            <w:vAlign w:val="center"/>
            <w:hideMark/>
          </w:tcPr>
          <w:p w14:paraId="28A5A70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6109202201-9 </w:t>
            </w:r>
          </w:p>
        </w:tc>
        <w:tc>
          <w:tcPr>
            <w:tcW w:w="3000" w:type="dxa"/>
            <w:tcBorders>
              <w:top w:val="nil"/>
              <w:left w:val="nil"/>
              <w:bottom w:val="nil"/>
              <w:right w:val="nil"/>
            </w:tcBorders>
            <w:vAlign w:val="center"/>
            <w:hideMark/>
          </w:tcPr>
          <w:p w14:paraId="760540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Masca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gaz</w:t>
            </w:r>
            <w:proofErr w:type="spellEnd"/>
            <w:r w:rsidRPr="009642C0">
              <w:rPr>
                <w:rFonts w:ascii="TimesNewRomanPSMT" w:hAnsi="TimesNewRomanPSMT"/>
                <w:noProof w:val="0"/>
                <w:color w:val="000000"/>
                <w:sz w:val="22"/>
                <w:szCs w:val="22"/>
                <w:lang w:val="en-US"/>
              </w:rPr>
              <w:t xml:space="preserve"> ИП-4М (</w:t>
            </w:r>
            <w:proofErr w:type="spellStart"/>
            <w:r w:rsidRPr="009642C0">
              <w:rPr>
                <w:rFonts w:ascii="TimesNewRomanPSMT" w:hAnsi="TimesNewRomanPSMT"/>
                <w:noProof w:val="0"/>
                <w:color w:val="000000"/>
                <w:sz w:val="22"/>
                <w:szCs w:val="22"/>
                <w:lang w:val="en-US"/>
              </w:rPr>
              <w:t>Противогаз</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изолирующий</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29519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CF864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w:t>
            </w:r>
          </w:p>
        </w:tc>
        <w:tc>
          <w:tcPr>
            <w:tcW w:w="0" w:type="auto"/>
            <w:vAlign w:val="center"/>
            <w:hideMark/>
          </w:tcPr>
          <w:p w14:paraId="1031B86A" w14:textId="77777777" w:rsidR="009642C0" w:rsidRPr="009642C0" w:rsidRDefault="009642C0" w:rsidP="009642C0">
            <w:pPr>
              <w:rPr>
                <w:noProof w:val="0"/>
                <w:sz w:val="20"/>
                <w:szCs w:val="20"/>
                <w:lang w:val="en-US"/>
              </w:rPr>
            </w:pPr>
          </w:p>
        </w:tc>
      </w:tr>
      <w:tr w:rsidR="009642C0" w:rsidRPr="009642C0" w14:paraId="600396AF" w14:textId="77777777">
        <w:tc>
          <w:tcPr>
            <w:tcW w:w="3000" w:type="dxa"/>
            <w:tcBorders>
              <w:top w:val="nil"/>
              <w:left w:val="nil"/>
              <w:bottom w:val="nil"/>
              <w:right w:val="nil"/>
            </w:tcBorders>
            <w:vAlign w:val="center"/>
            <w:hideMark/>
          </w:tcPr>
          <w:p w14:paraId="67CAA040" w14:textId="297EA1F9" w:rsidR="009642C0" w:rsidRPr="009642C0" w:rsidRDefault="005409A7" w:rsidP="009642C0">
            <w:pPr>
              <w:rPr>
                <w:noProof w:val="0"/>
                <w:lang w:val="en-US"/>
              </w:rPr>
            </w:pPr>
            <w:r>
              <w:rPr>
                <w:rFonts w:ascii="TimesNewRomanPSMT" w:hAnsi="TimesNewRomanPSMT"/>
                <w:noProof w:val="0"/>
                <w:color w:val="000000"/>
                <w:lang w:val="en-US"/>
              </w:rPr>
              <w:t>99</w:t>
            </w:r>
            <w:r w:rsidR="009642C0"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3729FE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Seturi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montaj</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supape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evacuare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gaz</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F6E176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D855948"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7FBF1132" w14:textId="77777777" w:rsidR="009642C0" w:rsidRPr="009642C0" w:rsidRDefault="009642C0" w:rsidP="009642C0">
            <w:pPr>
              <w:rPr>
                <w:noProof w:val="0"/>
                <w:sz w:val="20"/>
                <w:szCs w:val="20"/>
                <w:lang w:val="en-US"/>
              </w:rPr>
            </w:pPr>
          </w:p>
        </w:tc>
      </w:tr>
      <w:tr w:rsidR="009642C0" w:rsidRPr="009642C0" w14:paraId="0D483CB4" w14:textId="77777777">
        <w:tc>
          <w:tcPr>
            <w:tcW w:w="3000" w:type="dxa"/>
            <w:tcBorders>
              <w:top w:val="nil"/>
              <w:left w:val="nil"/>
              <w:bottom w:val="nil"/>
              <w:right w:val="nil"/>
            </w:tcBorders>
            <w:vAlign w:val="center"/>
            <w:hideMark/>
          </w:tcPr>
          <w:p w14:paraId="04B8AA9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61092022201-9 </w:t>
            </w:r>
          </w:p>
        </w:tc>
        <w:tc>
          <w:tcPr>
            <w:tcW w:w="3000" w:type="dxa"/>
            <w:tcBorders>
              <w:top w:val="nil"/>
              <w:left w:val="nil"/>
              <w:bottom w:val="nil"/>
              <w:right w:val="nil"/>
            </w:tcBorders>
            <w:vAlign w:val="center"/>
            <w:hideMark/>
          </w:tcPr>
          <w:p w14:paraId="3B7535B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Seturi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in </w:t>
            </w:r>
            <w:proofErr w:type="spellStart"/>
            <w:r w:rsidRPr="009642C0">
              <w:rPr>
                <w:rFonts w:ascii="TimesNewRomanPSMT" w:hAnsi="TimesNewRomanPSMT"/>
                <w:noProof w:val="0"/>
                <w:color w:val="000000"/>
                <w:sz w:val="22"/>
                <w:szCs w:val="22"/>
                <w:lang w:val="en-US"/>
              </w:rPr>
              <w:t>pereti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supape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evacuare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gaz</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A9AF6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5EA26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42DF5838" w14:textId="77777777" w:rsidR="009642C0" w:rsidRPr="009642C0" w:rsidRDefault="009642C0" w:rsidP="009642C0">
            <w:pPr>
              <w:rPr>
                <w:noProof w:val="0"/>
                <w:sz w:val="20"/>
                <w:szCs w:val="20"/>
                <w:lang w:val="en-US"/>
              </w:rPr>
            </w:pPr>
          </w:p>
        </w:tc>
      </w:tr>
    </w:tbl>
    <w:p w14:paraId="3F761C31"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5BD5A67D"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5919FBF8"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65621221" w14:textId="77777777" w:rsidR="00D051AE" w:rsidRDefault="00D051AE" w:rsidP="00D051AE">
      <w:pPr>
        <w:pStyle w:val="Corptext"/>
        <w:tabs>
          <w:tab w:val="left" w:pos="567"/>
        </w:tabs>
        <w:jc w:val="right"/>
        <w:rPr>
          <w:rFonts w:ascii="Times New Roman" w:hAnsi="Times New Roman"/>
          <w:szCs w:val="24"/>
          <w:lang w:val="ro-MD"/>
        </w:rPr>
      </w:pPr>
    </w:p>
    <w:p w14:paraId="1F54D073" w14:textId="77777777" w:rsidR="009D5343" w:rsidRDefault="009D5343" w:rsidP="009D5343">
      <w:pPr>
        <w:pStyle w:val="Corptext"/>
        <w:tabs>
          <w:tab w:val="left" w:pos="567"/>
        </w:tabs>
        <w:rPr>
          <w:rFonts w:ascii="Times New Roman" w:hAnsi="Times New Roman"/>
          <w:i/>
          <w:lang w:val="ro-MD"/>
        </w:rPr>
      </w:pPr>
      <w:r>
        <w:rPr>
          <w:rFonts w:ascii="Times New Roman" w:hAnsi="Times New Roman"/>
          <w:i/>
          <w:szCs w:val="24"/>
          <w:lang w:val="ro-MD"/>
        </w:rPr>
        <w:t xml:space="preserve">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sectPr w:rsidR="009D5343"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1F56C" w14:textId="77777777" w:rsidR="00543F09" w:rsidRDefault="00543F09" w:rsidP="00A20ACF">
      <w:r>
        <w:separator/>
      </w:r>
    </w:p>
  </w:endnote>
  <w:endnote w:type="continuationSeparator" w:id="0">
    <w:p w14:paraId="073134AB" w14:textId="77777777" w:rsidR="00543F09" w:rsidRDefault="00543F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906B9BC" w14:textId="77777777" w:rsidR="00CB6ACD" w:rsidRDefault="00D21EB5">
        <w:pPr>
          <w:pStyle w:val="Subsol"/>
          <w:jc w:val="right"/>
        </w:pPr>
        <w:r>
          <w:fldChar w:fldCharType="begin"/>
        </w:r>
        <w:r>
          <w:instrText xml:space="preserve"> PAGE   \* MERGEFORMAT </w:instrText>
        </w:r>
        <w:r>
          <w:fldChar w:fldCharType="separate"/>
        </w:r>
        <w:r>
          <w:t>2</w:t>
        </w:r>
        <w:r>
          <w:fldChar w:fldCharType="end"/>
        </w:r>
      </w:p>
    </w:sdtContent>
  </w:sdt>
  <w:p w14:paraId="12106566" w14:textId="77777777" w:rsidR="00CB6ACD" w:rsidRDefault="00CB6A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92317" w14:textId="77777777" w:rsidR="00543F09" w:rsidRDefault="00543F09" w:rsidP="00A20ACF">
      <w:r>
        <w:separator/>
      </w:r>
    </w:p>
  </w:footnote>
  <w:footnote w:type="continuationSeparator" w:id="0">
    <w:p w14:paraId="6118D395" w14:textId="77777777" w:rsidR="00543F09" w:rsidRDefault="00543F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AA7B4D"/>
    <w:multiLevelType w:val="hybridMultilevel"/>
    <w:tmpl w:val="FF7CCF9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42933654">
    <w:abstractNumId w:val="36"/>
  </w:num>
  <w:num w:numId="2" w16cid:durableId="1357778470">
    <w:abstractNumId w:val="44"/>
  </w:num>
  <w:num w:numId="3" w16cid:durableId="290483648">
    <w:abstractNumId w:val="33"/>
  </w:num>
  <w:num w:numId="4" w16cid:durableId="835072994">
    <w:abstractNumId w:val="32"/>
  </w:num>
  <w:num w:numId="5" w16cid:durableId="1724135982">
    <w:abstractNumId w:val="15"/>
  </w:num>
  <w:num w:numId="6" w16cid:durableId="1894344615">
    <w:abstractNumId w:val="18"/>
  </w:num>
  <w:num w:numId="7" w16cid:durableId="809640675">
    <w:abstractNumId w:val="16"/>
  </w:num>
  <w:num w:numId="8" w16cid:durableId="529488667">
    <w:abstractNumId w:val="9"/>
  </w:num>
  <w:num w:numId="9" w16cid:durableId="922447792">
    <w:abstractNumId w:val="31"/>
  </w:num>
  <w:num w:numId="10" w16cid:durableId="519316612">
    <w:abstractNumId w:val="13"/>
  </w:num>
  <w:num w:numId="11" w16cid:durableId="692456970">
    <w:abstractNumId w:val="23"/>
  </w:num>
  <w:num w:numId="12" w16cid:durableId="164168265">
    <w:abstractNumId w:val="24"/>
  </w:num>
  <w:num w:numId="13" w16cid:durableId="840196357">
    <w:abstractNumId w:val="39"/>
  </w:num>
  <w:num w:numId="14" w16cid:durableId="245185797">
    <w:abstractNumId w:val="30"/>
  </w:num>
  <w:num w:numId="15" w16cid:durableId="401106814">
    <w:abstractNumId w:val="8"/>
  </w:num>
  <w:num w:numId="16" w16cid:durableId="1137182434">
    <w:abstractNumId w:val="25"/>
  </w:num>
  <w:num w:numId="17" w16cid:durableId="264193184">
    <w:abstractNumId w:val="26"/>
  </w:num>
  <w:num w:numId="18" w16cid:durableId="1333220771">
    <w:abstractNumId w:val="37"/>
  </w:num>
  <w:num w:numId="19" w16cid:durableId="723649887">
    <w:abstractNumId w:val="11"/>
  </w:num>
  <w:num w:numId="20" w16cid:durableId="847984385">
    <w:abstractNumId w:val="41"/>
  </w:num>
  <w:num w:numId="21" w16cid:durableId="1225408038">
    <w:abstractNumId w:val="35"/>
  </w:num>
  <w:num w:numId="22" w16cid:durableId="42097479">
    <w:abstractNumId w:val="12"/>
  </w:num>
  <w:num w:numId="23" w16cid:durableId="416484052">
    <w:abstractNumId w:val="34"/>
  </w:num>
  <w:num w:numId="24" w16cid:durableId="2007591993">
    <w:abstractNumId w:val="20"/>
  </w:num>
  <w:num w:numId="25" w16cid:durableId="521550176">
    <w:abstractNumId w:val="28"/>
  </w:num>
  <w:num w:numId="26" w16cid:durableId="1197431059">
    <w:abstractNumId w:val="22"/>
  </w:num>
  <w:num w:numId="27" w16cid:durableId="746000819">
    <w:abstractNumId w:val="40"/>
  </w:num>
  <w:num w:numId="28" w16cid:durableId="1122503373">
    <w:abstractNumId w:val="14"/>
  </w:num>
  <w:num w:numId="29" w16cid:durableId="231085097">
    <w:abstractNumId w:val="10"/>
  </w:num>
  <w:num w:numId="30" w16cid:durableId="427579270">
    <w:abstractNumId w:val="21"/>
  </w:num>
  <w:num w:numId="31" w16cid:durableId="1094597608">
    <w:abstractNumId w:val="7"/>
  </w:num>
  <w:num w:numId="32" w16cid:durableId="1192650915">
    <w:abstractNumId w:val="5"/>
  </w:num>
  <w:num w:numId="33" w16cid:durableId="800608364">
    <w:abstractNumId w:val="3"/>
  </w:num>
  <w:num w:numId="34" w16cid:durableId="599073163">
    <w:abstractNumId w:val="0"/>
  </w:num>
  <w:num w:numId="35" w16cid:durableId="920918633">
    <w:abstractNumId w:val="2"/>
  </w:num>
  <w:num w:numId="36" w16cid:durableId="2096824368">
    <w:abstractNumId w:val="4"/>
  </w:num>
  <w:num w:numId="37" w16cid:durableId="1887331450">
    <w:abstractNumId w:val="1"/>
  </w:num>
  <w:num w:numId="38" w16cid:durableId="2096903236">
    <w:abstractNumId w:val="29"/>
  </w:num>
  <w:num w:numId="39" w16cid:durableId="1060425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76379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579175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978824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363845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6817533">
    <w:abstractNumId w:val="44"/>
  </w:num>
  <w:num w:numId="45" w16cid:durableId="1971083171">
    <w:abstractNumId w:val="38"/>
  </w:num>
  <w:num w:numId="46" w16cid:durableId="1249265143">
    <w:abstractNumId w:val="6"/>
  </w:num>
  <w:num w:numId="47" w16cid:durableId="383063426">
    <w:abstractNumId w:val="43"/>
  </w:num>
  <w:num w:numId="48" w16cid:durableId="1067259958">
    <w:abstractNumId w:val="27"/>
  </w:num>
  <w:num w:numId="49" w16cid:durableId="906502638">
    <w:abstractNumId w:val="17"/>
  </w:num>
  <w:num w:numId="50" w16cid:durableId="831525746">
    <w:abstractNumId w:val="42"/>
  </w:num>
  <w:num w:numId="51" w16cid:durableId="1177043565">
    <w:abstractNumId w:val="19"/>
  </w:num>
  <w:num w:numId="52" w16cid:durableId="47981290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260746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8A8"/>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5ED0"/>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3A4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1DA4"/>
    <w:rsid w:val="001223E6"/>
    <w:rsid w:val="001233E8"/>
    <w:rsid w:val="00124D6E"/>
    <w:rsid w:val="00125D7D"/>
    <w:rsid w:val="00126834"/>
    <w:rsid w:val="00126F72"/>
    <w:rsid w:val="00127766"/>
    <w:rsid w:val="0012777D"/>
    <w:rsid w:val="001278C6"/>
    <w:rsid w:val="00127AD8"/>
    <w:rsid w:val="0013000F"/>
    <w:rsid w:val="00130123"/>
    <w:rsid w:val="00130A49"/>
    <w:rsid w:val="0013117E"/>
    <w:rsid w:val="0013462B"/>
    <w:rsid w:val="00135A02"/>
    <w:rsid w:val="00136841"/>
    <w:rsid w:val="00136B47"/>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53F"/>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FBC"/>
    <w:rsid w:val="001A78E4"/>
    <w:rsid w:val="001B1B6D"/>
    <w:rsid w:val="001B1E45"/>
    <w:rsid w:val="001B630A"/>
    <w:rsid w:val="001C03B0"/>
    <w:rsid w:val="001C1ABE"/>
    <w:rsid w:val="001C32E9"/>
    <w:rsid w:val="001C3DC4"/>
    <w:rsid w:val="001C439F"/>
    <w:rsid w:val="001C4B99"/>
    <w:rsid w:val="001C4DFD"/>
    <w:rsid w:val="001C5A47"/>
    <w:rsid w:val="001C6D83"/>
    <w:rsid w:val="001D0242"/>
    <w:rsid w:val="001D0651"/>
    <w:rsid w:val="001D3039"/>
    <w:rsid w:val="001D5966"/>
    <w:rsid w:val="001D5BBA"/>
    <w:rsid w:val="001D7219"/>
    <w:rsid w:val="001D7A8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17"/>
    <w:rsid w:val="00207FF4"/>
    <w:rsid w:val="00211C74"/>
    <w:rsid w:val="00215AC6"/>
    <w:rsid w:val="00216025"/>
    <w:rsid w:val="002174A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A6A"/>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7E2"/>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569"/>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A57"/>
    <w:rsid w:val="002D6E71"/>
    <w:rsid w:val="002D7857"/>
    <w:rsid w:val="002E1640"/>
    <w:rsid w:val="002E20CD"/>
    <w:rsid w:val="002E3D41"/>
    <w:rsid w:val="002E48BE"/>
    <w:rsid w:val="002E4970"/>
    <w:rsid w:val="002E5B20"/>
    <w:rsid w:val="002E6BB0"/>
    <w:rsid w:val="002E7992"/>
    <w:rsid w:val="002F03E2"/>
    <w:rsid w:val="002F0B6E"/>
    <w:rsid w:val="002F4927"/>
    <w:rsid w:val="002F556B"/>
    <w:rsid w:val="002F638E"/>
    <w:rsid w:val="002F6A1E"/>
    <w:rsid w:val="00301D81"/>
    <w:rsid w:val="00302287"/>
    <w:rsid w:val="00302FE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EF3"/>
    <w:rsid w:val="0035258F"/>
    <w:rsid w:val="00352B05"/>
    <w:rsid w:val="003534BD"/>
    <w:rsid w:val="00355106"/>
    <w:rsid w:val="00355211"/>
    <w:rsid w:val="00356E1C"/>
    <w:rsid w:val="00357B7D"/>
    <w:rsid w:val="0036022B"/>
    <w:rsid w:val="00360232"/>
    <w:rsid w:val="00361092"/>
    <w:rsid w:val="00361D56"/>
    <w:rsid w:val="0036564A"/>
    <w:rsid w:val="00366734"/>
    <w:rsid w:val="00366B72"/>
    <w:rsid w:val="00371806"/>
    <w:rsid w:val="003731FD"/>
    <w:rsid w:val="00373336"/>
    <w:rsid w:val="00373AF9"/>
    <w:rsid w:val="0037784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7D4"/>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703"/>
    <w:rsid w:val="003C7C62"/>
    <w:rsid w:val="003C7E86"/>
    <w:rsid w:val="003D06D0"/>
    <w:rsid w:val="003D2A34"/>
    <w:rsid w:val="003D2D38"/>
    <w:rsid w:val="003D312E"/>
    <w:rsid w:val="003D3529"/>
    <w:rsid w:val="003D3631"/>
    <w:rsid w:val="003D3EF4"/>
    <w:rsid w:val="003D4085"/>
    <w:rsid w:val="003D58B1"/>
    <w:rsid w:val="003D5FF1"/>
    <w:rsid w:val="003D62DB"/>
    <w:rsid w:val="003E13A7"/>
    <w:rsid w:val="003E1916"/>
    <w:rsid w:val="003E7B03"/>
    <w:rsid w:val="003F06E8"/>
    <w:rsid w:val="003F0C88"/>
    <w:rsid w:val="003F2E01"/>
    <w:rsid w:val="003F5B8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C88"/>
    <w:rsid w:val="00434095"/>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680"/>
    <w:rsid w:val="004E1B4E"/>
    <w:rsid w:val="004E25FB"/>
    <w:rsid w:val="004E37F1"/>
    <w:rsid w:val="004E4A66"/>
    <w:rsid w:val="004E5EBB"/>
    <w:rsid w:val="004E625D"/>
    <w:rsid w:val="004F0548"/>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246"/>
    <w:rsid w:val="00523447"/>
    <w:rsid w:val="00530124"/>
    <w:rsid w:val="005309C1"/>
    <w:rsid w:val="0053238B"/>
    <w:rsid w:val="00532A46"/>
    <w:rsid w:val="00536403"/>
    <w:rsid w:val="00537904"/>
    <w:rsid w:val="005409A7"/>
    <w:rsid w:val="00541DCC"/>
    <w:rsid w:val="00543226"/>
    <w:rsid w:val="00543F0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72C"/>
    <w:rsid w:val="00584ACB"/>
    <w:rsid w:val="00585937"/>
    <w:rsid w:val="00590C16"/>
    <w:rsid w:val="00590EDE"/>
    <w:rsid w:val="00590F43"/>
    <w:rsid w:val="00592775"/>
    <w:rsid w:val="00593D34"/>
    <w:rsid w:val="005970D4"/>
    <w:rsid w:val="00597903"/>
    <w:rsid w:val="005A14A0"/>
    <w:rsid w:val="005A2F6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4CB"/>
    <w:rsid w:val="005B666D"/>
    <w:rsid w:val="005B7743"/>
    <w:rsid w:val="005C0219"/>
    <w:rsid w:val="005C2167"/>
    <w:rsid w:val="005C2F44"/>
    <w:rsid w:val="005C3D95"/>
    <w:rsid w:val="005C6BF4"/>
    <w:rsid w:val="005C7076"/>
    <w:rsid w:val="005C7A97"/>
    <w:rsid w:val="005D0C3F"/>
    <w:rsid w:val="005D2693"/>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C0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793"/>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DD9"/>
    <w:rsid w:val="00666A9B"/>
    <w:rsid w:val="00667B1F"/>
    <w:rsid w:val="00667C91"/>
    <w:rsid w:val="00673164"/>
    <w:rsid w:val="0067392B"/>
    <w:rsid w:val="00674E63"/>
    <w:rsid w:val="006755A1"/>
    <w:rsid w:val="006758BF"/>
    <w:rsid w:val="0067769C"/>
    <w:rsid w:val="00680AC9"/>
    <w:rsid w:val="006819B2"/>
    <w:rsid w:val="0068226E"/>
    <w:rsid w:val="00684D44"/>
    <w:rsid w:val="00685DCB"/>
    <w:rsid w:val="006875E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49B"/>
    <w:rsid w:val="006F0C49"/>
    <w:rsid w:val="006F164C"/>
    <w:rsid w:val="006F24A8"/>
    <w:rsid w:val="006F2749"/>
    <w:rsid w:val="006F2895"/>
    <w:rsid w:val="006F3B8E"/>
    <w:rsid w:val="006F4A02"/>
    <w:rsid w:val="006F4DC3"/>
    <w:rsid w:val="007001BE"/>
    <w:rsid w:val="00700318"/>
    <w:rsid w:val="00702D98"/>
    <w:rsid w:val="007041C8"/>
    <w:rsid w:val="00706AD6"/>
    <w:rsid w:val="00707585"/>
    <w:rsid w:val="007075E8"/>
    <w:rsid w:val="00710D01"/>
    <w:rsid w:val="007114A7"/>
    <w:rsid w:val="00711A07"/>
    <w:rsid w:val="00712E40"/>
    <w:rsid w:val="00715C8A"/>
    <w:rsid w:val="00716582"/>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A"/>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4C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216"/>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6F6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B58"/>
    <w:rsid w:val="008B5DA7"/>
    <w:rsid w:val="008B7CBD"/>
    <w:rsid w:val="008C0290"/>
    <w:rsid w:val="008C182E"/>
    <w:rsid w:val="008C1AE2"/>
    <w:rsid w:val="008C32C0"/>
    <w:rsid w:val="008C354A"/>
    <w:rsid w:val="008C56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D11"/>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C0"/>
    <w:rsid w:val="00964783"/>
    <w:rsid w:val="00964B0B"/>
    <w:rsid w:val="009666F7"/>
    <w:rsid w:val="00966FD0"/>
    <w:rsid w:val="009700A7"/>
    <w:rsid w:val="0097083F"/>
    <w:rsid w:val="0097477A"/>
    <w:rsid w:val="009747EF"/>
    <w:rsid w:val="00974C17"/>
    <w:rsid w:val="009767CC"/>
    <w:rsid w:val="00977FDF"/>
    <w:rsid w:val="00980A78"/>
    <w:rsid w:val="00980FD6"/>
    <w:rsid w:val="00981529"/>
    <w:rsid w:val="00981C6E"/>
    <w:rsid w:val="00983C29"/>
    <w:rsid w:val="00984FA2"/>
    <w:rsid w:val="00986CDB"/>
    <w:rsid w:val="00992766"/>
    <w:rsid w:val="00992FC7"/>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C8C"/>
    <w:rsid w:val="009D2EDE"/>
    <w:rsid w:val="009D3792"/>
    <w:rsid w:val="009D5213"/>
    <w:rsid w:val="009D5343"/>
    <w:rsid w:val="009D5E99"/>
    <w:rsid w:val="009D62FF"/>
    <w:rsid w:val="009D665E"/>
    <w:rsid w:val="009E05C3"/>
    <w:rsid w:val="009E0F3F"/>
    <w:rsid w:val="009E2657"/>
    <w:rsid w:val="009E3C56"/>
    <w:rsid w:val="009E3D35"/>
    <w:rsid w:val="009E3F79"/>
    <w:rsid w:val="009E4204"/>
    <w:rsid w:val="009E5078"/>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037"/>
    <w:rsid w:val="00A441E3"/>
    <w:rsid w:val="00A4474E"/>
    <w:rsid w:val="00A45123"/>
    <w:rsid w:val="00A4610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466"/>
    <w:rsid w:val="00B14173"/>
    <w:rsid w:val="00B16D7C"/>
    <w:rsid w:val="00B16FE4"/>
    <w:rsid w:val="00B20484"/>
    <w:rsid w:val="00B204B0"/>
    <w:rsid w:val="00B228FC"/>
    <w:rsid w:val="00B22C9B"/>
    <w:rsid w:val="00B25D85"/>
    <w:rsid w:val="00B262BA"/>
    <w:rsid w:val="00B2679B"/>
    <w:rsid w:val="00B272C7"/>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3F5"/>
    <w:rsid w:val="00B555F2"/>
    <w:rsid w:val="00B618C5"/>
    <w:rsid w:val="00B628A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460"/>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840"/>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D4D"/>
    <w:rsid w:val="00CA55D4"/>
    <w:rsid w:val="00CA5AF4"/>
    <w:rsid w:val="00CA6004"/>
    <w:rsid w:val="00CA60CC"/>
    <w:rsid w:val="00CA7EF1"/>
    <w:rsid w:val="00CB0382"/>
    <w:rsid w:val="00CB0AEA"/>
    <w:rsid w:val="00CB0CC6"/>
    <w:rsid w:val="00CB0DDA"/>
    <w:rsid w:val="00CB392C"/>
    <w:rsid w:val="00CB4A20"/>
    <w:rsid w:val="00CB5DEC"/>
    <w:rsid w:val="00CB6ACD"/>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1AE"/>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EB5"/>
    <w:rsid w:val="00D21F85"/>
    <w:rsid w:val="00D22624"/>
    <w:rsid w:val="00D23511"/>
    <w:rsid w:val="00D23943"/>
    <w:rsid w:val="00D24416"/>
    <w:rsid w:val="00D24CA8"/>
    <w:rsid w:val="00D257C8"/>
    <w:rsid w:val="00D25B11"/>
    <w:rsid w:val="00D25C36"/>
    <w:rsid w:val="00D25CC1"/>
    <w:rsid w:val="00D30FC2"/>
    <w:rsid w:val="00D318EB"/>
    <w:rsid w:val="00D31A2C"/>
    <w:rsid w:val="00D34AEF"/>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F6B"/>
    <w:rsid w:val="00D630A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A1F"/>
    <w:rsid w:val="00DB45B1"/>
    <w:rsid w:val="00DB5DCF"/>
    <w:rsid w:val="00DC0255"/>
    <w:rsid w:val="00DC1946"/>
    <w:rsid w:val="00DC250A"/>
    <w:rsid w:val="00DC6A83"/>
    <w:rsid w:val="00DD155F"/>
    <w:rsid w:val="00DD1675"/>
    <w:rsid w:val="00DD49C8"/>
    <w:rsid w:val="00DD4A09"/>
    <w:rsid w:val="00DD5423"/>
    <w:rsid w:val="00DD5869"/>
    <w:rsid w:val="00DD70A4"/>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628"/>
    <w:rsid w:val="00E81A3E"/>
    <w:rsid w:val="00E8202C"/>
    <w:rsid w:val="00E828BB"/>
    <w:rsid w:val="00E836D3"/>
    <w:rsid w:val="00E838F8"/>
    <w:rsid w:val="00E845B0"/>
    <w:rsid w:val="00E85B92"/>
    <w:rsid w:val="00E85DBA"/>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19F"/>
    <w:rsid w:val="00ED593B"/>
    <w:rsid w:val="00ED5AA4"/>
    <w:rsid w:val="00EE204E"/>
    <w:rsid w:val="00EF08C9"/>
    <w:rsid w:val="00EF143F"/>
    <w:rsid w:val="00EF2AF7"/>
    <w:rsid w:val="00EF3B66"/>
    <w:rsid w:val="00EF40D6"/>
    <w:rsid w:val="00EF4276"/>
    <w:rsid w:val="00EF4D0E"/>
    <w:rsid w:val="00EF6B39"/>
    <w:rsid w:val="00F0107F"/>
    <w:rsid w:val="00F022A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054"/>
    <w:rsid w:val="00F31B7F"/>
    <w:rsid w:val="00F34609"/>
    <w:rsid w:val="00F3598F"/>
    <w:rsid w:val="00F365F9"/>
    <w:rsid w:val="00F366C7"/>
    <w:rsid w:val="00F402BC"/>
    <w:rsid w:val="00F4030F"/>
    <w:rsid w:val="00F40A1C"/>
    <w:rsid w:val="00F40A96"/>
    <w:rsid w:val="00F40C61"/>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2DD"/>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7AE"/>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AB5"/>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7797"/>
  <w15:docId w15:val="{EA974D74-33C2-4EF7-8356-F335097E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9642C0"/>
  </w:style>
  <w:style w:type="paragraph" w:customStyle="1" w:styleId="msonormal0">
    <w:name w:val="msonormal"/>
    <w:basedOn w:val="Normal"/>
    <w:rsid w:val="009642C0"/>
    <w:pPr>
      <w:spacing w:before="100" w:beforeAutospacing="1" w:after="100" w:afterAutospacing="1"/>
    </w:pPr>
    <w:rPr>
      <w:noProof w:val="0"/>
      <w:lang w:val="en-US"/>
    </w:rPr>
  </w:style>
  <w:style w:type="paragraph" w:customStyle="1" w:styleId="normaltable">
    <w:name w:val="normaltable"/>
    <w:basedOn w:val="Normal"/>
    <w:rsid w:val="009642C0"/>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pPr>
    <w:rPr>
      <w:noProof w:val="0"/>
      <w:lang w:val="en-US"/>
    </w:rPr>
  </w:style>
  <w:style w:type="paragraph" w:customStyle="1" w:styleId="fontstyle0">
    <w:name w:val="fontstyle0"/>
    <w:basedOn w:val="Normal"/>
    <w:rsid w:val="009642C0"/>
    <w:pPr>
      <w:spacing w:before="100" w:beforeAutospacing="1" w:after="100" w:afterAutospacing="1"/>
    </w:pPr>
    <w:rPr>
      <w:rFonts w:ascii="TimesNewRomanPS-BoldMT" w:hAnsi="TimesNewRomanPS-BoldMT"/>
      <w:b/>
      <w:bCs/>
      <w:noProof w:val="0"/>
      <w:color w:val="000000"/>
      <w:sz w:val="32"/>
      <w:szCs w:val="32"/>
      <w:lang w:val="en-US"/>
    </w:rPr>
  </w:style>
  <w:style w:type="paragraph" w:customStyle="1" w:styleId="fontstyle1">
    <w:name w:val="fontstyle1"/>
    <w:basedOn w:val="Normal"/>
    <w:rsid w:val="009642C0"/>
    <w:pPr>
      <w:spacing w:before="100" w:beforeAutospacing="1" w:after="100" w:afterAutospacing="1"/>
    </w:pPr>
    <w:rPr>
      <w:noProof w:val="0"/>
      <w:color w:val="000000"/>
      <w:lang w:val="en-US"/>
    </w:rPr>
  </w:style>
  <w:style w:type="paragraph" w:customStyle="1" w:styleId="fontstyle2">
    <w:name w:val="fontstyle2"/>
    <w:basedOn w:val="Normal"/>
    <w:rsid w:val="009642C0"/>
    <w:pPr>
      <w:spacing w:before="100" w:beforeAutospacing="1" w:after="100" w:afterAutospacing="1"/>
    </w:pPr>
    <w:rPr>
      <w:rFonts w:ascii="TimesNewRomanPSMT" w:hAnsi="TimesNewRomanPSMT"/>
      <w:noProof w:val="0"/>
      <w:color w:val="000000"/>
      <w:sz w:val="22"/>
      <w:szCs w:val="22"/>
      <w:lang w:val="en-US"/>
    </w:rPr>
  </w:style>
  <w:style w:type="character" w:customStyle="1" w:styleId="fontstyle01">
    <w:name w:val="fontstyle01"/>
    <w:basedOn w:val="Fontdeparagrafimplicit"/>
    <w:rsid w:val="009642C0"/>
    <w:rPr>
      <w:rFonts w:ascii="TimesNewRomanPS-BoldMT" w:hAnsi="TimesNewRomanPS-BoldMT" w:hint="default"/>
      <w:b/>
      <w:bCs/>
      <w:i w:val="0"/>
      <w:iCs w:val="0"/>
      <w:color w:val="000000"/>
      <w:sz w:val="32"/>
      <w:szCs w:val="32"/>
    </w:rPr>
  </w:style>
  <w:style w:type="character" w:customStyle="1" w:styleId="fontstyle21">
    <w:name w:val="fontstyle21"/>
    <w:basedOn w:val="Fontdeparagrafimplicit"/>
    <w:rsid w:val="009642C0"/>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7094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ACF50-FA4C-4E4B-81C9-E9D1D5E6F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47</Pages>
  <Words>13828</Words>
  <Characters>78826</Characters>
  <Application>Microsoft Office Word</Application>
  <DocSecurity>0</DocSecurity>
  <Lines>656</Lines>
  <Paragraphs>184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54</cp:revision>
  <cp:lastPrinted>2021-06-01T11:52:00Z</cp:lastPrinted>
  <dcterms:created xsi:type="dcterms:W3CDTF">2021-06-14T10:00:00Z</dcterms:created>
  <dcterms:modified xsi:type="dcterms:W3CDTF">2026-04-14T06:15:00Z</dcterms:modified>
</cp:coreProperties>
</file>