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D0007"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55814BE" w14:textId="0D9232CE" w:rsidR="000930AB" w:rsidRPr="00FF430B" w:rsidRDefault="00BA7FF4" w:rsidP="00BC3B01">
      <w:pPr>
        <w:tabs>
          <w:tab w:val="left" w:pos="284"/>
          <w:tab w:val="left" w:pos="426"/>
          <w:tab w:val="decimal" w:pos="8364"/>
        </w:tabs>
        <w:spacing w:after="120" w:line="276" w:lineRule="auto"/>
        <w:ind w:left="-284" w:right="-142" w:firstLine="284"/>
        <w:jc w:val="both"/>
        <w:rPr>
          <w:rFonts w:eastAsia="PMingLiU"/>
          <w:lang w:val="ro-MD" w:eastAsia="zh-CN"/>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BC3B01">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lastRenderedPageBreak/>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lastRenderedPageBreak/>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697488E1" w14:textId="77777777" w:rsidR="00B27D8B" w:rsidRPr="00FF430B" w:rsidRDefault="00B27D8B" w:rsidP="00196AB4">
      <w:pPr>
        <w:jc w:val="both"/>
        <w:rPr>
          <w:b/>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0D8972F"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BC3B01">
              <w:rPr>
                <w:b/>
                <w:lang w:val="ro-MD"/>
              </w:rPr>
              <w:t>5</w:t>
            </w:r>
            <w:r w:rsidR="00D379F6" w:rsidRPr="00FF430B">
              <w:rPr>
                <w:b/>
                <w:lang w:val="ro-MD"/>
              </w:rPr>
              <w:t>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65DAB99" w:rsidR="00006D6D" w:rsidRDefault="00006D6D" w:rsidP="00196AB4">
            <w:pPr>
              <w:tabs>
                <w:tab w:val="left" w:pos="2295"/>
              </w:tabs>
              <w:jc w:val="both"/>
              <w:rPr>
                <w:lang w:val="ro-MD"/>
              </w:rPr>
            </w:pPr>
          </w:p>
          <w:p w14:paraId="028CF69C" w14:textId="77777777" w:rsidR="00BC3B01" w:rsidRDefault="00BC3B01" w:rsidP="00196AB4">
            <w:pPr>
              <w:tabs>
                <w:tab w:val="left" w:pos="2295"/>
              </w:tabs>
              <w:jc w:val="both"/>
              <w:rPr>
                <w:lang w:val="ro-MD"/>
              </w:rPr>
            </w:pPr>
          </w:p>
          <w:p w14:paraId="0F3213CB" w14:textId="77777777" w:rsidR="00BC3B01" w:rsidRDefault="00BC3B01"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A8CFD" w14:textId="77777777" w:rsidR="00DD0007" w:rsidRDefault="00DD0007" w:rsidP="00A20ACF">
      <w:r>
        <w:separator/>
      </w:r>
    </w:p>
  </w:endnote>
  <w:endnote w:type="continuationSeparator" w:id="0">
    <w:p w14:paraId="36C86F00" w14:textId="77777777" w:rsidR="00DD0007" w:rsidRDefault="00DD00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05D39" w14:textId="77777777" w:rsidR="00DD0007" w:rsidRDefault="00DD0007" w:rsidP="00A20ACF">
      <w:r>
        <w:separator/>
      </w:r>
    </w:p>
  </w:footnote>
  <w:footnote w:type="continuationSeparator" w:id="0">
    <w:p w14:paraId="2F760C3D" w14:textId="77777777" w:rsidR="00DD0007" w:rsidRDefault="00DD00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778"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0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07"/>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50</Pages>
  <Words>17594</Words>
  <Characters>100287</Characters>
  <Application>Microsoft Office Word</Application>
  <DocSecurity>0</DocSecurity>
  <Lines>835</Lines>
  <Paragraphs>235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2021-06-14T10:00:00Z</dcterms:created>
  <dcterms:modified xsi:type="dcterms:W3CDTF">2025-12-27T16:48:00Z</dcterms:modified>
</cp:coreProperties>
</file>