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D1B0B"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APROBATĂ</w:t>
      </w:r>
    </w:p>
    <w:p w14:paraId="5E735BCC"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prin Ordinul M.F. R.M.  </w:t>
      </w:r>
    </w:p>
    <w:p w14:paraId="0A9590D5"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nr.  69  din  07.05. 2021</w:t>
      </w:r>
    </w:p>
    <w:p w14:paraId="26E1E830" w14:textId="77777777" w:rsidR="005F543C" w:rsidRPr="005F543C" w:rsidRDefault="005F543C" w:rsidP="005F543C">
      <w:pPr>
        <w:tabs>
          <w:tab w:val="left" w:pos="5103"/>
          <w:tab w:val="left" w:pos="10348"/>
        </w:tabs>
        <w:jc w:val="right"/>
        <w:rPr>
          <w:noProof w:val="0"/>
          <w:lang w:eastAsia="ru-RU"/>
        </w:rPr>
      </w:pPr>
    </w:p>
    <w:p w14:paraId="439544BE" w14:textId="77777777" w:rsidR="005F543C" w:rsidRPr="005F543C" w:rsidRDefault="005F543C" w:rsidP="005F543C">
      <w:pPr>
        <w:tabs>
          <w:tab w:val="left" w:pos="5103"/>
          <w:tab w:val="left" w:pos="10348"/>
        </w:tabs>
        <w:jc w:val="right"/>
        <w:rPr>
          <w:noProof w:val="0"/>
          <w:lang w:eastAsia="ru-RU"/>
        </w:rPr>
      </w:pPr>
    </w:p>
    <w:p w14:paraId="507AF58E" w14:textId="77777777" w:rsidR="005F543C" w:rsidRPr="005F543C" w:rsidRDefault="005F543C" w:rsidP="005F543C">
      <w:pPr>
        <w:tabs>
          <w:tab w:val="left" w:pos="5103"/>
          <w:tab w:val="left" w:pos="10348"/>
        </w:tabs>
        <w:jc w:val="right"/>
        <w:rPr>
          <w:noProof w:val="0"/>
          <w:lang w:eastAsia="ru-RU"/>
        </w:rPr>
      </w:pPr>
    </w:p>
    <w:p w14:paraId="182B1BD6" w14:textId="77777777" w:rsidR="005F543C" w:rsidRPr="005F543C" w:rsidRDefault="005F543C" w:rsidP="005F543C">
      <w:pPr>
        <w:tabs>
          <w:tab w:val="left" w:pos="5103"/>
          <w:tab w:val="left" w:pos="10348"/>
        </w:tabs>
        <w:jc w:val="right"/>
        <w:rPr>
          <w:noProof w:val="0"/>
          <w:lang w:eastAsia="ru-RU"/>
        </w:rPr>
      </w:pPr>
    </w:p>
    <w:tbl>
      <w:tblPr>
        <w:tblW w:w="9747" w:type="dxa"/>
        <w:tblInd w:w="392" w:type="dxa"/>
        <w:tblLayout w:type="fixed"/>
        <w:tblLook w:val="04A0" w:firstRow="1" w:lastRow="0" w:firstColumn="1" w:lastColumn="0" w:noHBand="0" w:noVBand="1"/>
      </w:tblPr>
      <w:tblGrid>
        <w:gridCol w:w="9747"/>
      </w:tblGrid>
      <w:tr w:rsidR="005F543C" w:rsidRPr="005F543C" w14:paraId="33E775EE" w14:textId="77777777" w:rsidTr="005F543C">
        <w:trPr>
          <w:trHeight w:val="6007"/>
        </w:trPr>
        <w:tc>
          <w:tcPr>
            <w:tcW w:w="9747" w:type="dxa"/>
          </w:tcPr>
          <w:p w14:paraId="48D78CA6" w14:textId="77777777" w:rsidR="005F543C" w:rsidRPr="005F543C" w:rsidRDefault="005F543C" w:rsidP="005F543C">
            <w:pPr>
              <w:jc w:val="right"/>
              <w:rPr>
                <w:noProof w:val="0"/>
                <w:lang w:eastAsia="ru-RU"/>
              </w:rPr>
            </w:pPr>
          </w:p>
          <w:p w14:paraId="103BA715" w14:textId="77777777" w:rsidR="005F543C" w:rsidRPr="005F543C" w:rsidRDefault="005F543C" w:rsidP="005F543C">
            <w:pPr>
              <w:jc w:val="center"/>
              <w:rPr>
                <w:b/>
                <w:caps/>
                <w:noProof w:val="0"/>
                <w:sz w:val="60"/>
                <w:szCs w:val="60"/>
              </w:rPr>
            </w:pPr>
          </w:p>
          <w:p w14:paraId="5B857DE2" w14:textId="77777777" w:rsidR="005F543C" w:rsidRPr="005F543C" w:rsidRDefault="005F543C" w:rsidP="005F543C">
            <w:pPr>
              <w:jc w:val="center"/>
              <w:rPr>
                <w:b/>
                <w:caps/>
                <w:noProof w:val="0"/>
                <w:sz w:val="60"/>
                <w:szCs w:val="60"/>
              </w:rPr>
            </w:pPr>
          </w:p>
          <w:p w14:paraId="2B3B3C37" w14:textId="77777777" w:rsidR="005F543C" w:rsidRPr="005F543C" w:rsidRDefault="005F543C" w:rsidP="005F543C">
            <w:pPr>
              <w:jc w:val="center"/>
              <w:rPr>
                <w:b/>
                <w:caps/>
                <w:noProof w:val="0"/>
                <w:sz w:val="60"/>
                <w:szCs w:val="60"/>
              </w:rPr>
            </w:pPr>
            <w:r w:rsidRPr="005F543C">
              <w:rPr>
                <w:b/>
                <w:caps/>
                <w:noProof w:val="0"/>
                <w:sz w:val="60"/>
                <w:szCs w:val="60"/>
              </w:rPr>
              <w:t>DOCUMENTAŢIA STANDARD</w:t>
            </w:r>
          </w:p>
          <w:p w14:paraId="1A81E027" w14:textId="77777777" w:rsidR="005F543C" w:rsidRPr="005F543C" w:rsidRDefault="005F543C" w:rsidP="005F543C">
            <w:pPr>
              <w:jc w:val="center"/>
              <w:rPr>
                <w:b/>
                <w:noProof w:val="0"/>
                <w:sz w:val="40"/>
                <w:szCs w:val="40"/>
              </w:rPr>
            </w:pPr>
            <w:r w:rsidRPr="005F543C">
              <w:rPr>
                <w:b/>
                <w:noProof w:val="0"/>
                <w:sz w:val="40"/>
                <w:szCs w:val="40"/>
              </w:rPr>
              <w:t>pentru realizarea achiziţiilor publice</w:t>
            </w:r>
          </w:p>
          <w:p w14:paraId="0380E74D" w14:textId="77777777" w:rsidR="005F543C" w:rsidRPr="005F543C" w:rsidRDefault="005F543C" w:rsidP="005F543C">
            <w:pPr>
              <w:jc w:val="center"/>
              <w:rPr>
                <w:b/>
                <w:noProof w:val="0"/>
                <w:sz w:val="40"/>
                <w:szCs w:val="40"/>
              </w:rPr>
            </w:pPr>
            <w:r w:rsidRPr="005F543C">
              <w:rPr>
                <w:b/>
                <w:noProof w:val="0"/>
                <w:sz w:val="40"/>
                <w:szCs w:val="40"/>
              </w:rPr>
              <w:t xml:space="preserve">de lucrări prin </w:t>
            </w:r>
            <w:r w:rsidRPr="005F543C">
              <w:rPr>
                <w:b/>
                <w:noProof w:val="0"/>
                <w:sz w:val="40"/>
                <w:szCs w:val="40"/>
                <w:u w:val="single"/>
              </w:rPr>
              <w:t>Licitație Publică</w:t>
            </w:r>
          </w:p>
          <w:p w14:paraId="0336321E" w14:textId="77777777" w:rsidR="005F543C" w:rsidRPr="005F543C" w:rsidRDefault="005F543C" w:rsidP="005F543C">
            <w:pPr>
              <w:jc w:val="center"/>
              <w:rPr>
                <w:b/>
                <w:noProof w:val="0"/>
                <w:sz w:val="40"/>
                <w:szCs w:val="40"/>
              </w:rPr>
            </w:pPr>
          </w:p>
          <w:p w14:paraId="512D64C4" w14:textId="77777777" w:rsidR="005F543C" w:rsidRPr="005F543C" w:rsidRDefault="005F543C" w:rsidP="005F543C">
            <w:pPr>
              <w:ind w:firstLine="709"/>
              <w:jc w:val="both"/>
              <w:rPr>
                <w:b/>
                <w:noProof w:val="0"/>
              </w:rPr>
            </w:pPr>
          </w:p>
          <w:p w14:paraId="557F9210" w14:textId="77777777" w:rsidR="005F543C" w:rsidRPr="005F543C" w:rsidRDefault="005F543C" w:rsidP="005F543C">
            <w:pPr>
              <w:ind w:firstLine="709"/>
              <w:jc w:val="both"/>
              <w:rPr>
                <w:b/>
                <w:noProof w:val="0"/>
              </w:rPr>
            </w:pPr>
          </w:p>
          <w:p w14:paraId="7430987B" w14:textId="5C0CB3D8" w:rsidR="005F543C" w:rsidRPr="005F543C" w:rsidRDefault="005F543C" w:rsidP="005F543C">
            <w:pPr>
              <w:spacing w:line="360" w:lineRule="auto"/>
              <w:ind w:left="2552" w:hanging="2552"/>
              <w:jc w:val="both"/>
              <w:rPr>
                <w:noProof w:val="0"/>
                <w:sz w:val="32"/>
                <w:szCs w:val="32"/>
              </w:rPr>
            </w:pPr>
            <w:r w:rsidRPr="005F543C">
              <w:rPr>
                <w:b/>
                <w:noProof w:val="0"/>
                <w:sz w:val="32"/>
                <w:szCs w:val="32"/>
              </w:rPr>
              <w:t>Obiectul achiziţiei</w:t>
            </w:r>
            <w:r w:rsidRPr="005F543C">
              <w:rPr>
                <w:noProof w:val="0"/>
                <w:sz w:val="32"/>
                <w:szCs w:val="32"/>
              </w:rPr>
              <w:t>:</w:t>
            </w:r>
            <w:r w:rsidRPr="005F543C">
              <w:rPr>
                <w:b/>
                <w:noProof w:val="0"/>
                <w:sz w:val="32"/>
                <w:szCs w:val="32"/>
              </w:rPr>
              <w:t xml:space="preserve"> </w:t>
            </w:r>
            <w:r w:rsidR="00BE00F2">
              <w:rPr>
                <w:rFonts w:eastAsia="Calibri"/>
                <w:i/>
                <w:sz w:val="28"/>
                <w:szCs w:val="28"/>
                <w:u w:val="single"/>
              </w:rPr>
              <w:t>Lucrări</w:t>
            </w:r>
            <w:r w:rsidR="00BE00F2" w:rsidRPr="00BE00F2">
              <w:rPr>
                <w:rFonts w:eastAsia="Calibri"/>
                <w:i/>
                <w:sz w:val="28"/>
                <w:szCs w:val="28"/>
                <w:u w:val="single"/>
              </w:rPr>
              <w:t xml:space="preserve"> de consolidare a accesibilității, siguranței și sustenabilității Secției Boli infecțioase, prin construcția unui ascensor extern, IMSP Spitalul Clinic Bălți, amplasată în  mun. Bălți, str. Decebal, nr. 101.</w:t>
            </w:r>
          </w:p>
          <w:p w14:paraId="07568ED6" w14:textId="77777777" w:rsidR="005F543C" w:rsidRPr="005F543C" w:rsidRDefault="005F543C" w:rsidP="005F543C">
            <w:pPr>
              <w:spacing w:line="360" w:lineRule="auto"/>
              <w:jc w:val="both"/>
              <w:rPr>
                <w:noProof w:val="0"/>
                <w:sz w:val="32"/>
                <w:szCs w:val="32"/>
              </w:rPr>
            </w:pPr>
          </w:p>
          <w:p w14:paraId="1EB26DCD" w14:textId="77777777" w:rsidR="005F543C" w:rsidRPr="005F543C" w:rsidRDefault="005F543C" w:rsidP="005F543C">
            <w:pPr>
              <w:spacing w:line="360" w:lineRule="auto"/>
              <w:jc w:val="both"/>
              <w:rPr>
                <w:noProof w:val="0"/>
                <w:sz w:val="32"/>
                <w:szCs w:val="32"/>
              </w:rPr>
            </w:pPr>
          </w:p>
          <w:p w14:paraId="3E2B24F1" w14:textId="482A94A7" w:rsidR="005F543C" w:rsidRPr="005F543C" w:rsidRDefault="005F543C" w:rsidP="005F543C">
            <w:pPr>
              <w:spacing w:line="360" w:lineRule="auto"/>
              <w:jc w:val="both"/>
              <w:rPr>
                <w:b/>
                <w:i/>
                <w:sz w:val="32"/>
                <w:szCs w:val="32"/>
                <w:u w:val="single"/>
              </w:rPr>
            </w:pPr>
            <w:r w:rsidRPr="005F543C">
              <w:rPr>
                <w:b/>
                <w:noProof w:val="0"/>
                <w:sz w:val="32"/>
                <w:szCs w:val="32"/>
              </w:rPr>
              <w:t xml:space="preserve">Cod CPV: </w:t>
            </w:r>
            <w:r w:rsidRPr="005F543C">
              <w:rPr>
                <w:b/>
                <w:noProof w:val="0"/>
                <w:sz w:val="32"/>
                <w:szCs w:val="32"/>
              </w:rPr>
              <w:tab/>
            </w:r>
            <w:r w:rsidRPr="005F543C">
              <w:rPr>
                <w:b/>
                <w:noProof w:val="0"/>
                <w:sz w:val="32"/>
                <w:szCs w:val="32"/>
              </w:rPr>
              <w:tab/>
            </w:r>
            <w:r w:rsidRPr="005F543C">
              <w:rPr>
                <w:b/>
                <w:noProof w:val="0"/>
                <w:sz w:val="32"/>
                <w:szCs w:val="32"/>
              </w:rPr>
              <w:tab/>
            </w:r>
            <w:r w:rsidRPr="005F543C">
              <w:rPr>
                <w:b/>
                <w:noProof w:val="0"/>
                <w:sz w:val="32"/>
                <w:szCs w:val="32"/>
              </w:rPr>
              <w:tab/>
            </w:r>
            <w:r w:rsidR="00BE00F2" w:rsidRPr="00BE00F2">
              <w:rPr>
                <w:b/>
                <w:i/>
                <w:sz w:val="32"/>
                <w:szCs w:val="32"/>
                <w:u w:val="single"/>
              </w:rPr>
              <w:t>45262600-7</w:t>
            </w:r>
          </w:p>
          <w:p w14:paraId="183518BB" w14:textId="77777777" w:rsidR="005F543C" w:rsidRPr="005F543C" w:rsidRDefault="005F543C" w:rsidP="005F543C">
            <w:pPr>
              <w:spacing w:line="360" w:lineRule="auto"/>
              <w:jc w:val="both"/>
              <w:rPr>
                <w:noProof w:val="0"/>
                <w:sz w:val="32"/>
                <w:szCs w:val="32"/>
              </w:rPr>
            </w:pPr>
          </w:p>
          <w:p w14:paraId="480275FB" w14:textId="3E397EA9" w:rsidR="005F543C" w:rsidRPr="005F543C" w:rsidRDefault="005F543C" w:rsidP="005F543C">
            <w:pPr>
              <w:spacing w:line="360" w:lineRule="auto"/>
              <w:jc w:val="both"/>
              <w:rPr>
                <w:noProof w:val="0"/>
                <w:sz w:val="32"/>
                <w:szCs w:val="32"/>
              </w:rPr>
            </w:pPr>
            <w:r w:rsidRPr="005F543C">
              <w:rPr>
                <w:b/>
                <w:noProof w:val="0"/>
                <w:sz w:val="32"/>
                <w:szCs w:val="32"/>
              </w:rPr>
              <w:t>Autoritatea Contractantă:</w:t>
            </w:r>
            <w:r w:rsidRPr="005F543C">
              <w:rPr>
                <w:noProof w:val="0"/>
                <w:sz w:val="32"/>
                <w:szCs w:val="32"/>
              </w:rPr>
              <w:tab/>
            </w:r>
            <w:r>
              <w:rPr>
                <w:noProof w:val="0"/>
                <w:sz w:val="32"/>
                <w:szCs w:val="32"/>
              </w:rPr>
              <w:t xml:space="preserve"> </w:t>
            </w:r>
            <w:r w:rsidRPr="005F543C">
              <w:rPr>
                <w:b/>
                <w:i/>
                <w:noProof w:val="0"/>
                <w:sz w:val="32"/>
                <w:szCs w:val="32"/>
                <w:u w:val="single"/>
              </w:rPr>
              <w:t>IMSP „Spitalul Clinic Bălți”</w:t>
            </w:r>
            <w:r w:rsidRPr="005F543C">
              <w:rPr>
                <w:noProof w:val="0"/>
                <w:sz w:val="32"/>
                <w:szCs w:val="32"/>
              </w:rPr>
              <w:t xml:space="preserve"> </w:t>
            </w:r>
          </w:p>
          <w:p w14:paraId="2174F2EE" w14:textId="77777777" w:rsidR="005F543C" w:rsidRPr="005F543C" w:rsidRDefault="005F543C" w:rsidP="005F543C">
            <w:pPr>
              <w:spacing w:line="360" w:lineRule="auto"/>
              <w:jc w:val="both"/>
              <w:rPr>
                <w:noProof w:val="0"/>
                <w:sz w:val="32"/>
                <w:szCs w:val="32"/>
              </w:rPr>
            </w:pPr>
          </w:p>
          <w:p w14:paraId="1E9858A6" w14:textId="77777777" w:rsidR="005F543C" w:rsidRPr="005F543C" w:rsidRDefault="005F543C" w:rsidP="005F543C">
            <w:pPr>
              <w:ind w:firstLine="709"/>
              <w:jc w:val="both"/>
              <w:rPr>
                <w:b/>
                <w:noProof w:val="0"/>
                <w:sz w:val="28"/>
              </w:rPr>
            </w:pPr>
          </w:p>
          <w:p w14:paraId="558D9705" w14:textId="77777777" w:rsidR="005F543C" w:rsidRPr="005F543C" w:rsidRDefault="005F543C" w:rsidP="005F543C">
            <w:pPr>
              <w:rPr>
                <w:b/>
                <w:caps/>
                <w:noProof w:val="0"/>
                <w:sz w:val="40"/>
                <w:szCs w:val="40"/>
              </w:rPr>
            </w:pPr>
          </w:p>
        </w:tc>
      </w:tr>
    </w:tbl>
    <w:p w14:paraId="51A40081" w14:textId="77777777" w:rsidR="005F543C" w:rsidRPr="005F543C" w:rsidRDefault="005F543C" w:rsidP="005F543C">
      <w:pPr>
        <w:rPr>
          <w:noProof w:val="0"/>
        </w:rPr>
      </w:pPr>
    </w:p>
    <w:p w14:paraId="1BB434ED" w14:textId="77777777" w:rsidR="005F543C" w:rsidRPr="005F543C" w:rsidRDefault="005F543C" w:rsidP="005F543C">
      <w:pPr>
        <w:rPr>
          <w:noProof w:val="0"/>
        </w:rPr>
      </w:pPr>
    </w:p>
    <w:p w14:paraId="6B5F1653" w14:textId="77777777" w:rsidR="005F543C" w:rsidRPr="005F543C" w:rsidRDefault="005F543C" w:rsidP="005F543C">
      <w:pPr>
        <w:rPr>
          <w:noProof w:val="0"/>
        </w:rPr>
      </w:pPr>
    </w:p>
    <w:p w14:paraId="39E87121" w14:textId="77777777" w:rsidR="005F543C" w:rsidRPr="005F543C" w:rsidRDefault="005F543C" w:rsidP="005F543C">
      <w:pPr>
        <w:rPr>
          <w:noProof w:val="0"/>
        </w:rPr>
      </w:pPr>
    </w:p>
    <w:p w14:paraId="2548C5F3" w14:textId="77777777" w:rsidR="005F543C" w:rsidRPr="005F543C" w:rsidRDefault="005F543C" w:rsidP="005F543C">
      <w:pPr>
        <w:rPr>
          <w:noProof w:val="0"/>
        </w:rPr>
      </w:pPr>
    </w:p>
    <w:p w14:paraId="73DEAF46" w14:textId="77777777" w:rsidR="005F543C" w:rsidRPr="005F543C" w:rsidRDefault="005F543C" w:rsidP="005F543C">
      <w:pPr>
        <w:jc w:val="center"/>
        <w:rPr>
          <w:noProof w:val="0"/>
        </w:rPr>
      </w:pPr>
    </w:p>
    <w:p w14:paraId="40F712E1" w14:textId="7BCABE81" w:rsidR="005F543C" w:rsidRPr="005F543C" w:rsidRDefault="005F543C" w:rsidP="005F543C">
      <w:pPr>
        <w:jc w:val="center"/>
        <w:rPr>
          <w:noProof w:val="0"/>
        </w:rPr>
      </w:pPr>
      <w:r w:rsidRPr="005F543C">
        <w:rPr>
          <w:noProof w:val="0"/>
        </w:rPr>
        <w:t>202</w:t>
      </w:r>
      <w:r w:rsidR="00AF14F8">
        <w:rPr>
          <w:noProof w:val="0"/>
        </w:rPr>
        <w:t>6</w:t>
      </w:r>
    </w:p>
    <w:p w14:paraId="619C24B8" w14:textId="77777777" w:rsidR="005F543C" w:rsidRPr="005F543C" w:rsidRDefault="005F543C" w:rsidP="005F543C">
      <w:pPr>
        <w:tabs>
          <w:tab w:val="left" w:pos="5103"/>
          <w:tab w:val="left" w:pos="10348"/>
        </w:tabs>
        <w:jc w:val="center"/>
        <w:rPr>
          <w:noProof w:val="0"/>
          <w:lang w:eastAsia="ru-RU"/>
        </w:rPr>
      </w:pPr>
    </w:p>
    <w:p w14:paraId="49A2A71F" w14:textId="77777777" w:rsidR="008F1D40" w:rsidRPr="00FF430B" w:rsidRDefault="008F1D40" w:rsidP="003961E7">
      <w:pPr>
        <w:tabs>
          <w:tab w:val="left" w:pos="5103"/>
          <w:tab w:val="left" w:pos="10348"/>
        </w:tabs>
        <w:jc w:val="right"/>
        <w:rPr>
          <w:noProof w:val="0"/>
          <w:lang w:eastAsia="ru-RU"/>
        </w:rPr>
      </w:pPr>
    </w:p>
    <w:p w14:paraId="48FBB12B" w14:textId="54F359EA" w:rsidR="00D925B0" w:rsidRDefault="00D925B0" w:rsidP="003961E7">
      <w:pPr>
        <w:tabs>
          <w:tab w:val="left" w:pos="5103"/>
          <w:tab w:val="left" w:pos="10348"/>
        </w:tabs>
        <w:jc w:val="center"/>
        <w:rPr>
          <w:noProof w:val="0"/>
          <w:lang w:eastAsia="ru-RU"/>
        </w:rPr>
      </w:pPr>
    </w:p>
    <w:p w14:paraId="16CD5B33" w14:textId="5F306A4C" w:rsidR="00B43274" w:rsidRDefault="00B43274" w:rsidP="003961E7">
      <w:pPr>
        <w:tabs>
          <w:tab w:val="left" w:pos="5103"/>
          <w:tab w:val="left" w:pos="10348"/>
        </w:tabs>
        <w:jc w:val="center"/>
        <w:rPr>
          <w:noProof w:val="0"/>
          <w:lang w:eastAsia="ru-RU"/>
        </w:rPr>
      </w:pPr>
    </w:p>
    <w:p w14:paraId="5F6ADD58" w14:textId="21BA5CDA" w:rsidR="00B43274" w:rsidRDefault="00B43274" w:rsidP="003961E7">
      <w:pPr>
        <w:tabs>
          <w:tab w:val="left" w:pos="5103"/>
          <w:tab w:val="left" w:pos="10348"/>
        </w:tabs>
        <w:jc w:val="center"/>
        <w:rPr>
          <w:noProof w:val="0"/>
          <w:lang w:eastAsia="ru-RU"/>
        </w:rPr>
      </w:pPr>
    </w:p>
    <w:p w14:paraId="0588CF8C" w14:textId="77777777" w:rsidR="00B43274" w:rsidRPr="00FF430B" w:rsidRDefault="00B43274"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E595F">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E595F">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E595F">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E595F">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E595F">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E595F">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E595F">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E595F">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66D0BAC2" w:rsidR="00922F8A" w:rsidRPr="00FF430B" w:rsidRDefault="00922F8A" w:rsidP="006E595F">
      <w:pPr>
        <w:pStyle w:val="a"/>
        <w:numPr>
          <w:ilvl w:val="0"/>
          <w:numId w:val="35"/>
        </w:numPr>
        <w:tabs>
          <w:tab w:val="left" w:pos="-284"/>
          <w:tab w:val="left" w:pos="426"/>
        </w:tabs>
        <w:ind w:left="-284" w:firstLine="284"/>
      </w:pPr>
      <w:r w:rsidRPr="00FF430B">
        <w:t>S</w:t>
      </w:r>
      <w:r w:rsidR="0072565E" w:rsidRPr="00FF430B">
        <w:t>crisoare de</w:t>
      </w:r>
      <w:r w:rsidR="002D68B6">
        <w:t xml:space="preserve"> garanţie </w:t>
      </w:r>
      <w:r w:rsidR="0072565E" w:rsidRPr="00FF430B">
        <w:t>bancară (anexa nr.</w:t>
      </w:r>
      <w:r w:rsidR="00E322C9" w:rsidRPr="00FF430B">
        <w:t xml:space="preserve"> </w:t>
      </w:r>
      <w:r w:rsidR="0072565E" w:rsidRPr="00FF430B">
        <w:t>9);</w:t>
      </w:r>
    </w:p>
    <w:p w14:paraId="64FE7006" w14:textId="3D183BBC" w:rsidR="00922F8A" w:rsidRPr="00FF430B" w:rsidRDefault="00922F8A" w:rsidP="006E595F">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4C2A250" w:rsidR="00922F8A" w:rsidRPr="00FF430B" w:rsidRDefault="00D84A0A" w:rsidP="006E595F">
      <w:pPr>
        <w:pStyle w:val="a"/>
        <w:numPr>
          <w:ilvl w:val="0"/>
          <w:numId w:val="35"/>
        </w:numPr>
        <w:tabs>
          <w:tab w:val="clear" w:pos="1134"/>
          <w:tab w:val="left" w:pos="-284"/>
          <w:tab w:val="left" w:pos="426"/>
        </w:tabs>
        <w:ind w:left="-284" w:firstLine="284"/>
      </w:pPr>
      <w:r>
        <w:t xml:space="preserve">Grafic de </w:t>
      </w:r>
      <w:r w:rsidR="00922F8A" w:rsidRPr="00FF430B">
        <w:t>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E595F">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E595F">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E595F">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E595F">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E595F">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E595F">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E595F">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E595F">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E595F">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E595F">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E595F">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E595F">
      <w:pPr>
        <w:pStyle w:val="a"/>
        <w:numPr>
          <w:ilvl w:val="0"/>
          <w:numId w:val="35"/>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E595F">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E595F">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E595F">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E595F">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E595F">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B69B1" w:rsidP="006E595F">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6AF10E01" w:rsidR="00A50D0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005D0083">
        <w:t>se</w:t>
      </w:r>
      <w:r w:rsidRPr="00FF430B">
        <w:t xml:space="preserv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4F9A8C8A" w:rsidR="009F6B02" w:rsidRPr="00FF430B" w:rsidRDefault="00033577" w:rsidP="006E595F">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E595F">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E595F">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E595F">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E595F">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160421FE"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FE6C9C">
        <w:t xml:space="preserve">Hotărârea Guvernului </w:t>
      </w:r>
      <w:r w:rsidR="00DA6115" w:rsidRPr="00FF430B">
        <w:t>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E595F">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lastRenderedPageBreak/>
        <w:t xml:space="preserve">(confirmat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4F1DB56E"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84079F" w:rsidRPr="0084079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543C" w:rsidRDefault="000E4D7D" w:rsidP="009F1E2C">
      <w:pPr>
        <w:pStyle w:val="af2"/>
        <w:shd w:val="clear" w:color="auto" w:fill="FFFFFF"/>
        <w:tabs>
          <w:tab w:val="left" w:pos="-284"/>
        </w:tabs>
        <w:ind w:left="-284" w:firstLine="284"/>
        <w:rPr>
          <w:color w:val="000000" w:themeColor="text1"/>
          <w:lang w:val="en-US" w:eastAsia="it-IT"/>
        </w:rPr>
      </w:pPr>
      <w:r w:rsidRPr="005F543C">
        <w:rPr>
          <w:b/>
          <w:color w:val="000000" w:themeColor="text1"/>
          <w:lang w:val="en-US"/>
        </w:rPr>
        <w:t>9</w:t>
      </w:r>
      <w:r w:rsidR="0024699C" w:rsidRPr="005F543C">
        <w:rPr>
          <w:b/>
          <w:color w:val="000000" w:themeColor="text1"/>
          <w:lang w:val="en-US"/>
        </w:rPr>
        <w:t>8</w:t>
      </w:r>
      <w:r w:rsidR="00B00190" w:rsidRPr="005F543C">
        <w:rPr>
          <w:b/>
          <w:color w:val="000000" w:themeColor="text1"/>
          <w:lang w:val="en-US"/>
        </w:rPr>
        <w:t xml:space="preserve">. </w:t>
      </w:r>
      <w:r w:rsidR="009C11B3" w:rsidRPr="005F543C">
        <w:rPr>
          <w:b/>
          <w:color w:val="000000" w:themeColor="text1"/>
          <w:lang w:val="en-US"/>
        </w:rPr>
        <w:t xml:space="preserve"> </w:t>
      </w:r>
      <w:r w:rsidR="00B00190" w:rsidRPr="005F543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1D911007" w14:textId="77777777" w:rsidR="005F543C" w:rsidRDefault="005F543C" w:rsidP="00093AE5">
      <w:pPr>
        <w:pStyle w:val="Style3"/>
        <w:tabs>
          <w:tab w:val="left" w:pos="567"/>
        </w:tabs>
        <w:spacing w:before="0" w:beforeAutospacing="0" w:after="0"/>
        <w:ind w:left="0" w:firstLine="0"/>
        <w:jc w:val="center"/>
        <w:rPr>
          <w:rFonts w:eastAsia="PMingLiU"/>
          <w:color w:val="FF0000"/>
          <w:sz w:val="28"/>
          <w:szCs w:val="28"/>
          <w:lang w:eastAsia="zh-CN"/>
        </w:rPr>
      </w:pPr>
    </w:p>
    <w:p w14:paraId="0F87FBB2" w14:textId="58031E57" w:rsidR="00093AE5" w:rsidRPr="005D0083" w:rsidRDefault="00D84A0A" w:rsidP="00093AE5">
      <w:pPr>
        <w:pStyle w:val="Style3"/>
        <w:tabs>
          <w:tab w:val="left" w:pos="567"/>
        </w:tabs>
        <w:spacing w:before="0" w:beforeAutospacing="0" w:after="0"/>
        <w:ind w:left="0" w:firstLine="0"/>
        <w:jc w:val="center"/>
        <w:rPr>
          <w:rFonts w:eastAsia="PMingLiU"/>
          <w:sz w:val="28"/>
          <w:szCs w:val="28"/>
          <w:lang w:eastAsia="zh-CN"/>
        </w:rPr>
      </w:pPr>
      <w:r w:rsidRPr="004851A3">
        <w:rPr>
          <w:rFonts w:eastAsia="PMingLiU"/>
          <w:sz w:val="28"/>
          <w:szCs w:val="28"/>
          <w:lang w:eastAsia="zh-CN"/>
        </w:rPr>
        <w:t>P</w:t>
      </w:r>
      <w:r w:rsidR="005F543C" w:rsidRPr="004851A3">
        <w:rPr>
          <w:rFonts w:eastAsia="PMingLiU"/>
          <w:sz w:val="28"/>
          <w:szCs w:val="28"/>
          <w:lang w:eastAsia="zh-CN"/>
        </w:rPr>
        <w:t>u</w:t>
      </w:r>
      <w:r w:rsidRPr="004851A3">
        <w:rPr>
          <w:rFonts w:eastAsia="PMingLiU"/>
          <w:sz w:val="28"/>
          <w:szCs w:val="28"/>
          <w:lang w:eastAsia="zh-CN"/>
        </w:rPr>
        <w:t>b</w:t>
      </w:r>
      <w:r w:rsidR="005F543C" w:rsidRPr="004851A3">
        <w:rPr>
          <w:rFonts w:eastAsia="PMingLiU"/>
          <w:sz w:val="28"/>
          <w:szCs w:val="28"/>
          <w:lang w:eastAsia="zh-CN"/>
        </w:rPr>
        <w:t xml:space="preserve">licat BAP nr. </w:t>
      </w:r>
      <w:r w:rsidR="0084079F">
        <w:rPr>
          <w:rFonts w:eastAsia="PMingLiU"/>
          <w:sz w:val="28"/>
          <w:szCs w:val="28"/>
          <w:lang w:eastAsia="zh-CN"/>
        </w:rPr>
        <w:t>13</w:t>
      </w:r>
      <w:r w:rsidR="005F543C" w:rsidRPr="004851A3">
        <w:rPr>
          <w:rFonts w:eastAsia="PMingLiU"/>
          <w:sz w:val="28"/>
          <w:szCs w:val="28"/>
          <w:lang w:eastAsia="zh-CN"/>
        </w:rPr>
        <w:t xml:space="preserve"> din </w:t>
      </w:r>
      <w:r w:rsidR="0084079F">
        <w:rPr>
          <w:rFonts w:eastAsia="PMingLiU"/>
          <w:sz w:val="28"/>
          <w:szCs w:val="28"/>
          <w:lang w:eastAsia="zh-CN"/>
        </w:rPr>
        <w:t>13</w:t>
      </w:r>
      <w:r w:rsidR="004851A3" w:rsidRPr="004851A3">
        <w:rPr>
          <w:rFonts w:eastAsia="PMingLiU"/>
          <w:sz w:val="28"/>
          <w:szCs w:val="28"/>
          <w:lang w:eastAsia="zh-CN"/>
        </w:rPr>
        <w:t>.0</w:t>
      </w:r>
      <w:r w:rsidR="0084079F">
        <w:rPr>
          <w:rFonts w:eastAsia="PMingLiU"/>
          <w:sz w:val="28"/>
          <w:szCs w:val="28"/>
          <w:lang w:eastAsia="zh-CN"/>
        </w:rPr>
        <w:t>2</w:t>
      </w:r>
      <w:r w:rsidR="005D0083" w:rsidRPr="004851A3">
        <w:rPr>
          <w:rFonts w:eastAsia="PMingLiU"/>
          <w:sz w:val="28"/>
          <w:szCs w:val="28"/>
          <w:lang w:eastAsia="zh-CN"/>
        </w:rPr>
        <w:t>.202</w:t>
      </w:r>
      <w:r w:rsidR="0084079F">
        <w:rPr>
          <w:rFonts w:eastAsia="PMingLiU"/>
          <w:sz w:val="28"/>
          <w:szCs w:val="28"/>
          <w:lang w:eastAsia="zh-CN"/>
        </w:rPr>
        <w:t>6</w:t>
      </w: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213B77E" w14:textId="77777777" w:rsidR="002D68B6" w:rsidRPr="00FD563B" w:rsidRDefault="002D68B6" w:rsidP="002D68B6">
      <w:pPr>
        <w:spacing w:line="276" w:lineRule="auto"/>
        <w:jc w:val="center"/>
        <w:rPr>
          <w:rFonts w:eastAsia="Calibri"/>
          <w:b/>
          <w:sz w:val="28"/>
          <w:szCs w:val="28"/>
          <w:lang w:val="en-US"/>
        </w:rPr>
      </w:pPr>
      <w:r w:rsidRPr="00FD563B">
        <w:rPr>
          <w:rFonts w:eastAsia="Calibri"/>
          <w:b/>
          <w:sz w:val="28"/>
          <w:szCs w:val="28"/>
          <w:lang w:val="en-US"/>
        </w:rPr>
        <w:t>ANUNȚ DE INTENȚIE</w:t>
      </w:r>
    </w:p>
    <w:p w14:paraId="29733723" w14:textId="13309606" w:rsidR="002D68B6" w:rsidRPr="00FD563B" w:rsidRDefault="00BE00F2" w:rsidP="002D68B6">
      <w:pPr>
        <w:spacing w:line="276" w:lineRule="auto"/>
        <w:jc w:val="center"/>
        <w:rPr>
          <w:rFonts w:eastAsia="Calibri"/>
          <w:lang w:val="en-US"/>
        </w:rPr>
      </w:pPr>
      <w:r>
        <w:rPr>
          <w:rFonts w:eastAsia="Calibri"/>
          <w:lang w:val="en-US"/>
        </w:rPr>
        <w:t>Nr. ___1___din_</w:t>
      </w:r>
      <w:r w:rsidR="0084079F">
        <w:rPr>
          <w:rFonts w:eastAsia="Calibri"/>
          <w:lang w:val="en-US"/>
        </w:rPr>
        <w:t>03</w:t>
      </w:r>
      <w:r w:rsidR="002D68B6" w:rsidRPr="002B4F34">
        <w:rPr>
          <w:rFonts w:eastAsia="Calibri"/>
          <w:lang w:val="en-US"/>
        </w:rPr>
        <w:t>.0</w:t>
      </w:r>
      <w:r w:rsidR="0084079F">
        <w:rPr>
          <w:rFonts w:eastAsia="Calibri"/>
          <w:lang w:val="en-US"/>
        </w:rPr>
        <w:t>2</w:t>
      </w:r>
      <w:r w:rsidR="002D68B6" w:rsidRPr="002B4F34">
        <w:rPr>
          <w:rFonts w:eastAsia="Calibri"/>
          <w:lang w:val="en-US"/>
        </w:rPr>
        <w:t>.202</w:t>
      </w:r>
      <w:r w:rsidR="0084079F">
        <w:rPr>
          <w:rFonts w:eastAsia="Calibri"/>
          <w:lang w:val="en-US"/>
        </w:rPr>
        <w:t>6</w:t>
      </w:r>
      <w:r w:rsidR="002D68B6" w:rsidRPr="002B4F34">
        <w:rPr>
          <w:rFonts w:eastAsia="Calibri"/>
          <w:lang w:val="en-US"/>
        </w:rPr>
        <w:t>__</w:t>
      </w:r>
      <w:r w:rsidR="002D68B6" w:rsidRPr="00FD563B">
        <w:rPr>
          <w:rFonts w:eastAsia="Calibri"/>
          <w:lang w:val="en-US"/>
        </w:rPr>
        <w:t xml:space="preserve"> </w:t>
      </w:r>
    </w:p>
    <w:p w14:paraId="441715CD" w14:textId="77777777" w:rsidR="002D68B6" w:rsidRPr="00FD563B" w:rsidRDefault="002D68B6" w:rsidP="006E595F">
      <w:pPr>
        <w:numPr>
          <w:ilvl w:val="0"/>
          <w:numId w:val="22"/>
        </w:numPr>
        <w:spacing w:before="240" w:line="276" w:lineRule="auto"/>
        <w:ind w:left="1077"/>
        <w:jc w:val="both"/>
        <w:rPr>
          <w:rFonts w:eastAsia="Calibri"/>
          <w:b/>
          <w:lang w:val="en-US"/>
        </w:rPr>
      </w:pPr>
      <w:r w:rsidRPr="00FD563B">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D68B6" w:rsidRPr="00EB50B4" w14:paraId="5AE2F375" w14:textId="77777777" w:rsidTr="00C201EA">
        <w:tc>
          <w:tcPr>
            <w:tcW w:w="5949" w:type="dxa"/>
            <w:shd w:val="clear" w:color="auto" w:fill="F2F2F2"/>
          </w:tcPr>
          <w:p w14:paraId="44AC3C61" w14:textId="77777777" w:rsidR="002D68B6" w:rsidRPr="00EB50B4" w:rsidRDefault="002D68B6" w:rsidP="00C201EA">
            <w:pPr>
              <w:spacing w:line="276" w:lineRule="auto"/>
              <w:jc w:val="both"/>
              <w:rPr>
                <w:rFonts w:eastAsia="Calibri"/>
              </w:rPr>
            </w:pPr>
            <w:r w:rsidRPr="00EB50B4">
              <w:rPr>
                <w:rFonts w:eastAsia="Calibri"/>
              </w:rPr>
              <w:t>Denumirea autorității contractante</w:t>
            </w:r>
          </w:p>
        </w:tc>
        <w:tc>
          <w:tcPr>
            <w:tcW w:w="3969" w:type="dxa"/>
          </w:tcPr>
          <w:p w14:paraId="1E952617" w14:textId="77777777" w:rsidR="002D68B6" w:rsidRPr="005707E6" w:rsidRDefault="002D68B6" w:rsidP="00C201EA">
            <w:pPr>
              <w:spacing w:line="276" w:lineRule="auto"/>
              <w:jc w:val="both"/>
              <w:rPr>
                <w:rFonts w:eastAsia="Calibri"/>
              </w:rPr>
            </w:pPr>
            <w:r w:rsidRPr="005707E6">
              <w:rPr>
                <w:rFonts w:eastAsia="Calibri"/>
                <w:b/>
                <w:i/>
                <w:u w:val="single"/>
                <w:lang w:val="ru-RU"/>
              </w:rPr>
              <w:t xml:space="preserve">IMSP </w:t>
            </w:r>
            <w:r w:rsidRPr="005707E6">
              <w:rPr>
                <w:rFonts w:eastAsia="Calibri"/>
                <w:b/>
                <w:i/>
                <w:u w:val="single"/>
                <w:lang w:val="en-US"/>
              </w:rPr>
              <w:t>Spitalul Clinic B</w:t>
            </w:r>
            <w:r w:rsidRPr="005707E6">
              <w:rPr>
                <w:rFonts w:eastAsia="Calibri"/>
                <w:b/>
                <w:i/>
                <w:u w:val="single"/>
                <w:lang w:val="ru-RU"/>
              </w:rPr>
              <w:t>ălți</w:t>
            </w:r>
          </w:p>
        </w:tc>
      </w:tr>
      <w:tr w:rsidR="002D68B6" w:rsidRPr="00EB50B4" w14:paraId="4F2BD5BF" w14:textId="77777777" w:rsidTr="00C201EA">
        <w:tc>
          <w:tcPr>
            <w:tcW w:w="5949" w:type="dxa"/>
            <w:shd w:val="clear" w:color="auto" w:fill="F2F2F2"/>
          </w:tcPr>
          <w:p w14:paraId="4FA2A4B2" w14:textId="77777777" w:rsidR="002D68B6" w:rsidRPr="00EB50B4" w:rsidRDefault="002D68B6" w:rsidP="00C201EA">
            <w:pPr>
              <w:spacing w:line="276" w:lineRule="auto"/>
              <w:jc w:val="both"/>
              <w:rPr>
                <w:rFonts w:eastAsia="Calibri"/>
              </w:rPr>
            </w:pPr>
            <w:r w:rsidRPr="00EB50B4">
              <w:rPr>
                <w:rFonts w:eastAsia="Calibri"/>
              </w:rPr>
              <w:t>IDNO</w:t>
            </w:r>
          </w:p>
        </w:tc>
        <w:tc>
          <w:tcPr>
            <w:tcW w:w="3969" w:type="dxa"/>
          </w:tcPr>
          <w:p w14:paraId="2D952EA9" w14:textId="77777777" w:rsidR="002D68B6" w:rsidRPr="00335837" w:rsidRDefault="002D68B6" w:rsidP="00C201EA">
            <w:pPr>
              <w:spacing w:line="276" w:lineRule="auto"/>
              <w:jc w:val="both"/>
              <w:rPr>
                <w:rFonts w:eastAsia="Calibri"/>
                <w:lang w:val="en-US"/>
              </w:rPr>
            </w:pPr>
            <w:r w:rsidRPr="005707E6">
              <w:rPr>
                <w:rFonts w:eastAsia="Calibri"/>
                <w:b/>
                <w:bCs/>
                <w:i/>
                <w:color w:val="000000"/>
                <w:u w:val="single"/>
                <w:shd w:val="clear" w:color="auto" w:fill="FFFFFF"/>
                <w:lang w:val="ru-RU"/>
              </w:rPr>
              <w:t>10</w:t>
            </w:r>
            <w:r>
              <w:rPr>
                <w:rFonts w:eastAsia="Calibri"/>
                <w:b/>
                <w:bCs/>
                <w:i/>
                <w:color w:val="000000"/>
                <w:u w:val="single"/>
                <w:shd w:val="clear" w:color="auto" w:fill="FFFFFF"/>
                <w:lang w:val="en-US"/>
              </w:rPr>
              <w:t>03602150732</w:t>
            </w:r>
          </w:p>
        </w:tc>
      </w:tr>
      <w:tr w:rsidR="002D68B6" w:rsidRPr="00EB50B4" w14:paraId="745B2745" w14:textId="77777777" w:rsidTr="00C201EA">
        <w:tc>
          <w:tcPr>
            <w:tcW w:w="5949" w:type="dxa"/>
            <w:shd w:val="clear" w:color="auto" w:fill="F2F2F2"/>
          </w:tcPr>
          <w:p w14:paraId="5FB3DDBF" w14:textId="77777777" w:rsidR="002D68B6" w:rsidRPr="00EB50B4" w:rsidRDefault="002D68B6" w:rsidP="00C201EA">
            <w:pPr>
              <w:spacing w:line="276" w:lineRule="auto"/>
              <w:jc w:val="both"/>
              <w:rPr>
                <w:rFonts w:eastAsia="Calibri"/>
              </w:rPr>
            </w:pPr>
            <w:r w:rsidRPr="00EB50B4">
              <w:rPr>
                <w:rFonts w:eastAsia="Calibri"/>
              </w:rPr>
              <w:t>Adresa</w:t>
            </w:r>
          </w:p>
        </w:tc>
        <w:tc>
          <w:tcPr>
            <w:tcW w:w="3969" w:type="dxa"/>
          </w:tcPr>
          <w:p w14:paraId="124ECEAB" w14:textId="77777777" w:rsidR="002D68B6" w:rsidRPr="005707E6" w:rsidRDefault="002D68B6" w:rsidP="00C201EA">
            <w:pPr>
              <w:spacing w:line="276" w:lineRule="auto"/>
              <w:jc w:val="both"/>
              <w:rPr>
                <w:rFonts w:eastAsia="Calibri"/>
              </w:rPr>
            </w:pPr>
            <w:r w:rsidRPr="005707E6">
              <w:rPr>
                <w:rFonts w:eastAsia="Calibri"/>
                <w:b/>
                <w:i/>
                <w:u w:val="single"/>
                <w:lang w:val="zh-CN"/>
              </w:rPr>
              <w:t>Mun</w:t>
            </w:r>
            <w:r>
              <w:rPr>
                <w:rFonts w:eastAsia="Calibri"/>
                <w:b/>
                <w:i/>
                <w:u w:val="single"/>
                <w:lang w:val="en-US"/>
              </w:rPr>
              <w:t>.</w:t>
            </w:r>
            <w:r w:rsidRPr="005707E6">
              <w:rPr>
                <w:rFonts w:eastAsia="Calibri"/>
                <w:b/>
                <w:i/>
                <w:u w:val="single"/>
                <w:lang w:val="zh-CN"/>
              </w:rPr>
              <w:t xml:space="preserve"> </w:t>
            </w:r>
            <w:r w:rsidRPr="005707E6">
              <w:rPr>
                <w:rFonts w:eastAsia="Calibri"/>
                <w:b/>
                <w:i/>
                <w:u w:val="single"/>
                <w:lang w:val="ru-RU"/>
              </w:rPr>
              <w:t>Bălți</w:t>
            </w:r>
            <w:r w:rsidRPr="005707E6">
              <w:rPr>
                <w:rFonts w:eastAsia="Calibri"/>
                <w:b/>
                <w:i/>
                <w:u w:val="single"/>
                <w:lang w:val="zh-CN"/>
              </w:rPr>
              <w:t xml:space="preserve">, str. </w:t>
            </w:r>
            <w:r w:rsidRPr="005707E6">
              <w:rPr>
                <w:rFonts w:eastAsia="Calibri"/>
                <w:b/>
                <w:i/>
                <w:u w:val="single"/>
                <w:lang w:val="ru-RU"/>
              </w:rPr>
              <w:t>Decebal 101</w:t>
            </w:r>
          </w:p>
        </w:tc>
      </w:tr>
      <w:tr w:rsidR="002D68B6" w:rsidRPr="00EB50B4" w14:paraId="6354BD2C" w14:textId="77777777" w:rsidTr="00C201EA">
        <w:tc>
          <w:tcPr>
            <w:tcW w:w="5949" w:type="dxa"/>
            <w:shd w:val="clear" w:color="auto" w:fill="F2F2F2"/>
          </w:tcPr>
          <w:p w14:paraId="67FE8843" w14:textId="77777777" w:rsidR="002D68B6" w:rsidRPr="00EB50B4" w:rsidRDefault="002D68B6" w:rsidP="00C201EA">
            <w:pPr>
              <w:spacing w:line="276" w:lineRule="auto"/>
              <w:jc w:val="both"/>
              <w:rPr>
                <w:rFonts w:eastAsia="Calibri"/>
              </w:rPr>
            </w:pPr>
            <w:r w:rsidRPr="00EB50B4">
              <w:rPr>
                <w:rFonts w:eastAsia="Calibri"/>
              </w:rPr>
              <w:t>Numărul de telefon/fax</w:t>
            </w:r>
          </w:p>
        </w:tc>
        <w:tc>
          <w:tcPr>
            <w:tcW w:w="3969" w:type="dxa"/>
          </w:tcPr>
          <w:p w14:paraId="2ABE5878" w14:textId="77777777" w:rsidR="002D68B6" w:rsidRPr="005707E6" w:rsidRDefault="002D68B6" w:rsidP="00C201EA">
            <w:pPr>
              <w:spacing w:line="276" w:lineRule="auto"/>
              <w:jc w:val="both"/>
              <w:rPr>
                <w:rFonts w:eastAsia="Calibri"/>
              </w:rPr>
            </w:pPr>
            <w:r w:rsidRPr="005707E6">
              <w:rPr>
                <w:rFonts w:eastAsia="Calibri"/>
                <w:b/>
                <w:i/>
                <w:u w:val="single"/>
                <w:lang w:val="zh-CN"/>
              </w:rPr>
              <w:t>/0231/ 58-697.</w:t>
            </w:r>
          </w:p>
        </w:tc>
      </w:tr>
      <w:tr w:rsidR="002D68B6" w:rsidRPr="00EB50B4" w14:paraId="4220FAC5" w14:textId="77777777" w:rsidTr="00C201EA">
        <w:tc>
          <w:tcPr>
            <w:tcW w:w="5949" w:type="dxa"/>
            <w:shd w:val="clear" w:color="auto" w:fill="F2F2F2"/>
          </w:tcPr>
          <w:p w14:paraId="44EA290F" w14:textId="77777777" w:rsidR="002D68B6" w:rsidRPr="00EB50B4" w:rsidRDefault="002D68B6" w:rsidP="00C201EA">
            <w:pPr>
              <w:spacing w:line="276" w:lineRule="auto"/>
              <w:jc w:val="both"/>
              <w:rPr>
                <w:rFonts w:eastAsia="Calibri"/>
              </w:rPr>
            </w:pPr>
            <w:r w:rsidRPr="00EB50B4">
              <w:rPr>
                <w:rFonts w:eastAsia="Calibri"/>
              </w:rPr>
              <w:t>Adresa de e-mail a autorității contractante</w:t>
            </w:r>
          </w:p>
        </w:tc>
        <w:tc>
          <w:tcPr>
            <w:tcW w:w="3969" w:type="dxa"/>
          </w:tcPr>
          <w:p w14:paraId="663609C0" w14:textId="77777777" w:rsidR="002D68B6" w:rsidRPr="005707E6" w:rsidRDefault="00EB69B1" w:rsidP="00C201EA">
            <w:pPr>
              <w:spacing w:line="276" w:lineRule="auto"/>
              <w:jc w:val="both"/>
              <w:rPr>
                <w:rFonts w:eastAsia="Calibri"/>
              </w:rPr>
            </w:pPr>
            <w:hyperlink r:id="rId12" w:history="1">
              <w:r w:rsidR="002D68B6" w:rsidRPr="005707E6">
                <w:rPr>
                  <w:rFonts w:eastAsia="Calibri"/>
                  <w:color w:val="0000FF"/>
                  <w:u w:val="single"/>
                  <w:lang w:val="ru-RU"/>
                </w:rPr>
                <w:t>scmb@ms.md;</w:t>
              </w:r>
            </w:hyperlink>
            <w:r w:rsidR="002D68B6" w:rsidRPr="005707E6">
              <w:rPr>
                <w:rFonts w:eastAsia="Calibri"/>
                <w:lang w:val="ru-RU"/>
              </w:rPr>
              <w:t xml:space="preserve"> </w:t>
            </w:r>
          </w:p>
        </w:tc>
      </w:tr>
      <w:tr w:rsidR="002D68B6" w:rsidRPr="00EB50B4" w14:paraId="20196692" w14:textId="77777777" w:rsidTr="00C201EA">
        <w:tc>
          <w:tcPr>
            <w:tcW w:w="5949" w:type="dxa"/>
            <w:shd w:val="clear" w:color="auto" w:fill="F2F2F2"/>
          </w:tcPr>
          <w:p w14:paraId="06412040" w14:textId="77777777" w:rsidR="002D68B6" w:rsidRPr="00EB50B4" w:rsidRDefault="002D68B6" w:rsidP="00C201EA">
            <w:pPr>
              <w:spacing w:line="276" w:lineRule="auto"/>
              <w:jc w:val="both"/>
              <w:rPr>
                <w:rFonts w:eastAsia="Calibri"/>
              </w:rPr>
            </w:pPr>
            <w:r w:rsidRPr="00EB50B4">
              <w:rPr>
                <w:rFonts w:eastAsia="Calibri"/>
              </w:rPr>
              <w:t>Pagina web oficială a autorității contractante</w:t>
            </w:r>
          </w:p>
        </w:tc>
        <w:tc>
          <w:tcPr>
            <w:tcW w:w="3969" w:type="dxa"/>
          </w:tcPr>
          <w:p w14:paraId="0B7EF212" w14:textId="77777777" w:rsidR="002D68B6" w:rsidRPr="005707E6" w:rsidRDefault="00EB69B1" w:rsidP="00C201EA">
            <w:pPr>
              <w:spacing w:line="276" w:lineRule="auto"/>
              <w:jc w:val="both"/>
              <w:rPr>
                <w:rFonts w:eastAsia="Calibri"/>
              </w:rPr>
            </w:pPr>
            <w:hyperlink r:id="rId13" w:history="1">
              <w:r w:rsidR="002D68B6" w:rsidRPr="005707E6">
                <w:rPr>
                  <w:rFonts w:eastAsia="Calibri"/>
                  <w:color w:val="0000FF"/>
                  <w:u w:val="single"/>
                  <w:lang w:val="ru-RU"/>
                </w:rPr>
                <w:t>http://scmb.md;</w:t>
              </w:r>
            </w:hyperlink>
          </w:p>
        </w:tc>
      </w:tr>
      <w:tr w:rsidR="002D68B6" w:rsidRPr="00EB50B4" w14:paraId="413538B6" w14:textId="77777777" w:rsidTr="00C201EA">
        <w:trPr>
          <w:trHeight w:val="459"/>
        </w:trPr>
        <w:tc>
          <w:tcPr>
            <w:tcW w:w="5949" w:type="dxa"/>
            <w:shd w:val="clear" w:color="auto" w:fill="F2F2F2"/>
          </w:tcPr>
          <w:p w14:paraId="0980B434" w14:textId="77777777" w:rsidR="002D68B6" w:rsidRPr="00EB50B4" w:rsidRDefault="002D68B6" w:rsidP="00C201EA">
            <w:pPr>
              <w:spacing w:line="276" w:lineRule="auto"/>
              <w:jc w:val="both"/>
              <w:rPr>
                <w:rFonts w:eastAsia="Calibri"/>
              </w:rPr>
            </w:pPr>
            <w:r w:rsidRPr="00EB50B4">
              <w:rPr>
                <w:rFonts w:eastAsia="Calibri"/>
              </w:rPr>
              <w:t>Persoana de contact, numărul de telefon/e-mail</w:t>
            </w:r>
          </w:p>
        </w:tc>
        <w:tc>
          <w:tcPr>
            <w:tcW w:w="3969" w:type="dxa"/>
          </w:tcPr>
          <w:p w14:paraId="298DD51B" w14:textId="111A1558" w:rsidR="002D68B6" w:rsidRPr="005707E6" w:rsidRDefault="00584F66" w:rsidP="00C201EA">
            <w:pPr>
              <w:shd w:val="clear" w:color="auto" w:fill="FFFFFF"/>
              <w:tabs>
                <w:tab w:val="left" w:pos="288"/>
                <w:tab w:val="right" w:pos="9356"/>
              </w:tabs>
              <w:spacing w:before="120"/>
              <w:ind w:left="5" w:right="-569"/>
              <w:jc w:val="both"/>
              <w:rPr>
                <w:b/>
                <w:lang w:val="zh-CN" w:eastAsia="ru-RU"/>
              </w:rPr>
            </w:pPr>
            <w:r>
              <w:rPr>
                <w:b/>
                <w:i/>
                <w:u w:val="single"/>
              </w:rPr>
              <w:t>Fi</w:t>
            </w:r>
            <w:r w:rsidR="00BE00F2" w:rsidRPr="00BE00F2">
              <w:rPr>
                <w:b/>
                <w:i/>
                <w:u w:val="single"/>
              </w:rPr>
              <w:t>odor CHEPTEA – 067716124</w:t>
            </w:r>
          </w:p>
        </w:tc>
      </w:tr>
      <w:tr w:rsidR="002D68B6" w:rsidRPr="00FD563B" w14:paraId="629831BA" w14:textId="77777777" w:rsidTr="00C201EA">
        <w:tc>
          <w:tcPr>
            <w:tcW w:w="5949" w:type="dxa"/>
            <w:shd w:val="clear" w:color="auto" w:fill="F2F2F2"/>
          </w:tcPr>
          <w:p w14:paraId="31CD7808" w14:textId="77777777" w:rsidR="002D68B6" w:rsidRPr="00EB50B4" w:rsidRDefault="002D68B6" w:rsidP="00C201EA">
            <w:pPr>
              <w:spacing w:line="276" w:lineRule="auto"/>
              <w:jc w:val="both"/>
              <w:rPr>
                <w:rFonts w:eastAsia="Calibri"/>
              </w:rPr>
            </w:pPr>
            <w:r w:rsidRPr="00EB50B4">
              <w:rPr>
                <w:rFonts w:eastAsia="Calibri"/>
              </w:rPr>
              <w:t>Adresa de e-mail sau pagina web oficială de la care se va putea obține accesul liber, direct, total și gratuit la documentația de atribuire</w:t>
            </w:r>
          </w:p>
          <w:p w14:paraId="3282A38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C90720" w14:textId="77777777" w:rsidR="002D68B6" w:rsidRDefault="00EB69B1" w:rsidP="00C201EA">
            <w:pPr>
              <w:spacing w:line="276" w:lineRule="auto"/>
              <w:jc w:val="both"/>
              <w:rPr>
                <w:rFonts w:eastAsia="Calibri"/>
              </w:rPr>
            </w:pPr>
            <w:hyperlink r:id="rId14" w:history="1">
              <w:r w:rsidR="002D68B6" w:rsidRPr="009A4F31">
                <w:rPr>
                  <w:rStyle w:val="af3"/>
                  <w:rFonts w:eastAsia="Calibri"/>
                </w:rPr>
                <w:t>https://mtender.gov.md/</w:t>
              </w:r>
            </w:hyperlink>
            <w:r w:rsidR="002D68B6">
              <w:rPr>
                <w:rFonts w:eastAsia="Calibri"/>
              </w:rPr>
              <w:t xml:space="preserve"> ;</w:t>
            </w:r>
          </w:p>
          <w:p w14:paraId="33234B97" w14:textId="77777777" w:rsidR="002D68B6" w:rsidRDefault="00EB69B1" w:rsidP="00C201EA">
            <w:pPr>
              <w:spacing w:line="276" w:lineRule="auto"/>
              <w:jc w:val="both"/>
              <w:rPr>
                <w:rStyle w:val="af3"/>
                <w:rFonts w:eastAsia="Calibri"/>
              </w:rPr>
            </w:pPr>
            <w:hyperlink r:id="rId15" w:history="1">
              <w:r w:rsidR="002D68B6" w:rsidRPr="007056AD">
                <w:rPr>
                  <w:rStyle w:val="af3"/>
                  <w:rFonts w:eastAsia="Calibri"/>
                </w:rPr>
                <w:t>https://mtender.md/</w:t>
              </w:r>
            </w:hyperlink>
          </w:p>
          <w:p w14:paraId="6C17A815" w14:textId="77777777" w:rsidR="002D68B6" w:rsidRPr="00116CD6" w:rsidRDefault="00EB69B1" w:rsidP="00C201EA">
            <w:pPr>
              <w:spacing w:line="276" w:lineRule="auto"/>
              <w:jc w:val="both"/>
              <w:rPr>
                <w:rFonts w:eastAsia="Calibri"/>
              </w:rPr>
            </w:pPr>
            <w:hyperlink r:id="rId16" w:history="1">
              <w:r w:rsidR="002D68B6" w:rsidRPr="00DC709A">
                <w:rPr>
                  <w:rStyle w:val="af3"/>
                  <w:rFonts w:eastAsia="Calibri"/>
                </w:rPr>
                <w:t>https://achizitii.md/ro/</w:t>
              </w:r>
            </w:hyperlink>
            <w:r w:rsidR="002D68B6">
              <w:rPr>
                <w:rFonts w:eastAsia="Calibri"/>
              </w:rPr>
              <w:t xml:space="preserve"> </w:t>
            </w:r>
          </w:p>
        </w:tc>
      </w:tr>
      <w:tr w:rsidR="002D68B6" w:rsidRPr="00F45DF4" w14:paraId="5D133DB3" w14:textId="77777777" w:rsidTr="00C201EA">
        <w:tc>
          <w:tcPr>
            <w:tcW w:w="5949" w:type="dxa"/>
            <w:shd w:val="clear" w:color="auto" w:fill="F2F2F2"/>
          </w:tcPr>
          <w:p w14:paraId="03B88F68" w14:textId="77777777" w:rsidR="002D68B6" w:rsidRPr="00EB50B4" w:rsidRDefault="002D68B6" w:rsidP="00C201EA">
            <w:pPr>
              <w:spacing w:line="276" w:lineRule="auto"/>
              <w:jc w:val="both"/>
              <w:rPr>
                <w:rFonts w:eastAsia="Calibri"/>
              </w:rPr>
            </w:pPr>
            <w:r w:rsidRPr="00EB50B4">
              <w:rPr>
                <w:rFonts w:eastAsia="Calibri"/>
              </w:rPr>
              <w:t>Tipul autorității contractante și obiectul principal de activitate</w:t>
            </w:r>
          </w:p>
          <w:p w14:paraId="5A622C4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34A3D33" w14:textId="77777777" w:rsidR="002D68B6" w:rsidRDefault="002D68B6" w:rsidP="00C201EA">
            <w:pPr>
              <w:spacing w:line="276" w:lineRule="auto"/>
              <w:jc w:val="both"/>
              <w:rPr>
                <w:rFonts w:eastAsia="Calibri"/>
              </w:rPr>
            </w:pPr>
            <w:r>
              <w:rPr>
                <w:rFonts w:eastAsia="Calibri"/>
              </w:rPr>
              <w:t xml:space="preserve">Instituția Medico-Sanitară Publică; </w:t>
            </w:r>
          </w:p>
          <w:p w14:paraId="521A7BFB" w14:textId="77777777" w:rsidR="002D68B6" w:rsidRPr="00EB50B4" w:rsidRDefault="002D68B6" w:rsidP="00C201EA">
            <w:pPr>
              <w:spacing w:line="276" w:lineRule="auto"/>
              <w:jc w:val="both"/>
              <w:rPr>
                <w:rFonts w:eastAsia="Calibri"/>
              </w:rPr>
            </w:pPr>
            <w:r w:rsidRPr="00DE05A1">
              <w:rPr>
                <w:rFonts w:eastAsia="Calibri"/>
              </w:rPr>
              <w:t>Activitate</w:t>
            </w:r>
            <w:r>
              <w:rPr>
                <w:rFonts w:eastAsia="Calibri"/>
              </w:rPr>
              <w:t xml:space="preserve">a spitalelor de profil larg și a spitalelor specializate </w:t>
            </w:r>
          </w:p>
        </w:tc>
      </w:tr>
    </w:tbl>
    <w:p w14:paraId="4632F3FD" w14:textId="77777777" w:rsidR="002D68B6" w:rsidRPr="00335837" w:rsidRDefault="002D68B6" w:rsidP="002D68B6">
      <w:pPr>
        <w:spacing w:before="240" w:line="276" w:lineRule="auto"/>
        <w:ind w:left="1080"/>
        <w:contextualSpacing/>
        <w:jc w:val="both"/>
        <w:rPr>
          <w:rFonts w:eastAsia="Calibri"/>
          <w:lang w:val="en-US"/>
        </w:rPr>
      </w:pPr>
    </w:p>
    <w:p w14:paraId="2BC70355" w14:textId="77777777" w:rsidR="002D68B6" w:rsidRPr="00EB50B4" w:rsidRDefault="002D68B6" w:rsidP="006E595F">
      <w:pPr>
        <w:numPr>
          <w:ilvl w:val="0"/>
          <w:numId w:val="22"/>
        </w:numPr>
        <w:spacing w:before="240" w:after="160" w:line="276" w:lineRule="auto"/>
        <w:contextualSpacing/>
        <w:jc w:val="both"/>
        <w:rPr>
          <w:rFonts w:eastAsia="Calibri"/>
        </w:rPr>
      </w:pPr>
      <w:r w:rsidRPr="00EB50B4">
        <w:rPr>
          <w:rFonts w:eastAsia="Calibri"/>
          <w:b/>
        </w:rPr>
        <w:t>Informații despre obiectul achiziției</w:t>
      </w:r>
      <w:r w:rsidRPr="00EB50B4">
        <w:rPr>
          <w:rFonts w:eastAsia="Calibri"/>
        </w:rPr>
        <w:t>:</w:t>
      </w:r>
    </w:p>
    <w:tbl>
      <w:tblPr>
        <w:tblW w:w="10065" w:type="dxa"/>
        <w:tblInd w:w="-34" w:type="dxa"/>
        <w:tblLayout w:type="fixed"/>
        <w:tblLook w:val="04A0" w:firstRow="1" w:lastRow="0" w:firstColumn="1" w:lastColumn="0" w:noHBand="0" w:noVBand="1"/>
      </w:tblPr>
      <w:tblGrid>
        <w:gridCol w:w="568"/>
        <w:gridCol w:w="1134"/>
        <w:gridCol w:w="3260"/>
        <w:gridCol w:w="1276"/>
        <w:gridCol w:w="2409"/>
        <w:gridCol w:w="1418"/>
      </w:tblGrid>
      <w:tr w:rsidR="002D68B6" w:rsidRPr="00F45DF4" w14:paraId="76856FC4" w14:textId="77777777" w:rsidTr="002D68B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CD7A63B" w14:textId="77777777" w:rsidR="002D68B6" w:rsidRPr="00EB50B4" w:rsidRDefault="002D68B6" w:rsidP="00C201EA">
            <w:pPr>
              <w:spacing w:line="276" w:lineRule="auto"/>
              <w:jc w:val="center"/>
              <w:rPr>
                <w:rFonts w:eastAsia="Calibri"/>
              </w:rPr>
            </w:pPr>
            <w:r w:rsidRPr="00EB50B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810CA73" w14:textId="77777777" w:rsidR="002D68B6" w:rsidRPr="00EB50B4" w:rsidRDefault="002D68B6" w:rsidP="00C201EA">
            <w:pPr>
              <w:spacing w:line="276" w:lineRule="auto"/>
              <w:jc w:val="center"/>
              <w:rPr>
                <w:rFonts w:eastAsia="Calibri"/>
              </w:rPr>
            </w:pPr>
            <w:r w:rsidRPr="00EB50B4">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336D47" w14:textId="77777777" w:rsidR="002D68B6" w:rsidRPr="00FD563B" w:rsidRDefault="002D68B6" w:rsidP="00C201EA">
            <w:pPr>
              <w:spacing w:line="276" w:lineRule="auto"/>
              <w:jc w:val="center"/>
              <w:rPr>
                <w:rFonts w:eastAsia="Calibri"/>
                <w:lang w:val="en-US"/>
              </w:rPr>
            </w:pPr>
            <w:r w:rsidRPr="00FD563B">
              <w:rPr>
                <w:rFonts w:eastAsia="Calibri"/>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AF40BEB" w14:textId="77777777" w:rsidR="002D68B6" w:rsidRPr="00EB50B4" w:rsidRDefault="002D68B6" w:rsidP="00C201EA">
            <w:pPr>
              <w:spacing w:line="276" w:lineRule="auto"/>
              <w:jc w:val="center"/>
              <w:rPr>
                <w:rFonts w:eastAsia="Calibri"/>
              </w:rPr>
            </w:pPr>
            <w:r w:rsidRPr="00EB50B4">
              <w:rPr>
                <w:rFonts w:eastAsia="Calibri"/>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1F7A0905" w14:textId="77777777" w:rsidR="002D68B6" w:rsidRPr="00EB50B4" w:rsidRDefault="002D68B6" w:rsidP="00C201EA">
            <w:pPr>
              <w:spacing w:line="276" w:lineRule="auto"/>
              <w:jc w:val="center"/>
              <w:rPr>
                <w:rFonts w:eastAsia="Calibri"/>
              </w:rPr>
            </w:pPr>
            <w:r w:rsidRPr="00EB50B4">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B8C5B5" w14:textId="77777777" w:rsidR="002D68B6" w:rsidRPr="00FD563B" w:rsidRDefault="002D68B6" w:rsidP="00C201EA">
            <w:pPr>
              <w:spacing w:line="276" w:lineRule="auto"/>
              <w:jc w:val="center"/>
              <w:rPr>
                <w:rFonts w:eastAsia="Calibri"/>
                <w:lang w:val="en-US"/>
              </w:rPr>
            </w:pPr>
            <w:r w:rsidRPr="00FD563B">
              <w:rPr>
                <w:rFonts w:eastAsia="Calibri"/>
                <w:lang w:val="en-US"/>
              </w:rPr>
              <w:t>Valoarea estimată,</w:t>
            </w:r>
            <w:r w:rsidRPr="00FD563B">
              <w:rPr>
                <w:rFonts w:eastAsia="Calibri"/>
                <w:lang w:val="en-US"/>
              </w:rPr>
              <w:br/>
              <w:t>fără TVA</w:t>
            </w:r>
            <w:r>
              <w:rPr>
                <w:rFonts w:eastAsia="Calibri"/>
                <w:lang w:val="en-US"/>
              </w:rPr>
              <w:t xml:space="preserve"> </w:t>
            </w:r>
            <w:r w:rsidRPr="00FD563B">
              <w:rPr>
                <w:rFonts w:eastAsia="Calibri"/>
                <w:i/>
                <w:sz w:val="20"/>
                <w:szCs w:val="20"/>
                <w:lang w:val="en-US"/>
              </w:rPr>
              <w:t>(pentru fiecare lot în parte)</w:t>
            </w:r>
          </w:p>
        </w:tc>
      </w:tr>
      <w:tr w:rsidR="00BE00F2" w:rsidRPr="00EB50B4" w14:paraId="6BDA0F00" w14:textId="77777777" w:rsidTr="002D68B6">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DA930" w14:textId="77777777" w:rsidR="00BE00F2" w:rsidRPr="00EB50B4" w:rsidRDefault="00BE00F2" w:rsidP="00C201EA">
            <w:pPr>
              <w:spacing w:line="276" w:lineRule="auto"/>
              <w:jc w:val="center"/>
              <w:rPr>
                <w:rFonts w:eastAsia="Calibri"/>
              </w:rPr>
            </w:pPr>
            <w:r w:rsidRPr="00EB50B4">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0815D" w14:textId="4CBA5C71" w:rsidR="00BE00F2" w:rsidRPr="00116CD6" w:rsidRDefault="00BE00F2" w:rsidP="00C201EA">
            <w:pPr>
              <w:spacing w:line="276" w:lineRule="auto"/>
              <w:rPr>
                <w:rFonts w:eastAsia="Calibri"/>
                <w:sz w:val="18"/>
                <w:szCs w:val="18"/>
              </w:rPr>
            </w:pPr>
            <w:r w:rsidRPr="001E5217">
              <w:rPr>
                <w:rFonts w:eastAsia="Calibri"/>
                <w:sz w:val="18"/>
                <w:szCs w:val="18"/>
              </w:rPr>
              <w:t>45262600-7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9F880E" w14:textId="247949CC" w:rsidR="00BE00F2" w:rsidRPr="00FD563B" w:rsidRDefault="00BE00F2" w:rsidP="00C201EA">
            <w:pPr>
              <w:spacing w:line="276" w:lineRule="auto"/>
              <w:rPr>
                <w:rFonts w:eastAsia="Calibri"/>
                <w:lang w:val="en-US"/>
              </w:rPr>
            </w:pPr>
            <w:r w:rsidRPr="001E5217">
              <w:rPr>
                <w:rFonts w:eastAsia="Calibri"/>
                <w:sz w:val="28"/>
                <w:szCs w:val="28"/>
              </w:rPr>
              <w:t xml:space="preserve">- </w:t>
            </w:r>
            <w:r w:rsidRPr="00D73580">
              <w:rPr>
                <w:rFonts w:eastAsia="Calibri"/>
                <w:sz w:val="28"/>
                <w:szCs w:val="28"/>
              </w:rPr>
              <w:t xml:space="preserve">Lucrări de consolidare a accesibilității, siguranței </w:t>
            </w:r>
            <w:r>
              <w:rPr>
                <w:rFonts w:eastAsia="Calibri"/>
                <w:sz w:val="28"/>
                <w:szCs w:val="28"/>
              </w:rPr>
              <w:t>ș</w:t>
            </w:r>
            <w:r w:rsidRPr="00D73580">
              <w:rPr>
                <w:rFonts w:eastAsia="Calibri"/>
                <w:sz w:val="28"/>
                <w:szCs w:val="28"/>
              </w:rPr>
              <w:t>i sustenabilității Secției Boli infecțioase, prin const</w:t>
            </w:r>
            <w:r>
              <w:rPr>
                <w:rFonts w:eastAsia="Calibri"/>
                <w:sz w:val="28"/>
                <w:szCs w:val="28"/>
              </w:rPr>
              <w:t xml:space="preserve">rucția unui ascensor extern, </w:t>
            </w:r>
            <w:r w:rsidRPr="001E5217">
              <w:rPr>
                <w:rFonts w:eastAsia="Calibri"/>
                <w:sz w:val="28"/>
                <w:szCs w:val="28"/>
              </w:rPr>
              <w:t xml:space="preserve">IMSP Spitalul Clinic Bălți, amplasată în </w:t>
            </w:r>
            <w:r>
              <w:rPr>
                <w:rFonts w:eastAsia="Calibri"/>
                <w:sz w:val="28"/>
                <w:szCs w:val="28"/>
              </w:rPr>
              <w:t xml:space="preserve"> </w:t>
            </w:r>
            <w:r w:rsidRPr="001E5217">
              <w:rPr>
                <w:rFonts w:eastAsia="Calibri"/>
                <w:sz w:val="28"/>
                <w:szCs w:val="28"/>
              </w:rPr>
              <w:t>mun. Bălți, str. Decebal, nr. 101</w:t>
            </w:r>
            <w:r>
              <w:rPr>
                <w:rFonts w:eastAsia="Calibri"/>
                <w:sz w:val="28"/>
                <w:szCs w:val="2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34E90" w14:textId="5C10DC6B" w:rsidR="00BE00F2" w:rsidRPr="00C367A9" w:rsidRDefault="00BE00F2" w:rsidP="00C201EA">
            <w:pPr>
              <w:spacing w:line="276" w:lineRule="auto"/>
              <w:rPr>
                <w:rFonts w:eastAsia="Calibri"/>
              </w:rPr>
            </w:pPr>
            <w:r w:rsidRPr="00AC3261">
              <w:rPr>
                <w:rFonts w:eastAsia="Calibri"/>
              </w:rPr>
              <w:t>1 obiect</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0DE4CF63"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Luc</w:t>
            </w:r>
            <w:r>
              <w:rPr>
                <w:rFonts w:eastAsia="Calibri"/>
                <w:lang w:val="ro-RO"/>
              </w:rPr>
              <w:t>rări de construcț</w:t>
            </w:r>
            <w:r w:rsidRPr="00AC3261">
              <w:rPr>
                <w:rFonts w:eastAsia="Calibri"/>
                <w:lang w:val="ro-RO"/>
              </w:rPr>
              <w:t>ii generale;</w:t>
            </w:r>
          </w:p>
          <w:p w14:paraId="1DF4CCA1"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Lucrări de construc</w:t>
            </w:r>
            <w:r>
              <w:rPr>
                <w:rFonts w:eastAsia="Calibri"/>
                <w:lang w:val="ro-RO"/>
              </w:rPr>
              <w:t>ț</w:t>
            </w:r>
            <w:r w:rsidRPr="00AC3261">
              <w:rPr>
                <w:rFonts w:eastAsia="Calibri"/>
                <w:lang w:val="ro-RO"/>
              </w:rPr>
              <w:t>ii generale la instalații inginerești;</w:t>
            </w:r>
          </w:p>
          <w:p w14:paraId="535AF0CA"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Lucrări de montare;</w:t>
            </w:r>
          </w:p>
          <w:p w14:paraId="62D446FA"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Ventilare și condiționare;</w:t>
            </w:r>
          </w:p>
          <w:p w14:paraId="04B3DD9C"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Rețele electrice;</w:t>
            </w:r>
          </w:p>
          <w:p w14:paraId="034955A9"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Rețele de curenți slabi;</w:t>
            </w:r>
          </w:p>
          <w:p w14:paraId="7B5E78C5" w14:textId="2F67D969" w:rsidR="00BE00F2" w:rsidRPr="00C367A9" w:rsidRDefault="00BE00F2" w:rsidP="00BE00F2">
            <w:pPr>
              <w:pStyle w:val="a"/>
              <w:numPr>
                <w:ilvl w:val="0"/>
                <w:numId w:val="0"/>
              </w:numPr>
              <w:tabs>
                <w:tab w:val="clear" w:pos="1134"/>
                <w:tab w:val="left" w:pos="208"/>
              </w:tabs>
              <w:spacing w:line="276" w:lineRule="auto"/>
              <w:ind w:left="6"/>
              <w:contextualSpacing/>
              <w:jc w:val="left"/>
              <w:rPr>
                <w:b/>
                <w:i/>
                <w:u w:val="single"/>
                <w:shd w:val="clear" w:color="auto" w:fill="FFFFFF"/>
                <w:lang w:val="ro-RO" w:eastAsia="ru-RU"/>
              </w:rPr>
            </w:pPr>
            <w:r w:rsidRPr="00AC3261">
              <w:rPr>
                <w:rFonts w:eastAsia="Calibri"/>
                <w:lang w:val="ro-RO"/>
              </w:rPr>
              <w:t>Utilaj (ascensorul, propriu-zis)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4C154D" w14:textId="3E0C60A5" w:rsidR="00BE00F2" w:rsidRPr="008F2203" w:rsidRDefault="00BE00F2" w:rsidP="00C201EA">
            <w:pPr>
              <w:spacing w:line="276" w:lineRule="auto"/>
              <w:ind w:left="-108" w:right="-107"/>
              <w:jc w:val="center"/>
              <w:rPr>
                <w:rFonts w:eastAsia="Calibri"/>
                <w:b/>
              </w:rPr>
            </w:pPr>
            <w:r w:rsidRPr="00696728">
              <w:rPr>
                <w:rFonts w:eastAsia="Calibri"/>
              </w:rPr>
              <w:t>2 500 490,00</w:t>
            </w:r>
          </w:p>
        </w:tc>
      </w:tr>
    </w:tbl>
    <w:p w14:paraId="277E5FB9" w14:textId="77777777" w:rsidR="002D68B6" w:rsidRPr="00FD563B" w:rsidRDefault="002D68B6" w:rsidP="006E595F">
      <w:pPr>
        <w:numPr>
          <w:ilvl w:val="0"/>
          <w:numId w:val="22"/>
        </w:numPr>
        <w:spacing w:before="240" w:line="276" w:lineRule="auto"/>
        <w:jc w:val="both"/>
        <w:rPr>
          <w:rFonts w:eastAsia="Calibri"/>
          <w:b/>
          <w:lang w:val="en-US"/>
        </w:rPr>
      </w:pPr>
      <w:r w:rsidRPr="00FD563B">
        <w:rPr>
          <w:rFonts w:eastAsia="Calibri"/>
          <w:b/>
          <w:lang w:val="en-US"/>
        </w:rPr>
        <w:lastRenderedPageBreak/>
        <w:t xml:space="preserve">Condiții de participare </w:t>
      </w:r>
      <w:r w:rsidRPr="00FD563B">
        <w:rPr>
          <w:rFonts w:eastAsia="Calibri"/>
          <w:i/>
          <w:lang w:val="en-US"/>
        </w:rPr>
        <w:t>(în măsura în care sunt deja cunoscute)</w:t>
      </w:r>
      <w:r w:rsidRPr="00FD563B">
        <w:rPr>
          <w:rFonts w:eastAsia="Calibri"/>
          <w:b/>
          <w:lang w:val="en-US"/>
        </w:rPr>
        <w:t>:</w:t>
      </w:r>
    </w:p>
    <w:tbl>
      <w:tblPr>
        <w:tblStyle w:val="Grigliatabella1"/>
        <w:tblW w:w="9952" w:type="dxa"/>
        <w:tblInd w:w="-34" w:type="dxa"/>
        <w:tblLook w:val="04A0" w:firstRow="1" w:lastRow="0" w:firstColumn="1" w:lastColumn="0" w:noHBand="0" w:noVBand="1"/>
      </w:tblPr>
      <w:tblGrid>
        <w:gridCol w:w="5671"/>
        <w:gridCol w:w="4281"/>
      </w:tblGrid>
      <w:tr w:rsidR="002D68B6" w:rsidRPr="00EB50B4" w14:paraId="675BDC6A" w14:textId="77777777" w:rsidTr="00C201EA">
        <w:tc>
          <w:tcPr>
            <w:tcW w:w="5671" w:type="dxa"/>
            <w:shd w:val="clear" w:color="auto" w:fill="F2F2F2"/>
          </w:tcPr>
          <w:p w14:paraId="362B0543" w14:textId="77777777" w:rsidR="002D68B6" w:rsidRPr="00EB50B4" w:rsidRDefault="002D68B6" w:rsidP="00C201EA">
            <w:pPr>
              <w:spacing w:line="276" w:lineRule="auto"/>
              <w:contextualSpacing/>
              <w:jc w:val="both"/>
              <w:rPr>
                <w:rFonts w:eastAsia="Calibri"/>
              </w:rPr>
            </w:pPr>
            <w:r w:rsidRPr="00EB50B4">
              <w:rPr>
                <w:rFonts w:eastAsia="Calibri"/>
              </w:rPr>
              <w:t>Contractul de achiziție publică este rezervat unor ateliere protejate sau acesta poate fi executat numai în cadrul unor programe de angajare protejată</w:t>
            </w:r>
          </w:p>
        </w:tc>
        <w:tc>
          <w:tcPr>
            <w:tcW w:w="4281" w:type="dxa"/>
          </w:tcPr>
          <w:p w14:paraId="2B75B900"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5E4710C9"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EB50B4" w14:paraId="5B8F619D" w14:textId="77777777" w:rsidTr="00C201EA">
        <w:tc>
          <w:tcPr>
            <w:tcW w:w="5671" w:type="dxa"/>
            <w:shd w:val="clear" w:color="auto" w:fill="F2F2F2"/>
          </w:tcPr>
          <w:p w14:paraId="4A23AFD7" w14:textId="77777777" w:rsidR="002D68B6" w:rsidRPr="00EB50B4" w:rsidRDefault="002D68B6" w:rsidP="00C201EA">
            <w:pPr>
              <w:spacing w:line="276" w:lineRule="auto"/>
              <w:contextualSpacing/>
              <w:jc w:val="both"/>
              <w:rPr>
                <w:rFonts w:eastAsia="Calibri"/>
              </w:rPr>
            </w:pPr>
            <w:r w:rsidRPr="00EB50B4">
              <w:rPr>
                <w:rFonts w:eastAsia="Calibri"/>
              </w:rPr>
              <w:t>Prestarea serviciului este rezervată unei anumite profesii în temeiul unor legisau al unor acte administrative</w:t>
            </w:r>
          </w:p>
        </w:tc>
        <w:tc>
          <w:tcPr>
            <w:tcW w:w="4281" w:type="dxa"/>
          </w:tcPr>
          <w:p w14:paraId="561DA312"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4A05CCD2"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0542E73C" w14:textId="77777777" w:rsidTr="00C201EA">
        <w:tc>
          <w:tcPr>
            <w:tcW w:w="5671" w:type="dxa"/>
            <w:shd w:val="clear" w:color="auto" w:fill="F2F2F2"/>
          </w:tcPr>
          <w:p w14:paraId="26A0AF42" w14:textId="77777777" w:rsidR="002D68B6" w:rsidRPr="00EB50B4" w:rsidRDefault="002D68B6" w:rsidP="00C201EA">
            <w:pPr>
              <w:spacing w:line="276" w:lineRule="auto"/>
              <w:contextualSpacing/>
              <w:jc w:val="both"/>
              <w:rPr>
                <w:rFonts w:eastAsia="Calibri"/>
              </w:rPr>
            </w:pPr>
            <w:r w:rsidRPr="00EB50B4">
              <w:rPr>
                <w:rFonts w:eastAsia="Calibri"/>
              </w:rPr>
              <w:t>Scurtă descriere a criteriilor de selecție</w:t>
            </w:r>
          </w:p>
        </w:tc>
        <w:tc>
          <w:tcPr>
            <w:tcW w:w="4281" w:type="dxa"/>
          </w:tcPr>
          <w:p w14:paraId="7D704E0A" w14:textId="77777777" w:rsidR="002D68B6" w:rsidRPr="00AB65C2" w:rsidRDefault="002D68B6" w:rsidP="00C201EA">
            <w:pPr>
              <w:spacing w:line="276" w:lineRule="auto"/>
              <w:contextualSpacing/>
              <w:jc w:val="both"/>
              <w:rPr>
                <w:rFonts w:eastAsia="Calibri"/>
              </w:rPr>
            </w:pPr>
            <w:r w:rsidRPr="00AB65C2">
              <w:rPr>
                <w:rFonts w:eastAsia="Calibri"/>
              </w:rPr>
              <w:t>Eligibilitatea ofertaпtalui;</w:t>
            </w:r>
          </w:p>
          <w:p w14:paraId="586ED862" w14:textId="77777777" w:rsidR="002D68B6" w:rsidRPr="00AB65C2" w:rsidRDefault="002D68B6" w:rsidP="00C201EA">
            <w:pPr>
              <w:spacing w:line="276" w:lineRule="auto"/>
              <w:contextualSpacing/>
              <w:jc w:val="both"/>
              <w:rPr>
                <w:rFonts w:eastAsia="Calibri"/>
              </w:rPr>
            </w:pPr>
            <w:r w:rsidRPr="00AB65C2">
              <w:rPr>
                <w:rFonts w:eastAsia="Calibri"/>
              </w:rPr>
              <w:t>Capacitatea de exercitare а activității</w:t>
            </w:r>
          </w:p>
          <w:p w14:paraId="2F700018" w14:textId="77777777" w:rsidR="002D68B6" w:rsidRPr="00AB65C2" w:rsidRDefault="002D68B6" w:rsidP="00C201EA">
            <w:pPr>
              <w:spacing w:line="276" w:lineRule="auto"/>
              <w:contextualSpacing/>
              <w:jc w:val="both"/>
              <w:rPr>
                <w:rFonts w:eastAsia="Calibri"/>
              </w:rPr>
            </w:pPr>
            <w:r>
              <w:rPr>
                <w:rFonts w:eastAsia="Calibri"/>
              </w:rPr>
              <w:t>profesionale ; Capacitatea есоn</w:t>
            </w:r>
            <w:r w:rsidRPr="00AB65C2">
              <w:rPr>
                <w:rFonts w:eastAsia="Calibri"/>
              </w:rPr>
              <w:t>оmiсă</w:t>
            </w:r>
          </w:p>
          <w:p w14:paraId="76C0600C" w14:textId="77777777" w:rsidR="002D68B6" w:rsidRPr="00AB65C2" w:rsidRDefault="002D68B6" w:rsidP="00C201EA">
            <w:pPr>
              <w:spacing w:line="276" w:lineRule="auto"/>
              <w:contextualSpacing/>
              <w:jc w:val="both"/>
              <w:rPr>
                <w:rFonts w:eastAsia="Calibri"/>
              </w:rPr>
            </w:pPr>
            <w:r w:rsidRPr="00AB65C2">
              <w:rPr>
                <w:rFonts w:eastAsia="Calibri"/>
              </w:rPr>
              <w:t>ș</w:t>
            </w:r>
            <w:r>
              <w:rPr>
                <w:rFonts w:eastAsia="Calibri"/>
              </w:rPr>
              <w:t>i finаn</w:t>
            </w:r>
            <w:r w:rsidRPr="00AB65C2">
              <w:rPr>
                <w:rFonts w:eastAsia="Calibri"/>
              </w:rPr>
              <w:t>сiаră; Capacitatea tеh</w:t>
            </w:r>
            <w:r>
              <w:rPr>
                <w:rFonts w:eastAsia="Calibri"/>
              </w:rPr>
              <w:t>n</w:t>
            </w:r>
            <w:r w:rsidRPr="00AB65C2">
              <w:rPr>
                <w:rFonts w:eastAsia="Calibri"/>
              </w:rPr>
              <w:t>iсă;</w:t>
            </w:r>
          </w:p>
          <w:p w14:paraId="4D31A990" w14:textId="77777777" w:rsidR="002D68B6" w:rsidRPr="00EB50B4" w:rsidRDefault="002D68B6" w:rsidP="00C201EA">
            <w:pPr>
              <w:spacing w:line="276" w:lineRule="auto"/>
              <w:contextualSpacing/>
              <w:jc w:val="both"/>
              <w:rPr>
                <w:rFonts w:eastAsia="Calibri"/>
              </w:rPr>
            </w:pPr>
            <w:r>
              <w:rPr>
                <w:rFonts w:eastAsia="Calibri"/>
              </w:rPr>
              <w:t>Staпdarde de asigarare а calităț</w:t>
            </w:r>
            <w:r w:rsidRPr="00AB65C2">
              <w:rPr>
                <w:rFonts w:eastAsia="Calibri"/>
              </w:rPr>
              <w:t>ii</w:t>
            </w:r>
          </w:p>
        </w:tc>
      </w:tr>
    </w:tbl>
    <w:p w14:paraId="72ADAE2D" w14:textId="77777777" w:rsidR="002D68B6" w:rsidRPr="00EB50B4" w:rsidRDefault="002D68B6" w:rsidP="006E595F">
      <w:pPr>
        <w:numPr>
          <w:ilvl w:val="0"/>
          <w:numId w:val="22"/>
        </w:numPr>
        <w:spacing w:before="240" w:line="276" w:lineRule="auto"/>
        <w:jc w:val="both"/>
        <w:rPr>
          <w:rFonts w:eastAsia="Calibri"/>
          <w:b/>
        </w:rPr>
      </w:pPr>
      <w:r w:rsidRPr="00EB50B4">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2D68B6" w:rsidRPr="00EB50B4" w14:paraId="5F9BB94C" w14:textId="77777777" w:rsidTr="00C201EA">
        <w:tc>
          <w:tcPr>
            <w:tcW w:w="5812" w:type="dxa"/>
            <w:shd w:val="clear" w:color="auto" w:fill="F2F2F2"/>
          </w:tcPr>
          <w:p w14:paraId="0BFFFC32" w14:textId="77777777" w:rsidR="002D68B6" w:rsidRPr="00EB50B4" w:rsidRDefault="002D68B6" w:rsidP="00C201EA">
            <w:pPr>
              <w:spacing w:line="276" w:lineRule="auto"/>
              <w:contextualSpacing/>
              <w:jc w:val="both"/>
              <w:rPr>
                <w:rFonts w:eastAsia="Calibri"/>
              </w:rPr>
            </w:pPr>
            <w:r w:rsidRPr="00EB50B4">
              <w:rPr>
                <w:rFonts w:eastAsia="Calibri"/>
              </w:rPr>
              <w:t>Data estimată pentru publicarea anunțului de participare pentru contractul/contractele la care se referă anunțul de intenție</w:t>
            </w:r>
          </w:p>
        </w:tc>
        <w:tc>
          <w:tcPr>
            <w:tcW w:w="4111" w:type="dxa"/>
          </w:tcPr>
          <w:p w14:paraId="767AC9C6" w14:textId="7C63344A" w:rsidR="002D68B6" w:rsidRPr="00EB50B4" w:rsidRDefault="0084079F" w:rsidP="00BE00F2">
            <w:pPr>
              <w:spacing w:line="276" w:lineRule="auto"/>
              <w:contextualSpacing/>
              <w:jc w:val="both"/>
              <w:rPr>
                <w:rFonts w:eastAsia="Calibri"/>
              </w:rPr>
            </w:pPr>
            <w:r>
              <w:rPr>
                <w:rFonts w:eastAsia="Calibri"/>
              </w:rPr>
              <w:t xml:space="preserve">Martie </w:t>
            </w:r>
            <w:r w:rsidR="00BE00F2">
              <w:rPr>
                <w:rFonts w:eastAsia="Calibri"/>
              </w:rPr>
              <w:t>– A</w:t>
            </w:r>
            <w:r>
              <w:rPr>
                <w:rFonts w:eastAsia="Calibri"/>
              </w:rPr>
              <w:t xml:space="preserve">prilie </w:t>
            </w:r>
            <w:r w:rsidR="007B26FD" w:rsidRPr="007B26FD">
              <w:rPr>
                <w:rFonts w:eastAsia="Calibri"/>
              </w:rPr>
              <w:t xml:space="preserve"> 202</w:t>
            </w:r>
            <w:r>
              <w:rPr>
                <w:rFonts w:eastAsia="Calibri"/>
              </w:rPr>
              <w:t>6</w:t>
            </w:r>
          </w:p>
        </w:tc>
      </w:tr>
      <w:tr w:rsidR="002D68B6" w:rsidRPr="00F45DF4" w14:paraId="0A760C6C" w14:textId="77777777" w:rsidTr="00C201EA">
        <w:tc>
          <w:tcPr>
            <w:tcW w:w="5812" w:type="dxa"/>
            <w:shd w:val="clear" w:color="auto" w:fill="F2F2F2"/>
          </w:tcPr>
          <w:p w14:paraId="742088ED" w14:textId="77777777" w:rsidR="002D68B6" w:rsidRPr="00EB50B4" w:rsidRDefault="002D68B6" w:rsidP="00C201EA">
            <w:pPr>
              <w:spacing w:line="276" w:lineRule="auto"/>
              <w:contextualSpacing/>
              <w:jc w:val="both"/>
              <w:rPr>
                <w:rFonts w:eastAsia="Calibri"/>
              </w:rPr>
            </w:pPr>
            <w:r w:rsidRPr="00EB50B4">
              <w:rPr>
                <w:rFonts w:eastAsia="Calibri"/>
              </w:rPr>
              <w:t>Tehnici și instrumente specifice de atribuire utilizate</w:t>
            </w:r>
          </w:p>
        </w:tc>
        <w:tc>
          <w:tcPr>
            <w:tcW w:w="4111" w:type="dxa"/>
          </w:tcPr>
          <w:p w14:paraId="1F31D0A7" w14:textId="77777777" w:rsidR="002D68B6" w:rsidRPr="00EB50B4" w:rsidRDefault="002D68B6" w:rsidP="00C201EA">
            <w:pPr>
              <w:spacing w:line="276" w:lineRule="auto"/>
              <w:contextualSpacing/>
              <w:jc w:val="both"/>
              <w:rPr>
                <w:rFonts w:eastAsia="Calibri"/>
              </w:rPr>
            </w:pPr>
            <w:r w:rsidRPr="00EB50B4">
              <w:rPr>
                <w:rFonts w:eastAsia="Calibri"/>
              </w:rPr>
              <w:t>Acord-cadru □</w:t>
            </w:r>
          </w:p>
          <w:p w14:paraId="551E6784" w14:textId="77777777" w:rsidR="002D68B6" w:rsidRPr="00EB50B4" w:rsidRDefault="002D68B6" w:rsidP="00C201EA">
            <w:pPr>
              <w:spacing w:line="276" w:lineRule="auto"/>
              <w:contextualSpacing/>
              <w:jc w:val="both"/>
              <w:rPr>
                <w:rFonts w:eastAsia="Calibri"/>
              </w:rPr>
            </w:pPr>
            <w:r w:rsidRPr="00EB50B4">
              <w:rPr>
                <w:rFonts w:eastAsia="Calibri"/>
              </w:rPr>
              <w:t>Sistem dinamic de achiziție □</w:t>
            </w:r>
          </w:p>
        </w:tc>
      </w:tr>
      <w:tr w:rsidR="002D68B6" w:rsidRPr="00EB50B4" w14:paraId="11059269" w14:textId="77777777" w:rsidTr="00C201EA">
        <w:tc>
          <w:tcPr>
            <w:tcW w:w="5812" w:type="dxa"/>
            <w:shd w:val="clear" w:color="auto" w:fill="F2F2F2"/>
          </w:tcPr>
          <w:p w14:paraId="6DC73A10" w14:textId="77777777" w:rsidR="002D68B6" w:rsidRPr="00EB50B4" w:rsidRDefault="002D68B6" w:rsidP="00C201EA">
            <w:pPr>
              <w:spacing w:line="276" w:lineRule="auto"/>
              <w:contextualSpacing/>
              <w:jc w:val="both"/>
              <w:rPr>
                <w:lang w:eastAsia="zh-CN"/>
              </w:rPr>
            </w:pPr>
            <w:r w:rsidRPr="00EB50B4">
              <w:rPr>
                <w:lang w:eastAsia="zh-CN"/>
              </w:rPr>
              <w:t>Contractul intră sub incidența Acordului privind achizițiile guvernamentale al Organizației Mondiale a Comerțului</w:t>
            </w:r>
          </w:p>
          <w:p w14:paraId="0F0B65CF" w14:textId="77777777" w:rsidR="002D68B6" w:rsidRPr="00EB50B4" w:rsidRDefault="002D68B6" w:rsidP="00C201EA">
            <w:pPr>
              <w:spacing w:line="276" w:lineRule="auto"/>
              <w:contextualSpacing/>
              <w:jc w:val="both"/>
              <w:rPr>
                <w:rFonts w:eastAsia="Calibri"/>
              </w:rPr>
            </w:pPr>
            <w:r w:rsidRPr="00EB50B4">
              <w:rPr>
                <w:i/>
                <w:lang w:eastAsia="zh-CN"/>
              </w:rPr>
              <w:t>(Numai în cazul anunțurilor transmise spre publicare în Jurnalul Oficial al Uniunii Europene)</w:t>
            </w:r>
          </w:p>
        </w:tc>
        <w:tc>
          <w:tcPr>
            <w:tcW w:w="4111" w:type="dxa"/>
          </w:tcPr>
          <w:p w14:paraId="434D828D"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0F963896"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53E5D3FC" w14:textId="77777777" w:rsidTr="00C201EA">
        <w:tc>
          <w:tcPr>
            <w:tcW w:w="5812" w:type="dxa"/>
            <w:shd w:val="clear" w:color="auto" w:fill="F2F2F2"/>
          </w:tcPr>
          <w:p w14:paraId="1DCE774D" w14:textId="77777777" w:rsidR="002D68B6" w:rsidRPr="00EB50B4" w:rsidRDefault="002D68B6" w:rsidP="00C201EA">
            <w:pPr>
              <w:spacing w:line="276" w:lineRule="auto"/>
              <w:jc w:val="both"/>
              <w:rPr>
                <w:rFonts w:eastAsia="Calibri"/>
              </w:rPr>
            </w:pPr>
            <w:r w:rsidRPr="00EB50B4">
              <w:rPr>
                <w:rFonts w:eastAsia="Calibri"/>
              </w:rPr>
              <w:t>Agenția Națională pentru Soluționarea Contestațiilor</w:t>
            </w:r>
          </w:p>
          <w:p w14:paraId="14C37E72" w14:textId="77777777" w:rsidR="002D68B6" w:rsidRPr="00EB50B4" w:rsidRDefault="002D68B6" w:rsidP="00C201EA">
            <w:pPr>
              <w:spacing w:line="276" w:lineRule="auto"/>
              <w:contextualSpacing/>
              <w:jc w:val="both"/>
              <w:rPr>
                <w:lang w:eastAsia="zh-CN"/>
              </w:rPr>
            </w:pPr>
          </w:p>
        </w:tc>
        <w:tc>
          <w:tcPr>
            <w:tcW w:w="4111" w:type="dxa"/>
          </w:tcPr>
          <w:p w14:paraId="2AD69B1B" w14:textId="77777777" w:rsidR="002D68B6" w:rsidRPr="00EB50B4" w:rsidRDefault="002D68B6" w:rsidP="00C201EA">
            <w:pPr>
              <w:spacing w:line="276" w:lineRule="auto"/>
              <w:jc w:val="both"/>
              <w:rPr>
                <w:rFonts w:eastAsia="Calibri"/>
              </w:rPr>
            </w:pPr>
            <w:r w:rsidRPr="00EB50B4">
              <w:rPr>
                <w:rFonts w:eastAsia="Calibri"/>
              </w:rPr>
              <w:t>mun. Chișinău, bd. Ștefan cel Mare și Sfânt, 124, MD-2001;</w:t>
            </w:r>
          </w:p>
          <w:p w14:paraId="06091D6C" w14:textId="77777777" w:rsidR="002D68B6" w:rsidRPr="00EB50B4" w:rsidRDefault="002D68B6" w:rsidP="00C201EA">
            <w:pPr>
              <w:spacing w:line="276" w:lineRule="auto"/>
              <w:jc w:val="both"/>
              <w:rPr>
                <w:rFonts w:eastAsia="Calibri"/>
              </w:rPr>
            </w:pPr>
            <w:r w:rsidRPr="00EB50B4">
              <w:rPr>
                <w:rFonts w:eastAsia="Calibri"/>
              </w:rPr>
              <w:t xml:space="preserve">tel/fax: (022) 820 652, 820-651 </w:t>
            </w:r>
          </w:p>
          <w:p w14:paraId="26BA7E12" w14:textId="77777777" w:rsidR="002D68B6" w:rsidRPr="00EB50B4" w:rsidRDefault="002D68B6" w:rsidP="00C201EA">
            <w:pPr>
              <w:spacing w:line="276" w:lineRule="auto"/>
              <w:jc w:val="both"/>
              <w:rPr>
                <w:rFonts w:eastAsia="Calibri"/>
                <w:color w:val="0563C1"/>
                <w:u w:val="single"/>
              </w:rPr>
            </w:pPr>
            <w:r w:rsidRPr="00EB50B4">
              <w:rPr>
                <w:rFonts w:eastAsia="Calibri"/>
              </w:rPr>
              <w:t xml:space="preserve">e-mail: </w:t>
            </w:r>
            <w:hyperlink r:id="rId17" w:history="1">
              <w:r w:rsidRPr="00EB50B4">
                <w:rPr>
                  <w:rFonts w:eastAsia="Calibri"/>
                  <w:color w:val="0563C1"/>
                  <w:u w:val="single"/>
                </w:rPr>
                <w:t>contestatii@ansc.md</w:t>
              </w:r>
            </w:hyperlink>
          </w:p>
          <w:p w14:paraId="5B83371A" w14:textId="77777777" w:rsidR="002D68B6" w:rsidRPr="00EB50B4" w:rsidRDefault="002D68B6" w:rsidP="00C201EA">
            <w:pPr>
              <w:spacing w:line="276" w:lineRule="auto"/>
              <w:jc w:val="both"/>
              <w:rPr>
                <w:rFonts w:eastAsia="Calibri"/>
              </w:rPr>
            </w:pPr>
            <w:r w:rsidRPr="00EB50B4">
              <w:rPr>
                <w:rFonts w:eastAsia="Calibri"/>
              </w:rPr>
              <w:t xml:space="preserve">pagina web: </w:t>
            </w:r>
            <w:r w:rsidRPr="00EB50B4">
              <w:rPr>
                <w:rFonts w:eastAsia="Calibri"/>
                <w:color w:val="0563C1"/>
                <w:u w:val="single"/>
              </w:rPr>
              <w:t>www.ansc.md</w:t>
            </w:r>
          </w:p>
        </w:tc>
      </w:tr>
      <w:tr w:rsidR="002D68B6" w:rsidRPr="00EB50B4" w14:paraId="33F552F0" w14:textId="77777777" w:rsidTr="00C201EA">
        <w:tc>
          <w:tcPr>
            <w:tcW w:w="5812" w:type="dxa"/>
            <w:shd w:val="clear" w:color="auto" w:fill="F2F2F2"/>
          </w:tcPr>
          <w:p w14:paraId="330247D5" w14:textId="77777777" w:rsidR="002D68B6" w:rsidRPr="00EB50B4" w:rsidRDefault="002D68B6" w:rsidP="00C201EA">
            <w:pPr>
              <w:spacing w:line="276" w:lineRule="auto"/>
              <w:contextualSpacing/>
              <w:jc w:val="both"/>
              <w:rPr>
                <w:lang w:eastAsia="zh-CN"/>
              </w:rPr>
            </w:pPr>
            <w:r w:rsidRPr="00EB50B4">
              <w:rPr>
                <w:lang w:eastAsia="zh-CN"/>
              </w:rPr>
              <w:t>Alte informații relevante</w:t>
            </w:r>
          </w:p>
        </w:tc>
        <w:tc>
          <w:tcPr>
            <w:tcW w:w="4111" w:type="dxa"/>
          </w:tcPr>
          <w:p w14:paraId="549D5C93" w14:textId="6EB5CF24" w:rsidR="002D68B6" w:rsidRPr="00EB50B4" w:rsidRDefault="0084079F" w:rsidP="00E26788">
            <w:pPr>
              <w:spacing w:line="276" w:lineRule="auto"/>
              <w:jc w:val="both"/>
              <w:rPr>
                <w:rFonts w:eastAsia="Calibri"/>
              </w:rPr>
            </w:pPr>
            <w:r>
              <w:rPr>
                <w:rFonts w:eastAsia="Calibri"/>
              </w:rPr>
              <w:t>Procedura de achizxiții publice este lansată ca urmare a semnării cu Compania Nașională de Asigurări în Medicină a Contractului de finanțare din fondul de dezvoltare a prestato</w:t>
            </w:r>
            <w:r w:rsidR="00E26788">
              <w:rPr>
                <w:rFonts w:eastAsia="Calibri"/>
              </w:rPr>
              <w:t>rilor publici de servicii medicale nr. 03/02-04/57 din 30 ianuarie 2026, în scopul implementării, siguraanșiisi sustenabilității Secșiei Boli infecșioasa, prin construcșia unui ascensor extern”.</w:t>
            </w:r>
          </w:p>
        </w:tc>
      </w:tr>
    </w:tbl>
    <w:p w14:paraId="657B8B5D" w14:textId="77777777" w:rsidR="002D68B6" w:rsidRPr="00EB50B4" w:rsidRDefault="002D68B6" w:rsidP="002D68B6">
      <w:pPr>
        <w:spacing w:line="276" w:lineRule="auto"/>
        <w:jc w:val="both"/>
        <w:rPr>
          <w:rFonts w:eastAsia="Calibri"/>
        </w:rPr>
      </w:pPr>
    </w:p>
    <w:p w14:paraId="3DB36D1F" w14:textId="77777777" w:rsidR="002D68B6" w:rsidRPr="00FF430B" w:rsidRDefault="002D68B6" w:rsidP="00615E49">
      <w:pPr>
        <w:spacing w:after="160" w:line="276" w:lineRule="auto"/>
        <w:jc w:val="both"/>
        <w:rPr>
          <w:rFonts w:eastAsia="Calibri"/>
          <w:noProof w:val="0"/>
        </w:rPr>
      </w:pPr>
    </w:p>
    <w:p w14:paraId="4EB62BEE" w14:textId="606B4503" w:rsidR="002D68B6" w:rsidRPr="00FD563B" w:rsidRDefault="002D68B6" w:rsidP="002D68B6">
      <w:pPr>
        <w:shd w:val="clear" w:color="auto" w:fill="FFFFFF"/>
        <w:tabs>
          <w:tab w:val="left" w:pos="284"/>
          <w:tab w:val="left" w:pos="426"/>
          <w:tab w:val="decimal" w:pos="8364"/>
        </w:tabs>
        <w:spacing w:line="276" w:lineRule="auto"/>
        <w:ind w:left="-284" w:right="-144" w:firstLine="284"/>
        <w:rPr>
          <w:rFonts w:eastAsia="Calibri"/>
          <w:b/>
          <w:lang w:val="en-US"/>
        </w:rPr>
      </w:pPr>
      <w:r w:rsidRPr="00764156">
        <w:rPr>
          <w:b/>
          <w:lang w:val="zh-CN" w:eastAsia="ru-RU"/>
        </w:rPr>
        <w:t xml:space="preserve">Conducătorul grupului de lucru:  </w:t>
      </w:r>
      <w:r w:rsidR="003833AB" w:rsidRPr="003833AB">
        <w:rPr>
          <w:b/>
          <w:lang w:val="en-US" w:eastAsia="ru-RU"/>
        </w:rPr>
        <w:t>OSOIANU Iurie</w:t>
      </w:r>
      <w:r w:rsidR="003833AB" w:rsidRPr="003833AB">
        <w:rPr>
          <w:rFonts w:eastAsia="Calibri"/>
          <w:b/>
          <w:lang w:val="en-US" w:eastAsia="ru-RU"/>
        </w:rPr>
        <w:t xml:space="preserve"> </w:t>
      </w:r>
      <w:r w:rsidRPr="00FD563B">
        <w:rPr>
          <w:rFonts w:eastAsia="Calibri"/>
          <w:b/>
          <w:lang w:val="en-US"/>
        </w:rPr>
        <w:t xml:space="preserve">___________________________                </w:t>
      </w:r>
    </w:p>
    <w:p w14:paraId="537E7E08" w14:textId="77777777" w:rsidR="00615E49" w:rsidRPr="002D68B6" w:rsidRDefault="00615E49" w:rsidP="00615E49">
      <w:pPr>
        <w:spacing w:after="160" w:line="276" w:lineRule="auto"/>
        <w:jc w:val="both"/>
        <w:rPr>
          <w:rFonts w:eastAsia="Calibri"/>
          <w:noProof w:val="0"/>
          <w:lang w:val="en-US"/>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152F95">
        <w:rPr>
          <w:rFonts w:eastAsia="Calibri"/>
          <w:b/>
          <w:i/>
          <w:noProof w:val="0"/>
        </w:rPr>
        <w:t>Notă:</w:t>
      </w:r>
      <w:r w:rsidR="00FE38A6" w:rsidRPr="00152F95">
        <w:rPr>
          <w:rFonts w:eastAsia="Calibri"/>
          <w:b/>
          <w:i/>
          <w:noProof w:val="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4EBDDC84" w14:textId="2F63258E" w:rsidR="00502EFF" w:rsidRPr="00FF430B" w:rsidRDefault="00502EFF" w:rsidP="005F543C">
      <w:pPr>
        <w:ind w:left="4320" w:firstLine="720"/>
        <w:jc w:val="center"/>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F543C">
      <w:pPr>
        <w:ind w:left="5760"/>
        <w:jc w:val="center"/>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86DFA8" w:rsidR="00502EFF" w:rsidRPr="00FF430B" w:rsidRDefault="005F543C" w:rsidP="005F543C">
      <w:pPr>
        <w:ind w:left="5040" w:firstLine="720"/>
        <w:rPr>
          <w:noProof w:val="0"/>
        </w:rPr>
      </w:pPr>
      <w:r>
        <w:rPr>
          <w:noProof w:val="0"/>
        </w:rPr>
        <w:t xml:space="preserve">   </w:t>
      </w:r>
      <w:r w:rsidR="00502EFF" w:rsidRPr="00FF430B">
        <w:rPr>
          <w:noProof w:val="0"/>
        </w:rPr>
        <w:t>din “____” ________ 20___</w:t>
      </w:r>
    </w:p>
    <w:p w14:paraId="41DA5E75" w14:textId="77777777" w:rsidR="000E4D7D" w:rsidRPr="00FF430B" w:rsidRDefault="000E4D7D" w:rsidP="00502EFF">
      <w:pPr>
        <w:jc w:val="right"/>
        <w:rPr>
          <w:noProof w:val="0"/>
        </w:rPr>
      </w:pPr>
    </w:p>
    <w:p w14:paraId="7166887D" w14:textId="47C8B486" w:rsidR="000E4D7D" w:rsidRPr="001365EB" w:rsidRDefault="001365EB" w:rsidP="005F543C">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63A87F86" w14:textId="6E6930D1" w:rsidR="00B65C93" w:rsidRDefault="00B65C93" w:rsidP="002A6E99">
      <w:pPr>
        <w:pStyle w:val="Style3"/>
        <w:tabs>
          <w:tab w:val="left" w:pos="567"/>
        </w:tabs>
        <w:spacing w:before="0" w:beforeAutospacing="0" w:after="0"/>
        <w:ind w:left="0" w:firstLine="0"/>
        <w:jc w:val="center"/>
        <w:rPr>
          <w:rFonts w:eastAsia="PMingLiU"/>
          <w:lang w:eastAsia="zh-CN"/>
        </w:rPr>
      </w:pPr>
    </w:p>
    <w:p w14:paraId="35A67199" w14:textId="77777777" w:rsidR="00943065" w:rsidRPr="004B4857" w:rsidRDefault="00943065" w:rsidP="00943065">
      <w:pPr>
        <w:spacing w:before="120"/>
        <w:jc w:val="center"/>
        <w:outlineLvl w:val="0"/>
        <w:rPr>
          <w:b/>
          <w:sz w:val="28"/>
          <w:szCs w:val="28"/>
          <w:lang w:eastAsia="ru-RU"/>
        </w:rPr>
      </w:pPr>
      <w:r w:rsidRPr="004B4857">
        <w:rPr>
          <w:b/>
          <w:sz w:val="28"/>
          <w:szCs w:val="28"/>
          <w:lang w:eastAsia="ru-RU"/>
        </w:rPr>
        <w:t>ANUNȚ DE PARTICIPARE</w:t>
      </w:r>
    </w:p>
    <w:p w14:paraId="4D60CC41" w14:textId="77777777" w:rsidR="00943065" w:rsidRPr="004B4857" w:rsidRDefault="00943065" w:rsidP="00943065">
      <w:pPr>
        <w:rPr>
          <w:sz w:val="20"/>
          <w:szCs w:val="20"/>
          <w:lang w:eastAsia="ru-RU"/>
        </w:rPr>
      </w:pPr>
    </w:p>
    <w:p w14:paraId="1588B301" w14:textId="77777777" w:rsidR="00943065" w:rsidRPr="004B4857" w:rsidRDefault="00943065" w:rsidP="00943065">
      <w:pPr>
        <w:pStyle w:val="aff2"/>
        <w:jc w:val="center"/>
        <w:rPr>
          <w:b/>
          <w:i/>
          <w:u w:val="single"/>
          <w:lang w:eastAsia="ru-RU"/>
        </w:rPr>
      </w:pPr>
      <w:r w:rsidRPr="004B4857">
        <w:rPr>
          <w:lang w:eastAsia="ru-RU"/>
        </w:rPr>
        <w:t xml:space="preserve">privind achiziționarea: </w:t>
      </w:r>
      <w:r w:rsidRPr="004B4857">
        <w:rPr>
          <w:i/>
          <w:u w:val="single"/>
          <w:lang w:eastAsia="ru-RU"/>
        </w:rPr>
        <w:t xml:space="preserve"> </w:t>
      </w:r>
      <w:r w:rsidRPr="004B4857">
        <w:rPr>
          <w:b/>
          <w:i/>
          <w:u w:val="single"/>
          <w:lang w:eastAsia="ru-RU"/>
        </w:rPr>
        <w:t>Lucrărilor de consolidare a accesibilității, siguranței și sustenabilității Secției Boli infecțioase, prin construcția unui ascensor extern, IMSP Spitalul Clinic Bălți, amplasată în  mun. Bălți, str. Decebal, nr. 101.</w:t>
      </w:r>
    </w:p>
    <w:p w14:paraId="3847FB97" w14:textId="77777777" w:rsidR="00943065" w:rsidRPr="004B4857" w:rsidRDefault="00943065" w:rsidP="00943065">
      <w:pPr>
        <w:pStyle w:val="aff2"/>
        <w:jc w:val="center"/>
        <w:rPr>
          <w:b/>
          <w:i/>
          <w:u w:val="single"/>
        </w:rPr>
      </w:pPr>
      <w:r w:rsidRPr="004B4857">
        <w:rPr>
          <w:sz w:val="20"/>
          <w:lang w:eastAsia="ru-RU"/>
        </w:rPr>
        <w:br/>
      </w:r>
      <w:r w:rsidRPr="004B4857">
        <w:rPr>
          <w:lang w:eastAsia="ru-RU"/>
        </w:rPr>
        <w:t xml:space="preserve">prin procedura de achiziție </w:t>
      </w:r>
      <w:r w:rsidRPr="004B4857">
        <w:rPr>
          <w:b/>
          <w:i/>
          <w:u w:val="single"/>
        </w:rPr>
        <w:t>licitație deschisă</w:t>
      </w:r>
    </w:p>
    <w:p w14:paraId="3C8B9B9C" w14:textId="77777777" w:rsidR="00943065" w:rsidRPr="004B4857" w:rsidRDefault="00943065" w:rsidP="00943065">
      <w:pPr>
        <w:pStyle w:val="aff2"/>
        <w:jc w:val="center"/>
        <w:rPr>
          <w:b/>
          <w:i/>
          <w:u w:val="single"/>
        </w:rPr>
      </w:pPr>
    </w:p>
    <w:p w14:paraId="52DD7BA6"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Denumirea autorității contractante: </w:t>
      </w:r>
      <w:r w:rsidRPr="004B4857">
        <w:rPr>
          <w:i/>
          <w:szCs w:val="32"/>
          <w:u w:val="single"/>
        </w:rPr>
        <w:t>IMSP Spitalul Clinic Bălți</w:t>
      </w:r>
    </w:p>
    <w:p w14:paraId="15DD7031"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 xml:space="preserve">IDNO: </w:t>
      </w:r>
      <w:r w:rsidRPr="004B4857">
        <w:rPr>
          <w:bCs/>
          <w:i/>
          <w:szCs w:val="22"/>
          <w:u w:val="single"/>
          <w:shd w:val="clear" w:color="auto" w:fill="FFFFFF"/>
        </w:rPr>
        <w:t>1003602150732</w:t>
      </w:r>
    </w:p>
    <w:p w14:paraId="6B25B5F4"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Adresa: </w:t>
      </w:r>
      <w:r w:rsidRPr="004B4857">
        <w:rPr>
          <w:i/>
          <w:u w:val="single"/>
        </w:rPr>
        <w:t>mun Bălți, str. Decebal 101</w:t>
      </w:r>
    </w:p>
    <w:p w14:paraId="20C24DA6" w14:textId="142209F7" w:rsidR="00943065" w:rsidRPr="007767CF" w:rsidRDefault="00943065" w:rsidP="00943065">
      <w:pPr>
        <w:numPr>
          <w:ilvl w:val="0"/>
          <w:numId w:val="23"/>
        </w:numPr>
        <w:tabs>
          <w:tab w:val="left" w:pos="426"/>
          <w:tab w:val="right" w:pos="9356"/>
        </w:tabs>
        <w:spacing w:before="120"/>
        <w:ind w:left="-142" w:right="-569" w:hanging="284"/>
        <w:jc w:val="both"/>
        <w:rPr>
          <w:b/>
          <w:lang w:eastAsia="ru-RU"/>
        </w:rPr>
      </w:pPr>
      <w:r w:rsidRPr="007767CF">
        <w:rPr>
          <w:b/>
          <w:lang w:eastAsia="ru-RU"/>
        </w:rPr>
        <w:t xml:space="preserve">Numărul de telefon/fax: </w:t>
      </w:r>
      <w:r w:rsidRPr="007767CF">
        <w:rPr>
          <w:i/>
          <w:u w:val="single"/>
        </w:rPr>
        <w:t xml:space="preserve">/0231/ 58-708. Persoana de contact: </w:t>
      </w:r>
      <w:r w:rsidR="00AB6170">
        <w:rPr>
          <w:i/>
          <w:u w:val="single"/>
        </w:rPr>
        <w:t>Fi</w:t>
      </w:r>
      <w:r w:rsidRPr="007767CF">
        <w:rPr>
          <w:i/>
          <w:u w:val="single"/>
        </w:rPr>
        <w:t>odor CHEPTEA - 067716124</w:t>
      </w:r>
    </w:p>
    <w:p w14:paraId="5929A475"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i/>
        </w:rPr>
      </w:pPr>
      <w:r w:rsidRPr="004B4857">
        <w:rPr>
          <w:b/>
          <w:lang w:eastAsia="ru-RU"/>
        </w:rPr>
        <w:t xml:space="preserve">Adresa de e-mail și pagina web oficială a autorității contractante: </w:t>
      </w:r>
      <w:hyperlink r:id="rId18" w:history="1">
        <w:r w:rsidRPr="004B4857">
          <w:rPr>
            <w:rStyle w:val="af3"/>
          </w:rPr>
          <w:t>scmb@ms.md;</w:t>
        </w:r>
      </w:hyperlink>
      <w:r w:rsidRPr="004B4857">
        <w:t xml:space="preserve"> </w:t>
      </w:r>
      <w:hyperlink r:id="rId19" w:history="1">
        <w:r w:rsidRPr="004B4857">
          <w:rPr>
            <w:rStyle w:val="af3"/>
          </w:rPr>
          <w:t>http://scmb.md;</w:t>
        </w:r>
      </w:hyperlink>
    </w:p>
    <w:p w14:paraId="2D96FD76"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lang w:eastAsia="ru-RU"/>
        </w:rPr>
      </w:pPr>
      <w:r w:rsidRPr="004B4857">
        <w:rPr>
          <w:b/>
          <w:lang w:eastAsia="ru-RU"/>
        </w:rPr>
        <w:t xml:space="preserve">Adresa de e-mail sau pagina web oficială de la care se va putea obține accesul la documentația de atribuire: </w:t>
      </w:r>
      <w:r w:rsidRPr="004B4857">
        <w:rPr>
          <w:i/>
          <w:u w:val="single"/>
          <w:lang w:eastAsia="ru-RU"/>
        </w:rPr>
        <w:t>documentația de atribuire este anexată în cadrul procedurii în SIA RSAP</w:t>
      </w:r>
    </w:p>
    <w:p w14:paraId="1486735C"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u w:val="single"/>
          <w:lang w:eastAsia="ru-RU"/>
        </w:rPr>
      </w:pPr>
      <w:r w:rsidRPr="004B485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857">
        <w:rPr>
          <w:i/>
          <w:iCs/>
          <w:u w:val="single"/>
          <w:lang w:eastAsia="ru-RU"/>
        </w:rPr>
        <w:t>Nu se aplică</w:t>
      </w:r>
    </w:p>
    <w:p w14:paraId="0E6E8E96" w14:textId="469A4B83" w:rsidR="00943065" w:rsidRPr="00943065"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Cumpărătorul invită operatorii economici interesați, care îi pot satisface necesitățile, să participe la procedura de achiziție privind executarea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943065" w:rsidRPr="004B4857" w14:paraId="2A986336" w14:textId="77777777" w:rsidTr="008423AA">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60C099" w14:textId="77777777" w:rsidR="00943065" w:rsidRPr="004B4857" w:rsidRDefault="00943065" w:rsidP="008423AA">
            <w:pPr>
              <w:pStyle w:val="aff2"/>
              <w:jc w:val="center"/>
              <w:rPr>
                <w:b/>
                <w:sz w:val="20"/>
                <w:lang w:eastAsia="ru-RU"/>
              </w:rPr>
            </w:pPr>
            <w:r w:rsidRPr="004B4857">
              <w:rPr>
                <w:b/>
                <w:sz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4C97897" w14:textId="77777777" w:rsidR="00943065" w:rsidRPr="004B4857" w:rsidRDefault="00943065" w:rsidP="008423AA">
            <w:pPr>
              <w:pStyle w:val="aff2"/>
              <w:jc w:val="center"/>
              <w:rPr>
                <w:b/>
                <w:sz w:val="20"/>
                <w:lang w:eastAsia="ru-RU"/>
              </w:rPr>
            </w:pPr>
            <w:r w:rsidRPr="004B4857">
              <w:rPr>
                <w:b/>
                <w:sz w:val="20"/>
                <w:lang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023E584" w14:textId="77777777" w:rsidR="00943065" w:rsidRPr="004B4857" w:rsidRDefault="00943065" w:rsidP="008423AA">
            <w:pPr>
              <w:pStyle w:val="aff2"/>
              <w:jc w:val="center"/>
              <w:rPr>
                <w:b/>
                <w:sz w:val="20"/>
                <w:lang w:eastAsia="ru-RU"/>
              </w:rPr>
            </w:pPr>
            <w:r w:rsidRPr="004B4857">
              <w:rPr>
                <w:b/>
                <w:sz w:val="20"/>
                <w:lang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C28B652" w14:textId="77777777" w:rsidR="00943065" w:rsidRPr="004B4857" w:rsidRDefault="00943065" w:rsidP="008423AA">
            <w:pPr>
              <w:pStyle w:val="aff2"/>
              <w:jc w:val="center"/>
              <w:rPr>
                <w:b/>
                <w:sz w:val="20"/>
                <w:lang w:eastAsia="ru-RU"/>
              </w:rPr>
            </w:pPr>
            <w:r w:rsidRPr="004B4857">
              <w:rPr>
                <w:b/>
                <w:sz w:val="20"/>
                <w:lang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0E73890" w14:textId="77777777" w:rsidR="00943065" w:rsidRPr="004B4857" w:rsidRDefault="00943065" w:rsidP="008423AA">
            <w:pPr>
              <w:pStyle w:val="aff2"/>
              <w:jc w:val="center"/>
              <w:rPr>
                <w:b/>
                <w:sz w:val="20"/>
                <w:lang w:eastAsia="ru-RU"/>
              </w:rPr>
            </w:pPr>
            <w:r w:rsidRPr="004B4857">
              <w:rPr>
                <w:b/>
                <w:sz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171BECF" w14:textId="77777777" w:rsidR="00943065" w:rsidRPr="004B4857" w:rsidRDefault="00943065" w:rsidP="008423AA">
            <w:pPr>
              <w:pStyle w:val="aff2"/>
              <w:jc w:val="center"/>
              <w:rPr>
                <w:b/>
                <w:sz w:val="20"/>
                <w:lang w:eastAsia="ru-RU"/>
              </w:rPr>
            </w:pPr>
            <w:r w:rsidRPr="004B4857">
              <w:rPr>
                <w:b/>
                <w:sz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3B1E484" w14:textId="77777777" w:rsidR="00943065" w:rsidRPr="004B4857" w:rsidRDefault="00943065" w:rsidP="008423AA">
            <w:pPr>
              <w:pStyle w:val="aff2"/>
              <w:jc w:val="center"/>
              <w:rPr>
                <w:b/>
                <w:sz w:val="20"/>
                <w:lang w:eastAsia="ru-RU"/>
              </w:rPr>
            </w:pPr>
            <w:r w:rsidRPr="004B4857">
              <w:rPr>
                <w:b/>
                <w:sz w:val="20"/>
                <w:lang w:eastAsia="ru-RU"/>
              </w:rPr>
              <w:t>Valoarea estimată lei fără TVA</w:t>
            </w:r>
          </w:p>
        </w:tc>
      </w:tr>
      <w:tr w:rsidR="00943065" w:rsidRPr="004B4857" w14:paraId="2671572A" w14:textId="77777777" w:rsidTr="008423AA">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2DE7E"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E5360" w14:textId="77777777" w:rsidR="00943065" w:rsidRPr="004B4857" w:rsidRDefault="00943065" w:rsidP="008423AA">
            <w:pPr>
              <w:shd w:val="clear" w:color="auto" w:fill="FFFFFF" w:themeFill="background1"/>
              <w:spacing w:before="120"/>
              <w:ind w:left="113" w:right="113"/>
              <w:jc w:val="center"/>
              <w:rPr>
                <w:sz w:val="20"/>
                <w:szCs w:val="20"/>
                <w:lang w:eastAsia="ru-RU"/>
              </w:rPr>
            </w:pPr>
            <w:r w:rsidRPr="004B4857">
              <w:rPr>
                <w:b/>
                <w:sz w:val="20"/>
                <w:szCs w:val="20"/>
              </w:rPr>
              <w:t>45262600-7</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F916E48" w14:textId="77777777" w:rsidR="00943065" w:rsidRPr="004B4857" w:rsidRDefault="00943065" w:rsidP="008423AA">
            <w:pPr>
              <w:shd w:val="clear" w:color="auto" w:fill="FFFFFF" w:themeFill="background1"/>
              <w:spacing w:before="120"/>
              <w:rPr>
                <w:sz w:val="22"/>
                <w:szCs w:val="22"/>
                <w:lang w:eastAsia="ru-RU"/>
              </w:rPr>
            </w:pPr>
            <w:r w:rsidRPr="004B4857">
              <w:rPr>
                <w:rFonts w:eastAsia="Calibri"/>
              </w:rPr>
              <w:t>- Lucrări de consolidare a accesibilității, siguranței și sustenabilității Secției Boli infecțioase, prin construcția unui ascensor extern, IMSP Spitalul Clinic Bălți, amplasată în  mun. Bălți, str. Decebal, nr. 101.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4082EA" w14:textId="77777777" w:rsidR="00943065" w:rsidRPr="004B4857" w:rsidRDefault="00943065" w:rsidP="008423AA">
            <w:pPr>
              <w:shd w:val="clear" w:color="auto" w:fill="FFFFFF" w:themeFill="background1"/>
              <w:spacing w:before="120"/>
              <w:ind w:left="113" w:right="113"/>
              <w:jc w:val="center"/>
              <w:rPr>
                <w:sz w:val="20"/>
                <w:szCs w:val="20"/>
                <w:lang w:eastAsia="ru-RU"/>
              </w:rPr>
            </w:pPr>
            <w:r w:rsidRPr="004B4857">
              <w:rPr>
                <w:sz w:val="20"/>
                <w:szCs w:val="20"/>
                <w:lang w:eastAsia="ru-RU"/>
              </w:rPr>
              <w:t xml:space="preserve">Obiect </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EB4524"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6EC852E9" w14:textId="77777777" w:rsidR="00943065" w:rsidRPr="004B4857" w:rsidRDefault="00943065" w:rsidP="008423AA">
            <w:pPr>
              <w:shd w:val="clear" w:color="auto" w:fill="FFFFFF" w:themeFill="background1"/>
              <w:spacing w:before="120"/>
              <w:jc w:val="center"/>
              <w:rPr>
                <w:rFonts w:eastAsia="Calibri"/>
                <w:b/>
                <w:i/>
                <w:sz w:val="20"/>
                <w:szCs w:val="20"/>
              </w:rPr>
            </w:pPr>
            <w:r w:rsidRPr="004B4857">
              <w:rPr>
                <w:rFonts w:eastAsia="Calibri"/>
                <w:i/>
                <w:sz w:val="20"/>
                <w:szCs w:val="20"/>
              </w:rPr>
              <w:t>Lucrările se vor executa în conformitate cu normativele și standardele în vigoare din domeniul construcțiilor. Oferta se va elabora ținând cont de prevederile caietului de sarcini anexat.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21B6DF" w14:textId="77777777" w:rsidR="00943065" w:rsidRPr="004B4857" w:rsidRDefault="00943065" w:rsidP="008423AA">
            <w:pPr>
              <w:shd w:val="clear" w:color="auto" w:fill="FFFFFF" w:themeFill="background1"/>
              <w:spacing w:before="120"/>
              <w:jc w:val="center"/>
              <w:rPr>
                <w:sz w:val="22"/>
                <w:szCs w:val="22"/>
                <w:lang w:eastAsia="ru-RU"/>
              </w:rPr>
            </w:pPr>
            <w:r w:rsidRPr="004B4857">
              <w:rPr>
                <w:b/>
                <w:sz w:val="22"/>
              </w:rPr>
              <w:t>2 500 490,00</w:t>
            </w:r>
          </w:p>
        </w:tc>
      </w:tr>
      <w:tr w:rsidR="00943065" w:rsidRPr="004B4857" w14:paraId="5ACB9A3A" w14:textId="77777777" w:rsidTr="008423AA">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29AB0A" w14:textId="77777777" w:rsidR="00943065" w:rsidRPr="004B4857" w:rsidRDefault="00943065" w:rsidP="008423AA">
            <w:pPr>
              <w:pStyle w:val="aff2"/>
              <w:jc w:val="center"/>
              <w:rPr>
                <w:b/>
                <w:lang w:eastAsia="ru-RU"/>
              </w:rPr>
            </w:pPr>
            <w:r w:rsidRPr="004B4857">
              <w:rPr>
                <w:b/>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939519" w14:textId="77777777" w:rsidR="00943065" w:rsidRPr="004B4857" w:rsidRDefault="00943065" w:rsidP="008423AA">
            <w:pPr>
              <w:pStyle w:val="aff2"/>
              <w:jc w:val="center"/>
              <w:rPr>
                <w:b/>
                <w:lang w:eastAsia="ru-RU"/>
              </w:rPr>
            </w:pPr>
            <w:r w:rsidRPr="0040414E">
              <w:rPr>
                <w:b/>
              </w:rPr>
              <w:t>2 500 490,00</w:t>
            </w:r>
          </w:p>
        </w:tc>
      </w:tr>
    </w:tbl>
    <w:p w14:paraId="4FE87B1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procedurilor de preselecție se indică numărul minim al candidaţilor şi, dacă este cazul, numărul maxim al acestora: </w:t>
      </w:r>
      <w:r w:rsidRPr="004B4857">
        <w:rPr>
          <w:i/>
          <w:u w:val="single"/>
          <w:lang w:eastAsia="ru-RU"/>
        </w:rPr>
        <w:t>nu se aplică</w:t>
      </w:r>
    </w:p>
    <w:p w14:paraId="24C7CB6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în care contractul este împărțit pe loturi, un operator economic poate depune oferta pentru: </w:t>
      </w:r>
      <w:r w:rsidRPr="004B4857">
        <w:rPr>
          <w:i/>
          <w:u w:val="single"/>
        </w:rPr>
        <w:t>nu se aplică</w:t>
      </w:r>
    </w:p>
    <w:p w14:paraId="1FD3B771"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Admiterea sau interzicerea ofertelor alternative: </w:t>
      </w:r>
      <w:r w:rsidRPr="004B4857">
        <w:rPr>
          <w:i/>
          <w:u w:val="single"/>
        </w:rPr>
        <w:t>nu se aplică</w:t>
      </w:r>
    </w:p>
    <w:p w14:paraId="18312F4A" w14:textId="035960FF" w:rsidR="00943065" w:rsidRPr="004B4857" w:rsidRDefault="00943065" w:rsidP="00943065">
      <w:pPr>
        <w:numPr>
          <w:ilvl w:val="0"/>
          <w:numId w:val="23"/>
        </w:numPr>
        <w:tabs>
          <w:tab w:val="left" w:pos="0"/>
          <w:tab w:val="left" w:pos="284"/>
        </w:tabs>
        <w:spacing w:before="120" w:line="276" w:lineRule="auto"/>
        <w:ind w:left="-142" w:right="-569" w:hanging="284"/>
        <w:jc w:val="both"/>
        <w:rPr>
          <w:b/>
          <w:u w:val="single"/>
        </w:rPr>
      </w:pPr>
      <w:r w:rsidRPr="004B4857">
        <w:rPr>
          <w:b/>
          <w:lang w:eastAsia="ru-RU"/>
        </w:rPr>
        <w:t xml:space="preserve">Termenii și condițiile de executare solicitați: </w:t>
      </w:r>
      <w:r w:rsidR="00594E5E">
        <w:rPr>
          <w:bCs/>
          <w:i/>
          <w:iCs/>
          <w:u w:val="single"/>
          <w:lang w:eastAsia="ru-RU"/>
        </w:rPr>
        <w:t>5</w:t>
      </w:r>
      <w:r w:rsidR="00E26788">
        <w:rPr>
          <w:bCs/>
          <w:i/>
          <w:iCs/>
          <w:u w:val="single"/>
          <w:lang w:eastAsia="ru-RU"/>
        </w:rPr>
        <w:t xml:space="preserve"> luni</w:t>
      </w:r>
      <w:r w:rsidR="003F2C59" w:rsidRPr="0040414E">
        <w:rPr>
          <w:bCs/>
          <w:i/>
          <w:iCs/>
          <w:u w:val="single"/>
          <w:lang w:eastAsia="ru-RU"/>
        </w:rPr>
        <w:t xml:space="preserve"> din momentul predării de către Beneficiar a obiectului / spațiului către Antreprenor</w:t>
      </w:r>
    </w:p>
    <w:p w14:paraId="31EFD711" w14:textId="22E4ED48" w:rsidR="00943065" w:rsidRPr="004B4857" w:rsidRDefault="00943065" w:rsidP="00943065">
      <w:pPr>
        <w:numPr>
          <w:ilvl w:val="0"/>
          <w:numId w:val="23"/>
        </w:numPr>
        <w:shd w:val="clear" w:color="auto" w:fill="FFFFFF" w:themeFill="background1"/>
        <w:tabs>
          <w:tab w:val="left" w:pos="0"/>
          <w:tab w:val="left" w:pos="284"/>
        </w:tabs>
        <w:spacing w:before="120"/>
        <w:ind w:left="-142" w:right="-569" w:hanging="284"/>
        <w:jc w:val="both"/>
        <w:rPr>
          <w:b/>
          <w:lang w:eastAsia="ru-RU"/>
        </w:rPr>
      </w:pPr>
      <w:r w:rsidRPr="004B4857">
        <w:rPr>
          <w:b/>
          <w:lang w:eastAsia="ru-RU"/>
        </w:rPr>
        <w:t xml:space="preserve">Termenul de valabilitate a contractului: </w:t>
      </w:r>
      <w:r w:rsidRPr="004B4857">
        <w:rPr>
          <w:i/>
          <w:u w:val="single"/>
          <w:shd w:val="clear" w:color="auto" w:fill="FFFFFF" w:themeFill="background1"/>
        </w:rPr>
        <w:t>contractul va fi valabil pînă la 25.12.202</w:t>
      </w:r>
      <w:r w:rsidR="00E26788">
        <w:rPr>
          <w:i/>
          <w:u w:val="single"/>
          <w:shd w:val="clear" w:color="auto" w:fill="FFFFFF" w:themeFill="background1"/>
        </w:rPr>
        <w:t>6</w:t>
      </w:r>
    </w:p>
    <w:p w14:paraId="591A6EF5"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t xml:space="preserve">Contract de achiziție rezervat atelierelor protejate sau că acesta poate fi executat numai în cadrul unor programe de angajare protejată (după caz): </w:t>
      </w:r>
      <w:r w:rsidRPr="004B4857">
        <w:rPr>
          <w:i/>
          <w:u w:val="single"/>
        </w:rPr>
        <w:t>nu se aplică</w:t>
      </w:r>
    </w:p>
    <w:p w14:paraId="661F874A"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lastRenderedPageBreak/>
        <w:t xml:space="preserve">Prestarea serviciului este rezervată unei anumite profesii în temeiul unor legi sau al unor acte administrative (după caz): </w:t>
      </w:r>
      <w:r w:rsidRPr="004B4857">
        <w:rPr>
          <w:i/>
          <w:u w:val="single"/>
        </w:rPr>
        <w:t>nu se aplică</w:t>
      </w:r>
    </w:p>
    <w:p w14:paraId="33F15FD0"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732" w:type="dxa"/>
        <w:tblInd w:w="-318" w:type="dxa"/>
        <w:tblLayout w:type="fixed"/>
        <w:tblLook w:val="04A0" w:firstRow="1" w:lastRow="0" w:firstColumn="1" w:lastColumn="0" w:noHBand="0" w:noVBand="1"/>
      </w:tblPr>
      <w:tblGrid>
        <w:gridCol w:w="568"/>
        <w:gridCol w:w="4289"/>
        <w:gridCol w:w="4298"/>
        <w:gridCol w:w="1577"/>
      </w:tblGrid>
      <w:tr w:rsidR="00943065" w:rsidRPr="004B4857" w14:paraId="3B80F2AA" w14:textId="77777777" w:rsidTr="008423AA">
        <w:tc>
          <w:tcPr>
            <w:tcW w:w="568" w:type="dxa"/>
            <w:shd w:val="clear" w:color="auto" w:fill="auto"/>
          </w:tcPr>
          <w:p w14:paraId="4DF57F09"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Nr. d/o</w:t>
            </w:r>
          </w:p>
        </w:tc>
        <w:tc>
          <w:tcPr>
            <w:tcW w:w="4289" w:type="dxa"/>
            <w:shd w:val="clear" w:color="auto" w:fill="auto"/>
          </w:tcPr>
          <w:p w14:paraId="5E175941"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Descrierea criteriului/cerinței</w:t>
            </w:r>
          </w:p>
        </w:tc>
        <w:tc>
          <w:tcPr>
            <w:tcW w:w="4298" w:type="dxa"/>
            <w:shd w:val="clear" w:color="auto" w:fill="auto"/>
          </w:tcPr>
          <w:p w14:paraId="40C7FC6A"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Mod de demonstrare a îndeplinirii criteriului/cerinței:</w:t>
            </w:r>
          </w:p>
        </w:tc>
        <w:tc>
          <w:tcPr>
            <w:tcW w:w="1577" w:type="dxa"/>
            <w:shd w:val="clear" w:color="auto" w:fill="auto"/>
          </w:tcPr>
          <w:p w14:paraId="532B3444"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 xml:space="preserve">Nivelul minim/ </w:t>
            </w:r>
            <w:r w:rsidRPr="00BC584B">
              <w:rPr>
                <w:b/>
                <w:iCs/>
                <w:sz w:val="20"/>
                <w:szCs w:val="20"/>
                <w:lang w:eastAsia="ru-RU"/>
              </w:rPr>
              <w:br/>
              <w:t>Obligativitatea</w:t>
            </w:r>
          </w:p>
        </w:tc>
      </w:tr>
      <w:tr w:rsidR="00943065" w:rsidRPr="004B4857" w14:paraId="60E78C50" w14:textId="77777777" w:rsidTr="008423AA">
        <w:trPr>
          <w:trHeight w:val="239"/>
        </w:trPr>
        <w:tc>
          <w:tcPr>
            <w:tcW w:w="568" w:type="dxa"/>
            <w:shd w:val="clear" w:color="auto" w:fill="auto"/>
          </w:tcPr>
          <w:p w14:paraId="5CEA35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002370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Cerere de participare</w:t>
            </w:r>
          </w:p>
          <w:p w14:paraId="1004B778" w14:textId="77777777" w:rsidR="00943065" w:rsidRPr="004B4857" w:rsidRDefault="00943065" w:rsidP="008423AA">
            <w:pPr>
              <w:pStyle w:val="a"/>
              <w:tabs>
                <w:tab w:val="left" w:pos="284"/>
                <w:tab w:val="right" w:pos="9531"/>
              </w:tabs>
              <w:ind w:left="0"/>
              <w:rPr>
                <w:b/>
                <w:i/>
                <w:sz w:val="22"/>
                <w:szCs w:val="22"/>
                <w:lang w:val="ro-RO"/>
              </w:rPr>
            </w:pPr>
          </w:p>
        </w:tc>
        <w:tc>
          <w:tcPr>
            <w:tcW w:w="4298" w:type="dxa"/>
            <w:shd w:val="clear" w:color="auto" w:fill="auto"/>
          </w:tcPr>
          <w:p w14:paraId="1FFF407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7 –</w:t>
            </w:r>
            <w:r w:rsidRPr="004B4857">
              <w:rPr>
                <w:sz w:val="22"/>
                <w:szCs w:val="22"/>
              </w:rPr>
              <w:t xml:space="preserve"> </w:t>
            </w:r>
            <w:r w:rsidRPr="004B4857">
              <w:rPr>
                <w:i/>
                <w:iCs/>
                <w:sz w:val="22"/>
                <w:szCs w:val="22"/>
              </w:rPr>
              <w:t xml:space="preserve">confirmat prin aplicarea  semnăturii  electronice. </w:t>
            </w:r>
          </w:p>
        </w:tc>
        <w:tc>
          <w:tcPr>
            <w:tcW w:w="1577" w:type="dxa"/>
            <w:shd w:val="clear" w:color="auto" w:fill="auto"/>
          </w:tcPr>
          <w:p w14:paraId="1E593F8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E2926E4" w14:textId="77777777" w:rsidTr="008423AA">
        <w:trPr>
          <w:trHeight w:val="239"/>
        </w:trPr>
        <w:tc>
          <w:tcPr>
            <w:tcW w:w="568" w:type="dxa"/>
            <w:shd w:val="clear" w:color="auto" w:fill="auto"/>
          </w:tcPr>
          <w:p w14:paraId="2DFECA9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2AE70B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privind valabilitatea ofertei</w:t>
            </w:r>
          </w:p>
        </w:tc>
        <w:tc>
          <w:tcPr>
            <w:tcW w:w="4298" w:type="dxa"/>
            <w:shd w:val="clear" w:color="auto" w:fill="auto"/>
          </w:tcPr>
          <w:p w14:paraId="192744B2"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8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2833230"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D323DB2" w14:textId="77777777" w:rsidTr="008423AA">
        <w:trPr>
          <w:trHeight w:val="239"/>
        </w:trPr>
        <w:tc>
          <w:tcPr>
            <w:tcW w:w="568" w:type="dxa"/>
            <w:shd w:val="clear" w:color="auto" w:fill="auto"/>
          </w:tcPr>
          <w:p w14:paraId="1BC5CF4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AE619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Oferta</w:t>
            </w:r>
          </w:p>
        </w:tc>
        <w:tc>
          <w:tcPr>
            <w:tcW w:w="4298" w:type="dxa"/>
            <w:shd w:val="clear" w:color="auto" w:fill="auto"/>
          </w:tcPr>
          <w:p w14:paraId="52E3970E"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0026D7D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24A3FEB" w14:textId="77777777" w:rsidTr="008423AA">
        <w:trPr>
          <w:trHeight w:val="239"/>
        </w:trPr>
        <w:tc>
          <w:tcPr>
            <w:tcW w:w="568" w:type="dxa"/>
            <w:shd w:val="clear" w:color="auto" w:fill="auto"/>
          </w:tcPr>
          <w:p w14:paraId="3B75CE8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180D27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Devizele de cheltuieli F-3; F-5; F-7;</w:t>
            </w:r>
          </w:p>
        </w:tc>
        <w:tc>
          <w:tcPr>
            <w:tcW w:w="4298" w:type="dxa"/>
            <w:shd w:val="clear" w:color="auto" w:fill="auto"/>
          </w:tcPr>
          <w:p w14:paraId="36169BE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întocmite conform NCM L.01.01-2012, CP L.01.01-2012, CP L.01.02-2012, și tuturor normativelor și instrucțiunilor în vigoare la zi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C68F9F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6A7507F" w14:textId="77777777" w:rsidTr="008423AA">
        <w:trPr>
          <w:trHeight w:val="239"/>
        </w:trPr>
        <w:tc>
          <w:tcPr>
            <w:tcW w:w="568" w:type="dxa"/>
            <w:shd w:val="clear" w:color="auto" w:fill="auto"/>
          </w:tcPr>
          <w:p w14:paraId="7582BCE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color w:val="FF0000"/>
                <w:lang w:val="ro-RO" w:eastAsia="ru-RU"/>
              </w:rPr>
            </w:pPr>
          </w:p>
        </w:tc>
        <w:tc>
          <w:tcPr>
            <w:tcW w:w="4289" w:type="dxa"/>
            <w:shd w:val="clear" w:color="auto" w:fill="auto"/>
          </w:tcPr>
          <w:p w14:paraId="33962CB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Garanția pentru ofertă </w:t>
            </w:r>
            <w:r w:rsidRPr="004B4857">
              <w:rPr>
                <w:rFonts w:ascii="Times New Roman" w:hAnsi="Times New Roman"/>
                <w:b/>
                <w:i/>
                <w:sz w:val="22"/>
                <w:szCs w:val="22"/>
                <w:u w:val="single"/>
              </w:rPr>
              <w:t>2%</w:t>
            </w:r>
            <w:r w:rsidRPr="004B4857">
              <w:rPr>
                <w:rFonts w:ascii="Times New Roman" w:hAnsi="Times New Roman"/>
                <w:b/>
                <w:i/>
                <w:sz w:val="22"/>
                <w:szCs w:val="22"/>
              </w:rPr>
              <w:t xml:space="preserve"> din valoarea ofertei fără TVA</w:t>
            </w:r>
            <w:r w:rsidRPr="004B4857">
              <w:rPr>
                <w:rFonts w:ascii="Times New Roman" w:hAnsi="Times New Roman"/>
                <w:b/>
                <w:sz w:val="22"/>
                <w:szCs w:val="22"/>
              </w:rPr>
              <w:t xml:space="preserve">  </w:t>
            </w:r>
          </w:p>
        </w:tc>
        <w:tc>
          <w:tcPr>
            <w:tcW w:w="4298" w:type="dxa"/>
            <w:shd w:val="clear" w:color="auto" w:fill="auto"/>
          </w:tcPr>
          <w:p w14:paraId="5144DF09" w14:textId="538A9091" w:rsidR="003F2C59" w:rsidRPr="0040414E" w:rsidRDefault="00B86880" w:rsidP="003F2C59">
            <w:pPr>
              <w:tabs>
                <w:tab w:val="left" w:pos="612"/>
              </w:tabs>
              <w:jc w:val="both"/>
              <w:rPr>
                <w:i/>
                <w:iCs/>
                <w:noProof w:val="0"/>
                <w:sz w:val="22"/>
                <w:szCs w:val="22"/>
              </w:rPr>
            </w:pPr>
            <w:r>
              <w:rPr>
                <w:i/>
                <w:iCs/>
                <w:noProof w:val="0"/>
                <w:sz w:val="22"/>
                <w:szCs w:val="22"/>
              </w:rPr>
              <w:t xml:space="preserve">Confirmat prin aplicarea </w:t>
            </w:r>
            <w:r w:rsidR="003F2C59" w:rsidRPr="0040414E">
              <w:rPr>
                <w:i/>
                <w:iCs/>
                <w:noProof w:val="0"/>
                <w:sz w:val="22"/>
                <w:szCs w:val="22"/>
              </w:rPr>
              <w:t>semnăturii  electronice.</w:t>
            </w:r>
          </w:p>
          <w:p w14:paraId="427E532E" w14:textId="5A2D3C67" w:rsidR="00943065" w:rsidRPr="0040414E" w:rsidRDefault="003F2C59" w:rsidP="003F2C59">
            <w:pPr>
              <w:tabs>
                <w:tab w:val="left" w:pos="612"/>
              </w:tabs>
              <w:jc w:val="both"/>
              <w:rPr>
                <w:i/>
                <w:sz w:val="22"/>
                <w:szCs w:val="22"/>
              </w:rPr>
            </w:pPr>
            <w:r w:rsidRPr="0040414E">
              <w:rPr>
                <w:i/>
                <w:noProof w:val="0"/>
                <w:sz w:val="22"/>
                <w:szCs w:val="22"/>
              </w:rPr>
              <w:t>Garanție bancară conform Anexei nr. 9 sau transfer bancar – confirmată prin aplicarea semnăturii electronice a Participantului;</w:t>
            </w:r>
          </w:p>
        </w:tc>
        <w:tc>
          <w:tcPr>
            <w:tcW w:w="1577" w:type="dxa"/>
            <w:shd w:val="clear" w:color="auto" w:fill="auto"/>
          </w:tcPr>
          <w:p w14:paraId="0349F0C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97AC86F" w14:textId="77777777" w:rsidTr="008423AA">
        <w:trPr>
          <w:trHeight w:val="239"/>
        </w:trPr>
        <w:tc>
          <w:tcPr>
            <w:tcW w:w="568" w:type="dxa"/>
            <w:shd w:val="clear" w:color="auto" w:fill="auto"/>
          </w:tcPr>
          <w:p w14:paraId="1BC7ED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FE2F4C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DUAE</w:t>
            </w:r>
          </w:p>
        </w:tc>
        <w:tc>
          <w:tcPr>
            <w:tcW w:w="4298" w:type="dxa"/>
            <w:shd w:val="clear" w:color="auto" w:fill="auto"/>
          </w:tcPr>
          <w:p w14:paraId="20D51B76" w14:textId="77777777" w:rsidR="00943065" w:rsidRPr="004B4857" w:rsidRDefault="00943065" w:rsidP="008423AA">
            <w:pPr>
              <w:tabs>
                <w:tab w:val="left" w:pos="612"/>
              </w:tabs>
              <w:jc w:val="both"/>
              <w:rPr>
                <w:i/>
                <w:iCs/>
                <w:sz w:val="22"/>
                <w:szCs w:val="22"/>
              </w:rPr>
            </w:pPr>
            <w:r w:rsidRPr="004B4857">
              <w:rPr>
                <w:i/>
                <w:iCs/>
                <w:sz w:val="22"/>
                <w:szCs w:val="22"/>
              </w:rPr>
              <w:t xml:space="preserve">Original – confirmat prin aplicarea  semnăturii  electronice. </w:t>
            </w:r>
          </w:p>
        </w:tc>
        <w:tc>
          <w:tcPr>
            <w:tcW w:w="1577" w:type="dxa"/>
            <w:shd w:val="clear" w:color="auto" w:fill="auto"/>
          </w:tcPr>
          <w:p w14:paraId="2A8B34F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1E6141" w14:textId="77777777" w:rsidTr="008423AA">
        <w:trPr>
          <w:trHeight w:val="239"/>
        </w:trPr>
        <w:tc>
          <w:tcPr>
            <w:tcW w:w="568" w:type="dxa"/>
            <w:shd w:val="clear" w:color="auto" w:fill="auto"/>
          </w:tcPr>
          <w:p w14:paraId="36681DB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348FC0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Dovada înregistrării persoanei juridice, în conformitate cu prevederile legale din țara în care ofertantul este stabilit</w:t>
            </w:r>
          </w:p>
        </w:tc>
        <w:tc>
          <w:tcPr>
            <w:tcW w:w="4298" w:type="dxa"/>
            <w:shd w:val="clear" w:color="auto" w:fill="auto"/>
          </w:tcPr>
          <w:p w14:paraId="31FA6141"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D71CE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6892AC0" w14:textId="77777777" w:rsidTr="008423AA">
        <w:trPr>
          <w:trHeight w:val="239"/>
        </w:trPr>
        <w:tc>
          <w:tcPr>
            <w:tcW w:w="568" w:type="dxa"/>
            <w:shd w:val="clear" w:color="auto" w:fill="auto"/>
          </w:tcPr>
          <w:p w14:paraId="2285CE0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23D02F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Extras din registru de stat a persoanei juridice  </w:t>
            </w:r>
          </w:p>
        </w:tc>
        <w:tc>
          <w:tcPr>
            <w:tcW w:w="4298" w:type="dxa"/>
            <w:shd w:val="clear" w:color="auto" w:fill="auto"/>
          </w:tcPr>
          <w:p w14:paraId="79A66D5A"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00BE106F"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50D46AE" w14:textId="77777777" w:rsidTr="008423AA">
        <w:trPr>
          <w:trHeight w:val="239"/>
        </w:trPr>
        <w:tc>
          <w:tcPr>
            <w:tcW w:w="568" w:type="dxa"/>
            <w:shd w:val="clear" w:color="auto" w:fill="auto"/>
          </w:tcPr>
          <w:p w14:paraId="2739B29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B85EC1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atribuire contului bancar</w:t>
            </w:r>
          </w:p>
        </w:tc>
        <w:tc>
          <w:tcPr>
            <w:tcW w:w="4298" w:type="dxa"/>
            <w:shd w:val="clear" w:color="auto" w:fill="auto"/>
          </w:tcPr>
          <w:p w14:paraId="0BC00A23" w14:textId="77777777" w:rsidR="00943065" w:rsidRPr="004B4857" w:rsidRDefault="00943065" w:rsidP="008423AA">
            <w:pPr>
              <w:tabs>
                <w:tab w:val="left" w:pos="612"/>
              </w:tabs>
              <w:jc w:val="both"/>
              <w:rPr>
                <w:i/>
                <w:iCs/>
                <w:sz w:val="22"/>
                <w:szCs w:val="22"/>
              </w:rPr>
            </w:pPr>
            <w:r w:rsidRPr="004B4857">
              <w:rPr>
                <w:i/>
                <w:sz w:val="22"/>
                <w:szCs w:val="22"/>
              </w:rPr>
              <w:t xml:space="preserve">Copie – eliberat de banca deținătoare de cont – </w:t>
            </w:r>
            <w:r w:rsidRPr="004B4857">
              <w:rPr>
                <w:i/>
                <w:iCs/>
                <w:sz w:val="22"/>
                <w:szCs w:val="22"/>
              </w:rPr>
              <w:t>confirmat prin aplicarea  semnăturii  electronice.</w:t>
            </w:r>
          </w:p>
        </w:tc>
        <w:tc>
          <w:tcPr>
            <w:tcW w:w="1577" w:type="dxa"/>
            <w:shd w:val="clear" w:color="auto" w:fill="auto"/>
          </w:tcPr>
          <w:p w14:paraId="6151AAA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AF87F5E" w14:textId="77777777" w:rsidTr="008423AA">
        <w:trPr>
          <w:trHeight w:val="239"/>
        </w:trPr>
        <w:tc>
          <w:tcPr>
            <w:tcW w:w="568" w:type="dxa"/>
            <w:shd w:val="clear" w:color="auto" w:fill="auto"/>
          </w:tcPr>
          <w:p w14:paraId="395D2B8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65C6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Raport financiar pe baza datelor a ultimului bilanț contabil.</w:t>
            </w:r>
          </w:p>
        </w:tc>
        <w:tc>
          <w:tcPr>
            <w:tcW w:w="4298" w:type="dxa"/>
            <w:shd w:val="clear" w:color="auto" w:fill="auto"/>
          </w:tcPr>
          <w:p w14:paraId="61AA6466" w14:textId="77777777" w:rsidR="00943065" w:rsidRPr="004B4857" w:rsidRDefault="00943065" w:rsidP="008423AA">
            <w:pPr>
              <w:tabs>
                <w:tab w:val="left" w:pos="612"/>
              </w:tabs>
              <w:jc w:val="both"/>
              <w:rPr>
                <w:i/>
                <w:iCs/>
                <w:sz w:val="22"/>
                <w:szCs w:val="22"/>
              </w:rPr>
            </w:pPr>
            <w:r w:rsidRPr="004B4857">
              <w:rPr>
                <w:i/>
                <w:iCs/>
                <w:sz w:val="22"/>
                <w:szCs w:val="22"/>
              </w:rPr>
              <w:t>Copie – confirmat prin aplicarea  semnăturii  electronice.</w:t>
            </w:r>
          </w:p>
        </w:tc>
        <w:tc>
          <w:tcPr>
            <w:tcW w:w="1577" w:type="dxa"/>
            <w:shd w:val="clear" w:color="auto" w:fill="auto"/>
          </w:tcPr>
          <w:p w14:paraId="60DA8A4C"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8BFDC5A" w14:textId="77777777" w:rsidTr="008423AA">
        <w:trPr>
          <w:trHeight w:val="239"/>
        </w:trPr>
        <w:tc>
          <w:tcPr>
            <w:tcW w:w="568" w:type="dxa"/>
            <w:shd w:val="clear" w:color="auto" w:fill="auto"/>
          </w:tcPr>
          <w:p w14:paraId="6A3B195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8489A9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Grafic de  executare a lucrărilor</w:t>
            </w:r>
          </w:p>
        </w:tc>
        <w:tc>
          <w:tcPr>
            <w:tcW w:w="4298" w:type="dxa"/>
            <w:shd w:val="clear" w:color="auto" w:fill="auto"/>
          </w:tcPr>
          <w:p w14:paraId="145F673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10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2B07E3E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375745B" w14:textId="77777777" w:rsidTr="008423AA">
        <w:trPr>
          <w:trHeight w:val="239"/>
        </w:trPr>
        <w:tc>
          <w:tcPr>
            <w:tcW w:w="568" w:type="dxa"/>
            <w:shd w:val="clear" w:color="auto" w:fill="auto"/>
          </w:tcPr>
          <w:p w14:paraId="2375600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8F2E07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w:t>
            </w:r>
            <w:r w:rsidRPr="004B4857">
              <w:rPr>
                <w:rFonts w:ascii="Times New Roman" w:hAnsi="Times New Roman"/>
                <w:b/>
                <w:i/>
                <w:sz w:val="22"/>
                <w:szCs w:val="22"/>
              </w:rPr>
              <w:t>privind experiența similară</w:t>
            </w:r>
          </w:p>
        </w:tc>
        <w:tc>
          <w:tcPr>
            <w:tcW w:w="4298" w:type="dxa"/>
            <w:shd w:val="clear" w:color="auto" w:fill="auto"/>
          </w:tcPr>
          <w:p w14:paraId="489AE85C" w14:textId="77777777" w:rsidR="00943065" w:rsidRPr="004B4857" w:rsidRDefault="00943065" w:rsidP="008423AA">
            <w:pPr>
              <w:tabs>
                <w:tab w:val="right" w:pos="426"/>
              </w:tabs>
              <w:jc w:val="both"/>
              <w:rPr>
                <w:i/>
                <w:iCs/>
                <w:sz w:val="22"/>
                <w:szCs w:val="22"/>
                <w:lang w:eastAsia="ru-RU"/>
              </w:rPr>
            </w:pPr>
            <w:r w:rsidRPr="004B4857">
              <w:rPr>
                <w:i/>
                <w:iCs/>
                <w:sz w:val="22"/>
                <w:szCs w:val="22"/>
                <w:lang w:eastAsia="ru-RU"/>
              </w:rPr>
              <w:t>Original – confirmat prin aplicarea  semnăturii  electronice.</w:t>
            </w:r>
          </w:p>
          <w:p w14:paraId="79D1002A" w14:textId="77777777" w:rsidR="00943065" w:rsidRPr="004B4857" w:rsidRDefault="00943065" w:rsidP="008423AA">
            <w:pPr>
              <w:tabs>
                <w:tab w:val="right" w:pos="426"/>
              </w:tabs>
              <w:jc w:val="both"/>
              <w:rPr>
                <w:iCs/>
                <w:sz w:val="22"/>
                <w:szCs w:val="22"/>
                <w:lang w:eastAsia="ru-RU"/>
              </w:rPr>
            </w:pPr>
            <w:r w:rsidRPr="004B4857">
              <w:rPr>
                <w:iCs/>
                <w:sz w:val="22"/>
                <w:szCs w:val="22"/>
                <w:lang w:eastAsia="ru-RU"/>
              </w:rPr>
              <w:t>Ofertantul urmează să dispună de un nivel minim de experiență pentru a se califica conform cerințelor de îndeplinire a contractului:</w:t>
            </w:r>
          </w:p>
          <w:p w14:paraId="620036EE" w14:textId="77777777" w:rsidR="00943065" w:rsidRPr="004B4857" w:rsidRDefault="00943065" w:rsidP="008423AA">
            <w:pPr>
              <w:jc w:val="both"/>
              <w:rPr>
                <w:i/>
                <w:iCs/>
                <w:sz w:val="22"/>
                <w:szCs w:val="22"/>
              </w:rPr>
            </w:pPr>
            <w:r w:rsidRPr="00C07E93">
              <w:rPr>
                <w:i/>
                <w:sz w:val="22"/>
                <w:szCs w:val="22"/>
              </w:rPr>
              <w:t>1) executarea în ultimii 3 ani a cel puțin două contracte cu o valoare nu mai mică de 75% din valoarea viitorului contract,</w:t>
            </w:r>
            <w:r w:rsidRPr="004B4857">
              <w:rPr>
                <w:i/>
                <w:sz w:val="22"/>
                <w:szCs w:val="22"/>
              </w:rPr>
              <w:t xml:space="preserve"> având ca obiect lucrări de construcția unui ascensor extern,</w:t>
            </w:r>
            <w:r>
              <w:rPr>
                <w:i/>
                <w:sz w:val="22"/>
                <w:szCs w:val="22"/>
              </w:rPr>
              <w:t xml:space="preserve"> </w:t>
            </w:r>
            <w:r w:rsidRPr="004B4857">
              <w:rPr>
                <w:i/>
                <w:sz w:val="22"/>
                <w:szCs w:val="22"/>
              </w:rPr>
              <w:t xml:space="preserve">confirmat prin prezentarea contractului de antrepriză sau subantrepriză, precum și prin procesul-verbal de recepție la terminarea lucrărilor/procesul-verbal de recepție finală la expirarea perioadei de garanție (informațiile date se vor include în anexele nr. 12); </w:t>
            </w:r>
          </w:p>
        </w:tc>
        <w:tc>
          <w:tcPr>
            <w:tcW w:w="1577" w:type="dxa"/>
            <w:shd w:val="clear" w:color="auto" w:fill="auto"/>
          </w:tcPr>
          <w:p w14:paraId="3D48230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08D734F" w14:textId="77777777" w:rsidTr="008423AA">
        <w:trPr>
          <w:trHeight w:val="239"/>
        </w:trPr>
        <w:tc>
          <w:tcPr>
            <w:tcW w:w="568" w:type="dxa"/>
            <w:shd w:val="clear" w:color="auto" w:fill="auto"/>
          </w:tcPr>
          <w:p w14:paraId="1BFD773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5D43121"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privind </w:t>
            </w:r>
            <w:r w:rsidRPr="004B4857">
              <w:rPr>
                <w:rFonts w:ascii="Times New Roman" w:hAnsi="Times New Roman"/>
                <w:b/>
                <w:i/>
                <w:sz w:val="22"/>
                <w:szCs w:val="22"/>
              </w:rPr>
              <w:t>lista principalelor lucrări executate în ultimul an de activitate</w:t>
            </w:r>
          </w:p>
        </w:tc>
        <w:tc>
          <w:tcPr>
            <w:tcW w:w="4298" w:type="dxa"/>
            <w:shd w:val="clear" w:color="auto" w:fill="auto"/>
          </w:tcPr>
          <w:p w14:paraId="186DB44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13 – </w:t>
            </w:r>
            <w:r w:rsidRPr="004B4857">
              <w:rPr>
                <w:i/>
                <w:iCs/>
                <w:sz w:val="22"/>
                <w:szCs w:val="22"/>
              </w:rPr>
              <w:t xml:space="preserve">confirmat prin aplicarea  semnăturii  electronice. </w:t>
            </w:r>
          </w:p>
        </w:tc>
        <w:tc>
          <w:tcPr>
            <w:tcW w:w="1577" w:type="dxa"/>
            <w:shd w:val="clear" w:color="auto" w:fill="auto"/>
          </w:tcPr>
          <w:p w14:paraId="43A8DF5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66F4BC1" w14:textId="77777777" w:rsidTr="008423AA">
        <w:trPr>
          <w:trHeight w:val="239"/>
        </w:trPr>
        <w:tc>
          <w:tcPr>
            <w:tcW w:w="568" w:type="dxa"/>
            <w:shd w:val="clear" w:color="auto" w:fill="auto"/>
          </w:tcPr>
          <w:p w14:paraId="0D8D81F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8BF48D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bCs/>
                <w:i/>
                <w:iCs/>
                <w:sz w:val="22"/>
                <w:szCs w:val="22"/>
              </w:rPr>
              <w:t xml:space="preserve">Declarație </w:t>
            </w:r>
            <w:r w:rsidRPr="004B4857">
              <w:rPr>
                <w:rFonts w:ascii="Times New Roman" w:eastAsia="PMingLiU" w:hAnsi="Times New Roman"/>
                <w:b/>
                <w:i/>
                <w:sz w:val="22"/>
                <w:szCs w:val="22"/>
              </w:rPr>
              <w:t xml:space="preserve">privind dotările specifice, utilajul și echipamentul necesar </w:t>
            </w:r>
            <w:r w:rsidRPr="004B4857">
              <w:rPr>
                <w:rFonts w:ascii="Times New Roman" w:eastAsia="PMingLiU" w:hAnsi="Times New Roman"/>
                <w:b/>
                <w:bCs/>
                <w:i/>
                <w:spacing w:val="-2"/>
                <w:sz w:val="22"/>
                <w:szCs w:val="22"/>
              </w:rPr>
              <w:t xml:space="preserve">pentru </w:t>
            </w:r>
            <w:r w:rsidRPr="004B4857">
              <w:rPr>
                <w:rFonts w:ascii="Times New Roman" w:eastAsia="PMingLiU" w:hAnsi="Times New Roman"/>
                <w:b/>
                <w:i/>
                <w:sz w:val="22"/>
                <w:szCs w:val="22"/>
              </w:rPr>
              <w:t>îndeplinirea corespunzătoare a contractului</w:t>
            </w:r>
          </w:p>
        </w:tc>
        <w:tc>
          <w:tcPr>
            <w:tcW w:w="4298" w:type="dxa"/>
            <w:shd w:val="clear" w:color="auto" w:fill="auto"/>
          </w:tcPr>
          <w:p w14:paraId="2D59C907"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14 – </w:t>
            </w:r>
            <w:r w:rsidRPr="004B4857">
              <w:rPr>
                <w:i/>
                <w:iCs/>
                <w:sz w:val="22"/>
                <w:szCs w:val="22"/>
              </w:rPr>
              <w:t>confirmat prin aplicarea semnăturii  electronice.</w:t>
            </w:r>
          </w:p>
          <w:p w14:paraId="6881ED7A"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demonstreze abilitatea sa de a termina lucrările și că are în dotare proprie, arendat sau utilizat de un subcontractant echipamente necesare pentru îndeplinirea corespunzătoare a contractului de achiziție publică</w:t>
            </w:r>
          </w:p>
        </w:tc>
        <w:tc>
          <w:tcPr>
            <w:tcW w:w="1577" w:type="dxa"/>
            <w:shd w:val="clear" w:color="auto" w:fill="auto"/>
          </w:tcPr>
          <w:p w14:paraId="5B805CA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FBBB0EF" w14:textId="77777777" w:rsidTr="008423AA">
        <w:trPr>
          <w:trHeight w:val="239"/>
        </w:trPr>
        <w:tc>
          <w:tcPr>
            <w:tcW w:w="568" w:type="dxa"/>
            <w:shd w:val="clear" w:color="auto" w:fill="auto"/>
          </w:tcPr>
          <w:p w14:paraId="56BA2A31"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EF1760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Declarație privind personalul de specialitate propus pentru implementarea contractului</w:t>
            </w:r>
          </w:p>
        </w:tc>
        <w:tc>
          <w:tcPr>
            <w:tcW w:w="4298" w:type="dxa"/>
            <w:shd w:val="clear" w:color="auto" w:fill="auto"/>
          </w:tcPr>
          <w:p w14:paraId="504A281C"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p w14:paraId="47F1A924"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dispună de specialiști cu atestare tehnico-profesională pentru toate tipurile de lucrări.</w:t>
            </w:r>
          </w:p>
          <w:p w14:paraId="1CF2A44B" w14:textId="77777777" w:rsidR="00943065" w:rsidRPr="004B4857" w:rsidRDefault="00943065" w:rsidP="008423AA">
            <w:pPr>
              <w:tabs>
                <w:tab w:val="left" w:pos="612"/>
              </w:tabs>
              <w:jc w:val="both"/>
              <w:rPr>
                <w:i/>
                <w:iCs/>
                <w:sz w:val="22"/>
                <w:szCs w:val="22"/>
              </w:rPr>
            </w:pPr>
            <w:r w:rsidRPr="004B4857">
              <w:rPr>
                <w:i/>
                <w:iCs/>
                <w:sz w:val="22"/>
                <w:szCs w:val="22"/>
              </w:rPr>
              <w:t xml:space="preserve">- Construcții civile, industriale și agrozootehnice </w:t>
            </w:r>
          </w:p>
          <w:p w14:paraId="23959F66" w14:textId="77777777" w:rsidR="00943065" w:rsidRPr="0040414E" w:rsidRDefault="00943065" w:rsidP="008423AA">
            <w:pPr>
              <w:tabs>
                <w:tab w:val="left" w:pos="612"/>
              </w:tabs>
              <w:jc w:val="both"/>
              <w:rPr>
                <w:i/>
                <w:iCs/>
                <w:sz w:val="22"/>
                <w:szCs w:val="22"/>
              </w:rPr>
            </w:pPr>
            <w:r w:rsidRPr="0040414E">
              <w:rPr>
                <w:i/>
                <w:iCs/>
                <w:sz w:val="22"/>
                <w:szCs w:val="22"/>
              </w:rPr>
              <w:t xml:space="preserve">- Instalații și rețele electrice </w:t>
            </w:r>
          </w:p>
          <w:p w14:paraId="3E10D0D7" w14:textId="77777777" w:rsidR="00943065" w:rsidRPr="0040414E" w:rsidRDefault="00943065" w:rsidP="008423AA">
            <w:pPr>
              <w:tabs>
                <w:tab w:val="left" w:pos="612"/>
              </w:tabs>
              <w:jc w:val="both"/>
              <w:rPr>
                <w:i/>
                <w:iCs/>
                <w:sz w:val="22"/>
                <w:szCs w:val="22"/>
              </w:rPr>
            </w:pPr>
            <w:r w:rsidRPr="0040414E">
              <w:rPr>
                <w:i/>
                <w:iCs/>
                <w:sz w:val="22"/>
                <w:szCs w:val="22"/>
              </w:rPr>
              <w:t>- Instalații s</w:t>
            </w:r>
            <w:r w:rsidRPr="0040414E">
              <w:rPr>
                <w:i/>
                <w:sz w:val="22"/>
              </w:rPr>
              <w:t>emnalizare</w:t>
            </w:r>
            <w:r w:rsidRPr="0040414E">
              <w:rPr>
                <w:i/>
                <w:spacing w:val="-4"/>
                <w:sz w:val="22"/>
              </w:rPr>
              <w:t xml:space="preserve"> </w:t>
            </w:r>
            <w:r w:rsidRPr="0040414E">
              <w:rPr>
                <w:i/>
                <w:sz w:val="22"/>
              </w:rPr>
              <w:t>de</w:t>
            </w:r>
            <w:r w:rsidRPr="0040414E">
              <w:rPr>
                <w:i/>
                <w:spacing w:val="-2"/>
                <w:sz w:val="22"/>
              </w:rPr>
              <w:t xml:space="preserve"> incendiu</w:t>
            </w:r>
          </w:p>
          <w:p w14:paraId="32FE275D" w14:textId="77777777" w:rsidR="00943065" w:rsidRPr="0040414E" w:rsidRDefault="00943065" w:rsidP="008423AA">
            <w:pPr>
              <w:tabs>
                <w:tab w:val="left" w:pos="612"/>
              </w:tabs>
              <w:jc w:val="both"/>
              <w:rPr>
                <w:i/>
                <w:iCs/>
                <w:sz w:val="22"/>
                <w:szCs w:val="22"/>
              </w:rPr>
            </w:pPr>
            <w:r w:rsidRPr="0040414E">
              <w:rPr>
                <w:i/>
                <w:iCs/>
                <w:sz w:val="22"/>
                <w:szCs w:val="22"/>
              </w:rPr>
              <w:t xml:space="preserve">- Instalații de ventilare și climatizare </w:t>
            </w:r>
          </w:p>
          <w:p w14:paraId="26289835" w14:textId="5B38F838" w:rsidR="003F2C59" w:rsidRPr="004B4857" w:rsidRDefault="003F2C59" w:rsidP="008423AA">
            <w:pPr>
              <w:tabs>
                <w:tab w:val="left" w:pos="612"/>
              </w:tabs>
              <w:jc w:val="both"/>
              <w:rPr>
                <w:i/>
                <w:iCs/>
                <w:sz w:val="22"/>
                <w:szCs w:val="22"/>
              </w:rPr>
            </w:pPr>
            <w:r w:rsidRPr="0040414E">
              <w:rPr>
                <w:i/>
                <w:iCs/>
                <w:noProof w:val="0"/>
                <w:sz w:val="22"/>
                <w:szCs w:val="22"/>
              </w:rPr>
              <w:t>- Montarea ascensoarelor</w:t>
            </w:r>
          </w:p>
        </w:tc>
        <w:tc>
          <w:tcPr>
            <w:tcW w:w="1577" w:type="dxa"/>
            <w:shd w:val="clear" w:color="auto" w:fill="auto"/>
          </w:tcPr>
          <w:p w14:paraId="7E63E365" w14:textId="77777777" w:rsidR="00943065" w:rsidRPr="004B4857" w:rsidRDefault="00943065" w:rsidP="008423AA">
            <w:pPr>
              <w:tabs>
                <w:tab w:val="left" w:pos="612"/>
              </w:tabs>
              <w:jc w:val="center"/>
              <w:rPr>
                <w:i/>
                <w:iCs/>
                <w:sz w:val="22"/>
                <w:szCs w:val="22"/>
              </w:rPr>
            </w:pPr>
            <w:r w:rsidRPr="004B4857">
              <w:rPr>
                <w:i/>
                <w:iCs/>
                <w:sz w:val="22"/>
                <w:szCs w:val="22"/>
              </w:rPr>
              <w:t>Obligatoriu</w:t>
            </w:r>
          </w:p>
          <w:p w14:paraId="59179818" w14:textId="77777777" w:rsidR="00943065" w:rsidRPr="004B4857" w:rsidRDefault="00943065" w:rsidP="008423AA">
            <w:pPr>
              <w:tabs>
                <w:tab w:val="left" w:pos="612"/>
              </w:tabs>
              <w:jc w:val="center"/>
              <w:rPr>
                <w:i/>
                <w:iCs/>
                <w:sz w:val="22"/>
                <w:szCs w:val="22"/>
              </w:rPr>
            </w:pPr>
          </w:p>
          <w:p w14:paraId="7932BB0A" w14:textId="77777777" w:rsidR="00943065" w:rsidRPr="004B4857" w:rsidRDefault="00943065" w:rsidP="008423AA">
            <w:pPr>
              <w:tabs>
                <w:tab w:val="left" w:pos="612"/>
              </w:tabs>
              <w:jc w:val="center"/>
              <w:rPr>
                <w:i/>
                <w:iCs/>
                <w:sz w:val="22"/>
                <w:szCs w:val="22"/>
              </w:rPr>
            </w:pPr>
          </w:p>
          <w:p w14:paraId="2A3E652C" w14:textId="77777777" w:rsidR="00943065" w:rsidRPr="004B4857" w:rsidRDefault="00943065" w:rsidP="008423AA">
            <w:pPr>
              <w:tabs>
                <w:tab w:val="left" w:pos="612"/>
              </w:tabs>
              <w:jc w:val="center"/>
              <w:rPr>
                <w:i/>
                <w:iCs/>
                <w:sz w:val="22"/>
                <w:szCs w:val="22"/>
              </w:rPr>
            </w:pPr>
          </w:p>
          <w:p w14:paraId="36BC0A3F" w14:textId="77777777" w:rsidR="00943065" w:rsidRPr="004B4857" w:rsidRDefault="00943065" w:rsidP="008423AA">
            <w:pPr>
              <w:tabs>
                <w:tab w:val="left" w:pos="612"/>
              </w:tabs>
              <w:jc w:val="center"/>
              <w:rPr>
                <w:i/>
                <w:iCs/>
                <w:sz w:val="22"/>
                <w:szCs w:val="22"/>
              </w:rPr>
            </w:pPr>
          </w:p>
          <w:p w14:paraId="66E1F4BE" w14:textId="77777777" w:rsidR="00943065" w:rsidRPr="004B4857" w:rsidRDefault="00943065" w:rsidP="008423AA">
            <w:pPr>
              <w:tabs>
                <w:tab w:val="left" w:pos="612"/>
              </w:tabs>
              <w:jc w:val="center"/>
              <w:rPr>
                <w:i/>
                <w:iCs/>
                <w:sz w:val="22"/>
                <w:szCs w:val="22"/>
              </w:rPr>
            </w:pPr>
          </w:p>
          <w:p w14:paraId="0576FF68" w14:textId="77777777" w:rsidR="00943065" w:rsidRPr="004B4857" w:rsidRDefault="00943065" w:rsidP="008423AA">
            <w:pPr>
              <w:tabs>
                <w:tab w:val="left" w:pos="612"/>
              </w:tabs>
              <w:jc w:val="center"/>
              <w:rPr>
                <w:i/>
                <w:iCs/>
                <w:sz w:val="22"/>
                <w:szCs w:val="22"/>
              </w:rPr>
            </w:pPr>
          </w:p>
          <w:p w14:paraId="4130FF37" w14:textId="77777777" w:rsidR="00943065" w:rsidRPr="004B4857" w:rsidRDefault="00943065" w:rsidP="008423AA">
            <w:pPr>
              <w:tabs>
                <w:tab w:val="left" w:pos="612"/>
              </w:tabs>
              <w:jc w:val="center"/>
              <w:rPr>
                <w:i/>
                <w:iCs/>
                <w:sz w:val="22"/>
                <w:szCs w:val="22"/>
              </w:rPr>
            </w:pPr>
          </w:p>
        </w:tc>
      </w:tr>
      <w:tr w:rsidR="00943065" w:rsidRPr="004B4857" w14:paraId="582E8EAC" w14:textId="77777777" w:rsidTr="008423AA">
        <w:trPr>
          <w:trHeight w:val="239"/>
        </w:trPr>
        <w:tc>
          <w:tcPr>
            <w:tcW w:w="568" w:type="dxa"/>
            <w:shd w:val="clear" w:color="auto" w:fill="auto"/>
          </w:tcPr>
          <w:p w14:paraId="2E7F6D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986AC3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Disponibilitatea de personal angajat</w:t>
            </w:r>
          </w:p>
        </w:tc>
        <w:tc>
          <w:tcPr>
            <w:tcW w:w="4298" w:type="dxa"/>
            <w:shd w:val="clear" w:color="auto" w:fill="auto"/>
          </w:tcPr>
          <w:p w14:paraId="6E8896EF" w14:textId="77777777" w:rsidR="00943065" w:rsidRPr="004B4857" w:rsidRDefault="00943065" w:rsidP="008423AA">
            <w:pPr>
              <w:jc w:val="both"/>
              <w:rPr>
                <w:i/>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p w14:paraId="09134570" w14:textId="77777777" w:rsidR="00943065" w:rsidRPr="004B4857" w:rsidRDefault="00943065" w:rsidP="008423AA">
            <w:pPr>
              <w:jc w:val="both"/>
              <w:rPr>
                <w:i/>
                <w:sz w:val="22"/>
                <w:szCs w:val="22"/>
              </w:rPr>
            </w:pPr>
            <w:r w:rsidRPr="00C07E93">
              <w:rPr>
                <w:i/>
                <w:sz w:val="22"/>
                <w:szCs w:val="22"/>
              </w:rPr>
              <w:t>Nu mai puțin de 15 angajați de șantier la momentul depunerii ofertei, confirmate prin copia dării de seamă (forma IPC21) cu statut acceptat (cu omiterea datelor cu caracter personal).</w:t>
            </w:r>
            <w:r w:rsidRPr="004B4857">
              <w:rPr>
                <w:i/>
                <w:sz w:val="22"/>
                <w:szCs w:val="22"/>
              </w:rPr>
              <w:t xml:space="preserve"> </w:t>
            </w:r>
          </w:p>
          <w:p w14:paraId="435BA1D8" w14:textId="77777777" w:rsidR="00943065" w:rsidRPr="004B4857" w:rsidRDefault="00943065" w:rsidP="008423AA">
            <w:pPr>
              <w:pStyle w:val="Default"/>
              <w:jc w:val="both"/>
              <w:rPr>
                <w:rFonts w:ascii="Times New Roman" w:eastAsia="SimSun" w:hAnsi="Times New Roman" w:cs="Times New Roman"/>
                <w:color w:val="auto"/>
                <w:sz w:val="22"/>
                <w:szCs w:val="22"/>
                <w:lang w:val="ro-RO"/>
              </w:rPr>
            </w:pPr>
            <w:r w:rsidRPr="004B4857">
              <w:rPr>
                <w:rFonts w:ascii="Times New Roman" w:eastAsia="SimSun" w:hAnsi="Times New Roman" w:cs="Times New Roman"/>
                <w:i/>
                <w:iCs/>
                <w:color w:val="auto"/>
                <w:sz w:val="22"/>
                <w:szCs w:val="22"/>
                <w:lang w:val="ro-RO"/>
              </w:rPr>
              <w:t xml:space="preserve">Se acceptă orice altă modalitate de demonstrare a disponibilității personalului angajat, decît forma IPC21. </w:t>
            </w:r>
          </w:p>
        </w:tc>
        <w:tc>
          <w:tcPr>
            <w:tcW w:w="1577" w:type="dxa"/>
            <w:shd w:val="clear" w:color="auto" w:fill="auto"/>
          </w:tcPr>
          <w:p w14:paraId="2D5CB23D" w14:textId="77777777" w:rsidR="00943065" w:rsidRPr="004B4857" w:rsidRDefault="00943065" w:rsidP="008423AA">
            <w:pPr>
              <w:tabs>
                <w:tab w:val="left" w:pos="612"/>
              </w:tabs>
              <w:jc w:val="center"/>
              <w:rPr>
                <w:i/>
                <w:iCs/>
                <w:sz w:val="22"/>
                <w:szCs w:val="22"/>
              </w:rPr>
            </w:pPr>
            <w:r w:rsidRPr="004B4857">
              <w:rPr>
                <w:i/>
                <w:sz w:val="22"/>
                <w:szCs w:val="22"/>
              </w:rPr>
              <w:t>Obligatoriu</w:t>
            </w:r>
          </w:p>
        </w:tc>
      </w:tr>
      <w:tr w:rsidR="00943065" w:rsidRPr="004B4857" w14:paraId="5CE926A0" w14:textId="77777777" w:rsidTr="008423AA">
        <w:trPr>
          <w:trHeight w:val="239"/>
        </w:trPr>
        <w:tc>
          <w:tcPr>
            <w:tcW w:w="568" w:type="dxa"/>
            <w:shd w:val="clear" w:color="auto" w:fill="auto"/>
          </w:tcPr>
          <w:p w14:paraId="0D24456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386A5D4"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Lista subcontractanților și partea/părțile din contract care sunt îndeplinite de aceștia</w:t>
            </w:r>
          </w:p>
        </w:tc>
        <w:tc>
          <w:tcPr>
            <w:tcW w:w="4298" w:type="dxa"/>
            <w:shd w:val="clear" w:color="auto" w:fill="auto"/>
          </w:tcPr>
          <w:p w14:paraId="1F949F1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16 – </w:t>
            </w:r>
            <w:r w:rsidRPr="004B4857">
              <w:rPr>
                <w:i/>
                <w:iCs/>
                <w:sz w:val="22"/>
                <w:szCs w:val="22"/>
              </w:rPr>
              <w:t>confirmat prin aplicarea  semnăturii  electronice.</w:t>
            </w:r>
          </w:p>
        </w:tc>
        <w:tc>
          <w:tcPr>
            <w:tcW w:w="1577" w:type="dxa"/>
            <w:shd w:val="clear" w:color="auto" w:fill="auto"/>
          </w:tcPr>
          <w:p w14:paraId="23A71B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2BFF82B2" w14:textId="77777777" w:rsidTr="008423AA">
        <w:trPr>
          <w:trHeight w:val="239"/>
        </w:trPr>
        <w:tc>
          <w:tcPr>
            <w:tcW w:w="568" w:type="dxa"/>
            <w:shd w:val="clear" w:color="auto" w:fill="auto"/>
          </w:tcPr>
          <w:p w14:paraId="777BBC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0E9A56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Informații privind asocierea</w:t>
            </w:r>
          </w:p>
        </w:tc>
        <w:tc>
          <w:tcPr>
            <w:tcW w:w="4298" w:type="dxa"/>
            <w:shd w:val="clear" w:color="auto" w:fill="auto"/>
          </w:tcPr>
          <w:p w14:paraId="7E7B04E8"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17 – </w:t>
            </w:r>
            <w:r w:rsidRPr="004B4857">
              <w:rPr>
                <w:i/>
                <w:iCs/>
                <w:sz w:val="22"/>
                <w:szCs w:val="22"/>
              </w:rPr>
              <w:t>confirmat prin aplicarea  semnăturii  electronice.</w:t>
            </w:r>
          </w:p>
        </w:tc>
        <w:tc>
          <w:tcPr>
            <w:tcW w:w="1577" w:type="dxa"/>
            <w:shd w:val="clear" w:color="auto" w:fill="auto"/>
          </w:tcPr>
          <w:p w14:paraId="507823B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139E775" w14:textId="77777777" w:rsidTr="008423AA">
        <w:trPr>
          <w:trHeight w:val="239"/>
        </w:trPr>
        <w:tc>
          <w:tcPr>
            <w:tcW w:w="568" w:type="dxa"/>
            <w:shd w:val="clear" w:color="auto" w:fill="auto"/>
          </w:tcPr>
          <w:p w14:paraId="04459E4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DD541A2"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terț susținător financiar</w:t>
            </w:r>
          </w:p>
        </w:tc>
        <w:tc>
          <w:tcPr>
            <w:tcW w:w="4298" w:type="dxa"/>
            <w:shd w:val="clear" w:color="auto" w:fill="auto"/>
          </w:tcPr>
          <w:p w14:paraId="7943E71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18 – </w:t>
            </w:r>
            <w:r w:rsidRPr="004B4857">
              <w:rPr>
                <w:i/>
                <w:iCs/>
                <w:sz w:val="22"/>
                <w:szCs w:val="22"/>
              </w:rPr>
              <w:t>confirmat prin aplicarea  semnăturii  electronice.</w:t>
            </w:r>
          </w:p>
        </w:tc>
        <w:tc>
          <w:tcPr>
            <w:tcW w:w="1577" w:type="dxa"/>
            <w:shd w:val="clear" w:color="auto" w:fill="auto"/>
          </w:tcPr>
          <w:p w14:paraId="3D069975"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2CB294F" w14:textId="77777777" w:rsidTr="008423AA">
        <w:trPr>
          <w:trHeight w:val="239"/>
        </w:trPr>
        <w:tc>
          <w:tcPr>
            <w:tcW w:w="568" w:type="dxa"/>
            <w:shd w:val="clear" w:color="auto" w:fill="auto"/>
          </w:tcPr>
          <w:p w14:paraId="657158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84C082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privind susținerea tehnică și profesională a ofertantului/grupului de operatori economici</w:t>
            </w:r>
          </w:p>
        </w:tc>
        <w:tc>
          <w:tcPr>
            <w:tcW w:w="4298" w:type="dxa"/>
            <w:shd w:val="clear" w:color="auto" w:fill="auto"/>
          </w:tcPr>
          <w:p w14:paraId="27E16556"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19 – </w:t>
            </w:r>
            <w:r w:rsidRPr="004B4857">
              <w:rPr>
                <w:i/>
                <w:iCs/>
                <w:sz w:val="22"/>
                <w:szCs w:val="22"/>
              </w:rPr>
              <w:t>confirmat prin aplicarea  semnăturii  electronice.</w:t>
            </w:r>
          </w:p>
        </w:tc>
        <w:tc>
          <w:tcPr>
            <w:tcW w:w="1577" w:type="dxa"/>
            <w:shd w:val="clear" w:color="auto" w:fill="auto"/>
          </w:tcPr>
          <w:p w14:paraId="0CF94B5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70EC90A0" w14:textId="77777777" w:rsidTr="008423AA">
        <w:trPr>
          <w:trHeight w:val="239"/>
        </w:trPr>
        <w:tc>
          <w:tcPr>
            <w:tcW w:w="568" w:type="dxa"/>
            <w:shd w:val="clear" w:color="auto" w:fill="auto"/>
          </w:tcPr>
          <w:p w14:paraId="56FC8F1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20A6BE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tehnic</w:t>
            </w:r>
          </w:p>
        </w:tc>
        <w:tc>
          <w:tcPr>
            <w:tcW w:w="4298" w:type="dxa"/>
            <w:shd w:val="clear" w:color="auto" w:fill="auto"/>
          </w:tcPr>
          <w:p w14:paraId="54DB45A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20 – </w:t>
            </w:r>
            <w:r w:rsidRPr="004B4857">
              <w:rPr>
                <w:i/>
                <w:iCs/>
                <w:sz w:val="22"/>
                <w:szCs w:val="22"/>
              </w:rPr>
              <w:t>confirmat prin aplicarea  semnăturii  electronice.</w:t>
            </w:r>
          </w:p>
        </w:tc>
        <w:tc>
          <w:tcPr>
            <w:tcW w:w="1577" w:type="dxa"/>
            <w:shd w:val="clear" w:color="auto" w:fill="auto"/>
          </w:tcPr>
          <w:p w14:paraId="7B0B05D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CC1BFBE" w14:textId="77777777" w:rsidTr="008423AA">
        <w:trPr>
          <w:trHeight w:val="239"/>
        </w:trPr>
        <w:tc>
          <w:tcPr>
            <w:tcW w:w="568" w:type="dxa"/>
            <w:shd w:val="clear" w:color="auto" w:fill="auto"/>
          </w:tcPr>
          <w:p w14:paraId="3E7543E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3BA1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profesional</w:t>
            </w:r>
          </w:p>
        </w:tc>
        <w:tc>
          <w:tcPr>
            <w:tcW w:w="4298" w:type="dxa"/>
            <w:shd w:val="clear" w:color="auto" w:fill="auto"/>
          </w:tcPr>
          <w:p w14:paraId="04D33A1B"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21 – </w:t>
            </w:r>
            <w:r w:rsidRPr="004B4857">
              <w:rPr>
                <w:i/>
                <w:iCs/>
                <w:sz w:val="22"/>
                <w:szCs w:val="22"/>
              </w:rPr>
              <w:t>confirmat prin aplicarea  semnăturii  electronice.</w:t>
            </w:r>
          </w:p>
        </w:tc>
        <w:tc>
          <w:tcPr>
            <w:tcW w:w="1577" w:type="dxa"/>
            <w:shd w:val="clear" w:color="auto" w:fill="auto"/>
          </w:tcPr>
          <w:p w14:paraId="3668C7B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5F404D0" w14:textId="77777777" w:rsidTr="008423AA">
        <w:trPr>
          <w:trHeight w:val="239"/>
        </w:trPr>
        <w:tc>
          <w:tcPr>
            <w:tcW w:w="568" w:type="dxa"/>
            <w:shd w:val="clear" w:color="auto" w:fill="auto"/>
          </w:tcPr>
          <w:p w14:paraId="5FE5D2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BD4026"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Aviz pentru participare la licitațiile publice de lucrări din domeniul construcțiilor și instalațiilor</w:t>
            </w:r>
          </w:p>
        </w:tc>
        <w:tc>
          <w:tcPr>
            <w:tcW w:w="4298" w:type="dxa"/>
            <w:shd w:val="clear" w:color="auto" w:fill="auto"/>
          </w:tcPr>
          <w:p w14:paraId="6E490429" w14:textId="77777777" w:rsidR="00943065" w:rsidRPr="0040414E" w:rsidRDefault="00943065" w:rsidP="008423AA">
            <w:pPr>
              <w:tabs>
                <w:tab w:val="left" w:pos="612"/>
              </w:tabs>
              <w:jc w:val="both"/>
              <w:rPr>
                <w:i/>
                <w:iCs/>
                <w:sz w:val="22"/>
                <w:szCs w:val="22"/>
              </w:rPr>
            </w:pPr>
            <w:r w:rsidRPr="0040414E">
              <w:rPr>
                <w:i/>
                <w:iCs/>
                <w:sz w:val="22"/>
                <w:szCs w:val="22"/>
              </w:rPr>
              <w:t xml:space="preserve">Original – </w:t>
            </w:r>
            <w:r w:rsidRPr="0040414E">
              <w:rPr>
                <w:i/>
                <w:sz w:val="22"/>
                <w:szCs w:val="22"/>
              </w:rPr>
              <w:t xml:space="preserve">Anexa nr. 22 – </w:t>
            </w:r>
            <w:r w:rsidRPr="0040414E">
              <w:rPr>
                <w:i/>
                <w:iCs/>
                <w:sz w:val="22"/>
                <w:szCs w:val="22"/>
              </w:rPr>
              <w:t>confirmat prin aplicarea  semnăturii  electronice.</w:t>
            </w:r>
          </w:p>
          <w:p w14:paraId="002FF7E6" w14:textId="77777777" w:rsidR="0040414E" w:rsidRDefault="0040414E" w:rsidP="003F2C59">
            <w:pPr>
              <w:tabs>
                <w:tab w:val="left" w:pos="612"/>
              </w:tabs>
              <w:jc w:val="both"/>
              <w:rPr>
                <w:i/>
                <w:iCs/>
                <w:noProof w:val="0"/>
                <w:sz w:val="22"/>
                <w:szCs w:val="22"/>
              </w:rPr>
            </w:pPr>
          </w:p>
          <w:p w14:paraId="02317C8E" w14:textId="499F5295" w:rsidR="003F2C59" w:rsidRPr="0040414E" w:rsidRDefault="003F2C59" w:rsidP="003F2C59">
            <w:pPr>
              <w:tabs>
                <w:tab w:val="left" w:pos="612"/>
              </w:tabs>
              <w:jc w:val="both"/>
              <w:rPr>
                <w:noProof w:val="0"/>
                <w:lang w:eastAsia="en-US"/>
              </w:rPr>
            </w:pPr>
            <w:r w:rsidRPr="0040414E">
              <w:rPr>
                <w:i/>
                <w:iCs/>
                <w:noProof w:val="0"/>
                <w:sz w:val="22"/>
                <w:szCs w:val="22"/>
              </w:rPr>
              <w:t xml:space="preserve">Ofertantul </w:t>
            </w:r>
            <w:r w:rsidR="0040414E" w:rsidRPr="0040414E">
              <w:rPr>
                <w:i/>
                <w:iCs/>
                <w:noProof w:val="0"/>
                <w:sz w:val="22"/>
                <w:szCs w:val="22"/>
              </w:rPr>
              <w:t xml:space="preserve">va prezenta </w:t>
            </w:r>
            <w:r w:rsidRPr="0040414E">
              <w:rPr>
                <w:i/>
                <w:iCs/>
                <w:noProof w:val="0"/>
                <w:sz w:val="22"/>
                <w:szCs w:val="22"/>
              </w:rPr>
              <w:t>trebuie sa dispună de necesarul de personal pentru executarea următoarelor tipuri de lucrări menționate în aviz:</w:t>
            </w:r>
          </w:p>
          <w:p w14:paraId="3F83F72D"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t>Instalații și rețele tehnico-edilitare:</w:t>
            </w:r>
          </w:p>
          <w:p w14:paraId="44AE5DE7"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A.</w:t>
            </w:r>
            <w:r w:rsidRPr="0040414E">
              <w:rPr>
                <w:i/>
                <w:iCs/>
                <w:noProof w:val="0"/>
                <w:sz w:val="22"/>
                <w:szCs w:val="22"/>
              </w:rPr>
              <w:t xml:space="preserve"> de alimentare cu apă și canalizare;</w:t>
            </w:r>
          </w:p>
          <w:p w14:paraId="70554E9E"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B.</w:t>
            </w:r>
            <w:r w:rsidRPr="0040414E">
              <w:rPr>
                <w:i/>
                <w:iCs/>
                <w:noProof w:val="0"/>
                <w:sz w:val="22"/>
                <w:szCs w:val="22"/>
              </w:rPr>
              <w:t xml:space="preserve"> de încălzire;</w:t>
            </w:r>
          </w:p>
          <w:p w14:paraId="13B5EC3A"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C.</w:t>
            </w:r>
            <w:r w:rsidRPr="0040414E">
              <w:rPr>
                <w:i/>
                <w:iCs/>
                <w:noProof w:val="0"/>
                <w:sz w:val="22"/>
                <w:szCs w:val="22"/>
              </w:rPr>
              <w:t xml:space="preserve"> ventilație, climatizare;</w:t>
            </w:r>
          </w:p>
          <w:p w14:paraId="4534250B"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D.</w:t>
            </w:r>
            <w:r w:rsidRPr="0040414E">
              <w:rPr>
                <w:i/>
                <w:iCs/>
                <w:noProof w:val="0"/>
                <w:sz w:val="22"/>
                <w:szCs w:val="22"/>
              </w:rPr>
              <w:t xml:space="preserve"> electrice;</w:t>
            </w:r>
          </w:p>
          <w:p w14:paraId="7C7DE4C5"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E.</w:t>
            </w:r>
            <w:r w:rsidRPr="0040414E">
              <w:rPr>
                <w:i/>
                <w:iCs/>
                <w:noProof w:val="0"/>
                <w:sz w:val="22"/>
                <w:szCs w:val="22"/>
              </w:rPr>
              <w:t xml:space="preserve"> de automatizare;</w:t>
            </w:r>
          </w:p>
          <w:p w14:paraId="04BE483D"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G.</w:t>
            </w:r>
            <w:r w:rsidRPr="0040414E">
              <w:rPr>
                <w:i/>
                <w:iCs/>
                <w:noProof w:val="0"/>
                <w:sz w:val="22"/>
                <w:szCs w:val="22"/>
              </w:rPr>
              <w:t xml:space="preserve"> semnalizare;</w:t>
            </w:r>
          </w:p>
          <w:p w14:paraId="12E60A94"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I.</w:t>
            </w:r>
            <w:r w:rsidRPr="0040414E">
              <w:rPr>
                <w:i/>
                <w:iCs/>
                <w:noProof w:val="0"/>
                <w:sz w:val="22"/>
                <w:szCs w:val="22"/>
              </w:rPr>
              <w:t xml:space="preserve"> tehnologice.</w:t>
            </w:r>
          </w:p>
          <w:p w14:paraId="1E308F02"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t>Instalații industrial periculoase:</w:t>
            </w:r>
          </w:p>
          <w:p w14:paraId="0D52BAF0" w14:textId="47EAFEE4" w:rsidR="003F2C59" w:rsidRPr="0040414E" w:rsidRDefault="003F2C59" w:rsidP="003F2C59">
            <w:pPr>
              <w:tabs>
                <w:tab w:val="left" w:pos="612"/>
              </w:tabs>
              <w:jc w:val="both"/>
              <w:rPr>
                <w:i/>
                <w:iCs/>
                <w:sz w:val="22"/>
                <w:szCs w:val="22"/>
              </w:rPr>
            </w:pPr>
            <w:r w:rsidRPr="0040414E">
              <w:rPr>
                <w:b/>
                <w:i/>
                <w:iCs/>
                <w:noProof w:val="0"/>
                <w:sz w:val="22"/>
                <w:szCs w:val="22"/>
              </w:rPr>
              <w:t>A.</w:t>
            </w:r>
            <w:r w:rsidRPr="0040414E">
              <w:rPr>
                <w:i/>
                <w:iCs/>
                <w:noProof w:val="0"/>
                <w:sz w:val="22"/>
                <w:szCs w:val="22"/>
              </w:rPr>
              <w:t xml:space="preserve"> mecanisme de ridicat,</w:t>
            </w:r>
          </w:p>
        </w:tc>
        <w:tc>
          <w:tcPr>
            <w:tcW w:w="1577" w:type="dxa"/>
            <w:shd w:val="clear" w:color="auto" w:fill="auto"/>
          </w:tcPr>
          <w:p w14:paraId="39DA4774"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B6B2B16" w14:textId="77777777" w:rsidTr="008423AA">
        <w:trPr>
          <w:trHeight w:val="239"/>
        </w:trPr>
        <w:tc>
          <w:tcPr>
            <w:tcW w:w="568" w:type="dxa"/>
            <w:shd w:val="clear" w:color="auto" w:fill="auto"/>
          </w:tcPr>
          <w:p w14:paraId="7D69409A"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9E0581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la Centrul de instruire în domeniul securității și sănătății în muncă valabil</w:t>
            </w:r>
          </w:p>
        </w:tc>
        <w:tc>
          <w:tcPr>
            <w:tcW w:w="4298" w:type="dxa"/>
            <w:shd w:val="clear" w:color="auto" w:fill="auto"/>
          </w:tcPr>
          <w:p w14:paraId="3EA1609F"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tc>
        <w:tc>
          <w:tcPr>
            <w:tcW w:w="1577" w:type="dxa"/>
            <w:shd w:val="clear" w:color="auto" w:fill="auto"/>
          </w:tcPr>
          <w:p w14:paraId="500498E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191539C" w14:textId="77777777" w:rsidTr="008423AA">
        <w:trPr>
          <w:trHeight w:val="239"/>
        </w:trPr>
        <w:tc>
          <w:tcPr>
            <w:tcW w:w="568" w:type="dxa"/>
            <w:shd w:val="clear" w:color="auto" w:fill="auto"/>
          </w:tcPr>
          <w:p w14:paraId="3960E24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4D59E3A"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Standardele ISO 9001:2015; ISO 14001:2015; ISO 45001:2015</w:t>
            </w:r>
          </w:p>
        </w:tc>
        <w:tc>
          <w:tcPr>
            <w:tcW w:w="4298" w:type="dxa"/>
            <w:shd w:val="clear" w:color="auto" w:fill="auto"/>
          </w:tcPr>
          <w:p w14:paraId="1C22118D" w14:textId="77777777" w:rsidR="003F2C59" w:rsidRPr="0040414E" w:rsidRDefault="003F2C59" w:rsidP="003F2C59">
            <w:pPr>
              <w:tabs>
                <w:tab w:val="left" w:pos="612"/>
              </w:tabs>
              <w:jc w:val="both"/>
              <w:rPr>
                <w:i/>
                <w:iCs/>
                <w:noProof w:val="0"/>
                <w:sz w:val="22"/>
                <w:szCs w:val="22"/>
              </w:rPr>
            </w:pPr>
            <w:r w:rsidRPr="0040414E">
              <w:rPr>
                <w:i/>
                <w:noProof w:val="0"/>
                <w:sz w:val="22"/>
                <w:szCs w:val="22"/>
              </w:rPr>
              <w:t xml:space="preserve">Copie – </w:t>
            </w:r>
            <w:r w:rsidRPr="0040414E">
              <w:rPr>
                <w:i/>
                <w:iCs/>
                <w:noProof w:val="0"/>
                <w:sz w:val="22"/>
                <w:szCs w:val="22"/>
              </w:rPr>
              <w:t>confirmat prin aplicarea  semnăturii  electronice.</w:t>
            </w:r>
          </w:p>
          <w:p w14:paraId="2223E825" w14:textId="6208206B" w:rsidR="00943065" w:rsidRPr="0040414E" w:rsidRDefault="003F2C59" w:rsidP="003F2C59">
            <w:pPr>
              <w:tabs>
                <w:tab w:val="left" w:pos="612"/>
              </w:tabs>
              <w:jc w:val="both"/>
              <w:rPr>
                <w:i/>
                <w:iCs/>
                <w:sz w:val="22"/>
                <w:szCs w:val="22"/>
              </w:rPr>
            </w:pPr>
            <w:r w:rsidRPr="0040414E">
              <w:rPr>
                <w:i/>
                <w:iCs/>
                <w:noProof w:val="0"/>
                <w:sz w:val="22"/>
                <w:szCs w:val="22"/>
              </w:rPr>
              <w:t>Standardele – sunt obligatorie si pentru subcontractanți, asociatori sau persoane terțe</w:t>
            </w:r>
          </w:p>
        </w:tc>
        <w:tc>
          <w:tcPr>
            <w:tcW w:w="1577" w:type="dxa"/>
            <w:shd w:val="clear" w:color="auto" w:fill="auto"/>
          </w:tcPr>
          <w:p w14:paraId="568D9B7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590CF84" w14:textId="77777777" w:rsidTr="008423AA">
        <w:trPr>
          <w:trHeight w:val="239"/>
        </w:trPr>
        <w:tc>
          <w:tcPr>
            <w:tcW w:w="568" w:type="dxa"/>
            <w:shd w:val="clear" w:color="auto" w:fill="auto"/>
          </w:tcPr>
          <w:p w14:paraId="0F41506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7B74DBF"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Act bancar care va demonstra disponibilitatea de resurse financiare în valoare de 2 500 000,00 lei</w:t>
            </w:r>
          </w:p>
        </w:tc>
        <w:tc>
          <w:tcPr>
            <w:tcW w:w="4298" w:type="dxa"/>
            <w:shd w:val="clear" w:color="auto" w:fill="auto"/>
          </w:tcPr>
          <w:p w14:paraId="2E2E84A9"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49A40CE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10F9D40" w14:textId="77777777" w:rsidTr="008423AA">
        <w:trPr>
          <w:trHeight w:val="239"/>
        </w:trPr>
        <w:tc>
          <w:tcPr>
            <w:tcW w:w="568" w:type="dxa"/>
            <w:shd w:val="clear" w:color="auto" w:fill="auto"/>
          </w:tcPr>
          <w:p w14:paraId="0F75D89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703DAD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Cifra medie de afaceri pentru ultimii 3 ani nu mai mică de 2 500 000,00 Lei</w:t>
            </w:r>
          </w:p>
        </w:tc>
        <w:tc>
          <w:tcPr>
            <w:tcW w:w="4298" w:type="dxa"/>
            <w:shd w:val="clear" w:color="auto" w:fill="auto"/>
          </w:tcPr>
          <w:p w14:paraId="29EE97B0" w14:textId="77777777" w:rsidR="00943065" w:rsidRPr="004B4857" w:rsidRDefault="00943065" w:rsidP="008423AA">
            <w:pPr>
              <w:tabs>
                <w:tab w:val="left" w:pos="612"/>
              </w:tabs>
              <w:jc w:val="both"/>
              <w:rPr>
                <w:i/>
                <w:iCs/>
                <w:sz w:val="22"/>
                <w:szCs w:val="22"/>
              </w:rPr>
            </w:pPr>
            <w:r w:rsidRPr="004B4857">
              <w:rPr>
                <w:i/>
                <w:sz w:val="22"/>
                <w:szCs w:val="22"/>
              </w:rPr>
              <w:t xml:space="preserve">Copie actelor confirmative – </w:t>
            </w:r>
            <w:r w:rsidRPr="004B4857">
              <w:rPr>
                <w:i/>
                <w:iCs/>
                <w:sz w:val="22"/>
                <w:szCs w:val="22"/>
              </w:rPr>
              <w:t>confirmat prin aplicarea  semnăturii  electronice</w:t>
            </w:r>
          </w:p>
        </w:tc>
        <w:tc>
          <w:tcPr>
            <w:tcW w:w="1577" w:type="dxa"/>
            <w:shd w:val="clear" w:color="auto" w:fill="auto"/>
          </w:tcPr>
          <w:p w14:paraId="413DF5E8"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A716011" w14:textId="77777777" w:rsidTr="008423AA">
        <w:trPr>
          <w:trHeight w:val="239"/>
        </w:trPr>
        <w:tc>
          <w:tcPr>
            <w:tcW w:w="568" w:type="dxa"/>
            <w:shd w:val="clear" w:color="auto" w:fill="auto"/>
          </w:tcPr>
          <w:p w14:paraId="4F105D2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1D307F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bCs/>
                <w:i/>
                <w:kern w:val="32"/>
                <w:sz w:val="22"/>
                <w:szCs w:val="22"/>
              </w:rPr>
              <w:t xml:space="preserve">Declarație privind efectuarea vizitei în viitorul șantier (la locul executării lucrărilor) </w:t>
            </w:r>
          </w:p>
        </w:tc>
        <w:tc>
          <w:tcPr>
            <w:tcW w:w="4298" w:type="dxa"/>
            <w:shd w:val="clear" w:color="auto" w:fill="auto"/>
          </w:tcPr>
          <w:p w14:paraId="57E4C599" w14:textId="77777777" w:rsidR="00943065" w:rsidRPr="004B4857" w:rsidRDefault="00943065" w:rsidP="008423AA">
            <w:pPr>
              <w:pStyle w:val="a"/>
              <w:numPr>
                <w:ilvl w:val="0"/>
                <w:numId w:val="0"/>
              </w:numPr>
              <w:tabs>
                <w:tab w:val="left" w:pos="284"/>
                <w:tab w:val="right" w:pos="9531"/>
              </w:tabs>
              <w:rPr>
                <w:i/>
                <w:iCs/>
                <w:sz w:val="22"/>
                <w:szCs w:val="22"/>
                <w:lang w:val="ro-RO"/>
              </w:rPr>
            </w:pPr>
            <w:r w:rsidRPr="004B4857">
              <w:rPr>
                <w:i/>
                <w:iCs/>
                <w:sz w:val="22"/>
                <w:szCs w:val="22"/>
                <w:lang w:val="ro-RO"/>
              </w:rPr>
              <w:t>Original – confirmat prin aplicarea  semnăturii  electronice.</w:t>
            </w:r>
          </w:p>
          <w:p w14:paraId="7E7D73FE" w14:textId="77777777" w:rsidR="00943065" w:rsidRPr="004B4857" w:rsidRDefault="00943065" w:rsidP="008423AA">
            <w:pPr>
              <w:pStyle w:val="a"/>
              <w:numPr>
                <w:ilvl w:val="0"/>
                <w:numId w:val="0"/>
              </w:numPr>
              <w:tabs>
                <w:tab w:val="left" w:pos="284"/>
                <w:tab w:val="right" w:pos="9531"/>
              </w:tabs>
              <w:rPr>
                <w:i/>
                <w:sz w:val="22"/>
                <w:szCs w:val="22"/>
                <w:lang w:val="ro-RO"/>
              </w:rPr>
            </w:pPr>
            <w:r w:rsidRPr="004B4857">
              <w:rPr>
                <w:i/>
                <w:sz w:val="22"/>
                <w:szCs w:val="22"/>
                <w:lang w:val="ro-RO"/>
              </w:rPr>
              <w:t xml:space="preserve">Ofertantul are obligația să viziteze și să examineze amplasamentul obiectului, inclusiv împrejurimile, (cu scopul de a studia viitorul șantier, proiectul si alte documente) cât și să obțină toate informațiile care pot fi necesare în vederea elaborării ofertei. Vizita va avea loc, cu programare prealabilă, la IMSP Spitalul Clinic Bălți, str. Decebal 101. </w:t>
            </w:r>
          </w:p>
          <w:p w14:paraId="2DD7C951" w14:textId="77777777" w:rsidR="00943065" w:rsidRPr="004B4857" w:rsidRDefault="00943065" w:rsidP="008423AA">
            <w:pPr>
              <w:tabs>
                <w:tab w:val="left" w:pos="612"/>
              </w:tabs>
              <w:jc w:val="both"/>
              <w:rPr>
                <w:i/>
                <w:iCs/>
                <w:sz w:val="22"/>
                <w:szCs w:val="22"/>
              </w:rPr>
            </w:pPr>
            <w:r w:rsidRPr="004B4857">
              <w:rPr>
                <w:i/>
                <w:sz w:val="22"/>
                <w:szCs w:val="22"/>
              </w:rPr>
              <w:t xml:space="preserve">Tel. </w:t>
            </w:r>
            <w:r>
              <w:rPr>
                <w:i/>
                <w:sz w:val="22"/>
                <w:szCs w:val="22"/>
              </w:rPr>
              <w:t>023158708</w:t>
            </w:r>
          </w:p>
        </w:tc>
        <w:tc>
          <w:tcPr>
            <w:tcW w:w="1577" w:type="dxa"/>
            <w:shd w:val="clear" w:color="auto" w:fill="auto"/>
          </w:tcPr>
          <w:p w14:paraId="4A52ED96"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ABA5642" w14:textId="77777777" w:rsidTr="008423AA">
        <w:trPr>
          <w:trHeight w:val="239"/>
        </w:trPr>
        <w:tc>
          <w:tcPr>
            <w:tcW w:w="568" w:type="dxa"/>
            <w:shd w:val="clear" w:color="auto" w:fill="auto"/>
          </w:tcPr>
          <w:p w14:paraId="1A7F5E7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356EEF8" w14:textId="146A8F4F"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Certificatele de calitate / conformitate a principalelor materiale utilizate </w:t>
            </w:r>
            <w:r w:rsidRPr="0040414E">
              <w:rPr>
                <w:rFonts w:ascii="Times New Roman" w:hAnsi="Times New Roman"/>
                <w:b/>
                <w:i/>
                <w:sz w:val="22"/>
                <w:szCs w:val="22"/>
              </w:rPr>
              <w:t>(</w:t>
            </w:r>
            <w:r w:rsidR="003F2C59" w:rsidRPr="0040414E">
              <w:rPr>
                <w:rFonts w:ascii="Times New Roman" w:hAnsi="Times New Roman"/>
                <w:b/>
                <w:i/>
                <w:sz w:val="22"/>
                <w:szCs w:val="22"/>
              </w:rPr>
              <w:t xml:space="preserve">ascensor, </w:t>
            </w:r>
            <w:r w:rsidRPr="0040414E">
              <w:rPr>
                <w:rFonts w:ascii="Times New Roman" w:hAnsi="Times New Roman"/>
                <w:b/>
                <w:i/>
                <w:sz w:val="22"/>
                <w:szCs w:val="22"/>
              </w:rPr>
              <w:t>adeziv, amestecuri uscate, grunduri, vopsele, linoleum medical, uși, gemuri, pentru elementele principale utilizate la sistemele de alimentare cu energie termică, sistemelor de ventilație, climatizare, etc.)</w:t>
            </w:r>
          </w:p>
        </w:tc>
        <w:tc>
          <w:tcPr>
            <w:tcW w:w="4298" w:type="dxa"/>
            <w:shd w:val="clear" w:color="auto" w:fill="auto"/>
          </w:tcPr>
          <w:p w14:paraId="591A525F"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1D6DBC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EE075B" w14:textId="77777777" w:rsidTr="008423AA">
        <w:trPr>
          <w:trHeight w:val="239"/>
        </w:trPr>
        <w:tc>
          <w:tcPr>
            <w:tcW w:w="568" w:type="dxa"/>
            <w:shd w:val="clear" w:color="auto" w:fill="auto"/>
          </w:tcPr>
          <w:p w14:paraId="298BEA36"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7A4D0FC" w14:textId="77777777" w:rsidR="00943065" w:rsidRPr="004B4857" w:rsidRDefault="00943065" w:rsidP="008423AA">
            <w:pPr>
              <w:pStyle w:val="a7"/>
              <w:tabs>
                <w:tab w:val="left" w:pos="567"/>
              </w:tabs>
              <w:jc w:val="both"/>
              <w:rPr>
                <w:rFonts w:ascii="Times New Roman" w:hAnsi="Times New Roman"/>
                <w:i/>
                <w:sz w:val="22"/>
                <w:szCs w:val="22"/>
              </w:rPr>
            </w:pPr>
            <w:r w:rsidRPr="004B4857">
              <w:rPr>
                <w:rStyle w:val="aff"/>
                <w:rFonts w:ascii="Times New Roman" w:hAnsi="Times New Roman"/>
                <w:i/>
                <w:sz w:val="22"/>
                <w:szCs w:val="22"/>
              </w:rPr>
              <w:t>Declarație privind confirmarea identității beneficiarilor efectivi și neîncadrarea acestora în</w:t>
            </w:r>
            <w:r w:rsidRPr="004B4857">
              <w:rPr>
                <w:rFonts w:ascii="Times New Roman" w:hAnsi="Times New Roman"/>
                <w:i/>
                <w:sz w:val="22"/>
                <w:szCs w:val="22"/>
              </w:rPr>
              <w:t xml:space="preserve"> </w:t>
            </w:r>
            <w:r w:rsidRPr="004B4857">
              <w:rPr>
                <w:rStyle w:val="aff"/>
                <w:rFonts w:ascii="Times New Roman" w:hAnsi="Times New Roman"/>
                <w:i/>
                <w:sz w:val="22"/>
                <w:szCs w:val="22"/>
              </w:rPr>
              <w:t>situația condamnării  pentru participarea la activități ale unei organizații sau grupări criminale, pentru corupție, fraudă şi/sau spălare de bani.</w:t>
            </w:r>
          </w:p>
        </w:tc>
        <w:tc>
          <w:tcPr>
            <w:tcW w:w="4298" w:type="dxa"/>
            <w:shd w:val="clear" w:color="auto" w:fill="auto"/>
          </w:tcPr>
          <w:p w14:paraId="08F25CA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54D9CF2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81C2E76" w14:textId="77777777" w:rsidTr="008423AA">
        <w:trPr>
          <w:trHeight w:val="239"/>
        </w:trPr>
        <w:tc>
          <w:tcPr>
            <w:tcW w:w="568" w:type="dxa"/>
            <w:shd w:val="clear" w:color="auto" w:fill="auto"/>
          </w:tcPr>
          <w:p w14:paraId="409CFA4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139ABC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Garanție de bună execuție 5 %</w:t>
            </w:r>
          </w:p>
        </w:tc>
        <w:tc>
          <w:tcPr>
            <w:tcW w:w="4298" w:type="dxa"/>
            <w:shd w:val="clear" w:color="auto" w:fill="auto"/>
          </w:tcPr>
          <w:p w14:paraId="7C7F465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39BB0E3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DC3135E" w14:textId="77777777" w:rsidTr="008423AA">
        <w:trPr>
          <w:trHeight w:val="239"/>
        </w:trPr>
        <w:tc>
          <w:tcPr>
            <w:tcW w:w="568" w:type="dxa"/>
            <w:shd w:val="clear" w:color="auto" w:fill="auto"/>
          </w:tcPr>
          <w:p w14:paraId="4C2F5BB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vAlign w:val="center"/>
          </w:tcPr>
          <w:p w14:paraId="4FDDE56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Perioada de garanție a lucrărilor</w:t>
            </w:r>
          </w:p>
        </w:tc>
        <w:tc>
          <w:tcPr>
            <w:tcW w:w="4298" w:type="dxa"/>
            <w:shd w:val="clear" w:color="auto" w:fill="auto"/>
            <w:vAlign w:val="center"/>
          </w:tcPr>
          <w:p w14:paraId="10B9078D" w14:textId="77777777" w:rsidR="00830BA7" w:rsidRDefault="00943065" w:rsidP="008423AA">
            <w:pPr>
              <w:shd w:val="clear" w:color="auto" w:fill="FFFFFF" w:themeFill="background1"/>
              <w:tabs>
                <w:tab w:val="left" w:pos="612"/>
              </w:tabs>
              <w:jc w:val="both"/>
              <w:rPr>
                <w:i/>
                <w:iCs/>
                <w:sz w:val="22"/>
                <w:szCs w:val="22"/>
              </w:rPr>
            </w:pPr>
            <w:r w:rsidRPr="004B4857">
              <w:rPr>
                <w:i/>
                <w:iCs/>
                <w:sz w:val="22"/>
                <w:szCs w:val="22"/>
              </w:rPr>
              <w:t>Declarație originală – confirmată prin aplicarea semnăturii electronice a ofertantului</w:t>
            </w:r>
          </w:p>
          <w:p w14:paraId="0EB57DAD" w14:textId="3ADECF07" w:rsidR="00943065" w:rsidRPr="004B4857" w:rsidRDefault="00943065" w:rsidP="008423AA">
            <w:pPr>
              <w:shd w:val="clear" w:color="auto" w:fill="FFFFFF" w:themeFill="background1"/>
              <w:tabs>
                <w:tab w:val="left" w:pos="612"/>
              </w:tabs>
              <w:jc w:val="both"/>
              <w:rPr>
                <w:i/>
                <w:iCs/>
                <w:sz w:val="22"/>
                <w:szCs w:val="22"/>
              </w:rPr>
            </w:pPr>
            <w:bookmarkStart w:id="45" w:name="_GoBack"/>
            <w:bookmarkEnd w:id="45"/>
            <w:r w:rsidRPr="004B4857">
              <w:rPr>
                <w:i/>
                <w:iCs/>
                <w:sz w:val="22"/>
                <w:szCs w:val="22"/>
              </w:rPr>
              <w:t xml:space="preserve"> </w:t>
            </w:r>
          </w:p>
          <w:p w14:paraId="63A31B9B" w14:textId="77777777" w:rsidR="00943065" w:rsidRPr="004B4857" w:rsidRDefault="00943065" w:rsidP="008423AA">
            <w:pPr>
              <w:shd w:val="clear" w:color="auto" w:fill="FFFFFF" w:themeFill="background1"/>
              <w:tabs>
                <w:tab w:val="left" w:pos="612"/>
              </w:tabs>
              <w:jc w:val="both"/>
              <w:rPr>
                <w:i/>
                <w:iCs/>
                <w:sz w:val="22"/>
                <w:szCs w:val="22"/>
              </w:rPr>
            </w:pPr>
            <w:r w:rsidRPr="004B4857">
              <w:rPr>
                <w:i/>
                <w:iCs/>
                <w:sz w:val="22"/>
                <w:szCs w:val="22"/>
              </w:rPr>
              <w:t xml:space="preserve">        </w:t>
            </w:r>
            <w:r w:rsidRPr="00BB1DEA">
              <w:rPr>
                <w:i/>
                <w:iCs/>
                <w:sz w:val="22"/>
                <w:szCs w:val="22"/>
              </w:rPr>
              <w:t>Perioada de garanție pentru lucrările prevăzute este de minim 10 ani pentru lucrări de consolidare și pentru ascensor min. 2 ani.</w:t>
            </w:r>
            <w:r w:rsidRPr="004B4857">
              <w:rPr>
                <w:i/>
                <w:iCs/>
                <w:sz w:val="22"/>
                <w:szCs w:val="22"/>
              </w:rPr>
              <w:t xml:space="preserve"> Antreprenorul, în conformitate cu prevederile art. 30 a Legii RM Nr. 721 din 02.02.1996 privind calitatea în construcții, răspunde potrivit obligațiilor ce-i revin pentru viciile ascunse ale lucrărilor, ivite într-un interval de 5 ani de la recepția lucrărilor, precum și pe toată durata de existenta a construcției, pentru viciile structurii de rezistență rezultate din nerespectarea normelor de proiectare şi execuție în vigoare la data realizării ei.</w:t>
            </w:r>
          </w:p>
        </w:tc>
        <w:tc>
          <w:tcPr>
            <w:tcW w:w="1577" w:type="dxa"/>
            <w:shd w:val="clear" w:color="auto" w:fill="auto"/>
            <w:vAlign w:val="center"/>
          </w:tcPr>
          <w:p w14:paraId="0366E746" w14:textId="77777777" w:rsidR="00943065" w:rsidRPr="004B4857" w:rsidRDefault="00943065" w:rsidP="008423AA">
            <w:pPr>
              <w:tabs>
                <w:tab w:val="left" w:pos="612"/>
              </w:tabs>
              <w:jc w:val="center"/>
              <w:rPr>
                <w:i/>
                <w:iCs/>
                <w:sz w:val="22"/>
                <w:szCs w:val="22"/>
              </w:rPr>
            </w:pPr>
            <w:r w:rsidRPr="004B4857">
              <w:rPr>
                <w:sz w:val="22"/>
                <w:szCs w:val="22"/>
              </w:rPr>
              <w:t>Obligatoriu</w:t>
            </w:r>
          </w:p>
        </w:tc>
      </w:tr>
    </w:tbl>
    <w:p w14:paraId="5FCAB3B2" w14:textId="5FF869F2"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zh-CN"/>
        </w:rPr>
        <w:t xml:space="preserve">Garanția pentru ofertă: </w:t>
      </w:r>
      <w:r w:rsidR="003F2C59" w:rsidRPr="0040414E">
        <w:rPr>
          <w:i/>
          <w:noProof w:val="0"/>
          <w:lang w:eastAsia="zh-CN"/>
        </w:rPr>
        <w:t>emisă de o bancă comercială (anexa nr. 9) sau</w:t>
      </w:r>
      <w:r w:rsidR="0040414E">
        <w:rPr>
          <w:b/>
          <w:noProof w:val="0"/>
          <w:lang w:eastAsia="zh-CN"/>
        </w:rPr>
        <w:t xml:space="preserve"> </w:t>
      </w:r>
      <w:r w:rsidR="0040414E" w:rsidRPr="0040414E">
        <w:rPr>
          <w:i/>
          <w:noProof w:val="0"/>
          <w:lang w:eastAsia="zh-CN"/>
        </w:rPr>
        <w:t>t</w:t>
      </w:r>
      <w:r w:rsidR="0040414E">
        <w:rPr>
          <w:i/>
          <w:lang w:eastAsia="zh-CN"/>
        </w:rPr>
        <w:t xml:space="preserve">ransfer la contul  Beneficiarulului </w:t>
      </w:r>
      <w:r w:rsidRPr="0040414E">
        <w:rPr>
          <w:i/>
          <w:lang w:eastAsia="zh-CN"/>
        </w:rPr>
        <w:t>plăţii: IMSP „Spitalul Clinic Bălți”;Denumirea Băncii: BC„</w:t>
      </w:r>
      <w:r w:rsidRPr="0040414E">
        <w:rPr>
          <w:i/>
          <w:color w:val="231F20"/>
          <w:lang w:eastAsia="zh-CN"/>
        </w:rPr>
        <w:t xml:space="preserve">Moldindconbank” SA; filiala  Bălți; </w:t>
      </w:r>
      <w:r w:rsidRPr="0040414E">
        <w:rPr>
          <w:i/>
          <w:lang w:eastAsia="zh-CN"/>
        </w:rPr>
        <w:t>Codul fiscal: 1003602150732; Contul de decontare</w:t>
      </w:r>
      <w:r w:rsidRPr="0040414E">
        <w:rPr>
          <w:i/>
          <w:spacing w:val="-2"/>
          <w:lang w:eastAsia="zh-CN"/>
        </w:rPr>
        <w:t>:</w:t>
      </w:r>
      <w:r w:rsidRPr="0040414E">
        <w:rPr>
          <w:i/>
          <w:lang w:eastAsia="zh-CN"/>
        </w:rPr>
        <w:t xml:space="preserve"> IBAN MD77ML000000002251821544</w:t>
      </w:r>
      <w:r w:rsidRPr="0040414E">
        <w:rPr>
          <w:i/>
          <w:spacing w:val="-2"/>
          <w:lang w:eastAsia="zh-CN"/>
        </w:rPr>
        <w:t xml:space="preserve">; </w:t>
      </w:r>
      <w:r w:rsidRPr="0040414E">
        <w:rPr>
          <w:i/>
          <w:lang w:eastAsia="zh-CN"/>
        </w:rPr>
        <w:t xml:space="preserve">Contul bancar: - MOLDMD2X321; </w:t>
      </w:r>
      <w:r w:rsidRPr="0040414E">
        <w:rPr>
          <w:b/>
          <w:i/>
          <w:u w:val="single"/>
          <w:lang w:eastAsia="zh-CN"/>
        </w:rPr>
        <w:t>cuantumul 2% din valoarea ofertei fără TVA</w:t>
      </w:r>
    </w:p>
    <w:p w14:paraId="7E5C967E"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lastRenderedPageBreak/>
        <w:t xml:space="preserve">Termenul de garanție a lucrărilor: </w:t>
      </w:r>
      <w:r w:rsidRPr="00C3008F">
        <w:rPr>
          <w:i/>
          <w:u w:val="single"/>
          <w:lang w:eastAsia="ru-RU"/>
        </w:rPr>
        <w:t xml:space="preserve">minim </w:t>
      </w:r>
      <w:r w:rsidRPr="00C3008F">
        <w:rPr>
          <w:i/>
          <w:iCs/>
          <w:u w:val="single"/>
          <w:lang w:eastAsia="zh-CN"/>
        </w:rPr>
        <w:t>10 ani pentru lucrări de consolidare și pentru ascensor min. 5 ani,</w:t>
      </w:r>
      <w:r w:rsidRPr="00C3008F">
        <w:rPr>
          <w:i/>
          <w:u w:val="single"/>
        </w:rPr>
        <w:t xml:space="preserve"> după semnarea procesului-verbal de recepţie la terminarea lucrărilor</w:t>
      </w:r>
    </w:p>
    <w:p w14:paraId="41065004" w14:textId="26F73ABB"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ru-RU"/>
        </w:rPr>
        <w:t xml:space="preserve">Garanția de bună execuție a contractului: </w:t>
      </w:r>
      <w:r w:rsidRPr="0040414E">
        <w:rPr>
          <w:i/>
        </w:rPr>
        <w:t>emisă de o bancă comercială sau</w:t>
      </w:r>
      <w:r w:rsidR="0040414E">
        <w:rPr>
          <w:i/>
        </w:rPr>
        <w:t xml:space="preserve"> t</w:t>
      </w:r>
      <w:r w:rsidRPr="0040414E">
        <w:rPr>
          <w:i/>
        </w:rPr>
        <w:t>ransfer la contul  Beneficiarul</w:t>
      </w:r>
      <w:r w:rsidR="007C4651">
        <w:rPr>
          <w:i/>
        </w:rPr>
        <w:t>ui</w:t>
      </w:r>
      <w:r w:rsidRPr="0040414E">
        <w:rPr>
          <w:i/>
        </w:rPr>
        <w:t xml:space="preserve"> plăţii: IMSP „Spitalul Clinic Bălți”; Denumirea Băncii: BC„</w:t>
      </w:r>
      <w:r w:rsidRPr="0040414E">
        <w:rPr>
          <w:i/>
          <w:color w:val="231F20"/>
        </w:rPr>
        <w:t xml:space="preserve">Moldindconbank” SA; filiala  Bălți; </w:t>
      </w:r>
      <w:r w:rsidRPr="0040414E">
        <w:rPr>
          <w:i/>
        </w:rPr>
        <w:t>Codul fiscal: 1003602150732; Contul de decontare</w:t>
      </w:r>
      <w:r w:rsidRPr="0040414E">
        <w:rPr>
          <w:i/>
          <w:spacing w:val="-2"/>
        </w:rPr>
        <w:t>:</w:t>
      </w:r>
      <w:r w:rsidR="007C4651">
        <w:rPr>
          <w:i/>
        </w:rPr>
        <w:t xml:space="preserve"> </w:t>
      </w:r>
      <w:r w:rsidRPr="0040414E">
        <w:rPr>
          <w:i/>
        </w:rPr>
        <w:t>IBAN MD77ML000000002251821544</w:t>
      </w:r>
      <w:r w:rsidRPr="0040414E">
        <w:rPr>
          <w:i/>
          <w:spacing w:val="-2"/>
        </w:rPr>
        <w:t xml:space="preserve">; </w:t>
      </w:r>
      <w:r w:rsidRPr="0040414E">
        <w:rPr>
          <w:i/>
        </w:rPr>
        <w:t xml:space="preserve">Contul bancar: - MOLDMD2X321; </w:t>
      </w:r>
      <w:r w:rsidRPr="0040414E">
        <w:rPr>
          <w:b/>
          <w:i/>
          <w:u w:val="single"/>
          <w:lang w:eastAsia="ru-RU"/>
        </w:rPr>
        <w:t>cuantumul 5% din valoarea contractului fără TVA</w:t>
      </w:r>
      <w:r w:rsidRPr="0040414E">
        <w:rPr>
          <w:i/>
          <w:lang w:eastAsia="ru-RU"/>
        </w:rPr>
        <w:t>.</w:t>
      </w:r>
    </w:p>
    <w:p w14:paraId="2A388731"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Motivul recurgerii la procedura accelerată (în cazul licitației deschise, restrânse și a procedurii negociate), după caz: </w:t>
      </w:r>
      <w:r w:rsidRPr="004B4857">
        <w:rPr>
          <w:i/>
          <w:u w:val="single"/>
          <w:lang w:eastAsia="ru-RU"/>
        </w:rPr>
        <w:t>nu se aplică</w:t>
      </w:r>
    </w:p>
    <w:p w14:paraId="55A71F31" w14:textId="77777777" w:rsidR="00943065" w:rsidRPr="002443A2"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Tehnici și instrumente specifice de atribuire (dacă este cazul specificați dacă se va utiliza acordul-cadru, sistemul dinamic de achiziție sau licitația electronică): </w:t>
      </w:r>
      <w:r w:rsidRPr="004B4857">
        <w:rPr>
          <w:i/>
          <w:u w:val="single"/>
          <w:lang w:eastAsia="ru-RU"/>
        </w:rPr>
        <w:t>nu se aplică</w:t>
      </w:r>
    </w:p>
    <w:p w14:paraId="3032D29A" w14:textId="77777777" w:rsidR="00943065" w:rsidRPr="00C3008F" w:rsidRDefault="00943065" w:rsidP="00943065">
      <w:pPr>
        <w:numPr>
          <w:ilvl w:val="0"/>
          <w:numId w:val="39"/>
        </w:numPr>
        <w:shd w:val="clear" w:color="auto" w:fill="FFFFFF" w:themeFill="background1"/>
        <w:spacing w:before="120"/>
        <w:ind w:left="0" w:right="-569"/>
        <w:jc w:val="both"/>
        <w:rPr>
          <w:b/>
          <w:lang w:eastAsia="zh-CN"/>
        </w:rPr>
      </w:pPr>
      <w:r w:rsidRPr="00C3008F">
        <w:rPr>
          <w:b/>
          <w:lang w:eastAsia="ru-RU"/>
        </w:rPr>
        <w:t>Condiții speciale de care depinde îndeplinirea contractului (</w:t>
      </w:r>
      <w:r w:rsidRPr="00C3008F">
        <w:rPr>
          <w:lang w:eastAsia="ru-RU"/>
        </w:rPr>
        <w:t>indicați după caz</w:t>
      </w:r>
      <w:r w:rsidRPr="00C3008F">
        <w:rPr>
          <w:b/>
          <w:lang w:eastAsia="ru-RU"/>
        </w:rPr>
        <w:t xml:space="preserve">): </w:t>
      </w:r>
      <w:bookmarkStart w:id="46" w:name="_Hlk71621175"/>
    </w:p>
    <w:p w14:paraId="28C637A3" w14:textId="77777777" w:rsidR="00943065" w:rsidRPr="00C3008F" w:rsidRDefault="00943065" w:rsidP="00943065">
      <w:pPr>
        <w:numPr>
          <w:ilvl w:val="0"/>
          <w:numId w:val="42"/>
        </w:numPr>
        <w:tabs>
          <w:tab w:val="left" w:pos="993"/>
        </w:tabs>
        <w:ind w:left="0" w:firstLine="567"/>
        <w:rPr>
          <w:sz w:val="22"/>
          <w:szCs w:val="22"/>
        </w:rPr>
      </w:pPr>
      <w:r w:rsidRPr="00C3008F">
        <w:rPr>
          <w:lang w:eastAsia="ru-RU"/>
        </w:rPr>
        <w:t>Agentul economic câștigător va executa toate lucrările de pregătire pentru instalarea ascensorului:</w:t>
      </w:r>
    </w:p>
    <w:p w14:paraId="57512BF3" w14:textId="77777777" w:rsidR="00943065" w:rsidRPr="00C3008F" w:rsidRDefault="00943065" w:rsidP="00943065">
      <w:pPr>
        <w:numPr>
          <w:ilvl w:val="0"/>
          <w:numId w:val="41"/>
        </w:numPr>
        <w:tabs>
          <w:tab w:val="left" w:pos="176"/>
        </w:tabs>
        <w:ind w:left="0" w:firstLine="0"/>
        <w:jc w:val="both"/>
      </w:pPr>
      <w:r w:rsidRPr="00C3008F">
        <w:rPr>
          <w:lang w:eastAsia="ru-RU"/>
        </w:rPr>
        <w:t>Elaborarea p</w:t>
      </w:r>
      <w:r w:rsidRPr="00C3008F">
        <w:t>roiectului de execuție a instalației de ascensor;</w:t>
      </w:r>
    </w:p>
    <w:p w14:paraId="600FEAE8" w14:textId="77777777" w:rsidR="00943065" w:rsidRPr="00E26788" w:rsidRDefault="00943065" w:rsidP="00943065">
      <w:pPr>
        <w:numPr>
          <w:ilvl w:val="0"/>
          <w:numId w:val="41"/>
        </w:numPr>
        <w:tabs>
          <w:tab w:val="left" w:pos="176"/>
        </w:tabs>
        <w:ind w:left="0" w:firstLine="0"/>
        <w:jc w:val="both"/>
        <w:rPr>
          <w:u w:val="single"/>
        </w:rPr>
      </w:pPr>
      <w:r w:rsidRPr="00E26788">
        <w:rPr>
          <w:u w:val="single"/>
          <w:lang w:eastAsia="ru-RU"/>
        </w:rPr>
        <w:t>Cheltuielile legate de pregătirea, puțului pentru instalarea ascensorului vor fi suportate de către agentul economic desemnat câștigător;</w:t>
      </w:r>
    </w:p>
    <w:p w14:paraId="5DB3BA1E" w14:textId="77777777" w:rsidR="00943065" w:rsidRPr="00E26788" w:rsidRDefault="00943065" w:rsidP="00943065">
      <w:pPr>
        <w:numPr>
          <w:ilvl w:val="0"/>
          <w:numId w:val="41"/>
        </w:numPr>
        <w:tabs>
          <w:tab w:val="left" w:pos="176"/>
        </w:tabs>
        <w:ind w:left="0" w:firstLine="0"/>
        <w:jc w:val="both"/>
        <w:rPr>
          <w:u w:val="single"/>
        </w:rPr>
      </w:pPr>
      <w:r w:rsidRPr="00E26788">
        <w:rPr>
          <w:u w:val="single"/>
        </w:rPr>
        <w:t>Cheltuielile montarea utilajului nou, testarea și perfectarea documentației necesare, coordonarea cu organele abilitate necesare pentru punerea în funcțiune а ascensorului, înregistrarea la Agenția de supraveghere tehnico vor fi suportate de către agentul economic desemnat câștigător;</w:t>
      </w:r>
    </w:p>
    <w:p w14:paraId="52F80A0F" w14:textId="77777777" w:rsidR="00943065" w:rsidRPr="007C4651" w:rsidRDefault="00943065" w:rsidP="00943065">
      <w:pPr>
        <w:numPr>
          <w:ilvl w:val="0"/>
          <w:numId w:val="42"/>
        </w:numPr>
        <w:tabs>
          <w:tab w:val="left" w:pos="993"/>
        </w:tabs>
        <w:ind w:left="0" w:firstLine="567"/>
        <w:jc w:val="both"/>
      </w:pPr>
      <w:r w:rsidRPr="00C3008F">
        <w:t xml:space="preserve">Agentul </w:t>
      </w:r>
      <w:r w:rsidRPr="007C4651">
        <w:t>economic va prezenta catalogul cu variantele disponibile a materialelor utilizate (fotografiile echipamentelor propuse pentru instalare, desene tehnice, alte materiale din care reiese caracteristicile utilajului, care ulterior vor fi examinate și aprobate de beneficiar).</w:t>
      </w:r>
    </w:p>
    <w:p w14:paraId="10A6B047" w14:textId="77777777" w:rsidR="00943065" w:rsidRPr="007C4651" w:rsidRDefault="00943065" w:rsidP="00943065">
      <w:pPr>
        <w:numPr>
          <w:ilvl w:val="0"/>
          <w:numId w:val="42"/>
        </w:numPr>
        <w:tabs>
          <w:tab w:val="left" w:pos="993"/>
        </w:tabs>
        <w:ind w:left="0" w:firstLine="567"/>
        <w:jc w:val="both"/>
      </w:pPr>
      <w:r w:rsidRPr="007C4651">
        <w:t>Livrarea, transportarea, manipularea, depozitarea produselor și materialelor utilizate, protecția lucrărilor se vor efectua din contul agentului economic desemnat câștigător.</w:t>
      </w:r>
    </w:p>
    <w:p w14:paraId="4CB8C4BB" w14:textId="77777777" w:rsidR="003F2C59" w:rsidRPr="007C4651" w:rsidRDefault="003F2C59" w:rsidP="003F2C59">
      <w:pPr>
        <w:numPr>
          <w:ilvl w:val="0"/>
          <w:numId w:val="42"/>
        </w:numPr>
        <w:tabs>
          <w:tab w:val="left" w:pos="993"/>
        </w:tabs>
        <w:ind w:left="0" w:firstLine="567"/>
        <w:jc w:val="both"/>
      </w:pPr>
      <w:r w:rsidRPr="007C4651">
        <w:t>Ascensorul propus va fi însoțit de certificate de origine si de calitate. La etapa predării se va prezenta certificatul de conformitate.</w:t>
      </w:r>
    </w:p>
    <w:p w14:paraId="5CCA6E0C" w14:textId="77777777" w:rsidR="00943065" w:rsidRPr="00C3008F" w:rsidRDefault="00943065" w:rsidP="00943065">
      <w:pPr>
        <w:numPr>
          <w:ilvl w:val="0"/>
          <w:numId w:val="42"/>
        </w:numPr>
        <w:tabs>
          <w:tab w:val="left" w:pos="993"/>
        </w:tabs>
        <w:ind w:left="0" w:firstLine="567"/>
        <w:jc w:val="both"/>
      </w:pPr>
      <w:r w:rsidRPr="00C3008F">
        <w:t xml:space="preserve">Garanția bunului va constitui conform termenul de garanție al producătorului, dar nu mai puțin de </w:t>
      </w:r>
      <w:r>
        <w:t>5</w:t>
      </w:r>
      <w:r w:rsidRPr="00C3008F">
        <w:t xml:space="preserve"> ani. Garanția pe lucrările executate va constitui min. 10 ani după primirea ascensorului în exploatare.</w:t>
      </w:r>
    </w:p>
    <w:p w14:paraId="5CECA63D" w14:textId="77777777" w:rsidR="00943065" w:rsidRPr="00C3008F" w:rsidRDefault="00943065" w:rsidP="00943065">
      <w:pPr>
        <w:numPr>
          <w:ilvl w:val="0"/>
          <w:numId w:val="42"/>
        </w:numPr>
        <w:tabs>
          <w:tab w:val="left" w:pos="993"/>
        </w:tabs>
        <w:ind w:left="0" w:firstLine="567"/>
        <w:jc w:val="both"/>
      </w:pPr>
      <w:r w:rsidRPr="00C3008F">
        <w:t>Termenul garanției începe din ziua punerii în funcție а ascensorului și transmiterea acestuia Autorității contractante.</w:t>
      </w:r>
    </w:p>
    <w:p w14:paraId="7DB250DE" w14:textId="1A3F6901" w:rsidR="00943065" w:rsidRPr="00C3008F" w:rsidRDefault="00943065" w:rsidP="00943065">
      <w:pPr>
        <w:numPr>
          <w:ilvl w:val="0"/>
          <w:numId w:val="42"/>
        </w:numPr>
        <w:tabs>
          <w:tab w:val="left" w:pos="993"/>
        </w:tabs>
        <w:ind w:left="0" w:firstLine="567"/>
        <w:jc w:val="both"/>
      </w:pPr>
      <w:r w:rsidRPr="00C3008F">
        <w:t>Data limită de dare în exploatare а ascensoru</w:t>
      </w:r>
      <w:r w:rsidR="00B86880">
        <w:t>lui – până la data de 25.12.2026</w:t>
      </w:r>
      <w:r w:rsidRPr="00C3008F">
        <w:t>.</w:t>
      </w:r>
    </w:p>
    <w:p w14:paraId="5CCF1BD7" w14:textId="77777777" w:rsidR="00943065" w:rsidRPr="009A3F13" w:rsidRDefault="00943065" w:rsidP="00943065">
      <w:pPr>
        <w:tabs>
          <w:tab w:val="left" w:pos="993"/>
        </w:tabs>
        <w:jc w:val="both"/>
        <w:rPr>
          <w:b/>
          <w:u w:val="single"/>
        </w:rPr>
      </w:pPr>
      <w:r w:rsidRPr="009A3F13">
        <w:rPr>
          <w:b/>
          <w:u w:val="single"/>
        </w:rPr>
        <w:t>Cerințe față de parametrii ascensorului:</w:t>
      </w:r>
    </w:p>
    <w:p w14:paraId="106BF4A7" w14:textId="77777777" w:rsidR="00943065" w:rsidRPr="009A3F13" w:rsidRDefault="00943065" w:rsidP="00943065">
      <w:pPr>
        <w:tabs>
          <w:tab w:val="left" w:pos="268"/>
        </w:tabs>
      </w:pPr>
      <w:r w:rsidRPr="009A3F13">
        <w:t>-</w:t>
      </w:r>
      <w:r w:rsidRPr="009A3F13">
        <w:tab/>
        <w:t>Amplasarea mun. Bălți, str. Decebal, 101, Secția boli infecțioase.</w:t>
      </w:r>
    </w:p>
    <w:p w14:paraId="18957393" w14:textId="77777777" w:rsidR="00943065" w:rsidRPr="009A3F13" w:rsidRDefault="00943065" w:rsidP="00943065">
      <w:pPr>
        <w:tabs>
          <w:tab w:val="left" w:pos="268"/>
        </w:tabs>
      </w:pPr>
      <w:r w:rsidRPr="009A3F13">
        <w:t>-</w:t>
      </w:r>
      <w:r w:rsidRPr="009A3F13">
        <w:tab/>
        <w:t>Sarcina nominală – 1000 kg;</w:t>
      </w:r>
    </w:p>
    <w:p w14:paraId="387F9E20" w14:textId="77777777" w:rsidR="00943065" w:rsidRPr="00C3008F" w:rsidRDefault="00943065" w:rsidP="00943065">
      <w:pPr>
        <w:tabs>
          <w:tab w:val="left" w:pos="268"/>
        </w:tabs>
      </w:pPr>
      <w:r w:rsidRPr="009A3F13">
        <w:t>-</w:t>
      </w:r>
      <w:r w:rsidRPr="009A3F13">
        <w:tab/>
      </w:r>
      <w:r w:rsidRPr="00C3008F">
        <w:t>Numărul de stații – 3;</w:t>
      </w:r>
    </w:p>
    <w:p w14:paraId="12E215A8" w14:textId="77777777" w:rsidR="00943065" w:rsidRPr="00C3008F" w:rsidRDefault="00943065" w:rsidP="00943065">
      <w:pPr>
        <w:tabs>
          <w:tab w:val="left" w:pos="268"/>
        </w:tabs>
      </w:pPr>
      <w:r w:rsidRPr="00C3008F">
        <w:t>-</w:t>
      </w:r>
      <w:r w:rsidRPr="00C3008F">
        <w:tab/>
        <w:t>Destinația – transport pasageri;</w:t>
      </w:r>
    </w:p>
    <w:p w14:paraId="06659451" w14:textId="77777777" w:rsidR="00943065" w:rsidRPr="00C3008F" w:rsidRDefault="00943065" w:rsidP="00943065">
      <w:pPr>
        <w:tabs>
          <w:tab w:val="left" w:pos="268"/>
        </w:tabs>
      </w:pPr>
      <w:r w:rsidRPr="00C3008F">
        <w:t>-</w:t>
      </w:r>
      <w:r w:rsidRPr="00C3008F">
        <w:tab/>
        <w:t>Ascensor cu viteza 1 m/s, cu cabina trecătoare;</w:t>
      </w:r>
    </w:p>
    <w:p w14:paraId="01F7A971" w14:textId="77777777" w:rsidR="00943065" w:rsidRPr="00C3008F" w:rsidRDefault="00943065" w:rsidP="00943065">
      <w:pPr>
        <w:tabs>
          <w:tab w:val="left" w:pos="268"/>
        </w:tabs>
      </w:pPr>
      <w:r w:rsidRPr="00C3008F">
        <w:t>-</w:t>
      </w:r>
      <w:r w:rsidRPr="00C3008F">
        <w:tab/>
        <w:t>Podul, pereţii si uşile cabinei din oțel inoxidabil;</w:t>
      </w:r>
    </w:p>
    <w:p w14:paraId="152C0881" w14:textId="77777777" w:rsidR="00943065" w:rsidRPr="00C3008F" w:rsidRDefault="00943065" w:rsidP="00943065">
      <w:pPr>
        <w:tabs>
          <w:tab w:val="left" w:pos="268"/>
        </w:tabs>
      </w:pPr>
      <w:r w:rsidRPr="00C3008F">
        <w:t>-</w:t>
      </w:r>
      <w:r w:rsidRPr="00C3008F">
        <w:tab/>
        <w:t>Iluminarea cabinei cu corpuri tip – LED, încorporate în tavan;</w:t>
      </w:r>
    </w:p>
    <w:p w14:paraId="554EF609" w14:textId="77777777" w:rsidR="00943065" w:rsidRPr="00C3008F" w:rsidRDefault="00943065" w:rsidP="00943065">
      <w:pPr>
        <w:tabs>
          <w:tab w:val="left" w:pos="268"/>
        </w:tabs>
      </w:pPr>
      <w:r w:rsidRPr="00C3008F">
        <w:t>-</w:t>
      </w:r>
      <w:r w:rsidRPr="00C3008F">
        <w:tab/>
        <w:t>Podeaua din granit artificial,</w:t>
      </w:r>
    </w:p>
    <w:p w14:paraId="51419873" w14:textId="77777777" w:rsidR="00943065" w:rsidRPr="00C3008F" w:rsidRDefault="00943065" w:rsidP="00943065">
      <w:pPr>
        <w:tabs>
          <w:tab w:val="left" w:pos="268"/>
        </w:tabs>
      </w:pPr>
      <w:r w:rsidRPr="00C3008F">
        <w:t>-</w:t>
      </w:r>
      <w:r w:rsidRPr="00C3008F">
        <w:tab/>
        <w:t xml:space="preserve">Uşile puţului din oțel inoxidabil la fiecare stați, </w:t>
      </w:r>
    </w:p>
    <w:p w14:paraId="5C82642B" w14:textId="77777777" w:rsidR="00943065" w:rsidRPr="00C3008F" w:rsidRDefault="00943065" w:rsidP="00943065">
      <w:pPr>
        <w:tabs>
          <w:tab w:val="left" w:pos="268"/>
        </w:tabs>
      </w:pPr>
      <w:r w:rsidRPr="00C3008F">
        <w:t>-</w:t>
      </w:r>
      <w:r w:rsidRPr="00C3008F">
        <w:tab/>
        <w:t>Înrămarea ușilor puțului cu oțel inoxidabil la fiecare stație,</w:t>
      </w:r>
    </w:p>
    <w:p w14:paraId="1149B125" w14:textId="77777777" w:rsidR="00943065" w:rsidRPr="00C3008F" w:rsidRDefault="00943065" w:rsidP="00943065">
      <w:pPr>
        <w:tabs>
          <w:tab w:val="left" w:pos="268"/>
        </w:tabs>
      </w:pPr>
      <w:r w:rsidRPr="00C3008F">
        <w:t>-</w:t>
      </w:r>
      <w:r w:rsidRPr="00C3008F">
        <w:tab/>
        <w:t>Balustradă din oțel inoxidabil,</w:t>
      </w:r>
    </w:p>
    <w:p w14:paraId="531DA504" w14:textId="77777777" w:rsidR="00943065" w:rsidRPr="00C3008F" w:rsidRDefault="00943065" w:rsidP="00943065">
      <w:pPr>
        <w:tabs>
          <w:tab w:val="left" w:pos="268"/>
        </w:tabs>
      </w:pPr>
      <w:r w:rsidRPr="00C3008F">
        <w:t>-</w:t>
      </w:r>
      <w:r w:rsidRPr="00C3008F">
        <w:tab/>
        <w:t>Oglindă pe suprafața peretelui posterior al cabinei, cu bară de protecție la oglindă;</w:t>
      </w:r>
    </w:p>
    <w:p w14:paraId="33507CB8" w14:textId="77777777" w:rsidR="00943065" w:rsidRPr="00C3008F" w:rsidRDefault="00943065" w:rsidP="00943065">
      <w:pPr>
        <w:tabs>
          <w:tab w:val="left" w:pos="268"/>
        </w:tabs>
      </w:pPr>
      <w:r w:rsidRPr="00C3008F">
        <w:t>-</w:t>
      </w:r>
      <w:r w:rsidRPr="00C3008F">
        <w:tab/>
        <w:t xml:space="preserve">Panou de comandă în cabină intern de dirijare inox cu display LCD, </w:t>
      </w:r>
    </w:p>
    <w:p w14:paraId="31CD78C2" w14:textId="77777777" w:rsidR="00943065" w:rsidRPr="00C3008F" w:rsidRDefault="00943065" w:rsidP="00943065">
      <w:pPr>
        <w:tabs>
          <w:tab w:val="left" w:pos="268"/>
        </w:tabs>
      </w:pPr>
      <w:r w:rsidRPr="00C3008F">
        <w:t>-</w:t>
      </w:r>
      <w:r w:rsidRPr="00C3008F">
        <w:tab/>
        <w:t>Buton de chemare antivandal cu display LCD, cu iluminare la înregistrarea comenzilor.</w:t>
      </w:r>
    </w:p>
    <w:p w14:paraId="329E831E" w14:textId="77777777" w:rsidR="00943065" w:rsidRPr="00C3008F" w:rsidRDefault="00943065" w:rsidP="00943065">
      <w:pPr>
        <w:tabs>
          <w:tab w:val="left" w:pos="268"/>
        </w:tabs>
      </w:pPr>
      <w:r w:rsidRPr="00C3008F">
        <w:t>-</w:t>
      </w:r>
      <w:r w:rsidRPr="00C3008F">
        <w:tab/>
        <w:t xml:space="preserve">Sistem de aprovizionare cu energie electrică UPS, </w:t>
      </w:r>
    </w:p>
    <w:p w14:paraId="0618EB2C" w14:textId="77777777" w:rsidR="00943065" w:rsidRPr="00C3008F" w:rsidRDefault="00943065" w:rsidP="00943065">
      <w:pPr>
        <w:tabs>
          <w:tab w:val="left" w:pos="268"/>
        </w:tabs>
      </w:pPr>
      <w:r w:rsidRPr="00C3008F">
        <w:t>-</w:t>
      </w:r>
      <w:r w:rsidRPr="00C3008F">
        <w:tab/>
        <w:t>Sistem de limitare a sarcinii cabinei,</w:t>
      </w:r>
    </w:p>
    <w:p w14:paraId="05029F3A" w14:textId="77777777" w:rsidR="00943065" w:rsidRPr="00C3008F" w:rsidRDefault="00943065" w:rsidP="00943065">
      <w:pPr>
        <w:tabs>
          <w:tab w:val="left" w:pos="268"/>
        </w:tabs>
      </w:pPr>
      <w:r w:rsidRPr="00C3008F">
        <w:t>-</w:t>
      </w:r>
      <w:r w:rsidRPr="00C3008F">
        <w:tab/>
        <w:t>Legătură telefonică prin GSM în cabină, pentru apel cu dispeceratul.</w:t>
      </w:r>
    </w:p>
    <w:p w14:paraId="50A315F0" w14:textId="77777777" w:rsidR="00943065" w:rsidRPr="00C3008F" w:rsidRDefault="00943065" w:rsidP="00943065">
      <w:pPr>
        <w:tabs>
          <w:tab w:val="left" w:pos="268"/>
        </w:tabs>
      </w:pPr>
      <w:r w:rsidRPr="00C3008F">
        <w:t>-</w:t>
      </w:r>
      <w:r w:rsidRPr="00C3008F">
        <w:tab/>
        <w:t>Montarea echipamentului în camera de troliu, etajul tehnic</w:t>
      </w:r>
    </w:p>
    <w:p w14:paraId="1B8D75ED" w14:textId="77777777" w:rsidR="00943065" w:rsidRPr="00C3008F" w:rsidRDefault="00943065" w:rsidP="00943065">
      <w:pPr>
        <w:tabs>
          <w:tab w:val="left" w:pos="268"/>
        </w:tabs>
      </w:pPr>
      <w:r w:rsidRPr="00C3008F">
        <w:t>-</w:t>
      </w:r>
      <w:r w:rsidRPr="00C3008F">
        <w:tab/>
        <w:t>Cablurile de tracțiune din oțel.</w:t>
      </w:r>
    </w:p>
    <w:p w14:paraId="1CF1C17E" w14:textId="77777777" w:rsidR="00943065" w:rsidRPr="00C3008F" w:rsidRDefault="00943065" w:rsidP="00943065">
      <w:pPr>
        <w:tabs>
          <w:tab w:val="left" w:pos="268"/>
        </w:tabs>
      </w:pPr>
      <w:r w:rsidRPr="00C3008F">
        <w:t>-</w:t>
      </w:r>
      <w:r w:rsidRPr="00C3008F">
        <w:tab/>
        <w:t>Executarea expertizei la puț și la planșeu ; nu este necesar</w:t>
      </w:r>
    </w:p>
    <w:p w14:paraId="0198C1B0" w14:textId="77777777" w:rsidR="00943065" w:rsidRPr="009A3F13" w:rsidRDefault="00943065" w:rsidP="00943065">
      <w:pPr>
        <w:tabs>
          <w:tab w:val="left" w:pos="268"/>
        </w:tabs>
      </w:pPr>
      <w:r w:rsidRPr="009A3F13">
        <w:t>-</w:t>
      </w:r>
      <w:r w:rsidRPr="009A3F13">
        <w:tab/>
        <w:t>Proiect de execuție a instalației de ascensor.</w:t>
      </w:r>
    </w:p>
    <w:p w14:paraId="5C4B3848" w14:textId="17AF889E" w:rsidR="00943065" w:rsidRPr="009A3F13" w:rsidRDefault="00943065" w:rsidP="00943065">
      <w:pPr>
        <w:tabs>
          <w:tab w:val="left" w:pos="268"/>
        </w:tabs>
      </w:pPr>
      <w:r w:rsidRPr="009A3F13">
        <w:lastRenderedPageBreak/>
        <w:t>-</w:t>
      </w:r>
      <w:r w:rsidRPr="009A3F13">
        <w:tab/>
        <w:t xml:space="preserve">Garanția bunurilor minim </w:t>
      </w:r>
      <w:r>
        <w:t>5</w:t>
      </w:r>
      <w:r w:rsidRPr="009A3F13">
        <w:t xml:space="preserve"> ani.</w:t>
      </w:r>
    </w:p>
    <w:p w14:paraId="4CBAF69A" w14:textId="1E75B184" w:rsidR="00943065" w:rsidRPr="009A3F13" w:rsidRDefault="00943065" w:rsidP="00943065">
      <w:pPr>
        <w:tabs>
          <w:tab w:val="left" w:pos="993"/>
        </w:tabs>
        <w:jc w:val="both"/>
        <w:rPr>
          <w:b/>
          <w:u w:val="single"/>
        </w:rPr>
      </w:pPr>
      <w:r w:rsidRPr="009A3F13">
        <w:t>-</w:t>
      </w:r>
      <w:r w:rsidRPr="009A3F13">
        <w:tab/>
        <w:t xml:space="preserve">Data limită de dare în exploatare a bunurilor (ascensoarelor) nu m-ai târziu de </w:t>
      </w:r>
      <w:r w:rsidR="00A402EF">
        <w:t>30.10.2026</w:t>
      </w:r>
      <w:r w:rsidRPr="009A3F13">
        <w:t xml:space="preserve"> din data semnării contractului.</w:t>
      </w:r>
    </w:p>
    <w:p w14:paraId="1CDAAF2D"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Ofertele se prezintă în valuta</w:t>
      </w:r>
      <w:bookmarkEnd w:id="46"/>
      <w:r w:rsidRPr="004B4857">
        <w:rPr>
          <w:b/>
          <w:lang w:eastAsia="ru-RU"/>
        </w:rPr>
        <w:t>:</w:t>
      </w:r>
      <w:r w:rsidRPr="004B4857">
        <w:rPr>
          <w:b/>
          <w:i/>
          <w:lang w:eastAsia="ru-RU"/>
        </w:rPr>
        <w:t xml:space="preserve"> </w:t>
      </w:r>
      <w:r w:rsidRPr="004B4857">
        <w:rPr>
          <w:i/>
          <w:u w:val="single"/>
          <w:lang w:eastAsia="ru-RU"/>
        </w:rPr>
        <w:t>MDL</w:t>
      </w:r>
    </w:p>
    <w:p w14:paraId="0C7F1A42"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Criteriul de evaluare aplicat pentru atribuirea contractului: </w:t>
      </w:r>
      <w:r w:rsidRPr="004B4857">
        <w:rPr>
          <w:i/>
          <w:u w:val="single"/>
          <w:lang w:eastAsia="ru-RU"/>
        </w:rPr>
        <w:t>prețul cel mai scăzut, cu condiția respectării tuturor criteriilor și cerințelor obligatorii solicitate.</w:t>
      </w:r>
    </w:p>
    <w:p w14:paraId="031EFF57"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943065" w:rsidRPr="004B4857" w14:paraId="769997E1" w14:textId="77777777" w:rsidTr="008423AA">
        <w:tc>
          <w:tcPr>
            <w:tcW w:w="576" w:type="dxa"/>
            <w:shd w:val="clear" w:color="auto" w:fill="auto"/>
          </w:tcPr>
          <w:p w14:paraId="57366A45" w14:textId="77777777" w:rsidR="00943065" w:rsidRPr="004B4857" w:rsidRDefault="00943065" w:rsidP="008423AA">
            <w:pPr>
              <w:shd w:val="clear" w:color="auto" w:fill="FFFFFF" w:themeFill="background1"/>
              <w:tabs>
                <w:tab w:val="left" w:pos="612"/>
              </w:tabs>
              <w:spacing w:before="120" w:after="120"/>
              <w:rPr>
                <w:b/>
                <w:iCs/>
                <w:sz w:val="20"/>
                <w:szCs w:val="20"/>
                <w:lang w:eastAsia="ru-RU"/>
              </w:rPr>
            </w:pPr>
            <w:r w:rsidRPr="004B4857">
              <w:rPr>
                <w:b/>
                <w:iCs/>
                <w:sz w:val="20"/>
                <w:szCs w:val="20"/>
                <w:lang w:eastAsia="ru-RU"/>
              </w:rPr>
              <w:t>Nr. d/o</w:t>
            </w:r>
          </w:p>
        </w:tc>
        <w:tc>
          <w:tcPr>
            <w:tcW w:w="8214" w:type="dxa"/>
            <w:shd w:val="clear" w:color="auto" w:fill="auto"/>
          </w:tcPr>
          <w:p w14:paraId="5D97C5B7"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Denumirea factorului de evaluare</w:t>
            </w:r>
          </w:p>
        </w:tc>
        <w:tc>
          <w:tcPr>
            <w:tcW w:w="1701" w:type="dxa"/>
            <w:shd w:val="clear" w:color="auto" w:fill="auto"/>
          </w:tcPr>
          <w:p w14:paraId="2288D67F"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Ponderea%</w:t>
            </w:r>
          </w:p>
        </w:tc>
      </w:tr>
      <w:tr w:rsidR="00943065" w:rsidRPr="004B4857" w14:paraId="4012579A" w14:textId="77777777" w:rsidTr="008423AA">
        <w:trPr>
          <w:trHeight w:val="210"/>
        </w:trPr>
        <w:tc>
          <w:tcPr>
            <w:tcW w:w="576" w:type="dxa"/>
            <w:shd w:val="clear" w:color="auto" w:fill="auto"/>
          </w:tcPr>
          <w:p w14:paraId="7D649975" w14:textId="77777777" w:rsidR="00943065" w:rsidRPr="004B4857" w:rsidRDefault="00943065" w:rsidP="008423AA">
            <w:pPr>
              <w:shd w:val="clear" w:color="auto" w:fill="FFFFFF" w:themeFill="background1"/>
              <w:tabs>
                <w:tab w:val="left" w:pos="612"/>
              </w:tabs>
              <w:rPr>
                <w:iCs/>
                <w:lang w:eastAsia="ru-RU"/>
              </w:rPr>
            </w:pPr>
          </w:p>
        </w:tc>
        <w:tc>
          <w:tcPr>
            <w:tcW w:w="8214" w:type="dxa"/>
            <w:shd w:val="clear" w:color="auto" w:fill="auto"/>
          </w:tcPr>
          <w:p w14:paraId="17600E20"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c>
          <w:tcPr>
            <w:tcW w:w="1701" w:type="dxa"/>
            <w:shd w:val="clear" w:color="auto" w:fill="auto"/>
          </w:tcPr>
          <w:p w14:paraId="5B0A9566"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r>
    </w:tbl>
    <w:p w14:paraId="1AB777DA" w14:textId="77777777" w:rsidR="00943065" w:rsidRPr="004B4857" w:rsidRDefault="00943065" w:rsidP="00943065">
      <w:pPr>
        <w:numPr>
          <w:ilvl w:val="0"/>
          <w:numId w:val="39"/>
        </w:numPr>
        <w:shd w:val="clear" w:color="auto" w:fill="FFFFFF" w:themeFill="background1"/>
        <w:spacing w:before="120"/>
        <w:ind w:left="0" w:right="-569" w:hanging="426"/>
        <w:jc w:val="both"/>
        <w:rPr>
          <w:b/>
          <w:lang w:eastAsia="ru-RU"/>
        </w:rPr>
      </w:pPr>
      <w:r w:rsidRPr="004B4857">
        <w:rPr>
          <w:b/>
          <w:lang w:eastAsia="ru-RU"/>
        </w:rPr>
        <w:t>Termenul limită de depunere/deschidere a ofertelor:</w:t>
      </w:r>
    </w:p>
    <w:p w14:paraId="0B7DB5EC"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până la: </w:t>
      </w:r>
      <w:r w:rsidRPr="004B4857">
        <w:rPr>
          <w:i/>
          <w:u w:val="single"/>
          <w:lang w:eastAsia="ru-RU"/>
        </w:rPr>
        <w:t>conform SIA RSAP</w:t>
      </w:r>
    </w:p>
    <w:p w14:paraId="70B8DC66"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pe: </w:t>
      </w:r>
      <w:r w:rsidRPr="004B4857">
        <w:rPr>
          <w:i/>
          <w:u w:val="single"/>
          <w:lang w:eastAsia="ru-RU"/>
        </w:rPr>
        <w:t>conform SIA RSAP</w:t>
      </w:r>
    </w:p>
    <w:p w14:paraId="7EEC21B2"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b/>
          <w:lang w:eastAsia="ru-RU"/>
        </w:rPr>
      </w:pPr>
      <w:r w:rsidRPr="004B4857">
        <w:rPr>
          <w:b/>
          <w:lang w:eastAsia="ru-RU"/>
        </w:rPr>
        <w:t xml:space="preserve">Adresa la care trebuie transmise ofertele sau cererile de participare: </w:t>
      </w:r>
    </w:p>
    <w:p w14:paraId="43D5B88D" w14:textId="77777777" w:rsidR="00943065" w:rsidRPr="004B4857" w:rsidRDefault="00943065" w:rsidP="00FA27F5">
      <w:pPr>
        <w:shd w:val="clear" w:color="auto" w:fill="FFFFFF" w:themeFill="background1"/>
        <w:tabs>
          <w:tab w:val="right" w:pos="426"/>
        </w:tabs>
        <w:ind w:right="-569"/>
        <w:jc w:val="both"/>
        <w:rPr>
          <w:u w:val="single"/>
          <w:lang w:eastAsia="ru-RU"/>
        </w:rPr>
      </w:pPr>
      <w:r w:rsidRPr="004B4857">
        <w:rPr>
          <w:i/>
          <w:u w:val="single"/>
          <w:lang w:eastAsia="ru-RU"/>
        </w:rPr>
        <w:t>Ofertele sau cererile de participare vor fi depuse electronic prin intermediul SIA RSAP</w:t>
      </w:r>
    </w:p>
    <w:p w14:paraId="7915E20B" w14:textId="77777777" w:rsidR="00943065" w:rsidRPr="004B4857" w:rsidRDefault="00943065" w:rsidP="00943065">
      <w:pPr>
        <w:numPr>
          <w:ilvl w:val="0"/>
          <w:numId w:val="39"/>
        </w:numPr>
        <w:tabs>
          <w:tab w:val="right" w:pos="0"/>
        </w:tabs>
        <w:spacing w:before="120"/>
        <w:ind w:left="-426" w:right="-569" w:firstLine="0"/>
        <w:jc w:val="both"/>
        <w:rPr>
          <w:b/>
          <w:lang w:eastAsia="ru-RU"/>
        </w:rPr>
      </w:pPr>
      <w:r w:rsidRPr="004B4857">
        <w:rPr>
          <w:b/>
          <w:lang w:eastAsia="ru-RU"/>
        </w:rPr>
        <w:t xml:space="preserve">Termenul de valabilitate a ofertelor: </w:t>
      </w:r>
      <w:r w:rsidRPr="004B4857">
        <w:rPr>
          <w:i/>
          <w:u w:val="single"/>
          <w:lang w:eastAsia="ru-RU"/>
        </w:rPr>
        <w:t>90 zile</w:t>
      </w:r>
    </w:p>
    <w:p w14:paraId="578DC49E" w14:textId="77777777" w:rsidR="00943065" w:rsidRPr="004B4857" w:rsidRDefault="00943065" w:rsidP="00943065">
      <w:pPr>
        <w:numPr>
          <w:ilvl w:val="0"/>
          <w:numId w:val="39"/>
        </w:numPr>
        <w:tabs>
          <w:tab w:val="right" w:pos="0"/>
        </w:tabs>
        <w:spacing w:before="120"/>
        <w:ind w:left="-426" w:right="-569" w:firstLine="0"/>
        <w:jc w:val="both"/>
        <w:rPr>
          <w:b/>
          <w:i/>
          <w:u w:val="single"/>
          <w:lang w:eastAsia="ru-RU"/>
        </w:rPr>
      </w:pPr>
      <w:r w:rsidRPr="004B4857">
        <w:rPr>
          <w:b/>
          <w:lang w:eastAsia="ru-RU"/>
        </w:rPr>
        <w:t xml:space="preserve">Locul deschiderii ofertelor: </w:t>
      </w:r>
      <w:r w:rsidRPr="004B4857">
        <w:rPr>
          <w:i/>
          <w:u w:val="single"/>
          <w:lang w:eastAsia="ru-RU"/>
        </w:rPr>
        <w:t>SIA RSAP</w:t>
      </w:r>
    </w:p>
    <w:p w14:paraId="74BCCEB7" w14:textId="77777777" w:rsidR="00943065" w:rsidRPr="004B4857" w:rsidRDefault="00943065" w:rsidP="00FA27F5">
      <w:pPr>
        <w:tabs>
          <w:tab w:val="right" w:pos="0"/>
        </w:tabs>
        <w:ind w:right="-569"/>
        <w:jc w:val="both"/>
        <w:rPr>
          <w:i/>
          <w:u w:val="single"/>
          <w:lang w:eastAsia="ru-RU"/>
        </w:rPr>
      </w:pPr>
      <w:r w:rsidRPr="004B4857">
        <w:rPr>
          <w:i/>
          <w:u w:val="single"/>
          <w:lang w:eastAsia="ru-RU"/>
        </w:rPr>
        <w:t xml:space="preserve">Ofertele întârziate vor fi respinse. </w:t>
      </w:r>
    </w:p>
    <w:p w14:paraId="0A534336"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i/>
          <w:u w:val="single"/>
          <w:lang w:eastAsia="ru-RU"/>
        </w:rPr>
      </w:pPr>
      <w:r w:rsidRPr="004B4857">
        <w:rPr>
          <w:b/>
          <w:lang w:eastAsia="ru-RU"/>
        </w:rPr>
        <w:t xml:space="preserve">Persoanele autorizate să asiste la deschiderea ofertelor: </w:t>
      </w:r>
      <w:r w:rsidRPr="004B4857">
        <w:rPr>
          <w:i/>
          <w:u w:val="single"/>
          <w:lang w:eastAsia="ru-RU"/>
        </w:rPr>
        <w:t>Ofertele vor fi depuse electronic prin intermediul SIA RSAP</w:t>
      </w:r>
    </w:p>
    <w:p w14:paraId="3746247E"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Limba sau limbile în care trebuie redactate ofertele sau cererile de participare: </w:t>
      </w:r>
      <w:r w:rsidRPr="004B4857">
        <w:rPr>
          <w:i/>
          <w:u w:val="single"/>
          <w:lang w:eastAsia="ru-RU"/>
        </w:rPr>
        <w:t>Limba de stat</w:t>
      </w:r>
    </w:p>
    <w:p w14:paraId="18F2C041"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sz w:val="20"/>
          <w:lang w:eastAsia="ru-RU"/>
        </w:rPr>
      </w:pPr>
      <w:r w:rsidRPr="004B4857">
        <w:rPr>
          <w:b/>
          <w:lang w:eastAsia="ru-RU"/>
        </w:rPr>
        <w:t xml:space="preserve">Respectivul contract se referă la un proiect și/sau program finanțat din fonduri ale Uniunii Europene: </w:t>
      </w:r>
      <w:r w:rsidRPr="004B4857">
        <w:rPr>
          <w:i/>
          <w:u w:val="single"/>
          <w:lang w:eastAsia="ru-RU"/>
        </w:rPr>
        <w:t>nu se aplică</w:t>
      </w:r>
    </w:p>
    <w:p w14:paraId="33C64638"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Denumirea și adresa organismului competent de soluționare a contestațiilor: </w:t>
      </w:r>
    </w:p>
    <w:p w14:paraId="5880AC8E"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Agenția Națională pentru Soluționarea Contestațiilor</w:t>
      </w:r>
    </w:p>
    <w:p w14:paraId="5B68B819"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Adresa: mun. Chișinău, bd. Ștefan cel Mare și Sfânt nr.124 (et.4), MD 2001;</w:t>
      </w:r>
    </w:p>
    <w:p w14:paraId="5B6B823A"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Tel/Fax/email: 022-820 652, 022 820-651, contestatii@ansc.md</w:t>
      </w:r>
    </w:p>
    <w:p w14:paraId="466FE188"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u w:val="single"/>
          <w:lang w:eastAsia="ru-RU"/>
        </w:rPr>
      </w:pPr>
      <w:r w:rsidRPr="004B4857">
        <w:rPr>
          <w:b/>
          <w:lang w:eastAsia="ru-RU"/>
        </w:rPr>
        <w:t xml:space="preserve">Data (datele) șireferința (referințele) publicărilor anterioare în Jurnalul Oficial al Uniunii Europene privind contractul (contractele) la care se referă anunțul respectiv (dacă este cazul): </w:t>
      </w:r>
      <w:r w:rsidRPr="004B4857">
        <w:rPr>
          <w:i/>
          <w:u w:val="single"/>
          <w:lang w:eastAsia="ru-RU"/>
        </w:rPr>
        <w:t>nu se aplică</w:t>
      </w:r>
    </w:p>
    <w:p w14:paraId="4D2BFEEA"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u w:val="single"/>
          <w:lang w:eastAsia="ru-RU"/>
        </w:rPr>
      </w:pPr>
      <w:r w:rsidRPr="004B4857">
        <w:rPr>
          <w:b/>
          <w:lang w:eastAsia="ru-RU"/>
        </w:rPr>
        <w:t>În cazul achizițiilor periodice, calendarul estimat pentru publicarea anunțurilor viitoare</w:t>
      </w:r>
      <w:r w:rsidRPr="004B4857">
        <w:rPr>
          <w:b/>
          <w:shd w:val="clear" w:color="auto" w:fill="FFFFFF" w:themeFill="background1"/>
          <w:lang w:eastAsia="ru-RU"/>
        </w:rPr>
        <w:t xml:space="preserve">: </w:t>
      </w:r>
      <w:r w:rsidRPr="004B4857">
        <w:rPr>
          <w:i/>
          <w:u w:val="single"/>
          <w:lang w:eastAsia="ru-RU"/>
        </w:rPr>
        <w:t>nu se aplică</w:t>
      </w:r>
      <w:r w:rsidRPr="004B4857">
        <w:rPr>
          <w:u w:val="single"/>
          <w:shd w:val="clear" w:color="auto" w:fill="FFFFFF" w:themeFill="background1"/>
          <w:lang w:eastAsia="ru-RU"/>
        </w:rPr>
        <w:t xml:space="preserve"> </w:t>
      </w:r>
    </w:p>
    <w:p w14:paraId="2BDF2F0D" w14:textId="0F553765"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Data </w:t>
      </w:r>
      <w:r w:rsidRPr="00C07E93">
        <w:rPr>
          <w:b/>
          <w:lang w:eastAsia="ru-RU"/>
        </w:rPr>
        <w:t xml:space="preserve">publicării anunțului de intenție sau, după caz, precizarea că nu a fost publicat un astfel de </w:t>
      </w:r>
      <w:r w:rsidRPr="00C07E93">
        <w:rPr>
          <w:b/>
          <w:shd w:val="clear" w:color="auto" w:fill="FFFFFF" w:themeFill="background1"/>
          <w:lang w:eastAsia="ru-RU"/>
        </w:rPr>
        <w:t xml:space="preserve">anunţ: </w:t>
      </w:r>
      <w:r w:rsidRPr="00C07E93">
        <w:rPr>
          <w:i/>
          <w:u w:val="single"/>
          <w:lang w:eastAsia="ru-RU"/>
        </w:rPr>
        <w:t xml:space="preserve">BAP nr. </w:t>
      </w:r>
      <w:r w:rsidR="0095029F">
        <w:rPr>
          <w:i/>
          <w:u w:val="single"/>
          <w:lang w:eastAsia="ru-RU"/>
        </w:rPr>
        <w:t>13</w:t>
      </w:r>
      <w:r w:rsidRPr="00C07E93">
        <w:rPr>
          <w:i/>
          <w:u w:val="single"/>
          <w:lang w:eastAsia="ru-RU"/>
        </w:rPr>
        <w:t xml:space="preserve"> din </w:t>
      </w:r>
      <w:r w:rsidR="0095029F">
        <w:rPr>
          <w:i/>
          <w:u w:val="single"/>
          <w:lang w:eastAsia="ru-RU"/>
        </w:rPr>
        <w:t>13</w:t>
      </w:r>
      <w:r w:rsidRPr="00C07E93">
        <w:rPr>
          <w:i/>
          <w:u w:val="single"/>
          <w:lang w:eastAsia="ru-RU"/>
        </w:rPr>
        <w:t>.0</w:t>
      </w:r>
      <w:r w:rsidR="0095029F">
        <w:rPr>
          <w:i/>
          <w:u w:val="single"/>
          <w:lang w:eastAsia="ru-RU"/>
        </w:rPr>
        <w:t>2</w:t>
      </w:r>
      <w:r w:rsidRPr="00C07E93">
        <w:rPr>
          <w:i/>
          <w:u w:val="single"/>
          <w:lang w:eastAsia="ru-RU"/>
        </w:rPr>
        <w:t>.202</w:t>
      </w:r>
      <w:r w:rsidR="0095029F">
        <w:rPr>
          <w:i/>
          <w:u w:val="single"/>
          <w:lang w:eastAsia="ru-RU"/>
        </w:rPr>
        <w:t>6</w:t>
      </w:r>
    </w:p>
    <w:p w14:paraId="2C1CC99C"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Data transmiterii spre publicare a anunțului de participar</w:t>
      </w:r>
      <w:r w:rsidRPr="004B4857">
        <w:rPr>
          <w:b/>
          <w:shd w:val="clear" w:color="auto" w:fill="FFFFFF" w:themeFill="background1"/>
          <w:lang w:eastAsia="ru-RU"/>
        </w:rPr>
        <w:t xml:space="preserve">e: </w:t>
      </w:r>
      <w:r w:rsidRPr="004B4857">
        <w:rPr>
          <w:i/>
          <w:u w:val="single"/>
          <w:shd w:val="clear" w:color="auto" w:fill="FFFFFF" w:themeFill="background1"/>
          <w:lang w:eastAsia="ru-RU"/>
        </w:rPr>
        <w:t xml:space="preserve">Conform </w:t>
      </w:r>
      <w:r w:rsidRPr="004B4857">
        <w:rPr>
          <w:i/>
          <w:u w:val="single"/>
          <w:lang w:eastAsia="ru-RU"/>
        </w:rPr>
        <w:t>SIA RSAP</w:t>
      </w:r>
    </w:p>
    <w:p w14:paraId="676F2EE0"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943065" w:rsidRPr="004B4857" w14:paraId="65C34425" w14:textId="77777777" w:rsidTr="008423AA">
        <w:tc>
          <w:tcPr>
            <w:tcW w:w="7089" w:type="dxa"/>
            <w:shd w:val="clear" w:color="auto" w:fill="FFFFFF" w:themeFill="background1"/>
          </w:tcPr>
          <w:p w14:paraId="2F6632F9"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Denumirea instrumentului electronic</w:t>
            </w:r>
          </w:p>
        </w:tc>
        <w:tc>
          <w:tcPr>
            <w:tcW w:w="3402" w:type="dxa"/>
            <w:shd w:val="clear" w:color="auto" w:fill="FFFFFF" w:themeFill="background1"/>
          </w:tcPr>
          <w:p w14:paraId="7EBE4E00"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Se va utiliza/accepta sau nu</w:t>
            </w:r>
          </w:p>
        </w:tc>
      </w:tr>
      <w:tr w:rsidR="00943065" w:rsidRPr="004B4857" w14:paraId="2CE7DD88" w14:textId="77777777" w:rsidTr="008423AA">
        <w:tc>
          <w:tcPr>
            <w:tcW w:w="7089" w:type="dxa"/>
            <w:shd w:val="clear" w:color="auto" w:fill="FFFFFF" w:themeFill="background1"/>
          </w:tcPr>
          <w:p w14:paraId="0F1A19E2" w14:textId="77777777" w:rsidR="00943065" w:rsidRPr="004B4857" w:rsidRDefault="00943065" w:rsidP="008423AA">
            <w:pPr>
              <w:shd w:val="clear" w:color="auto" w:fill="FFFFFF" w:themeFill="background1"/>
              <w:tabs>
                <w:tab w:val="right" w:pos="426"/>
              </w:tabs>
              <w:rPr>
                <w:lang w:eastAsia="ru-RU"/>
              </w:rPr>
            </w:pPr>
            <w:r w:rsidRPr="004B4857">
              <w:rPr>
                <w:lang w:eastAsia="ru-RU"/>
              </w:rPr>
              <w:t>depunerea electronică a ofertelor sau a cererilor de participare</w:t>
            </w:r>
          </w:p>
        </w:tc>
        <w:tc>
          <w:tcPr>
            <w:tcW w:w="3402" w:type="dxa"/>
            <w:shd w:val="clear" w:color="auto" w:fill="FFFFFF" w:themeFill="background1"/>
          </w:tcPr>
          <w:p w14:paraId="775FAFCA"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2B7EBDCE" w14:textId="77777777" w:rsidTr="008423AA">
        <w:tc>
          <w:tcPr>
            <w:tcW w:w="7089" w:type="dxa"/>
            <w:shd w:val="clear" w:color="auto" w:fill="FFFFFF" w:themeFill="background1"/>
          </w:tcPr>
          <w:p w14:paraId="562A7BB4" w14:textId="77777777" w:rsidR="00943065" w:rsidRPr="004B4857" w:rsidRDefault="00943065" w:rsidP="008423AA">
            <w:pPr>
              <w:shd w:val="clear" w:color="auto" w:fill="FFFFFF" w:themeFill="background1"/>
              <w:tabs>
                <w:tab w:val="right" w:pos="426"/>
              </w:tabs>
              <w:rPr>
                <w:lang w:eastAsia="ru-RU"/>
              </w:rPr>
            </w:pPr>
            <w:r w:rsidRPr="004B4857">
              <w:rPr>
                <w:lang w:eastAsia="ru-RU"/>
              </w:rPr>
              <w:t>sistemul de comenzi electronice</w:t>
            </w:r>
          </w:p>
        </w:tc>
        <w:tc>
          <w:tcPr>
            <w:tcW w:w="3402" w:type="dxa"/>
            <w:shd w:val="clear" w:color="auto" w:fill="FFFFFF" w:themeFill="background1"/>
          </w:tcPr>
          <w:p w14:paraId="36D8854D" w14:textId="77777777" w:rsidR="00943065" w:rsidRPr="004B4857" w:rsidRDefault="00943065" w:rsidP="008423AA">
            <w:pPr>
              <w:shd w:val="clear" w:color="auto" w:fill="FFFFFF" w:themeFill="background1"/>
              <w:tabs>
                <w:tab w:val="right" w:pos="426"/>
              </w:tabs>
              <w:rPr>
                <w:lang w:eastAsia="ru-RU"/>
              </w:rPr>
            </w:pPr>
            <w:r w:rsidRPr="004B4857">
              <w:rPr>
                <w:lang w:eastAsia="ru-RU"/>
              </w:rPr>
              <w:t>Nu</w:t>
            </w:r>
          </w:p>
        </w:tc>
      </w:tr>
      <w:tr w:rsidR="00943065" w:rsidRPr="004B4857" w14:paraId="001EDC00" w14:textId="77777777" w:rsidTr="008423AA">
        <w:tc>
          <w:tcPr>
            <w:tcW w:w="7089" w:type="dxa"/>
            <w:shd w:val="clear" w:color="auto" w:fill="FFFFFF" w:themeFill="background1"/>
          </w:tcPr>
          <w:p w14:paraId="384451B7" w14:textId="77777777" w:rsidR="00943065" w:rsidRPr="004B4857" w:rsidRDefault="00943065" w:rsidP="008423AA">
            <w:pPr>
              <w:shd w:val="clear" w:color="auto" w:fill="FFFFFF" w:themeFill="background1"/>
              <w:tabs>
                <w:tab w:val="right" w:pos="426"/>
              </w:tabs>
              <w:rPr>
                <w:lang w:eastAsia="ru-RU"/>
              </w:rPr>
            </w:pPr>
            <w:r w:rsidRPr="004B4857">
              <w:rPr>
                <w:lang w:eastAsia="ru-RU"/>
              </w:rPr>
              <w:t>facturarea electronică</w:t>
            </w:r>
          </w:p>
        </w:tc>
        <w:tc>
          <w:tcPr>
            <w:tcW w:w="3402" w:type="dxa"/>
            <w:shd w:val="clear" w:color="auto" w:fill="FFFFFF" w:themeFill="background1"/>
          </w:tcPr>
          <w:p w14:paraId="2FFFB711"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3FE5D17B" w14:textId="77777777" w:rsidTr="008423AA">
        <w:trPr>
          <w:trHeight w:val="77"/>
        </w:trPr>
        <w:tc>
          <w:tcPr>
            <w:tcW w:w="7089" w:type="dxa"/>
            <w:shd w:val="clear" w:color="auto" w:fill="FFFFFF" w:themeFill="background1"/>
          </w:tcPr>
          <w:p w14:paraId="3AEA90CA" w14:textId="77777777" w:rsidR="00943065" w:rsidRPr="004B4857" w:rsidRDefault="00943065" w:rsidP="008423AA">
            <w:pPr>
              <w:shd w:val="clear" w:color="auto" w:fill="FFFFFF" w:themeFill="background1"/>
              <w:tabs>
                <w:tab w:val="right" w:pos="426"/>
              </w:tabs>
              <w:rPr>
                <w:lang w:eastAsia="ru-RU"/>
              </w:rPr>
            </w:pPr>
            <w:r w:rsidRPr="004B4857">
              <w:rPr>
                <w:lang w:eastAsia="ru-RU"/>
              </w:rPr>
              <w:t>plățile electronice</w:t>
            </w:r>
          </w:p>
        </w:tc>
        <w:tc>
          <w:tcPr>
            <w:tcW w:w="3402" w:type="dxa"/>
            <w:shd w:val="clear" w:color="auto" w:fill="FFFFFF" w:themeFill="background1"/>
          </w:tcPr>
          <w:p w14:paraId="53C17657"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bl>
    <w:p w14:paraId="6EA22868" w14:textId="77777777" w:rsidR="00943065" w:rsidRPr="004B4857" w:rsidRDefault="00943065" w:rsidP="00943065">
      <w:pPr>
        <w:numPr>
          <w:ilvl w:val="0"/>
          <w:numId w:val="39"/>
        </w:numPr>
        <w:shd w:val="clear" w:color="auto" w:fill="FFFFFF" w:themeFill="background1"/>
        <w:spacing w:before="120"/>
        <w:ind w:left="-426" w:right="-569" w:firstLine="0"/>
        <w:jc w:val="both"/>
        <w:rPr>
          <w:b/>
          <w:lang w:eastAsia="ru-RU"/>
        </w:rPr>
      </w:pPr>
      <w:r w:rsidRPr="004B4857">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857">
        <w:rPr>
          <w:i/>
          <w:u w:val="single"/>
          <w:shd w:val="clear" w:color="auto" w:fill="FFFFFF" w:themeFill="background1"/>
          <w:lang w:eastAsia="ru-RU"/>
        </w:rPr>
        <w:t>nu se aplică</w:t>
      </w:r>
    </w:p>
    <w:p w14:paraId="5DF51DFB" w14:textId="77777777" w:rsidR="00943065" w:rsidRPr="004B4857" w:rsidRDefault="00943065" w:rsidP="00943065">
      <w:pPr>
        <w:numPr>
          <w:ilvl w:val="0"/>
          <w:numId w:val="39"/>
        </w:numPr>
        <w:shd w:val="clear" w:color="auto" w:fill="FFFFFF" w:themeFill="background1"/>
        <w:spacing w:before="120"/>
        <w:ind w:left="-426" w:right="-569" w:firstLine="0"/>
        <w:rPr>
          <w:b/>
          <w:lang w:eastAsia="ru-RU"/>
        </w:rPr>
      </w:pPr>
      <w:r w:rsidRPr="004B4857">
        <w:rPr>
          <w:b/>
          <w:lang w:eastAsia="ru-RU"/>
        </w:rPr>
        <w:t xml:space="preserve">Alte informații relevante: </w:t>
      </w:r>
      <w:r w:rsidRPr="004B4857">
        <w:rPr>
          <w:b/>
          <w:shd w:val="clear" w:color="auto" w:fill="FFFFFF" w:themeFill="background1"/>
          <w:lang w:eastAsia="ru-RU"/>
        </w:rPr>
        <w:t>___________________________________________________</w:t>
      </w:r>
    </w:p>
    <w:p w14:paraId="1F8C1E4C"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p>
    <w:p w14:paraId="205E1B6A"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r w:rsidRPr="004B4857">
        <w:rPr>
          <w:b/>
          <w:lang w:eastAsia="ru-RU"/>
        </w:rPr>
        <w:lastRenderedPageBreak/>
        <w:t>Conducătorul grupului de lucru:  _______________</w:t>
      </w:r>
    </w:p>
    <w:p w14:paraId="3EDF5536" w14:textId="77777777" w:rsidR="007C4651" w:rsidRDefault="007C4651" w:rsidP="003F2C59">
      <w:pPr>
        <w:shd w:val="clear" w:color="auto" w:fill="FFFFFF"/>
        <w:tabs>
          <w:tab w:val="left" w:pos="284"/>
          <w:tab w:val="left" w:pos="426"/>
          <w:tab w:val="decimal" w:pos="8364"/>
        </w:tabs>
        <w:spacing w:line="276" w:lineRule="auto"/>
        <w:ind w:left="-284" w:right="-144" w:firstLine="284"/>
        <w:rPr>
          <w:b/>
          <w:i/>
          <w:noProof w:val="0"/>
          <w:lang w:eastAsia="ru-RU"/>
        </w:rPr>
      </w:pPr>
      <w:r w:rsidRPr="007C4651">
        <w:rPr>
          <w:b/>
          <w:i/>
          <w:noProof w:val="0"/>
          <w:lang w:eastAsia="ru-RU"/>
        </w:rPr>
        <w:t xml:space="preserve">Iurie </w:t>
      </w:r>
      <w:r w:rsidR="003F2C59" w:rsidRPr="007C4651">
        <w:rPr>
          <w:b/>
          <w:i/>
          <w:noProof w:val="0"/>
          <w:lang w:eastAsia="ru-RU"/>
        </w:rPr>
        <w:t xml:space="preserve">OSOIANU, director interimar </w:t>
      </w:r>
    </w:p>
    <w:p w14:paraId="52F292CC" w14:textId="2FF0AB10" w:rsidR="003F2C59" w:rsidRPr="003F2C59" w:rsidRDefault="003F2C59" w:rsidP="003F2C59">
      <w:pPr>
        <w:shd w:val="clear" w:color="auto" w:fill="FFFFFF"/>
        <w:tabs>
          <w:tab w:val="left" w:pos="284"/>
          <w:tab w:val="left" w:pos="426"/>
          <w:tab w:val="decimal" w:pos="8364"/>
        </w:tabs>
        <w:spacing w:line="276" w:lineRule="auto"/>
        <w:ind w:left="-284" w:right="-144" w:firstLine="284"/>
        <w:rPr>
          <w:rFonts w:eastAsia="PMingLiU"/>
          <w:noProof w:val="0"/>
          <w:lang w:eastAsia="zh-CN"/>
        </w:rPr>
      </w:pPr>
      <w:r w:rsidRPr="007C4651">
        <w:rPr>
          <w:b/>
          <w:i/>
          <w:noProof w:val="0"/>
          <w:lang w:eastAsia="ru-RU"/>
        </w:rPr>
        <w:t>IMSP Spitalul Clinic Bălți</w:t>
      </w: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9262E67"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E595F">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402672A8" w:rsidR="000930AB" w:rsidRDefault="000930AB" w:rsidP="002A6E99">
      <w:pPr>
        <w:pStyle w:val="Style3"/>
        <w:tabs>
          <w:tab w:val="left" w:pos="567"/>
        </w:tabs>
        <w:spacing w:before="0" w:beforeAutospacing="0" w:after="0"/>
        <w:ind w:left="0" w:firstLine="0"/>
        <w:jc w:val="center"/>
        <w:rPr>
          <w:rFonts w:eastAsia="PMingLiU"/>
          <w:lang w:eastAsia="zh-CN"/>
        </w:rPr>
      </w:pPr>
    </w:p>
    <w:p w14:paraId="1E097A8A" w14:textId="6CAEBC00" w:rsidR="00FA27F5" w:rsidRDefault="00FA27F5" w:rsidP="002A6E99">
      <w:pPr>
        <w:pStyle w:val="Style3"/>
        <w:tabs>
          <w:tab w:val="left" w:pos="567"/>
        </w:tabs>
        <w:spacing w:before="0" w:beforeAutospacing="0" w:after="0"/>
        <w:ind w:left="0" w:firstLine="0"/>
        <w:jc w:val="center"/>
        <w:rPr>
          <w:rFonts w:eastAsia="PMingLiU"/>
          <w:lang w:eastAsia="zh-CN"/>
        </w:rPr>
      </w:pPr>
    </w:p>
    <w:p w14:paraId="066F2ADD" w14:textId="71CC1242" w:rsidR="00FA27F5" w:rsidRDefault="00FA27F5" w:rsidP="002A6E99">
      <w:pPr>
        <w:pStyle w:val="Style3"/>
        <w:tabs>
          <w:tab w:val="left" w:pos="567"/>
        </w:tabs>
        <w:spacing w:before="0" w:beforeAutospacing="0" w:after="0"/>
        <w:ind w:left="0" w:firstLine="0"/>
        <w:jc w:val="center"/>
        <w:rPr>
          <w:rFonts w:eastAsia="PMingLiU"/>
          <w:lang w:eastAsia="zh-CN"/>
        </w:rPr>
      </w:pPr>
    </w:p>
    <w:p w14:paraId="3CE57419" w14:textId="49A3C251" w:rsidR="00FA27F5" w:rsidRDefault="00FA27F5" w:rsidP="002A6E99">
      <w:pPr>
        <w:pStyle w:val="Style3"/>
        <w:tabs>
          <w:tab w:val="left" w:pos="567"/>
        </w:tabs>
        <w:spacing w:before="0" w:beforeAutospacing="0" w:after="0"/>
        <w:ind w:left="0" w:firstLine="0"/>
        <w:jc w:val="center"/>
        <w:rPr>
          <w:rFonts w:eastAsia="PMingLiU"/>
          <w:lang w:eastAsia="zh-CN"/>
        </w:rPr>
      </w:pPr>
    </w:p>
    <w:p w14:paraId="2A627219" w14:textId="1DBFE64D" w:rsidR="00FA27F5" w:rsidRDefault="00FA27F5" w:rsidP="002A6E99">
      <w:pPr>
        <w:pStyle w:val="Style3"/>
        <w:tabs>
          <w:tab w:val="left" w:pos="567"/>
        </w:tabs>
        <w:spacing w:before="0" w:beforeAutospacing="0" w:after="0"/>
        <w:ind w:left="0" w:firstLine="0"/>
        <w:jc w:val="center"/>
        <w:rPr>
          <w:rFonts w:eastAsia="PMingLiU"/>
          <w:lang w:eastAsia="zh-CN"/>
        </w:rPr>
      </w:pPr>
    </w:p>
    <w:p w14:paraId="65F2DACF" w14:textId="30C111F0" w:rsidR="00FA27F5" w:rsidRDefault="00FA27F5" w:rsidP="002A6E99">
      <w:pPr>
        <w:pStyle w:val="Style3"/>
        <w:tabs>
          <w:tab w:val="left" w:pos="567"/>
        </w:tabs>
        <w:spacing w:before="0" w:beforeAutospacing="0" w:after="0"/>
        <w:ind w:left="0" w:firstLine="0"/>
        <w:jc w:val="center"/>
        <w:rPr>
          <w:rFonts w:eastAsia="PMingLiU"/>
          <w:lang w:eastAsia="zh-CN"/>
        </w:rPr>
      </w:pPr>
    </w:p>
    <w:p w14:paraId="79D9FCC0" w14:textId="3AC2466A" w:rsidR="00FA27F5" w:rsidRDefault="00FA27F5" w:rsidP="002A6E99">
      <w:pPr>
        <w:pStyle w:val="Style3"/>
        <w:tabs>
          <w:tab w:val="left" w:pos="567"/>
        </w:tabs>
        <w:spacing w:before="0" w:beforeAutospacing="0" w:after="0"/>
        <w:ind w:left="0" w:firstLine="0"/>
        <w:jc w:val="center"/>
        <w:rPr>
          <w:rFonts w:eastAsia="PMingLiU"/>
          <w:lang w:eastAsia="zh-CN"/>
        </w:rPr>
      </w:pPr>
    </w:p>
    <w:p w14:paraId="4A14234E" w14:textId="77777777" w:rsidR="00FA27F5" w:rsidRPr="00FF430B" w:rsidRDefault="00FA27F5"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F91439"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7089B86E" w14:textId="77777777" w:rsidR="005F543C" w:rsidRDefault="005F543C" w:rsidP="00A26B23">
      <w:pPr>
        <w:pStyle w:val="Style3"/>
        <w:tabs>
          <w:tab w:val="left" w:pos="567"/>
        </w:tabs>
        <w:spacing w:before="0" w:beforeAutospacing="0" w:after="0"/>
        <w:ind w:left="0" w:firstLine="0"/>
        <w:rPr>
          <w:rFonts w:eastAsia="PMingLiU"/>
          <w:lang w:eastAsia="zh-CN"/>
        </w:rPr>
      </w:pPr>
    </w:p>
    <w:p w14:paraId="6E753930" w14:textId="77777777" w:rsidR="005F543C" w:rsidRDefault="005F543C" w:rsidP="00A26B23">
      <w:pPr>
        <w:pStyle w:val="Style3"/>
        <w:tabs>
          <w:tab w:val="left" w:pos="567"/>
        </w:tabs>
        <w:spacing w:before="0" w:beforeAutospacing="0" w:after="0"/>
        <w:ind w:left="0" w:firstLine="0"/>
        <w:rPr>
          <w:rFonts w:eastAsia="PMingLiU"/>
          <w:lang w:eastAsia="zh-CN"/>
        </w:rPr>
      </w:pPr>
    </w:p>
    <w:p w14:paraId="221FCF90" w14:textId="77777777" w:rsidR="005F543C" w:rsidRPr="00FF430B" w:rsidRDefault="005F543C"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E595F">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E595F">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AF6C0C">
            <w:pPr>
              <w:spacing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AF6C0C">
            <w:pPr>
              <w:spacing w:line="259" w:lineRule="auto"/>
              <w:ind w:right="-1"/>
              <w:jc w:val="both"/>
              <w:rPr>
                <w:i/>
                <w:noProof w:val="0"/>
                <w:lang w:eastAsia="ro-RO"/>
              </w:rPr>
            </w:pPr>
          </w:p>
        </w:tc>
      </w:tr>
      <w:tr w:rsidR="009D62FF" w:rsidRPr="00EC30C2" w14:paraId="6520CFB2" w14:textId="77777777" w:rsidTr="00AF6C0C">
        <w:trPr>
          <w:trHeight w:val="1110"/>
        </w:trPr>
        <w:tc>
          <w:tcPr>
            <w:tcW w:w="4248" w:type="dxa"/>
            <w:shd w:val="clear" w:color="auto" w:fill="FFFFFF" w:themeFill="background1"/>
          </w:tcPr>
          <w:p w14:paraId="728F59E2" w14:textId="77777777" w:rsidR="009D62FF" w:rsidRPr="00FF430B" w:rsidRDefault="009D62FF" w:rsidP="00AF6C0C">
            <w:pPr>
              <w:spacing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AF6C0C">
            <w:pPr>
              <w:spacing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6432E6">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6432E6">
            <w:pPr>
              <w:spacing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AF6C0C">
            <w:pPr>
              <w:spacing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AF6C0C">
            <w:pPr>
              <w:spacing w:line="259" w:lineRule="auto"/>
              <w:ind w:right="-1"/>
              <w:jc w:val="both"/>
              <w:rPr>
                <w:i/>
                <w:noProof w:val="0"/>
                <w:lang w:eastAsia="ro-RO"/>
              </w:rPr>
            </w:pPr>
          </w:p>
        </w:tc>
        <w:tc>
          <w:tcPr>
            <w:tcW w:w="5570" w:type="dxa"/>
          </w:tcPr>
          <w:p w14:paraId="54C19EDB" w14:textId="77777777" w:rsidR="009D62FF" w:rsidRPr="00FF430B" w:rsidRDefault="009D62FF" w:rsidP="00AF6C0C">
            <w:pPr>
              <w:spacing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AF6C0C">
            <w:pPr>
              <w:spacing w:line="259" w:lineRule="auto"/>
              <w:ind w:right="-1"/>
              <w:jc w:val="both"/>
              <w:rPr>
                <w:noProof w:val="0"/>
                <w:lang w:eastAsia="ro-RO"/>
              </w:rPr>
            </w:pPr>
          </w:p>
        </w:tc>
        <w:tc>
          <w:tcPr>
            <w:tcW w:w="5570" w:type="dxa"/>
          </w:tcPr>
          <w:p w14:paraId="3584DFE9" w14:textId="77777777" w:rsidR="009D62FF" w:rsidRPr="00FF430B" w:rsidRDefault="009D62FF" w:rsidP="00AF6C0C">
            <w:pPr>
              <w:spacing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AF6C0C">
            <w:pPr>
              <w:spacing w:line="259" w:lineRule="auto"/>
              <w:ind w:right="-1"/>
              <w:jc w:val="both"/>
              <w:rPr>
                <w:noProof w:val="0"/>
                <w:lang w:eastAsia="ro-RO"/>
              </w:rPr>
            </w:pPr>
          </w:p>
        </w:tc>
        <w:tc>
          <w:tcPr>
            <w:tcW w:w="5570" w:type="dxa"/>
          </w:tcPr>
          <w:p w14:paraId="66C52FF2" w14:textId="77777777" w:rsidR="009D62FF" w:rsidRPr="00FF430B" w:rsidRDefault="009D62FF" w:rsidP="00AF6C0C">
            <w:pPr>
              <w:spacing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5F543C">
            <w:pPr>
              <w:tabs>
                <w:tab w:val="left" w:pos="1134"/>
                <w:tab w:val="left" w:pos="2694"/>
              </w:tabs>
              <w:spacing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5F543C">
        <w:trPr>
          <w:trHeight w:val="17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5F543C">
            <w:pPr>
              <w:spacing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E595F">
      <w:pPr>
        <w:numPr>
          <w:ilvl w:val="0"/>
          <w:numId w:val="25"/>
        </w:numPr>
        <w:tabs>
          <w:tab w:val="left" w:pos="1134"/>
          <w:tab w:val="left" w:pos="2694"/>
        </w:tabs>
        <w:spacing w:before="24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5F543C">
      <w:pPr>
        <w:tabs>
          <w:tab w:val="left" w:pos="1134"/>
          <w:tab w:val="left" w:pos="2694"/>
        </w:tabs>
        <w:spacing w:before="24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E595F">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20"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w:t>
      </w:r>
      <w:r w:rsidRPr="00FF430B">
        <w:rPr>
          <w:i/>
          <w:noProof w:val="0"/>
          <w:bdr w:val="none" w:sz="0" w:space="0" w:color="auto" w:frame="1"/>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98F6520" w14:textId="77777777" w:rsidR="00AF6C0C" w:rsidRDefault="00AF6C0C" w:rsidP="00502EFF">
      <w:pPr>
        <w:jc w:val="right"/>
        <w:rPr>
          <w:noProof w:val="0"/>
        </w:rPr>
      </w:pPr>
    </w:p>
    <w:p w14:paraId="3D2761A1" w14:textId="77777777" w:rsidR="00AF6C0C" w:rsidRDefault="00AF6C0C" w:rsidP="00502EFF">
      <w:pPr>
        <w:jc w:val="right"/>
        <w:rPr>
          <w:noProof w:val="0"/>
        </w:rPr>
      </w:pPr>
    </w:p>
    <w:p w14:paraId="2AD931A2" w14:textId="77777777" w:rsidR="00AF6C0C" w:rsidRDefault="00AF6C0C" w:rsidP="00502EFF">
      <w:pPr>
        <w:jc w:val="right"/>
        <w:rPr>
          <w:noProof w:val="0"/>
        </w:rPr>
      </w:pPr>
    </w:p>
    <w:p w14:paraId="6951ED04" w14:textId="77777777" w:rsidR="00AF6C0C" w:rsidRDefault="00AF6C0C" w:rsidP="00502EFF">
      <w:pPr>
        <w:jc w:val="right"/>
        <w:rPr>
          <w:noProof w:val="0"/>
        </w:rPr>
      </w:pPr>
    </w:p>
    <w:p w14:paraId="06FE9224" w14:textId="019B362A" w:rsidR="00AF6C0C" w:rsidRDefault="00AF6C0C" w:rsidP="00502EFF">
      <w:pPr>
        <w:jc w:val="right"/>
        <w:rPr>
          <w:noProof w:val="0"/>
        </w:rPr>
      </w:pPr>
    </w:p>
    <w:p w14:paraId="3A79A008" w14:textId="77777777" w:rsidR="00FA27F5" w:rsidRDefault="00FA27F5" w:rsidP="00502EFF">
      <w:pPr>
        <w:jc w:val="right"/>
        <w:rPr>
          <w:noProof w:val="0"/>
        </w:rPr>
      </w:pPr>
    </w:p>
    <w:p w14:paraId="6F3920D4" w14:textId="77777777" w:rsidR="00AF6C0C" w:rsidRDefault="00AF6C0C"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1"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lastRenderedPageBreak/>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E595F">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66FD2447" w:rsidR="00130A49" w:rsidRDefault="00130A49" w:rsidP="00130A49">
      <w:pPr>
        <w:rPr>
          <w:noProof w:val="0"/>
          <w:lang w:eastAsia="zh-CN"/>
        </w:rPr>
      </w:pPr>
    </w:p>
    <w:p w14:paraId="1865A724" w14:textId="0EC9C069" w:rsidR="00FA27F5" w:rsidRDefault="00FA27F5" w:rsidP="00130A49">
      <w:pPr>
        <w:rPr>
          <w:noProof w:val="0"/>
          <w:lang w:eastAsia="zh-CN"/>
        </w:rPr>
      </w:pPr>
    </w:p>
    <w:p w14:paraId="6CE735B0" w14:textId="7D038DF4" w:rsidR="00FA27F5" w:rsidRDefault="00FA27F5" w:rsidP="00130A49">
      <w:pPr>
        <w:rPr>
          <w:noProof w:val="0"/>
          <w:lang w:eastAsia="zh-CN"/>
        </w:rPr>
      </w:pPr>
    </w:p>
    <w:p w14:paraId="0C69D4F0" w14:textId="77777777" w:rsidR="00FA27F5" w:rsidRPr="00FF430B" w:rsidRDefault="00FA27F5"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7DAD563B" w14:textId="77777777" w:rsidR="00AF6C0C" w:rsidRDefault="00AF6C0C"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E52EB1"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noProof w:val="0"/>
          <w:u w:val="single"/>
        </w:rPr>
        <w:t xml:space="preserve">                      </w:t>
      </w:r>
      <w:r w:rsidRPr="001365EB">
        <w:rPr>
          <w:i/>
          <w:noProof w:val="0"/>
          <w:u w:val="single"/>
        </w:rPr>
        <w:t>IMSP „Spitalul Clinic Bălți”, mun. Bălți str. Decebal, 101</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033D225B" w14:textId="77777777" w:rsidR="001365EB" w:rsidRPr="001365EB" w:rsidRDefault="001365EB" w:rsidP="001365EB">
      <w:pPr>
        <w:tabs>
          <w:tab w:val="left" w:pos="567"/>
        </w:tabs>
        <w:spacing w:line="360" w:lineRule="auto"/>
        <w:jc w:val="both"/>
        <w:rPr>
          <w:noProof w:val="0"/>
        </w:rPr>
      </w:pPr>
    </w:p>
    <w:p w14:paraId="5B5BBFAB"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69D4EF51" w14:textId="43A23C67" w:rsidR="001365EB" w:rsidRPr="001365EB" w:rsidRDefault="001365EB" w:rsidP="001365EB">
      <w:pPr>
        <w:tabs>
          <w:tab w:val="left" w:pos="567"/>
        </w:tabs>
        <w:spacing w:line="360" w:lineRule="auto"/>
        <w:jc w:val="both"/>
        <w:rPr>
          <w:noProof w:val="0"/>
        </w:rPr>
      </w:pPr>
      <w:r w:rsidRPr="001365EB">
        <w:rPr>
          <w:noProof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BE00F2">
        <w:rPr>
          <w:noProof w:val="0"/>
        </w:rPr>
        <w:t xml:space="preserve">privind achiziționarea  </w:t>
      </w:r>
      <w:r w:rsidR="00BE00F2" w:rsidRPr="00BE00F2">
        <w:rPr>
          <w:rFonts w:eastAsia="Calibri"/>
          <w:b/>
          <w:i/>
          <w:u w:val="single"/>
        </w:rPr>
        <w:t>Lucrărilor de consolidare a accesibilității, siguranței și sustenabilității Secției Boli infecțioase, prin construcția unui ascensor extern, IMSP Spitalul Clinic Bălți, amplasată în  mun. Bălți, str. Decebal, nr. 101.</w:t>
      </w:r>
      <w:r w:rsidRPr="001365EB">
        <w:rPr>
          <w:b/>
          <w:noProof w:val="0"/>
        </w:rPr>
        <w:t xml:space="preserve">,  </w:t>
      </w:r>
      <w:r w:rsidRPr="001365EB">
        <w:rPr>
          <w:noProof w:val="0"/>
        </w:rPr>
        <w:t>noi . . . . . . . . . . . . . . . . . . . . . . (denumirea/numele ofertantului/candidatului)</w:t>
      </w:r>
      <w:r w:rsidRPr="001365EB">
        <w:rPr>
          <w:noProof w:val="0"/>
          <w:szCs w:val="20"/>
        </w:rPr>
        <w:t xml:space="preserve">, </w:t>
      </w:r>
      <w:r w:rsidRPr="001365EB">
        <w:rPr>
          <w:noProof w:val="0"/>
        </w:rPr>
        <w:t xml:space="preserve">am luat cunoștință de condițiile și de cerințele expuse în documentația de atribuire și ne </w:t>
      </w:r>
      <w:r w:rsidRPr="001365EB">
        <w:rPr>
          <w:noProof w:val="0"/>
          <w:szCs w:val="20"/>
        </w:rPr>
        <w:t xml:space="preserve">exprimăm,  prin prezenta,  interesul de a participa, în calitate de ofertant/candidat, </w:t>
      </w:r>
      <w:r w:rsidRPr="001365EB">
        <w:rPr>
          <w:noProof w:val="0"/>
        </w:rPr>
        <w:t xml:space="preserve"> neavînd obiecții la documentația de atribuire.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Default="00B65C93" w:rsidP="00950D18">
      <w:pPr>
        <w:pStyle w:val="a7"/>
        <w:tabs>
          <w:tab w:val="left" w:pos="567"/>
        </w:tabs>
        <w:spacing w:line="360" w:lineRule="auto"/>
        <w:rPr>
          <w:rFonts w:ascii="Times New Roman" w:hAnsi="Times New Roman"/>
          <w:szCs w:val="24"/>
        </w:rPr>
      </w:pPr>
    </w:p>
    <w:p w14:paraId="08706E26" w14:textId="77777777" w:rsidR="007B26FD" w:rsidRDefault="007B26FD" w:rsidP="00950D18">
      <w:pPr>
        <w:pStyle w:val="a7"/>
        <w:tabs>
          <w:tab w:val="left" w:pos="567"/>
        </w:tabs>
        <w:spacing w:line="360" w:lineRule="auto"/>
        <w:rPr>
          <w:rFonts w:ascii="Times New Roman" w:hAnsi="Times New Roman"/>
          <w:szCs w:val="24"/>
        </w:rPr>
      </w:pPr>
    </w:p>
    <w:p w14:paraId="5C3E5360" w14:textId="77777777" w:rsidR="007B26FD" w:rsidRDefault="007B26FD" w:rsidP="00950D18">
      <w:pPr>
        <w:pStyle w:val="a7"/>
        <w:tabs>
          <w:tab w:val="left" w:pos="567"/>
        </w:tabs>
        <w:spacing w:line="360" w:lineRule="auto"/>
        <w:rPr>
          <w:rFonts w:ascii="Times New Roman" w:hAnsi="Times New Roman"/>
          <w:szCs w:val="24"/>
        </w:rPr>
      </w:pPr>
    </w:p>
    <w:p w14:paraId="5E116878" w14:textId="77777777" w:rsidR="007B26FD" w:rsidRPr="00FF430B" w:rsidRDefault="007B26FD"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68AB5EBF"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i/>
          <w:noProof w:val="0"/>
          <w:u w:val="single"/>
        </w:rPr>
        <w:t xml:space="preserve">                      IMSP „Spitalul Clinic Bălți”, mun. Bălți str. Decebal, 101            .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115EC691" w14:textId="77777777" w:rsidR="001365EB" w:rsidRPr="001365EB" w:rsidRDefault="001365EB" w:rsidP="001365EB">
      <w:pPr>
        <w:tabs>
          <w:tab w:val="left" w:pos="567"/>
        </w:tabs>
        <w:spacing w:line="360" w:lineRule="auto"/>
        <w:jc w:val="both"/>
        <w:rPr>
          <w:noProof w:val="0"/>
        </w:rPr>
      </w:pPr>
    </w:p>
    <w:p w14:paraId="7BF461D8" w14:textId="77777777" w:rsidR="001365EB" w:rsidRPr="001365EB" w:rsidRDefault="001365EB" w:rsidP="001365EB">
      <w:pPr>
        <w:tabs>
          <w:tab w:val="left" w:pos="567"/>
        </w:tabs>
        <w:spacing w:line="360" w:lineRule="auto"/>
        <w:jc w:val="both"/>
        <w:rPr>
          <w:noProof w:val="0"/>
        </w:rPr>
      </w:pPr>
    </w:p>
    <w:p w14:paraId="695A8C02"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51BA2256" w14:textId="77777777" w:rsidR="001365EB" w:rsidRPr="001365EB" w:rsidRDefault="001365EB" w:rsidP="001365EB">
      <w:pPr>
        <w:tabs>
          <w:tab w:val="left" w:pos="567"/>
        </w:tabs>
        <w:spacing w:line="360" w:lineRule="auto"/>
        <w:rPr>
          <w:noProof w:val="0"/>
        </w:rPr>
      </w:pPr>
    </w:p>
    <w:p w14:paraId="32A38A9D" w14:textId="02DC789C" w:rsidR="00E91C06" w:rsidRDefault="001365EB" w:rsidP="007B26FD">
      <w:pPr>
        <w:shd w:val="clear" w:color="auto" w:fill="FFFFFF"/>
        <w:spacing w:before="120" w:line="276" w:lineRule="auto"/>
        <w:jc w:val="both"/>
        <w:rPr>
          <w:noProof w:val="0"/>
          <w:lang w:eastAsia="ru-RU"/>
        </w:rPr>
      </w:pPr>
      <w:r w:rsidRPr="001365EB">
        <w:rPr>
          <w:rFonts w:eastAsia="Calibri"/>
        </w:rPr>
        <w:t xml:space="preserve">    </w:t>
      </w:r>
      <w:r w:rsidR="00E91C06">
        <w:rPr>
          <w:rFonts w:eastAsia="Calibri"/>
        </w:rPr>
        <w:t xml:space="preserve">       </w:t>
      </w:r>
      <w:r w:rsidRPr="001365EB">
        <w:rPr>
          <w:rFonts w:eastAsia="Calibri"/>
        </w:rPr>
        <w:t xml:space="preserve">Ne angajăm să menținem oferta valabilă, </w:t>
      </w:r>
      <w:r>
        <w:rPr>
          <w:rFonts w:eastAsia="Calibri"/>
        </w:rPr>
        <w:t>privind achiziționarea</w:t>
      </w:r>
      <w:r w:rsidR="00E91C06">
        <w:rPr>
          <w:rFonts w:eastAsia="Calibri"/>
        </w:rPr>
        <w:t>:</w:t>
      </w:r>
      <w:r>
        <w:rPr>
          <w:rFonts w:eastAsia="Calibri"/>
        </w:rPr>
        <w:t xml:space="preserve"> </w:t>
      </w:r>
      <w:r w:rsidR="00BE00F2" w:rsidRPr="00BE00F2">
        <w:rPr>
          <w:b/>
          <w:i/>
          <w:noProof w:val="0"/>
          <w:u w:val="single"/>
          <w:lang w:eastAsia="ru-RU"/>
        </w:rPr>
        <w:t>Lucrărilor de consolidare a accesibilității, siguranței și sustenabilității Secției Boli infecțioase, prin construcția unui ascensor extern, IMSP Spitalul Clinic Bălți, amplasată în  mun. Bălți, str. Decebal, nr. 101.</w:t>
      </w:r>
      <w:r w:rsidRPr="001365EB">
        <w:t>p</w:t>
      </w:r>
      <w:r w:rsidRPr="001365EB">
        <w:rPr>
          <w:noProof w:val="0"/>
          <w:lang w:eastAsia="ru-RU"/>
        </w:rPr>
        <w:t>rin procedura de achiziție</w:t>
      </w:r>
      <w:r w:rsidR="00E91C06">
        <w:rPr>
          <w:noProof w:val="0"/>
          <w:lang w:eastAsia="ru-RU"/>
        </w:rPr>
        <w:t xml:space="preserve"> </w:t>
      </w:r>
    </w:p>
    <w:p w14:paraId="6CC40F83" w14:textId="15C93F94" w:rsidR="001365EB" w:rsidRPr="001365EB" w:rsidRDefault="00E91C06" w:rsidP="00E91C06">
      <w:pPr>
        <w:shd w:val="clear" w:color="auto" w:fill="FFFFFF"/>
        <w:spacing w:before="120"/>
        <w:jc w:val="both"/>
        <w:rPr>
          <w:b/>
          <w:noProof w:val="0"/>
          <w:lang w:eastAsia="ru-RU"/>
        </w:rPr>
      </w:pPr>
      <w:r>
        <w:rPr>
          <w:i/>
          <w:noProof w:val="0"/>
          <w:u w:val="single"/>
          <w:lang w:eastAsia="ru-RU"/>
        </w:rPr>
        <w:t xml:space="preserve">                                                    </w:t>
      </w:r>
      <w:r w:rsidR="001365EB" w:rsidRPr="001365EB">
        <w:rPr>
          <w:i/>
          <w:noProof w:val="0"/>
          <w:u w:val="single"/>
          <w:lang w:eastAsia="ru-RU"/>
        </w:rPr>
        <w:t xml:space="preserve"> </w:t>
      </w:r>
      <w:r w:rsidR="001365EB" w:rsidRPr="001365EB">
        <w:rPr>
          <w:b/>
          <w:i/>
          <w:noProof w:val="0"/>
          <w:u w:val="single"/>
          <w:lang w:eastAsia="ru-RU"/>
        </w:rPr>
        <w:t>Licitație Publică</w:t>
      </w:r>
      <w:r>
        <w:rPr>
          <w:b/>
          <w:i/>
          <w:noProof w:val="0"/>
          <w:u w:val="single"/>
          <w:lang w:eastAsia="ru-RU"/>
        </w:rPr>
        <w:t xml:space="preserve">                                                                            </w:t>
      </w:r>
      <w:r w:rsidR="001365EB" w:rsidRPr="001365EB">
        <w:rPr>
          <w:b/>
          <w:i/>
          <w:noProof w:val="0"/>
          <w:lang w:eastAsia="ru-RU"/>
        </w:rPr>
        <w:t>,</w:t>
      </w:r>
      <w:r w:rsidR="001365EB" w:rsidRPr="001365EB">
        <w:rPr>
          <w:b/>
          <w:noProof w:val="0"/>
          <w:lang w:eastAsia="ru-RU"/>
        </w:rPr>
        <w:br/>
      </w:r>
      <w:r w:rsidR="001365EB" w:rsidRPr="001365EB">
        <w:rPr>
          <w:noProof w:val="0"/>
          <w:sz w:val="20"/>
          <w:lang w:eastAsia="ru-RU"/>
        </w:rPr>
        <w:t xml:space="preserve">                                         </w:t>
      </w:r>
      <w:r>
        <w:rPr>
          <w:noProof w:val="0"/>
          <w:sz w:val="20"/>
          <w:lang w:eastAsia="ru-RU"/>
        </w:rPr>
        <w:t xml:space="preserve">              </w:t>
      </w:r>
      <w:r w:rsidR="001365EB" w:rsidRPr="001365EB">
        <w:rPr>
          <w:noProof w:val="0"/>
          <w:sz w:val="20"/>
          <w:lang w:eastAsia="ru-RU"/>
        </w:rPr>
        <w:t xml:space="preserve"> </w:t>
      </w:r>
      <w:r w:rsidR="001365EB" w:rsidRPr="001365EB">
        <w:rPr>
          <w:i/>
          <w:noProof w:val="0"/>
          <w:sz w:val="20"/>
          <w:lang w:eastAsia="ru-RU"/>
        </w:rPr>
        <w:t>(tipul procedurii de achiziție)</w:t>
      </w:r>
    </w:p>
    <w:p w14:paraId="3893FF5D" w14:textId="77777777" w:rsidR="001365EB" w:rsidRPr="001365EB" w:rsidRDefault="001365EB" w:rsidP="00E91C06">
      <w:pPr>
        <w:autoSpaceDN w:val="0"/>
        <w:adjustRightInd w:val="0"/>
        <w:jc w:val="both"/>
        <w:rPr>
          <w:rFonts w:eastAsia="Calibri"/>
        </w:rPr>
      </w:pPr>
      <w:r w:rsidRPr="001365EB">
        <w:rPr>
          <w:rFonts w:eastAsia="Calibri"/>
        </w:rPr>
        <w:t xml:space="preserve">pentru o durată de </w:t>
      </w:r>
      <w:r w:rsidRPr="001365EB">
        <w:rPr>
          <w:rFonts w:eastAsia="Calibri"/>
          <w:u w:val="single"/>
        </w:rPr>
        <w:t xml:space="preserve">      </w:t>
      </w:r>
      <w:r w:rsidRPr="001365EB">
        <w:rPr>
          <w:i/>
          <w:noProof w:val="0"/>
          <w:u w:val="single"/>
          <w:lang w:eastAsia="ru-RU"/>
        </w:rPr>
        <w:t xml:space="preserve">               </w:t>
      </w:r>
      <w:r w:rsidRPr="001365E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2D78D8C3" w:rsidR="00BE49DD" w:rsidRDefault="00BE49DD" w:rsidP="00950D18">
      <w:pPr>
        <w:pStyle w:val="a7"/>
        <w:tabs>
          <w:tab w:val="left" w:pos="567"/>
        </w:tabs>
        <w:spacing w:line="360" w:lineRule="auto"/>
        <w:rPr>
          <w:rFonts w:ascii="Times New Roman" w:hAnsi="Times New Roman"/>
          <w:szCs w:val="24"/>
        </w:rPr>
      </w:pPr>
    </w:p>
    <w:p w14:paraId="102079F9" w14:textId="48F403B9" w:rsidR="00ED221B" w:rsidRDefault="00ED221B" w:rsidP="00950D18">
      <w:pPr>
        <w:pStyle w:val="a7"/>
        <w:tabs>
          <w:tab w:val="left" w:pos="567"/>
        </w:tabs>
        <w:spacing w:line="360" w:lineRule="auto"/>
        <w:rPr>
          <w:rFonts w:ascii="Times New Roman" w:hAnsi="Times New Roman"/>
          <w:szCs w:val="24"/>
        </w:rPr>
      </w:pPr>
    </w:p>
    <w:p w14:paraId="543FA7DF" w14:textId="291803C9" w:rsidR="00ED221B" w:rsidRDefault="00ED221B" w:rsidP="00950D18">
      <w:pPr>
        <w:pStyle w:val="a7"/>
        <w:tabs>
          <w:tab w:val="left" w:pos="567"/>
        </w:tabs>
        <w:spacing w:line="360" w:lineRule="auto"/>
        <w:rPr>
          <w:rFonts w:ascii="Times New Roman" w:hAnsi="Times New Roman"/>
          <w:szCs w:val="24"/>
        </w:rPr>
      </w:pPr>
    </w:p>
    <w:p w14:paraId="1955ED78" w14:textId="1083D7F5" w:rsidR="00ED221B" w:rsidRDefault="00ED221B"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531AA213" w:rsidR="008726D2" w:rsidRDefault="008726D2" w:rsidP="00196AB4">
      <w:pPr>
        <w:spacing w:after="200" w:line="276" w:lineRule="auto"/>
        <w:jc w:val="center"/>
        <w:rPr>
          <w:lang w:eastAsia="zh-CN"/>
        </w:rPr>
      </w:pPr>
    </w:p>
    <w:p w14:paraId="3FC89728" w14:textId="0D5BB4B9" w:rsidR="00FA27F5" w:rsidRDefault="00FA27F5"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615F77E" w:rsidR="00B65C93" w:rsidRDefault="00B65C93" w:rsidP="00F43D02">
      <w:pPr>
        <w:jc w:val="both"/>
        <w:rPr>
          <w:rFonts w:eastAsia="PMingLiU"/>
          <w:lang w:eastAsia="zh-CN"/>
        </w:rPr>
      </w:pPr>
    </w:p>
    <w:p w14:paraId="43C4981B" w14:textId="680C1D0C" w:rsidR="00FA27F5" w:rsidRDefault="00FA27F5" w:rsidP="00F43D02">
      <w:pPr>
        <w:jc w:val="both"/>
        <w:rPr>
          <w:rFonts w:eastAsia="PMingLiU"/>
          <w:lang w:eastAsia="zh-CN"/>
        </w:rPr>
      </w:pPr>
    </w:p>
    <w:p w14:paraId="33C33C03" w14:textId="77777777" w:rsidR="00FA27F5" w:rsidRPr="00FF430B" w:rsidRDefault="00FA27F5"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64722F66"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766CC73" w14:textId="77777777" w:rsidR="008B330F" w:rsidRDefault="008B330F" w:rsidP="00F43D02">
      <w:pPr>
        <w:jc w:val="center"/>
        <w:rPr>
          <w:rFonts w:eastAsia="PMingLiU"/>
          <w:lang w:eastAsia="zh-CN"/>
        </w:rPr>
      </w:pPr>
    </w:p>
    <w:p w14:paraId="0B9141A9" w14:textId="77777777" w:rsidR="00E91C06" w:rsidRPr="00FF430B" w:rsidRDefault="00E91C06"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152F95">
            <w:pPr>
              <w:pStyle w:val="a7"/>
              <w:tabs>
                <w:tab w:val="left" w:pos="567"/>
              </w:tabs>
              <w:jc w:val="center"/>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52F95">
            <w:pPr>
              <w:tabs>
                <w:tab w:val="left" w:pos="567"/>
              </w:tabs>
              <w:jc w:val="center"/>
              <w:rPr>
                <w:b/>
              </w:rPr>
            </w:pPr>
            <w:r w:rsidRPr="00FF430B">
              <w:rPr>
                <w:b/>
              </w:rPr>
              <w:t>0</w:t>
            </w:r>
          </w:p>
        </w:tc>
        <w:tc>
          <w:tcPr>
            <w:tcW w:w="4680" w:type="dxa"/>
          </w:tcPr>
          <w:p w14:paraId="2822FAEE" w14:textId="2AB5778B" w:rsidR="00AA1372" w:rsidRPr="00FF430B" w:rsidRDefault="00D7570D" w:rsidP="00152F95">
            <w:pPr>
              <w:tabs>
                <w:tab w:val="left" w:pos="567"/>
              </w:tabs>
              <w:jc w:val="center"/>
              <w:rPr>
                <w:b/>
              </w:rPr>
            </w:pPr>
            <w:r w:rsidRPr="00FF430B">
              <w:rPr>
                <w:b/>
              </w:rPr>
              <w:t>1</w:t>
            </w:r>
          </w:p>
        </w:tc>
        <w:tc>
          <w:tcPr>
            <w:tcW w:w="1260" w:type="dxa"/>
          </w:tcPr>
          <w:p w14:paraId="610137BA" w14:textId="77777777" w:rsidR="00AA1372" w:rsidRPr="00FF430B" w:rsidRDefault="0003591A" w:rsidP="00152F95">
            <w:pPr>
              <w:tabs>
                <w:tab w:val="left" w:pos="567"/>
              </w:tabs>
              <w:jc w:val="center"/>
              <w:rPr>
                <w:b/>
              </w:rPr>
            </w:pPr>
            <w:r w:rsidRPr="00FF430B">
              <w:rPr>
                <w:b/>
              </w:rPr>
              <w:t>2</w:t>
            </w:r>
          </w:p>
        </w:tc>
        <w:tc>
          <w:tcPr>
            <w:tcW w:w="1289" w:type="dxa"/>
          </w:tcPr>
          <w:p w14:paraId="06C3CE6A" w14:textId="77777777" w:rsidR="00AA1372" w:rsidRPr="00FF430B" w:rsidRDefault="0003591A" w:rsidP="00152F95">
            <w:pPr>
              <w:tabs>
                <w:tab w:val="left" w:pos="567"/>
              </w:tabs>
              <w:jc w:val="center"/>
              <w:rPr>
                <w:b/>
              </w:rPr>
            </w:pPr>
            <w:r w:rsidRPr="00FF430B">
              <w:rPr>
                <w:b/>
              </w:rPr>
              <w:t>3</w:t>
            </w:r>
          </w:p>
        </w:tc>
        <w:tc>
          <w:tcPr>
            <w:tcW w:w="1544" w:type="dxa"/>
          </w:tcPr>
          <w:p w14:paraId="20D264F1" w14:textId="77777777" w:rsidR="00AA1372" w:rsidRPr="00FF430B" w:rsidRDefault="0003591A" w:rsidP="00152F95">
            <w:pPr>
              <w:tabs>
                <w:tab w:val="left" w:pos="567"/>
              </w:tabs>
              <w:jc w:val="center"/>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152F95">
            <w:pPr>
              <w:tabs>
                <w:tab w:val="left" w:pos="567"/>
                <w:tab w:val="left" w:pos="1134"/>
              </w:tabs>
              <w:ind w:left="360"/>
              <w:jc w:val="center"/>
              <w:outlineLvl w:val="0"/>
              <w:rPr>
                <w:b/>
                <w:bCs/>
              </w:rPr>
            </w:pPr>
          </w:p>
        </w:tc>
        <w:tc>
          <w:tcPr>
            <w:tcW w:w="727" w:type="pct"/>
          </w:tcPr>
          <w:p w14:paraId="3DF8B91A" w14:textId="77777777" w:rsidR="00AA1372" w:rsidRPr="00FF430B" w:rsidRDefault="0003591A" w:rsidP="00152F95">
            <w:pPr>
              <w:tabs>
                <w:tab w:val="left" w:pos="567"/>
              </w:tabs>
              <w:jc w:val="center"/>
              <w:rPr>
                <w:b/>
                <w:bCs/>
              </w:rPr>
            </w:pPr>
            <w:r w:rsidRPr="00FF430B">
              <w:rPr>
                <w:b/>
                <w:bCs/>
              </w:rPr>
              <w:t>1</w:t>
            </w:r>
          </w:p>
        </w:tc>
        <w:tc>
          <w:tcPr>
            <w:tcW w:w="1000" w:type="pct"/>
          </w:tcPr>
          <w:p w14:paraId="09E1E7ED" w14:textId="77777777" w:rsidR="00AA1372" w:rsidRPr="00FF430B" w:rsidRDefault="0003591A" w:rsidP="00152F95">
            <w:pPr>
              <w:tabs>
                <w:tab w:val="left" w:pos="567"/>
              </w:tabs>
              <w:jc w:val="center"/>
              <w:rPr>
                <w:b/>
                <w:bCs/>
              </w:rPr>
            </w:pPr>
            <w:r w:rsidRPr="00FF430B">
              <w:rPr>
                <w:b/>
                <w:bCs/>
              </w:rPr>
              <w:t>2</w:t>
            </w:r>
          </w:p>
        </w:tc>
        <w:tc>
          <w:tcPr>
            <w:tcW w:w="1036" w:type="pct"/>
          </w:tcPr>
          <w:p w14:paraId="3A8B1B88" w14:textId="77777777" w:rsidR="00AA1372" w:rsidRPr="00FF430B" w:rsidRDefault="0003591A" w:rsidP="00152F95">
            <w:pPr>
              <w:tabs>
                <w:tab w:val="left" w:pos="567"/>
              </w:tabs>
              <w:jc w:val="center"/>
              <w:rPr>
                <w:b/>
                <w:bCs/>
              </w:rPr>
            </w:pPr>
            <w:r w:rsidRPr="00FF430B">
              <w:rPr>
                <w:b/>
                <w:bCs/>
              </w:rPr>
              <w:t>3</w:t>
            </w:r>
          </w:p>
        </w:tc>
        <w:tc>
          <w:tcPr>
            <w:tcW w:w="1056" w:type="pct"/>
          </w:tcPr>
          <w:p w14:paraId="05ABFF3C" w14:textId="77777777" w:rsidR="00AA1372" w:rsidRPr="00FF430B" w:rsidRDefault="0003591A" w:rsidP="00152F95">
            <w:pPr>
              <w:tabs>
                <w:tab w:val="left" w:pos="567"/>
              </w:tabs>
              <w:jc w:val="center"/>
              <w:rPr>
                <w:b/>
                <w:bCs/>
              </w:rPr>
            </w:pPr>
            <w:r w:rsidRPr="00FF430B">
              <w:rPr>
                <w:b/>
                <w:bCs/>
              </w:rPr>
              <w:t>4</w:t>
            </w:r>
          </w:p>
        </w:tc>
        <w:tc>
          <w:tcPr>
            <w:tcW w:w="908" w:type="pct"/>
          </w:tcPr>
          <w:p w14:paraId="326B5792" w14:textId="77777777" w:rsidR="00AA1372" w:rsidRPr="00FF430B" w:rsidRDefault="008A6911" w:rsidP="00152F95">
            <w:pPr>
              <w:tabs>
                <w:tab w:val="left" w:pos="567"/>
              </w:tabs>
              <w:jc w:val="center"/>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lastRenderedPageBreak/>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2C354A8" w14:textId="77777777" w:rsidR="00326DBC" w:rsidRDefault="00326DBC" w:rsidP="00BA7FF4">
      <w:pPr>
        <w:jc w:val="right"/>
        <w:rPr>
          <w:noProof w:val="0"/>
        </w:rPr>
      </w:pPr>
    </w:p>
    <w:p w14:paraId="5CE1BCFA" w14:textId="77777777" w:rsidR="007B26FD" w:rsidRDefault="007B26FD" w:rsidP="00BA7FF4">
      <w:pPr>
        <w:jc w:val="right"/>
        <w:rPr>
          <w:noProof w:val="0"/>
        </w:rPr>
      </w:pPr>
    </w:p>
    <w:p w14:paraId="4991AC43" w14:textId="1DB84F3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lastRenderedPageBreak/>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BD7A2EA" w:rsidR="00B27D8B" w:rsidRDefault="00B27D8B" w:rsidP="000D4488">
      <w:pPr>
        <w:tabs>
          <w:tab w:val="left" w:pos="567"/>
        </w:tabs>
        <w:jc w:val="center"/>
        <w:rPr>
          <w:b/>
          <w:color w:val="000000"/>
          <w:w w:val="90"/>
        </w:rPr>
      </w:pPr>
    </w:p>
    <w:p w14:paraId="1A91E36C" w14:textId="77777777" w:rsidR="00326DBC" w:rsidRPr="00FF430B" w:rsidRDefault="00326DBC"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w:t>
      </w:r>
      <w:r w:rsidRPr="00FF430B">
        <w:rPr>
          <w:rFonts w:eastAsia="Calibri"/>
        </w:rPr>
        <w:lastRenderedPageBreak/>
        <w:t>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FF4C3A0" w14:textId="77777777" w:rsidR="00326DBC" w:rsidRDefault="00326DBC" w:rsidP="00BA7FF4">
      <w:pPr>
        <w:jc w:val="right"/>
        <w:rPr>
          <w:noProof w:val="0"/>
        </w:rPr>
      </w:pPr>
    </w:p>
    <w:p w14:paraId="74AE0F9D" w14:textId="4843E6A9"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00D0404"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FA27F5" w:rsidRPr="00FA27F5">
        <w:rPr>
          <w:rFonts w:eastAsia="PMingLiU"/>
          <w:lang w:eastAsia="zh-CN"/>
        </w:rPr>
        <w:t xml:space="preserve">Inspectoratul Național pentru Supraveghere Tehnică </w:t>
      </w:r>
      <w:r w:rsidRPr="00FF430B">
        <w:rPr>
          <w:rFonts w:eastAsia="PMingLiU"/>
          <w:lang w:eastAsia="zh-CN"/>
        </w:rPr>
        <w:t>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E595F">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E90AF8F" w14:textId="77777777" w:rsidR="00E91C06" w:rsidRDefault="00E91C06" w:rsidP="006C4C0E">
      <w:pPr>
        <w:tabs>
          <w:tab w:val="left" w:leader="underscore" w:pos="6465"/>
          <w:tab w:val="right" w:leader="underscore" w:pos="9777"/>
        </w:tabs>
        <w:spacing w:line="302" w:lineRule="auto"/>
        <w:rPr>
          <w:rFonts w:eastAsia="PMingLiU"/>
          <w:lang w:eastAsia="zh-CN"/>
        </w:rPr>
      </w:pPr>
    </w:p>
    <w:p w14:paraId="6FABDF82" w14:textId="77777777" w:rsidR="00E91C06" w:rsidRDefault="00E91C06" w:rsidP="006C4C0E">
      <w:pPr>
        <w:tabs>
          <w:tab w:val="left" w:leader="underscore" w:pos="6465"/>
          <w:tab w:val="right" w:leader="underscore" w:pos="9777"/>
        </w:tabs>
        <w:spacing w:line="302" w:lineRule="auto"/>
        <w:rPr>
          <w:rFonts w:eastAsia="PMingLiU"/>
          <w:lang w:eastAsia="zh-CN"/>
        </w:rPr>
      </w:pPr>
    </w:p>
    <w:p w14:paraId="2FAA60E9" w14:textId="77777777" w:rsidR="00E91C06" w:rsidRPr="00FF430B" w:rsidRDefault="00E91C06"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40FCCD28" w:rsidR="002D6E71" w:rsidRDefault="002D6E71" w:rsidP="006C4C0E">
      <w:pPr>
        <w:tabs>
          <w:tab w:val="left" w:leader="underscore" w:pos="6465"/>
          <w:tab w:val="right" w:leader="underscore" w:pos="9777"/>
        </w:tabs>
        <w:spacing w:line="302" w:lineRule="auto"/>
        <w:rPr>
          <w:rFonts w:eastAsia="PMingLiU"/>
          <w:lang w:eastAsia="zh-CN"/>
        </w:rPr>
      </w:pPr>
    </w:p>
    <w:p w14:paraId="3D575292" w14:textId="5A07791D" w:rsidR="00C201EA" w:rsidRDefault="00C201EA" w:rsidP="006C4C0E">
      <w:pPr>
        <w:tabs>
          <w:tab w:val="left" w:leader="underscore" w:pos="6465"/>
          <w:tab w:val="right" w:leader="underscore" w:pos="9777"/>
        </w:tabs>
        <w:spacing w:line="302" w:lineRule="auto"/>
        <w:rPr>
          <w:rFonts w:eastAsia="PMingLiU"/>
          <w:lang w:eastAsia="zh-CN"/>
        </w:rPr>
      </w:pPr>
    </w:p>
    <w:p w14:paraId="6BBE31B6" w14:textId="466C2B9D" w:rsidR="00C201EA" w:rsidRDefault="00C201EA" w:rsidP="006C4C0E">
      <w:pPr>
        <w:tabs>
          <w:tab w:val="left" w:leader="underscore" w:pos="6465"/>
          <w:tab w:val="right" w:leader="underscore" w:pos="9777"/>
        </w:tabs>
        <w:spacing w:line="302" w:lineRule="auto"/>
        <w:rPr>
          <w:rFonts w:eastAsia="PMingLiU"/>
          <w:lang w:eastAsia="zh-CN"/>
        </w:rPr>
      </w:pPr>
    </w:p>
    <w:p w14:paraId="3ED20D36" w14:textId="77777777" w:rsidR="00C201EA" w:rsidRPr="00FF430B" w:rsidRDefault="00C201EA" w:rsidP="006C4C0E">
      <w:pPr>
        <w:tabs>
          <w:tab w:val="left" w:leader="underscore" w:pos="6465"/>
          <w:tab w:val="right" w:leader="underscore" w:pos="9777"/>
        </w:tabs>
        <w:spacing w:line="302" w:lineRule="auto"/>
        <w:rPr>
          <w:rFonts w:eastAsia="PMingLiU"/>
          <w:lang w:eastAsia="zh-CN"/>
        </w:rPr>
      </w:pPr>
    </w:p>
    <w:p w14:paraId="4C9CD730" w14:textId="365486AA" w:rsidR="002D6E71" w:rsidRPr="00E91C06" w:rsidRDefault="0051370B" w:rsidP="00E91C06">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EC49DC0" w14:textId="77777777" w:rsidR="00E91C06" w:rsidRPr="001365EB" w:rsidRDefault="00E91C06" w:rsidP="00E91C06">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lastRenderedPageBreak/>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22"/>
          <w:pgSz w:w="11906" w:h="16838" w:code="9"/>
          <w:pgMar w:top="426" w:right="1134" w:bottom="851" w:left="1276" w:header="720" w:footer="510" w:gutter="0"/>
          <w:cols w:space="720"/>
          <w:titlePg/>
          <w:docGrid w:linePitch="326"/>
        </w:sectPr>
      </w:pPr>
    </w:p>
    <w:p w14:paraId="6C1FA1BA" w14:textId="2E3C34B2"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290DA713" w14:textId="77777777" w:rsidR="00E91C06" w:rsidRDefault="00E91C06" w:rsidP="00E91C06">
      <w:pPr>
        <w:shd w:val="clear" w:color="auto" w:fill="FFFFFF" w:themeFill="background1"/>
        <w:spacing w:before="120"/>
        <w:jc w:val="center"/>
        <w:rPr>
          <w:b/>
          <w:i/>
          <w:iCs/>
          <w:noProof w:val="0"/>
          <w:color w:val="FF0000"/>
          <w:sz w:val="32"/>
          <w:szCs w:val="32"/>
          <w:u w:val="single"/>
          <w:lang w:eastAsia="ru-RU"/>
        </w:rPr>
      </w:pPr>
      <w:r w:rsidRPr="005F543C">
        <w:rPr>
          <w:b/>
          <w:i/>
          <w:iCs/>
          <w:noProof w:val="0"/>
          <w:color w:val="FF0000"/>
          <w:sz w:val="32"/>
          <w:szCs w:val="32"/>
          <w:u w:val="single"/>
          <w:lang w:eastAsia="ru-RU"/>
        </w:rPr>
        <w:t>Nu se aplică</w:t>
      </w:r>
    </w:p>
    <w:p w14:paraId="0BCF470B"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9E66EFE" w14:textId="77777777" w:rsidR="00C201EA" w:rsidRDefault="00C201EA" w:rsidP="000C5DFB">
      <w:pPr>
        <w:jc w:val="right"/>
        <w:rPr>
          <w:noProof w:val="0"/>
        </w:rPr>
      </w:pPr>
    </w:p>
    <w:p w14:paraId="01D48051" w14:textId="77777777" w:rsidR="00C201EA" w:rsidRDefault="00C201EA" w:rsidP="000C5DFB">
      <w:pPr>
        <w:jc w:val="right"/>
        <w:rPr>
          <w:noProof w:val="0"/>
        </w:rPr>
      </w:pPr>
    </w:p>
    <w:p w14:paraId="49E1BB3A" w14:textId="77777777" w:rsidR="00C201EA" w:rsidRDefault="00C201EA" w:rsidP="000C5DFB">
      <w:pPr>
        <w:jc w:val="right"/>
        <w:rPr>
          <w:noProof w:val="0"/>
        </w:rPr>
      </w:pPr>
    </w:p>
    <w:p w14:paraId="0605112F" w14:textId="6DBEC03C"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58DAEC38" w14:textId="6EA5BA40" w:rsidR="007B392A"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6E72D59" w14:textId="77777777" w:rsidR="00D043DC" w:rsidRDefault="00D043DC" w:rsidP="007B392A">
      <w:pPr>
        <w:jc w:val="center"/>
        <w:rPr>
          <w:b/>
          <w:noProof w:val="0"/>
        </w:rPr>
      </w:pPr>
    </w:p>
    <w:p w14:paraId="42F3893E" w14:textId="63896344" w:rsidR="00D043DC" w:rsidRDefault="00D043DC" w:rsidP="00D043DC">
      <w:pPr>
        <w:tabs>
          <w:tab w:val="center" w:pos="-6663"/>
          <w:tab w:val="left" w:pos="567"/>
          <w:tab w:val="right" w:pos="10206"/>
        </w:tabs>
        <w:jc w:val="center"/>
        <w:rPr>
          <w:b/>
          <w:noProof w:val="0"/>
        </w:rPr>
      </w:pPr>
      <w:r w:rsidRPr="00D043DC">
        <w:rPr>
          <w:b/>
          <w:noProof w:val="0"/>
        </w:rPr>
        <w:t>CONTRACT DE ANTREPRIZĂ Nr.</w:t>
      </w:r>
    </w:p>
    <w:p w14:paraId="28B222BD" w14:textId="77777777" w:rsidR="00D043DC" w:rsidRDefault="00D043DC" w:rsidP="00D043DC">
      <w:pPr>
        <w:tabs>
          <w:tab w:val="center" w:pos="-6663"/>
          <w:tab w:val="left" w:pos="567"/>
          <w:tab w:val="right" w:pos="10206"/>
        </w:tabs>
        <w:jc w:val="center"/>
        <w:rPr>
          <w:b/>
          <w:noProof w:val="0"/>
        </w:rPr>
      </w:pPr>
    </w:p>
    <w:p w14:paraId="6EC89AC4" w14:textId="057EECDF" w:rsidR="00D043DC" w:rsidRPr="00FF430B" w:rsidRDefault="00D043DC" w:rsidP="00D043DC">
      <w:pPr>
        <w:tabs>
          <w:tab w:val="center" w:pos="-6663"/>
          <w:tab w:val="left" w:pos="567"/>
          <w:tab w:val="right" w:pos="10206"/>
        </w:tabs>
      </w:pPr>
      <w:r>
        <w:rPr>
          <w:b/>
        </w:rPr>
        <w:tab/>
      </w:r>
      <w:r w:rsidRPr="00D043DC">
        <w:rPr>
          <w:b/>
        </w:rPr>
        <w:t xml:space="preserve"> </w:t>
      </w:r>
      <w:r w:rsidRPr="00FF430B">
        <w:t xml:space="preserve">„___”_________20__ </w:t>
      </w:r>
      <w:r>
        <w:t xml:space="preserve">   </w:t>
      </w:r>
      <w:r w:rsidRPr="00FF430B">
        <w:t xml:space="preserve">                        </w:t>
      </w:r>
      <w:r>
        <w:t xml:space="preserve">     </w:t>
      </w:r>
      <w:r w:rsidRPr="00FF430B">
        <w:t xml:space="preserve">                                 _________________</w:t>
      </w:r>
    </w:p>
    <w:p w14:paraId="20E64784" w14:textId="77777777" w:rsidR="00D043DC" w:rsidRPr="00FF430B" w:rsidRDefault="00D043DC" w:rsidP="00D043DC">
      <w:pPr>
        <w:jc w:val="center"/>
      </w:pPr>
      <w:r w:rsidRPr="00FF430B">
        <w:rPr>
          <w:sz w:val="20"/>
          <w:szCs w:val="20"/>
        </w:rPr>
        <w:t xml:space="preserve">                                                                                                                                    (municipiu, oraş)</w:t>
      </w:r>
    </w:p>
    <w:p w14:paraId="3D526599" w14:textId="77777777" w:rsidR="00D043DC" w:rsidRPr="00FF430B" w:rsidRDefault="00D043DC" w:rsidP="00D043DC">
      <w:pPr>
        <w:jc w:val="both"/>
      </w:pPr>
    </w:p>
    <w:p w14:paraId="1D1085D6" w14:textId="77777777" w:rsidR="00D043DC" w:rsidRPr="00FF430B" w:rsidRDefault="00D043DC" w:rsidP="00D043DC">
      <w:pPr>
        <w:pStyle w:val="a"/>
        <w:numPr>
          <w:ilvl w:val="3"/>
          <w:numId w:val="3"/>
        </w:numPr>
        <w:rPr>
          <w:b/>
          <w:kern w:val="28"/>
        </w:rPr>
      </w:pPr>
      <w:r w:rsidRPr="00FF430B">
        <w:rPr>
          <w:b/>
          <w:kern w:val="28"/>
        </w:rPr>
        <w:t>PARTEA GENERALĂ</w:t>
      </w:r>
    </w:p>
    <w:p w14:paraId="1DEB21C2" w14:textId="77777777" w:rsidR="00D043DC" w:rsidRPr="00FF430B" w:rsidRDefault="00D043DC" w:rsidP="00D043DC">
      <w:pPr>
        <w:pStyle w:val="a"/>
        <w:numPr>
          <w:ilvl w:val="0"/>
          <w:numId w:val="0"/>
        </w:numPr>
        <w:ind w:left="3240"/>
        <w:rPr>
          <w:kern w:val="28"/>
          <w:sz w:val="20"/>
          <w:szCs w:val="20"/>
        </w:rPr>
      </w:pPr>
      <w:r w:rsidRPr="00FF430B">
        <w:rPr>
          <w:kern w:val="28"/>
          <w:sz w:val="20"/>
          <w:szCs w:val="20"/>
        </w:rPr>
        <w:t xml:space="preserve"> (OBLIGATORIU)</w:t>
      </w:r>
    </w:p>
    <w:p w14:paraId="607AE019" w14:textId="77777777" w:rsidR="00D043DC" w:rsidRPr="00FF430B" w:rsidRDefault="00D043DC" w:rsidP="00D043DC">
      <w:pPr>
        <w:rPr>
          <w:b/>
          <w:kern w:val="28"/>
        </w:rPr>
      </w:pPr>
    </w:p>
    <w:p w14:paraId="64F40A01" w14:textId="77777777" w:rsidR="00D043DC" w:rsidRPr="00FF430B" w:rsidRDefault="00D043DC" w:rsidP="00D043DC">
      <w:pPr>
        <w:jc w:val="center"/>
        <w:rPr>
          <w:b/>
          <w:kern w:val="28"/>
        </w:rPr>
      </w:pPr>
      <w:r w:rsidRPr="00FF430B">
        <w:rPr>
          <w:b/>
          <w:kern w:val="28"/>
        </w:rPr>
        <w:t>PĂRŢILE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6"/>
        <w:gridCol w:w="4424"/>
      </w:tblGrid>
      <w:tr w:rsidR="00D043DC" w:rsidRPr="00892FAB" w14:paraId="150075BB" w14:textId="77777777" w:rsidTr="00C46D25">
        <w:tc>
          <w:tcPr>
            <w:tcW w:w="2553" w:type="pct"/>
          </w:tcPr>
          <w:p w14:paraId="77B80306" w14:textId="2789C63A" w:rsidR="00D043DC" w:rsidRPr="00E162F6" w:rsidRDefault="00D043DC" w:rsidP="00C46D25">
            <w:pPr>
              <w:tabs>
                <w:tab w:val="left" w:pos="360"/>
              </w:tabs>
              <w:jc w:val="center"/>
              <w:rPr>
                <w:b/>
                <w:noProof w:val="0"/>
                <w:lang w:val="ro-MD" w:eastAsia="ru-RU"/>
              </w:rPr>
            </w:pPr>
            <w:r w:rsidRPr="00C46D25">
              <w:rPr>
                <w:b/>
                <w:noProof w:val="0"/>
                <w:lang w:val="en-US" w:eastAsia="ru-RU"/>
              </w:rPr>
              <w:t>Beneficiar</w:t>
            </w:r>
          </w:p>
        </w:tc>
        <w:tc>
          <w:tcPr>
            <w:tcW w:w="2447" w:type="pct"/>
          </w:tcPr>
          <w:p w14:paraId="6958F6C9" w14:textId="77777777" w:rsidR="00D043DC" w:rsidRPr="00892FAB" w:rsidRDefault="00D043DC" w:rsidP="00C46D25">
            <w:pPr>
              <w:tabs>
                <w:tab w:val="left" w:pos="360"/>
              </w:tabs>
              <w:jc w:val="center"/>
              <w:rPr>
                <w:b/>
                <w:noProof w:val="0"/>
                <w:lang w:val="ru-RU" w:eastAsia="ru-RU"/>
              </w:rPr>
            </w:pPr>
            <w:r w:rsidRPr="00892FAB">
              <w:rPr>
                <w:b/>
                <w:noProof w:val="0"/>
                <w:lang w:val="ru-RU" w:eastAsia="ru-RU"/>
              </w:rPr>
              <w:t>Antreprenor</w:t>
            </w:r>
          </w:p>
        </w:tc>
      </w:tr>
      <w:tr w:rsidR="00D043DC" w:rsidRPr="00892FAB" w14:paraId="392FE170" w14:textId="77777777" w:rsidTr="00C46D25">
        <w:tc>
          <w:tcPr>
            <w:tcW w:w="2553" w:type="pct"/>
          </w:tcPr>
          <w:p w14:paraId="4DB15250" w14:textId="7E45FDBE" w:rsidR="00D043DC" w:rsidRPr="00892FAB" w:rsidRDefault="00C46D25" w:rsidP="00C46D25">
            <w:pPr>
              <w:tabs>
                <w:tab w:val="left" w:pos="360"/>
              </w:tabs>
              <w:jc w:val="both"/>
              <w:rPr>
                <w:noProof w:val="0"/>
                <w:lang w:val="en-US" w:eastAsia="ru-RU"/>
              </w:rPr>
            </w:pPr>
            <w:r w:rsidRPr="00E557CA">
              <w:rPr>
                <w:b/>
                <w:noProof w:val="0"/>
                <w:u w:val="single"/>
                <w:lang w:val="en-US" w:eastAsia="ru-RU"/>
              </w:rPr>
              <w:t>IMSP „ Spitalul Clinic Bălți”</w:t>
            </w:r>
            <w:r w:rsidR="00D043DC" w:rsidRPr="00892FAB">
              <w:rPr>
                <w:noProof w:val="0"/>
                <w:lang w:val="en-US" w:eastAsia="ru-RU"/>
              </w:rPr>
              <w:t>reprezentat legal prin</w:t>
            </w:r>
            <w:r w:rsidRPr="00E557CA">
              <w:rPr>
                <w:b/>
                <w:noProof w:val="0"/>
                <w:u w:val="single"/>
                <w:lang w:val="en-US" w:eastAsia="ru-RU"/>
              </w:rPr>
              <w:t xml:space="preserve"> Director</w:t>
            </w:r>
            <w:r>
              <w:rPr>
                <w:b/>
                <w:noProof w:val="0"/>
                <w:u w:val="single"/>
                <w:lang w:val="en-US" w:eastAsia="ru-RU"/>
              </w:rPr>
              <w:t xml:space="preserve"> interimar </w:t>
            </w:r>
            <w:r w:rsidRPr="00C46D25">
              <w:rPr>
                <w:b/>
                <w:noProof w:val="0"/>
                <w:u w:val="single"/>
                <w:lang w:val="en-US" w:eastAsia="ru-RU"/>
              </w:rPr>
              <w:t>Iurie OSOIANU</w:t>
            </w:r>
            <w:r w:rsidR="00D043DC" w:rsidRPr="00892FAB">
              <w:rPr>
                <w:noProof w:val="0"/>
                <w:lang w:val="en-US" w:eastAsia="ru-RU"/>
              </w:rPr>
              <w:t xml:space="preserve">, </w:t>
            </w:r>
            <w:r w:rsidR="00D043DC" w:rsidRPr="00892FAB">
              <w:rPr>
                <w:noProof w:val="0"/>
                <w:lang w:eastAsia="ru-RU"/>
              </w:rPr>
              <w:t>în calitate</w:t>
            </w:r>
            <w:r w:rsidR="00D043DC" w:rsidRPr="00892FAB">
              <w:rPr>
                <w:noProof w:val="0"/>
                <w:lang w:val="en-US" w:eastAsia="ru-RU"/>
              </w:rPr>
              <w:t xml:space="preserve"> de </w:t>
            </w:r>
            <w:r w:rsidR="00D043DC" w:rsidRPr="00892FAB">
              <w:rPr>
                <w:i/>
                <w:noProof w:val="0"/>
                <w:lang w:val="en-US" w:eastAsia="ru-RU"/>
              </w:rPr>
              <w:t>Beneficiar</w:t>
            </w:r>
            <w:r w:rsidR="00D043DC" w:rsidRPr="00892FAB">
              <w:rPr>
                <w:noProof w:val="0"/>
                <w:lang w:val="en-US" w:eastAsia="ru-RU"/>
              </w:rPr>
              <w:t>, IDNO,</w:t>
            </w:r>
            <w:r w:rsidR="00D043DC" w:rsidRPr="00892FAB">
              <w:rPr>
                <w:i/>
                <w:noProof w:val="0"/>
                <w:lang w:val="en-US" w:eastAsia="ru-RU"/>
              </w:rPr>
              <w:t xml:space="preserve"> </w:t>
            </w:r>
            <w:r w:rsidR="00D043DC" w:rsidRPr="00892FAB">
              <w:rPr>
                <w:noProof w:val="0"/>
                <w:lang w:val="en-US" w:eastAsia="ru-RU"/>
              </w:rPr>
              <w:t xml:space="preserve"> pe de o parte,</w:t>
            </w:r>
          </w:p>
        </w:tc>
        <w:tc>
          <w:tcPr>
            <w:tcW w:w="2447" w:type="pct"/>
          </w:tcPr>
          <w:p w14:paraId="26AF9690" w14:textId="77777777" w:rsidR="00D043DC" w:rsidRPr="00892FAB" w:rsidRDefault="00D043DC" w:rsidP="00C46D2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CE85854" w14:textId="5F71A8B4" w:rsidR="00D043DC" w:rsidRDefault="00D043DC" w:rsidP="00D043DC">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2661E69F" w14:textId="77777777" w:rsidR="00D043DC" w:rsidRPr="00892FAB" w:rsidRDefault="00D043DC" w:rsidP="00D043DC">
      <w:pPr>
        <w:tabs>
          <w:tab w:val="left" w:pos="1260"/>
        </w:tabs>
        <w:contextualSpacing/>
        <w:jc w:val="both"/>
        <w:rPr>
          <w:noProof w:val="0"/>
          <w:lang w:val="en-US" w:eastAsia="ru-RU"/>
        </w:rPr>
      </w:pPr>
    </w:p>
    <w:p w14:paraId="22C8F855" w14:textId="77777777" w:rsidR="00D043DC" w:rsidRPr="00892FAB" w:rsidRDefault="00D043DC" w:rsidP="005537C0">
      <w:pPr>
        <w:tabs>
          <w:tab w:val="left" w:pos="525"/>
          <w:tab w:val="left" w:pos="1134"/>
          <w:tab w:val="left" w:pos="3705"/>
        </w:tabs>
        <w:jc w:val="center"/>
        <w:rPr>
          <w:b/>
          <w:noProof w:val="0"/>
          <w:lang w:val="en-US" w:eastAsia="ru-RU"/>
        </w:rPr>
      </w:pPr>
      <w:r w:rsidRPr="00892FAB">
        <w:rPr>
          <w:b/>
          <w:noProof w:val="0"/>
          <w:lang w:val="en-US" w:eastAsia="ru-RU"/>
        </w:rPr>
        <w:t>1. OBIECTUL CONTRACTULUI</w:t>
      </w:r>
    </w:p>
    <w:p w14:paraId="12EBA701" w14:textId="03928292" w:rsidR="00D043DC" w:rsidRPr="00892FAB" w:rsidRDefault="00D043DC" w:rsidP="00D043DC">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C46D25" w:rsidRPr="00C46D25">
        <w:rPr>
          <w:b/>
          <w:i/>
          <w:noProof w:val="0"/>
          <w:u w:val="single"/>
          <w:lang w:val="en-US" w:eastAsia="ru-RU"/>
        </w:rPr>
        <w:t>Lucrărilor de consolidare a accesibilității, siguranței și sustenabilității Secției Boli infecțioase, prin construcția unui ascensor extern, IMSP Spitalul Clinic Bălți, amplasată în  mun. Bălți, str. Decebal, nr. 101,</w:t>
      </w:r>
      <w:r w:rsidR="00C46D25">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w:t>
      </w:r>
      <w:r w:rsidR="007922E7">
        <w:rPr>
          <w:noProof w:val="0"/>
          <w:lang w:val="en-US" w:eastAsia="ru-RU"/>
        </w:rPr>
        <w:t xml:space="preserve"> </w:t>
      </w:r>
      <w:r w:rsidRPr="00892FAB">
        <w:rPr>
          <w:noProof w:val="0"/>
          <w:lang w:val="en-US" w:eastAsia="ru-RU"/>
        </w:rPr>
        <w:t xml:space="preserve">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57287D5" w14:textId="77777777" w:rsidR="00D043DC" w:rsidRPr="00892FAB" w:rsidRDefault="00D043DC" w:rsidP="00D043DC">
      <w:pPr>
        <w:tabs>
          <w:tab w:val="left" w:pos="360"/>
        </w:tabs>
        <w:jc w:val="both"/>
        <w:rPr>
          <w:noProof w:val="0"/>
          <w:lang w:val="en-US" w:eastAsia="ru-RU"/>
        </w:rPr>
      </w:pPr>
    </w:p>
    <w:p w14:paraId="45D1F89B" w14:textId="77777777" w:rsidR="00D043DC" w:rsidRPr="00892FAB" w:rsidRDefault="00D043DC" w:rsidP="005537C0">
      <w:pPr>
        <w:tabs>
          <w:tab w:val="left" w:pos="525"/>
          <w:tab w:val="left" w:pos="567"/>
        </w:tabs>
        <w:ind w:left="-15"/>
        <w:jc w:val="center"/>
        <w:rPr>
          <w:b/>
          <w:noProof w:val="0"/>
          <w:lang w:val="en-US" w:eastAsia="ru-RU"/>
        </w:rPr>
      </w:pPr>
      <w:r w:rsidRPr="00892FAB">
        <w:rPr>
          <w:b/>
          <w:noProof w:val="0"/>
          <w:lang w:val="en-US" w:eastAsia="ru-RU"/>
        </w:rPr>
        <w:t>2. DOCUMENTELE CONTRACTULUI</w:t>
      </w:r>
    </w:p>
    <w:p w14:paraId="233B2076" w14:textId="77777777" w:rsidR="00D043DC" w:rsidRPr="00892FAB" w:rsidRDefault="00D043DC" w:rsidP="00D043DC">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E5913A7"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A53BDC5"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9A3E8B5"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50236628"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7912F6C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7921FDC"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6BDD269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1E1E6FBC" w14:textId="77777777" w:rsidR="00D043DC" w:rsidRPr="00892FAB" w:rsidRDefault="00D043DC" w:rsidP="00D043DC">
      <w:pPr>
        <w:tabs>
          <w:tab w:val="left" w:pos="360"/>
        </w:tabs>
        <w:ind w:left="1530"/>
        <w:contextualSpacing/>
        <w:jc w:val="both"/>
        <w:rPr>
          <w:noProof w:val="0"/>
          <w:lang w:val="en-US" w:eastAsia="ru-RU"/>
        </w:rPr>
      </w:pPr>
    </w:p>
    <w:p w14:paraId="10B142F6" w14:textId="77777777" w:rsidR="00D043DC" w:rsidRPr="00892FAB" w:rsidRDefault="00D043DC" w:rsidP="005537C0">
      <w:pPr>
        <w:tabs>
          <w:tab w:val="left" w:pos="525"/>
          <w:tab w:val="left" w:pos="3645"/>
        </w:tabs>
        <w:jc w:val="center"/>
        <w:rPr>
          <w:b/>
          <w:noProof w:val="0"/>
          <w:lang w:val="en-US" w:eastAsia="ru-RU"/>
        </w:rPr>
      </w:pPr>
      <w:r w:rsidRPr="00892FAB">
        <w:rPr>
          <w:b/>
          <w:noProof w:val="0"/>
          <w:lang w:val="en-US" w:eastAsia="ru-RU"/>
        </w:rPr>
        <w:t>3. PREȚUL CONTRACTULUI ŞI MODALITĂŢILE DE PLATĂ</w:t>
      </w:r>
    </w:p>
    <w:p w14:paraId="7B628BAA" w14:textId="77777777" w:rsidR="00D043DC" w:rsidRPr="00892FAB" w:rsidRDefault="00D043DC" w:rsidP="00D043DC">
      <w:pPr>
        <w:jc w:val="both"/>
        <w:rPr>
          <w:noProof w:val="0"/>
          <w:lang w:val="en-US" w:eastAsia="ru-RU"/>
        </w:rPr>
      </w:pPr>
      <w:r w:rsidRPr="00892FAB">
        <w:rPr>
          <w:noProof w:val="0"/>
          <w:lang w:val="en-US" w:eastAsia="ru-RU"/>
        </w:rPr>
        <w:t>3.1. Prețul lucrărilor, ce reprezintă obiectul prezentului contract, este stabilit în lei MDL.</w:t>
      </w:r>
    </w:p>
    <w:p w14:paraId="0E94F0B9" w14:textId="77777777" w:rsidR="00D043DC" w:rsidRPr="00892FAB" w:rsidRDefault="00D043DC" w:rsidP="00D043DC">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2E39558" w14:textId="0D48DF89" w:rsidR="00D043DC" w:rsidRPr="00892FAB" w:rsidRDefault="00D043DC" w:rsidP="00D043DC">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Pr="0032335F">
        <w:rPr>
          <w:b/>
          <w:noProof w:val="0"/>
          <w:lang w:val="en-US" w:eastAsia="ru-RU"/>
        </w:rPr>
        <w:t>____</w:t>
      </w:r>
      <w:r w:rsidR="00C46D25" w:rsidRPr="0032335F">
        <w:rPr>
          <w:b/>
          <w:noProof w:val="0"/>
          <w:lang w:val="en-US" w:eastAsia="ru-RU"/>
        </w:rPr>
        <w:t>30</w:t>
      </w:r>
      <w:r w:rsidRPr="0032335F">
        <w:rPr>
          <w:b/>
          <w:noProof w:val="0"/>
          <w:lang w:val="en-US" w:eastAsia="ru-RU"/>
        </w:rPr>
        <w:t>____</w:t>
      </w:r>
      <w:r w:rsidRPr="0032335F">
        <w:rPr>
          <w:noProof w:val="0"/>
          <w:lang w:val="en-US" w:eastAsia="ru-RU"/>
        </w:rPr>
        <w:t>zile.</w:t>
      </w:r>
    </w:p>
    <w:p w14:paraId="6FE503EB" w14:textId="01ECDB3E" w:rsidR="00D043DC" w:rsidRPr="00892FAB" w:rsidRDefault="00D043DC" w:rsidP="00D043DC">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Pr="0032335F">
        <w:rPr>
          <w:b/>
          <w:noProof w:val="0"/>
          <w:lang w:val="en-US" w:eastAsia="ru-RU"/>
        </w:rPr>
        <w:t>____</w:t>
      </w:r>
      <w:r w:rsidR="00C46D25" w:rsidRPr="0032335F">
        <w:rPr>
          <w:b/>
          <w:noProof w:val="0"/>
          <w:lang w:val="en-US" w:eastAsia="ru-RU"/>
        </w:rPr>
        <w:t>20</w:t>
      </w:r>
      <w:r w:rsidRPr="0032335F">
        <w:rPr>
          <w:b/>
          <w:noProof w:val="0"/>
          <w:lang w:val="en-US" w:eastAsia="ru-RU"/>
        </w:rPr>
        <w:t>____</w:t>
      </w:r>
      <w:r w:rsidRPr="00892FAB">
        <w:rPr>
          <w:noProof w:val="0"/>
          <w:lang w:val="en-US" w:eastAsia="ru-RU"/>
        </w:rPr>
        <w:t xml:space="preserve"> zile de la primirea acestora de la Antreprenor.</w:t>
      </w:r>
    </w:p>
    <w:p w14:paraId="3FD43BFE" w14:textId="77777777" w:rsidR="00D043DC" w:rsidRPr="00892FAB" w:rsidRDefault="00D043DC" w:rsidP="00D043DC">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4C0E6626" w14:textId="20E89BAA" w:rsidR="00D043DC" w:rsidRDefault="00D043DC" w:rsidP="00D043DC">
      <w:pPr>
        <w:jc w:val="both"/>
        <w:rPr>
          <w:noProof w:val="0"/>
          <w:lang w:val="en-US" w:eastAsia="ru-RU"/>
        </w:rPr>
      </w:pPr>
      <w:r w:rsidRPr="00892FAB">
        <w:rPr>
          <w:noProof w:val="0"/>
          <w:lang w:val="en-US" w:eastAsia="ru-RU"/>
        </w:rPr>
        <w:t>3.6. Lucrările nu vor fi considerate finalizate până când procesul-verbal de re</w:t>
      </w:r>
      <w:r w:rsidR="0032335F">
        <w:rPr>
          <w:noProof w:val="0"/>
          <w:lang w:val="en-US" w:eastAsia="ru-RU"/>
        </w:rPr>
        <w:t>cepţie la terminarea lucrărilor</w:t>
      </w:r>
      <w:r w:rsidRPr="00892FAB">
        <w:rPr>
          <w:noProof w:val="0"/>
          <w:lang w:val="en-US" w:eastAsia="ru-RU"/>
        </w:rPr>
        <w:t xml:space="preserve"> nu va fi semnat de comisia de recepţie, care confirmă că lucrările au fost executate conform contractului.</w:t>
      </w:r>
    </w:p>
    <w:p w14:paraId="16A89E41" w14:textId="77777777" w:rsidR="005537C0" w:rsidRDefault="005537C0" w:rsidP="00D043DC">
      <w:pPr>
        <w:jc w:val="both"/>
        <w:rPr>
          <w:noProof w:val="0"/>
          <w:lang w:val="en-US" w:eastAsia="ru-RU"/>
        </w:rPr>
      </w:pPr>
    </w:p>
    <w:p w14:paraId="38DCBFDC" w14:textId="77777777" w:rsidR="00D043DC" w:rsidRPr="00892FAB" w:rsidRDefault="00D043DC" w:rsidP="005537C0">
      <w:pPr>
        <w:tabs>
          <w:tab w:val="left" w:pos="567"/>
        </w:tabs>
        <w:jc w:val="center"/>
        <w:rPr>
          <w:b/>
          <w:noProof w:val="0"/>
          <w:lang w:val="en-US" w:eastAsia="ru-RU"/>
        </w:rPr>
      </w:pPr>
      <w:r w:rsidRPr="00892FAB">
        <w:rPr>
          <w:b/>
          <w:noProof w:val="0"/>
          <w:lang w:val="en-US" w:eastAsia="ru-RU"/>
        </w:rPr>
        <w:t>4. DURATA DE EXECUȚIE</w:t>
      </w:r>
    </w:p>
    <w:p w14:paraId="07B927E1" w14:textId="3C383F23" w:rsidR="00D043DC" w:rsidRPr="00892FAB" w:rsidRDefault="00D043DC" w:rsidP="00D043DC">
      <w:pPr>
        <w:tabs>
          <w:tab w:val="left" w:pos="567"/>
        </w:tabs>
        <w:jc w:val="both"/>
        <w:rPr>
          <w:noProof w:val="0"/>
          <w:lang w:val="en-US" w:eastAsia="ru-RU"/>
        </w:rPr>
      </w:pPr>
      <w:r w:rsidRPr="00892FAB">
        <w:rPr>
          <w:noProof w:val="0"/>
          <w:lang w:val="en-US" w:eastAsia="ru-RU"/>
        </w:rPr>
        <w:t xml:space="preserve">4.1. Durata de execuţie a prezentului contract este de </w:t>
      </w:r>
      <w:r w:rsidRPr="0032335F">
        <w:rPr>
          <w:noProof w:val="0"/>
          <w:lang w:val="en-US" w:eastAsia="ru-RU"/>
        </w:rPr>
        <w:t>__</w:t>
      </w:r>
      <w:r w:rsidR="0032335F" w:rsidRPr="0032335F">
        <w:rPr>
          <w:b/>
          <w:noProof w:val="0"/>
          <w:lang w:val="en-US" w:eastAsia="ru-RU"/>
        </w:rPr>
        <w:t>5 (cinci)</w:t>
      </w:r>
      <w:r w:rsidRPr="0032335F">
        <w:rPr>
          <w:b/>
          <w:noProof w:val="0"/>
          <w:lang w:val="en-US" w:eastAsia="ru-RU"/>
        </w:rPr>
        <w:t>__</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653B84C1" w14:textId="24FD808E" w:rsidR="00D043DC" w:rsidRPr="00892FAB" w:rsidRDefault="00D043DC" w:rsidP="00D043DC">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2335F" w:rsidRPr="0032335F">
        <w:rPr>
          <w:noProof w:val="0"/>
          <w:lang w:val="en-US" w:eastAsia="ru-RU"/>
        </w:rPr>
        <w:t>__</w:t>
      </w:r>
      <w:r w:rsidR="0032335F" w:rsidRPr="0032335F">
        <w:rPr>
          <w:b/>
          <w:noProof w:val="0"/>
          <w:lang w:val="en-US" w:eastAsia="ru-RU"/>
        </w:rPr>
        <w:t>5 (cinci)__</w:t>
      </w:r>
      <w:r w:rsidR="0032335F" w:rsidRPr="00892FAB">
        <w:rPr>
          <w:noProof w:val="0"/>
          <w:lang w:val="en-US" w:eastAsia="ru-RU"/>
        </w:rPr>
        <w:t xml:space="preserve">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3760CBC9" w14:textId="77777777" w:rsidR="00D043DC" w:rsidRPr="00892FAB" w:rsidRDefault="00D043DC" w:rsidP="00D043DC">
      <w:pPr>
        <w:jc w:val="both"/>
        <w:rPr>
          <w:noProof w:val="0"/>
          <w:lang w:eastAsia="ru-RU"/>
        </w:rPr>
      </w:pPr>
      <w:r w:rsidRPr="00892FAB">
        <w:rPr>
          <w:noProof w:val="0"/>
          <w:lang w:eastAsia="ru-RU"/>
        </w:rPr>
        <w:t>- obținerea autorizației de construire de către Beneficiar;</w:t>
      </w:r>
    </w:p>
    <w:p w14:paraId="1776B889" w14:textId="77777777" w:rsidR="00D043DC" w:rsidRPr="00892FAB" w:rsidRDefault="00D043DC" w:rsidP="00D043DC">
      <w:pPr>
        <w:jc w:val="both"/>
        <w:rPr>
          <w:noProof w:val="0"/>
          <w:lang w:eastAsia="ru-RU"/>
        </w:rPr>
      </w:pPr>
      <w:r w:rsidRPr="00892FAB">
        <w:rPr>
          <w:noProof w:val="0"/>
          <w:lang w:eastAsia="ru-RU"/>
        </w:rPr>
        <w:t>- constituirea garanției de bună execuție a contractului;</w:t>
      </w:r>
    </w:p>
    <w:p w14:paraId="4092236E" w14:textId="77777777" w:rsidR="00D043DC" w:rsidRPr="00892FAB" w:rsidRDefault="00D043DC" w:rsidP="00D043DC">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1660DA0" w14:textId="77777777" w:rsidR="00D043DC" w:rsidRPr="00892FAB" w:rsidRDefault="00D043DC" w:rsidP="00D043DC">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032584BA" w14:textId="77777777" w:rsidR="00D043DC" w:rsidRPr="00892FAB" w:rsidRDefault="00D043DC" w:rsidP="00D043DC">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1617FA1" w14:textId="77777777" w:rsidR="00D043DC" w:rsidRPr="00892FAB" w:rsidRDefault="00D043DC" w:rsidP="00D043DC">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46A15D7" w14:textId="77777777" w:rsidR="00D043DC" w:rsidRPr="00892FAB" w:rsidRDefault="00D043DC" w:rsidP="00D043DC">
      <w:pPr>
        <w:tabs>
          <w:tab w:val="left" w:pos="1276"/>
        </w:tabs>
        <w:jc w:val="both"/>
        <w:rPr>
          <w:noProof w:val="0"/>
          <w:lang w:val="en-US" w:eastAsia="ru-RU"/>
        </w:rPr>
      </w:pPr>
      <w:r w:rsidRPr="00892FAB">
        <w:rPr>
          <w:noProof w:val="0"/>
          <w:lang w:val="en-US" w:eastAsia="ru-RU"/>
        </w:rPr>
        <w:t>a) generate de Beneficiar;</w:t>
      </w:r>
    </w:p>
    <w:p w14:paraId="14D49520" w14:textId="77777777" w:rsidR="00D043DC" w:rsidRPr="00892FAB" w:rsidRDefault="00D043DC" w:rsidP="00D043DC">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3A69B30F" w14:textId="77777777" w:rsidR="00D043DC" w:rsidRPr="00892FAB" w:rsidRDefault="00D043DC" w:rsidP="00D043DC">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4071667" w14:textId="77777777" w:rsidR="00D043DC" w:rsidRPr="00892FAB" w:rsidRDefault="00D043DC" w:rsidP="00D043DC">
      <w:pPr>
        <w:tabs>
          <w:tab w:val="left" w:pos="1276"/>
        </w:tabs>
        <w:jc w:val="both"/>
        <w:rPr>
          <w:noProof w:val="0"/>
          <w:lang w:val="en-US" w:eastAsia="ru-RU"/>
        </w:rPr>
      </w:pPr>
      <w:r w:rsidRPr="00892FAB">
        <w:rPr>
          <w:noProof w:val="0"/>
          <w:lang w:val="en-US" w:eastAsia="ru-RU"/>
        </w:rPr>
        <w:t>d) calamităţilor naturale recunoscute de autoritatea legală.</w:t>
      </w:r>
    </w:p>
    <w:p w14:paraId="1EF319A1" w14:textId="77777777" w:rsidR="00D043DC" w:rsidRPr="00892FAB" w:rsidRDefault="00D043DC" w:rsidP="00D043DC">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F2AEF68" w14:textId="77777777" w:rsidR="00D043DC" w:rsidRPr="00892FAB" w:rsidRDefault="00D043DC" w:rsidP="00D043DC">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5D2F5247" w14:textId="77777777" w:rsidR="00D043DC" w:rsidRPr="00892FAB" w:rsidRDefault="00D043DC" w:rsidP="00D043DC">
      <w:pPr>
        <w:tabs>
          <w:tab w:val="left" w:pos="360"/>
        </w:tabs>
        <w:jc w:val="both"/>
        <w:rPr>
          <w:noProof w:val="0"/>
          <w:lang w:val="en-US" w:eastAsia="ru-RU"/>
        </w:rPr>
      </w:pPr>
    </w:p>
    <w:p w14:paraId="7B746467"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5. RECEPŢIA LUCRĂRILOR DE EXECUŢIE</w:t>
      </w:r>
    </w:p>
    <w:p w14:paraId="3B3CB1DD" w14:textId="77777777" w:rsidR="00D043DC" w:rsidRPr="00892FAB" w:rsidRDefault="00D043DC" w:rsidP="00D043DC">
      <w:pPr>
        <w:tabs>
          <w:tab w:val="left" w:pos="567"/>
        </w:tabs>
        <w:jc w:val="both"/>
        <w:rPr>
          <w:noProof w:val="0"/>
          <w:lang w:val="en-US" w:eastAsia="ru-RU"/>
        </w:rPr>
      </w:pPr>
      <w:r w:rsidRPr="00892FAB">
        <w:rPr>
          <w:noProof w:val="0"/>
          <w:lang w:val="en-US" w:eastAsia="ru-RU"/>
        </w:rPr>
        <w:t>5.1. Terminarea lucrărilor</w:t>
      </w:r>
    </w:p>
    <w:p w14:paraId="22803B3C" w14:textId="77777777" w:rsidR="00D043DC" w:rsidRPr="00892FAB" w:rsidRDefault="00D043DC" w:rsidP="00D043DC">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C6D3F5F" w14:textId="77777777" w:rsidR="00D043DC" w:rsidRPr="00892FAB" w:rsidRDefault="00D043DC" w:rsidP="00D043DC">
      <w:pPr>
        <w:tabs>
          <w:tab w:val="left" w:pos="567"/>
        </w:tabs>
        <w:jc w:val="both"/>
        <w:rPr>
          <w:noProof w:val="0"/>
          <w:lang w:val="en-US" w:eastAsia="ru-RU"/>
        </w:rPr>
      </w:pPr>
      <w:r w:rsidRPr="00892FAB">
        <w:rPr>
          <w:noProof w:val="0"/>
          <w:lang w:val="en-US" w:eastAsia="ru-RU"/>
        </w:rPr>
        <w:lastRenderedPageBreak/>
        <w:t>5.2. Înştiinţarea de Recepţie</w:t>
      </w:r>
    </w:p>
    <w:p w14:paraId="7624D96E" w14:textId="77777777" w:rsidR="00D043DC" w:rsidRPr="00892FAB" w:rsidRDefault="00D043DC" w:rsidP="00D043DC">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EB63A75" w14:textId="77777777" w:rsidR="00D043DC" w:rsidRPr="00892FAB" w:rsidRDefault="00D043DC" w:rsidP="00D043DC">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3105DE63" w14:textId="77777777" w:rsidR="00D043DC" w:rsidRPr="00892FAB" w:rsidRDefault="00D043DC" w:rsidP="00D043DC">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49313762" w14:textId="77777777" w:rsidR="00D043DC" w:rsidRPr="00892FAB" w:rsidRDefault="00D043DC" w:rsidP="00D043DC">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0268605" w14:textId="77777777" w:rsidR="00D043DC" w:rsidRPr="00892FAB" w:rsidRDefault="00D043DC" w:rsidP="00D043DC">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0F01201"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4EFA64D" w14:textId="77777777" w:rsidR="00D043DC" w:rsidRPr="00892FAB" w:rsidRDefault="00D043DC" w:rsidP="00D043DC">
      <w:pPr>
        <w:tabs>
          <w:tab w:val="left" w:pos="567"/>
        </w:tabs>
        <w:jc w:val="both"/>
        <w:rPr>
          <w:noProof w:val="0"/>
          <w:lang w:val="en-US" w:eastAsia="ru-RU"/>
        </w:rPr>
      </w:pPr>
    </w:p>
    <w:p w14:paraId="28CBBC74"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6. REMEDIEREA DEFECTELOR</w:t>
      </w:r>
    </w:p>
    <w:p w14:paraId="2B0977F2" w14:textId="77777777" w:rsidR="00D043DC" w:rsidRPr="00892FAB" w:rsidRDefault="00D043DC" w:rsidP="00D043DC">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54B5588" w14:textId="77777777" w:rsidR="00D043DC" w:rsidRPr="00892FAB" w:rsidRDefault="00D043DC" w:rsidP="00D043DC">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61D1B58" w14:textId="77777777" w:rsidR="00D043DC" w:rsidRPr="00892FAB" w:rsidRDefault="00D043DC" w:rsidP="00D043DC">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5AEF01D" w14:textId="77777777" w:rsidR="00D043DC" w:rsidRPr="00892FAB" w:rsidRDefault="00D043DC" w:rsidP="00D043DC">
      <w:pPr>
        <w:tabs>
          <w:tab w:val="left" w:pos="567"/>
        </w:tabs>
        <w:jc w:val="both"/>
        <w:rPr>
          <w:noProof w:val="0"/>
          <w:lang w:val="en-US" w:eastAsia="ru-RU"/>
        </w:rPr>
      </w:pPr>
    </w:p>
    <w:p w14:paraId="133E46A7" w14:textId="77777777" w:rsidR="00D043DC" w:rsidRPr="00892FAB" w:rsidRDefault="00D043DC" w:rsidP="005537C0">
      <w:pPr>
        <w:tabs>
          <w:tab w:val="left" w:pos="525"/>
        </w:tabs>
        <w:jc w:val="center"/>
        <w:rPr>
          <w:noProof w:val="0"/>
          <w:lang w:val="en-US" w:eastAsia="ru-RU"/>
        </w:rPr>
      </w:pPr>
      <w:r w:rsidRPr="00892FAB">
        <w:rPr>
          <w:b/>
          <w:noProof w:val="0"/>
          <w:lang w:val="en-US" w:eastAsia="ru-RU"/>
        </w:rPr>
        <w:t>7. DREPTURILE ŞI OBLIGAŢIUNILE ANTREPRENORULUI ŞI ALE BENEFICIARULUI</w:t>
      </w:r>
    </w:p>
    <w:p w14:paraId="57293E65"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44B9EB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4143C7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75FF88B"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7CED480" w14:textId="77777777" w:rsidR="00D043DC" w:rsidRPr="00892FAB" w:rsidRDefault="00D043DC" w:rsidP="00D043DC">
      <w:pPr>
        <w:tabs>
          <w:tab w:val="left" w:pos="1276"/>
        </w:tabs>
        <w:jc w:val="both"/>
        <w:rPr>
          <w:noProof w:val="0"/>
          <w:lang w:val="en-US" w:eastAsia="ru-RU"/>
        </w:rPr>
      </w:pPr>
      <w:r w:rsidRPr="00892FAB">
        <w:rPr>
          <w:noProof w:val="0"/>
          <w:lang w:val="en-US" w:eastAsia="ru-RU"/>
        </w:rPr>
        <w:t>a) un exemplar rămâne la dispoziţia Antreprenorului,</w:t>
      </w:r>
    </w:p>
    <w:p w14:paraId="74BAEA78" w14:textId="77777777" w:rsidR="00D043DC" w:rsidRPr="00892FAB" w:rsidRDefault="00D043DC" w:rsidP="00D043DC">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1C1F1BC"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86381C1"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7DB3D1D" w14:textId="195269F3" w:rsidR="00D043DC" w:rsidRPr="00892FAB" w:rsidRDefault="00D043DC" w:rsidP="00D043DC">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0C4752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6BCF170E" w14:textId="77777777" w:rsidR="00D043DC" w:rsidRPr="00892FAB" w:rsidRDefault="00D043DC" w:rsidP="00D043DC">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B475A4" w14:textId="77777777" w:rsidR="00D043DC" w:rsidRPr="00892FAB" w:rsidRDefault="00D043DC" w:rsidP="00D043DC">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011CA4D"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58ACEE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92F759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0CBEF24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607DA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4C07768"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6B1BC86" w14:textId="77777777" w:rsidR="00D043DC" w:rsidRPr="00892FAB" w:rsidRDefault="00D043DC" w:rsidP="00D043DC">
      <w:pPr>
        <w:numPr>
          <w:ilvl w:val="0"/>
          <w:numId w:val="4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1B9A6887"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0DA8C2A9"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1E40890A"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D60E97"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AFA750C"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CB56655"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0623CE4F" w14:textId="77777777" w:rsidR="00D043DC" w:rsidRPr="00892FAB" w:rsidRDefault="00D043DC" w:rsidP="00D043DC">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6AE50E4" w14:textId="77777777" w:rsidR="00D043DC" w:rsidRPr="00892FAB" w:rsidRDefault="00D043DC" w:rsidP="00D043DC">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620A68" w14:textId="77777777" w:rsidR="00D043DC" w:rsidRPr="00892FAB" w:rsidRDefault="00D043DC" w:rsidP="00D043DC">
      <w:pPr>
        <w:tabs>
          <w:tab w:val="left" w:pos="525"/>
        </w:tabs>
        <w:jc w:val="both"/>
        <w:rPr>
          <w:noProof w:val="0"/>
          <w:lang w:val="en-US" w:eastAsia="ru-RU"/>
        </w:rPr>
      </w:pPr>
    </w:p>
    <w:p w14:paraId="3435E783" w14:textId="77777777" w:rsidR="00D043DC" w:rsidRPr="00892FAB" w:rsidRDefault="00D043DC" w:rsidP="007110BD">
      <w:pPr>
        <w:tabs>
          <w:tab w:val="left" w:pos="525"/>
        </w:tabs>
        <w:jc w:val="center"/>
        <w:rPr>
          <w:b/>
          <w:noProof w:val="0"/>
          <w:lang w:val="en-US" w:eastAsia="ru-RU"/>
        </w:rPr>
      </w:pPr>
      <w:r w:rsidRPr="00892FAB">
        <w:rPr>
          <w:b/>
          <w:noProof w:val="0"/>
          <w:lang w:val="en-US" w:eastAsia="ru-RU"/>
        </w:rPr>
        <w:t>8. MODIFICĂRI</w:t>
      </w:r>
    </w:p>
    <w:p w14:paraId="12FF5B1E" w14:textId="77777777" w:rsidR="00D043DC" w:rsidRPr="00892FAB" w:rsidRDefault="00D043DC" w:rsidP="00D043DC">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9574F29" w14:textId="77777777" w:rsidR="00D043DC" w:rsidRPr="00892FAB" w:rsidRDefault="00D043DC" w:rsidP="00D043DC">
      <w:pPr>
        <w:tabs>
          <w:tab w:val="left" w:pos="360"/>
        </w:tabs>
        <w:jc w:val="both"/>
        <w:rPr>
          <w:noProof w:val="0"/>
          <w:lang w:val="en-US" w:eastAsia="ru-RU"/>
        </w:rPr>
      </w:pPr>
    </w:p>
    <w:p w14:paraId="5584B9C0" w14:textId="77777777" w:rsidR="00D043DC" w:rsidRPr="00892FAB" w:rsidRDefault="00D043DC" w:rsidP="007110BD">
      <w:pPr>
        <w:tabs>
          <w:tab w:val="left" w:pos="360"/>
        </w:tabs>
        <w:jc w:val="center"/>
        <w:rPr>
          <w:noProof w:val="0"/>
          <w:lang w:val="en-US" w:eastAsia="ru-RU"/>
        </w:rPr>
      </w:pPr>
      <w:r w:rsidRPr="00892FAB">
        <w:rPr>
          <w:b/>
          <w:noProof w:val="0"/>
          <w:lang w:val="en-US" w:eastAsia="ru-RU"/>
        </w:rPr>
        <w:t>9. AJUSTAREA PREŢULUI CONTRACTULUI</w:t>
      </w:r>
    </w:p>
    <w:p w14:paraId="5FD6DD21" w14:textId="77777777" w:rsidR="00D043DC" w:rsidRPr="00892FAB" w:rsidRDefault="00D043DC" w:rsidP="00D043DC">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0EE27C9" w14:textId="77777777" w:rsidR="00D043DC" w:rsidRPr="00892FAB" w:rsidRDefault="00D043DC" w:rsidP="00D043DC">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5B7919F7" w14:textId="77777777" w:rsidR="00D043DC" w:rsidRPr="00892FAB" w:rsidRDefault="00D043DC" w:rsidP="00D043DC">
      <w:pPr>
        <w:tabs>
          <w:tab w:val="left" w:pos="360"/>
        </w:tabs>
        <w:jc w:val="both"/>
        <w:rPr>
          <w:noProof w:val="0"/>
          <w:lang w:val="en-US" w:eastAsia="ru-RU"/>
        </w:rPr>
      </w:pPr>
    </w:p>
    <w:p w14:paraId="4FE611AA" w14:textId="06FC97AA" w:rsidR="00D043DC" w:rsidRPr="00892FAB" w:rsidRDefault="00D043DC" w:rsidP="007110BD">
      <w:pPr>
        <w:tabs>
          <w:tab w:val="left" w:pos="555"/>
          <w:tab w:val="left" w:pos="4365"/>
        </w:tabs>
        <w:jc w:val="center"/>
        <w:rPr>
          <w:b/>
          <w:noProof w:val="0"/>
          <w:lang w:val="en-US" w:eastAsia="ru-RU"/>
        </w:rPr>
      </w:pPr>
      <w:r w:rsidRPr="00892FAB">
        <w:rPr>
          <w:b/>
          <w:noProof w:val="0"/>
          <w:lang w:val="en-US" w:eastAsia="ru-RU"/>
        </w:rPr>
        <w:t>10. ANTREPRENORUL ŞI SUBANTREPRENORII</w:t>
      </w:r>
    </w:p>
    <w:p w14:paraId="4840870A" w14:textId="77777777" w:rsidR="00D043DC" w:rsidRPr="00892FAB" w:rsidRDefault="00D043DC" w:rsidP="00D043DC">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E897421"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A390C9A" w14:textId="77777777" w:rsidR="00D043DC" w:rsidRPr="00892FAB" w:rsidRDefault="00D043DC" w:rsidP="00D043DC">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69A53819"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14:paraId="02661437"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122427F" w14:textId="77777777" w:rsidR="00D043DC" w:rsidRPr="00892FAB" w:rsidRDefault="00D043DC" w:rsidP="00D043DC">
      <w:pPr>
        <w:tabs>
          <w:tab w:val="left" w:pos="4365"/>
        </w:tabs>
        <w:jc w:val="both"/>
        <w:rPr>
          <w:b/>
          <w:noProof w:val="0"/>
          <w:lang w:val="en-US" w:eastAsia="ru-RU"/>
        </w:rPr>
      </w:pPr>
    </w:p>
    <w:p w14:paraId="3A5DC4AD" w14:textId="77777777" w:rsidR="00D043DC" w:rsidRPr="00892FAB" w:rsidRDefault="00D043DC" w:rsidP="007110BD">
      <w:pPr>
        <w:tabs>
          <w:tab w:val="left" w:pos="4365"/>
        </w:tabs>
        <w:jc w:val="center"/>
        <w:rPr>
          <w:noProof w:val="0"/>
          <w:lang w:val="en-US" w:eastAsia="ru-RU"/>
        </w:rPr>
      </w:pPr>
      <w:r w:rsidRPr="00892FAB">
        <w:rPr>
          <w:b/>
          <w:noProof w:val="0"/>
          <w:lang w:val="en-US" w:eastAsia="ru-RU"/>
        </w:rPr>
        <w:t>11. FORȚA DE MUNCĂ</w:t>
      </w:r>
    </w:p>
    <w:p w14:paraId="3A4EF6B7" w14:textId="77777777" w:rsidR="00D043DC" w:rsidRPr="00892FAB" w:rsidRDefault="00D043DC" w:rsidP="00D043DC">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025BAA78" w14:textId="77777777" w:rsidR="00D043DC" w:rsidRPr="00892FAB" w:rsidRDefault="00D043DC" w:rsidP="00D043DC">
      <w:pPr>
        <w:tabs>
          <w:tab w:val="left" w:pos="795"/>
        </w:tabs>
        <w:ind w:left="-15"/>
        <w:contextualSpacing/>
        <w:jc w:val="both"/>
        <w:rPr>
          <w:noProof w:val="0"/>
          <w:lang w:val="en-US" w:eastAsia="ru-RU"/>
        </w:rPr>
      </w:pPr>
    </w:p>
    <w:p w14:paraId="11A764DC" w14:textId="77777777" w:rsidR="00D043DC" w:rsidRPr="00892FAB" w:rsidRDefault="00D043DC" w:rsidP="007110BD">
      <w:pPr>
        <w:tabs>
          <w:tab w:val="left" w:pos="795"/>
        </w:tabs>
        <w:jc w:val="center"/>
        <w:rPr>
          <w:noProof w:val="0"/>
          <w:lang w:val="en-US" w:eastAsia="ru-RU"/>
        </w:rPr>
      </w:pPr>
      <w:r w:rsidRPr="00892FAB">
        <w:rPr>
          <w:b/>
          <w:noProof w:val="0"/>
          <w:lang w:val="en-US" w:eastAsia="ru-RU"/>
        </w:rPr>
        <w:t>12. MATERIALELE ŞI EXECUŢIA LUCRĂRILOR</w:t>
      </w:r>
    </w:p>
    <w:p w14:paraId="239C28FA" w14:textId="5DD5064B" w:rsidR="00D043DC" w:rsidRPr="00892FAB" w:rsidRDefault="00D043DC" w:rsidP="00D043DC">
      <w:pPr>
        <w:jc w:val="both"/>
        <w:rPr>
          <w:noProof w:val="0"/>
          <w:lang w:val="en-US" w:eastAsia="ru-RU"/>
        </w:rPr>
      </w:pPr>
      <w:r w:rsidRPr="00892FAB">
        <w:rPr>
          <w:noProof w:val="0"/>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14:paraId="5CB8C2B2" w14:textId="77777777" w:rsidR="00D043DC" w:rsidRPr="00892FAB" w:rsidRDefault="00D043DC" w:rsidP="00D043DC">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371214E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BB8035C"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D65B16B" w14:textId="77777777" w:rsidR="00D043DC" w:rsidRPr="00892FAB" w:rsidRDefault="00D043DC" w:rsidP="00D043DC">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1543D45"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BF736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6BA3F0F" w14:textId="77777777" w:rsidR="00D043DC" w:rsidRPr="00892FAB" w:rsidRDefault="00D043DC" w:rsidP="00D043DC">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11EEBB" w14:textId="77777777" w:rsidR="00D043DC" w:rsidRPr="00892FAB" w:rsidRDefault="00D043DC" w:rsidP="00D043DC">
      <w:pPr>
        <w:tabs>
          <w:tab w:val="left" w:pos="360"/>
        </w:tabs>
        <w:jc w:val="both"/>
        <w:rPr>
          <w:noProof w:val="0"/>
          <w:lang w:val="en-US" w:eastAsia="ru-RU"/>
        </w:rPr>
      </w:pPr>
    </w:p>
    <w:p w14:paraId="05002BF7" w14:textId="77777777" w:rsidR="00D043DC" w:rsidRPr="00892FAB" w:rsidRDefault="00D043DC" w:rsidP="00D043DC">
      <w:pPr>
        <w:tabs>
          <w:tab w:val="left" w:pos="525"/>
        </w:tabs>
        <w:jc w:val="both"/>
        <w:rPr>
          <w:noProof w:val="0"/>
          <w:lang w:val="en-US" w:eastAsia="ru-RU"/>
        </w:rPr>
      </w:pPr>
      <w:r w:rsidRPr="00892FAB">
        <w:rPr>
          <w:b/>
          <w:noProof w:val="0"/>
          <w:lang w:val="en-US" w:eastAsia="ru-RU"/>
        </w:rPr>
        <w:t>13. PERIOADA DE GARANŢIE ŞI REMEDIERI ÎN PERIOADA DE GARANŢIE</w:t>
      </w:r>
    </w:p>
    <w:p w14:paraId="72A366C4" w14:textId="70CFFB4D" w:rsidR="00D043DC" w:rsidRPr="00892FAB" w:rsidRDefault="00D043DC" w:rsidP="00D043DC">
      <w:pPr>
        <w:tabs>
          <w:tab w:val="left" w:pos="567"/>
        </w:tabs>
        <w:jc w:val="both"/>
        <w:rPr>
          <w:noProof w:val="0"/>
          <w:lang w:val="en-US" w:eastAsia="ru-RU"/>
        </w:rPr>
      </w:pPr>
      <w:r w:rsidRPr="00892FAB">
        <w:rPr>
          <w:noProof w:val="0"/>
          <w:lang w:val="en-US" w:eastAsia="ru-RU"/>
        </w:rPr>
        <w:t>13.1. Perioada de garanție curge de la data recepției la te</w:t>
      </w:r>
      <w:r w:rsidR="007110BD">
        <w:rPr>
          <w:noProof w:val="0"/>
          <w:lang w:val="en-US" w:eastAsia="ru-RU"/>
        </w:rPr>
        <w:t>rminarea lucrărilor și este de</w:t>
      </w:r>
      <w:r w:rsidRPr="00892FAB">
        <w:rPr>
          <w:noProof w:val="0"/>
          <w:lang w:val="en-US" w:eastAsia="ru-RU"/>
        </w:rPr>
        <w:t xml:space="preserve"> </w:t>
      </w:r>
      <w:r w:rsidR="00C46D25" w:rsidRPr="007110BD">
        <w:rPr>
          <w:b/>
          <w:i/>
          <w:noProof w:val="0"/>
          <w:u w:val="single"/>
          <w:lang w:val="en-US" w:eastAsia="ru-RU"/>
        </w:rPr>
        <w:t xml:space="preserve">minim 10 ani pentru lucrări de consolidare și pentru ascensor min. 5 ani </w:t>
      </w:r>
      <w:r w:rsidR="00C46D25" w:rsidRPr="007110BD">
        <w:rPr>
          <w:b/>
          <w:i/>
          <w:noProof w:val="0"/>
          <w:u w:val="single"/>
          <w:lang w:val="en-GB" w:eastAsia="ru-RU"/>
        </w:rPr>
        <w:t>de la recepția lucrărilor.</w:t>
      </w:r>
      <w:r w:rsidRPr="00892FAB">
        <w:rPr>
          <w:noProof w:val="0"/>
          <w:lang w:val="en-US" w:eastAsia="ru-RU"/>
        </w:rPr>
        <w:t xml:space="preserve"> </w:t>
      </w:r>
    </w:p>
    <w:p w14:paraId="01AA5B5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F7EE3C1" w14:textId="77777777" w:rsidR="00D043DC" w:rsidRPr="00892FAB" w:rsidRDefault="00D043DC" w:rsidP="00D043DC">
      <w:pPr>
        <w:tabs>
          <w:tab w:val="left" w:pos="567"/>
        </w:tabs>
        <w:jc w:val="both"/>
        <w:rPr>
          <w:noProof w:val="0"/>
          <w:lang w:eastAsia="ru-RU"/>
        </w:rPr>
      </w:pPr>
      <w:r w:rsidRPr="00892FAB">
        <w:rPr>
          <w:noProof w:val="0"/>
          <w:lang w:eastAsia="ru-RU"/>
        </w:rPr>
        <w:lastRenderedPageBreak/>
        <w:t>13.3. Intervenţiile efectuate în perioada de garanţie, aflate în sarcina Antreprenorului, se realizează pe cheltuiala acestuia, în cazul în care ele sunt necesare ca urmare a:</w:t>
      </w:r>
    </w:p>
    <w:p w14:paraId="41F46A6F" w14:textId="77777777" w:rsidR="00D043DC" w:rsidRPr="00892FAB" w:rsidRDefault="00D043DC" w:rsidP="00D043DC">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8A40B59" w14:textId="77777777" w:rsidR="00D043DC" w:rsidRPr="00892FAB" w:rsidRDefault="00D043DC" w:rsidP="00D043DC">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8544C2C" w14:textId="77777777" w:rsidR="00D043DC" w:rsidRPr="00892FAB" w:rsidRDefault="00D043DC" w:rsidP="00D043DC">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4FAEA9B" w14:textId="77777777" w:rsidR="00D043DC" w:rsidRPr="00892FAB" w:rsidRDefault="00D043DC" w:rsidP="00D043DC">
      <w:pPr>
        <w:tabs>
          <w:tab w:val="left" w:pos="360"/>
        </w:tabs>
        <w:jc w:val="both"/>
        <w:rPr>
          <w:noProof w:val="0"/>
          <w:lang w:eastAsia="ru-RU"/>
        </w:rPr>
      </w:pPr>
    </w:p>
    <w:p w14:paraId="6907261B"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14. RĂSPUNDEREA PĂRŢILOR</w:t>
      </w:r>
    </w:p>
    <w:p w14:paraId="524DC5EE" w14:textId="63C50CA0" w:rsidR="00D043DC" w:rsidRPr="00892FAB" w:rsidRDefault="00D043DC" w:rsidP="00D043DC">
      <w:pPr>
        <w:tabs>
          <w:tab w:val="left" w:pos="567"/>
        </w:tabs>
        <w:jc w:val="both"/>
        <w:rPr>
          <w:noProof w:val="0"/>
          <w:lang w:val="en-US" w:eastAsia="ru-RU"/>
        </w:rPr>
      </w:pPr>
      <w:r w:rsidRPr="00892FAB">
        <w:rPr>
          <w:noProof w:val="0"/>
          <w:lang w:val="en-US" w:eastAsia="ru-RU"/>
        </w:rPr>
        <w:t>14.1. Părţile poartă răspundere pentru neexecutarea sau executarea n</w:t>
      </w:r>
      <w:r w:rsidR="002E4767">
        <w:rPr>
          <w:noProof w:val="0"/>
          <w:lang w:val="en-US" w:eastAsia="ru-RU"/>
        </w:rPr>
        <w:t>ecorespunzătoare a obligaţiilor</w:t>
      </w:r>
      <w:r w:rsidRPr="00892FAB">
        <w:rPr>
          <w:noProof w:val="0"/>
          <w:lang w:val="en-US" w:eastAsia="ru-RU"/>
        </w:rPr>
        <w:t xml:space="preserve"> prevăzute de prezentul contract în conformitate cu actele normative a Republicii Moldova.</w:t>
      </w:r>
    </w:p>
    <w:p w14:paraId="2CAB1AD0" w14:textId="07BDD67F" w:rsidR="00D043DC" w:rsidRDefault="00D043DC" w:rsidP="00D043DC">
      <w:pPr>
        <w:rPr>
          <w:noProof w:val="0"/>
          <w:lang w:val="en-US" w:eastAsia="ru-RU"/>
        </w:rPr>
      </w:pPr>
      <w:r w:rsidRPr="00892FAB">
        <w:rPr>
          <w:noProof w:val="0"/>
          <w:lang w:val="en-US" w:eastAsia="ru-RU"/>
        </w:rPr>
        <w:t>14.2. Dacă în legătură cu executarea lucrărilor de construcţii se produce o daună unui terţ, părţile contractante răspund solidar, conform prevederilor legale. Pentru stabilirea între părţi a</w:t>
      </w:r>
    </w:p>
    <w:p w14:paraId="38144AA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cuantumului răspunderii pentru dauna provocată se va ţine seama de gradul de vinovăţie a fiecăruia în producerea acesteia, dacă în clauzele contractuale nu s-a prevăzut altfel. </w:t>
      </w:r>
    </w:p>
    <w:p w14:paraId="7D80D217" w14:textId="77777777" w:rsidR="00D043DC" w:rsidRPr="00892FAB" w:rsidRDefault="00D043DC" w:rsidP="00D043DC">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208ABFF"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1BB485A"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382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31395C"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727C61" w14:textId="77777777" w:rsidR="00D043DC" w:rsidRPr="00892FAB" w:rsidRDefault="00D043DC" w:rsidP="00D043DC">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F1A55AD" w14:textId="77777777" w:rsidR="00D043DC" w:rsidRPr="00892FAB" w:rsidRDefault="00D043DC" w:rsidP="00D043DC">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055AFC7" w14:textId="77777777" w:rsidR="00D043DC" w:rsidRPr="00892FAB" w:rsidRDefault="00D043DC" w:rsidP="00D043DC">
      <w:pPr>
        <w:tabs>
          <w:tab w:val="left" w:pos="360"/>
        </w:tabs>
        <w:jc w:val="both"/>
        <w:rPr>
          <w:noProof w:val="0"/>
          <w:lang w:val="en-US" w:eastAsia="ru-RU"/>
        </w:rPr>
      </w:pPr>
    </w:p>
    <w:p w14:paraId="22454EA5"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15. RECLAMAŢII ŞI SANCŢIUNI</w:t>
      </w:r>
    </w:p>
    <w:p w14:paraId="57E6D267" w14:textId="1F08D121" w:rsidR="00D043DC" w:rsidRPr="00892FAB" w:rsidRDefault="00D043DC" w:rsidP="00D043DC">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46D25">
        <w:rPr>
          <w:b/>
          <w:noProof w:val="0"/>
          <w:lang w:val="en-US" w:eastAsia="ru-RU"/>
        </w:rPr>
        <w:t>___</w:t>
      </w:r>
      <w:r w:rsidR="00C46D25" w:rsidRPr="00C46D25">
        <w:rPr>
          <w:b/>
          <w:noProof w:val="0"/>
          <w:lang w:val="en-US" w:eastAsia="ru-RU"/>
        </w:rPr>
        <w:t>0,1</w:t>
      </w:r>
      <w:r w:rsidRPr="00C46D25">
        <w:rPr>
          <w:b/>
          <w:noProof w:val="0"/>
          <w:lang w:val="en-US" w:eastAsia="ru-RU"/>
        </w:rPr>
        <w:t>____ %/</w:t>
      </w:r>
      <w:r w:rsidRPr="00892FAB">
        <w:rPr>
          <w:noProof w:val="0"/>
          <w:lang w:val="en-US" w:eastAsia="ru-RU"/>
        </w:rPr>
        <w:t xml:space="preserve"> zi din valoarea restului de executat dar nu mai mult de </w:t>
      </w:r>
      <w:r w:rsidRPr="00C46D25">
        <w:rPr>
          <w:b/>
          <w:noProof w:val="0"/>
          <w:lang w:val="en-US" w:eastAsia="ru-RU"/>
        </w:rPr>
        <w:t>___</w:t>
      </w:r>
      <w:r w:rsidR="00C46D25" w:rsidRPr="00C46D25">
        <w:rPr>
          <w:b/>
          <w:noProof w:val="0"/>
          <w:lang w:val="en-US" w:eastAsia="ru-RU"/>
        </w:rPr>
        <w:t>5</w:t>
      </w:r>
      <w:r w:rsidRPr="00C46D25">
        <w:rPr>
          <w:b/>
          <w:noProof w:val="0"/>
          <w:lang w:val="en-US" w:eastAsia="ru-RU"/>
        </w:rPr>
        <w:t>_____%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w:t>
      </w:r>
      <w:r w:rsidRPr="00892FAB">
        <w:rPr>
          <w:noProof w:val="0"/>
          <w:lang w:val="en-US" w:eastAsia="ru-RU"/>
        </w:rPr>
        <w:lastRenderedPageBreak/>
        <w:t>la data îndeplinirii efective a obligaţiei de finalizare a lucrărilor contractate, potrivit graficului de execuție.</w:t>
      </w:r>
    </w:p>
    <w:p w14:paraId="4D2297AD" w14:textId="77777777" w:rsidR="00D043DC" w:rsidRPr="00892FAB" w:rsidRDefault="00D043DC" w:rsidP="00D043DC">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21B505" w14:textId="77777777" w:rsidR="00D043DC" w:rsidRPr="00892FAB" w:rsidRDefault="00D043DC" w:rsidP="00D043DC">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F2A4D3D" w14:textId="77777777" w:rsidR="00D043DC" w:rsidRPr="00892FAB" w:rsidRDefault="00D043DC" w:rsidP="00D043DC">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4E227DB" w14:textId="35967197" w:rsidR="00D043DC" w:rsidRPr="00892FAB" w:rsidRDefault="00D043DC" w:rsidP="00D043DC">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Pr="00A224C1">
        <w:rPr>
          <w:b/>
          <w:noProof w:val="0"/>
          <w:lang w:val="en-US" w:eastAsia="ru-RU"/>
        </w:rPr>
        <w:t>__</w:t>
      </w:r>
      <w:r w:rsidR="00A224C1" w:rsidRPr="00A224C1">
        <w:rPr>
          <w:b/>
          <w:noProof w:val="0"/>
          <w:lang w:val="en-US" w:eastAsia="ru-RU"/>
        </w:rPr>
        <w:t>5</w:t>
      </w:r>
      <w:r w:rsidRPr="00A224C1">
        <w:rPr>
          <w:b/>
          <w:noProof w:val="0"/>
          <w:lang w:val="en-US" w:eastAsia="ru-RU"/>
        </w:rPr>
        <w:t>___ %</w:t>
      </w:r>
      <w:r w:rsidRPr="00892FAB">
        <w:rPr>
          <w:noProof w:val="0"/>
          <w:lang w:val="en-US" w:eastAsia="ru-RU"/>
        </w:rPr>
        <w:t xml:space="preserve"> din prețul contractului, </w:t>
      </w:r>
      <w:r w:rsidRPr="00892FAB">
        <w:rPr>
          <w:noProof w:val="0"/>
          <w:lang w:eastAsia="ru-RU"/>
        </w:rPr>
        <w:t>în conformitate cu prevederile Codului civil al Republicii Moldova nr. 1107/2002.</w:t>
      </w:r>
    </w:p>
    <w:p w14:paraId="431FB86D" w14:textId="77777777" w:rsidR="00D043DC" w:rsidRPr="00892FAB" w:rsidRDefault="00D043DC" w:rsidP="00D043DC">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9E5C920" w14:textId="77777777" w:rsidR="00D043DC" w:rsidRPr="00D043DC" w:rsidRDefault="00D043DC" w:rsidP="00D043DC">
      <w:pPr>
        <w:tabs>
          <w:tab w:val="left" w:pos="360"/>
        </w:tabs>
        <w:jc w:val="both"/>
        <w:rPr>
          <w:noProof w:val="0"/>
          <w:lang w:val="en-US" w:eastAsia="ru-RU"/>
        </w:rPr>
      </w:pPr>
      <w:bookmarkStart w:id="64" w:name="_Hlk224375643"/>
      <w:r w:rsidRPr="00D043DC">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61A91E" w14:textId="77777777" w:rsidR="00D043DC" w:rsidRPr="00D043DC" w:rsidRDefault="00D043DC" w:rsidP="00D043DC">
      <w:pPr>
        <w:tabs>
          <w:tab w:val="left" w:pos="360"/>
        </w:tabs>
        <w:jc w:val="both"/>
        <w:rPr>
          <w:noProof w:val="0"/>
          <w:lang w:val="en-US" w:eastAsia="ru-RU"/>
        </w:rPr>
      </w:pPr>
    </w:p>
    <w:p w14:paraId="30A1AB3B" w14:textId="05912017" w:rsidR="00D043DC" w:rsidRPr="00D043DC" w:rsidRDefault="00D043DC" w:rsidP="00D22163">
      <w:pPr>
        <w:tabs>
          <w:tab w:val="left" w:pos="540"/>
        </w:tabs>
        <w:jc w:val="center"/>
        <w:rPr>
          <w:b/>
          <w:noProof w:val="0"/>
          <w:lang w:val="en-US" w:eastAsia="ru-RU"/>
        </w:rPr>
      </w:pPr>
      <w:r w:rsidRPr="00D043DC">
        <w:rPr>
          <w:b/>
          <w:noProof w:val="0"/>
          <w:lang w:val="en-US" w:eastAsia="ru-RU"/>
        </w:rPr>
        <w:t>16. GARANŢIA DE BUNĂ EXECUŢIE A CONTRACTULUI</w:t>
      </w:r>
    </w:p>
    <w:p w14:paraId="4532CD47" w14:textId="77777777" w:rsidR="00D043DC" w:rsidRPr="00D043DC" w:rsidRDefault="00D043DC" w:rsidP="00D043DC">
      <w:pPr>
        <w:jc w:val="both"/>
        <w:rPr>
          <w:noProof w:val="0"/>
          <w:lang w:eastAsia="ru-RU"/>
        </w:rPr>
      </w:pPr>
      <w:r w:rsidRPr="00D043DC">
        <w:rPr>
          <w:noProof w:val="0"/>
          <w:lang w:val="en-US" w:eastAsia="ru-RU"/>
        </w:rPr>
        <w:t xml:space="preserve">16.1. </w:t>
      </w:r>
      <w:r w:rsidRPr="00D043DC">
        <w:rPr>
          <w:noProof w:val="0"/>
          <w:lang w:eastAsia="ru-RU"/>
        </w:rPr>
        <w:t xml:space="preserve">Antreprenorul va furniza Beneficiarului, </w:t>
      </w:r>
      <w:r w:rsidRPr="00A224C1">
        <w:rPr>
          <w:b/>
          <w:noProof w:val="0"/>
          <w:u w:val="single"/>
          <w:lang w:eastAsia="ru-RU"/>
        </w:rPr>
        <w:t>în termen de 5 zile</w:t>
      </w:r>
      <w:r w:rsidRPr="00D043DC">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14:paraId="48F9E446" w14:textId="67908DFD" w:rsidR="00D043DC" w:rsidRPr="00D043DC" w:rsidRDefault="00D043DC" w:rsidP="00D043DC">
      <w:pPr>
        <w:jc w:val="both"/>
        <w:rPr>
          <w:noProof w:val="0"/>
          <w:lang w:eastAsia="ru-RU"/>
        </w:rPr>
      </w:pPr>
      <w:r w:rsidRPr="00D043DC">
        <w:rPr>
          <w:noProof w:val="0"/>
          <w:lang w:eastAsia="ru-RU"/>
        </w:rPr>
        <w:t xml:space="preserve">16.2. Cuantumul garanţiei de bună execuţie a contractului reprezintă </w:t>
      </w:r>
      <w:r w:rsidRPr="00A224C1">
        <w:rPr>
          <w:b/>
          <w:noProof w:val="0"/>
          <w:lang w:eastAsia="ru-RU"/>
        </w:rPr>
        <w:t>___</w:t>
      </w:r>
      <w:r w:rsidR="00A224C1" w:rsidRPr="00A224C1">
        <w:rPr>
          <w:b/>
          <w:noProof w:val="0"/>
          <w:lang w:eastAsia="ru-RU"/>
        </w:rPr>
        <w:t>5</w:t>
      </w:r>
      <w:r w:rsidRPr="00A224C1">
        <w:rPr>
          <w:b/>
          <w:noProof w:val="0"/>
          <w:lang w:eastAsia="ru-RU"/>
        </w:rPr>
        <w:t>__ %</w:t>
      </w:r>
      <w:r w:rsidRPr="00D043DC">
        <w:rPr>
          <w:noProof w:val="0"/>
          <w:lang w:eastAsia="ru-RU"/>
        </w:rPr>
        <w:t xml:space="preserve">  </w:t>
      </w:r>
      <w:r w:rsidRPr="00D043DC">
        <w:rPr>
          <w:noProof w:val="0"/>
          <w:color w:val="333333"/>
          <w:shd w:val="clear" w:color="auto" w:fill="FFFFFF"/>
          <w:lang w:eastAsia="ru-RU"/>
        </w:rPr>
        <w:t xml:space="preserve">din valoarea de deviz a contractului de achiziţii publice </w:t>
      </w:r>
      <w:r w:rsidRPr="00D043DC">
        <w:rPr>
          <w:noProof w:val="0"/>
          <w:lang w:eastAsia="ru-RU"/>
        </w:rPr>
        <w:t>şi se va constitui fie:</w:t>
      </w:r>
    </w:p>
    <w:p w14:paraId="35B73636" w14:textId="77777777" w:rsidR="00D043DC" w:rsidRPr="00D043DC" w:rsidRDefault="00D043DC" w:rsidP="00D043DC">
      <w:pPr>
        <w:jc w:val="both"/>
        <w:rPr>
          <w:noProof w:val="0"/>
          <w:lang w:eastAsia="ru-RU"/>
        </w:rPr>
      </w:pPr>
      <w:r w:rsidRPr="00D043DC">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0A774DB" w14:textId="77777777" w:rsidR="00D043DC" w:rsidRPr="00D043DC" w:rsidRDefault="00D043DC" w:rsidP="00D043DC">
      <w:pPr>
        <w:jc w:val="both"/>
        <w:rPr>
          <w:noProof w:val="0"/>
          <w:lang w:eastAsia="ru-RU"/>
        </w:rPr>
      </w:pPr>
      <w:r w:rsidRPr="002E476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2E4767">
        <w:rPr>
          <w:noProof w:val="0"/>
          <w:color w:val="333333"/>
          <w:shd w:val="clear" w:color="auto" w:fill="FFFFFF"/>
          <w:lang w:eastAsia="ru-RU"/>
        </w:rPr>
        <w:t>valoarea de deviz a contractului</w:t>
      </w:r>
      <w:r w:rsidRPr="002E4767">
        <w:rPr>
          <w:noProof w:val="0"/>
          <w:lang w:eastAsia="ru-RU"/>
        </w:rPr>
        <w:t>.</w:t>
      </w:r>
    </w:p>
    <w:p w14:paraId="433ADB16" w14:textId="77777777" w:rsidR="00D043DC" w:rsidRPr="00D043DC" w:rsidRDefault="00D043DC" w:rsidP="00D043DC">
      <w:pPr>
        <w:jc w:val="both"/>
        <w:rPr>
          <w:noProof w:val="0"/>
          <w:lang w:eastAsia="ru-RU"/>
        </w:rPr>
      </w:pPr>
      <w:r w:rsidRPr="00D043DC">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3F3B98D" w14:textId="77777777" w:rsidR="00D043DC" w:rsidRPr="00D043DC" w:rsidRDefault="00D043DC" w:rsidP="00D043DC">
      <w:pPr>
        <w:jc w:val="both"/>
        <w:rPr>
          <w:noProof w:val="0"/>
          <w:lang w:eastAsia="ru-RU"/>
        </w:rPr>
      </w:pPr>
      <w:r w:rsidRPr="00D043DC">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82238E6" w14:textId="77777777" w:rsidR="00D043DC" w:rsidRPr="00D043DC" w:rsidRDefault="00D043DC" w:rsidP="00D043DC">
      <w:pPr>
        <w:jc w:val="both"/>
        <w:rPr>
          <w:noProof w:val="0"/>
          <w:lang w:eastAsia="ru-RU"/>
        </w:rPr>
      </w:pPr>
      <w:r w:rsidRPr="00D043DC">
        <w:rPr>
          <w:noProof w:val="0"/>
          <w:lang w:eastAsia="ru-RU"/>
        </w:rPr>
        <w:t>16.5. Beneficiarul va executa garanţia de bună execuţie, în eventualitatea în care:</w:t>
      </w:r>
    </w:p>
    <w:p w14:paraId="53EDD839" w14:textId="77777777" w:rsidR="00D043DC" w:rsidRPr="00D043DC" w:rsidRDefault="00D043DC" w:rsidP="00D043DC">
      <w:pPr>
        <w:jc w:val="both"/>
        <w:rPr>
          <w:noProof w:val="0"/>
          <w:lang w:eastAsia="ru-RU"/>
        </w:rPr>
      </w:pPr>
      <w:r w:rsidRPr="00D043DC">
        <w:rPr>
          <w:noProof w:val="0"/>
          <w:lang w:eastAsia="ru-RU"/>
        </w:rPr>
        <w:t>a) oricând pe parcursul îndeplinirii contractului, în limita prejudiciului creat, în conformitate cu actele normative;</w:t>
      </w:r>
    </w:p>
    <w:p w14:paraId="668CE888" w14:textId="77777777" w:rsidR="00D043DC" w:rsidRPr="00D043DC" w:rsidRDefault="00D043DC" w:rsidP="00D043DC">
      <w:pPr>
        <w:jc w:val="both"/>
        <w:rPr>
          <w:noProof w:val="0"/>
          <w:lang w:eastAsia="ru-RU"/>
        </w:rPr>
      </w:pPr>
      <w:r w:rsidRPr="00D043DC">
        <w:rPr>
          <w:noProof w:val="0"/>
          <w:lang w:eastAsia="ru-RU"/>
        </w:rPr>
        <w:lastRenderedPageBreak/>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6C1A3D7" w14:textId="77777777" w:rsidR="00D043DC" w:rsidRPr="00D043DC" w:rsidRDefault="00D043DC" w:rsidP="00D043DC">
      <w:pPr>
        <w:jc w:val="both"/>
        <w:rPr>
          <w:noProof w:val="0"/>
          <w:lang w:eastAsia="ru-RU"/>
        </w:rPr>
      </w:pPr>
      <w:r w:rsidRPr="00D043DC">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DB7414E" w14:textId="77777777" w:rsidR="00D043DC" w:rsidRPr="00D043DC" w:rsidRDefault="00D043DC" w:rsidP="00D043DC">
      <w:pPr>
        <w:tabs>
          <w:tab w:val="left" w:pos="360"/>
        </w:tabs>
        <w:ind w:left="-15" w:firstLine="15"/>
        <w:contextualSpacing/>
        <w:jc w:val="both"/>
        <w:rPr>
          <w:noProof w:val="0"/>
          <w:lang w:val="en-US" w:eastAsia="ru-RU"/>
        </w:rPr>
      </w:pPr>
      <w:r w:rsidRPr="00D043DC">
        <w:rPr>
          <w:noProof w:val="0"/>
          <w:lang w:eastAsia="ru-RU"/>
        </w:rPr>
        <w:t>16.7. Restituirea garanţiei de bună execuţie a contractului se va face în conformitate cu prevederile Codul urbanismului și construcțiilor al Republicii Moldova nr.</w:t>
      </w:r>
      <w:r w:rsidRPr="00D043DC">
        <w:rPr>
          <w:noProof w:val="0"/>
          <w:lang w:val="en-US" w:eastAsia="ru-RU"/>
        </w:rPr>
        <w:t xml:space="preserve"> 434/2023.</w:t>
      </w:r>
    </w:p>
    <w:p w14:paraId="4A510AC7" w14:textId="77777777" w:rsidR="00D043DC" w:rsidRPr="00D043DC" w:rsidRDefault="00D043DC" w:rsidP="00D043DC">
      <w:pPr>
        <w:tabs>
          <w:tab w:val="left" w:pos="360"/>
        </w:tabs>
        <w:jc w:val="both"/>
        <w:rPr>
          <w:noProof w:val="0"/>
          <w:lang w:val="en-US" w:eastAsia="ru-RU"/>
        </w:rPr>
      </w:pPr>
    </w:p>
    <w:p w14:paraId="22174C09" w14:textId="77777777" w:rsidR="00D043DC" w:rsidRPr="00D043DC" w:rsidRDefault="00D043DC" w:rsidP="00D22163">
      <w:pPr>
        <w:numPr>
          <w:ilvl w:val="0"/>
          <w:numId w:val="47"/>
        </w:numPr>
        <w:tabs>
          <w:tab w:val="left" w:pos="525"/>
        </w:tabs>
        <w:ind w:hanging="15"/>
        <w:contextualSpacing/>
        <w:jc w:val="center"/>
        <w:rPr>
          <w:noProof w:val="0"/>
          <w:lang w:val="ru-RU" w:eastAsia="ru-RU"/>
        </w:rPr>
      </w:pPr>
      <w:r w:rsidRPr="00D043DC">
        <w:rPr>
          <w:b/>
          <w:noProof w:val="0"/>
          <w:lang w:val="ru-RU" w:eastAsia="ru-RU"/>
        </w:rPr>
        <w:t>SOLUŢIONAREA LITIGIILOR</w:t>
      </w:r>
    </w:p>
    <w:p w14:paraId="72CCC3A4" w14:textId="77777777" w:rsidR="00D043DC" w:rsidRPr="00D043DC" w:rsidRDefault="00D043DC" w:rsidP="00D043DC">
      <w:pPr>
        <w:tabs>
          <w:tab w:val="left" w:pos="3465"/>
        </w:tabs>
        <w:contextualSpacing/>
        <w:jc w:val="both"/>
        <w:rPr>
          <w:noProof w:val="0"/>
          <w:lang w:val="en-US" w:eastAsia="ru-RU"/>
        </w:rPr>
      </w:pPr>
      <w:r w:rsidRPr="00D043DC">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347A6AA2" w14:textId="6ED5BA49" w:rsidR="00D043DC" w:rsidRPr="00D043DC" w:rsidRDefault="00D043DC" w:rsidP="00D043DC">
      <w:pPr>
        <w:tabs>
          <w:tab w:val="left" w:pos="3465"/>
        </w:tabs>
        <w:contextualSpacing/>
        <w:jc w:val="both"/>
        <w:rPr>
          <w:noProof w:val="0"/>
          <w:lang w:val="en-US" w:eastAsia="ru-RU"/>
        </w:rPr>
      </w:pPr>
      <w:r w:rsidRPr="00D043DC">
        <w:rPr>
          <w:noProof w:val="0"/>
          <w:lang w:val="en-US" w:eastAsia="ru-RU"/>
        </w:rPr>
        <w:t xml:space="preserve">17.2. În ipoteza în care părţile nu reusesc o soluţionare amiabila în termen de </w:t>
      </w:r>
      <w:r w:rsidRPr="00A224C1">
        <w:rPr>
          <w:b/>
          <w:noProof w:val="0"/>
          <w:u w:val="single"/>
          <w:lang w:val="en-US" w:eastAsia="ru-RU"/>
        </w:rPr>
        <w:t>__</w:t>
      </w:r>
      <w:r w:rsidR="00A224C1">
        <w:rPr>
          <w:b/>
          <w:noProof w:val="0"/>
          <w:u w:val="single"/>
          <w:lang w:val="en-US" w:eastAsia="ru-RU"/>
        </w:rPr>
        <w:t>30</w:t>
      </w:r>
      <w:r w:rsidRPr="00A224C1">
        <w:rPr>
          <w:b/>
          <w:noProof w:val="0"/>
          <w:u w:val="single"/>
          <w:lang w:val="en-US" w:eastAsia="ru-RU"/>
        </w:rPr>
        <w:t>__</w:t>
      </w:r>
      <w:r w:rsidRPr="00D043DC">
        <w:rPr>
          <w:noProof w:val="0"/>
          <w:lang w:val="en-US" w:eastAsia="ru-RU"/>
        </w:rPr>
        <w:t xml:space="preserve"> zile, fiecare dintre acestea poate solicita ca litigiul să se soluţioneze de către instantele judecătoreşti competente.</w:t>
      </w:r>
    </w:p>
    <w:p w14:paraId="18DA80BC" w14:textId="4E16AACA" w:rsidR="00D043DC" w:rsidRDefault="00D043DC" w:rsidP="00D043DC">
      <w:pPr>
        <w:tabs>
          <w:tab w:val="left" w:pos="567"/>
        </w:tabs>
        <w:contextualSpacing/>
        <w:jc w:val="both"/>
        <w:rPr>
          <w:noProof w:val="0"/>
          <w:lang w:val="en-US" w:eastAsia="ru-RU"/>
        </w:rPr>
      </w:pPr>
      <w:r w:rsidRPr="00D043DC">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043DC">
        <w:rPr>
          <w:noProof w:val="0"/>
          <w:lang w:eastAsia="ru-RU"/>
        </w:rPr>
        <w:t xml:space="preserve">ăsurarea și testarea, conform normativelor. </w:t>
      </w:r>
      <w:r w:rsidRPr="00D043DC">
        <w:rPr>
          <w:noProof w:val="0"/>
          <w:lang w:val="en-US" w:eastAsia="ru-RU"/>
        </w:rPr>
        <w:t>Costurile cercetărilor efectuate</w:t>
      </w:r>
      <w:r w:rsidR="00D22163">
        <w:rPr>
          <w:noProof w:val="0"/>
          <w:lang w:val="en-US" w:eastAsia="ru-RU"/>
        </w:rPr>
        <w:t xml:space="preserve"> le suportă </w:t>
      </w:r>
      <w:r w:rsidRPr="00D043DC">
        <w:rPr>
          <w:noProof w:val="0"/>
          <w:lang w:val="en-US" w:eastAsia="ru-RU"/>
        </w:rPr>
        <w:t>partea a cărei culpă a fost dovedită.</w:t>
      </w:r>
      <w:bookmarkEnd w:id="64"/>
    </w:p>
    <w:p w14:paraId="56A2F2AE" w14:textId="77777777" w:rsidR="00875AC5" w:rsidRDefault="00875AC5" w:rsidP="00D043DC">
      <w:pPr>
        <w:tabs>
          <w:tab w:val="left" w:pos="567"/>
        </w:tabs>
        <w:contextualSpacing/>
        <w:jc w:val="both"/>
        <w:rPr>
          <w:noProof w:val="0"/>
          <w:lang w:val="en-US" w:eastAsia="ru-RU"/>
        </w:rPr>
      </w:pPr>
    </w:p>
    <w:p w14:paraId="0B7F50AE"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18. REZOLUȚIUNEA CONTRACTULUI</w:t>
      </w:r>
    </w:p>
    <w:p w14:paraId="2E46E85F"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18.1. Antreprenorul poate cere rezoluțiunea contractului, dacă: </w:t>
      </w:r>
    </w:p>
    <w:p w14:paraId="714D5116"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a) Beneficiarul nu-şi îndeplineşte o obligaţie care este în sarcina sa şi prin aceasta pune Antreprenorul în situaţia de a nu putea executa lucrarea; </w:t>
      </w:r>
    </w:p>
    <w:p w14:paraId="3E2CAB42"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b) Beneficiarul nu onorează o plată scadentă mai mult de 3 luni; </w:t>
      </w:r>
    </w:p>
    <w:p w14:paraId="52B2DCF7"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687010F5"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18.2. Beneficiarul poate cere rezoluțiunea contractului, dacă: </w:t>
      </w:r>
    </w:p>
    <w:p w14:paraId="2E477CCB"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a) Antreprenorul se află în incapacitate de plată, lichidare sau bunurile acestuia sunt subsechestru;</w:t>
      </w:r>
    </w:p>
    <w:p w14:paraId="078B3FE8"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41F57B0"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c) Antreprenorul nu a îndepărtat materialele necorespunzătoare de pe şantier sau nu a refăcut o lucrare în termenul stabilit de către beneficiar;</w:t>
      </w:r>
    </w:p>
    <w:p w14:paraId="4173BB7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d) Antreprenorul nu furnizează/menține garanția de bună execuție în condițiile solicitate prin prezentul contract;</w:t>
      </w:r>
    </w:p>
    <w:p w14:paraId="0FEB13AE"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485EB91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18.3. Contractul poate fi reziliat cu efecte depline, după acordarea unui preaviz </w:t>
      </w:r>
      <w:r w:rsidRPr="00A224C1">
        <w:rPr>
          <w:b/>
          <w:noProof w:val="0"/>
          <w:lang w:val="en-US" w:eastAsia="ru-RU"/>
        </w:rPr>
        <w:t>de 15 zile</w:t>
      </w:r>
      <w:r w:rsidRPr="00D043DC">
        <w:rPr>
          <w:noProof w:val="0"/>
          <w:lang w:val="en-US" w:eastAsia="ru-RU"/>
        </w:rPr>
        <w:t>. Dacă înainte de expirarea termenului de preaviz, situațiile invocate ca motiv al rezilierii sunt remediate, înștiințarea încetează să aibă efect, iar partea solicitantă nu va mai fi îndreptățită să rezilieze contractul.</w:t>
      </w:r>
    </w:p>
    <w:p w14:paraId="74EEF6F3"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18.4. Contractul se consideră rezolvit, dacă partea contractantă va comunica în scris celeilalte părţi contractante în termen </w:t>
      </w:r>
      <w:r w:rsidRPr="00A224C1">
        <w:rPr>
          <w:b/>
          <w:noProof w:val="0"/>
          <w:lang w:val="en-US" w:eastAsia="ru-RU"/>
        </w:rPr>
        <w:t>de 15 zile</w:t>
      </w:r>
      <w:r w:rsidRPr="00D043DC">
        <w:rPr>
          <w:noProof w:val="0"/>
          <w:lang w:val="en-US" w:eastAsia="ru-RU"/>
        </w:rPr>
        <w:t xml:space="preserve"> motivele indicate la punctele 18.1. şi 18.2. din prezentul contract.  </w:t>
      </w:r>
    </w:p>
    <w:p w14:paraId="0E84BB72" w14:textId="77777777" w:rsidR="00D043DC" w:rsidRPr="00D043DC" w:rsidRDefault="00D043DC" w:rsidP="00D043DC">
      <w:pPr>
        <w:tabs>
          <w:tab w:val="left" w:pos="567"/>
        </w:tabs>
        <w:jc w:val="both"/>
        <w:rPr>
          <w:noProof w:val="0"/>
          <w:lang w:val="en-US" w:eastAsia="ru-RU"/>
        </w:rPr>
      </w:pPr>
      <w:r w:rsidRPr="00D043DC">
        <w:rPr>
          <w:noProof w:val="0"/>
          <w:lang w:val="en-US" w:eastAsia="ru-RU"/>
        </w:rPr>
        <w:lastRenderedPageBreak/>
        <w:t xml:space="preserve">18.5. Beneficiarul, în caz de rezoluțiunea contractului, va convoca comisia de recepţie care va efectua recepţia cantitativă şi calitativă a lucrărilor executate, în maximum </w:t>
      </w:r>
      <w:r w:rsidRPr="00A224C1">
        <w:rPr>
          <w:b/>
          <w:noProof w:val="0"/>
          <w:lang w:val="en-US" w:eastAsia="ru-RU"/>
        </w:rPr>
        <w:t>15 zile</w:t>
      </w:r>
      <w:r w:rsidRPr="00D043DC">
        <w:rPr>
          <w:noProof w:val="0"/>
          <w:lang w:val="en-US" w:eastAsia="ru-RU"/>
        </w:rPr>
        <w:t xml:space="preserve"> de la data rezoluțiunii contractului.</w:t>
      </w:r>
    </w:p>
    <w:p w14:paraId="1517BEF0"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B04AB58"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18.7. După rezoluțiunea contractului, Beneficiarul poate continua execuţia lucrărilor cu respectarea prevederilor legale. </w:t>
      </w:r>
    </w:p>
    <w:p w14:paraId="0D2E249D" w14:textId="77777777" w:rsidR="00D043DC" w:rsidRPr="00D043DC" w:rsidRDefault="00D043DC" w:rsidP="00D043DC">
      <w:pPr>
        <w:tabs>
          <w:tab w:val="left" w:pos="567"/>
        </w:tabs>
        <w:jc w:val="both"/>
        <w:rPr>
          <w:noProof w:val="0"/>
          <w:lang w:val="en-US" w:eastAsia="ru-RU"/>
        </w:rPr>
      </w:pPr>
      <w:r w:rsidRPr="00D043DC">
        <w:rPr>
          <w:noProof w:val="0"/>
          <w:lang w:val="en-US" w:eastAsia="ru-RU"/>
        </w:rPr>
        <w:t>18.8. Cazuri specifice de încetare a contractului de achiziţii publice:</w:t>
      </w:r>
    </w:p>
    <w:p w14:paraId="3E3F661D" w14:textId="77777777" w:rsidR="00D043DC" w:rsidRPr="00D043DC" w:rsidRDefault="00D043DC" w:rsidP="00D043DC">
      <w:pPr>
        <w:tabs>
          <w:tab w:val="left" w:pos="567"/>
        </w:tabs>
        <w:jc w:val="both"/>
        <w:rPr>
          <w:noProof w:val="0"/>
          <w:lang w:val="en-US" w:eastAsia="ru-RU"/>
        </w:rPr>
      </w:pPr>
      <w:r w:rsidRPr="00D043DC">
        <w:rPr>
          <w:noProof w:val="0"/>
          <w:lang w:val="en-US" w:eastAsia="ru-RU"/>
        </w:rPr>
        <w:t>Beneficiarul are dreptul de a rezolvi unilateral un contract de achiziţii publice în perioada de valabilitate a acestuia în una dintre următoarele situaţii:</w:t>
      </w:r>
    </w:p>
    <w:p w14:paraId="213D4087" w14:textId="77777777" w:rsidR="00D043DC" w:rsidRPr="00D043DC" w:rsidRDefault="00D043DC" w:rsidP="00D043DC">
      <w:pPr>
        <w:tabs>
          <w:tab w:val="left" w:pos="567"/>
        </w:tabs>
        <w:jc w:val="both"/>
        <w:rPr>
          <w:noProof w:val="0"/>
          <w:lang w:val="en-US" w:eastAsia="ru-RU"/>
        </w:rPr>
      </w:pPr>
      <w:r w:rsidRPr="00D043DC">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5E1344A" w14:textId="77777777" w:rsidR="00D043DC" w:rsidRPr="00D043DC" w:rsidRDefault="00D043DC" w:rsidP="00D043DC">
      <w:pPr>
        <w:tabs>
          <w:tab w:val="left" w:pos="567"/>
        </w:tabs>
        <w:jc w:val="both"/>
        <w:rPr>
          <w:noProof w:val="0"/>
          <w:lang w:val="en-US" w:eastAsia="ru-RU"/>
        </w:rPr>
      </w:pPr>
      <w:r w:rsidRPr="00D043DC">
        <w:rPr>
          <w:noProof w:val="0"/>
          <w:lang w:val="en-US" w:eastAsia="ru-RU"/>
        </w:rPr>
        <w:t>b) contractul a făcut obiectul unei modificări substanțiale care necesita o nouă procedură de achiziție publică în conformitate cu art. 76 al Legii nr. 131/2015 privind achizițiile publice;</w:t>
      </w:r>
    </w:p>
    <w:p w14:paraId="6B9FCC07" w14:textId="77777777" w:rsidR="00D043DC" w:rsidRPr="00D043DC" w:rsidRDefault="00D043DC" w:rsidP="00D043DC">
      <w:pPr>
        <w:tabs>
          <w:tab w:val="left" w:pos="567"/>
        </w:tabs>
        <w:jc w:val="both"/>
        <w:rPr>
          <w:noProof w:val="0"/>
          <w:lang w:val="en-US" w:eastAsia="ru-RU"/>
        </w:rPr>
      </w:pPr>
      <w:r w:rsidRPr="00D043DC">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C631DE1" w14:textId="77777777" w:rsidR="00D043DC" w:rsidRPr="00D043DC" w:rsidRDefault="00D043DC" w:rsidP="00D043DC">
      <w:pPr>
        <w:tabs>
          <w:tab w:val="left" w:pos="567"/>
        </w:tabs>
        <w:jc w:val="both"/>
        <w:rPr>
          <w:noProof w:val="0"/>
          <w:lang w:val="en-US" w:eastAsia="ru-RU"/>
        </w:rPr>
      </w:pPr>
    </w:p>
    <w:p w14:paraId="317E2BF6"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19. DISPOZIȚII FINALE</w:t>
      </w:r>
    </w:p>
    <w:p w14:paraId="00070D21" w14:textId="77777777" w:rsidR="00D043DC" w:rsidRPr="00892FAB" w:rsidRDefault="00D043DC" w:rsidP="00D043DC">
      <w:pPr>
        <w:jc w:val="both"/>
        <w:rPr>
          <w:noProof w:val="0"/>
          <w:lang w:val="en-US" w:eastAsia="ru-RU"/>
        </w:rPr>
      </w:pPr>
      <w:r w:rsidRPr="00D043DC">
        <w:rPr>
          <w:noProof w:val="0"/>
          <w:lang w:val="en-US" w:eastAsia="ru-RU"/>
        </w:rPr>
        <w:t>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w:t>
      </w:r>
      <w:r>
        <w:rPr>
          <w:noProof w:val="0"/>
          <w:lang w:val="en-US" w:eastAsia="ru-RU"/>
        </w:rPr>
        <w:t xml:space="preserve"> </w:t>
      </w:r>
      <w:bookmarkStart w:id="65" w:name="_Hlk224375717"/>
      <w:r w:rsidRPr="00892FAB">
        <w:rPr>
          <w:noProof w:val="0"/>
          <w:lang w:val="en-US" w:eastAsia="ru-RU"/>
        </w:rPr>
        <w:t xml:space="preserve">cazul în care au fost perfectate în scris şi au fost semnate de ambele Părţi, conform actelor normative.  </w:t>
      </w:r>
    </w:p>
    <w:p w14:paraId="298F5E64" w14:textId="77777777" w:rsidR="00D043DC" w:rsidRPr="00892FAB" w:rsidRDefault="00D043DC" w:rsidP="00D043DC">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C24ED08" w14:textId="77777777" w:rsidR="00D043DC" w:rsidRPr="00892FAB" w:rsidRDefault="00D043DC" w:rsidP="00D043DC">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FA637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69AE456" w14:textId="77777777" w:rsidR="00D043DC" w:rsidRPr="00892FAB" w:rsidRDefault="00D043DC" w:rsidP="00D043DC">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bookmarkEnd w:id="65"/>
    <w:p w14:paraId="15D2796D" w14:textId="77777777" w:rsidR="00D043DC" w:rsidRPr="00D043DC" w:rsidRDefault="00D043DC" w:rsidP="00D043DC">
      <w:pPr>
        <w:tabs>
          <w:tab w:val="left" w:pos="567"/>
        </w:tabs>
        <w:contextualSpacing/>
        <w:jc w:val="both"/>
        <w:rPr>
          <w:noProof w:val="0"/>
          <w:lang w:val="en-US" w:eastAsia="ru-RU"/>
        </w:rPr>
      </w:pPr>
    </w:p>
    <w:p w14:paraId="232A78CF" w14:textId="72846ABD" w:rsidR="00D043DC" w:rsidRPr="00FF430B" w:rsidRDefault="00D043DC" w:rsidP="00D043DC">
      <w:pPr>
        <w:pStyle w:val="a"/>
        <w:numPr>
          <w:ilvl w:val="3"/>
          <w:numId w:val="3"/>
        </w:numPr>
        <w:tabs>
          <w:tab w:val="left" w:pos="2295"/>
        </w:tabs>
      </w:pPr>
      <w:r w:rsidRPr="00D043DC">
        <w:rPr>
          <w:b/>
        </w:rPr>
        <w:t xml:space="preserve">PARTEA CE ȚINE DE CONDIȚIILE </w:t>
      </w:r>
    </w:p>
    <w:p w14:paraId="2F6952B3" w14:textId="77777777" w:rsidR="00D043DC" w:rsidRPr="00FF430B" w:rsidRDefault="00D043DC" w:rsidP="00D043DC">
      <w:pPr>
        <w:pStyle w:val="a"/>
        <w:numPr>
          <w:ilvl w:val="0"/>
          <w:numId w:val="0"/>
        </w:numPr>
        <w:tabs>
          <w:tab w:val="left" w:pos="2295"/>
        </w:tabs>
        <w:ind w:left="3240"/>
      </w:pPr>
      <w:r w:rsidRPr="00FF430B">
        <w:rPr>
          <w:b/>
        </w:rPr>
        <w:t>SPECIALE A CONTRACTULUI</w:t>
      </w:r>
    </w:p>
    <w:p w14:paraId="76D0439C" w14:textId="77777777" w:rsidR="00D043DC" w:rsidRPr="00C3008F" w:rsidRDefault="00D043DC" w:rsidP="00D043DC">
      <w:pPr>
        <w:numPr>
          <w:ilvl w:val="0"/>
          <w:numId w:val="44"/>
        </w:numPr>
        <w:tabs>
          <w:tab w:val="left" w:pos="993"/>
        </w:tabs>
        <w:rPr>
          <w:sz w:val="22"/>
          <w:szCs w:val="22"/>
        </w:rPr>
      </w:pPr>
      <w:r>
        <w:rPr>
          <w:lang w:eastAsia="ru-RU"/>
        </w:rPr>
        <w:t>Antreprenorul</w:t>
      </w:r>
      <w:r w:rsidRPr="00C3008F">
        <w:rPr>
          <w:lang w:eastAsia="ru-RU"/>
        </w:rPr>
        <w:t xml:space="preserve"> va executa toate lucrările de pregătire pentru instalarea ascensorului:</w:t>
      </w:r>
    </w:p>
    <w:p w14:paraId="2EBEA8E4" w14:textId="77777777" w:rsidR="00D043DC" w:rsidRPr="00C3008F" w:rsidRDefault="00D043DC" w:rsidP="00D043DC">
      <w:pPr>
        <w:numPr>
          <w:ilvl w:val="0"/>
          <w:numId w:val="41"/>
        </w:numPr>
        <w:tabs>
          <w:tab w:val="left" w:pos="176"/>
        </w:tabs>
        <w:ind w:left="0" w:firstLine="0"/>
        <w:jc w:val="both"/>
      </w:pPr>
      <w:r w:rsidRPr="00C3008F">
        <w:rPr>
          <w:lang w:eastAsia="ru-RU"/>
        </w:rPr>
        <w:t>Elaborarea p</w:t>
      </w:r>
      <w:r w:rsidRPr="00C3008F">
        <w:t>roiectului de execuție a instalației de ascensor;</w:t>
      </w:r>
    </w:p>
    <w:p w14:paraId="6361F7FC" w14:textId="77777777" w:rsidR="00D043DC" w:rsidRPr="00C3008F" w:rsidRDefault="00D043DC" w:rsidP="00D043DC">
      <w:pPr>
        <w:numPr>
          <w:ilvl w:val="0"/>
          <w:numId w:val="41"/>
        </w:numPr>
        <w:tabs>
          <w:tab w:val="left" w:pos="176"/>
        </w:tabs>
        <w:ind w:left="0" w:firstLine="0"/>
        <w:jc w:val="both"/>
      </w:pPr>
      <w:r w:rsidRPr="00C3008F">
        <w:rPr>
          <w:lang w:eastAsia="ru-RU"/>
        </w:rPr>
        <w:t xml:space="preserve">Cheltuielile legate de pregătirea, puțului pentru instalarea ascensorului vor fi suportate de către </w:t>
      </w:r>
      <w:r>
        <w:rPr>
          <w:lang w:eastAsia="ru-RU"/>
        </w:rPr>
        <w:t>Antreprenorul</w:t>
      </w:r>
      <w:r w:rsidRPr="00C3008F">
        <w:rPr>
          <w:lang w:eastAsia="ru-RU"/>
        </w:rPr>
        <w:t>;</w:t>
      </w:r>
    </w:p>
    <w:p w14:paraId="4073717D" w14:textId="77777777" w:rsidR="00D043DC" w:rsidRPr="00C3008F" w:rsidRDefault="00D043DC" w:rsidP="00D043DC">
      <w:pPr>
        <w:numPr>
          <w:ilvl w:val="0"/>
          <w:numId w:val="41"/>
        </w:numPr>
        <w:tabs>
          <w:tab w:val="left" w:pos="176"/>
        </w:tabs>
        <w:ind w:left="0" w:firstLine="0"/>
        <w:jc w:val="both"/>
      </w:pPr>
      <w:r w:rsidRPr="00C3008F">
        <w:t>Cheltuielile montarea utilajului nou, testarea și perfectarea documentației necesare, coordonarea cu organele abilitate necesare pentru punerea în funcțiune а ascensorului, înregistrarea la Agenția de supraveghere tehnic</w:t>
      </w:r>
      <w:r>
        <w:t>a/autoritățile abilitate de stat</w:t>
      </w:r>
      <w:r w:rsidRPr="00C3008F">
        <w:t xml:space="preserve"> vor fi suportate de către </w:t>
      </w:r>
      <w:r>
        <w:rPr>
          <w:lang w:eastAsia="ru-RU"/>
        </w:rPr>
        <w:t>Antreprenorul</w:t>
      </w:r>
      <w:r w:rsidRPr="00C3008F">
        <w:t>;</w:t>
      </w:r>
    </w:p>
    <w:p w14:paraId="27D59450" w14:textId="77777777" w:rsidR="00D043DC" w:rsidRPr="00C3008F" w:rsidRDefault="00D043DC" w:rsidP="00D043DC">
      <w:pPr>
        <w:numPr>
          <w:ilvl w:val="0"/>
          <w:numId w:val="44"/>
        </w:numPr>
        <w:tabs>
          <w:tab w:val="left" w:pos="993"/>
        </w:tabs>
        <w:ind w:left="0" w:firstLine="567"/>
        <w:jc w:val="both"/>
      </w:pPr>
      <w:r>
        <w:rPr>
          <w:lang w:eastAsia="ru-RU"/>
        </w:rPr>
        <w:lastRenderedPageBreak/>
        <w:t>Antreprenorul</w:t>
      </w:r>
      <w:r w:rsidRPr="00C3008F">
        <w:rPr>
          <w:lang w:eastAsia="ru-RU"/>
        </w:rPr>
        <w:t xml:space="preserve"> </w:t>
      </w:r>
      <w:r w:rsidRPr="00C3008F">
        <w:t>va prezenta catalogul cu variantele disponibile a materialelor utilizate (fotografiile echipamentelor propuse pentru instalare, desene tehnice, alte materiale din care reiese caracteristicile utilajului, care ulterior vor fi examinate și aprobate de beneficiar).</w:t>
      </w:r>
    </w:p>
    <w:p w14:paraId="47A79AFA" w14:textId="77777777" w:rsidR="00D043DC" w:rsidRPr="00C3008F" w:rsidRDefault="00D043DC" w:rsidP="00D043DC">
      <w:pPr>
        <w:numPr>
          <w:ilvl w:val="0"/>
          <w:numId w:val="44"/>
        </w:numPr>
        <w:tabs>
          <w:tab w:val="left" w:pos="993"/>
        </w:tabs>
        <w:ind w:left="0" w:firstLine="567"/>
        <w:jc w:val="both"/>
      </w:pPr>
      <w:r w:rsidRPr="00C3008F">
        <w:t xml:space="preserve">Livrarea, transportarea, manipularea, depozitarea produselor și materialelor utilizate, protecția lucrărilor se vor efectua din contul </w:t>
      </w:r>
      <w:r>
        <w:rPr>
          <w:lang w:eastAsia="ru-RU"/>
        </w:rPr>
        <w:t>Antreprenorului</w:t>
      </w:r>
      <w:r w:rsidRPr="00C3008F">
        <w:t>.</w:t>
      </w:r>
    </w:p>
    <w:p w14:paraId="03F14177" w14:textId="77777777" w:rsidR="00D043DC" w:rsidRPr="00C3008F" w:rsidRDefault="00D043DC" w:rsidP="00D043DC">
      <w:pPr>
        <w:numPr>
          <w:ilvl w:val="0"/>
          <w:numId w:val="44"/>
        </w:numPr>
        <w:tabs>
          <w:tab w:val="left" w:pos="993"/>
        </w:tabs>
        <w:ind w:left="0" w:firstLine="567"/>
        <w:jc w:val="both"/>
      </w:pPr>
      <w:r w:rsidRPr="00C3008F">
        <w:t>Ascensorul propus va fi însoțit de certificate de origine. La etapa predării se va prezenta certificatul de conformitate.</w:t>
      </w:r>
    </w:p>
    <w:p w14:paraId="59692122" w14:textId="77777777" w:rsidR="00D043DC" w:rsidRPr="00C3008F" w:rsidRDefault="00D043DC" w:rsidP="00D043DC">
      <w:pPr>
        <w:numPr>
          <w:ilvl w:val="0"/>
          <w:numId w:val="44"/>
        </w:numPr>
        <w:tabs>
          <w:tab w:val="left" w:pos="993"/>
        </w:tabs>
        <w:ind w:left="0" w:firstLine="567"/>
        <w:jc w:val="both"/>
      </w:pPr>
      <w:r w:rsidRPr="00C3008F">
        <w:t xml:space="preserve">Garanția bunului va constitui conform termenul de garanție al producătorului, dar nu mai puțin de </w:t>
      </w:r>
      <w:r>
        <w:t>5</w:t>
      </w:r>
      <w:r w:rsidRPr="00C3008F">
        <w:t xml:space="preserve"> ani. Garanția pe lucrările executate va constitui min. 10 ani după primirea ascensorului în exploatare.</w:t>
      </w:r>
    </w:p>
    <w:p w14:paraId="31290A51" w14:textId="77777777" w:rsidR="00D043DC" w:rsidRPr="00C3008F" w:rsidRDefault="00D043DC" w:rsidP="00D043DC">
      <w:pPr>
        <w:numPr>
          <w:ilvl w:val="0"/>
          <w:numId w:val="44"/>
        </w:numPr>
        <w:tabs>
          <w:tab w:val="left" w:pos="993"/>
        </w:tabs>
        <w:ind w:left="0" w:firstLine="567"/>
        <w:jc w:val="both"/>
      </w:pPr>
      <w:r w:rsidRPr="00C3008F">
        <w:t xml:space="preserve">Termenul garanției începe din ziua punerii în funcție а ascensorului și transmiterea acestuia </w:t>
      </w:r>
      <w:r>
        <w:t>Beneficiarului</w:t>
      </w:r>
      <w:r w:rsidRPr="00C3008F">
        <w:t>.</w:t>
      </w:r>
    </w:p>
    <w:p w14:paraId="0E7D8DA9" w14:textId="6E187D82" w:rsidR="00D043DC" w:rsidRPr="00C3008F" w:rsidRDefault="00D043DC" w:rsidP="00D043DC">
      <w:pPr>
        <w:numPr>
          <w:ilvl w:val="0"/>
          <w:numId w:val="44"/>
        </w:numPr>
        <w:tabs>
          <w:tab w:val="left" w:pos="993"/>
        </w:tabs>
        <w:ind w:left="0" w:firstLine="567"/>
        <w:jc w:val="both"/>
      </w:pPr>
      <w:r w:rsidRPr="00C3008F">
        <w:t xml:space="preserve">Data limită de dare în exploatare а ascensorului – </w:t>
      </w:r>
      <w:r w:rsidRPr="00875AC5">
        <w:rPr>
          <w:b/>
        </w:rPr>
        <w:t xml:space="preserve">până la data de </w:t>
      </w:r>
      <w:r w:rsidR="00A224C1" w:rsidRPr="00875AC5">
        <w:rPr>
          <w:b/>
        </w:rPr>
        <w:t>30</w:t>
      </w:r>
      <w:r w:rsidR="00875AC5">
        <w:rPr>
          <w:b/>
        </w:rPr>
        <w:t>.10.</w:t>
      </w:r>
      <w:r w:rsidRPr="00875AC5">
        <w:rPr>
          <w:b/>
        </w:rPr>
        <w:t>202</w:t>
      </w:r>
      <w:r w:rsidR="00A224C1" w:rsidRPr="00875AC5">
        <w:rPr>
          <w:b/>
        </w:rPr>
        <w:t>6</w:t>
      </w:r>
      <w:r w:rsidRPr="00875AC5">
        <w:rPr>
          <w:b/>
        </w:rPr>
        <w:t>.</w:t>
      </w:r>
    </w:p>
    <w:p w14:paraId="01B043C5" w14:textId="77777777" w:rsidR="00D043DC" w:rsidRPr="009A3F13" w:rsidRDefault="00D043DC" w:rsidP="00D043DC">
      <w:pPr>
        <w:tabs>
          <w:tab w:val="left" w:pos="993"/>
        </w:tabs>
        <w:jc w:val="center"/>
        <w:rPr>
          <w:b/>
          <w:u w:val="single"/>
        </w:rPr>
      </w:pPr>
      <w:r w:rsidRPr="009A3F13">
        <w:rPr>
          <w:b/>
          <w:u w:val="single"/>
        </w:rPr>
        <w:t>Cerințe față de parametrii ascensorului:</w:t>
      </w:r>
    </w:p>
    <w:p w14:paraId="622498F5" w14:textId="77777777" w:rsidR="00D043DC" w:rsidRPr="009A3F13" w:rsidRDefault="00D043DC" w:rsidP="00D043DC">
      <w:pPr>
        <w:tabs>
          <w:tab w:val="left" w:pos="268"/>
        </w:tabs>
      </w:pPr>
      <w:r w:rsidRPr="009A3F13">
        <w:t>-</w:t>
      </w:r>
      <w:r w:rsidRPr="009A3F13">
        <w:tab/>
        <w:t>Amplasarea mun. Bălți, str. Decebal, 101, Secția boli infecțioase.</w:t>
      </w:r>
    </w:p>
    <w:p w14:paraId="310CD848" w14:textId="77777777" w:rsidR="00D043DC" w:rsidRPr="009A3F13" w:rsidRDefault="00D043DC" w:rsidP="00D043DC">
      <w:pPr>
        <w:tabs>
          <w:tab w:val="left" w:pos="268"/>
        </w:tabs>
      </w:pPr>
      <w:r w:rsidRPr="009A3F13">
        <w:t>-</w:t>
      </w:r>
      <w:r w:rsidRPr="009A3F13">
        <w:tab/>
        <w:t>Sarcina nominală – 1000 kg;</w:t>
      </w:r>
    </w:p>
    <w:p w14:paraId="54D21480" w14:textId="77777777" w:rsidR="00D043DC" w:rsidRPr="00C3008F" w:rsidRDefault="00D043DC" w:rsidP="00D043DC">
      <w:pPr>
        <w:tabs>
          <w:tab w:val="left" w:pos="268"/>
        </w:tabs>
      </w:pPr>
      <w:r w:rsidRPr="009A3F13">
        <w:t>-</w:t>
      </w:r>
      <w:r w:rsidRPr="009A3F13">
        <w:tab/>
      </w:r>
      <w:r w:rsidRPr="00C3008F">
        <w:t>Numărul de stații – 3;</w:t>
      </w:r>
    </w:p>
    <w:p w14:paraId="1A69643E" w14:textId="77777777" w:rsidR="00D043DC" w:rsidRPr="00C3008F" w:rsidRDefault="00D043DC" w:rsidP="00D043DC">
      <w:pPr>
        <w:tabs>
          <w:tab w:val="left" w:pos="268"/>
        </w:tabs>
      </w:pPr>
      <w:r w:rsidRPr="00C3008F">
        <w:t>-</w:t>
      </w:r>
      <w:r w:rsidRPr="00C3008F">
        <w:tab/>
        <w:t>Destinația – transport pasageri;</w:t>
      </w:r>
    </w:p>
    <w:p w14:paraId="58376E05" w14:textId="77777777" w:rsidR="00D043DC" w:rsidRPr="00C3008F" w:rsidRDefault="00D043DC" w:rsidP="00D043DC">
      <w:pPr>
        <w:tabs>
          <w:tab w:val="left" w:pos="268"/>
        </w:tabs>
      </w:pPr>
      <w:r w:rsidRPr="00C3008F">
        <w:t>-</w:t>
      </w:r>
      <w:r w:rsidRPr="00C3008F">
        <w:tab/>
        <w:t>Ascensor cu viteza 1 m/s, cu cabina trecătoare;</w:t>
      </w:r>
    </w:p>
    <w:p w14:paraId="6184AB4D" w14:textId="77777777" w:rsidR="00D043DC" w:rsidRPr="00C3008F" w:rsidRDefault="00D043DC" w:rsidP="00D043DC">
      <w:pPr>
        <w:tabs>
          <w:tab w:val="left" w:pos="268"/>
        </w:tabs>
      </w:pPr>
      <w:r w:rsidRPr="00C3008F">
        <w:t>-</w:t>
      </w:r>
      <w:r w:rsidRPr="00C3008F">
        <w:tab/>
        <w:t>Podul, pereţii si uşile cabinei din oțel inoxidabil;</w:t>
      </w:r>
    </w:p>
    <w:p w14:paraId="39ACA1FC" w14:textId="77777777" w:rsidR="00D043DC" w:rsidRPr="00C3008F" w:rsidRDefault="00D043DC" w:rsidP="00D043DC">
      <w:pPr>
        <w:tabs>
          <w:tab w:val="left" w:pos="268"/>
        </w:tabs>
      </w:pPr>
      <w:r w:rsidRPr="00C3008F">
        <w:t>-</w:t>
      </w:r>
      <w:r w:rsidRPr="00C3008F">
        <w:tab/>
        <w:t>Iluminarea cabinei cu corpuri tip – LED, încorporate în tavan;</w:t>
      </w:r>
    </w:p>
    <w:p w14:paraId="2ECF0170" w14:textId="77777777" w:rsidR="00D043DC" w:rsidRPr="00C3008F" w:rsidRDefault="00D043DC" w:rsidP="00D043DC">
      <w:pPr>
        <w:tabs>
          <w:tab w:val="left" w:pos="268"/>
        </w:tabs>
      </w:pPr>
      <w:r w:rsidRPr="00C3008F">
        <w:t>-</w:t>
      </w:r>
      <w:r w:rsidRPr="00C3008F">
        <w:tab/>
        <w:t>Podeaua din granit artificial,</w:t>
      </w:r>
    </w:p>
    <w:p w14:paraId="5676E4B3" w14:textId="77777777" w:rsidR="00D043DC" w:rsidRPr="00C3008F" w:rsidRDefault="00D043DC" w:rsidP="00D043DC">
      <w:pPr>
        <w:tabs>
          <w:tab w:val="left" w:pos="268"/>
        </w:tabs>
      </w:pPr>
      <w:r w:rsidRPr="00C3008F">
        <w:t>-</w:t>
      </w:r>
      <w:r w:rsidRPr="00C3008F">
        <w:tab/>
        <w:t xml:space="preserve">Uşile puţului din oțel inoxidabil la fiecare stați, </w:t>
      </w:r>
    </w:p>
    <w:p w14:paraId="2A309E04" w14:textId="77777777" w:rsidR="00D043DC" w:rsidRPr="00C3008F" w:rsidRDefault="00D043DC" w:rsidP="00D043DC">
      <w:pPr>
        <w:tabs>
          <w:tab w:val="left" w:pos="268"/>
        </w:tabs>
      </w:pPr>
      <w:r w:rsidRPr="00C3008F">
        <w:t>-</w:t>
      </w:r>
      <w:r w:rsidRPr="00C3008F">
        <w:tab/>
        <w:t>Înrămarea ușilor puțului cu oțel inoxidabil la fiecare stație,</w:t>
      </w:r>
    </w:p>
    <w:p w14:paraId="262AC404" w14:textId="77777777" w:rsidR="00D043DC" w:rsidRPr="00C3008F" w:rsidRDefault="00D043DC" w:rsidP="00D043DC">
      <w:pPr>
        <w:tabs>
          <w:tab w:val="left" w:pos="268"/>
        </w:tabs>
      </w:pPr>
      <w:r w:rsidRPr="00C3008F">
        <w:t>-</w:t>
      </w:r>
      <w:r w:rsidRPr="00C3008F">
        <w:tab/>
        <w:t>Balustradă din oțel inoxidabil,</w:t>
      </w:r>
    </w:p>
    <w:p w14:paraId="51AE88A5" w14:textId="77777777" w:rsidR="00D043DC" w:rsidRPr="00C3008F" w:rsidRDefault="00D043DC" w:rsidP="00D043DC">
      <w:pPr>
        <w:tabs>
          <w:tab w:val="left" w:pos="268"/>
        </w:tabs>
      </w:pPr>
      <w:r w:rsidRPr="00C3008F">
        <w:t>-</w:t>
      </w:r>
      <w:r w:rsidRPr="00C3008F">
        <w:tab/>
        <w:t>Oglindă pe suprafața peretelui posterior al cabinei, cu bară de protecție la oglindă;</w:t>
      </w:r>
    </w:p>
    <w:p w14:paraId="2FBD0ED0" w14:textId="77777777" w:rsidR="00D043DC" w:rsidRPr="00C3008F" w:rsidRDefault="00D043DC" w:rsidP="00D043DC">
      <w:pPr>
        <w:tabs>
          <w:tab w:val="left" w:pos="268"/>
        </w:tabs>
      </w:pPr>
      <w:r w:rsidRPr="00C3008F">
        <w:t>-</w:t>
      </w:r>
      <w:r w:rsidRPr="00C3008F">
        <w:tab/>
        <w:t xml:space="preserve">Panou de comandă în cabină intern de dirijare inox cu display LCD, </w:t>
      </w:r>
    </w:p>
    <w:p w14:paraId="02EE187C" w14:textId="77777777" w:rsidR="00D043DC" w:rsidRPr="00C3008F" w:rsidRDefault="00D043DC" w:rsidP="00D043DC">
      <w:pPr>
        <w:tabs>
          <w:tab w:val="left" w:pos="268"/>
        </w:tabs>
      </w:pPr>
      <w:r w:rsidRPr="00C3008F">
        <w:t>-</w:t>
      </w:r>
      <w:r w:rsidRPr="00C3008F">
        <w:tab/>
        <w:t>Buton de chemare antivandal cu display LCD, cu iluminare la înregistrarea comenzilor.</w:t>
      </w:r>
    </w:p>
    <w:p w14:paraId="032DF523" w14:textId="77777777" w:rsidR="00D043DC" w:rsidRPr="00C3008F" w:rsidRDefault="00D043DC" w:rsidP="00D043DC">
      <w:pPr>
        <w:tabs>
          <w:tab w:val="left" w:pos="268"/>
        </w:tabs>
      </w:pPr>
      <w:r w:rsidRPr="00C3008F">
        <w:t>-</w:t>
      </w:r>
      <w:r w:rsidRPr="00C3008F">
        <w:tab/>
        <w:t xml:space="preserve">Sistem de aprovizionare cu energie electrică UPS, </w:t>
      </w:r>
    </w:p>
    <w:p w14:paraId="1521FA04" w14:textId="77777777" w:rsidR="00D043DC" w:rsidRPr="00C3008F" w:rsidRDefault="00D043DC" w:rsidP="00D043DC">
      <w:pPr>
        <w:tabs>
          <w:tab w:val="left" w:pos="268"/>
        </w:tabs>
      </w:pPr>
      <w:r w:rsidRPr="00C3008F">
        <w:t>-</w:t>
      </w:r>
      <w:r w:rsidRPr="00C3008F">
        <w:tab/>
        <w:t>Sistem de limitare a sarcinii cabinei,</w:t>
      </w:r>
    </w:p>
    <w:p w14:paraId="53811BB4" w14:textId="77777777" w:rsidR="00D043DC" w:rsidRPr="00C3008F" w:rsidRDefault="00D043DC" w:rsidP="00D043DC">
      <w:pPr>
        <w:tabs>
          <w:tab w:val="left" w:pos="268"/>
        </w:tabs>
      </w:pPr>
      <w:r w:rsidRPr="00C3008F">
        <w:t>-</w:t>
      </w:r>
      <w:r w:rsidRPr="00C3008F">
        <w:tab/>
        <w:t>Legătură telefonică prin GSM în cabină, pentru apel cu dispeceratul.</w:t>
      </w:r>
    </w:p>
    <w:p w14:paraId="1B1099B6" w14:textId="77777777" w:rsidR="00D043DC" w:rsidRPr="00C3008F" w:rsidRDefault="00D043DC" w:rsidP="00D043DC">
      <w:pPr>
        <w:tabs>
          <w:tab w:val="left" w:pos="268"/>
        </w:tabs>
      </w:pPr>
      <w:r w:rsidRPr="00C3008F">
        <w:t>-</w:t>
      </w:r>
      <w:r w:rsidRPr="00C3008F">
        <w:tab/>
        <w:t>Montarea echipamentului în camera de troliu, etajul tehnic</w:t>
      </w:r>
    </w:p>
    <w:p w14:paraId="66E589CC" w14:textId="77777777" w:rsidR="00D043DC" w:rsidRPr="00C3008F" w:rsidRDefault="00D043DC" w:rsidP="00D043DC">
      <w:pPr>
        <w:tabs>
          <w:tab w:val="left" w:pos="268"/>
        </w:tabs>
      </w:pPr>
      <w:r w:rsidRPr="00C3008F">
        <w:t>-</w:t>
      </w:r>
      <w:r w:rsidRPr="00C3008F">
        <w:tab/>
        <w:t>Cablurile de tracțiune din oțel.</w:t>
      </w:r>
    </w:p>
    <w:p w14:paraId="0EE4372C" w14:textId="77777777" w:rsidR="00D043DC" w:rsidRPr="00C3008F" w:rsidRDefault="00D043DC" w:rsidP="00D043DC">
      <w:pPr>
        <w:tabs>
          <w:tab w:val="left" w:pos="268"/>
        </w:tabs>
      </w:pPr>
      <w:r w:rsidRPr="00C3008F">
        <w:t>-</w:t>
      </w:r>
      <w:r w:rsidRPr="00C3008F">
        <w:tab/>
        <w:t>Executarea expertizei la puț și la planșeu ; nu este necesar</w:t>
      </w:r>
    </w:p>
    <w:p w14:paraId="64254137" w14:textId="77777777" w:rsidR="00D043DC" w:rsidRPr="009A3F13" w:rsidRDefault="00D043DC" w:rsidP="00D043DC">
      <w:pPr>
        <w:tabs>
          <w:tab w:val="left" w:pos="268"/>
        </w:tabs>
      </w:pPr>
      <w:r w:rsidRPr="009A3F13">
        <w:t>-</w:t>
      </w:r>
      <w:r w:rsidRPr="009A3F13">
        <w:tab/>
        <w:t>Proiect de execuție a instalației de ascensor.</w:t>
      </w:r>
    </w:p>
    <w:p w14:paraId="0443B799" w14:textId="77777777" w:rsidR="00D043DC" w:rsidRPr="009A3F13" w:rsidRDefault="00D043DC" w:rsidP="00D043DC">
      <w:pPr>
        <w:tabs>
          <w:tab w:val="left" w:pos="268"/>
        </w:tabs>
      </w:pPr>
      <w:r w:rsidRPr="009A3F13">
        <w:t>-</w:t>
      </w:r>
      <w:r w:rsidRPr="009A3F13">
        <w:tab/>
        <w:t xml:space="preserve">Garanția bunurilor minim </w:t>
      </w:r>
      <w:r>
        <w:t>5</w:t>
      </w:r>
      <w:r w:rsidRPr="009A3F13">
        <w:t xml:space="preserve"> ani.</w:t>
      </w:r>
    </w:p>
    <w:p w14:paraId="34E7092D" w14:textId="7A85A05C" w:rsidR="00D043DC" w:rsidRDefault="00D043DC" w:rsidP="00D043DC">
      <w:pPr>
        <w:tabs>
          <w:tab w:val="left" w:pos="284"/>
        </w:tabs>
        <w:jc w:val="both"/>
      </w:pPr>
      <w:r w:rsidRPr="009A3F13">
        <w:t>-</w:t>
      </w:r>
      <w:r w:rsidRPr="009A3F13">
        <w:tab/>
        <w:t xml:space="preserve">Data limită de dare în exploatare a bunurilor (ascensoarelor) nu m-ai târziu de </w:t>
      </w:r>
      <w:r>
        <w:t>30</w:t>
      </w:r>
      <w:r w:rsidR="00875AC5">
        <w:t>.10</w:t>
      </w:r>
      <w:r>
        <w:t>.</w:t>
      </w:r>
      <w:r w:rsidRPr="009A3F13">
        <w:t>202</w:t>
      </w:r>
      <w:r>
        <w:t>6</w:t>
      </w:r>
      <w:r w:rsidRPr="009A3F13">
        <w:t xml:space="preserve"> din data semnării contractului.</w:t>
      </w:r>
    </w:p>
    <w:p w14:paraId="007C9E4D" w14:textId="77777777" w:rsidR="0078719F" w:rsidRDefault="0078719F" w:rsidP="0078719F">
      <w:pPr>
        <w:pStyle w:val="a"/>
        <w:numPr>
          <w:ilvl w:val="0"/>
          <w:numId w:val="0"/>
        </w:numPr>
        <w:tabs>
          <w:tab w:val="clear" w:pos="1134"/>
        </w:tabs>
        <w:spacing w:line="276" w:lineRule="auto"/>
        <w:contextualSpacing/>
        <w:rPr>
          <w:b/>
        </w:rPr>
      </w:pPr>
    </w:p>
    <w:p w14:paraId="7BF35457" w14:textId="7213E672" w:rsidR="0078719F" w:rsidRPr="00FF430B" w:rsidRDefault="0078719F" w:rsidP="0078719F">
      <w:pPr>
        <w:pStyle w:val="a"/>
        <w:numPr>
          <w:ilvl w:val="0"/>
          <w:numId w:val="0"/>
        </w:numPr>
        <w:tabs>
          <w:tab w:val="clear" w:pos="1134"/>
        </w:tabs>
        <w:spacing w:line="276" w:lineRule="auto"/>
        <w:contextualSpacing/>
      </w:pPr>
      <w:r w:rsidRPr="00FF430B">
        <w:rPr>
          <w:b/>
        </w:rPr>
        <w:t xml:space="preserve">               RECHIZITELE JURIDICE, POŞTALE ŞI DE PLĂŢI ALE PĂRŢILOR</w:t>
      </w:r>
    </w:p>
    <w:tbl>
      <w:tblPr>
        <w:tblW w:w="9748" w:type="dxa"/>
        <w:tblInd w:w="108" w:type="dxa"/>
        <w:tblLayout w:type="fixed"/>
        <w:tblLook w:val="04A0" w:firstRow="1" w:lastRow="0" w:firstColumn="1" w:lastColumn="0" w:noHBand="0" w:noVBand="1"/>
      </w:tblPr>
      <w:tblGrid>
        <w:gridCol w:w="9748"/>
      </w:tblGrid>
      <w:tr w:rsidR="00A20ACF" w:rsidRPr="00EC30C2" w14:paraId="4EE84C8A" w14:textId="77777777" w:rsidTr="00E557CA">
        <w:trPr>
          <w:trHeight w:val="697"/>
        </w:trPr>
        <w:tc>
          <w:tcPr>
            <w:tcW w:w="9748" w:type="dxa"/>
            <w:vAlign w:val="center"/>
          </w:tcPr>
          <w:p w14:paraId="3BE006BC" w14:textId="77777777" w:rsidR="0078719F" w:rsidRDefault="0078719F"/>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6DC349B1" w14:textId="77777777" w:rsidR="0078719F" w:rsidRDefault="0078719F" w:rsidP="002B4D12">
            <w:pPr>
              <w:pStyle w:val="a"/>
              <w:numPr>
                <w:ilvl w:val="0"/>
                <w:numId w:val="0"/>
              </w:numPr>
              <w:tabs>
                <w:tab w:val="clear" w:pos="1134"/>
                <w:tab w:val="left" w:pos="2685"/>
              </w:tabs>
              <w:spacing w:line="276" w:lineRule="auto"/>
              <w:contextualSpacing/>
              <w:jc w:val="center"/>
              <w:rPr>
                <w:b/>
              </w:rPr>
            </w:pPr>
          </w:p>
          <w:p w14:paraId="6C948A1A" w14:textId="1C6F1D49"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rPr>
                  </w:pPr>
                </w:p>
              </w:tc>
              <w:tc>
                <w:tcPr>
                  <w:tcW w:w="4559" w:type="dxa"/>
                  <w:vAlign w:val="center"/>
                </w:tcPr>
                <w:p w14:paraId="477C1285" w14:textId="18F401F8"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299CC761" w:rsidR="00FA66D8" w:rsidRDefault="00FA66D8" w:rsidP="00196AB4">
            <w:pPr>
              <w:tabs>
                <w:tab w:val="left" w:pos="2295"/>
              </w:tabs>
              <w:jc w:val="both"/>
            </w:pPr>
          </w:p>
          <w:p w14:paraId="388662CA" w14:textId="77777777" w:rsidR="007C41F4" w:rsidRDefault="007C41F4" w:rsidP="004D7C86">
            <w:pPr>
              <w:tabs>
                <w:tab w:val="left" w:pos="2295"/>
              </w:tabs>
              <w:jc w:val="right"/>
            </w:pPr>
          </w:p>
          <w:p w14:paraId="19F7FAF8" w14:textId="281B4081"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19891DBE" w14:textId="7DE06EF7" w:rsidR="007E709D" w:rsidRPr="00FF430B" w:rsidRDefault="007E709D" w:rsidP="00364E1C">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14:paraId="49F0A33E" w14:textId="77777777" w:rsidTr="00E91C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E91C0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E91C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EEF2C6" w:rsidR="00385C85" w:rsidRDefault="00385C85" w:rsidP="00196AB4">
            <w:pPr>
              <w:tabs>
                <w:tab w:val="left" w:pos="2295"/>
              </w:tabs>
              <w:jc w:val="both"/>
            </w:pPr>
          </w:p>
          <w:p w14:paraId="24E4904A" w14:textId="6F80322F" w:rsidR="0078719F" w:rsidRDefault="0078719F" w:rsidP="00196AB4">
            <w:pPr>
              <w:tabs>
                <w:tab w:val="left" w:pos="2295"/>
              </w:tabs>
              <w:jc w:val="both"/>
            </w:pPr>
          </w:p>
          <w:p w14:paraId="241223F8" w14:textId="66FAB456" w:rsidR="0078719F" w:rsidRDefault="0078719F" w:rsidP="00196AB4">
            <w:pPr>
              <w:tabs>
                <w:tab w:val="left" w:pos="2295"/>
              </w:tabs>
              <w:jc w:val="both"/>
            </w:pPr>
          </w:p>
          <w:p w14:paraId="3AE53FE1" w14:textId="07D05F27" w:rsidR="0078719F" w:rsidRDefault="0078719F" w:rsidP="00196AB4">
            <w:pPr>
              <w:tabs>
                <w:tab w:val="left" w:pos="2295"/>
              </w:tabs>
              <w:jc w:val="both"/>
            </w:pPr>
          </w:p>
          <w:p w14:paraId="5FDF086C" w14:textId="0A530C5A" w:rsidR="0078719F" w:rsidRDefault="0078719F" w:rsidP="00196AB4">
            <w:pPr>
              <w:tabs>
                <w:tab w:val="left" w:pos="2295"/>
              </w:tabs>
              <w:jc w:val="both"/>
            </w:pPr>
          </w:p>
          <w:p w14:paraId="2F0D8880" w14:textId="353A6BFF" w:rsidR="0078719F" w:rsidRDefault="0078719F" w:rsidP="00196AB4">
            <w:pPr>
              <w:tabs>
                <w:tab w:val="left" w:pos="2295"/>
              </w:tabs>
              <w:jc w:val="both"/>
            </w:pPr>
          </w:p>
          <w:p w14:paraId="1D4DD2C8" w14:textId="4D9BFE86" w:rsidR="0078719F" w:rsidRDefault="0078719F" w:rsidP="00196AB4">
            <w:pPr>
              <w:tabs>
                <w:tab w:val="left" w:pos="2295"/>
              </w:tabs>
              <w:jc w:val="both"/>
            </w:pPr>
          </w:p>
          <w:p w14:paraId="74803989" w14:textId="762C3B52" w:rsidR="0078719F" w:rsidRDefault="0078719F" w:rsidP="00196AB4">
            <w:pPr>
              <w:tabs>
                <w:tab w:val="left" w:pos="2295"/>
              </w:tabs>
              <w:jc w:val="both"/>
            </w:pPr>
          </w:p>
          <w:p w14:paraId="19ECB10D" w14:textId="285107BB" w:rsidR="0078719F" w:rsidRDefault="0078719F" w:rsidP="00196AB4">
            <w:pPr>
              <w:tabs>
                <w:tab w:val="left" w:pos="2295"/>
              </w:tabs>
              <w:jc w:val="both"/>
            </w:pPr>
          </w:p>
          <w:p w14:paraId="47A259C4" w14:textId="3A5A7CF6" w:rsidR="0078719F" w:rsidRDefault="0078719F" w:rsidP="00196AB4">
            <w:pPr>
              <w:tabs>
                <w:tab w:val="left" w:pos="2295"/>
              </w:tabs>
              <w:jc w:val="both"/>
            </w:pPr>
          </w:p>
          <w:p w14:paraId="3C78AB28" w14:textId="7C4AE370" w:rsidR="0078719F" w:rsidRDefault="0078719F" w:rsidP="00196AB4">
            <w:pPr>
              <w:tabs>
                <w:tab w:val="left" w:pos="2295"/>
              </w:tabs>
              <w:jc w:val="both"/>
            </w:pPr>
          </w:p>
          <w:p w14:paraId="60042B95" w14:textId="1B08E28D" w:rsidR="0078719F" w:rsidRDefault="0078719F" w:rsidP="00196AB4">
            <w:pPr>
              <w:tabs>
                <w:tab w:val="left" w:pos="2295"/>
              </w:tabs>
              <w:jc w:val="both"/>
            </w:pPr>
          </w:p>
          <w:p w14:paraId="3EE7F285" w14:textId="634FB41A" w:rsidR="0078719F" w:rsidRDefault="0078719F" w:rsidP="00196AB4">
            <w:pPr>
              <w:tabs>
                <w:tab w:val="left" w:pos="2295"/>
              </w:tabs>
              <w:jc w:val="both"/>
            </w:pPr>
          </w:p>
          <w:p w14:paraId="03BD36D8" w14:textId="0CEDB771" w:rsidR="0078719F" w:rsidRDefault="0078719F" w:rsidP="00196AB4">
            <w:pPr>
              <w:tabs>
                <w:tab w:val="left" w:pos="2295"/>
              </w:tabs>
              <w:jc w:val="both"/>
            </w:pPr>
          </w:p>
          <w:p w14:paraId="16A31BA8" w14:textId="0A68B8F4" w:rsidR="0078719F" w:rsidRDefault="0078719F" w:rsidP="00196AB4">
            <w:pPr>
              <w:tabs>
                <w:tab w:val="left" w:pos="2295"/>
              </w:tabs>
              <w:jc w:val="both"/>
            </w:pPr>
          </w:p>
          <w:p w14:paraId="6E8C0F9A" w14:textId="0E3F722C" w:rsidR="0078719F" w:rsidRDefault="0078719F" w:rsidP="00196AB4">
            <w:pPr>
              <w:tabs>
                <w:tab w:val="left" w:pos="2295"/>
              </w:tabs>
              <w:jc w:val="both"/>
            </w:pPr>
          </w:p>
          <w:p w14:paraId="330BB2C4" w14:textId="62D5C631" w:rsidR="0078719F" w:rsidRDefault="0078719F" w:rsidP="00196AB4">
            <w:pPr>
              <w:tabs>
                <w:tab w:val="left" w:pos="2295"/>
              </w:tabs>
              <w:jc w:val="both"/>
            </w:pPr>
          </w:p>
          <w:p w14:paraId="3E214075" w14:textId="1CB2AF9C" w:rsidR="0078719F" w:rsidRDefault="0078719F" w:rsidP="00196AB4">
            <w:pPr>
              <w:tabs>
                <w:tab w:val="left" w:pos="2295"/>
              </w:tabs>
              <w:jc w:val="both"/>
            </w:pPr>
          </w:p>
          <w:p w14:paraId="0E07A4C1" w14:textId="5648329D" w:rsidR="0078719F" w:rsidRDefault="0078719F" w:rsidP="00196AB4">
            <w:pPr>
              <w:tabs>
                <w:tab w:val="left" w:pos="2295"/>
              </w:tabs>
              <w:jc w:val="both"/>
            </w:pPr>
          </w:p>
          <w:p w14:paraId="2ACA9B36" w14:textId="39B128DB" w:rsidR="0078719F" w:rsidRDefault="0078719F" w:rsidP="00196AB4">
            <w:pPr>
              <w:tabs>
                <w:tab w:val="left" w:pos="2295"/>
              </w:tabs>
              <w:jc w:val="both"/>
            </w:pPr>
          </w:p>
          <w:p w14:paraId="5C7922E9" w14:textId="2E3D3E2E" w:rsidR="0078719F" w:rsidRDefault="0078719F" w:rsidP="00196AB4">
            <w:pPr>
              <w:tabs>
                <w:tab w:val="left" w:pos="2295"/>
              </w:tabs>
              <w:jc w:val="both"/>
            </w:pPr>
          </w:p>
          <w:p w14:paraId="7E873603" w14:textId="242FFFFC" w:rsidR="0078719F" w:rsidRDefault="0078719F" w:rsidP="00196AB4">
            <w:pPr>
              <w:tabs>
                <w:tab w:val="left" w:pos="2295"/>
              </w:tabs>
              <w:jc w:val="both"/>
            </w:pPr>
          </w:p>
          <w:p w14:paraId="607C39CA" w14:textId="18C1F305" w:rsidR="0078719F" w:rsidRDefault="0078719F" w:rsidP="00196AB4">
            <w:pPr>
              <w:tabs>
                <w:tab w:val="left" w:pos="2295"/>
              </w:tabs>
              <w:jc w:val="both"/>
            </w:pPr>
          </w:p>
          <w:p w14:paraId="6394CB39" w14:textId="5E4543B0" w:rsidR="0078719F" w:rsidRDefault="0078719F" w:rsidP="00196AB4">
            <w:pPr>
              <w:tabs>
                <w:tab w:val="left" w:pos="2295"/>
              </w:tabs>
              <w:jc w:val="both"/>
            </w:pPr>
          </w:p>
          <w:p w14:paraId="2242AC0D" w14:textId="72CF44E3" w:rsidR="0078719F" w:rsidRDefault="0078719F" w:rsidP="00196AB4">
            <w:pPr>
              <w:tabs>
                <w:tab w:val="left" w:pos="2295"/>
              </w:tabs>
              <w:jc w:val="both"/>
            </w:pPr>
          </w:p>
          <w:p w14:paraId="1492B453" w14:textId="5B1C915E" w:rsidR="0078719F" w:rsidRDefault="0078719F" w:rsidP="00196AB4">
            <w:pPr>
              <w:tabs>
                <w:tab w:val="left" w:pos="2295"/>
              </w:tabs>
              <w:jc w:val="both"/>
            </w:pPr>
          </w:p>
          <w:p w14:paraId="7201AC58" w14:textId="453DAD12" w:rsidR="0078719F" w:rsidRDefault="0078719F" w:rsidP="00196AB4">
            <w:pPr>
              <w:tabs>
                <w:tab w:val="left" w:pos="2295"/>
              </w:tabs>
              <w:jc w:val="both"/>
            </w:pPr>
          </w:p>
          <w:p w14:paraId="6A25642D" w14:textId="77777777" w:rsidR="0078719F" w:rsidRPr="00FF430B" w:rsidRDefault="0078719F"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65CEBA70" w:rsidR="006A7C1C" w:rsidRPr="00FF430B" w:rsidRDefault="006D3C1D" w:rsidP="006D3C1D">
            <w:pPr>
              <w:keepNext/>
              <w:keepLines/>
              <w:spacing w:before="200"/>
              <w:jc w:val="center"/>
              <w:outlineLvl w:val="2"/>
              <w:rPr>
                <w:noProof w:val="0"/>
              </w:rPr>
            </w:pPr>
            <w:r w:rsidRPr="00FF430B">
              <w:rPr>
                <w:b/>
                <w:noProof w:val="0"/>
              </w:rPr>
              <w:t>SPECIFICAŢII DE PREŢ</w:t>
            </w:r>
          </w:p>
          <w:p w14:paraId="597AC2A0" w14:textId="1763AC1E" w:rsidR="00803E7E" w:rsidRPr="00FF430B" w:rsidRDefault="00803E7E" w:rsidP="00364E1C">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5FE470B9" w:rsidR="00803E7E" w:rsidRPr="00FF430B" w:rsidRDefault="00803E7E" w:rsidP="002722CC">
                  <w:pPr>
                    <w:jc w:val="center"/>
                    <w:rPr>
                      <w:b/>
                      <w:bCs/>
                      <w:noProof w:val="0"/>
                    </w:rPr>
                  </w:pPr>
                  <w:r w:rsidRPr="00FF430B">
                    <w:rPr>
                      <w:b/>
                      <w:bCs/>
                      <w:noProof w:val="0"/>
                    </w:rPr>
                    <w:t>Suma</w:t>
                  </w:r>
                  <w:r w:rsidR="00E91C06">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37810DFB" w:rsidR="00385C85" w:rsidRDefault="00385C85" w:rsidP="00196AB4">
            <w:pPr>
              <w:tabs>
                <w:tab w:val="left" w:pos="2295"/>
              </w:tabs>
              <w:jc w:val="both"/>
            </w:pPr>
          </w:p>
          <w:p w14:paraId="6D0224C8" w14:textId="0649FB41" w:rsidR="0078719F" w:rsidRDefault="0078719F" w:rsidP="00196AB4">
            <w:pPr>
              <w:tabs>
                <w:tab w:val="left" w:pos="2295"/>
              </w:tabs>
              <w:jc w:val="both"/>
            </w:pPr>
          </w:p>
          <w:p w14:paraId="5F38A3FC" w14:textId="1AF7DD4E" w:rsidR="0078719F" w:rsidRDefault="0078719F" w:rsidP="00196AB4">
            <w:pPr>
              <w:tabs>
                <w:tab w:val="left" w:pos="2295"/>
              </w:tabs>
              <w:jc w:val="both"/>
            </w:pPr>
          </w:p>
          <w:p w14:paraId="31F1BC40" w14:textId="21CF9E98" w:rsidR="0078719F" w:rsidRDefault="0078719F" w:rsidP="00196AB4">
            <w:pPr>
              <w:tabs>
                <w:tab w:val="left" w:pos="2295"/>
              </w:tabs>
              <w:jc w:val="both"/>
            </w:pPr>
          </w:p>
          <w:p w14:paraId="350401AA" w14:textId="75C0A56E" w:rsidR="0078719F" w:rsidRDefault="0078719F" w:rsidP="00196AB4">
            <w:pPr>
              <w:tabs>
                <w:tab w:val="left" w:pos="2295"/>
              </w:tabs>
              <w:jc w:val="both"/>
            </w:pPr>
          </w:p>
          <w:p w14:paraId="7A976285" w14:textId="1CAB885F" w:rsidR="0078719F" w:rsidRDefault="0078719F" w:rsidP="00196AB4">
            <w:pPr>
              <w:tabs>
                <w:tab w:val="left" w:pos="2295"/>
              </w:tabs>
              <w:jc w:val="both"/>
            </w:pPr>
          </w:p>
          <w:p w14:paraId="7B9B6852" w14:textId="13FDFA64" w:rsidR="0078719F" w:rsidRDefault="0078719F" w:rsidP="00196AB4">
            <w:pPr>
              <w:tabs>
                <w:tab w:val="left" w:pos="2295"/>
              </w:tabs>
              <w:jc w:val="both"/>
            </w:pPr>
          </w:p>
          <w:p w14:paraId="117B97B0" w14:textId="4D76E7BE" w:rsidR="0078719F" w:rsidRDefault="0078719F" w:rsidP="00196AB4">
            <w:pPr>
              <w:tabs>
                <w:tab w:val="left" w:pos="2295"/>
              </w:tabs>
              <w:jc w:val="both"/>
            </w:pPr>
          </w:p>
          <w:p w14:paraId="65A555B0" w14:textId="12D52FD6" w:rsidR="0078719F" w:rsidRDefault="0078719F" w:rsidP="00196AB4">
            <w:pPr>
              <w:tabs>
                <w:tab w:val="left" w:pos="2295"/>
              </w:tabs>
              <w:jc w:val="both"/>
            </w:pPr>
          </w:p>
          <w:p w14:paraId="1798D1A1" w14:textId="5CAEB965" w:rsidR="0078719F" w:rsidRDefault="0078719F" w:rsidP="00196AB4">
            <w:pPr>
              <w:tabs>
                <w:tab w:val="left" w:pos="2295"/>
              </w:tabs>
              <w:jc w:val="both"/>
            </w:pPr>
          </w:p>
          <w:p w14:paraId="360B4277" w14:textId="6901A2D9" w:rsidR="0078719F" w:rsidRDefault="0078719F" w:rsidP="00196AB4">
            <w:pPr>
              <w:tabs>
                <w:tab w:val="left" w:pos="2295"/>
              </w:tabs>
              <w:jc w:val="both"/>
            </w:pPr>
          </w:p>
          <w:p w14:paraId="7ED153F1" w14:textId="3F8E4115" w:rsidR="0078719F" w:rsidRDefault="0078719F" w:rsidP="00196AB4">
            <w:pPr>
              <w:tabs>
                <w:tab w:val="left" w:pos="2295"/>
              </w:tabs>
              <w:jc w:val="both"/>
            </w:pPr>
          </w:p>
          <w:p w14:paraId="4F639845" w14:textId="3AD58082" w:rsidR="0078719F" w:rsidRDefault="0078719F" w:rsidP="00196AB4">
            <w:pPr>
              <w:tabs>
                <w:tab w:val="left" w:pos="2295"/>
              </w:tabs>
              <w:jc w:val="both"/>
            </w:pPr>
          </w:p>
          <w:p w14:paraId="2BAFD538" w14:textId="13937E98" w:rsidR="0078719F" w:rsidRDefault="0078719F" w:rsidP="00196AB4">
            <w:pPr>
              <w:tabs>
                <w:tab w:val="left" w:pos="2295"/>
              </w:tabs>
              <w:jc w:val="both"/>
            </w:pPr>
          </w:p>
          <w:p w14:paraId="1C6C3801" w14:textId="7EAD4D56" w:rsidR="0078719F" w:rsidRDefault="0078719F" w:rsidP="00196AB4">
            <w:pPr>
              <w:tabs>
                <w:tab w:val="left" w:pos="2295"/>
              </w:tabs>
              <w:jc w:val="both"/>
            </w:pPr>
          </w:p>
          <w:p w14:paraId="597CC750" w14:textId="22F737A2" w:rsidR="0078719F" w:rsidRDefault="0078719F" w:rsidP="00196AB4">
            <w:pPr>
              <w:tabs>
                <w:tab w:val="left" w:pos="2295"/>
              </w:tabs>
              <w:jc w:val="both"/>
            </w:pPr>
          </w:p>
          <w:p w14:paraId="011E0717" w14:textId="7802AA89" w:rsidR="0078719F" w:rsidRDefault="0078719F" w:rsidP="00196AB4">
            <w:pPr>
              <w:tabs>
                <w:tab w:val="left" w:pos="2295"/>
              </w:tabs>
              <w:jc w:val="both"/>
            </w:pPr>
          </w:p>
          <w:p w14:paraId="195537EB" w14:textId="754EF1D5" w:rsidR="0078719F" w:rsidRDefault="0078719F" w:rsidP="00196AB4">
            <w:pPr>
              <w:tabs>
                <w:tab w:val="left" w:pos="2295"/>
              </w:tabs>
              <w:jc w:val="both"/>
            </w:pPr>
          </w:p>
          <w:p w14:paraId="70A072CF" w14:textId="566167E8" w:rsidR="0078719F" w:rsidRDefault="0078719F" w:rsidP="00196AB4">
            <w:pPr>
              <w:tabs>
                <w:tab w:val="left" w:pos="2295"/>
              </w:tabs>
              <w:jc w:val="both"/>
            </w:pPr>
          </w:p>
          <w:p w14:paraId="71DC2118" w14:textId="24EE928D" w:rsidR="0078719F" w:rsidRDefault="0078719F" w:rsidP="00196AB4">
            <w:pPr>
              <w:tabs>
                <w:tab w:val="left" w:pos="2295"/>
              </w:tabs>
              <w:jc w:val="both"/>
            </w:pPr>
          </w:p>
          <w:p w14:paraId="6F78F660" w14:textId="0E90A1D6" w:rsidR="0078719F" w:rsidRDefault="0078719F" w:rsidP="00196AB4">
            <w:pPr>
              <w:tabs>
                <w:tab w:val="left" w:pos="2295"/>
              </w:tabs>
              <w:jc w:val="both"/>
            </w:pPr>
          </w:p>
          <w:p w14:paraId="5D9D4404" w14:textId="75472CE9" w:rsidR="0078719F" w:rsidRDefault="0078719F" w:rsidP="00196AB4">
            <w:pPr>
              <w:tabs>
                <w:tab w:val="left" w:pos="2295"/>
              </w:tabs>
              <w:jc w:val="both"/>
            </w:pPr>
          </w:p>
          <w:p w14:paraId="4692D038" w14:textId="094ACBA4" w:rsidR="0078719F" w:rsidRDefault="0078719F" w:rsidP="00196AB4">
            <w:pPr>
              <w:tabs>
                <w:tab w:val="left" w:pos="2295"/>
              </w:tabs>
              <w:jc w:val="both"/>
            </w:pPr>
          </w:p>
          <w:p w14:paraId="1572F725" w14:textId="7680127E" w:rsidR="0078719F" w:rsidRDefault="0078719F" w:rsidP="00196AB4">
            <w:pPr>
              <w:tabs>
                <w:tab w:val="left" w:pos="2295"/>
              </w:tabs>
              <w:jc w:val="both"/>
            </w:pPr>
          </w:p>
          <w:p w14:paraId="2A5253A0" w14:textId="335EF1AD" w:rsidR="0078719F" w:rsidRDefault="0078719F" w:rsidP="00196AB4">
            <w:pPr>
              <w:tabs>
                <w:tab w:val="left" w:pos="2295"/>
              </w:tabs>
              <w:jc w:val="both"/>
            </w:pPr>
          </w:p>
          <w:p w14:paraId="573158F0" w14:textId="77777777" w:rsidR="00385C85" w:rsidRPr="00FF430B" w:rsidRDefault="00385C85"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285D4405"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8B76606" w14:textId="77777777" w:rsidR="00385C85" w:rsidRPr="00FF430B" w:rsidRDefault="00385C85" w:rsidP="00196AB4">
            <w:pPr>
              <w:tabs>
                <w:tab w:val="left" w:pos="2295"/>
              </w:tabs>
              <w:jc w:val="both"/>
            </w:pPr>
          </w:p>
          <w:p w14:paraId="7B3CB35D" w14:textId="77777777" w:rsidR="0078719F" w:rsidRPr="0078719F" w:rsidRDefault="0078719F" w:rsidP="0078719F">
            <w:pPr>
              <w:jc w:val="center"/>
              <w:rPr>
                <w:b/>
                <w:noProof w:val="0"/>
                <w:lang w:val="en-US" w:eastAsia="ru-RU"/>
              </w:rPr>
            </w:pPr>
            <w:r w:rsidRPr="0078719F">
              <w:rPr>
                <w:b/>
                <w:noProof w:val="0"/>
                <w:lang w:val="en-US" w:eastAsia="ru-RU"/>
              </w:rPr>
              <w:t>CONTRACT – MODEL</w:t>
            </w:r>
          </w:p>
          <w:p w14:paraId="62B9F7BC" w14:textId="77777777" w:rsidR="0078719F" w:rsidRPr="0078719F" w:rsidRDefault="0078719F" w:rsidP="0078719F">
            <w:pPr>
              <w:tabs>
                <w:tab w:val="left" w:pos="2295"/>
              </w:tabs>
              <w:jc w:val="both"/>
              <w:rPr>
                <w:noProof w:val="0"/>
                <w:lang w:val="en-US" w:eastAsia="ru-RU"/>
              </w:rPr>
            </w:pPr>
          </w:p>
          <w:p w14:paraId="1361D85E" w14:textId="77777777" w:rsidR="0078719F" w:rsidRPr="0078719F" w:rsidRDefault="0078719F" w:rsidP="0078719F">
            <w:pPr>
              <w:jc w:val="center"/>
              <w:rPr>
                <w:b/>
                <w:noProof w:val="0"/>
                <w:lang w:val="en-US" w:eastAsia="ru-RU"/>
              </w:rPr>
            </w:pPr>
            <w:r w:rsidRPr="0078719F">
              <w:rPr>
                <w:b/>
                <w:caps/>
                <w:noProof w:val="0"/>
                <w:lang w:val="en-US" w:eastAsia="ru-RU"/>
              </w:rPr>
              <w:t>Contract</w:t>
            </w:r>
            <w:r w:rsidRPr="0078719F">
              <w:rPr>
                <w:b/>
                <w:noProof w:val="0"/>
                <w:lang w:val="en-US" w:eastAsia="ru-RU"/>
              </w:rPr>
              <w:t xml:space="preserve"> nr.  </w:t>
            </w:r>
            <w:r w:rsidRPr="0078719F">
              <w:rPr>
                <w:b/>
                <w:noProof w:val="0"/>
                <w:lang w:val="en-US" w:eastAsia="ru-RU"/>
              </w:rPr>
              <w:softHyphen/>
            </w:r>
            <w:r w:rsidRPr="0078719F">
              <w:rPr>
                <w:b/>
                <w:noProof w:val="0"/>
                <w:lang w:val="en-US" w:eastAsia="ru-RU"/>
              </w:rPr>
              <w:softHyphen/>
              <w:t>______________</w:t>
            </w:r>
          </w:p>
          <w:p w14:paraId="2BB6454C" w14:textId="77777777" w:rsidR="0078719F" w:rsidRPr="0078719F" w:rsidRDefault="0078719F" w:rsidP="0078719F">
            <w:pPr>
              <w:jc w:val="center"/>
              <w:rPr>
                <w:b/>
                <w:noProof w:val="0"/>
                <w:lang w:val="en-US" w:eastAsia="ru-RU"/>
              </w:rPr>
            </w:pPr>
            <w:r w:rsidRPr="0078719F">
              <w:rPr>
                <w:b/>
                <w:noProof w:val="0"/>
                <w:lang w:val="en-US" w:eastAsia="ru-RU"/>
              </w:rPr>
              <w:t xml:space="preserve">de achiziţie publică de servicii de proiectare </w:t>
            </w:r>
          </w:p>
          <w:p w14:paraId="0A8D4277" w14:textId="77777777" w:rsidR="0078719F" w:rsidRPr="0078719F" w:rsidRDefault="0078719F" w:rsidP="0078719F">
            <w:pPr>
              <w:tabs>
                <w:tab w:val="left" w:pos="2295"/>
              </w:tabs>
              <w:jc w:val="both"/>
              <w:rPr>
                <w:noProof w:val="0"/>
                <w:lang w:val="en-US" w:eastAsia="ru-RU"/>
              </w:rPr>
            </w:pPr>
          </w:p>
          <w:p w14:paraId="683B7824" w14:textId="77777777" w:rsidR="0078719F" w:rsidRPr="0078719F" w:rsidRDefault="0078719F" w:rsidP="0078719F">
            <w:pPr>
              <w:numPr>
                <w:ilvl w:val="0"/>
                <w:numId w:val="34"/>
              </w:numPr>
              <w:tabs>
                <w:tab w:val="left" w:pos="540"/>
              </w:tabs>
              <w:ind w:left="0" w:firstLine="0"/>
              <w:jc w:val="center"/>
              <w:rPr>
                <w:b/>
                <w:noProof w:val="0"/>
                <w:kern w:val="28"/>
                <w:lang w:val="ru-RU" w:eastAsia="ru-RU"/>
              </w:rPr>
            </w:pPr>
            <w:r w:rsidRPr="0078719F">
              <w:rPr>
                <w:b/>
                <w:noProof w:val="0"/>
                <w:kern w:val="28"/>
                <w:lang w:val="ru-RU" w:eastAsia="ru-RU"/>
              </w:rPr>
              <w:t>PARTEA GENERALĂ</w:t>
            </w:r>
          </w:p>
          <w:p w14:paraId="4C7CDDA9" w14:textId="77777777" w:rsidR="0078719F" w:rsidRPr="0078719F" w:rsidRDefault="0078719F" w:rsidP="0078719F">
            <w:pPr>
              <w:contextualSpacing/>
              <w:jc w:val="center"/>
              <w:rPr>
                <w:i/>
                <w:noProof w:val="0"/>
                <w:kern w:val="28"/>
                <w:sz w:val="20"/>
                <w:szCs w:val="20"/>
                <w:lang w:val="ru-RU" w:eastAsia="ru-RU"/>
              </w:rPr>
            </w:pPr>
            <w:r w:rsidRPr="0078719F">
              <w:rPr>
                <w:i/>
                <w:noProof w:val="0"/>
                <w:kern w:val="28"/>
                <w:sz w:val="20"/>
                <w:szCs w:val="20"/>
                <w:lang w:val="ru-RU" w:eastAsia="ru-RU"/>
              </w:rPr>
              <w:t>(OBLIGATORIE)</w:t>
            </w:r>
          </w:p>
          <w:p w14:paraId="6D507B67" w14:textId="77777777" w:rsidR="0078719F" w:rsidRPr="0078719F" w:rsidRDefault="0078719F" w:rsidP="0078719F">
            <w:pPr>
              <w:jc w:val="both"/>
              <w:rPr>
                <w:b/>
                <w:noProof w:val="0"/>
                <w:kern w:val="28"/>
                <w:lang w:val="ru-RU" w:eastAsia="ru-RU"/>
              </w:rPr>
            </w:pPr>
            <w:r w:rsidRPr="0078719F">
              <w:rPr>
                <w:b/>
                <w:noProof w:val="0"/>
                <w:kern w:val="28"/>
                <w:lang w:val="ru-RU" w:eastAsia="ru-RU"/>
              </w:rPr>
              <w:t>PĂRŢILE CONTRACTANTE</w:t>
            </w:r>
          </w:p>
          <w:p w14:paraId="439B048C" w14:textId="77777777" w:rsidR="0078719F" w:rsidRPr="0078719F" w:rsidRDefault="0078719F" w:rsidP="0078719F">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8719F" w:rsidRPr="0078719F" w14:paraId="7BB77008" w14:textId="77777777" w:rsidTr="00C46D25">
              <w:tc>
                <w:tcPr>
                  <w:tcW w:w="2476" w:type="pct"/>
                </w:tcPr>
                <w:p w14:paraId="2D0A3884" w14:textId="77777777" w:rsidR="0078719F" w:rsidRPr="0078719F" w:rsidRDefault="0078719F" w:rsidP="0078719F">
                  <w:pPr>
                    <w:jc w:val="both"/>
                    <w:rPr>
                      <w:b/>
                      <w:noProof w:val="0"/>
                      <w:lang w:val="ru-RU" w:eastAsia="ru-RU"/>
                    </w:rPr>
                  </w:pPr>
                  <w:r w:rsidRPr="0078719F">
                    <w:rPr>
                      <w:b/>
                      <w:noProof w:val="0"/>
                      <w:lang w:val="ru-RU" w:eastAsia="ru-RU"/>
                    </w:rPr>
                    <w:t>Beneficiar</w:t>
                  </w:r>
                </w:p>
              </w:tc>
              <w:tc>
                <w:tcPr>
                  <w:tcW w:w="2524" w:type="pct"/>
                </w:tcPr>
                <w:p w14:paraId="7C26E8A1" w14:textId="77777777" w:rsidR="0078719F" w:rsidRPr="0078719F" w:rsidRDefault="0078719F" w:rsidP="0078719F">
                  <w:pPr>
                    <w:jc w:val="both"/>
                    <w:rPr>
                      <w:b/>
                      <w:noProof w:val="0"/>
                      <w:lang w:val="ru-RU" w:eastAsia="ru-RU"/>
                    </w:rPr>
                  </w:pPr>
                  <w:r w:rsidRPr="0078719F">
                    <w:rPr>
                      <w:b/>
                      <w:noProof w:val="0"/>
                      <w:lang w:val="ru-RU" w:eastAsia="ru-RU"/>
                    </w:rPr>
                    <w:t>Prestator</w:t>
                  </w:r>
                </w:p>
              </w:tc>
            </w:tr>
            <w:tr w:rsidR="0078719F" w:rsidRPr="0078719F" w14:paraId="51EF8CB0" w14:textId="77777777" w:rsidTr="00C46D25">
              <w:tc>
                <w:tcPr>
                  <w:tcW w:w="2476" w:type="pct"/>
                </w:tcPr>
                <w:p w14:paraId="4751D360" w14:textId="77777777" w:rsidR="0078719F" w:rsidRPr="0078719F" w:rsidRDefault="0078719F" w:rsidP="0078719F">
                  <w:pPr>
                    <w:jc w:val="both"/>
                    <w:rPr>
                      <w:noProof w:val="0"/>
                      <w:lang w:val="en-US" w:eastAsia="ru-RU"/>
                    </w:rPr>
                  </w:pPr>
                  <w:r w:rsidRPr="0078719F">
                    <w:rPr>
                      <w:b/>
                      <w:noProof w:val="0"/>
                      <w:lang w:val="en-US" w:eastAsia="ru-RU"/>
                    </w:rPr>
                    <w:t>_________________________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w:t>
                  </w:r>
                  <w:r w:rsidRPr="0078719F">
                    <w:rPr>
                      <w:noProof w:val="0"/>
                      <w:lang w:eastAsia="ru-RU"/>
                    </w:rPr>
                    <w:t>în calitate</w:t>
                  </w:r>
                  <w:r w:rsidRPr="0078719F">
                    <w:rPr>
                      <w:noProof w:val="0"/>
                      <w:lang w:val="en-US" w:eastAsia="ru-RU"/>
                    </w:rPr>
                    <w:t xml:space="preserve"> de </w:t>
                  </w:r>
                  <w:r w:rsidRPr="0078719F">
                    <w:rPr>
                      <w:i/>
                      <w:noProof w:val="0"/>
                      <w:lang w:val="en-US" w:eastAsia="ru-RU"/>
                    </w:rPr>
                    <w:t>Beneficiar</w:t>
                  </w:r>
                  <w:r w:rsidRPr="0078719F">
                    <w:rPr>
                      <w:noProof w:val="0"/>
                      <w:lang w:val="en-US" w:eastAsia="ru-RU"/>
                    </w:rPr>
                    <w:t>, IDNO,</w:t>
                  </w:r>
                  <w:r w:rsidRPr="0078719F">
                    <w:rPr>
                      <w:i/>
                      <w:noProof w:val="0"/>
                      <w:lang w:val="en-US" w:eastAsia="ru-RU"/>
                    </w:rPr>
                    <w:t xml:space="preserve"> </w:t>
                  </w:r>
                  <w:r w:rsidRPr="0078719F">
                    <w:rPr>
                      <w:noProof w:val="0"/>
                      <w:lang w:val="en-US" w:eastAsia="ru-RU"/>
                    </w:rPr>
                    <w:t xml:space="preserve"> pe de o parte,</w:t>
                  </w:r>
                </w:p>
              </w:tc>
              <w:tc>
                <w:tcPr>
                  <w:tcW w:w="2524" w:type="pct"/>
                </w:tcPr>
                <w:p w14:paraId="2926D614" w14:textId="77777777" w:rsidR="0078719F" w:rsidRPr="0078719F" w:rsidRDefault="0078719F" w:rsidP="0078719F">
                  <w:pPr>
                    <w:jc w:val="both"/>
                    <w:rPr>
                      <w:noProof w:val="0"/>
                      <w:lang w:val="en-US" w:eastAsia="ru-RU"/>
                    </w:rPr>
                  </w:pPr>
                  <w:r w:rsidRPr="0078719F">
                    <w:rPr>
                      <w:b/>
                      <w:noProof w:val="0"/>
                      <w:lang w:val="en-US" w:eastAsia="ru-RU"/>
                    </w:rPr>
                    <w:t>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în calitate de </w:t>
                  </w:r>
                  <w:r w:rsidRPr="0078719F">
                    <w:rPr>
                      <w:i/>
                      <w:noProof w:val="0"/>
                      <w:lang w:val="en-US" w:eastAsia="ru-RU"/>
                    </w:rPr>
                    <w:t xml:space="preserve">Prestator, </w:t>
                  </w:r>
                  <w:r w:rsidRPr="0078719F">
                    <w:rPr>
                      <w:noProof w:val="0"/>
                      <w:lang w:val="en-US" w:eastAsia="ru-RU"/>
                    </w:rPr>
                    <w:t>IDNO</w:t>
                  </w:r>
                  <w:r w:rsidRPr="0078719F">
                    <w:rPr>
                      <w:i/>
                      <w:noProof w:val="0"/>
                      <w:lang w:val="en-US" w:eastAsia="ru-RU"/>
                    </w:rPr>
                    <w:t xml:space="preserve">, </w:t>
                  </w:r>
                  <w:r w:rsidRPr="0078719F">
                    <w:rPr>
                      <w:noProof w:val="0"/>
                      <w:lang w:val="en-US" w:eastAsia="ru-RU"/>
                    </w:rPr>
                    <w:t xml:space="preserve"> pe de altă parte,</w:t>
                  </w:r>
                </w:p>
              </w:tc>
            </w:tr>
          </w:tbl>
          <w:p w14:paraId="6DF52A74" w14:textId="77777777" w:rsidR="0078719F" w:rsidRPr="0078719F" w:rsidRDefault="0078719F" w:rsidP="0078719F">
            <w:pPr>
              <w:jc w:val="both"/>
              <w:rPr>
                <w:noProof w:val="0"/>
                <w:lang w:val="en-US" w:eastAsia="ru-RU"/>
              </w:rPr>
            </w:pPr>
            <w:r w:rsidRPr="0078719F">
              <w:rPr>
                <w:noProof w:val="0"/>
                <w:lang w:val="en-US" w:eastAsia="ru-RU"/>
              </w:rPr>
              <w:t xml:space="preserve">ambii (denumiţi în continuare </w:t>
            </w:r>
            <w:r w:rsidRPr="0078719F">
              <w:rPr>
                <w:i/>
                <w:noProof w:val="0"/>
                <w:lang w:val="en-US" w:eastAsia="ru-RU"/>
              </w:rPr>
              <w:t>Părţi</w:t>
            </w:r>
            <w:r w:rsidRPr="0078719F">
              <w:rPr>
                <w:noProof w:val="0"/>
                <w:lang w:val="en-US" w:eastAsia="ru-RU"/>
              </w:rPr>
              <w:t>), au încheiat prezentul contract referitor la următoarele:</w:t>
            </w:r>
          </w:p>
          <w:p w14:paraId="716AA145" w14:textId="77777777" w:rsidR="0078719F" w:rsidRPr="0078719F" w:rsidRDefault="0078719F" w:rsidP="0078719F">
            <w:pPr>
              <w:ind w:left="3240"/>
              <w:contextualSpacing/>
              <w:rPr>
                <w:noProof w:val="0"/>
                <w:kern w:val="28"/>
                <w:sz w:val="20"/>
                <w:szCs w:val="20"/>
                <w:lang w:val="en-US" w:eastAsia="ru-RU"/>
              </w:rPr>
            </w:pPr>
          </w:p>
          <w:p w14:paraId="22B9BB18" w14:textId="77777777" w:rsidR="0078719F" w:rsidRPr="0078719F" w:rsidRDefault="0078719F" w:rsidP="0078719F">
            <w:pPr>
              <w:rPr>
                <w:b/>
                <w:noProof w:val="0"/>
                <w:lang w:val="en-US" w:eastAsia="ru-RU"/>
              </w:rPr>
            </w:pPr>
            <w:r w:rsidRPr="0078719F">
              <w:rPr>
                <w:b/>
                <w:noProof w:val="0"/>
                <w:lang w:val="en-US" w:eastAsia="ru-RU"/>
              </w:rPr>
              <w:t>1. OBIECTUL CONTRACTULUI</w:t>
            </w:r>
          </w:p>
          <w:p w14:paraId="4A4B5844" w14:textId="77777777" w:rsidR="0078719F" w:rsidRPr="0078719F" w:rsidRDefault="0078719F" w:rsidP="0078719F">
            <w:pPr>
              <w:jc w:val="both"/>
              <w:rPr>
                <w:noProof w:val="0"/>
                <w:lang w:val="en-US" w:eastAsia="ru-RU"/>
              </w:rPr>
            </w:pPr>
          </w:p>
          <w:p w14:paraId="47860CA8" w14:textId="77777777" w:rsidR="0078719F" w:rsidRPr="0078719F" w:rsidRDefault="0078719F" w:rsidP="0078719F">
            <w:pPr>
              <w:jc w:val="both"/>
              <w:rPr>
                <w:noProof w:val="0"/>
                <w:lang w:val="en-US" w:eastAsia="ru-RU"/>
              </w:rPr>
            </w:pPr>
            <w:r w:rsidRPr="0078719F">
              <w:rPr>
                <w:noProof w:val="0"/>
                <w:lang w:val="en-US" w:eastAsia="ru-RU"/>
              </w:rPr>
              <w:t xml:space="preserve">1.1. Achiziţionarea </w:t>
            </w:r>
            <w:r w:rsidRPr="0078719F">
              <w:rPr>
                <w:b/>
                <w:noProof w:val="0"/>
                <w:lang w:val="en-US" w:eastAsia="ru-RU"/>
              </w:rPr>
              <w:t>serviciilor de proiectare ______________________________________</w:t>
            </w:r>
            <w:r w:rsidRPr="0078719F">
              <w:rPr>
                <w:noProof w:val="0"/>
                <w:lang w:val="en-US" w:eastAsia="ru-RU"/>
              </w:rPr>
              <w:t xml:space="preserve">,  conform procedurii de achiziție publică nr. </w:t>
            </w:r>
            <w:r w:rsidRPr="0078719F">
              <w:rPr>
                <w:b/>
                <w:noProof w:val="0"/>
                <w:lang w:val="en-US" w:eastAsia="ru-RU"/>
              </w:rPr>
              <w:t>___________________</w:t>
            </w:r>
            <w:r w:rsidRPr="0078719F">
              <w:rPr>
                <w:noProof w:val="0"/>
                <w:lang w:val="en-US" w:eastAsia="ru-RU"/>
              </w:rPr>
              <w:t xml:space="preserve">din </w:t>
            </w:r>
            <w:r w:rsidRPr="0078719F">
              <w:rPr>
                <w:b/>
                <w:noProof w:val="0"/>
                <w:lang w:val="en-US" w:eastAsia="ru-RU"/>
              </w:rPr>
              <w:t xml:space="preserve">___________________         </w:t>
            </w:r>
            <w:r w:rsidRPr="0078719F">
              <w:rPr>
                <w:noProof w:val="0"/>
                <w:lang w:val="en-US" w:eastAsia="ru-RU"/>
              </w:rPr>
              <w:t xml:space="preserve">în baza deciziei grupului de lucru al Beneficiarului nr. </w:t>
            </w:r>
            <w:r w:rsidRPr="0078719F">
              <w:rPr>
                <w:b/>
                <w:noProof w:val="0"/>
                <w:lang w:val="en-US" w:eastAsia="ru-RU"/>
              </w:rPr>
              <w:t>___________</w:t>
            </w:r>
            <w:r w:rsidRPr="0078719F">
              <w:rPr>
                <w:noProof w:val="0"/>
                <w:lang w:val="en-US" w:eastAsia="ru-RU"/>
              </w:rPr>
              <w:t xml:space="preserve">din </w:t>
            </w:r>
            <w:r w:rsidRPr="0078719F">
              <w:rPr>
                <w:b/>
                <w:noProof w:val="0"/>
                <w:lang w:val="en-US" w:eastAsia="ru-RU"/>
              </w:rPr>
              <w:t>___________________</w:t>
            </w:r>
            <w:r w:rsidRPr="0078719F">
              <w:rPr>
                <w:noProof w:val="0"/>
                <w:lang w:val="en-US" w:eastAsia="ru-RU"/>
              </w:rPr>
              <w:t>.</w:t>
            </w:r>
          </w:p>
          <w:p w14:paraId="7CA06EB5" w14:textId="77777777" w:rsidR="0078719F" w:rsidRPr="0078719F" w:rsidRDefault="0078719F" w:rsidP="0078719F">
            <w:pPr>
              <w:jc w:val="both"/>
              <w:rPr>
                <w:noProof w:val="0"/>
                <w:lang w:val="en-US" w:eastAsia="ru-RU"/>
              </w:rPr>
            </w:pPr>
            <w:r w:rsidRPr="0078719F">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31C40240" w14:textId="77777777" w:rsidR="0078719F" w:rsidRPr="0078719F" w:rsidRDefault="0078719F" w:rsidP="0078719F">
            <w:pPr>
              <w:jc w:val="both"/>
              <w:rPr>
                <w:noProof w:val="0"/>
                <w:lang w:val="en-US" w:eastAsia="ru-RU"/>
              </w:rPr>
            </w:pPr>
            <w:r w:rsidRPr="0078719F">
              <w:rPr>
                <w:noProof w:val="0"/>
                <w:lang w:val="en-US" w:eastAsia="ru-RU"/>
              </w:rPr>
              <w:t xml:space="preserve">1.3. Beneficiarul se obligă, la rândul său, să achite şi să recepţioneze serviciile de proiectare prestate de Prestator. </w:t>
            </w:r>
          </w:p>
          <w:p w14:paraId="47972BB0" w14:textId="77777777" w:rsidR="0078719F" w:rsidRPr="0078719F" w:rsidRDefault="0078719F" w:rsidP="0078719F">
            <w:pPr>
              <w:jc w:val="both"/>
              <w:rPr>
                <w:noProof w:val="0"/>
                <w:lang w:val="en-US" w:eastAsia="ru-RU"/>
              </w:rPr>
            </w:pPr>
            <w:r w:rsidRPr="0078719F">
              <w:rPr>
                <w:noProof w:val="0"/>
                <w:lang w:val="en-US" w:eastAsia="ru-RU"/>
              </w:rPr>
              <w:t>1.4. Calitatea serviciilor se atestă prin respectarea legislației, documentelor normative și standardelor de stat ale căror cerințe trebuie respectate la executarea documentației de proiect.</w:t>
            </w:r>
          </w:p>
          <w:p w14:paraId="0D73E1FF" w14:textId="77777777" w:rsidR="0078719F" w:rsidRPr="0078719F" w:rsidRDefault="0078719F" w:rsidP="0078719F">
            <w:pPr>
              <w:ind w:left="-284"/>
              <w:jc w:val="both"/>
              <w:rPr>
                <w:noProof w:val="0"/>
                <w:lang w:val="en-US" w:eastAsia="ru-RU"/>
              </w:rPr>
            </w:pPr>
          </w:p>
          <w:p w14:paraId="31B1AC0F" w14:textId="77777777" w:rsidR="0078719F" w:rsidRPr="0078719F" w:rsidRDefault="0078719F" w:rsidP="0078719F">
            <w:pPr>
              <w:tabs>
                <w:tab w:val="left" w:pos="567"/>
              </w:tabs>
              <w:jc w:val="both"/>
              <w:rPr>
                <w:b/>
                <w:noProof w:val="0"/>
                <w:lang w:val="en-US" w:eastAsia="ru-RU"/>
              </w:rPr>
            </w:pPr>
            <w:r w:rsidRPr="0078719F">
              <w:rPr>
                <w:b/>
                <w:noProof w:val="0"/>
                <w:lang w:val="en-US" w:eastAsia="ru-RU"/>
              </w:rPr>
              <w:t>2. DOCUMENTELE CONTRACTULUI</w:t>
            </w:r>
          </w:p>
          <w:p w14:paraId="08228CAD" w14:textId="77777777" w:rsidR="0078719F" w:rsidRPr="0078719F" w:rsidRDefault="0078719F" w:rsidP="0078719F">
            <w:pPr>
              <w:tabs>
                <w:tab w:val="left" w:pos="142"/>
              </w:tabs>
              <w:jc w:val="both"/>
              <w:rPr>
                <w:b/>
                <w:noProof w:val="0"/>
                <w:lang w:val="en-US" w:eastAsia="ru-RU"/>
              </w:rPr>
            </w:pPr>
            <w:r w:rsidRPr="0078719F">
              <w:rPr>
                <w:noProof w:val="0"/>
                <w:lang w:val="en-US" w:eastAsia="ru-RU"/>
              </w:rPr>
              <w:t>2.1. Următoarele documente vor fi considerate părţi componente ale contractului:</w:t>
            </w:r>
          </w:p>
          <w:p w14:paraId="307B786E" w14:textId="77777777" w:rsidR="0078719F" w:rsidRPr="0078719F" w:rsidRDefault="0078719F" w:rsidP="0078719F">
            <w:pPr>
              <w:tabs>
                <w:tab w:val="left" w:pos="993"/>
              </w:tabs>
              <w:suppressAutoHyphens/>
              <w:jc w:val="both"/>
              <w:rPr>
                <w:noProof w:val="0"/>
                <w:lang w:val="en-US" w:eastAsia="ru-RU"/>
              </w:rPr>
            </w:pPr>
            <w:r w:rsidRPr="0078719F">
              <w:rPr>
                <w:noProof w:val="0"/>
                <w:lang w:val="en-US" w:eastAsia="ru-RU"/>
              </w:rPr>
              <w:t>a) Formularul contractului;</w:t>
            </w:r>
          </w:p>
          <w:p w14:paraId="0BC7D48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b) Propunerea tehnică și propunerea financiară;</w:t>
            </w:r>
          </w:p>
          <w:p w14:paraId="0C31EEBB"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c) Caietul de sarcini;</w:t>
            </w:r>
          </w:p>
          <w:p w14:paraId="72A036A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d) Garanția de bună execuție a contractului;</w:t>
            </w:r>
          </w:p>
          <w:p w14:paraId="075E7447"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e) Acordul de asociere (după caz);</w:t>
            </w:r>
          </w:p>
          <w:p w14:paraId="4D9F6AC9"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f) Graficul de îndeplinire a contractului aprobat de ambele părți.</w:t>
            </w:r>
          </w:p>
          <w:p w14:paraId="77D07430" w14:textId="77777777" w:rsidR="0078719F" w:rsidRPr="0078719F" w:rsidRDefault="0078719F" w:rsidP="0078719F">
            <w:pPr>
              <w:jc w:val="both"/>
              <w:rPr>
                <w:noProof w:val="0"/>
                <w:lang w:val="en-US" w:eastAsia="ru-RU"/>
              </w:rPr>
            </w:pPr>
            <w:r w:rsidRPr="0078719F">
              <w:rPr>
                <w:noProof w:val="0"/>
                <w:lang w:val="en-US" w:eastAsia="ru-RU"/>
              </w:rPr>
              <w:t>2.2. În cazul unor discrepanţe sau inconsecvenţe între documentele componente ale contractului, documentele vor avea ordinea de prioritate enumerată în punctul 2.1.</w:t>
            </w:r>
          </w:p>
          <w:p w14:paraId="1306471B" w14:textId="77777777" w:rsidR="0078719F" w:rsidRPr="0078719F" w:rsidRDefault="0078719F" w:rsidP="0078719F">
            <w:pPr>
              <w:jc w:val="both"/>
              <w:rPr>
                <w:noProof w:val="0"/>
                <w:lang w:val="en-US" w:eastAsia="ru-RU"/>
              </w:rPr>
            </w:pPr>
            <w:r w:rsidRPr="0078719F">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2E29F69" w14:textId="77777777" w:rsidR="0078719F" w:rsidRPr="0078719F" w:rsidRDefault="0078719F" w:rsidP="0078719F">
            <w:pPr>
              <w:jc w:val="both"/>
              <w:rPr>
                <w:noProof w:val="0"/>
                <w:lang w:val="en-US" w:eastAsia="ru-RU"/>
              </w:rPr>
            </w:pPr>
            <w:r w:rsidRPr="0078719F">
              <w:rPr>
                <w:noProof w:val="0"/>
                <w:lang w:val="en-US" w:eastAsia="ru-RU"/>
              </w:rPr>
              <w:lastRenderedPageBreak/>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B0A7FB8" w14:textId="77777777" w:rsidR="0078719F" w:rsidRPr="0078719F" w:rsidRDefault="0078719F" w:rsidP="0078719F">
            <w:pPr>
              <w:rPr>
                <w:noProof w:val="0"/>
                <w:kern w:val="28"/>
                <w:sz w:val="20"/>
                <w:szCs w:val="20"/>
                <w:lang w:val="en-US" w:eastAsia="ru-RU"/>
              </w:rPr>
            </w:pPr>
          </w:p>
          <w:p w14:paraId="5CD2AA5B" w14:textId="77777777" w:rsidR="0078719F" w:rsidRPr="0078719F" w:rsidRDefault="0078719F" w:rsidP="0078719F">
            <w:pPr>
              <w:rPr>
                <w:b/>
                <w:noProof w:val="0"/>
                <w:lang w:val="en-US" w:eastAsia="ru-RU"/>
              </w:rPr>
            </w:pPr>
            <w:r w:rsidRPr="0078719F">
              <w:rPr>
                <w:b/>
                <w:noProof w:val="0"/>
                <w:lang w:val="en-US" w:eastAsia="ru-RU"/>
              </w:rPr>
              <w:t>3. TERMENII ŞI CONDIŢIILE DE PRESTARE</w:t>
            </w:r>
          </w:p>
          <w:p w14:paraId="18DE5049" w14:textId="5BBBFA98" w:rsidR="0078719F" w:rsidRPr="0078719F" w:rsidRDefault="0078719F" w:rsidP="0078719F">
            <w:pPr>
              <w:jc w:val="both"/>
              <w:rPr>
                <w:noProof w:val="0"/>
                <w:lang w:val="en-US" w:eastAsia="ru-RU"/>
              </w:rPr>
            </w:pPr>
            <w:r w:rsidRPr="0078719F">
              <w:rPr>
                <w:noProof w:val="0"/>
                <w:lang w:val="en-US" w:eastAsia="ru-RU"/>
              </w:rPr>
              <w:t>3.1. Prestatorul se o</w:t>
            </w:r>
            <w:r w:rsidR="007C41F4">
              <w:rPr>
                <w:noProof w:val="0"/>
                <w:lang w:val="en-US" w:eastAsia="ru-RU"/>
              </w:rPr>
              <w:t>bligă să presteze serviciile de</w:t>
            </w:r>
            <w:r w:rsidRPr="0078719F">
              <w:rPr>
                <w:noProof w:val="0"/>
                <w:lang w:val="en-US" w:eastAsia="ru-RU"/>
              </w:rPr>
              <w:t xml:space="preserve"> elaborare a documentaţiei de proiect şi deviz, în termen de </w:t>
            </w:r>
            <w:r w:rsidRPr="0078719F">
              <w:rPr>
                <w:noProof w:val="0"/>
                <w:lang w:eastAsia="ru-RU"/>
              </w:rPr>
              <w:t>până la ______ luni,</w:t>
            </w:r>
            <w:r w:rsidRPr="0078719F">
              <w:rPr>
                <w:noProof w:val="0"/>
                <w:lang w:val="en-US" w:eastAsia="ru-RU"/>
              </w:rPr>
              <w:t xml:space="preserve"> de la data notificării de către Beneficiar cu privire la începerea serviciilor de proiectare și în conformitate cu graficul de prestare anexat.</w:t>
            </w:r>
          </w:p>
          <w:p w14:paraId="23BAB13A" w14:textId="77777777" w:rsidR="0078719F" w:rsidRPr="0078719F" w:rsidRDefault="0078719F" w:rsidP="0078719F">
            <w:pPr>
              <w:jc w:val="both"/>
              <w:rPr>
                <w:i/>
                <w:noProof w:val="0"/>
                <w:sz w:val="20"/>
                <w:szCs w:val="20"/>
                <w:lang w:val="en-US" w:eastAsia="ru-RU"/>
              </w:rPr>
            </w:pPr>
            <w:r w:rsidRPr="0078719F">
              <w:rPr>
                <w:i/>
                <w:noProof w:val="0"/>
                <w:sz w:val="20"/>
                <w:szCs w:val="20"/>
                <w:lang w:val="en-US" w:eastAsia="ru-RU"/>
              </w:rPr>
              <w:t>* La această secțiune fiecare autoritate contractantă va completa fazele și termenele aferente realizării acestora conform documentației de atribuire.</w:t>
            </w:r>
          </w:p>
          <w:p w14:paraId="4C2DB418" w14:textId="77777777" w:rsidR="0078719F" w:rsidRPr="0078719F" w:rsidRDefault="0078719F" w:rsidP="0078719F">
            <w:pPr>
              <w:jc w:val="both"/>
              <w:rPr>
                <w:noProof w:val="0"/>
                <w:lang w:val="en-US" w:eastAsia="ru-RU"/>
              </w:rPr>
            </w:pPr>
            <w:r w:rsidRPr="0078719F">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1062D523" w14:textId="77777777" w:rsidR="0078719F" w:rsidRPr="0078719F" w:rsidRDefault="0078719F" w:rsidP="0078719F">
            <w:pPr>
              <w:jc w:val="both"/>
              <w:rPr>
                <w:noProof w:val="0"/>
                <w:lang w:val="en-US" w:eastAsia="ru-RU"/>
              </w:rPr>
            </w:pPr>
            <w:r w:rsidRPr="0078719F">
              <w:rPr>
                <w:noProof w:val="0"/>
                <w:lang w:val="en-US" w:eastAsia="ru-RU"/>
              </w:rPr>
              <w:t xml:space="preserve">3.3. Prestatorul prezintă Beneficiarului documentaţia de proiect şi deviz în limba română (și altă limbă după caz), în volum de ______ exemplare + varianta electronică. </w:t>
            </w:r>
          </w:p>
          <w:p w14:paraId="3A976014" w14:textId="77777777" w:rsidR="0078719F" w:rsidRPr="0078719F" w:rsidRDefault="0078719F" w:rsidP="0078719F">
            <w:pPr>
              <w:jc w:val="both"/>
              <w:rPr>
                <w:noProof w:val="0"/>
                <w:lang w:val="en-US" w:eastAsia="ru-RU"/>
              </w:rPr>
            </w:pPr>
            <w:r w:rsidRPr="0078719F">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C4DBA3A" w14:textId="77777777" w:rsidR="0078719F" w:rsidRPr="0078719F" w:rsidRDefault="0078719F" w:rsidP="0078719F">
            <w:pPr>
              <w:jc w:val="both"/>
              <w:rPr>
                <w:noProof w:val="0"/>
                <w:lang w:val="en-US" w:eastAsia="ru-RU"/>
              </w:rPr>
            </w:pPr>
          </w:p>
          <w:p w14:paraId="2CEE308B" w14:textId="77777777" w:rsidR="0078719F" w:rsidRPr="0078719F" w:rsidRDefault="0078719F" w:rsidP="0078719F">
            <w:pPr>
              <w:rPr>
                <w:b/>
                <w:noProof w:val="0"/>
                <w:lang w:val="en-US" w:eastAsia="ru-RU"/>
              </w:rPr>
            </w:pPr>
            <w:r w:rsidRPr="0078719F">
              <w:rPr>
                <w:b/>
                <w:noProof w:val="0"/>
                <w:lang w:val="en-US" w:eastAsia="ru-RU"/>
              </w:rPr>
              <w:t>4. PREŢUL ŞI CONDIŢIILE DE PLATĂ</w:t>
            </w:r>
          </w:p>
          <w:p w14:paraId="48C9066F" w14:textId="77777777" w:rsidR="0078719F" w:rsidRPr="0078719F" w:rsidRDefault="0078719F" w:rsidP="0078719F">
            <w:pPr>
              <w:jc w:val="both"/>
              <w:rPr>
                <w:noProof w:val="0"/>
                <w:lang w:val="en-US" w:eastAsia="ru-RU"/>
              </w:rPr>
            </w:pPr>
            <w:r w:rsidRPr="0078719F">
              <w:rPr>
                <w:noProof w:val="0"/>
                <w:lang w:val="en-US" w:eastAsia="ru-RU"/>
              </w:rPr>
              <w:t>4.1. Preţul serviciilor de proiectare  conform prezentului contract este stabilit în lei MDL.</w:t>
            </w:r>
          </w:p>
          <w:p w14:paraId="6308A42B" w14:textId="77777777" w:rsidR="0078719F" w:rsidRPr="0078719F" w:rsidRDefault="0078719F" w:rsidP="0078719F">
            <w:pPr>
              <w:rPr>
                <w:noProof w:val="0"/>
                <w:lang w:val="en-US" w:eastAsia="ru-RU"/>
              </w:rPr>
            </w:pPr>
            <w:r w:rsidRPr="0078719F">
              <w:rPr>
                <w:noProof w:val="0"/>
                <w:lang w:val="en-US" w:eastAsia="ru-RU"/>
              </w:rPr>
              <w:t xml:space="preserve">4.2. </w:t>
            </w:r>
            <w:r w:rsidRPr="0078719F">
              <w:rPr>
                <w:bCs/>
                <w:iCs/>
                <w:noProof w:val="0"/>
                <w:color w:val="000000"/>
                <w:lang w:eastAsia="ru-RU"/>
              </w:rPr>
              <w:t>Prețul prezentului contract este de</w:t>
            </w:r>
            <w:r w:rsidRPr="0078719F">
              <w:rPr>
                <w:iCs/>
                <w:noProof w:val="0"/>
                <w:color w:val="000000"/>
                <w:lang w:eastAsia="ru-RU"/>
              </w:rPr>
              <w:t>_________</w:t>
            </w:r>
            <w:r w:rsidRPr="0078719F">
              <w:rPr>
                <w:bCs/>
                <w:iCs/>
                <w:noProof w:val="0"/>
                <w:color w:val="000000"/>
                <w:lang w:eastAsia="ru-RU"/>
              </w:rPr>
              <w:t>lei MDL, fără TVA, la care se adaugă cota legală de TVA, după cum urmează:</w:t>
            </w:r>
            <w:r w:rsidRPr="0078719F">
              <w:rPr>
                <w:iCs/>
                <w:noProof w:val="0"/>
                <w:color w:val="000000"/>
                <w:lang w:eastAsia="ru-RU"/>
              </w:rPr>
              <w:br/>
              <w:t>– valoarea fără TVA:_________ lei MDL;</w:t>
            </w:r>
            <w:r w:rsidRPr="0078719F">
              <w:rPr>
                <w:iCs/>
                <w:noProof w:val="0"/>
                <w:color w:val="000000"/>
                <w:lang w:eastAsia="ru-RU"/>
              </w:rPr>
              <w:br/>
              <w:t>– TVA _________%: _________ lei MDL;</w:t>
            </w:r>
            <w:r w:rsidRPr="0078719F">
              <w:rPr>
                <w:iCs/>
                <w:noProof w:val="0"/>
                <w:color w:val="000000"/>
                <w:lang w:eastAsia="ru-RU"/>
              </w:rPr>
              <w:br/>
              <w:t>– valoarea totală cu TVA: _________lei MDL.</w:t>
            </w:r>
          </w:p>
          <w:p w14:paraId="5D8EE946" w14:textId="77777777" w:rsidR="0078719F" w:rsidRPr="0078719F" w:rsidRDefault="0078719F" w:rsidP="0078719F">
            <w:pPr>
              <w:jc w:val="both"/>
              <w:rPr>
                <w:noProof w:val="0"/>
                <w:lang w:eastAsia="ru-RU"/>
              </w:rPr>
            </w:pPr>
            <w:r w:rsidRPr="0078719F">
              <w:rPr>
                <w:noProof w:val="0"/>
                <w:lang w:val="en-US" w:eastAsia="ru-RU"/>
              </w:rPr>
              <w:t>4.3</w:t>
            </w:r>
            <w:r w:rsidRPr="0078719F">
              <w:rPr>
                <w:noProof w:val="0"/>
                <w:lang w:eastAsia="ru-RU"/>
              </w:rPr>
              <w:t>. Beneficiarul are obligaţia de a efectua plata către Prestator pentru *</w:t>
            </w:r>
            <w:r w:rsidRPr="0078719F">
              <w:rPr>
                <w:b/>
                <w:noProof w:val="0"/>
                <w:lang w:eastAsia="ru-RU"/>
              </w:rPr>
              <w:t>___________________</w:t>
            </w:r>
            <w:r w:rsidRPr="0078719F">
              <w:rPr>
                <w:noProof w:val="0"/>
                <w:lang w:eastAsia="ru-RU"/>
              </w:rPr>
              <w:t xml:space="preserve"> </w:t>
            </w:r>
          </w:p>
          <w:p w14:paraId="4E981299" w14:textId="77777777" w:rsidR="0078719F" w:rsidRPr="0078719F" w:rsidRDefault="0078719F" w:rsidP="0078719F">
            <w:pPr>
              <w:jc w:val="both"/>
              <w:rPr>
                <w:noProof w:val="0"/>
                <w:lang w:eastAsia="ru-RU"/>
              </w:rPr>
            </w:pPr>
            <w:r w:rsidRPr="0078719F">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8719F">
              <w:rPr>
                <w:noProof w:val="0"/>
                <w:lang w:eastAsia="ru-RU"/>
              </w:rPr>
              <w:t xml:space="preserve">), în termen de </w:t>
            </w:r>
            <w:r w:rsidRPr="0078719F">
              <w:rPr>
                <w:b/>
                <w:noProof w:val="0"/>
                <w:lang w:eastAsia="ru-RU"/>
              </w:rPr>
              <w:t>____________</w:t>
            </w:r>
            <w:r w:rsidRPr="0078719F">
              <w:rPr>
                <w:noProof w:val="0"/>
                <w:lang w:eastAsia="ru-RU"/>
              </w:rPr>
              <w:t xml:space="preserve"> de la data primirii facturii emisă de către Prestator, în baza documentelor ce atestă predarea documentației fără obiecțiuni.</w:t>
            </w:r>
          </w:p>
          <w:p w14:paraId="3B0E4E33" w14:textId="77777777" w:rsidR="0078719F" w:rsidRPr="0078719F" w:rsidRDefault="0078719F" w:rsidP="0078719F">
            <w:pPr>
              <w:rPr>
                <w:b/>
                <w:noProof w:val="0"/>
                <w:lang w:val="en-US" w:eastAsia="ru-RU"/>
              </w:rPr>
            </w:pPr>
          </w:p>
          <w:p w14:paraId="2EDAD378" w14:textId="77777777" w:rsidR="0078719F" w:rsidRPr="0078719F" w:rsidRDefault="0078719F" w:rsidP="0078719F">
            <w:pPr>
              <w:rPr>
                <w:b/>
                <w:noProof w:val="0"/>
                <w:lang w:val="en-US" w:eastAsia="ru-RU"/>
              </w:rPr>
            </w:pPr>
            <w:r w:rsidRPr="0078719F">
              <w:rPr>
                <w:b/>
                <w:noProof w:val="0"/>
                <w:lang w:val="en-US" w:eastAsia="ru-RU"/>
              </w:rPr>
              <w:t>5. STANDARDE</w:t>
            </w:r>
          </w:p>
          <w:p w14:paraId="1BEF6D60" w14:textId="77777777" w:rsidR="0078719F" w:rsidRPr="0078719F" w:rsidRDefault="0078719F" w:rsidP="0078719F">
            <w:pPr>
              <w:jc w:val="both"/>
              <w:rPr>
                <w:noProof w:val="0"/>
                <w:lang w:val="en-US" w:eastAsia="ru-RU"/>
              </w:rPr>
            </w:pPr>
            <w:r w:rsidRPr="0078719F">
              <w:rPr>
                <w:noProof w:val="0"/>
                <w:lang w:val="en-US" w:eastAsia="ru-RU"/>
              </w:rPr>
              <w:t>5.1. Serviciile de proiectare prestate în baza contractului vor respecta standardele stabilite de către Beneficiar în cerințele caietului de sarcini.</w:t>
            </w:r>
          </w:p>
          <w:p w14:paraId="4B43B9FD" w14:textId="77777777" w:rsidR="0078719F" w:rsidRPr="0078719F" w:rsidRDefault="0078719F" w:rsidP="0078719F">
            <w:pPr>
              <w:jc w:val="both"/>
              <w:rPr>
                <w:noProof w:val="0"/>
                <w:lang w:val="en-US" w:eastAsia="ru-RU"/>
              </w:rPr>
            </w:pPr>
            <w:r w:rsidRPr="0078719F">
              <w:rPr>
                <w:noProof w:val="0"/>
                <w:lang w:val="en-US" w:eastAsia="ru-RU"/>
              </w:rPr>
              <w:t>5.2. Când nu este menţionat nici un standard sau reglementare aplicabilă, se vor respecta standardele sau alte reglementări autorizate în Republica Moldova.</w:t>
            </w:r>
          </w:p>
          <w:p w14:paraId="00430F02" w14:textId="77777777" w:rsidR="0078719F" w:rsidRPr="0078719F" w:rsidRDefault="0078719F" w:rsidP="0078719F">
            <w:pPr>
              <w:jc w:val="both"/>
              <w:rPr>
                <w:b/>
                <w:noProof w:val="0"/>
                <w:lang w:val="en-US" w:eastAsia="ru-RU"/>
              </w:rPr>
            </w:pPr>
          </w:p>
          <w:p w14:paraId="27A36904" w14:textId="77777777" w:rsidR="0078719F" w:rsidRPr="0078719F" w:rsidRDefault="0078719F" w:rsidP="0078719F">
            <w:pPr>
              <w:jc w:val="both"/>
              <w:rPr>
                <w:b/>
                <w:noProof w:val="0"/>
                <w:lang w:val="en-US" w:eastAsia="ru-RU"/>
              </w:rPr>
            </w:pPr>
            <w:r w:rsidRPr="0078719F">
              <w:rPr>
                <w:b/>
                <w:noProof w:val="0"/>
                <w:lang w:val="en-US" w:eastAsia="ru-RU"/>
              </w:rPr>
              <w:t>6. RESPONSABILITĂŢILE BENEFICIARULUI</w:t>
            </w:r>
          </w:p>
          <w:p w14:paraId="43007527" w14:textId="77777777" w:rsidR="0078719F" w:rsidRPr="0078719F" w:rsidRDefault="0078719F" w:rsidP="0078719F">
            <w:pPr>
              <w:jc w:val="both"/>
              <w:rPr>
                <w:noProof w:val="0"/>
                <w:lang w:eastAsia="ru-RU"/>
              </w:rPr>
            </w:pPr>
            <w:r w:rsidRPr="0078719F">
              <w:rPr>
                <w:noProof w:val="0"/>
                <w:lang w:eastAsia="ru-RU"/>
              </w:rPr>
              <w:t xml:space="preserve">6.1. Beneficiarul are obligaţia de a pune la dispoziţia Prestatorului orice facilităţi şi/sau informaţii pe care acesta le consideră necesare pentru îndeplinirea contractului. </w:t>
            </w:r>
          </w:p>
          <w:p w14:paraId="039B31F6" w14:textId="77777777" w:rsidR="0078719F" w:rsidRPr="0078719F" w:rsidRDefault="0078719F" w:rsidP="0078719F">
            <w:pPr>
              <w:jc w:val="both"/>
              <w:rPr>
                <w:noProof w:val="0"/>
                <w:lang w:eastAsia="ru-RU"/>
              </w:rPr>
            </w:pPr>
            <w:r w:rsidRPr="0078719F">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3D86735" w14:textId="77777777" w:rsidR="0078719F" w:rsidRPr="0078719F" w:rsidRDefault="0078719F" w:rsidP="0078719F">
            <w:pPr>
              <w:jc w:val="both"/>
              <w:rPr>
                <w:noProof w:val="0"/>
                <w:lang w:eastAsia="ru-RU"/>
              </w:rPr>
            </w:pPr>
            <w:r w:rsidRPr="0078719F">
              <w:rPr>
                <w:noProof w:val="0"/>
                <w:lang w:eastAsia="ru-RU"/>
              </w:rPr>
              <w:t xml:space="preserve">6.3. Beneficiarul are obligația de a furniza Prestatorului toate autorizațiile și avizele pe care le deține, conform prevederilor legale, dacă nu s-a prevăzut altfel în caietul de sarcini. </w:t>
            </w:r>
          </w:p>
          <w:p w14:paraId="4FFC48F9" w14:textId="77777777" w:rsidR="0078719F" w:rsidRPr="0078719F" w:rsidRDefault="0078719F" w:rsidP="0078719F">
            <w:pPr>
              <w:jc w:val="both"/>
              <w:rPr>
                <w:noProof w:val="0"/>
                <w:lang w:eastAsia="ru-RU"/>
              </w:rPr>
            </w:pPr>
            <w:r w:rsidRPr="0078719F">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1C8867E1" w14:textId="77777777" w:rsidR="0078719F" w:rsidRPr="0078719F" w:rsidRDefault="0078719F" w:rsidP="0078719F">
            <w:pPr>
              <w:jc w:val="both"/>
              <w:rPr>
                <w:noProof w:val="0"/>
                <w:lang w:eastAsia="ru-RU"/>
              </w:rPr>
            </w:pPr>
          </w:p>
          <w:p w14:paraId="3805DA09" w14:textId="77777777" w:rsidR="0078719F" w:rsidRPr="0078719F" w:rsidRDefault="0078719F" w:rsidP="0078719F">
            <w:pPr>
              <w:jc w:val="both"/>
              <w:rPr>
                <w:b/>
                <w:noProof w:val="0"/>
                <w:lang w:val="en-US" w:eastAsia="ru-RU"/>
              </w:rPr>
            </w:pPr>
            <w:r w:rsidRPr="0078719F">
              <w:rPr>
                <w:b/>
                <w:noProof w:val="0"/>
                <w:lang w:val="en-US" w:eastAsia="ru-RU"/>
              </w:rPr>
              <w:t>7. RESPONSABILITĂŢILE PRESTATORULUI</w:t>
            </w:r>
          </w:p>
          <w:p w14:paraId="538A670E" w14:textId="77777777" w:rsidR="0078719F" w:rsidRPr="0078719F" w:rsidRDefault="0078719F" w:rsidP="0078719F">
            <w:pPr>
              <w:jc w:val="both"/>
              <w:rPr>
                <w:noProof w:val="0"/>
                <w:lang w:eastAsia="ru-RU"/>
              </w:rPr>
            </w:pPr>
            <w:r w:rsidRPr="0078719F">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FA0717A" w14:textId="77777777" w:rsidR="0078719F" w:rsidRPr="0078719F" w:rsidRDefault="0078719F" w:rsidP="0078719F">
            <w:pPr>
              <w:jc w:val="both"/>
              <w:rPr>
                <w:noProof w:val="0"/>
                <w:lang w:eastAsia="ru-RU"/>
              </w:rPr>
            </w:pPr>
            <w:r w:rsidRPr="0078719F">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492E5D04" w14:textId="77777777" w:rsidR="0078719F" w:rsidRPr="0078719F" w:rsidRDefault="0078719F" w:rsidP="0078719F">
            <w:pPr>
              <w:jc w:val="both"/>
              <w:rPr>
                <w:noProof w:val="0"/>
                <w:lang w:eastAsia="ru-RU"/>
              </w:rPr>
            </w:pPr>
            <w:r w:rsidRPr="0078719F">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2B33A7F" w14:textId="77777777" w:rsidR="0078719F" w:rsidRPr="0078719F" w:rsidRDefault="0078719F" w:rsidP="0078719F">
            <w:pPr>
              <w:jc w:val="both"/>
              <w:rPr>
                <w:noProof w:val="0"/>
                <w:lang w:eastAsia="ru-RU"/>
              </w:rPr>
            </w:pPr>
            <w:r w:rsidRPr="0078719F">
              <w:rPr>
                <w:noProof w:val="0"/>
                <w:lang w:eastAsia="ru-RU"/>
              </w:rPr>
              <w:t>7.3. Asumându-şi toate responsabilităţile ce decurg din conţinutul contractului cât şi a prevederilor legale, Prestatorul are cel putin următoarele obligaţii şi răspunderi:</w:t>
            </w:r>
          </w:p>
          <w:p w14:paraId="00D7DE07" w14:textId="77777777" w:rsidR="0078719F" w:rsidRPr="0078719F" w:rsidRDefault="0078719F" w:rsidP="0078719F">
            <w:pPr>
              <w:jc w:val="both"/>
              <w:rPr>
                <w:noProof w:val="0"/>
                <w:lang w:eastAsia="ru-RU"/>
              </w:rPr>
            </w:pPr>
            <w:r w:rsidRPr="0078719F">
              <w:rPr>
                <w:noProof w:val="0"/>
                <w:lang w:eastAsia="ru-RU"/>
              </w:rPr>
              <w:t>a) precizarea prin proiect a categoriei de importanţă a construcţiei;</w:t>
            </w:r>
          </w:p>
          <w:p w14:paraId="746D5562" w14:textId="77777777" w:rsidR="0078719F" w:rsidRPr="0078719F" w:rsidRDefault="0078719F" w:rsidP="0078719F">
            <w:pPr>
              <w:jc w:val="both"/>
              <w:rPr>
                <w:noProof w:val="0"/>
                <w:lang w:eastAsia="ru-RU"/>
              </w:rPr>
            </w:pPr>
            <w:r w:rsidRPr="0078719F">
              <w:rPr>
                <w:noProof w:val="0"/>
                <w:lang w:eastAsia="ru-RU"/>
              </w:rPr>
              <w:t xml:space="preserve">b) asigurarea prin proiecte şi detalii de execuţie a nivelului de calitate corespunzător cerinţelor, cu respectarea reglementărilor tehnice şi a clauzelor contractuale; </w:t>
            </w:r>
          </w:p>
          <w:p w14:paraId="21717C34" w14:textId="77777777" w:rsidR="0078719F" w:rsidRPr="0078719F" w:rsidRDefault="0078719F" w:rsidP="0078719F">
            <w:pPr>
              <w:jc w:val="both"/>
              <w:rPr>
                <w:noProof w:val="0"/>
                <w:lang w:eastAsia="ru-RU"/>
              </w:rPr>
            </w:pPr>
            <w:r w:rsidRPr="0078719F">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9B68F9D" w14:textId="77777777" w:rsidR="0078719F" w:rsidRPr="0078719F" w:rsidRDefault="0078719F" w:rsidP="0078719F">
            <w:pPr>
              <w:jc w:val="both"/>
              <w:rPr>
                <w:noProof w:val="0"/>
                <w:lang w:eastAsia="ru-RU"/>
              </w:rPr>
            </w:pPr>
            <w:r w:rsidRPr="0078719F">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BB040C5" w14:textId="77777777" w:rsidR="0078719F" w:rsidRPr="0078719F" w:rsidRDefault="0078719F" w:rsidP="0078719F">
            <w:pPr>
              <w:jc w:val="both"/>
              <w:rPr>
                <w:noProof w:val="0"/>
                <w:lang w:eastAsia="ru-RU"/>
              </w:rPr>
            </w:pPr>
            <w:r w:rsidRPr="0078719F">
              <w:rPr>
                <w:noProof w:val="0"/>
                <w:lang w:eastAsia="ru-RU"/>
              </w:rPr>
              <w:t xml:space="preserve">e) stabilirea, prin proiect, a fazelor de execuţie determinate pentru lucrările aferente cerinţelor şi participarea pe şantier la verificările de calitate legate de acestea; </w:t>
            </w:r>
          </w:p>
          <w:p w14:paraId="03B18B07" w14:textId="77777777" w:rsidR="0078719F" w:rsidRPr="0078719F" w:rsidRDefault="0078719F" w:rsidP="0078719F">
            <w:pPr>
              <w:jc w:val="both"/>
              <w:rPr>
                <w:noProof w:val="0"/>
                <w:lang w:eastAsia="ru-RU"/>
              </w:rPr>
            </w:pPr>
            <w:r w:rsidRPr="0078719F">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D2F4DA1" w14:textId="77777777" w:rsidR="0078719F" w:rsidRPr="0078719F" w:rsidRDefault="0078719F" w:rsidP="0078719F">
            <w:pPr>
              <w:jc w:val="both"/>
              <w:rPr>
                <w:noProof w:val="0"/>
                <w:lang w:eastAsia="ru-RU"/>
              </w:rPr>
            </w:pPr>
            <w:r w:rsidRPr="0078719F">
              <w:rPr>
                <w:noProof w:val="0"/>
                <w:lang w:eastAsia="ru-RU"/>
              </w:rPr>
              <w:t xml:space="preserve">g) participarea la întocmirea cărţii tehnice a construcţiei şi la recepţia lucrărilor executate; </w:t>
            </w:r>
          </w:p>
          <w:p w14:paraId="2AC1FB45" w14:textId="77777777" w:rsidR="0078719F" w:rsidRPr="0078719F" w:rsidRDefault="0078719F" w:rsidP="0078719F">
            <w:pPr>
              <w:jc w:val="both"/>
              <w:rPr>
                <w:noProof w:val="0"/>
                <w:lang w:eastAsia="ru-RU"/>
              </w:rPr>
            </w:pPr>
            <w:r w:rsidRPr="0078719F">
              <w:rPr>
                <w:noProof w:val="0"/>
                <w:lang w:eastAsia="ru-RU"/>
              </w:rPr>
              <w:t>h) asigurarea asistenţei tehnice, conform clauzelor contractuale, pentru proiectele elaborate, pe perioada execuţiei construcţiilor sau a lucrărilor de intervenţie la construcţiile existente;</w:t>
            </w:r>
          </w:p>
          <w:p w14:paraId="6ED1617A" w14:textId="77777777" w:rsidR="0078719F" w:rsidRPr="0078719F" w:rsidRDefault="0078719F" w:rsidP="0078719F">
            <w:pPr>
              <w:jc w:val="both"/>
              <w:rPr>
                <w:noProof w:val="0"/>
                <w:lang w:eastAsia="ru-RU"/>
              </w:rPr>
            </w:pPr>
            <w:r w:rsidRPr="0078719F">
              <w:rPr>
                <w:noProof w:val="0"/>
                <w:lang w:eastAsia="ru-RU"/>
              </w:rPr>
              <w:t>i) asigurarea participării obligatorii a proiectantului coordonator de proiect şi, după caz, a proiectanţilor pe specialităţi la toate fazele de execuţie stabilite prin proiect şi la recepţia lucrărilor.</w:t>
            </w:r>
          </w:p>
          <w:p w14:paraId="7195763C" w14:textId="77777777" w:rsidR="0078719F" w:rsidRPr="0078719F" w:rsidRDefault="0078719F" w:rsidP="0078719F">
            <w:pPr>
              <w:jc w:val="both"/>
              <w:rPr>
                <w:noProof w:val="0"/>
                <w:lang w:eastAsia="ru-RU"/>
              </w:rPr>
            </w:pPr>
            <w:r w:rsidRPr="0078719F">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DE5D1D0" w14:textId="77777777" w:rsidR="0078719F" w:rsidRPr="0078719F" w:rsidRDefault="0078719F" w:rsidP="0078719F">
            <w:pPr>
              <w:jc w:val="both"/>
              <w:rPr>
                <w:noProof w:val="0"/>
                <w:lang w:eastAsia="ru-RU"/>
              </w:rPr>
            </w:pPr>
            <w:r w:rsidRPr="0078719F">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8719F">
              <w:rPr>
                <w:b/>
                <w:noProof w:val="0"/>
                <w:lang w:eastAsia="ru-RU"/>
              </w:rPr>
              <w:t xml:space="preserve">____  </w:t>
            </w:r>
            <w:r w:rsidRPr="0078719F">
              <w:rPr>
                <w:noProof w:val="0"/>
                <w:lang w:eastAsia="ru-RU"/>
              </w:rPr>
              <w:t>zile lucrătoare.</w:t>
            </w:r>
          </w:p>
          <w:p w14:paraId="44AECF56" w14:textId="77777777" w:rsidR="0078719F" w:rsidRPr="0078719F" w:rsidRDefault="0078719F" w:rsidP="0078719F">
            <w:pPr>
              <w:jc w:val="both"/>
              <w:rPr>
                <w:noProof w:val="0"/>
                <w:lang w:eastAsia="ru-RU"/>
              </w:rPr>
            </w:pPr>
            <w:r w:rsidRPr="0078719F">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154E79E" w14:textId="77777777" w:rsidR="0078719F" w:rsidRPr="0078719F" w:rsidRDefault="0078719F" w:rsidP="0078719F">
            <w:pPr>
              <w:jc w:val="both"/>
              <w:rPr>
                <w:noProof w:val="0"/>
                <w:lang w:eastAsia="ru-RU"/>
              </w:rPr>
            </w:pPr>
            <w:r w:rsidRPr="0078719F">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314655EA" w14:textId="77777777" w:rsidR="0078719F" w:rsidRPr="0078719F" w:rsidRDefault="0078719F" w:rsidP="0078719F">
            <w:pPr>
              <w:jc w:val="both"/>
              <w:rPr>
                <w:noProof w:val="0"/>
                <w:lang w:eastAsia="ru-RU"/>
              </w:rPr>
            </w:pPr>
            <w:r w:rsidRPr="0078719F">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725AD0B7" w14:textId="77777777" w:rsidR="0078719F" w:rsidRPr="0078719F" w:rsidRDefault="0078719F" w:rsidP="0078719F">
            <w:pPr>
              <w:rPr>
                <w:b/>
                <w:noProof w:val="0"/>
                <w:lang w:eastAsia="ru-RU"/>
              </w:rPr>
            </w:pPr>
          </w:p>
          <w:p w14:paraId="2105F89A" w14:textId="77777777" w:rsidR="0078719F" w:rsidRPr="0078719F" w:rsidRDefault="0078719F" w:rsidP="0078719F">
            <w:pPr>
              <w:rPr>
                <w:b/>
                <w:noProof w:val="0"/>
                <w:lang w:eastAsia="ru-RU"/>
              </w:rPr>
            </w:pPr>
            <w:r w:rsidRPr="0078719F">
              <w:rPr>
                <w:b/>
                <w:noProof w:val="0"/>
                <w:lang w:eastAsia="ru-RU"/>
              </w:rPr>
              <w:t xml:space="preserve">8. RECEPŢIE ŞI VERIFICĂRI </w:t>
            </w:r>
          </w:p>
          <w:p w14:paraId="7D1EEE67" w14:textId="77777777" w:rsidR="0078719F" w:rsidRPr="0078719F" w:rsidRDefault="0078719F" w:rsidP="0078719F">
            <w:pPr>
              <w:jc w:val="both"/>
              <w:rPr>
                <w:noProof w:val="0"/>
                <w:lang w:eastAsia="ru-RU"/>
              </w:rPr>
            </w:pPr>
            <w:r w:rsidRPr="0078719F">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26ACEA0B" w14:textId="77777777" w:rsidR="0078719F" w:rsidRPr="0078719F" w:rsidRDefault="0078719F" w:rsidP="0078719F">
            <w:pPr>
              <w:jc w:val="both"/>
              <w:rPr>
                <w:noProof w:val="0"/>
                <w:lang w:eastAsia="ru-RU"/>
              </w:rPr>
            </w:pPr>
            <w:r w:rsidRPr="0078719F">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29B6EF4" w14:textId="77777777" w:rsidR="0078719F" w:rsidRPr="0078719F" w:rsidRDefault="0078719F" w:rsidP="0078719F">
            <w:pPr>
              <w:jc w:val="both"/>
              <w:rPr>
                <w:noProof w:val="0"/>
                <w:lang w:eastAsia="ru-RU"/>
              </w:rPr>
            </w:pPr>
            <w:r w:rsidRPr="0078719F">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FFC6101" w14:textId="77777777" w:rsidR="0078719F" w:rsidRPr="0078719F" w:rsidRDefault="0078719F" w:rsidP="0078719F">
            <w:pPr>
              <w:jc w:val="both"/>
              <w:rPr>
                <w:noProof w:val="0"/>
                <w:lang w:eastAsia="ru-RU"/>
              </w:rPr>
            </w:pPr>
            <w:r w:rsidRPr="0078719F">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0223F74" w14:textId="77777777" w:rsidR="0078719F" w:rsidRPr="0078719F" w:rsidRDefault="0078719F" w:rsidP="0078719F">
            <w:pPr>
              <w:jc w:val="both"/>
              <w:rPr>
                <w:noProof w:val="0"/>
                <w:lang w:eastAsia="ru-RU"/>
              </w:rPr>
            </w:pPr>
            <w:r w:rsidRPr="0078719F">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CE901AF" w14:textId="77777777" w:rsidR="0078719F" w:rsidRPr="0078719F" w:rsidRDefault="0078719F" w:rsidP="0078719F">
            <w:pPr>
              <w:jc w:val="both"/>
              <w:rPr>
                <w:noProof w:val="0"/>
                <w:lang w:eastAsia="ru-RU"/>
              </w:rPr>
            </w:pPr>
            <w:r w:rsidRPr="0078719F">
              <w:rPr>
                <w:noProof w:val="0"/>
                <w:lang w:eastAsia="ru-RU"/>
              </w:rPr>
              <w:t xml:space="preserve">8.6. Procesul-verbal de recepție nu il va exonera pe Prestator de raspunderea pentru viciile de executie cauzate de realizarea necorespunzătoare a documentatiei de către acesta. </w:t>
            </w:r>
          </w:p>
          <w:p w14:paraId="51F2676C" w14:textId="77777777" w:rsidR="0078719F" w:rsidRPr="0078719F" w:rsidRDefault="0078719F" w:rsidP="0078719F">
            <w:pPr>
              <w:rPr>
                <w:noProof w:val="0"/>
                <w:lang w:eastAsia="ru-RU"/>
              </w:rPr>
            </w:pPr>
          </w:p>
          <w:p w14:paraId="5B768215" w14:textId="77777777" w:rsidR="0078719F" w:rsidRPr="0078719F" w:rsidRDefault="0078719F" w:rsidP="0078719F">
            <w:pPr>
              <w:rPr>
                <w:b/>
                <w:noProof w:val="0"/>
                <w:lang w:eastAsia="ru-RU"/>
              </w:rPr>
            </w:pPr>
            <w:r w:rsidRPr="0078719F">
              <w:rPr>
                <w:b/>
                <w:noProof w:val="0"/>
                <w:lang w:eastAsia="ru-RU"/>
              </w:rPr>
              <w:t>9. DERULARE</w:t>
            </w:r>
          </w:p>
          <w:p w14:paraId="6C695663" w14:textId="77777777" w:rsidR="0078719F" w:rsidRPr="0078719F" w:rsidRDefault="0078719F" w:rsidP="0078719F">
            <w:pPr>
              <w:jc w:val="both"/>
              <w:rPr>
                <w:noProof w:val="0"/>
                <w:lang w:eastAsia="ru-RU"/>
              </w:rPr>
            </w:pPr>
            <w:r w:rsidRPr="0078719F">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20241059" w14:textId="77777777" w:rsidR="0078719F" w:rsidRPr="0078719F" w:rsidRDefault="0078719F" w:rsidP="0078719F">
            <w:pPr>
              <w:jc w:val="both"/>
              <w:rPr>
                <w:noProof w:val="0"/>
                <w:lang w:eastAsia="ru-RU"/>
              </w:rPr>
            </w:pPr>
            <w:r w:rsidRPr="0078719F">
              <w:rPr>
                <w:noProof w:val="0"/>
                <w:lang w:eastAsia="ru-RU"/>
              </w:rPr>
              <w:t xml:space="preserve">9.2. Serviciile prestate în baza contractului trebuie finalizate în termenul convenit de părţi, conform punctului 3 din prezentul contract. </w:t>
            </w:r>
          </w:p>
          <w:p w14:paraId="2293EDE4" w14:textId="77777777" w:rsidR="0078719F" w:rsidRPr="0078719F" w:rsidRDefault="0078719F" w:rsidP="0078719F">
            <w:pPr>
              <w:jc w:val="both"/>
              <w:rPr>
                <w:noProof w:val="0"/>
                <w:lang w:eastAsia="ru-RU"/>
              </w:rPr>
            </w:pPr>
            <w:r w:rsidRPr="0078719F">
              <w:rPr>
                <w:noProof w:val="0"/>
                <w:lang w:eastAsia="ru-RU"/>
              </w:rPr>
              <w:t>9.3. Cu excepţia prevederilor de la punctul 10, o întarziere în îndeplinirea contractului dă dreptul Beneficiarului de a solicita penalităţi Prestatorului potrivit prevederilor punctului 15.</w:t>
            </w:r>
          </w:p>
          <w:p w14:paraId="201A0937" w14:textId="77777777" w:rsidR="0078719F" w:rsidRPr="0078719F" w:rsidRDefault="0078719F" w:rsidP="0078719F">
            <w:pPr>
              <w:rPr>
                <w:b/>
                <w:noProof w:val="0"/>
                <w:lang w:eastAsia="ru-RU"/>
              </w:rPr>
            </w:pPr>
          </w:p>
          <w:p w14:paraId="21E03E1A" w14:textId="77777777" w:rsidR="0078719F" w:rsidRPr="0078719F" w:rsidRDefault="0078719F" w:rsidP="0078719F">
            <w:pPr>
              <w:rPr>
                <w:b/>
                <w:noProof w:val="0"/>
                <w:lang w:val="en-US" w:eastAsia="ru-RU"/>
              </w:rPr>
            </w:pPr>
            <w:r w:rsidRPr="0078719F">
              <w:rPr>
                <w:b/>
                <w:noProof w:val="0"/>
                <w:lang w:val="en-US" w:eastAsia="ru-RU"/>
              </w:rPr>
              <w:t>10. JUSTIFICAREA DATORITĂ UNUI IMPEDIMENT</w:t>
            </w:r>
          </w:p>
          <w:p w14:paraId="32BB2AFC" w14:textId="77777777" w:rsidR="0078719F" w:rsidRPr="0078719F" w:rsidRDefault="0078719F" w:rsidP="0078719F">
            <w:pPr>
              <w:jc w:val="both"/>
              <w:rPr>
                <w:noProof w:val="0"/>
                <w:lang w:val="en-US" w:eastAsia="ru-RU"/>
              </w:rPr>
            </w:pPr>
            <w:r w:rsidRPr="0078719F">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16CE096" w14:textId="77777777" w:rsidR="0078719F" w:rsidRPr="0078719F" w:rsidRDefault="0078719F" w:rsidP="0078719F">
            <w:pPr>
              <w:jc w:val="both"/>
              <w:rPr>
                <w:noProof w:val="0"/>
                <w:lang w:val="en-US" w:eastAsia="ru-RU"/>
              </w:rPr>
            </w:pPr>
            <w:r w:rsidRPr="0078719F">
              <w:rPr>
                <w:noProof w:val="0"/>
                <w:lang w:val="en-US" w:eastAsia="ru-RU"/>
              </w:rPr>
              <w:t xml:space="preserve">10.2. Partea care invocă apariția impedimentului înafara controlului este obligată să informeze imediat (dar nu mai târziu de </w:t>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t xml:space="preserve">_____ zile) cealaltă Parte despre survenirea circumstanţelor, dar și despre efectele acestora asupra executării contractului. </w:t>
            </w:r>
          </w:p>
          <w:p w14:paraId="58F0A891" w14:textId="77777777" w:rsidR="0078719F" w:rsidRPr="0078719F" w:rsidRDefault="0078719F" w:rsidP="0078719F">
            <w:pPr>
              <w:jc w:val="both"/>
              <w:rPr>
                <w:noProof w:val="0"/>
                <w:lang w:val="en-US" w:eastAsia="ru-RU"/>
              </w:rPr>
            </w:pPr>
            <w:r w:rsidRPr="0078719F">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237FA6DB" w14:textId="77777777" w:rsidR="0078719F" w:rsidRPr="0078719F" w:rsidRDefault="0078719F" w:rsidP="0078719F">
            <w:pPr>
              <w:tabs>
                <w:tab w:val="left" w:pos="426"/>
                <w:tab w:val="left" w:pos="3645"/>
              </w:tabs>
              <w:rPr>
                <w:b/>
                <w:noProof w:val="0"/>
                <w:lang w:val="en-US" w:eastAsia="ru-RU"/>
              </w:rPr>
            </w:pPr>
          </w:p>
          <w:p w14:paraId="7330F3C6" w14:textId="77777777" w:rsidR="0078719F" w:rsidRPr="0078719F" w:rsidRDefault="0078719F" w:rsidP="0078719F">
            <w:pPr>
              <w:tabs>
                <w:tab w:val="left" w:pos="426"/>
                <w:tab w:val="left" w:pos="3645"/>
              </w:tabs>
              <w:rPr>
                <w:b/>
                <w:noProof w:val="0"/>
                <w:lang w:val="en-US" w:eastAsia="ru-RU"/>
              </w:rPr>
            </w:pPr>
            <w:r w:rsidRPr="0078719F">
              <w:rPr>
                <w:b/>
                <w:noProof w:val="0"/>
                <w:lang w:val="en-US" w:eastAsia="ru-RU"/>
              </w:rPr>
              <w:t>11. MODIFICĂRI</w:t>
            </w:r>
          </w:p>
          <w:p w14:paraId="3804F96D" w14:textId="77777777" w:rsidR="0078719F" w:rsidRPr="0078719F" w:rsidRDefault="0078719F" w:rsidP="0078719F">
            <w:pPr>
              <w:tabs>
                <w:tab w:val="left" w:pos="426"/>
                <w:tab w:val="left" w:pos="3645"/>
              </w:tabs>
              <w:jc w:val="both"/>
              <w:rPr>
                <w:noProof w:val="0"/>
                <w:lang w:val="en-US" w:eastAsia="ru-RU"/>
              </w:rPr>
            </w:pPr>
            <w:r w:rsidRPr="0078719F">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31E1A63C" w14:textId="77777777" w:rsidR="0078719F" w:rsidRPr="0078719F" w:rsidRDefault="0078719F" w:rsidP="0078719F">
            <w:pPr>
              <w:jc w:val="both"/>
              <w:rPr>
                <w:b/>
                <w:noProof w:val="0"/>
                <w:lang w:val="en-US" w:eastAsia="ru-RU"/>
              </w:rPr>
            </w:pPr>
          </w:p>
          <w:p w14:paraId="38B32B42" w14:textId="77777777" w:rsidR="0078719F" w:rsidRPr="0078719F" w:rsidRDefault="0078719F" w:rsidP="0078719F">
            <w:pPr>
              <w:jc w:val="both"/>
              <w:rPr>
                <w:b/>
                <w:noProof w:val="0"/>
                <w:lang w:val="en-US" w:eastAsia="ru-RU"/>
              </w:rPr>
            </w:pPr>
            <w:r w:rsidRPr="0078719F">
              <w:rPr>
                <w:b/>
                <w:noProof w:val="0"/>
                <w:lang w:val="en-US" w:eastAsia="ru-RU"/>
              </w:rPr>
              <w:t>12. AJUSTAREA PREŢULUI CONTRACTULUI</w:t>
            </w:r>
          </w:p>
          <w:p w14:paraId="4C8F4630" w14:textId="77777777" w:rsidR="0078719F" w:rsidRPr="0078719F" w:rsidRDefault="0078719F" w:rsidP="0078719F">
            <w:pPr>
              <w:jc w:val="both"/>
              <w:rPr>
                <w:noProof w:val="0"/>
                <w:lang w:val="en-US" w:eastAsia="ru-RU"/>
              </w:rPr>
            </w:pPr>
            <w:r w:rsidRPr="0078719F">
              <w:rPr>
                <w:noProof w:val="0"/>
                <w:lang w:eastAsia="ru-RU"/>
              </w:rPr>
              <w:t>Ajustarea prețului contractului pe parcursul derulării contractului aflat în perioada sa de valabilitate, se va efectua conform prevederilor actelor normative aplicabile în domeniul achiziţiilor publice.</w:t>
            </w:r>
          </w:p>
          <w:p w14:paraId="2F8476A8" w14:textId="77777777" w:rsidR="0078719F" w:rsidRPr="0078719F" w:rsidRDefault="0078719F" w:rsidP="0078719F">
            <w:pPr>
              <w:jc w:val="both"/>
              <w:rPr>
                <w:noProof w:val="0"/>
                <w:lang w:val="en-US" w:eastAsia="ru-RU"/>
              </w:rPr>
            </w:pPr>
          </w:p>
          <w:p w14:paraId="07C8CEFF" w14:textId="77777777" w:rsidR="0078719F" w:rsidRPr="0078719F" w:rsidRDefault="0078719F" w:rsidP="0078719F">
            <w:pPr>
              <w:rPr>
                <w:b/>
                <w:noProof w:val="0"/>
                <w:lang w:val="en-US" w:eastAsia="ru-RU"/>
              </w:rPr>
            </w:pPr>
            <w:r w:rsidRPr="0078719F">
              <w:rPr>
                <w:b/>
                <w:noProof w:val="0"/>
                <w:lang w:val="en-US" w:eastAsia="ru-RU"/>
              </w:rPr>
              <w:t>13. CONDIŢIILE DE PREDARE-PRIMIRE</w:t>
            </w:r>
          </w:p>
          <w:p w14:paraId="3DB9B672" w14:textId="77777777" w:rsidR="0078719F" w:rsidRPr="0078719F" w:rsidRDefault="0078719F" w:rsidP="0078719F">
            <w:pPr>
              <w:jc w:val="both"/>
              <w:rPr>
                <w:noProof w:val="0"/>
                <w:lang w:val="en-US" w:eastAsia="ru-RU"/>
              </w:rPr>
            </w:pPr>
            <w:r w:rsidRPr="0078719F">
              <w:rPr>
                <w:noProof w:val="0"/>
                <w:lang w:val="en-US" w:eastAsia="ru-RU"/>
              </w:rPr>
              <w:t>Serviciile de proiectare se consideră predate de către Prestator şi recepţionate de către Beneficiar dacă:</w:t>
            </w:r>
          </w:p>
          <w:p w14:paraId="18991AE5"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 xml:space="preserve">cantitatea serviciilor de proiectare corespunde informaţiei indicate în prezentul contract; </w:t>
            </w:r>
          </w:p>
          <w:p w14:paraId="44A970BF"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calitatea serviciilor de proiectare corespunde documentelor normative și standardelor de stat.</w:t>
            </w:r>
          </w:p>
          <w:p w14:paraId="33573A03" w14:textId="77777777" w:rsidR="0078719F" w:rsidRPr="0078719F" w:rsidRDefault="0078719F" w:rsidP="0078719F">
            <w:pPr>
              <w:jc w:val="both"/>
              <w:rPr>
                <w:noProof w:val="0"/>
                <w:lang w:val="en-US" w:eastAsia="ru-RU"/>
              </w:rPr>
            </w:pPr>
          </w:p>
          <w:p w14:paraId="34594AC6" w14:textId="77777777" w:rsidR="0078719F" w:rsidRPr="0078719F" w:rsidRDefault="0078719F" w:rsidP="0078719F">
            <w:pPr>
              <w:rPr>
                <w:b/>
                <w:noProof w:val="0"/>
                <w:lang w:val="en-US" w:eastAsia="ru-RU"/>
              </w:rPr>
            </w:pPr>
            <w:r w:rsidRPr="0078719F">
              <w:rPr>
                <w:b/>
                <w:noProof w:val="0"/>
                <w:lang w:val="en-US" w:eastAsia="ru-RU"/>
              </w:rPr>
              <w:t>14. REZOLUȚIUNEA CONTRACTULUI</w:t>
            </w:r>
          </w:p>
          <w:p w14:paraId="609664EB" w14:textId="77777777" w:rsidR="0078719F" w:rsidRPr="0078719F" w:rsidRDefault="0078719F" w:rsidP="0078719F">
            <w:pPr>
              <w:jc w:val="both"/>
              <w:rPr>
                <w:noProof w:val="0"/>
                <w:lang w:val="en-US" w:eastAsia="ru-RU"/>
              </w:rPr>
            </w:pPr>
            <w:r w:rsidRPr="0078719F">
              <w:rPr>
                <w:noProof w:val="0"/>
                <w:lang w:val="en-US" w:eastAsia="ru-RU"/>
              </w:rPr>
              <w:t>14.1. Rezoluțiunea contractului se poate realiza cu acordul comun al Părţilor.</w:t>
            </w:r>
          </w:p>
          <w:p w14:paraId="04AA8728" w14:textId="77777777" w:rsidR="0078719F" w:rsidRPr="0078719F" w:rsidRDefault="0078719F" w:rsidP="0078719F">
            <w:pPr>
              <w:jc w:val="both"/>
              <w:rPr>
                <w:noProof w:val="0"/>
                <w:lang w:val="en-US" w:eastAsia="ru-RU"/>
              </w:rPr>
            </w:pPr>
            <w:r w:rsidRPr="0078719F">
              <w:rPr>
                <w:noProof w:val="0"/>
                <w:lang w:val="en-US" w:eastAsia="ru-RU"/>
              </w:rPr>
              <w:t>14.2. Contractul poate fi rezolvit în mod unilateral în caz de:</w:t>
            </w:r>
          </w:p>
          <w:p w14:paraId="1D0FBFB5"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 xml:space="preserve">refuz al Prestatorului de a presta serviciile de proiectare prevăzute în prezentul contract;         </w:t>
            </w:r>
          </w:p>
          <w:p w14:paraId="003A42BF"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Prestator a termenelor de executare stabilite;</w:t>
            </w:r>
          </w:p>
          <w:p w14:paraId="561F518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Beneficiar a termenelor de plată a serviciilor;</w:t>
            </w:r>
          </w:p>
          <w:p w14:paraId="0A86C3F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nesatisfacerea de către una dintre Părţi a pretenţiilor înaintate conform prezentului contract;</w:t>
            </w:r>
          </w:p>
          <w:p w14:paraId="6F17C300"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DA0B7A7"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a făcut obiectul unei modificări substanțiale care necesită o nouă procedură de achiziție publică în conformitate cu art. 76 al Legii nr. 131/2015 privind achizițiile publice;</w:t>
            </w:r>
          </w:p>
          <w:p w14:paraId="19B28E29"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204848C" w14:textId="77777777" w:rsidR="0078719F" w:rsidRPr="0078719F" w:rsidRDefault="0078719F" w:rsidP="0078719F">
            <w:pPr>
              <w:jc w:val="both"/>
              <w:rPr>
                <w:noProof w:val="0"/>
                <w:lang w:val="en-US" w:eastAsia="ru-RU"/>
              </w:rPr>
            </w:pPr>
            <w:r w:rsidRPr="0078719F">
              <w:rPr>
                <w:noProof w:val="0"/>
                <w:lang w:val="en-US" w:eastAsia="ru-RU"/>
              </w:rPr>
              <w:t>14.3. Partea iniţiatoare a rezoluțiunii contractului este obligată să comunice în termen de _____  zile lucrătoare celeilalte Părţi despre intenţiile ei printr-o scrisoare motivată.</w:t>
            </w:r>
          </w:p>
          <w:p w14:paraId="325DDDE7" w14:textId="1B872CF7" w:rsidR="0078719F" w:rsidRPr="0078719F" w:rsidRDefault="0078719F" w:rsidP="0078719F">
            <w:pPr>
              <w:jc w:val="both"/>
              <w:rPr>
                <w:noProof w:val="0"/>
                <w:lang w:val="en-US" w:eastAsia="ru-RU"/>
              </w:rPr>
            </w:pPr>
            <w:r w:rsidRPr="0078719F">
              <w:rPr>
                <w:noProof w:val="0"/>
                <w:lang w:val="en-US" w:eastAsia="ru-RU"/>
              </w:rPr>
              <w:t>14.4. Partea înştiinţată este obl</w:t>
            </w:r>
            <w:r w:rsidR="007C41F4">
              <w:rPr>
                <w:noProof w:val="0"/>
                <w:lang w:val="en-US" w:eastAsia="ru-RU"/>
              </w:rPr>
              <w:t xml:space="preserve">igată să răspundă în decurs de </w:t>
            </w:r>
            <w:r w:rsidRPr="0078719F">
              <w:rPr>
                <w:noProof w:val="0"/>
                <w:lang w:val="en-US" w:eastAsia="ru-RU"/>
              </w:rPr>
              <w:t>_____ zile lucrătoare de la primirea notificării, după expirarea acestui termen contractul se consideră încetat de drept.</w:t>
            </w:r>
          </w:p>
          <w:p w14:paraId="5616C840" w14:textId="77777777" w:rsidR="0078719F" w:rsidRPr="0078719F" w:rsidRDefault="0078719F" w:rsidP="0078719F">
            <w:pPr>
              <w:rPr>
                <w:b/>
                <w:noProof w:val="0"/>
                <w:lang w:val="en-US" w:eastAsia="ru-RU"/>
              </w:rPr>
            </w:pPr>
          </w:p>
          <w:p w14:paraId="430D1737" w14:textId="77777777" w:rsidR="0078719F" w:rsidRPr="0078719F" w:rsidRDefault="0078719F" w:rsidP="0078719F">
            <w:pPr>
              <w:rPr>
                <w:b/>
                <w:noProof w:val="0"/>
                <w:lang w:val="en-US" w:eastAsia="ru-RU"/>
              </w:rPr>
            </w:pPr>
            <w:r w:rsidRPr="0078719F">
              <w:rPr>
                <w:b/>
                <w:noProof w:val="0"/>
                <w:lang w:val="en-US" w:eastAsia="ru-RU"/>
              </w:rPr>
              <w:t>15. RECLAMAŢII ŞI SANCŢIUNI</w:t>
            </w:r>
          </w:p>
          <w:p w14:paraId="68407C42" w14:textId="77777777" w:rsidR="0078719F" w:rsidRPr="0078719F" w:rsidRDefault="0078719F" w:rsidP="0078719F">
            <w:pPr>
              <w:jc w:val="both"/>
              <w:rPr>
                <w:noProof w:val="0"/>
                <w:lang w:val="en-US" w:eastAsia="ru-RU"/>
              </w:rPr>
            </w:pPr>
            <w:r w:rsidRPr="0078719F">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CEBE3AB" w14:textId="77777777" w:rsidR="0078719F" w:rsidRPr="0078719F" w:rsidRDefault="0078719F" w:rsidP="0078719F">
            <w:pPr>
              <w:jc w:val="both"/>
              <w:rPr>
                <w:noProof w:val="0"/>
                <w:lang w:eastAsia="ru-RU"/>
              </w:rPr>
            </w:pPr>
            <w:r w:rsidRPr="0078719F">
              <w:rPr>
                <w:noProof w:val="0"/>
                <w:lang w:val="en-US" w:eastAsia="ru-RU"/>
              </w:rPr>
              <w:t xml:space="preserve">15.2. </w:t>
            </w:r>
            <w:r w:rsidRPr="0078719F">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8719F">
              <w:rPr>
                <w:noProof w:val="0"/>
                <w:color w:val="262626"/>
                <w:shd w:val="clear" w:color="auto" w:fill="FFFFFF"/>
                <w:lang w:eastAsia="ru-RU"/>
              </w:rPr>
              <w:t>specialiştilor verificatori de proiecte atestaţi</w:t>
            </w:r>
            <w:r w:rsidRPr="0078719F">
              <w:rPr>
                <w:noProof w:val="0"/>
                <w:lang w:eastAsia="ru-RU"/>
              </w:rPr>
              <w:t>.</w:t>
            </w:r>
          </w:p>
          <w:p w14:paraId="5089DBFB" w14:textId="77777777" w:rsidR="0078719F" w:rsidRPr="0078719F" w:rsidRDefault="0078719F" w:rsidP="0078719F">
            <w:pPr>
              <w:jc w:val="both"/>
              <w:rPr>
                <w:noProof w:val="0"/>
                <w:lang w:eastAsia="ru-RU"/>
              </w:rPr>
            </w:pPr>
            <w:r w:rsidRPr="0078719F">
              <w:rPr>
                <w:noProof w:val="0"/>
                <w:lang w:eastAsia="ru-RU"/>
              </w:rPr>
              <w:t>15.3. Prestatorul este obligat să examineze pretenţiile înaintate, în termen de _____ zile de la data primirii acestora şi să comunice, în scris, Beneficiarului despre decizia luată.</w:t>
            </w:r>
          </w:p>
          <w:p w14:paraId="53C90340" w14:textId="77777777" w:rsidR="0078719F" w:rsidRPr="0078719F" w:rsidRDefault="0078719F" w:rsidP="0078719F">
            <w:pPr>
              <w:jc w:val="both"/>
              <w:rPr>
                <w:noProof w:val="0"/>
                <w:lang w:eastAsia="ru-RU"/>
              </w:rPr>
            </w:pPr>
            <w:r w:rsidRPr="0078719F">
              <w:rPr>
                <w:noProof w:val="0"/>
                <w:lang w:eastAsia="ru-RU"/>
              </w:rPr>
              <w:t xml:space="preserve">15.4. În caz de recunoaştere a pretenţiilor, Prestatorul este obligat, în termen  restrâns, să le înlăture potrivit cerinţelor contractului. </w:t>
            </w:r>
          </w:p>
          <w:p w14:paraId="618E8AA3" w14:textId="77777777" w:rsidR="0078719F" w:rsidRPr="0078719F" w:rsidRDefault="0078719F" w:rsidP="0078719F">
            <w:pPr>
              <w:jc w:val="both"/>
              <w:rPr>
                <w:noProof w:val="0"/>
                <w:lang w:eastAsia="ru-RU"/>
              </w:rPr>
            </w:pPr>
            <w:r w:rsidRPr="0078719F">
              <w:rPr>
                <w:noProof w:val="0"/>
                <w:lang w:eastAsia="ru-RU"/>
              </w:rPr>
              <w:t>15.5. Prestatorul poartă răspundere pentru calitatea serviciilor de proiectare în limitele stabilite, inclusiv pentru viciile ascunse.</w:t>
            </w:r>
          </w:p>
          <w:p w14:paraId="346967A2" w14:textId="77777777" w:rsidR="0078719F" w:rsidRPr="0078719F" w:rsidRDefault="0078719F" w:rsidP="0078719F">
            <w:pPr>
              <w:jc w:val="both"/>
              <w:rPr>
                <w:noProof w:val="0"/>
                <w:lang w:eastAsia="ru-RU"/>
              </w:rPr>
            </w:pPr>
            <w:r w:rsidRPr="0078719F">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AB97237" w14:textId="77777777" w:rsidR="0078719F" w:rsidRPr="0078719F" w:rsidRDefault="0078719F" w:rsidP="0078719F">
            <w:pPr>
              <w:jc w:val="both"/>
              <w:rPr>
                <w:noProof w:val="0"/>
                <w:color w:val="000000"/>
                <w:lang w:eastAsia="ru-RU"/>
              </w:rPr>
            </w:pPr>
            <w:r w:rsidRPr="0078719F">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78719F">
              <w:rPr>
                <w:noProof w:val="0"/>
                <w:color w:val="000000"/>
                <w:lang w:eastAsia="ru-RU"/>
              </w:rPr>
              <w:t xml:space="preserve"> Penalitățile se calculează de la sfârșitul termenului stabilit </w:t>
            </w:r>
            <w:r w:rsidRPr="0078719F">
              <w:rPr>
                <w:noProof w:val="0"/>
                <w:color w:val="000000"/>
                <w:lang w:eastAsia="ru-RU"/>
              </w:rPr>
              <w:lastRenderedPageBreak/>
              <w:t>(fără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75F82F1" w14:textId="77777777" w:rsidR="0078719F" w:rsidRPr="0078719F" w:rsidRDefault="0078719F" w:rsidP="0078719F">
            <w:pPr>
              <w:jc w:val="both"/>
              <w:rPr>
                <w:noProof w:val="0"/>
                <w:lang w:eastAsia="ru-RU"/>
              </w:rPr>
            </w:pPr>
            <w:r w:rsidRPr="0078719F">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62F4506" w14:textId="77777777" w:rsidR="0078719F" w:rsidRPr="0078719F" w:rsidRDefault="0078719F" w:rsidP="0078719F">
            <w:pPr>
              <w:jc w:val="both"/>
              <w:rPr>
                <w:noProof w:val="0"/>
                <w:lang w:eastAsia="ru-RU"/>
              </w:rPr>
            </w:pPr>
          </w:p>
          <w:p w14:paraId="4E77B91E" w14:textId="77777777" w:rsidR="0078719F" w:rsidRPr="0078719F" w:rsidRDefault="0078719F" w:rsidP="0078719F">
            <w:pPr>
              <w:jc w:val="both"/>
              <w:rPr>
                <w:b/>
                <w:noProof w:val="0"/>
                <w:lang w:eastAsia="ru-RU"/>
              </w:rPr>
            </w:pPr>
            <w:r w:rsidRPr="0078719F">
              <w:rPr>
                <w:b/>
                <w:noProof w:val="0"/>
                <w:lang w:eastAsia="ru-RU"/>
              </w:rPr>
              <w:t xml:space="preserve">16. GARANŢIA DE BUNĂ EXECUŢIE A CONTRACTULUI DE SERVICII </w:t>
            </w:r>
          </w:p>
          <w:p w14:paraId="620587BE" w14:textId="77777777" w:rsidR="0078719F" w:rsidRPr="0078719F" w:rsidRDefault="0078719F" w:rsidP="0078719F">
            <w:pPr>
              <w:jc w:val="both"/>
              <w:rPr>
                <w:noProof w:val="0"/>
                <w:lang w:eastAsia="ru-RU"/>
              </w:rPr>
            </w:pPr>
            <w:r w:rsidRPr="0078719F">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93567AF" w14:textId="77777777" w:rsidR="0078719F" w:rsidRPr="0078719F" w:rsidRDefault="0078719F" w:rsidP="0078719F">
            <w:pPr>
              <w:jc w:val="both"/>
              <w:rPr>
                <w:noProof w:val="0"/>
                <w:lang w:eastAsia="ru-RU"/>
              </w:rPr>
            </w:pPr>
            <w:r w:rsidRPr="0078719F">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0D74803" w14:textId="77777777" w:rsidR="0078719F" w:rsidRPr="0078719F" w:rsidRDefault="0078719F" w:rsidP="0078719F">
            <w:pPr>
              <w:jc w:val="both"/>
              <w:rPr>
                <w:noProof w:val="0"/>
                <w:lang w:eastAsia="ru-RU"/>
              </w:rPr>
            </w:pPr>
            <w:r w:rsidRPr="0078719F">
              <w:rPr>
                <w:noProof w:val="0"/>
                <w:lang w:eastAsia="ru-RU"/>
              </w:rPr>
              <w:t>16.3. În situaţia executării garanţiei de bună execuţie, parţial sau total, Prestatorul are obligaţia de a reîntregi garanţia în cauză, raportat la restul rămas de executat.</w:t>
            </w:r>
          </w:p>
          <w:p w14:paraId="3DF29812" w14:textId="77777777" w:rsidR="0078719F" w:rsidRPr="0078719F" w:rsidRDefault="0078719F" w:rsidP="0078719F">
            <w:pPr>
              <w:jc w:val="both"/>
              <w:rPr>
                <w:noProof w:val="0"/>
                <w:lang w:eastAsia="ru-RU"/>
              </w:rPr>
            </w:pPr>
            <w:r w:rsidRPr="0078719F">
              <w:rPr>
                <w:noProof w:val="0"/>
                <w:lang w:eastAsia="ru-RU"/>
              </w:rPr>
              <w:t>16.4. Prestatorul se va asigura că garanția de bună execuție este valabilă și în vigoare până la finalizarea prestării serviciilor.</w:t>
            </w:r>
          </w:p>
          <w:p w14:paraId="1EC0C37B" w14:textId="77777777" w:rsidR="0078719F" w:rsidRPr="0078719F" w:rsidRDefault="0078719F" w:rsidP="0078719F">
            <w:pPr>
              <w:jc w:val="both"/>
              <w:rPr>
                <w:noProof w:val="0"/>
                <w:lang w:eastAsia="ru-RU"/>
              </w:rPr>
            </w:pPr>
            <w:r w:rsidRPr="0078719F">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4181076" w14:textId="77777777" w:rsidR="0078719F" w:rsidRPr="0078719F" w:rsidRDefault="0078719F" w:rsidP="0078719F">
            <w:pPr>
              <w:jc w:val="both"/>
              <w:rPr>
                <w:noProof w:val="0"/>
                <w:lang w:eastAsia="ru-RU"/>
              </w:rPr>
            </w:pPr>
            <w:r w:rsidRPr="0078719F">
              <w:rPr>
                <w:noProof w:val="0"/>
                <w:lang w:eastAsia="ru-RU"/>
              </w:rPr>
              <w:t xml:space="preserve">16.6. Cuantumul garanţiei de bună execuţie a contractului de servicii reprezintă _____ %  din </w:t>
            </w:r>
            <w:r w:rsidRPr="0078719F">
              <w:rPr>
                <w:noProof w:val="0"/>
                <w:color w:val="000000"/>
                <w:shd w:val="clear" w:color="auto" w:fill="FFFFFF"/>
                <w:lang w:eastAsia="ru-RU"/>
              </w:rPr>
              <w:t>valoarea de deviz a contractului de achiziţii publice</w:t>
            </w:r>
            <w:r w:rsidRPr="0078719F">
              <w:rPr>
                <w:noProof w:val="0"/>
                <w:lang w:eastAsia="ru-RU"/>
              </w:rPr>
              <w:t xml:space="preserve">, şi se va constitui astfel: </w:t>
            </w:r>
          </w:p>
          <w:p w14:paraId="0A3C635A" w14:textId="77777777" w:rsidR="0078719F" w:rsidRPr="0078719F" w:rsidRDefault="0078719F" w:rsidP="0078719F">
            <w:pPr>
              <w:jc w:val="both"/>
              <w:rPr>
                <w:noProof w:val="0"/>
                <w:lang w:eastAsia="ru-RU"/>
              </w:rPr>
            </w:pPr>
            <w:r w:rsidRPr="0078719F">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9BC1710" w14:textId="77777777" w:rsidR="0078719F" w:rsidRPr="0078719F" w:rsidRDefault="0078719F" w:rsidP="0078719F">
            <w:pPr>
              <w:jc w:val="both"/>
              <w:rPr>
                <w:noProof w:val="0"/>
                <w:lang w:eastAsia="ru-RU"/>
              </w:rPr>
            </w:pPr>
            <w:r w:rsidRPr="0078719F">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8719F">
              <w:rPr>
                <w:noProof w:val="0"/>
                <w:color w:val="000000"/>
                <w:shd w:val="clear" w:color="auto" w:fill="FFFFFF"/>
                <w:lang w:eastAsia="ru-RU"/>
              </w:rPr>
              <w:t>valoarea de deviz a contractului</w:t>
            </w:r>
            <w:r w:rsidRPr="0078719F">
              <w:rPr>
                <w:noProof w:val="0"/>
                <w:lang w:eastAsia="ru-RU"/>
              </w:rPr>
              <w:t xml:space="preserve">. </w:t>
            </w:r>
          </w:p>
          <w:p w14:paraId="4FCD9076" w14:textId="77777777" w:rsidR="0078719F" w:rsidRPr="0078719F" w:rsidRDefault="0078719F" w:rsidP="0078719F">
            <w:pPr>
              <w:jc w:val="both"/>
              <w:rPr>
                <w:noProof w:val="0"/>
                <w:lang w:eastAsia="ru-RU"/>
              </w:rPr>
            </w:pPr>
            <w:r w:rsidRPr="0078719F">
              <w:rPr>
                <w:noProof w:val="0"/>
                <w:lang w:eastAsia="ru-RU"/>
              </w:rPr>
              <w:t xml:space="preserve">16.7. Restituirea garanţiei de bună execuţie a contractului se va face în conformitate cu actele normative. </w:t>
            </w:r>
          </w:p>
          <w:p w14:paraId="1C2BDBEE" w14:textId="77777777" w:rsidR="0078719F" w:rsidRPr="0078719F" w:rsidRDefault="0078719F" w:rsidP="0078719F">
            <w:pPr>
              <w:jc w:val="both"/>
              <w:rPr>
                <w:noProof w:val="0"/>
                <w:lang w:eastAsia="ru-RU"/>
              </w:rPr>
            </w:pPr>
            <w:r w:rsidRPr="0078719F">
              <w:rPr>
                <w:noProof w:val="0"/>
                <w:lang w:eastAsia="ru-RU"/>
              </w:rPr>
              <w:t xml:space="preserve">16.8. Beneficiarul va executa garanţia de bună execuţie, în eventualitatea în care: </w:t>
            </w:r>
          </w:p>
          <w:p w14:paraId="59A103DD" w14:textId="77777777" w:rsidR="0078719F" w:rsidRPr="0078719F" w:rsidRDefault="0078719F" w:rsidP="0078719F">
            <w:pPr>
              <w:jc w:val="both"/>
              <w:rPr>
                <w:noProof w:val="0"/>
                <w:lang w:eastAsia="ru-RU"/>
              </w:rPr>
            </w:pPr>
            <w:r w:rsidRPr="0078719F">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11E1D4A" w14:textId="77777777" w:rsidR="0078719F" w:rsidRPr="0078719F" w:rsidRDefault="0078719F" w:rsidP="0078719F">
            <w:pPr>
              <w:jc w:val="both"/>
              <w:rPr>
                <w:noProof w:val="0"/>
                <w:lang w:eastAsia="ru-RU"/>
              </w:rPr>
            </w:pPr>
            <w:r w:rsidRPr="0078719F">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B5657DB" w14:textId="77777777" w:rsidR="0078719F" w:rsidRPr="0078719F" w:rsidRDefault="0078719F" w:rsidP="0078719F">
            <w:pPr>
              <w:rPr>
                <w:b/>
                <w:noProof w:val="0"/>
                <w:lang w:eastAsia="ru-RU"/>
              </w:rPr>
            </w:pPr>
          </w:p>
          <w:p w14:paraId="4A753A55" w14:textId="77777777" w:rsidR="0078719F" w:rsidRPr="0078719F" w:rsidRDefault="0078719F" w:rsidP="0078719F">
            <w:pPr>
              <w:rPr>
                <w:b/>
                <w:noProof w:val="0"/>
                <w:lang w:val="en-US" w:eastAsia="ru-RU"/>
              </w:rPr>
            </w:pPr>
            <w:r w:rsidRPr="0078719F">
              <w:rPr>
                <w:b/>
                <w:noProof w:val="0"/>
                <w:lang w:val="en-US" w:eastAsia="ru-RU"/>
              </w:rPr>
              <w:t>17. DREPTURI DE PROPRIETATE INTELECTUALĂ</w:t>
            </w:r>
          </w:p>
          <w:p w14:paraId="0E4BBD8D" w14:textId="77777777" w:rsidR="0078719F" w:rsidRPr="0078719F" w:rsidRDefault="0078719F" w:rsidP="0078719F">
            <w:pPr>
              <w:jc w:val="both"/>
              <w:rPr>
                <w:noProof w:val="0"/>
                <w:lang w:val="en-US" w:eastAsia="ru-RU"/>
              </w:rPr>
            </w:pPr>
            <w:r w:rsidRPr="0078719F">
              <w:rPr>
                <w:noProof w:val="0"/>
                <w:lang w:val="en-US" w:eastAsia="ru-RU"/>
              </w:rPr>
              <w:t>Prestatorul are obligaţia să despăgubească Beneficiarul împotriva oricăror:</w:t>
            </w:r>
          </w:p>
          <w:p w14:paraId="0AB38891" w14:textId="77777777" w:rsidR="0078719F" w:rsidRPr="0078719F" w:rsidRDefault="0078719F" w:rsidP="0078719F">
            <w:pPr>
              <w:jc w:val="both"/>
              <w:rPr>
                <w:noProof w:val="0"/>
                <w:lang w:val="en-US" w:eastAsia="ru-RU"/>
              </w:rPr>
            </w:pPr>
            <w:r w:rsidRPr="0078719F">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8ADAF3" w14:textId="77777777" w:rsidR="0078719F" w:rsidRPr="0078719F" w:rsidRDefault="0078719F" w:rsidP="0078719F">
            <w:pPr>
              <w:jc w:val="both"/>
              <w:rPr>
                <w:noProof w:val="0"/>
                <w:lang w:val="en-US" w:eastAsia="ru-RU"/>
              </w:rPr>
            </w:pPr>
            <w:r w:rsidRPr="0078719F">
              <w:rPr>
                <w:noProof w:val="0"/>
                <w:lang w:val="en-US" w:eastAsia="ru-RU"/>
              </w:rPr>
              <w:lastRenderedPageBreak/>
              <w:t>b) daune-interese, costuri, taxe şi cheltuieli de orice natură, aferente, cu excepţia situaţiei în care o astfel de încălcare rezultă din respectarea caietului de sarcini.</w:t>
            </w:r>
          </w:p>
          <w:p w14:paraId="7DFE5F8F" w14:textId="77777777" w:rsidR="0078719F" w:rsidRPr="0078719F" w:rsidRDefault="0078719F" w:rsidP="0078719F">
            <w:pPr>
              <w:jc w:val="both"/>
              <w:rPr>
                <w:noProof w:val="0"/>
                <w:lang w:val="en-US" w:eastAsia="ru-RU"/>
              </w:rPr>
            </w:pPr>
          </w:p>
          <w:p w14:paraId="22A4F580" w14:textId="77777777" w:rsidR="0078719F" w:rsidRPr="0078719F" w:rsidRDefault="0078719F" w:rsidP="0078719F">
            <w:pPr>
              <w:tabs>
                <w:tab w:val="left" w:pos="3825"/>
              </w:tabs>
              <w:contextualSpacing/>
              <w:jc w:val="both"/>
              <w:rPr>
                <w:b/>
                <w:noProof w:val="0"/>
                <w:lang w:val="en-US" w:eastAsia="ru-RU"/>
              </w:rPr>
            </w:pPr>
            <w:r w:rsidRPr="0078719F">
              <w:rPr>
                <w:b/>
                <w:noProof w:val="0"/>
                <w:lang w:val="en-US" w:eastAsia="ru-RU"/>
              </w:rPr>
              <w:t>18. REZOLUȚIUNEA CONTRACTULUI</w:t>
            </w:r>
          </w:p>
          <w:p w14:paraId="2D6AEF6A" w14:textId="77777777" w:rsidR="0078719F" w:rsidRPr="0078719F" w:rsidRDefault="0078719F" w:rsidP="0078719F">
            <w:pPr>
              <w:tabs>
                <w:tab w:val="left" w:pos="3825"/>
              </w:tabs>
              <w:contextualSpacing/>
              <w:jc w:val="both"/>
              <w:rPr>
                <w:noProof w:val="0"/>
                <w:lang w:val="en-US" w:eastAsia="ru-RU"/>
              </w:rPr>
            </w:pPr>
            <w:r w:rsidRPr="0078719F">
              <w:rPr>
                <w:noProof w:val="0"/>
                <w:lang w:val="en-US" w:eastAsia="ru-RU"/>
              </w:rPr>
              <w:t xml:space="preserve">18.1. Prestatorul poate cere rezoluțiunea contractului, dacă: </w:t>
            </w:r>
          </w:p>
          <w:p w14:paraId="7A6F8D05"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a) Beneficiarul nu-şi îndeplineşte o obligaţie care este în sarcina sa şi prin aceasta pune Prestatorul în situaţia de a nu putea presta serviciile; </w:t>
            </w:r>
          </w:p>
          <w:p w14:paraId="2481FF04"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b) Beneficiarul nu onorează o plată scadentă mai mult de 3 luni; </w:t>
            </w:r>
          </w:p>
          <w:p w14:paraId="2A20FC38" w14:textId="33068E5C" w:rsidR="0078719F" w:rsidRPr="0078719F" w:rsidRDefault="0078719F" w:rsidP="0078719F">
            <w:pPr>
              <w:tabs>
                <w:tab w:val="left" w:pos="1276"/>
              </w:tabs>
              <w:contextualSpacing/>
              <w:jc w:val="both"/>
              <w:rPr>
                <w:noProof w:val="0"/>
                <w:lang w:val="en-US" w:eastAsia="ru-RU"/>
              </w:rPr>
            </w:pPr>
            <w:r w:rsidRPr="0078719F">
              <w:rPr>
                <w:noProof w:val="0"/>
                <w:lang w:val="en-US" w:eastAsia="ru-RU"/>
              </w:rPr>
              <w:t>c) Benefi</w:t>
            </w:r>
            <w:r w:rsidR="007C41F4">
              <w:rPr>
                <w:noProof w:val="0"/>
                <w:lang w:val="en-US" w:eastAsia="ru-RU"/>
              </w:rPr>
              <w:t xml:space="preserve">ciarul notifică Prestatorul că </w:t>
            </w:r>
            <w:r w:rsidRPr="0078719F">
              <w:rPr>
                <w:noProof w:val="0"/>
                <w:lang w:val="en-US" w:eastAsia="ru-RU"/>
              </w:rPr>
              <w:t xml:space="preserve">datorită unor conjuncturi economice din motive neimputabile Beneficiarului, este în imposibilitate de a continua îndeplinirea obligaţiunilor contractuale. </w:t>
            </w:r>
          </w:p>
          <w:p w14:paraId="4E78B9EC"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18.2. Beneficiarul poate cere rezoluțiunea contractului, dacă: </w:t>
            </w:r>
          </w:p>
          <w:p w14:paraId="08817AD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a) Prestatorul se află în incapacitate de plată, lichidare sau bunurile acestuia sunt sub sechestru;</w:t>
            </w:r>
          </w:p>
          <w:p w14:paraId="6A513C8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b) Prestatorul nu începe serviciile fără să aibă un motiv justificat, în termenul stabilit de la primirea dispoziţiei scrise de începere a serviciilor; </w:t>
            </w:r>
          </w:p>
          <w:p w14:paraId="498AEA84"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c) Prestatorul nu furnizează/menține garanția de bună execuție în condițiile solicitate prin prezentul contract;</w:t>
            </w:r>
          </w:p>
          <w:p w14:paraId="7153B8FF" w14:textId="4C7B482E"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33ECEFD2"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3B91565"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0E768FD2"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Beneficiarul are dreptul de a rezolvi unilateral un contract de achiziţii publice în perioada de valabilitate a acestuia în una dintre următoarele situaţii:</w:t>
            </w:r>
          </w:p>
          <w:p w14:paraId="757833BE"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F65F2AB"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 contractul a făcut obiectul unei modificări substanțiale care necesita o nouă procedură de achiziție publică în conformitate cu art. 76 al Legii nr. 131/2015 privind achizițiile publice;</w:t>
            </w:r>
          </w:p>
          <w:p w14:paraId="251B3A4D"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986DF2" w14:textId="77777777" w:rsidR="0078719F" w:rsidRPr="0078719F" w:rsidRDefault="0078719F" w:rsidP="0078719F">
            <w:pPr>
              <w:jc w:val="both"/>
              <w:rPr>
                <w:noProof w:val="0"/>
                <w:lang w:val="en-US" w:eastAsia="ru-RU"/>
              </w:rPr>
            </w:pPr>
          </w:p>
          <w:p w14:paraId="12BEABD1" w14:textId="77777777" w:rsidR="0078719F" w:rsidRPr="0078719F" w:rsidRDefault="0078719F" w:rsidP="0078719F">
            <w:pPr>
              <w:rPr>
                <w:b/>
                <w:noProof w:val="0"/>
                <w:lang w:val="en-US" w:eastAsia="ru-RU"/>
              </w:rPr>
            </w:pPr>
            <w:r w:rsidRPr="0078719F">
              <w:rPr>
                <w:b/>
                <w:noProof w:val="0"/>
                <w:lang w:val="en-US" w:eastAsia="ru-RU"/>
              </w:rPr>
              <w:t>19. DISPOZIŢII FINALE</w:t>
            </w:r>
          </w:p>
          <w:p w14:paraId="37D22EAB" w14:textId="77777777" w:rsidR="0078719F" w:rsidRPr="0078719F" w:rsidRDefault="0078719F" w:rsidP="0078719F">
            <w:pPr>
              <w:jc w:val="both"/>
              <w:rPr>
                <w:noProof w:val="0"/>
                <w:lang w:val="en-US" w:eastAsia="ru-RU"/>
              </w:rPr>
            </w:pPr>
            <w:r w:rsidRPr="0078719F">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15552360" w14:textId="50C59DDF" w:rsidR="0078719F" w:rsidRPr="0078719F" w:rsidRDefault="0078719F" w:rsidP="0078719F">
            <w:pPr>
              <w:jc w:val="both"/>
              <w:rPr>
                <w:noProof w:val="0"/>
                <w:lang w:val="en-US" w:eastAsia="ru-RU"/>
              </w:rPr>
            </w:pPr>
            <w:r w:rsidRPr="0078719F">
              <w:rPr>
                <w:noProof w:val="0"/>
                <w:lang w:val="en-US" w:eastAsia="ru-RU"/>
              </w:rPr>
              <w:t>19.2. De la data semnării prezentului contract, toate neg</w:t>
            </w:r>
            <w:r w:rsidR="007C41F4">
              <w:rPr>
                <w:noProof w:val="0"/>
                <w:lang w:val="en-US" w:eastAsia="ru-RU"/>
              </w:rPr>
              <w:t>ocierile purtate şi documentele</w:t>
            </w:r>
            <w:r w:rsidRPr="0078719F">
              <w:rPr>
                <w:noProof w:val="0"/>
                <w:lang w:val="en-US" w:eastAsia="ru-RU"/>
              </w:rPr>
              <w:t xml:space="preserve"> perfectate anterior, îşi pierd valabilitatea.</w:t>
            </w:r>
          </w:p>
          <w:p w14:paraId="7E3AD7C3" w14:textId="77777777" w:rsidR="0078719F" w:rsidRPr="0078719F" w:rsidRDefault="0078719F" w:rsidP="0078719F">
            <w:pPr>
              <w:jc w:val="both"/>
              <w:rPr>
                <w:noProof w:val="0"/>
                <w:lang w:val="en-US" w:eastAsia="ru-RU"/>
              </w:rPr>
            </w:pPr>
            <w:r w:rsidRPr="0078719F">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2745564" w14:textId="77777777" w:rsidR="0078719F" w:rsidRPr="0078719F" w:rsidRDefault="0078719F" w:rsidP="0078719F">
            <w:pPr>
              <w:jc w:val="both"/>
              <w:rPr>
                <w:noProof w:val="0"/>
                <w:lang w:val="en-US" w:eastAsia="ru-RU"/>
              </w:rPr>
            </w:pPr>
            <w:r w:rsidRPr="0078719F">
              <w:rPr>
                <w:noProof w:val="0"/>
                <w:lang w:val="en-US" w:eastAsia="ru-RU"/>
              </w:rPr>
              <w:t>19.4. Nici una dintre Părţi nu are dreptul să transmită obligaţiile şi drepturile sale stipulate în prezentul contract unor terţe persoane, fără acordul în scris al celeilalte părţi.</w:t>
            </w:r>
          </w:p>
          <w:p w14:paraId="33FCB96B" w14:textId="77777777" w:rsidR="0078719F" w:rsidRPr="0078719F" w:rsidRDefault="0078719F" w:rsidP="0078719F">
            <w:pPr>
              <w:jc w:val="both"/>
              <w:rPr>
                <w:noProof w:val="0"/>
                <w:lang w:val="en-US" w:eastAsia="ru-RU"/>
              </w:rPr>
            </w:pPr>
            <w:r w:rsidRPr="0078719F">
              <w:rPr>
                <w:noProof w:val="0"/>
                <w:lang w:val="en-US" w:eastAsia="ru-RU"/>
              </w:rPr>
              <w:t>19.5. Prezentul contract este întocmit în două exemplare de valoare juridică egală, în limba română, câte un exemplar pentru Beneficiar și Prestator.</w:t>
            </w:r>
          </w:p>
          <w:p w14:paraId="0161FA6B" w14:textId="77777777" w:rsidR="0078719F" w:rsidRPr="0078719F" w:rsidRDefault="0078719F" w:rsidP="0078719F">
            <w:pPr>
              <w:tabs>
                <w:tab w:val="left" w:pos="567"/>
              </w:tabs>
              <w:jc w:val="both"/>
              <w:rPr>
                <w:noProof w:val="0"/>
                <w:lang w:val="en-US" w:eastAsia="ru-RU"/>
              </w:rPr>
            </w:pPr>
            <w:r w:rsidRPr="0078719F">
              <w:rPr>
                <w:noProof w:val="0"/>
                <w:lang w:val="en-US" w:eastAsia="ru-RU"/>
              </w:rPr>
              <w:lastRenderedPageBreak/>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6D0855B" w14:textId="77777777" w:rsidR="0078719F" w:rsidRPr="0078719F" w:rsidRDefault="0078719F" w:rsidP="0078719F">
            <w:pPr>
              <w:tabs>
                <w:tab w:val="left" w:pos="2295"/>
              </w:tabs>
              <w:jc w:val="both"/>
              <w:rPr>
                <w:noProof w:val="0"/>
                <w:lang w:eastAsia="ru-RU"/>
              </w:rPr>
            </w:pPr>
            <w:r w:rsidRPr="0078719F">
              <w:rPr>
                <w:noProof w:val="0"/>
                <w:lang w:val="en-US" w:eastAsia="ru-RU"/>
              </w:rPr>
              <w:t xml:space="preserve">19.7. </w:t>
            </w:r>
            <w:r w:rsidRPr="0078719F">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8C9D3DE" w14:textId="77777777" w:rsidR="0078719F" w:rsidRPr="007767CF" w:rsidRDefault="0078719F" w:rsidP="0078719F">
            <w:pPr>
              <w:spacing w:line="276" w:lineRule="auto"/>
              <w:contextualSpacing/>
              <w:rPr>
                <w:noProof w:val="0"/>
                <w:lang w:val="en-US" w:eastAsia="ru-RU"/>
              </w:rPr>
            </w:pPr>
          </w:p>
          <w:p w14:paraId="303D30BE" w14:textId="77777777" w:rsidR="004D7C86" w:rsidRPr="00FF430B" w:rsidRDefault="004D7C86" w:rsidP="006E595F">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78719F">
            <w:pPr>
              <w:pStyle w:val="a"/>
              <w:numPr>
                <w:ilvl w:val="0"/>
                <w:numId w:val="0"/>
              </w:numPr>
              <w:tabs>
                <w:tab w:val="clear" w:pos="1134"/>
              </w:tabs>
              <w:spacing w:line="276" w:lineRule="auto"/>
              <w:contextualSpacing/>
              <w:jc w:val="center"/>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205B24BA" w:rsidR="00DB5DCF" w:rsidRDefault="00DB5DCF" w:rsidP="00196AB4">
            <w:pPr>
              <w:tabs>
                <w:tab w:val="left" w:pos="2295"/>
              </w:tabs>
              <w:jc w:val="both"/>
            </w:pPr>
          </w:p>
          <w:p w14:paraId="639CB6C7" w14:textId="1A9847D8" w:rsidR="00364E1C" w:rsidRDefault="00364E1C" w:rsidP="00196AB4">
            <w:pPr>
              <w:tabs>
                <w:tab w:val="left" w:pos="2295"/>
              </w:tabs>
              <w:jc w:val="both"/>
            </w:pPr>
          </w:p>
          <w:p w14:paraId="5F08DCB8" w14:textId="43229701" w:rsidR="00364E1C" w:rsidRDefault="00364E1C" w:rsidP="00196AB4">
            <w:pPr>
              <w:tabs>
                <w:tab w:val="left" w:pos="2295"/>
              </w:tabs>
              <w:jc w:val="both"/>
            </w:pPr>
          </w:p>
          <w:p w14:paraId="2107E1A6" w14:textId="77777777" w:rsidR="00364E1C" w:rsidRPr="00FF430B" w:rsidRDefault="00364E1C"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Default="004D7C86" w:rsidP="00196AB4">
            <w:pPr>
              <w:jc w:val="both"/>
              <w:rPr>
                <w:sz w:val="28"/>
                <w:szCs w:val="28"/>
              </w:rPr>
            </w:pPr>
          </w:p>
          <w:p w14:paraId="731C2A52" w14:textId="77777777" w:rsidR="00900751" w:rsidRPr="00FF430B" w:rsidRDefault="00900751"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79E941F8" w14:textId="0A277F33" w:rsidR="002B4D12" w:rsidRPr="00FF430B" w:rsidRDefault="002B4D12" w:rsidP="00364E1C">
            <w:pPr>
              <w:tabs>
                <w:tab w:val="left" w:pos="2295"/>
              </w:tabs>
              <w:jc w:val="center"/>
              <w:rPr>
                <w:b/>
              </w:rPr>
            </w:pPr>
            <w:r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31DAFFE9" w:rsidR="004D7C86" w:rsidRDefault="004D7C86" w:rsidP="00196AB4">
            <w:pPr>
              <w:ind w:firstLine="567"/>
              <w:jc w:val="both"/>
              <w:rPr>
                <w:noProof w:val="0"/>
              </w:rPr>
            </w:pPr>
          </w:p>
          <w:p w14:paraId="39985AAC" w14:textId="24DB47D6" w:rsidR="0078719F" w:rsidRDefault="0078719F" w:rsidP="00196AB4">
            <w:pPr>
              <w:ind w:firstLine="567"/>
              <w:jc w:val="both"/>
              <w:rPr>
                <w:noProof w:val="0"/>
              </w:rPr>
            </w:pPr>
          </w:p>
          <w:p w14:paraId="0B5F9DEF" w14:textId="6E3A8E59" w:rsidR="0078719F" w:rsidRDefault="0078719F" w:rsidP="00196AB4">
            <w:pPr>
              <w:ind w:firstLine="567"/>
              <w:jc w:val="both"/>
              <w:rPr>
                <w:noProof w:val="0"/>
              </w:rPr>
            </w:pPr>
          </w:p>
          <w:p w14:paraId="5773D2D5" w14:textId="116C21CE" w:rsidR="0078719F" w:rsidRDefault="0078719F" w:rsidP="00196AB4">
            <w:pPr>
              <w:ind w:firstLine="567"/>
              <w:jc w:val="both"/>
              <w:rPr>
                <w:noProof w:val="0"/>
              </w:rPr>
            </w:pPr>
          </w:p>
          <w:p w14:paraId="7C5988F0" w14:textId="11E76CBB" w:rsidR="0078719F" w:rsidRDefault="0078719F" w:rsidP="00196AB4">
            <w:pPr>
              <w:ind w:firstLine="567"/>
              <w:jc w:val="both"/>
              <w:rPr>
                <w:noProof w:val="0"/>
              </w:rPr>
            </w:pPr>
          </w:p>
          <w:p w14:paraId="7642FA0D" w14:textId="027FC6CD" w:rsidR="0078719F" w:rsidRDefault="0078719F" w:rsidP="00196AB4">
            <w:pPr>
              <w:ind w:firstLine="567"/>
              <w:jc w:val="both"/>
              <w:rPr>
                <w:noProof w:val="0"/>
              </w:rPr>
            </w:pPr>
          </w:p>
          <w:p w14:paraId="7AFA6688" w14:textId="733C7B39" w:rsidR="0078719F" w:rsidRDefault="0078719F" w:rsidP="00196AB4">
            <w:pPr>
              <w:ind w:firstLine="567"/>
              <w:jc w:val="both"/>
              <w:rPr>
                <w:noProof w:val="0"/>
              </w:rPr>
            </w:pPr>
          </w:p>
          <w:p w14:paraId="72502860" w14:textId="0829CFA8" w:rsidR="0078719F" w:rsidRDefault="0078719F" w:rsidP="00196AB4">
            <w:pPr>
              <w:ind w:firstLine="567"/>
              <w:jc w:val="both"/>
              <w:rPr>
                <w:noProof w:val="0"/>
              </w:rPr>
            </w:pPr>
          </w:p>
          <w:p w14:paraId="47101F58" w14:textId="508F5F77" w:rsidR="0078719F" w:rsidRDefault="0078719F" w:rsidP="00196AB4">
            <w:pPr>
              <w:ind w:firstLine="567"/>
              <w:jc w:val="both"/>
              <w:rPr>
                <w:noProof w:val="0"/>
              </w:rPr>
            </w:pPr>
          </w:p>
          <w:p w14:paraId="274E32AC" w14:textId="7DFAAD2C" w:rsidR="0078719F" w:rsidRDefault="0078719F" w:rsidP="00196AB4">
            <w:pPr>
              <w:ind w:firstLine="567"/>
              <w:jc w:val="both"/>
              <w:rPr>
                <w:noProof w:val="0"/>
              </w:rPr>
            </w:pPr>
          </w:p>
          <w:p w14:paraId="14D27623" w14:textId="690AC7A6" w:rsidR="0078719F" w:rsidRDefault="0078719F" w:rsidP="00196AB4">
            <w:pPr>
              <w:ind w:firstLine="567"/>
              <w:jc w:val="both"/>
              <w:rPr>
                <w:noProof w:val="0"/>
              </w:rPr>
            </w:pPr>
          </w:p>
          <w:p w14:paraId="5D9A0837" w14:textId="793A08CF" w:rsidR="0078719F" w:rsidRDefault="0078719F" w:rsidP="00196AB4">
            <w:pPr>
              <w:ind w:firstLine="567"/>
              <w:jc w:val="both"/>
              <w:rPr>
                <w:noProof w:val="0"/>
              </w:rPr>
            </w:pPr>
          </w:p>
          <w:p w14:paraId="4270DD71" w14:textId="7EEC15C8" w:rsidR="0078719F" w:rsidRDefault="0078719F" w:rsidP="00196AB4">
            <w:pPr>
              <w:ind w:firstLine="567"/>
              <w:jc w:val="both"/>
              <w:rPr>
                <w:noProof w:val="0"/>
              </w:rPr>
            </w:pPr>
          </w:p>
          <w:p w14:paraId="420CA2C6" w14:textId="79CD6F5A" w:rsidR="0078719F" w:rsidRDefault="0078719F" w:rsidP="00196AB4">
            <w:pPr>
              <w:ind w:firstLine="567"/>
              <w:jc w:val="both"/>
              <w:rPr>
                <w:noProof w:val="0"/>
              </w:rPr>
            </w:pPr>
          </w:p>
          <w:p w14:paraId="5935BF56" w14:textId="7DFA38F4" w:rsidR="0078719F" w:rsidRDefault="0078719F" w:rsidP="00196AB4">
            <w:pPr>
              <w:ind w:firstLine="567"/>
              <w:jc w:val="both"/>
              <w:rPr>
                <w:noProof w:val="0"/>
              </w:rPr>
            </w:pPr>
          </w:p>
          <w:p w14:paraId="0367EC5E" w14:textId="44E39236" w:rsidR="0078719F" w:rsidRDefault="0078719F" w:rsidP="00196AB4">
            <w:pPr>
              <w:ind w:firstLine="567"/>
              <w:jc w:val="both"/>
              <w:rPr>
                <w:noProof w:val="0"/>
              </w:rPr>
            </w:pPr>
          </w:p>
          <w:p w14:paraId="696D0711" w14:textId="16B51522" w:rsidR="0078719F" w:rsidRDefault="0078719F" w:rsidP="00196AB4">
            <w:pPr>
              <w:ind w:firstLine="567"/>
              <w:jc w:val="both"/>
              <w:rPr>
                <w:noProof w:val="0"/>
              </w:rPr>
            </w:pPr>
          </w:p>
          <w:p w14:paraId="3BF879CA" w14:textId="46651C50" w:rsidR="0078719F" w:rsidRDefault="0078719F" w:rsidP="00196AB4">
            <w:pPr>
              <w:ind w:firstLine="567"/>
              <w:jc w:val="both"/>
              <w:rPr>
                <w:noProof w:val="0"/>
              </w:rPr>
            </w:pPr>
          </w:p>
          <w:p w14:paraId="2FFC126A" w14:textId="745B2ED1" w:rsidR="0078719F" w:rsidRDefault="0078719F" w:rsidP="00196AB4">
            <w:pPr>
              <w:ind w:firstLine="567"/>
              <w:jc w:val="both"/>
              <w:rPr>
                <w:noProof w:val="0"/>
              </w:rPr>
            </w:pPr>
          </w:p>
          <w:p w14:paraId="691FFE9C" w14:textId="0B779C17" w:rsidR="0078719F" w:rsidRDefault="0078719F" w:rsidP="00196AB4">
            <w:pPr>
              <w:ind w:firstLine="567"/>
              <w:jc w:val="both"/>
              <w:rPr>
                <w:noProof w:val="0"/>
              </w:rPr>
            </w:pPr>
          </w:p>
          <w:p w14:paraId="06ABC3AC" w14:textId="067E627F" w:rsidR="0078719F" w:rsidRDefault="0078719F" w:rsidP="00196AB4">
            <w:pPr>
              <w:ind w:firstLine="567"/>
              <w:jc w:val="both"/>
              <w:rPr>
                <w:noProof w:val="0"/>
              </w:rPr>
            </w:pPr>
          </w:p>
          <w:p w14:paraId="399560C7" w14:textId="32AE8670" w:rsidR="0078719F" w:rsidRDefault="0078719F" w:rsidP="00196AB4">
            <w:pPr>
              <w:ind w:firstLine="567"/>
              <w:jc w:val="both"/>
              <w:rPr>
                <w:noProof w:val="0"/>
              </w:rPr>
            </w:pPr>
          </w:p>
          <w:p w14:paraId="6C684FDA" w14:textId="78CC3DE0" w:rsidR="0078719F" w:rsidRDefault="0078719F" w:rsidP="00196AB4">
            <w:pPr>
              <w:ind w:firstLine="567"/>
              <w:jc w:val="both"/>
              <w:rPr>
                <w:noProof w:val="0"/>
              </w:rPr>
            </w:pPr>
          </w:p>
          <w:p w14:paraId="4E6EB8EE" w14:textId="77777777" w:rsidR="0078719F" w:rsidRPr="00FF430B" w:rsidRDefault="0078719F" w:rsidP="00196AB4">
            <w:pPr>
              <w:ind w:firstLine="567"/>
              <w:jc w:val="both"/>
              <w:rPr>
                <w:noProof w:val="0"/>
              </w:rPr>
            </w:pPr>
          </w:p>
          <w:p w14:paraId="62979151" w14:textId="78715C34" w:rsidR="00425938" w:rsidRPr="00FF430B" w:rsidRDefault="00425938" w:rsidP="00196AB4">
            <w:pPr>
              <w:ind w:firstLine="567"/>
              <w:jc w:val="both"/>
              <w:rPr>
                <w:noProof w:val="0"/>
              </w:rPr>
            </w:pP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252FFC15" w:rsidR="002B4D12" w:rsidRPr="00FF430B" w:rsidRDefault="003E1D92" w:rsidP="003E1D92">
            <w:pPr>
              <w:keepNext/>
              <w:keepLines/>
              <w:spacing w:before="200"/>
              <w:ind w:firstLine="567"/>
              <w:jc w:val="center"/>
              <w:outlineLvl w:val="2"/>
              <w:rPr>
                <w:noProof w:val="0"/>
              </w:rPr>
            </w:pPr>
            <w:r w:rsidRPr="00FF430B">
              <w:rPr>
                <w:b/>
                <w:noProof w:val="0"/>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30A821C6" w14:textId="556A53A9" w:rsidR="0078719F" w:rsidRDefault="0078719F" w:rsidP="00196AB4">
            <w:pPr>
              <w:keepNext/>
              <w:keepLines/>
              <w:spacing w:before="200"/>
              <w:ind w:firstLine="567"/>
              <w:jc w:val="both"/>
              <w:outlineLvl w:val="2"/>
              <w:rPr>
                <w:noProof w:val="0"/>
              </w:rPr>
            </w:pPr>
          </w:p>
          <w:p w14:paraId="6B186265" w14:textId="188F0618" w:rsidR="007C41F4" w:rsidRDefault="007C41F4" w:rsidP="00196AB4">
            <w:pPr>
              <w:keepNext/>
              <w:keepLines/>
              <w:spacing w:before="200"/>
              <w:ind w:firstLine="567"/>
              <w:jc w:val="both"/>
              <w:outlineLvl w:val="2"/>
              <w:rPr>
                <w:noProof w:val="0"/>
              </w:rPr>
            </w:pPr>
          </w:p>
          <w:p w14:paraId="41E996E4" w14:textId="4ED830B8" w:rsidR="007C41F4" w:rsidRDefault="007C41F4" w:rsidP="00196AB4">
            <w:pPr>
              <w:keepNext/>
              <w:keepLines/>
              <w:spacing w:before="200"/>
              <w:ind w:firstLine="567"/>
              <w:jc w:val="both"/>
              <w:outlineLvl w:val="2"/>
              <w:rPr>
                <w:noProof w:val="0"/>
              </w:rPr>
            </w:pPr>
          </w:p>
          <w:p w14:paraId="56D1D2CB" w14:textId="6B933362" w:rsidR="007C41F4" w:rsidRDefault="007C41F4" w:rsidP="00196AB4">
            <w:pPr>
              <w:keepNext/>
              <w:keepLines/>
              <w:spacing w:before="200"/>
              <w:ind w:firstLine="567"/>
              <w:jc w:val="both"/>
              <w:outlineLvl w:val="2"/>
              <w:rPr>
                <w:noProof w:val="0"/>
              </w:rPr>
            </w:pPr>
          </w:p>
          <w:p w14:paraId="092731F0" w14:textId="77777777" w:rsidR="007C41F4" w:rsidRDefault="007C41F4" w:rsidP="00196AB4">
            <w:pPr>
              <w:keepNext/>
              <w:keepLines/>
              <w:spacing w:before="200"/>
              <w:ind w:firstLine="567"/>
              <w:jc w:val="both"/>
              <w:outlineLvl w:val="2"/>
              <w:rPr>
                <w:noProof w:val="0"/>
              </w:rPr>
            </w:pPr>
          </w:p>
          <w:p w14:paraId="38726283" w14:textId="173A1236" w:rsidR="0078719F" w:rsidRDefault="0078719F" w:rsidP="00196AB4">
            <w:pPr>
              <w:keepNext/>
              <w:keepLines/>
              <w:spacing w:before="200"/>
              <w:ind w:firstLine="567"/>
              <w:jc w:val="both"/>
              <w:outlineLvl w:val="2"/>
              <w:rPr>
                <w:noProof w:val="0"/>
              </w:rPr>
            </w:pPr>
          </w:p>
          <w:p w14:paraId="29D95432" w14:textId="117FCCF2" w:rsidR="0078719F" w:rsidRDefault="0078719F" w:rsidP="00196AB4">
            <w:pPr>
              <w:keepNext/>
              <w:keepLines/>
              <w:spacing w:before="200"/>
              <w:ind w:firstLine="567"/>
              <w:jc w:val="both"/>
              <w:outlineLvl w:val="2"/>
              <w:rPr>
                <w:noProof w:val="0"/>
              </w:rPr>
            </w:pPr>
          </w:p>
          <w:p w14:paraId="6EE61E07" w14:textId="0D1AE2A4" w:rsidR="0078719F" w:rsidRDefault="0078719F" w:rsidP="00196AB4">
            <w:pPr>
              <w:keepNext/>
              <w:keepLines/>
              <w:spacing w:before="200"/>
              <w:ind w:firstLine="567"/>
              <w:jc w:val="both"/>
              <w:outlineLvl w:val="2"/>
              <w:rPr>
                <w:noProof w:val="0"/>
              </w:rPr>
            </w:pPr>
          </w:p>
          <w:p w14:paraId="5B7556DD" w14:textId="3F923959" w:rsidR="0078719F" w:rsidRDefault="0078719F" w:rsidP="00196AB4">
            <w:pPr>
              <w:keepNext/>
              <w:keepLines/>
              <w:spacing w:before="200"/>
              <w:ind w:firstLine="567"/>
              <w:jc w:val="both"/>
              <w:outlineLvl w:val="2"/>
              <w:rPr>
                <w:noProof w:val="0"/>
              </w:rPr>
            </w:pPr>
          </w:p>
          <w:p w14:paraId="67AED5BC" w14:textId="394A754C" w:rsidR="0078719F" w:rsidRDefault="0078719F" w:rsidP="00196AB4">
            <w:pPr>
              <w:keepNext/>
              <w:keepLines/>
              <w:spacing w:before="200"/>
              <w:ind w:firstLine="567"/>
              <w:jc w:val="both"/>
              <w:outlineLvl w:val="2"/>
              <w:rPr>
                <w:noProof w:val="0"/>
              </w:rPr>
            </w:pPr>
          </w:p>
          <w:p w14:paraId="7882C2F1" w14:textId="4B7D8BB0" w:rsidR="0078719F" w:rsidRDefault="0078719F" w:rsidP="00196AB4">
            <w:pPr>
              <w:keepNext/>
              <w:keepLines/>
              <w:spacing w:before="200"/>
              <w:ind w:firstLine="567"/>
              <w:jc w:val="both"/>
              <w:outlineLvl w:val="2"/>
              <w:rPr>
                <w:noProof w:val="0"/>
              </w:rPr>
            </w:pPr>
          </w:p>
          <w:p w14:paraId="2A64CDC2" w14:textId="783657C0" w:rsidR="0078719F" w:rsidRDefault="0078719F" w:rsidP="00196AB4">
            <w:pPr>
              <w:keepNext/>
              <w:keepLines/>
              <w:spacing w:before="200"/>
              <w:ind w:firstLine="567"/>
              <w:jc w:val="both"/>
              <w:outlineLvl w:val="2"/>
              <w:rPr>
                <w:noProof w:val="0"/>
              </w:rPr>
            </w:pPr>
          </w:p>
          <w:p w14:paraId="57D15D81" w14:textId="15FD0857" w:rsidR="0078719F" w:rsidRDefault="0078719F" w:rsidP="00196AB4">
            <w:pPr>
              <w:keepNext/>
              <w:keepLines/>
              <w:spacing w:before="200"/>
              <w:ind w:firstLine="567"/>
              <w:jc w:val="both"/>
              <w:outlineLvl w:val="2"/>
              <w:rPr>
                <w:noProof w:val="0"/>
              </w:rPr>
            </w:pPr>
          </w:p>
          <w:p w14:paraId="2735A95B" w14:textId="50AEC0EE" w:rsidR="0078719F" w:rsidRDefault="0078719F" w:rsidP="00196AB4">
            <w:pPr>
              <w:keepNext/>
              <w:keepLines/>
              <w:spacing w:before="200"/>
              <w:ind w:firstLine="567"/>
              <w:jc w:val="both"/>
              <w:outlineLvl w:val="2"/>
              <w:rPr>
                <w:noProof w:val="0"/>
              </w:rPr>
            </w:pPr>
          </w:p>
          <w:p w14:paraId="5B2C3F21" w14:textId="4B7EB891" w:rsidR="0078719F" w:rsidRDefault="0078719F" w:rsidP="00196AB4">
            <w:pPr>
              <w:keepNext/>
              <w:keepLines/>
              <w:spacing w:before="200"/>
              <w:ind w:firstLine="567"/>
              <w:jc w:val="both"/>
              <w:outlineLvl w:val="2"/>
              <w:rPr>
                <w:noProof w:val="0"/>
              </w:rPr>
            </w:pPr>
          </w:p>
          <w:p w14:paraId="577B7BE0" w14:textId="77777777" w:rsidR="0078719F" w:rsidRPr="00FF430B" w:rsidRDefault="0078719F"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37C8F6BE" w14:textId="77777777" w:rsidR="00B4033A" w:rsidRDefault="00B4033A" w:rsidP="000C5DFB">
            <w:pPr>
              <w:jc w:val="right"/>
              <w:rPr>
                <w:noProof w:val="0"/>
              </w:rPr>
            </w:pPr>
          </w:p>
          <w:p w14:paraId="41D74A3F" w14:textId="4D079AC3"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543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600F7850"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E595F">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E595F">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E595F">
            <w:pPr>
              <w:pStyle w:val="a"/>
              <w:numPr>
                <w:ilvl w:val="0"/>
                <w:numId w:val="36"/>
              </w:numPr>
            </w:pPr>
            <w:r w:rsidRPr="00FF430B">
              <w:t>prin acordul de voinţă al părţilor ;</w:t>
            </w:r>
          </w:p>
          <w:p w14:paraId="0472106D" w14:textId="77777777" w:rsidR="0063773E" w:rsidRPr="00FF430B" w:rsidRDefault="0063773E" w:rsidP="006E595F">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E595F">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043DC">
      <w:footerReference w:type="default" r:id="rId23"/>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144EE3" w14:textId="77777777" w:rsidR="00EB69B1" w:rsidRDefault="00EB69B1" w:rsidP="00A20ACF">
      <w:r>
        <w:separator/>
      </w:r>
    </w:p>
  </w:endnote>
  <w:endnote w:type="continuationSeparator" w:id="0">
    <w:p w14:paraId="5CC73384" w14:textId="77777777" w:rsidR="00EB69B1" w:rsidRDefault="00EB69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46D25" w:rsidRDefault="00C46D25"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6D88987" w:rsidR="00C46D25" w:rsidRDefault="00C46D25">
        <w:pPr>
          <w:pStyle w:val="a4"/>
          <w:jc w:val="right"/>
        </w:pPr>
        <w:r>
          <w:fldChar w:fldCharType="begin"/>
        </w:r>
        <w:r>
          <w:instrText xml:space="preserve"> PAGE   \* MERGEFORMAT </w:instrText>
        </w:r>
        <w:r>
          <w:fldChar w:fldCharType="separate"/>
        </w:r>
        <w:r w:rsidR="00FE6C9C">
          <w:t>78</w:t>
        </w:r>
        <w:r>
          <w:fldChar w:fldCharType="end"/>
        </w:r>
      </w:p>
    </w:sdtContent>
  </w:sdt>
  <w:p w14:paraId="075618FA" w14:textId="77777777" w:rsidR="00C46D25" w:rsidRDefault="00C46D2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A5D26" w14:textId="77777777" w:rsidR="00EB69B1" w:rsidRDefault="00EB69B1" w:rsidP="00A20ACF">
      <w:r>
        <w:separator/>
      </w:r>
    </w:p>
  </w:footnote>
  <w:footnote w:type="continuationSeparator" w:id="0">
    <w:p w14:paraId="6CBC5644" w14:textId="77777777" w:rsidR="00EB69B1" w:rsidRDefault="00EB69B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428430F"/>
    <w:multiLevelType w:val="hybridMultilevel"/>
    <w:tmpl w:val="1E58910A"/>
    <w:lvl w:ilvl="0" w:tplc="BB0C2E08">
      <w:start w:val="1"/>
      <w:numFmt w:val="decimal"/>
      <w:lvlText w:val="%1"/>
      <w:lvlJc w:val="left"/>
      <w:pPr>
        <w:ind w:left="720" w:hanging="360"/>
      </w:pPr>
      <w:rPr>
        <w:rFonts w:ascii="Times New Roman" w:eastAsia="Calibr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5D62F3F"/>
    <w:multiLevelType w:val="hybridMultilevel"/>
    <w:tmpl w:val="B852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88B0788"/>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D31FDE"/>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1F2407C"/>
    <w:multiLevelType w:val="hybridMultilevel"/>
    <w:tmpl w:val="0276D53C"/>
    <w:lvl w:ilvl="0" w:tplc="697660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758647C"/>
    <w:multiLevelType w:val="multilevel"/>
    <w:tmpl w:val="260A94D0"/>
    <w:lvl w:ilvl="0">
      <w:start w:val="17"/>
      <w:numFmt w:val="decimal"/>
      <w:lvlText w:val="%1."/>
      <w:lvlJc w:val="left"/>
      <w:pPr>
        <w:ind w:left="360" w:hanging="360"/>
      </w:pPr>
      <w:rPr>
        <w:rFonts w:hint="default"/>
        <w:b/>
        <w:i/>
        <w:color w:val="auto"/>
        <w:sz w:val="24"/>
        <w:szCs w:val="24"/>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4C32B61"/>
    <w:multiLevelType w:val="multilevel"/>
    <w:tmpl w:val="CF08EA3C"/>
    <w:lvl w:ilvl="0">
      <w:start w:val="1"/>
      <w:numFmt w:val="decimal"/>
      <w:lvlText w:val="%1."/>
      <w:lvlJc w:val="left"/>
      <w:pPr>
        <w:ind w:left="360" w:hanging="360"/>
      </w:pPr>
      <w:rPr>
        <w:rFonts w:hint="default"/>
        <w:b/>
        <w: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42644F"/>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E50BDB"/>
    <w:multiLevelType w:val="hybridMultilevel"/>
    <w:tmpl w:val="FCF03F7E"/>
    <w:lvl w:ilvl="0" w:tplc="755CE98E">
      <w:start w:val="1"/>
      <w:numFmt w:val="upperRoman"/>
      <w:lvlText w:val="%1."/>
      <w:lvlJc w:val="left"/>
      <w:pPr>
        <w:ind w:left="3240" w:hanging="720"/>
      </w:pPr>
      <w:rPr>
        <w:rFonts w:hint="default"/>
        <w:b/>
        <w:i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9"/>
  </w:num>
  <w:num w:numId="3">
    <w:abstractNumId w:val="35"/>
  </w:num>
  <w:num w:numId="4">
    <w:abstractNumId w:val="34"/>
  </w:num>
  <w:num w:numId="5">
    <w:abstractNumId w:val="13"/>
  </w:num>
  <w:num w:numId="6">
    <w:abstractNumId w:val="16"/>
  </w:num>
  <w:num w:numId="7">
    <w:abstractNumId w:val="14"/>
  </w:num>
  <w:num w:numId="8">
    <w:abstractNumId w:val="7"/>
  </w:num>
  <w:num w:numId="9">
    <w:abstractNumId w:val="32"/>
  </w:num>
  <w:num w:numId="10">
    <w:abstractNumId w:val="11"/>
  </w:num>
  <w:num w:numId="11">
    <w:abstractNumId w:val="23"/>
  </w:num>
  <w:num w:numId="12">
    <w:abstractNumId w:val="25"/>
  </w:num>
  <w:num w:numId="13">
    <w:abstractNumId w:val="42"/>
  </w:num>
  <w:num w:numId="14">
    <w:abstractNumId w:val="31"/>
  </w:num>
  <w:num w:numId="15">
    <w:abstractNumId w:val="6"/>
  </w:num>
  <w:num w:numId="16">
    <w:abstractNumId w:val="29"/>
  </w:num>
  <w:num w:numId="17">
    <w:abstractNumId w:val="9"/>
  </w:num>
  <w:num w:numId="18">
    <w:abstractNumId w:val="45"/>
  </w:num>
  <w:num w:numId="19">
    <w:abstractNumId w:val="39"/>
  </w:num>
  <w:num w:numId="20">
    <w:abstractNumId w:val="10"/>
  </w:num>
  <w:num w:numId="21">
    <w:abstractNumId w:val="36"/>
  </w:num>
  <w:num w:numId="22">
    <w:abstractNumId w:val="20"/>
  </w:num>
  <w:num w:numId="23">
    <w:abstractNumId w:val="30"/>
  </w:num>
  <w:num w:numId="24">
    <w:abstractNumId w:val="44"/>
  </w:num>
  <w:num w:numId="25">
    <w:abstractNumId w:val="12"/>
  </w:num>
  <w:num w:numId="26">
    <w:abstractNumId w:val="8"/>
  </w:num>
  <w:num w:numId="27">
    <w:abstractNumId w:val="21"/>
  </w:num>
  <w:num w:numId="28">
    <w:abstractNumId w:val="5"/>
  </w:num>
  <w:num w:numId="29">
    <w:abstractNumId w:val="3"/>
  </w:num>
  <w:num w:numId="30">
    <w:abstractNumId w:val="0"/>
  </w:num>
  <w:num w:numId="31">
    <w:abstractNumId w:val="2"/>
  </w:num>
  <w:num w:numId="32">
    <w:abstractNumId w:val="4"/>
  </w:num>
  <w:num w:numId="33">
    <w:abstractNumId w:val="1"/>
  </w:num>
  <w:num w:numId="34">
    <w:abstractNumId w:val="41"/>
  </w:num>
  <w:num w:numId="35">
    <w:abstractNumId w:val="15"/>
  </w:num>
  <w:num w:numId="36">
    <w:abstractNumId w:val="46"/>
  </w:num>
  <w:num w:numId="37">
    <w:abstractNumId w:val="17"/>
  </w:num>
  <w:num w:numId="38">
    <w:abstractNumId w:val="33"/>
  </w:num>
  <w:num w:numId="39">
    <w:abstractNumId w:val="28"/>
  </w:num>
  <w:num w:numId="40">
    <w:abstractNumId w:val="18"/>
  </w:num>
  <w:num w:numId="41">
    <w:abstractNumId w:val="24"/>
  </w:num>
  <w:num w:numId="42">
    <w:abstractNumId w:val="19"/>
  </w:num>
  <w:num w:numId="43">
    <w:abstractNumId w:val="22"/>
  </w:num>
  <w:num w:numId="44">
    <w:abstractNumId w:val="37"/>
  </w:num>
  <w:num w:numId="45">
    <w:abstractNumId w:val="47"/>
  </w:num>
  <w:num w:numId="46">
    <w:abstractNumId w:val="26"/>
  </w:num>
  <w:num w:numId="47">
    <w:abstractNumId w:val="27"/>
  </w:num>
  <w:num w:numId="48">
    <w:abstractNumId w:val="38"/>
  </w:num>
  <w:num w:numId="49">
    <w:abstractNumId w:val="48"/>
  </w:num>
  <w:num w:numId="50">
    <w:abstractNumId w:val="4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E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9EB"/>
    <w:rsid w:val="00065C50"/>
    <w:rsid w:val="000673B5"/>
    <w:rsid w:val="00070491"/>
    <w:rsid w:val="0007146B"/>
    <w:rsid w:val="00071859"/>
    <w:rsid w:val="00071F7B"/>
    <w:rsid w:val="00072088"/>
    <w:rsid w:val="00072940"/>
    <w:rsid w:val="00073EB7"/>
    <w:rsid w:val="00073FF9"/>
    <w:rsid w:val="00074305"/>
    <w:rsid w:val="00080063"/>
    <w:rsid w:val="0008191D"/>
    <w:rsid w:val="000834A8"/>
    <w:rsid w:val="000849A8"/>
    <w:rsid w:val="00085EF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EB"/>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F95"/>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F0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119"/>
    <w:rsid w:val="00202B93"/>
    <w:rsid w:val="00202DAD"/>
    <w:rsid w:val="00202DF1"/>
    <w:rsid w:val="00204F07"/>
    <w:rsid w:val="00205404"/>
    <w:rsid w:val="00207416"/>
    <w:rsid w:val="002076FA"/>
    <w:rsid w:val="00207FF4"/>
    <w:rsid w:val="00211C74"/>
    <w:rsid w:val="00215AC6"/>
    <w:rsid w:val="00216025"/>
    <w:rsid w:val="00217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B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8B6"/>
    <w:rsid w:val="002D6E71"/>
    <w:rsid w:val="002D7857"/>
    <w:rsid w:val="002E1640"/>
    <w:rsid w:val="002E20CD"/>
    <w:rsid w:val="002E3D41"/>
    <w:rsid w:val="002E4767"/>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35F"/>
    <w:rsid w:val="00325B75"/>
    <w:rsid w:val="00326D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1C"/>
    <w:rsid w:val="00365495"/>
    <w:rsid w:val="0036564A"/>
    <w:rsid w:val="00365F82"/>
    <w:rsid w:val="00366B72"/>
    <w:rsid w:val="00371806"/>
    <w:rsid w:val="003731FD"/>
    <w:rsid w:val="00373336"/>
    <w:rsid w:val="00373AF9"/>
    <w:rsid w:val="00377A8C"/>
    <w:rsid w:val="00377CE0"/>
    <w:rsid w:val="0038163C"/>
    <w:rsid w:val="00381EF2"/>
    <w:rsid w:val="0038237B"/>
    <w:rsid w:val="0038240D"/>
    <w:rsid w:val="0038275D"/>
    <w:rsid w:val="003833AB"/>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0A9"/>
    <w:rsid w:val="003D2A34"/>
    <w:rsid w:val="003D2D38"/>
    <w:rsid w:val="003D312E"/>
    <w:rsid w:val="003D3529"/>
    <w:rsid w:val="003D3631"/>
    <w:rsid w:val="003D3EF4"/>
    <w:rsid w:val="003D4085"/>
    <w:rsid w:val="003D58B1"/>
    <w:rsid w:val="003D5FF1"/>
    <w:rsid w:val="003D62DB"/>
    <w:rsid w:val="003E13A7"/>
    <w:rsid w:val="003E1D92"/>
    <w:rsid w:val="003E7B03"/>
    <w:rsid w:val="003F06E8"/>
    <w:rsid w:val="003F0C88"/>
    <w:rsid w:val="003F2C59"/>
    <w:rsid w:val="003F2E01"/>
    <w:rsid w:val="003F63A0"/>
    <w:rsid w:val="003F6B9C"/>
    <w:rsid w:val="003F6EE2"/>
    <w:rsid w:val="004001DE"/>
    <w:rsid w:val="00401517"/>
    <w:rsid w:val="00401E86"/>
    <w:rsid w:val="00401E90"/>
    <w:rsid w:val="00402CD8"/>
    <w:rsid w:val="004031FD"/>
    <w:rsid w:val="0040414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A77"/>
    <w:rsid w:val="004851A3"/>
    <w:rsid w:val="004856C0"/>
    <w:rsid w:val="00491A8B"/>
    <w:rsid w:val="00491C9A"/>
    <w:rsid w:val="004967CB"/>
    <w:rsid w:val="00496AFA"/>
    <w:rsid w:val="004A1C90"/>
    <w:rsid w:val="004A2D32"/>
    <w:rsid w:val="004A463F"/>
    <w:rsid w:val="004A4AF2"/>
    <w:rsid w:val="004A4CB4"/>
    <w:rsid w:val="004A582E"/>
    <w:rsid w:val="004A58C5"/>
    <w:rsid w:val="004A5F0C"/>
    <w:rsid w:val="004A6005"/>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5C"/>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7C0"/>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4F66"/>
    <w:rsid w:val="00585937"/>
    <w:rsid w:val="00590C16"/>
    <w:rsid w:val="00590EDE"/>
    <w:rsid w:val="00590F43"/>
    <w:rsid w:val="00592775"/>
    <w:rsid w:val="00593D34"/>
    <w:rsid w:val="00594E5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204"/>
    <w:rsid w:val="005B4853"/>
    <w:rsid w:val="005B666D"/>
    <w:rsid w:val="005B7743"/>
    <w:rsid w:val="005C0219"/>
    <w:rsid w:val="005C2167"/>
    <w:rsid w:val="005C2F44"/>
    <w:rsid w:val="005C3D95"/>
    <w:rsid w:val="005C6BF4"/>
    <w:rsid w:val="005C7076"/>
    <w:rsid w:val="005C7A97"/>
    <w:rsid w:val="005D008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43C"/>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2E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3D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C1D"/>
    <w:rsid w:val="006D4EE2"/>
    <w:rsid w:val="006D4F02"/>
    <w:rsid w:val="006D63A4"/>
    <w:rsid w:val="006D6D11"/>
    <w:rsid w:val="006D7C85"/>
    <w:rsid w:val="006D7CD2"/>
    <w:rsid w:val="006E0602"/>
    <w:rsid w:val="006E0F40"/>
    <w:rsid w:val="006E301C"/>
    <w:rsid w:val="006E3A91"/>
    <w:rsid w:val="006E45E3"/>
    <w:rsid w:val="006E53E5"/>
    <w:rsid w:val="006E59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0BD"/>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7CF"/>
    <w:rsid w:val="00776ADB"/>
    <w:rsid w:val="00777538"/>
    <w:rsid w:val="00781336"/>
    <w:rsid w:val="00782201"/>
    <w:rsid w:val="0078220C"/>
    <w:rsid w:val="00785412"/>
    <w:rsid w:val="00785E49"/>
    <w:rsid w:val="00787028"/>
    <w:rsid w:val="0078719F"/>
    <w:rsid w:val="00792182"/>
    <w:rsid w:val="007922E7"/>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FD"/>
    <w:rsid w:val="007B392A"/>
    <w:rsid w:val="007B53EA"/>
    <w:rsid w:val="007B66A1"/>
    <w:rsid w:val="007C193B"/>
    <w:rsid w:val="007C41F4"/>
    <w:rsid w:val="007C4651"/>
    <w:rsid w:val="007C752D"/>
    <w:rsid w:val="007D0093"/>
    <w:rsid w:val="007D2250"/>
    <w:rsid w:val="007D2982"/>
    <w:rsid w:val="007D5C2B"/>
    <w:rsid w:val="007D6899"/>
    <w:rsid w:val="007D7B2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90B"/>
    <w:rsid w:val="00821779"/>
    <w:rsid w:val="008260DA"/>
    <w:rsid w:val="0082679F"/>
    <w:rsid w:val="0083019C"/>
    <w:rsid w:val="00830BA7"/>
    <w:rsid w:val="00835D86"/>
    <w:rsid w:val="00835F48"/>
    <w:rsid w:val="008373B7"/>
    <w:rsid w:val="008374FB"/>
    <w:rsid w:val="00837672"/>
    <w:rsid w:val="00837D1C"/>
    <w:rsid w:val="00840073"/>
    <w:rsid w:val="0084079F"/>
    <w:rsid w:val="008423AA"/>
    <w:rsid w:val="00843F26"/>
    <w:rsid w:val="008449C1"/>
    <w:rsid w:val="00844D3D"/>
    <w:rsid w:val="00845320"/>
    <w:rsid w:val="0084605E"/>
    <w:rsid w:val="008506F1"/>
    <w:rsid w:val="00850DBC"/>
    <w:rsid w:val="00852228"/>
    <w:rsid w:val="00852DB5"/>
    <w:rsid w:val="00852ECA"/>
    <w:rsid w:val="00853139"/>
    <w:rsid w:val="008543AB"/>
    <w:rsid w:val="00854D4E"/>
    <w:rsid w:val="00855948"/>
    <w:rsid w:val="008612A7"/>
    <w:rsid w:val="00862010"/>
    <w:rsid w:val="00863AAB"/>
    <w:rsid w:val="00864A45"/>
    <w:rsid w:val="00864B75"/>
    <w:rsid w:val="0086547A"/>
    <w:rsid w:val="00867DA9"/>
    <w:rsid w:val="008726D2"/>
    <w:rsid w:val="00873EA6"/>
    <w:rsid w:val="00873EEA"/>
    <w:rsid w:val="00875AC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51"/>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065"/>
    <w:rsid w:val="00944AC5"/>
    <w:rsid w:val="00944E16"/>
    <w:rsid w:val="009451E2"/>
    <w:rsid w:val="009453D7"/>
    <w:rsid w:val="00945428"/>
    <w:rsid w:val="00945952"/>
    <w:rsid w:val="00946421"/>
    <w:rsid w:val="00946C34"/>
    <w:rsid w:val="0094716B"/>
    <w:rsid w:val="0094737E"/>
    <w:rsid w:val="0094758C"/>
    <w:rsid w:val="0095029F"/>
    <w:rsid w:val="00950D18"/>
    <w:rsid w:val="009515A5"/>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6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4C1"/>
    <w:rsid w:val="00A2269D"/>
    <w:rsid w:val="00A227F2"/>
    <w:rsid w:val="00A22FD3"/>
    <w:rsid w:val="00A25697"/>
    <w:rsid w:val="00A25985"/>
    <w:rsid w:val="00A26B23"/>
    <w:rsid w:val="00A27B5D"/>
    <w:rsid w:val="00A30B00"/>
    <w:rsid w:val="00A3296C"/>
    <w:rsid w:val="00A33F25"/>
    <w:rsid w:val="00A366B8"/>
    <w:rsid w:val="00A3681E"/>
    <w:rsid w:val="00A402E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5ED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170"/>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8"/>
    <w:rsid w:val="00AF3627"/>
    <w:rsid w:val="00AF3952"/>
    <w:rsid w:val="00AF4FDB"/>
    <w:rsid w:val="00AF6C0C"/>
    <w:rsid w:val="00AF76C0"/>
    <w:rsid w:val="00B00190"/>
    <w:rsid w:val="00B00C2A"/>
    <w:rsid w:val="00B0183E"/>
    <w:rsid w:val="00B021CF"/>
    <w:rsid w:val="00B024F1"/>
    <w:rsid w:val="00B03165"/>
    <w:rsid w:val="00B0487F"/>
    <w:rsid w:val="00B04EB6"/>
    <w:rsid w:val="00B05985"/>
    <w:rsid w:val="00B060D4"/>
    <w:rsid w:val="00B06D9F"/>
    <w:rsid w:val="00B11D4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3B2"/>
    <w:rsid w:val="00B355C4"/>
    <w:rsid w:val="00B35F55"/>
    <w:rsid w:val="00B4033A"/>
    <w:rsid w:val="00B40C4B"/>
    <w:rsid w:val="00B4280D"/>
    <w:rsid w:val="00B4327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880"/>
    <w:rsid w:val="00B90005"/>
    <w:rsid w:val="00B90D94"/>
    <w:rsid w:val="00B91A34"/>
    <w:rsid w:val="00B927F6"/>
    <w:rsid w:val="00B92FD0"/>
    <w:rsid w:val="00B93561"/>
    <w:rsid w:val="00B9388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0F2"/>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1EA"/>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D25"/>
    <w:rsid w:val="00C47818"/>
    <w:rsid w:val="00C50A6A"/>
    <w:rsid w:val="00C5446F"/>
    <w:rsid w:val="00C545CD"/>
    <w:rsid w:val="00C546BD"/>
    <w:rsid w:val="00C54D89"/>
    <w:rsid w:val="00C5551C"/>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3DC"/>
    <w:rsid w:val="00D04506"/>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163"/>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E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A0A"/>
    <w:rsid w:val="00D84B86"/>
    <w:rsid w:val="00D85869"/>
    <w:rsid w:val="00D876C9"/>
    <w:rsid w:val="00D87C66"/>
    <w:rsid w:val="00D906E6"/>
    <w:rsid w:val="00D913AB"/>
    <w:rsid w:val="00D91D57"/>
    <w:rsid w:val="00D925B0"/>
    <w:rsid w:val="00DA1062"/>
    <w:rsid w:val="00DA1153"/>
    <w:rsid w:val="00DA1F97"/>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2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C22"/>
    <w:rsid w:val="00E162F6"/>
    <w:rsid w:val="00E171D4"/>
    <w:rsid w:val="00E17AFF"/>
    <w:rsid w:val="00E2154F"/>
    <w:rsid w:val="00E218E2"/>
    <w:rsid w:val="00E22640"/>
    <w:rsid w:val="00E23586"/>
    <w:rsid w:val="00E26788"/>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265"/>
    <w:rsid w:val="00E42584"/>
    <w:rsid w:val="00E42587"/>
    <w:rsid w:val="00E428AC"/>
    <w:rsid w:val="00E42F35"/>
    <w:rsid w:val="00E4308E"/>
    <w:rsid w:val="00E43201"/>
    <w:rsid w:val="00E44F73"/>
    <w:rsid w:val="00E474B3"/>
    <w:rsid w:val="00E503F9"/>
    <w:rsid w:val="00E53234"/>
    <w:rsid w:val="00E557C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8F0"/>
    <w:rsid w:val="00E85B92"/>
    <w:rsid w:val="00E86623"/>
    <w:rsid w:val="00E91C06"/>
    <w:rsid w:val="00E92862"/>
    <w:rsid w:val="00E93A68"/>
    <w:rsid w:val="00E94F3E"/>
    <w:rsid w:val="00E9530A"/>
    <w:rsid w:val="00E95E11"/>
    <w:rsid w:val="00EA3452"/>
    <w:rsid w:val="00EA3C96"/>
    <w:rsid w:val="00EA50A9"/>
    <w:rsid w:val="00EA602D"/>
    <w:rsid w:val="00EA64B0"/>
    <w:rsid w:val="00EA73CF"/>
    <w:rsid w:val="00EB080B"/>
    <w:rsid w:val="00EB1FF8"/>
    <w:rsid w:val="00EB3636"/>
    <w:rsid w:val="00EB65F6"/>
    <w:rsid w:val="00EB66BD"/>
    <w:rsid w:val="00EB69B1"/>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21B"/>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AD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7F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69F"/>
    <w:rsid w:val="00FE38A6"/>
    <w:rsid w:val="00FE5800"/>
    <w:rsid w:val="00FE6192"/>
    <w:rsid w:val="00FE6B60"/>
    <w:rsid w:val="00FE6C9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15E34F7-291E-4F6A-8C81-78E23E50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91C0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mb.md;" TargetMode="External"/><Relationship Id="rId18" Type="http://schemas.openxmlformats.org/officeDocument/2006/relationships/hyperlink" Target="mailto:scmb@ms.md;" TargetMode="Externa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hyperlink" Target="mailto:scmb@ms.md;" TargetMode="External"/><Relationship Id="rId17" Type="http://schemas.openxmlformats.org/officeDocument/2006/relationships/hyperlink" Target="mailto:contestatii@ansc.m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chizitii.md/ro/" TargetMode="External"/><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tender.md/"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cmb.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69F22-BCEC-42EC-AC47-479A76DED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78</Pages>
  <Words>30660</Words>
  <Characters>174764</Characters>
  <Application>Microsoft Office Word</Application>
  <DocSecurity>0</DocSecurity>
  <Lines>1456</Lines>
  <Paragraphs>410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Valeriu</cp:lastModifiedBy>
  <cp:revision>22</cp:revision>
  <cp:lastPrinted>2023-11-06T06:38:00Z</cp:lastPrinted>
  <dcterms:created xsi:type="dcterms:W3CDTF">2025-10-03T08:53:00Z</dcterms:created>
  <dcterms:modified xsi:type="dcterms:W3CDTF">2026-03-17T13:45:00Z</dcterms:modified>
</cp:coreProperties>
</file>