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5606"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F730E3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BF4BB8E" w14:textId="77777777" w:rsidR="003961E7" w:rsidRPr="00A30BEA" w:rsidRDefault="003961E7" w:rsidP="003961E7">
      <w:pPr>
        <w:tabs>
          <w:tab w:val="left" w:pos="5103"/>
          <w:tab w:val="left" w:pos="10348"/>
        </w:tabs>
        <w:jc w:val="right"/>
        <w:rPr>
          <w:noProof w:val="0"/>
          <w:color w:val="0000FF"/>
          <w:lang w:eastAsia="ru-RU"/>
        </w:rPr>
      </w:pPr>
      <w:r w:rsidRPr="00FF430B">
        <w:rPr>
          <w:noProof w:val="0"/>
          <w:lang w:eastAsia="ru-RU"/>
        </w:rPr>
        <w:t xml:space="preserve">                                               </w:t>
      </w:r>
      <w:r w:rsidRPr="00A30BEA">
        <w:rPr>
          <w:noProof w:val="0"/>
          <w:color w:val="0000FF"/>
          <w:lang w:eastAsia="ru-RU"/>
        </w:rPr>
        <w:t xml:space="preserve">nr. </w:t>
      </w:r>
      <w:r w:rsidR="00A30BEA" w:rsidRPr="00A30BEA">
        <w:rPr>
          <w:noProof w:val="0"/>
          <w:color w:val="0000FF"/>
          <w:lang w:eastAsia="ru-RU"/>
        </w:rPr>
        <w:t>69</w:t>
      </w:r>
      <w:r w:rsidRPr="00A30BEA">
        <w:rPr>
          <w:noProof w:val="0"/>
          <w:color w:val="0000FF"/>
          <w:lang w:eastAsia="ru-RU"/>
        </w:rPr>
        <w:t xml:space="preserve"> din </w:t>
      </w:r>
      <w:r w:rsidR="00A30BEA" w:rsidRPr="00A30BEA">
        <w:rPr>
          <w:noProof w:val="0"/>
          <w:color w:val="0000FF"/>
          <w:lang w:eastAsia="ru-RU"/>
        </w:rPr>
        <w:t>07.05.</w:t>
      </w:r>
      <w:r w:rsidRPr="00A30BEA">
        <w:rPr>
          <w:noProof w:val="0"/>
          <w:color w:val="0000FF"/>
          <w:lang w:eastAsia="ru-RU"/>
        </w:rPr>
        <w:t>202</w:t>
      </w:r>
      <w:r w:rsidR="00AD32DD" w:rsidRPr="00A30BEA">
        <w:rPr>
          <w:noProof w:val="0"/>
          <w:color w:val="0000FF"/>
          <w:lang w:eastAsia="ru-RU"/>
        </w:rPr>
        <w:t>1</w:t>
      </w:r>
    </w:p>
    <w:p w14:paraId="06CC0830" w14:textId="77777777" w:rsidR="008F1D40" w:rsidRPr="00FF430B" w:rsidRDefault="008F1D40" w:rsidP="003961E7">
      <w:pPr>
        <w:tabs>
          <w:tab w:val="left" w:pos="5103"/>
          <w:tab w:val="left" w:pos="10348"/>
        </w:tabs>
        <w:jc w:val="right"/>
        <w:rPr>
          <w:noProof w:val="0"/>
          <w:lang w:eastAsia="ru-RU"/>
        </w:rPr>
      </w:pPr>
    </w:p>
    <w:p w14:paraId="5C62C57E" w14:textId="77777777" w:rsidR="00D925B0" w:rsidRPr="00FF430B" w:rsidRDefault="00D925B0" w:rsidP="003961E7">
      <w:pPr>
        <w:tabs>
          <w:tab w:val="left" w:pos="5103"/>
          <w:tab w:val="left" w:pos="10348"/>
        </w:tabs>
        <w:jc w:val="center"/>
        <w:rPr>
          <w:noProof w:val="0"/>
          <w:lang w:eastAsia="ru-RU"/>
        </w:rPr>
      </w:pPr>
    </w:p>
    <w:p w14:paraId="543F6B7B" w14:textId="77777777" w:rsidR="00DA6115" w:rsidRPr="00FF430B" w:rsidRDefault="00DA6115" w:rsidP="003961E7">
      <w:pPr>
        <w:tabs>
          <w:tab w:val="left" w:pos="5103"/>
          <w:tab w:val="left" w:pos="10348"/>
        </w:tabs>
        <w:jc w:val="center"/>
        <w:rPr>
          <w:b/>
          <w:noProof w:val="0"/>
          <w:lang w:eastAsia="ru-RU"/>
        </w:rPr>
      </w:pPr>
    </w:p>
    <w:p w14:paraId="200B3F6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A8D0818"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3F7C7635" w14:textId="77777777" w:rsidR="003961E7" w:rsidRPr="00FF430B" w:rsidRDefault="003961E7" w:rsidP="003961E7">
      <w:pPr>
        <w:tabs>
          <w:tab w:val="left" w:pos="5103"/>
          <w:tab w:val="left" w:pos="10348"/>
        </w:tabs>
        <w:jc w:val="center"/>
        <w:rPr>
          <w:noProof w:val="0"/>
          <w:lang w:eastAsia="ru-RU"/>
        </w:rPr>
      </w:pPr>
    </w:p>
    <w:p w14:paraId="24CFA1E7" w14:textId="77777777" w:rsidR="00A20ACF" w:rsidRPr="00FF430B" w:rsidRDefault="00A20ACF" w:rsidP="00196AB4"/>
    <w:p w14:paraId="4C82DBC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53375337"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C80359B" w14:textId="77777777" w:rsidR="00922F8A" w:rsidRPr="00FF430B" w:rsidRDefault="00033577" w:rsidP="007D4505">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D953FDF" w14:textId="77777777" w:rsidR="00922F8A" w:rsidRPr="00C81BF3" w:rsidRDefault="00922F8A" w:rsidP="007D4505">
      <w:pPr>
        <w:pStyle w:val="ListParagraph"/>
        <w:numPr>
          <w:ilvl w:val="0"/>
          <w:numId w:val="13"/>
        </w:numPr>
        <w:tabs>
          <w:tab w:val="clear" w:pos="1134"/>
          <w:tab w:val="left" w:pos="-284"/>
          <w:tab w:val="left" w:pos="196"/>
          <w:tab w:val="left" w:pos="567"/>
        </w:tabs>
        <w:spacing w:after="120"/>
        <w:ind w:left="-284" w:firstLine="284"/>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C81BF3">
        <w:rPr>
          <w:bCs/>
        </w:rPr>
        <w:t>D</w:t>
      </w:r>
      <w:r w:rsidRPr="00C81BF3">
        <w:rPr>
          <w:bCs/>
        </w:rPr>
        <w:t>ocumentație</w:t>
      </w:r>
      <w:proofErr w:type="spellEnd"/>
      <w:r w:rsidRPr="00C81BF3">
        <w:rPr>
          <w:bCs/>
        </w:rPr>
        <w:t xml:space="preserve"> </w:t>
      </w:r>
      <w:proofErr w:type="spellStart"/>
      <w:r w:rsidRPr="00C81BF3">
        <w:rPr>
          <w:bCs/>
        </w:rPr>
        <w:t>conține</w:t>
      </w:r>
      <w:proofErr w:type="spellEnd"/>
      <w:r w:rsidRPr="00C81BF3">
        <w:rPr>
          <w:bCs/>
        </w:rPr>
        <w:t xml:space="preserve"> </w:t>
      </w:r>
      <w:proofErr w:type="spellStart"/>
      <w:r w:rsidRPr="00C81BF3">
        <w:rPr>
          <w:bCs/>
        </w:rPr>
        <w:t>anexe</w:t>
      </w:r>
      <w:proofErr w:type="spellEnd"/>
      <w:r w:rsidRPr="00C81BF3">
        <w:rPr>
          <w:bCs/>
        </w:rPr>
        <w:t xml:space="preserve"> destinate </w:t>
      </w:r>
      <w:proofErr w:type="spellStart"/>
      <w:r w:rsidRPr="00C81BF3">
        <w:rPr>
          <w:bCs/>
        </w:rPr>
        <w:t>inițierii</w:t>
      </w:r>
      <w:proofErr w:type="spellEnd"/>
      <w:r w:rsidRPr="00C81BF3">
        <w:rPr>
          <w:bCs/>
        </w:rPr>
        <w:t xml:space="preserve">, </w:t>
      </w:r>
      <w:proofErr w:type="spellStart"/>
      <w:r w:rsidRPr="00C81BF3">
        <w:rPr>
          <w:bCs/>
        </w:rPr>
        <w:t>publicării</w:t>
      </w:r>
      <w:proofErr w:type="spellEnd"/>
      <w:r w:rsidRPr="00C81BF3">
        <w:rPr>
          <w:bCs/>
        </w:rPr>
        <w:t xml:space="preserve">, </w:t>
      </w:r>
      <w:proofErr w:type="spellStart"/>
      <w:r w:rsidRPr="00C81BF3">
        <w:rPr>
          <w:bCs/>
        </w:rPr>
        <w:t>atribuirii</w:t>
      </w:r>
      <w:proofErr w:type="spellEnd"/>
      <w:r w:rsidRPr="00C81BF3">
        <w:rPr>
          <w:bCs/>
        </w:rPr>
        <w:t xml:space="preserve"> </w:t>
      </w:r>
      <w:proofErr w:type="spellStart"/>
      <w:r w:rsidRPr="00C81BF3">
        <w:rPr>
          <w:bCs/>
        </w:rPr>
        <w:t>și</w:t>
      </w:r>
      <w:proofErr w:type="spellEnd"/>
      <w:r w:rsidRPr="00C81BF3">
        <w:rPr>
          <w:bCs/>
        </w:rPr>
        <w:t xml:space="preserve"> </w:t>
      </w:r>
      <w:proofErr w:type="spellStart"/>
      <w:r w:rsidRPr="00C81BF3">
        <w:rPr>
          <w:bCs/>
        </w:rPr>
        <w:t>modificării</w:t>
      </w:r>
      <w:proofErr w:type="spellEnd"/>
      <w:r w:rsidRPr="00C81BF3">
        <w:rPr>
          <w:bCs/>
        </w:rPr>
        <w:t xml:space="preserve"> </w:t>
      </w:r>
      <w:proofErr w:type="spellStart"/>
      <w:r w:rsidRPr="00C81BF3">
        <w:rPr>
          <w:bCs/>
        </w:rPr>
        <w:t>procedurilor</w:t>
      </w:r>
      <w:proofErr w:type="spellEnd"/>
      <w:r w:rsidRPr="00C81BF3">
        <w:rPr>
          <w:bCs/>
        </w:rPr>
        <w:t xml:space="preserve"> de </w:t>
      </w:r>
      <w:proofErr w:type="spellStart"/>
      <w:r w:rsidRPr="00C81BF3">
        <w:rPr>
          <w:bCs/>
        </w:rPr>
        <w:t>achiziții</w:t>
      </w:r>
      <w:proofErr w:type="spellEnd"/>
      <w:r w:rsidRPr="00C81BF3">
        <w:rPr>
          <w:bCs/>
        </w:rPr>
        <w:t xml:space="preserve"> </w:t>
      </w:r>
      <w:proofErr w:type="spellStart"/>
      <w:r w:rsidRPr="00C81BF3">
        <w:rPr>
          <w:bCs/>
        </w:rPr>
        <w:t>publice</w:t>
      </w:r>
      <w:proofErr w:type="spellEnd"/>
      <w:r w:rsidRPr="00C81BF3">
        <w:rPr>
          <w:bCs/>
        </w:rPr>
        <w:t xml:space="preserve">, </w:t>
      </w:r>
      <w:r w:rsidR="0072565E" w:rsidRPr="00C81BF3">
        <w:rPr>
          <w:bCs/>
        </w:rPr>
        <w:t xml:space="preserve">precum </w:t>
      </w:r>
      <w:proofErr w:type="spellStart"/>
      <w:r w:rsidR="0072565E" w:rsidRPr="00C81BF3">
        <w:rPr>
          <w:bCs/>
        </w:rPr>
        <w:t>și</w:t>
      </w:r>
      <w:proofErr w:type="spellEnd"/>
      <w:r w:rsidRPr="00C81BF3">
        <w:rPr>
          <w:bCs/>
        </w:rPr>
        <w:t xml:space="preserve"> destinate </w:t>
      </w:r>
      <w:proofErr w:type="spellStart"/>
      <w:r w:rsidRPr="00C81BF3">
        <w:rPr>
          <w:bCs/>
        </w:rPr>
        <w:t>să</w:t>
      </w:r>
      <w:proofErr w:type="spellEnd"/>
      <w:r w:rsidRPr="00C81BF3">
        <w:rPr>
          <w:bCs/>
        </w:rPr>
        <w:t xml:space="preserve"> </w:t>
      </w:r>
      <w:proofErr w:type="spellStart"/>
      <w:r w:rsidRPr="00C81BF3">
        <w:rPr>
          <w:bCs/>
        </w:rPr>
        <w:t>faciliteze</w:t>
      </w:r>
      <w:proofErr w:type="spellEnd"/>
      <w:r w:rsidRPr="00C81BF3">
        <w:rPr>
          <w:bCs/>
        </w:rPr>
        <w:t xml:space="preserve"> </w:t>
      </w:r>
      <w:proofErr w:type="spellStart"/>
      <w:r w:rsidRPr="00C81BF3">
        <w:rPr>
          <w:bCs/>
        </w:rPr>
        <w:t>elaborarea</w:t>
      </w:r>
      <w:proofErr w:type="spellEnd"/>
      <w:r w:rsidRPr="00C81BF3">
        <w:rPr>
          <w:bCs/>
        </w:rPr>
        <w:t xml:space="preserve"> </w:t>
      </w:r>
      <w:proofErr w:type="spellStart"/>
      <w:r w:rsidRPr="00C81BF3">
        <w:rPr>
          <w:bCs/>
        </w:rPr>
        <w:t>și</w:t>
      </w:r>
      <w:proofErr w:type="spellEnd"/>
      <w:r w:rsidRPr="00C81BF3">
        <w:rPr>
          <w:bCs/>
        </w:rPr>
        <w:t xml:space="preserve"> </w:t>
      </w:r>
      <w:proofErr w:type="spellStart"/>
      <w:r w:rsidRPr="00C81BF3">
        <w:rPr>
          <w:bCs/>
        </w:rPr>
        <w:t>prezentarea</w:t>
      </w:r>
      <w:proofErr w:type="spellEnd"/>
      <w:r w:rsidRPr="00C81BF3">
        <w:rPr>
          <w:bCs/>
        </w:rPr>
        <w:t xml:space="preserve"> </w:t>
      </w:r>
      <w:proofErr w:type="spellStart"/>
      <w:r w:rsidRPr="00C81BF3">
        <w:rPr>
          <w:bCs/>
        </w:rPr>
        <w:t>ofertei</w:t>
      </w:r>
      <w:proofErr w:type="spellEnd"/>
      <w:r w:rsidRPr="00C81BF3">
        <w:rPr>
          <w:bCs/>
        </w:rPr>
        <w:t xml:space="preserve">, </w:t>
      </w:r>
      <w:proofErr w:type="spellStart"/>
      <w:r w:rsidRPr="00C81BF3">
        <w:rPr>
          <w:bCs/>
        </w:rPr>
        <w:t>şi</w:t>
      </w:r>
      <w:proofErr w:type="spellEnd"/>
      <w:r w:rsidRPr="00C81BF3">
        <w:rPr>
          <w:bCs/>
        </w:rPr>
        <w:t xml:space="preserve"> a </w:t>
      </w:r>
      <w:proofErr w:type="spellStart"/>
      <w:r w:rsidRPr="00C81BF3">
        <w:rPr>
          <w:bCs/>
        </w:rPr>
        <w:t>documentelor</w:t>
      </w:r>
      <w:proofErr w:type="spellEnd"/>
      <w:r w:rsidRPr="00C81BF3">
        <w:rPr>
          <w:bCs/>
        </w:rPr>
        <w:t xml:space="preserve"> care </w:t>
      </w:r>
      <w:proofErr w:type="spellStart"/>
      <w:r w:rsidRPr="00C81BF3">
        <w:rPr>
          <w:bCs/>
        </w:rPr>
        <w:t>să</w:t>
      </w:r>
      <w:proofErr w:type="spellEnd"/>
      <w:r w:rsidRPr="00C81BF3">
        <w:rPr>
          <w:bCs/>
        </w:rPr>
        <w:t xml:space="preserve"> </w:t>
      </w:r>
      <w:proofErr w:type="spellStart"/>
      <w:r w:rsidRPr="00C81BF3">
        <w:rPr>
          <w:bCs/>
        </w:rPr>
        <w:t>permită</w:t>
      </w:r>
      <w:proofErr w:type="spellEnd"/>
      <w:r w:rsidRPr="00C81BF3">
        <w:rPr>
          <w:bCs/>
        </w:rPr>
        <w:t xml:space="preserve"> </w:t>
      </w:r>
      <w:proofErr w:type="spellStart"/>
      <w:r w:rsidRPr="00C81BF3">
        <w:rPr>
          <w:bCs/>
        </w:rPr>
        <w:t>grupului</w:t>
      </w:r>
      <w:proofErr w:type="spellEnd"/>
      <w:r w:rsidRPr="00C81BF3">
        <w:rPr>
          <w:bCs/>
        </w:rPr>
        <w:t xml:space="preserve"> de </w:t>
      </w:r>
      <w:proofErr w:type="spellStart"/>
      <w:r w:rsidRPr="00C81BF3">
        <w:rPr>
          <w:bCs/>
        </w:rPr>
        <w:t>lucru</w:t>
      </w:r>
      <w:proofErr w:type="spellEnd"/>
      <w:r w:rsidRPr="00C81BF3">
        <w:rPr>
          <w:bCs/>
        </w:rPr>
        <w:t xml:space="preserve"> </w:t>
      </w:r>
      <w:proofErr w:type="spellStart"/>
      <w:r w:rsidRPr="00C81BF3">
        <w:rPr>
          <w:bCs/>
        </w:rPr>
        <w:t>examinarea</w:t>
      </w:r>
      <w:proofErr w:type="spellEnd"/>
      <w:r w:rsidRPr="00C81BF3">
        <w:rPr>
          <w:bCs/>
        </w:rPr>
        <w:t xml:space="preserve"> </w:t>
      </w:r>
      <w:proofErr w:type="spellStart"/>
      <w:r w:rsidRPr="00C81BF3">
        <w:rPr>
          <w:bCs/>
        </w:rPr>
        <w:t>şi</w:t>
      </w:r>
      <w:proofErr w:type="spellEnd"/>
      <w:r w:rsidRPr="00C81BF3">
        <w:rPr>
          <w:bCs/>
        </w:rPr>
        <w:t xml:space="preserve"> </w:t>
      </w:r>
      <w:proofErr w:type="spellStart"/>
      <w:r w:rsidRPr="00C81BF3">
        <w:rPr>
          <w:bCs/>
        </w:rPr>
        <w:t>evaluarea</w:t>
      </w:r>
      <w:proofErr w:type="spellEnd"/>
      <w:r w:rsidRPr="00C81BF3">
        <w:rPr>
          <w:bCs/>
        </w:rPr>
        <w:t xml:space="preserve"> </w:t>
      </w:r>
      <w:proofErr w:type="spellStart"/>
      <w:r w:rsidRPr="00C81BF3">
        <w:rPr>
          <w:bCs/>
        </w:rPr>
        <w:t>tuturor</w:t>
      </w:r>
      <w:proofErr w:type="spellEnd"/>
      <w:r w:rsidRPr="00C81BF3">
        <w:rPr>
          <w:bCs/>
        </w:rPr>
        <w:t xml:space="preserve"> </w:t>
      </w:r>
      <w:proofErr w:type="spellStart"/>
      <w:r w:rsidRPr="00C81BF3">
        <w:rPr>
          <w:bCs/>
        </w:rPr>
        <w:t>ofertelor</w:t>
      </w:r>
      <w:proofErr w:type="spellEnd"/>
      <w:r w:rsidRPr="00C81BF3">
        <w:rPr>
          <w:bCs/>
        </w:rPr>
        <w:t xml:space="preserve"> </w:t>
      </w:r>
      <w:proofErr w:type="spellStart"/>
      <w:r w:rsidRPr="00C81BF3">
        <w:rPr>
          <w:bCs/>
        </w:rPr>
        <w:t>depuse</w:t>
      </w:r>
      <w:proofErr w:type="spellEnd"/>
      <w:r w:rsidRPr="00C81BF3">
        <w:rPr>
          <w:bCs/>
        </w:rPr>
        <w:t xml:space="preserve">, </w:t>
      </w:r>
      <w:proofErr w:type="spellStart"/>
      <w:r w:rsidRPr="00C81BF3">
        <w:t>după</w:t>
      </w:r>
      <w:proofErr w:type="spellEnd"/>
      <w:r w:rsidRPr="00C81BF3">
        <w:t xml:space="preserve"> cum </w:t>
      </w:r>
      <w:proofErr w:type="spellStart"/>
      <w:r w:rsidRPr="00C81BF3">
        <w:t>urmează</w:t>
      </w:r>
      <w:proofErr w:type="spellEnd"/>
      <w:r w:rsidRPr="00C81BF3">
        <w:t xml:space="preserve">:     </w:t>
      </w:r>
    </w:p>
    <w:p w14:paraId="51C00934" w14:textId="77777777" w:rsidR="00922F8A" w:rsidRPr="00C81BF3" w:rsidRDefault="00922F8A" w:rsidP="007D4505">
      <w:pPr>
        <w:pStyle w:val="ListParagraph"/>
        <w:numPr>
          <w:ilvl w:val="0"/>
          <w:numId w:val="22"/>
        </w:numPr>
        <w:tabs>
          <w:tab w:val="clear" w:pos="1134"/>
          <w:tab w:val="left" w:pos="-284"/>
          <w:tab w:val="left" w:pos="196"/>
          <w:tab w:val="left" w:pos="426"/>
          <w:tab w:val="left" w:pos="567"/>
        </w:tabs>
        <w:ind w:left="-284" w:firstLine="284"/>
      </w:pPr>
      <w:proofErr w:type="spellStart"/>
      <w:r w:rsidRPr="00C81BF3">
        <w:t>Anunț</w:t>
      </w:r>
      <w:proofErr w:type="spellEnd"/>
      <w:r w:rsidRPr="00C81BF3">
        <w:t xml:space="preserve"> de </w:t>
      </w:r>
      <w:proofErr w:type="spellStart"/>
      <w:r w:rsidRPr="00C81BF3">
        <w:t>intenție</w:t>
      </w:r>
      <w:proofErr w:type="spellEnd"/>
      <w:r w:rsidR="0072565E" w:rsidRPr="00C81BF3">
        <w:t xml:space="preserve"> (</w:t>
      </w:r>
      <w:proofErr w:type="spellStart"/>
      <w:r w:rsidR="0072565E" w:rsidRPr="00C81BF3">
        <w:t>anexa</w:t>
      </w:r>
      <w:proofErr w:type="spellEnd"/>
      <w:r w:rsidR="0072565E" w:rsidRPr="00C81BF3">
        <w:t xml:space="preserve"> nr.1)</w:t>
      </w:r>
      <w:r w:rsidRPr="00C81BF3">
        <w:t>;</w:t>
      </w:r>
    </w:p>
    <w:p w14:paraId="4F2DFCC3" w14:textId="77777777" w:rsidR="00922F8A" w:rsidRPr="00C81BF3" w:rsidRDefault="00D8130E" w:rsidP="007D4505">
      <w:pPr>
        <w:pStyle w:val="ListParagraph"/>
        <w:numPr>
          <w:ilvl w:val="0"/>
          <w:numId w:val="22"/>
        </w:numPr>
        <w:tabs>
          <w:tab w:val="clear" w:pos="1134"/>
          <w:tab w:val="left" w:pos="-284"/>
          <w:tab w:val="left" w:pos="284"/>
          <w:tab w:val="left" w:pos="426"/>
        </w:tabs>
        <w:ind w:left="-284" w:firstLine="284"/>
      </w:pPr>
      <w:r w:rsidRPr="00C81BF3">
        <w:t xml:space="preserve">  </w:t>
      </w:r>
      <w:proofErr w:type="spellStart"/>
      <w:r w:rsidR="00922F8A" w:rsidRPr="00C81BF3">
        <w:t>Anunț</w:t>
      </w:r>
      <w:proofErr w:type="spellEnd"/>
      <w:r w:rsidR="00922F8A" w:rsidRPr="00C81BF3">
        <w:t xml:space="preserve"> de </w:t>
      </w:r>
      <w:proofErr w:type="spellStart"/>
      <w:r w:rsidR="00922F8A" w:rsidRPr="00C81BF3">
        <w:t>participare</w:t>
      </w:r>
      <w:proofErr w:type="spellEnd"/>
      <w:r w:rsidR="00E706C1" w:rsidRPr="00C81BF3">
        <w:t>,</w:t>
      </w:r>
      <w:r w:rsidR="00922F8A" w:rsidRPr="00C81BF3">
        <w:t xml:space="preserve"> </w:t>
      </w:r>
      <w:proofErr w:type="spellStart"/>
      <w:r w:rsidR="00922F8A" w:rsidRPr="00C81BF3">
        <w:t>inclusiv</w:t>
      </w:r>
      <w:proofErr w:type="spellEnd"/>
      <w:r w:rsidR="00922F8A" w:rsidRPr="00C81BF3">
        <w:t xml:space="preserve"> </w:t>
      </w:r>
      <w:proofErr w:type="spellStart"/>
      <w:r w:rsidR="00922F8A" w:rsidRPr="00C81BF3">
        <w:t>pentru</w:t>
      </w:r>
      <w:proofErr w:type="spellEnd"/>
      <w:r w:rsidR="00922F8A" w:rsidRPr="00C81BF3">
        <w:t xml:space="preserve"> </w:t>
      </w:r>
      <w:proofErr w:type="spellStart"/>
      <w:r w:rsidR="00922F8A" w:rsidRPr="00C81BF3">
        <w:t>procedurile</w:t>
      </w:r>
      <w:proofErr w:type="spellEnd"/>
      <w:r w:rsidR="00922F8A" w:rsidRPr="00C81BF3">
        <w:t xml:space="preserve"> de </w:t>
      </w:r>
      <w:proofErr w:type="spellStart"/>
      <w:r w:rsidR="00922F8A" w:rsidRPr="00C81BF3">
        <w:t>preselecție</w:t>
      </w:r>
      <w:proofErr w:type="spellEnd"/>
      <w:r w:rsidR="00922F8A" w:rsidRPr="00C81BF3">
        <w:t>/</w:t>
      </w:r>
      <w:proofErr w:type="spellStart"/>
      <w:r w:rsidR="00922F8A" w:rsidRPr="00C81BF3">
        <w:t>procedurile</w:t>
      </w:r>
      <w:proofErr w:type="spellEnd"/>
      <w:r w:rsidR="00922F8A" w:rsidRPr="00C81BF3">
        <w:t xml:space="preserve"> </w:t>
      </w:r>
      <w:proofErr w:type="spellStart"/>
      <w:r w:rsidR="00922F8A" w:rsidRPr="00C81BF3">
        <w:t>negociate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w:t>
      </w:r>
    </w:p>
    <w:p w14:paraId="32469BC2"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Invitație</w:t>
      </w:r>
      <w:proofErr w:type="spellEnd"/>
      <w:r w:rsidRPr="00C81BF3">
        <w:t xml:space="preserve"> de </w:t>
      </w:r>
      <w:proofErr w:type="spellStart"/>
      <w:r w:rsidRPr="00C81BF3">
        <w:t>participare</w:t>
      </w:r>
      <w:proofErr w:type="spellEnd"/>
      <w:r w:rsidRPr="00C81BF3">
        <w:t xml:space="preserve"> la </w:t>
      </w:r>
      <w:proofErr w:type="spellStart"/>
      <w:r w:rsidRPr="00C81BF3">
        <w:t>etapele</w:t>
      </w:r>
      <w:proofErr w:type="spellEnd"/>
      <w:r w:rsidRPr="00C81BF3">
        <w:t xml:space="preserve"> de </w:t>
      </w:r>
      <w:proofErr w:type="spellStart"/>
      <w:r w:rsidRPr="00C81BF3">
        <w:t>preselecție</w:t>
      </w:r>
      <w:proofErr w:type="spellEnd"/>
      <w:r w:rsidRPr="00C81BF3">
        <w:t xml:space="preserve">/la </w:t>
      </w:r>
      <w:proofErr w:type="spellStart"/>
      <w:r w:rsidRPr="00C81BF3">
        <w:t>procedurile</w:t>
      </w:r>
      <w:proofErr w:type="spellEnd"/>
      <w:r w:rsidRPr="00C81BF3">
        <w:t xml:space="preserve"> </w:t>
      </w:r>
      <w:proofErr w:type="spellStart"/>
      <w:r w:rsidRPr="00C81BF3">
        <w:t>negociate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3);</w:t>
      </w:r>
    </w:p>
    <w:p w14:paraId="59D22FED"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Proces</w:t>
      </w:r>
      <w:proofErr w:type="spellEnd"/>
      <w:r w:rsidRPr="00C81BF3">
        <w:t xml:space="preserve">-verbal cu </w:t>
      </w:r>
      <w:proofErr w:type="spellStart"/>
      <w:r w:rsidRPr="00C81BF3">
        <w:t>privire</w:t>
      </w:r>
      <w:proofErr w:type="spellEnd"/>
      <w:r w:rsidRPr="00C81BF3">
        <w:t xml:space="preserve"> la </w:t>
      </w:r>
      <w:proofErr w:type="spellStart"/>
      <w:r w:rsidRPr="00C81BF3">
        <w:t>rezultatele</w:t>
      </w:r>
      <w:proofErr w:type="spellEnd"/>
      <w:r w:rsidRPr="00C81BF3">
        <w:t xml:space="preserve"> </w:t>
      </w:r>
      <w:proofErr w:type="spellStart"/>
      <w:r w:rsidRPr="00C81BF3">
        <w:t>preselecției</w:t>
      </w:r>
      <w:proofErr w:type="spellEnd"/>
      <w:r w:rsidRPr="00C81BF3">
        <w:t xml:space="preserve"> </w:t>
      </w:r>
      <w:proofErr w:type="spellStart"/>
      <w:r w:rsidRPr="00C81BF3">
        <w:t>candidaților</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4);</w:t>
      </w:r>
    </w:p>
    <w:p w14:paraId="6F8577C1"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Anunț</w:t>
      </w:r>
      <w:proofErr w:type="spellEnd"/>
      <w:r w:rsidRPr="00C81BF3">
        <w:t xml:space="preserve"> de </w:t>
      </w:r>
      <w:proofErr w:type="spellStart"/>
      <w:r w:rsidR="0072565E" w:rsidRPr="00C81BF3">
        <w:t>atribuire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5);</w:t>
      </w:r>
    </w:p>
    <w:p w14:paraId="6E500D17"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Anunț</w:t>
      </w:r>
      <w:proofErr w:type="spellEnd"/>
      <w:r w:rsidRPr="00C81BF3">
        <w:t xml:space="preserve"> </w:t>
      </w:r>
      <w:proofErr w:type="spellStart"/>
      <w:r w:rsidRPr="00C81BF3">
        <w:t>privind</w:t>
      </w:r>
      <w:proofErr w:type="spellEnd"/>
      <w:r w:rsidRPr="00C81BF3">
        <w:t xml:space="preserve"> </w:t>
      </w:r>
      <w:proofErr w:type="spellStart"/>
      <w:r w:rsidRPr="00C81BF3">
        <w:t>modificarea</w:t>
      </w:r>
      <w:proofErr w:type="spellEnd"/>
      <w:r w:rsidRPr="00C81BF3">
        <w:t xml:space="preserve"> </w:t>
      </w:r>
      <w:proofErr w:type="spellStart"/>
      <w:r w:rsidRPr="00C81BF3">
        <w:t>contractului</w:t>
      </w:r>
      <w:proofErr w:type="spellEnd"/>
      <w:r w:rsidRPr="00C81BF3">
        <w:t xml:space="preserve"> de </w:t>
      </w:r>
      <w:proofErr w:type="spellStart"/>
      <w:r w:rsidRPr="00C81BF3">
        <w:t>achiziții</w:t>
      </w:r>
      <w:proofErr w:type="spellEnd"/>
      <w:r w:rsidRPr="00C81BF3">
        <w:t xml:space="preserve"> </w:t>
      </w:r>
      <w:proofErr w:type="spellStart"/>
      <w:r w:rsidRPr="00C81BF3">
        <w:t>publice</w:t>
      </w:r>
      <w:proofErr w:type="spellEnd"/>
      <w:r w:rsidRPr="00C81BF3">
        <w:t>/</w:t>
      </w:r>
      <w:proofErr w:type="spellStart"/>
      <w:r w:rsidRPr="00C81BF3">
        <w:t>acordului-cadru</w:t>
      </w:r>
      <w:proofErr w:type="spellEnd"/>
      <w:r w:rsidR="00E322C9" w:rsidRPr="00C81BF3">
        <w:t xml:space="preserve"> </w:t>
      </w:r>
      <w:r w:rsidR="0072565E" w:rsidRPr="00C81BF3">
        <w:t>(</w:t>
      </w:r>
      <w:proofErr w:type="spellStart"/>
      <w:r w:rsidR="0072565E" w:rsidRPr="00C81BF3">
        <w:t>anexa</w:t>
      </w:r>
      <w:proofErr w:type="spellEnd"/>
      <w:r w:rsidR="0072565E" w:rsidRPr="00C81BF3">
        <w:t xml:space="preserve"> nr.</w:t>
      </w:r>
      <w:r w:rsidR="00E322C9" w:rsidRPr="00C81BF3">
        <w:t xml:space="preserve"> </w:t>
      </w:r>
      <w:r w:rsidR="0072565E" w:rsidRPr="00C81BF3">
        <w:t>6);</w:t>
      </w:r>
    </w:p>
    <w:p w14:paraId="10130D71" w14:textId="77777777" w:rsidR="00922F8A" w:rsidRPr="00C81BF3" w:rsidRDefault="0072565E" w:rsidP="007D4505">
      <w:pPr>
        <w:pStyle w:val="ListParagraph"/>
        <w:numPr>
          <w:ilvl w:val="0"/>
          <w:numId w:val="22"/>
        </w:numPr>
        <w:tabs>
          <w:tab w:val="left" w:pos="-284"/>
          <w:tab w:val="left" w:pos="426"/>
        </w:tabs>
        <w:ind w:left="-284" w:firstLine="284"/>
      </w:pPr>
      <w:proofErr w:type="spellStart"/>
      <w:r w:rsidRPr="00C81BF3">
        <w:t>Cerere</w:t>
      </w:r>
      <w:proofErr w:type="spellEnd"/>
      <w:r w:rsidRPr="00C81BF3">
        <w:t xml:space="preserve"> de </w:t>
      </w:r>
      <w:proofErr w:type="spellStart"/>
      <w:r w:rsidRPr="00C81BF3">
        <w:t>participare</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7);</w:t>
      </w:r>
    </w:p>
    <w:p w14:paraId="45F752AF"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Declaraţi</w:t>
      </w:r>
      <w:r w:rsidR="0072565E" w:rsidRPr="00C81BF3">
        <w:t>e</w:t>
      </w:r>
      <w:proofErr w:type="spellEnd"/>
      <w:r w:rsidR="0072565E" w:rsidRPr="00C81BF3">
        <w:t xml:space="preserve"> </w:t>
      </w:r>
      <w:proofErr w:type="spellStart"/>
      <w:r w:rsidR="0072565E" w:rsidRPr="00C81BF3">
        <w:t>privind</w:t>
      </w:r>
      <w:proofErr w:type="spellEnd"/>
      <w:r w:rsidR="0072565E" w:rsidRPr="00C81BF3">
        <w:t xml:space="preserve"> </w:t>
      </w:r>
      <w:proofErr w:type="spellStart"/>
      <w:r w:rsidR="0072565E" w:rsidRPr="00C81BF3">
        <w:t>valabilitatea</w:t>
      </w:r>
      <w:proofErr w:type="spellEnd"/>
      <w:r w:rsidR="0072565E" w:rsidRPr="00C81BF3">
        <w:t xml:space="preserve"> </w:t>
      </w:r>
      <w:proofErr w:type="spellStart"/>
      <w:r w:rsidR="0072565E" w:rsidRPr="00C81BF3">
        <w:t>ofertei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8);</w:t>
      </w:r>
    </w:p>
    <w:p w14:paraId="3C2BEAFA" w14:textId="77777777" w:rsidR="00922F8A" w:rsidRPr="00C81BF3" w:rsidRDefault="00922F8A" w:rsidP="007D4505">
      <w:pPr>
        <w:pStyle w:val="ListParagraph"/>
        <w:numPr>
          <w:ilvl w:val="0"/>
          <w:numId w:val="22"/>
        </w:numPr>
        <w:tabs>
          <w:tab w:val="left" w:pos="-284"/>
          <w:tab w:val="left" w:pos="426"/>
        </w:tabs>
        <w:ind w:left="-284" w:firstLine="284"/>
      </w:pPr>
      <w:proofErr w:type="spellStart"/>
      <w:proofErr w:type="gramStart"/>
      <w:r w:rsidRPr="00C81BF3">
        <w:t>S</w:t>
      </w:r>
      <w:r w:rsidR="0072565E" w:rsidRPr="00C81BF3">
        <w:t>crisoare</w:t>
      </w:r>
      <w:proofErr w:type="spellEnd"/>
      <w:r w:rsidR="0072565E" w:rsidRPr="00C81BF3">
        <w:t xml:space="preserve">  de</w:t>
      </w:r>
      <w:proofErr w:type="gramEnd"/>
      <w:r w:rsidR="0072565E" w:rsidRPr="00C81BF3">
        <w:t xml:space="preserve">  </w:t>
      </w:r>
      <w:proofErr w:type="spellStart"/>
      <w:r w:rsidR="0072565E" w:rsidRPr="00C81BF3">
        <w:t>garanţie</w:t>
      </w:r>
      <w:proofErr w:type="spellEnd"/>
      <w:r w:rsidR="0072565E" w:rsidRPr="00C81BF3">
        <w:t xml:space="preserve">  </w:t>
      </w:r>
      <w:proofErr w:type="spellStart"/>
      <w:r w:rsidR="0072565E" w:rsidRPr="00C81BF3">
        <w:t>bancară</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9);</w:t>
      </w:r>
    </w:p>
    <w:p w14:paraId="7BE245C5"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Grafic</w:t>
      </w:r>
      <w:proofErr w:type="spellEnd"/>
      <w:r w:rsidRPr="00C81BF3">
        <w:t xml:space="preserve"> d</w:t>
      </w:r>
      <w:r w:rsidR="0072565E" w:rsidRPr="00C81BF3">
        <w:t xml:space="preserve">e </w:t>
      </w:r>
      <w:proofErr w:type="spellStart"/>
      <w:r w:rsidR="0072565E" w:rsidRPr="00C81BF3">
        <w:t>executare</w:t>
      </w:r>
      <w:proofErr w:type="spellEnd"/>
      <w:r w:rsidR="0072565E" w:rsidRPr="00C81BF3">
        <w:t xml:space="preserve"> a </w:t>
      </w:r>
      <w:proofErr w:type="spellStart"/>
      <w:r w:rsidR="0072565E" w:rsidRPr="00C81BF3">
        <w:t>lucrărilor</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10.);</w:t>
      </w:r>
    </w:p>
    <w:p w14:paraId="329B855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Grafic</w:t>
      </w:r>
      <w:proofErr w:type="spellEnd"/>
      <w:r w:rsidRPr="00C81BF3">
        <w:t xml:space="preserve"> </w:t>
      </w:r>
      <w:proofErr w:type="gramStart"/>
      <w:r w:rsidRPr="00C81BF3">
        <w:t xml:space="preserve">de  </w:t>
      </w:r>
      <w:proofErr w:type="spellStart"/>
      <w:r w:rsidRPr="00C81BF3">
        <w:t>executare</w:t>
      </w:r>
      <w:proofErr w:type="spellEnd"/>
      <w:proofErr w:type="gramEnd"/>
      <w:r w:rsidRPr="00C81BF3">
        <w:t xml:space="preserve"> a </w:t>
      </w:r>
      <w:proofErr w:type="spellStart"/>
      <w:r w:rsidRPr="00C81BF3">
        <w:t>documentației</w:t>
      </w:r>
      <w:proofErr w:type="spellEnd"/>
      <w:r w:rsidRPr="00C81BF3">
        <w:t xml:space="preserve"> de </w:t>
      </w:r>
      <w:proofErr w:type="spellStart"/>
      <w:r w:rsidRPr="00C81BF3">
        <w:t>proiect</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11);</w:t>
      </w:r>
    </w:p>
    <w:p w14:paraId="13561386"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w:t>
      </w:r>
      <w:r w:rsidR="0072565E" w:rsidRPr="00C81BF3">
        <w:t>ție</w:t>
      </w:r>
      <w:proofErr w:type="spellEnd"/>
      <w:r w:rsidR="0072565E" w:rsidRPr="00C81BF3">
        <w:t xml:space="preserve"> </w:t>
      </w:r>
      <w:proofErr w:type="spellStart"/>
      <w:r w:rsidR="0072565E" w:rsidRPr="00C81BF3">
        <w:t>privind</w:t>
      </w:r>
      <w:proofErr w:type="spellEnd"/>
      <w:r w:rsidR="0072565E" w:rsidRPr="00C81BF3">
        <w:t xml:space="preserve"> </w:t>
      </w:r>
      <w:proofErr w:type="spellStart"/>
      <w:r w:rsidR="0072565E" w:rsidRPr="00C81BF3">
        <w:t>experienţa</w:t>
      </w:r>
      <w:proofErr w:type="spellEnd"/>
      <w:r w:rsidR="0072565E" w:rsidRPr="00C81BF3">
        <w:t xml:space="preserve"> </w:t>
      </w:r>
      <w:proofErr w:type="spellStart"/>
      <w:r w:rsidR="0072565E" w:rsidRPr="00C81BF3">
        <w:t>similară</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12);</w:t>
      </w:r>
    </w:p>
    <w:p w14:paraId="6837BDC4"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Declarație</w:t>
      </w:r>
      <w:proofErr w:type="spellEnd"/>
      <w:r w:rsidRPr="00C81BF3">
        <w:t xml:space="preserve"> </w:t>
      </w:r>
      <w:proofErr w:type="spellStart"/>
      <w:r w:rsidRPr="00C81BF3">
        <w:t>privind</w:t>
      </w:r>
      <w:proofErr w:type="spellEnd"/>
      <w:r w:rsidRPr="00C81BF3">
        <w:t xml:space="preserve"> </w:t>
      </w:r>
      <w:proofErr w:type="spellStart"/>
      <w:r w:rsidRPr="00C81BF3">
        <w:t>lista</w:t>
      </w:r>
      <w:proofErr w:type="spellEnd"/>
      <w:r w:rsidRPr="00C81BF3">
        <w:t xml:space="preserve"> </w:t>
      </w:r>
      <w:proofErr w:type="spellStart"/>
      <w:r w:rsidRPr="00C81BF3">
        <w:t>principalelor</w:t>
      </w:r>
      <w:proofErr w:type="spellEnd"/>
      <w:r w:rsidRPr="00C81BF3">
        <w:t xml:space="preserve"> </w:t>
      </w:r>
      <w:proofErr w:type="spellStart"/>
      <w:r w:rsidRPr="00C81BF3">
        <w:t>lucrări</w:t>
      </w:r>
      <w:proofErr w:type="spellEnd"/>
      <w:r w:rsidRPr="00C81BF3">
        <w:t xml:space="preserve"> </w:t>
      </w:r>
      <w:proofErr w:type="spellStart"/>
      <w:r w:rsidRPr="00C81BF3">
        <w:t>execut</w:t>
      </w:r>
      <w:r w:rsidR="0072565E" w:rsidRPr="00C81BF3">
        <w:t>ate</w:t>
      </w:r>
      <w:proofErr w:type="spellEnd"/>
      <w:r w:rsidR="0072565E" w:rsidRPr="00C81BF3">
        <w:t xml:space="preserve"> </w:t>
      </w:r>
      <w:proofErr w:type="spellStart"/>
      <w:r w:rsidR="0072565E" w:rsidRPr="00C81BF3">
        <w:t>în</w:t>
      </w:r>
      <w:proofErr w:type="spellEnd"/>
      <w:r w:rsidR="0072565E" w:rsidRPr="00C81BF3">
        <w:t xml:space="preserve"> </w:t>
      </w:r>
      <w:proofErr w:type="spellStart"/>
      <w:r w:rsidR="0072565E" w:rsidRPr="00C81BF3">
        <w:t>ultimul</w:t>
      </w:r>
      <w:proofErr w:type="spellEnd"/>
      <w:r w:rsidR="0072565E" w:rsidRPr="00C81BF3">
        <w:t xml:space="preserve"> an de </w:t>
      </w:r>
      <w:proofErr w:type="spellStart"/>
      <w:r w:rsidR="0072565E" w:rsidRPr="00C81BF3">
        <w:t>activitate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13);</w:t>
      </w:r>
    </w:p>
    <w:p w14:paraId="3D77E9FC"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Declaraţie</w:t>
      </w:r>
      <w:proofErr w:type="spellEnd"/>
      <w:r w:rsidRPr="00C81BF3">
        <w:t xml:space="preserve"> </w:t>
      </w:r>
      <w:proofErr w:type="spellStart"/>
      <w:r w:rsidRPr="00C81BF3">
        <w:t>privind</w:t>
      </w:r>
      <w:proofErr w:type="spellEnd"/>
      <w:r w:rsidRPr="00C81BF3">
        <w:t xml:space="preserve"> </w:t>
      </w:r>
      <w:proofErr w:type="spellStart"/>
      <w:r w:rsidRPr="00C81BF3">
        <w:t>dotările</w:t>
      </w:r>
      <w:proofErr w:type="spellEnd"/>
      <w:r w:rsidRPr="00C81BF3">
        <w:t xml:space="preserve"> </w:t>
      </w:r>
      <w:proofErr w:type="spellStart"/>
      <w:r w:rsidRPr="00C81BF3">
        <w:t>specifice</w:t>
      </w:r>
      <w:proofErr w:type="spellEnd"/>
      <w:r w:rsidRPr="00C81BF3">
        <w:t xml:space="preserve">, </w:t>
      </w:r>
      <w:proofErr w:type="spellStart"/>
      <w:r w:rsidRPr="00C81BF3">
        <w:t>utilajul</w:t>
      </w:r>
      <w:proofErr w:type="spellEnd"/>
      <w:r w:rsidRPr="00C81BF3">
        <w:t xml:space="preserve"> </w:t>
      </w:r>
      <w:proofErr w:type="spellStart"/>
      <w:r w:rsidRPr="00C81BF3">
        <w:t>şi</w:t>
      </w:r>
      <w:proofErr w:type="spellEnd"/>
      <w:r w:rsidRPr="00C81BF3">
        <w:t xml:space="preserve"> </w:t>
      </w:r>
      <w:proofErr w:type="spellStart"/>
      <w:r w:rsidRPr="00C81BF3">
        <w:t>echipamentul</w:t>
      </w:r>
      <w:proofErr w:type="spellEnd"/>
      <w:r w:rsidRPr="00C81BF3">
        <w:t xml:space="preserve"> </w:t>
      </w:r>
      <w:proofErr w:type="spellStart"/>
      <w:r w:rsidRPr="00C81BF3">
        <w:t>necesar</w:t>
      </w:r>
      <w:proofErr w:type="spellEnd"/>
      <w:r w:rsidRPr="00C81BF3">
        <w:t xml:space="preserve"> </w:t>
      </w:r>
      <w:proofErr w:type="spellStart"/>
      <w:r w:rsidRPr="00C81BF3">
        <w:t>pentru</w:t>
      </w:r>
      <w:proofErr w:type="spellEnd"/>
      <w:r w:rsidRPr="00C81BF3">
        <w:t xml:space="preserve"> </w:t>
      </w:r>
      <w:proofErr w:type="spellStart"/>
      <w:r w:rsidRPr="00C81BF3">
        <w:t>îndeplinirea</w:t>
      </w:r>
      <w:proofErr w:type="spellEnd"/>
      <w:r w:rsidR="0072565E" w:rsidRPr="00C81BF3">
        <w:t xml:space="preserve"> </w:t>
      </w:r>
      <w:proofErr w:type="spellStart"/>
      <w:r w:rsidR="0072565E" w:rsidRPr="00C81BF3">
        <w:t>corespunzătoare</w:t>
      </w:r>
      <w:proofErr w:type="spellEnd"/>
      <w:r w:rsidR="0072565E" w:rsidRPr="00C81BF3">
        <w:t xml:space="preserve"> a </w:t>
      </w:r>
      <w:proofErr w:type="spellStart"/>
      <w:r w:rsidR="0072565E" w:rsidRPr="00C81BF3">
        <w:t>contractului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14);</w:t>
      </w:r>
    </w:p>
    <w:p w14:paraId="3C5843F6" w14:textId="77777777" w:rsidR="00922F8A" w:rsidRPr="00C81BF3" w:rsidRDefault="00922F8A" w:rsidP="007D4505">
      <w:pPr>
        <w:pStyle w:val="ListParagraph"/>
        <w:numPr>
          <w:ilvl w:val="0"/>
          <w:numId w:val="22"/>
        </w:numPr>
        <w:tabs>
          <w:tab w:val="clear" w:pos="1134"/>
          <w:tab w:val="left" w:pos="-284"/>
          <w:tab w:val="left" w:pos="426"/>
        </w:tabs>
        <w:ind w:left="-284" w:firstLine="284"/>
        <w:rPr>
          <w:sz w:val="22"/>
          <w:szCs w:val="22"/>
        </w:rPr>
      </w:pPr>
      <w:proofErr w:type="spellStart"/>
      <w:r w:rsidRPr="00C81BF3">
        <w:t>Declaraţie</w:t>
      </w:r>
      <w:proofErr w:type="spellEnd"/>
      <w:r w:rsidRPr="00C81BF3">
        <w:t xml:space="preserve"> </w:t>
      </w:r>
      <w:proofErr w:type="spellStart"/>
      <w:r w:rsidRPr="00C81BF3">
        <w:t>privind</w:t>
      </w:r>
      <w:proofErr w:type="spellEnd"/>
      <w:r w:rsidRPr="00C81BF3">
        <w:t xml:space="preserve"> </w:t>
      </w:r>
      <w:proofErr w:type="spellStart"/>
      <w:r w:rsidRPr="00C81BF3">
        <w:t>personalul</w:t>
      </w:r>
      <w:proofErr w:type="spellEnd"/>
      <w:r w:rsidRPr="00C81BF3">
        <w:t xml:space="preserve"> de </w:t>
      </w:r>
      <w:proofErr w:type="spellStart"/>
      <w:r w:rsidRPr="00C81BF3">
        <w:t>specialitate</w:t>
      </w:r>
      <w:proofErr w:type="spellEnd"/>
      <w:r w:rsidRPr="00C81BF3">
        <w:t xml:space="preserve"> </w:t>
      </w:r>
      <w:proofErr w:type="spellStart"/>
      <w:r w:rsidRPr="00C81BF3">
        <w:t>propus</w:t>
      </w:r>
      <w:proofErr w:type="spellEnd"/>
      <w:r w:rsidRPr="00C81BF3">
        <w:t xml:space="preserve"> </w:t>
      </w:r>
      <w:proofErr w:type="spellStart"/>
      <w:r w:rsidRPr="00C81BF3">
        <w:t>pe</w:t>
      </w:r>
      <w:r w:rsidR="0072565E" w:rsidRPr="00C81BF3">
        <w:t>ntru</w:t>
      </w:r>
      <w:proofErr w:type="spellEnd"/>
      <w:r w:rsidR="0072565E" w:rsidRPr="00C81BF3">
        <w:t xml:space="preserve"> </w:t>
      </w:r>
      <w:proofErr w:type="spellStart"/>
      <w:r w:rsidR="0072565E" w:rsidRPr="00C81BF3">
        <w:t>implementarea</w:t>
      </w:r>
      <w:proofErr w:type="spellEnd"/>
      <w:r w:rsidR="0072565E" w:rsidRPr="00C81BF3">
        <w:t xml:space="preserve"> </w:t>
      </w:r>
      <w:proofErr w:type="spellStart"/>
      <w:r w:rsidR="0072565E" w:rsidRPr="00C81BF3">
        <w:t>contractului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15);</w:t>
      </w:r>
    </w:p>
    <w:p w14:paraId="2133FEEC" w14:textId="77777777" w:rsidR="00922F8A" w:rsidRPr="00C81BF3" w:rsidRDefault="00922F8A" w:rsidP="007D4505">
      <w:pPr>
        <w:pStyle w:val="ListParagraph"/>
        <w:numPr>
          <w:ilvl w:val="0"/>
          <w:numId w:val="22"/>
        </w:numPr>
        <w:tabs>
          <w:tab w:val="clear" w:pos="1134"/>
          <w:tab w:val="left" w:pos="-284"/>
          <w:tab w:val="left" w:pos="426"/>
        </w:tabs>
        <w:ind w:left="-284" w:firstLine="284"/>
        <w:rPr>
          <w:sz w:val="22"/>
          <w:szCs w:val="22"/>
        </w:rPr>
      </w:pPr>
      <w:r w:rsidRPr="00C81BF3">
        <w:t xml:space="preserve">Lista </w:t>
      </w:r>
      <w:proofErr w:type="spellStart"/>
      <w:r w:rsidRPr="00C81BF3">
        <w:t>subcontractanților</w:t>
      </w:r>
      <w:proofErr w:type="spellEnd"/>
      <w:r w:rsidRPr="00C81BF3">
        <w:t xml:space="preserve"> </w:t>
      </w:r>
      <w:proofErr w:type="spellStart"/>
      <w:r w:rsidRPr="00C81BF3">
        <w:t>şi</w:t>
      </w:r>
      <w:proofErr w:type="spellEnd"/>
      <w:r w:rsidRPr="00C81BF3">
        <w:t xml:space="preserve"> </w:t>
      </w:r>
      <w:proofErr w:type="spellStart"/>
      <w:r w:rsidRPr="00C81BF3">
        <w:t>partea</w:t>
      </w:r>
      <w:proofErr w:type="spellEnd"/>
      <w:r w:rsidRPr="00C81BF3">
        <w:t>/</w:t>
      </w:r>
      <w:proofErr w:type="spellStart"/>
      <w:r w:rsidRPr="00C81BF3">
        <w:t>părţile</w:t>
      </w:r>
      <w:proofErr w:type="spellEnd"/>
      <w:r w:rsidRPr="00C81BF3">
        <w:t xml:space="preserve"> din contract c</w:t>
      </w:r>
      <w:r w:rsidR="0072565E" w:rsidRPr="00C81BF3">
        <w:t xml:space="preserve">are sunt </w:t>
      </w:r>
      <w:proofErr w:type="spellStart"/>
      <w:r w:rsidR="0072565E" w:rsidRPr="00C81BF3">
        <w:t>îndeplinite</w:t>
      </w:r>
      <w:proofErr w:type="spellEnd"/>
      <w:r w:rsidR="0072565E" w:rsidRPr="00C81BF3">
        <w:t xml:space="preserve"> de </w:t>
      </w:r>
      <w:proofErr w:type="spellStart"/>
      <w:r w:rsidR="0072565E" w:rsidRPr="00C81BF3">
        <w:t>aceştia</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16);</w:t>
      </w:r>
    </w:p>
    <w:p w14:paraId="62C7734E" w14:textId="77777777" w:rsidR="00922F8A" w:rsidRPr="00FF430B" w:rsidRDefault="0072565E" w:rsidP="007D4505">
      <w:pPr>
        <w:pStyle w:val="ListParagraph"/>
        <w:numPr>
          <w:ilvl w:val="0"/>
          <w:numId w:val="22"/>
        </w:numPr>
        <w:tabs>
          <w:tab w:val="clear" w:pos="1134"/>
          <w:tab w:val="left" w:pos="-284"/>
          <w:tab w:val="left" w:pos="426"/>
        </w:tabs>
        <w:ind w:left="-284" w:firstLine="284"/>
      </w:pPr>
      <w:proofErr w:type="spellStart"/>
      <w:r w:rsidRPr="00C81BF3">
        <w:t>Informaţii</w:t>
      </w:r>
      <w:proofErr w:type="spellEnd"/>
      <w:r w:rsidRPr="00C81BF3">
        <w:t xml:space="preserve"> </w:t>
      </w:r>
      <w:proofErr w:type="spellStart"/>
      <w:r w:rsidRPr="00C81BF3">
        <w:t>privind</w:t>
      </w:r>
      <w:proofErr w:type="spellEnd"/>
      <w:r w:rsidRPr="00C81BF3">
        <w:t xml:space="preserve"> </w:t>
      </w:r>
      <w:proofErr w:type="spellStart"/>
      <w:r w:rsidRPr="00C81BF3">
        <w:t>asocierea</w:t>
      </w:r>
      <w:proofErr w:type="spellEnd"/>
      <w:r w:rsidRPr="00C81BF3">
        <w:t xml:space="preserve"> (</w:t>
      </w:r>
      <w:proofErr w:type="spellStart"/>
      <w:r w:rsidRPr="00C81BF3">
        <w:t>anexa</w:t>
      </w:r>
      <w:proofErr w:type="spellEnd"/>
      <w:r w:rsidRPr="00FF430B">
        <w:t xml:space="preserve"> nr.</w:t>
      </w:r>
      <w:r w:rsidR="00E322C9" w:rsidRPr="00FF430B">
        <w:t xml:space="preserve"> </w:t>
      </w:r>
      <w:r w:rsidRPr="00FF430B">
        <w:t>17);</w:t>
      </w:r>
    </w:p>
    <w:p w14:paraId="189F73CB" w14:textId="77777777" w:rsidR="00922F8A" w:rsidRPr="00FF430B" w:rsidRDefault="00922F8A" w:rsidP="007D4505">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82A0146"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C81BF3">
        <w:t>anexa</w:t>
      </w:r>
      <w:proofErr w:type="spellEnd"/>
      <w:r w:rsidR="0072565E" w:rsidRPr="00C81BF3">
        <w:t xml:space="preserve"> nr.</w:t>
      </w:r>
      <w:r w:rsidR="00FF430B" w:rsidRPr="00C81BF3">
        <w:t xml:space="preserve"> </w:t>
      </w:r>
      <w:r w:rsidR="0072565E" w:rsidRPr="00C81BF3">
        <w:t>19);</w:t>
      </w:r>
    </w:p>
    <w:p w14:paraId="3E7F9BB1"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w:t>
      </w:r>
      <w:r w:rsidR="0072565E" w:rsidRPr="00C81BF3">
        <w:t>claraţie</w:t>
      </w:r>
      <w:proofErr w:type="spellEnd"/>
      <w:r w:rsidR="0072565E" w:rsidRPr="00C81BF3">
        <w:t xml:space="preserve"> </w:t>
      </w:r>
      <w:proofErr w:type="spellStart"/>
      <w:r w:rsidR="0072565E" w:rsidRPr="00C81BF3">
        <w:t>terţ</w:t>
      </w:r>
      <w:proofErr w:type="spellEnd"/>
      <w:r w:rsidR="0072565E" w:rsidRPr="00C81BF3">
        <w:t xml:space="preserve"> </w:t>
      </w:r>
      <w:proofErr w:type="spellStart"/>
      <w:r w:rsidR="0072565E" w:rsidRPr="00C81BF3">
        <w:t>susţinător</w:t>
      </w:r>
      <w:proofErr w:type="spellEnd"/>
      <w:r w:rsidR="0072565E" w:rsidRPr="00C81BF3">
        <w:t xml:space="preserve"> </w:t>
      </w:r>
      <w:proofErr w:type="spellStart"/>
      <w:r w:rsidR="0072565E" w:rsidRPr="00C81BF3">
        <w:t>tehnic</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20);</w:t>
      </w:r>
    </w:p>
    <w:p w14:paraId="4084B728"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Declaraţie</w:t>
      </w:r>
      <w:proofErr w:type="spellEnd"/>
      <w:r w:rsidRPr="00C81BF3">
        <w:t xml:space="preserve"> </w:t>
      </w:r>
      <w:proofErr w:type="spellStart"/>
      <w:r w:rsidRPr="00C81BF3">
        <w:t>terţ</w:t>
      </w:r>
      <w:proofErr w:type="spellEnd"/>
      <w:r w:rsidRPr="00C81BF3">
        <w:t xml:space="preserve"> </w:t>
      </w:r>
      <w:proofErr w:type="spellStart"/>
      <w:r w:rsidRPr="00C81BF3">
        <w:t>susţinător</w:t>
      </w:r>
      <w:proofErr w:type="spellEnd"/>
      <w:r w:rsidRPr="00C81BF3">
        <w:t xml:space="preserve"> </w:t>
      </w:r>
      <w:proofErr w:type="spellStart"/>
      <w:r w:rsidRPr="00C81BF3">
        <w:t>profesional</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21);</w:t>
      </w:r>
    </w:p>
    <w:p w14:paraId="3E735BEA"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Aviz</w:t>
      </w:r>
      <w:proofErr w:type="spellEnd"/>
      <w:r w:rsidRPr="00C81BF3">
        <w:t xml:space="preserve"> </w:t>
      </w:r>
      <w:proofErr w:type="spellStart"/>
      <w:r w:rsidRPr="00C81BF3">
        <w:t>pentru</w:t>
      </w:r>
      <w:proofErr w:type="spellEnd"/>
      <w:r w:rsidRPr="00C81BF3">
        <w:t xml:space="preserve"> </w:t>
      </w:r>
      <w:proofErr w:type="spellStart"/>
      <w:r w:rsidRPr="00C81BF3">
        <w:t>participare</w:t>
      </w:r>
      <w:proofErr w:type="spellEnd"/>
      <w:r w:rsidRPr="00C81BF3">
        <w:t xml:space="preserve"> la </w:t>
      </w:r>
      <w:proofErr w:type="spellStart"/>
      <w:r w:rsidRPr="00C81BF3">
        <w:t>licitațiile</w:t>
      </w:r>
      <w:proofErr w:type="spellEnd"/>
      <w:r w:rsidRPr="00C81BF3">
        <w:t xml:space="preserve"> </w:t>
      </w:r>
      <w:proofErr w:type="spellStart"/>
      <w:r w:rsidRPr="00C81BF3">
        <w:t>publice</w:t>
      </w:r>
      <w:proofErr w:type="spellEnd"/>
      <w:r w:rsidRPr="00C81BF3">
        <w:t xml:space="preserve"> de </w:t>
      </w:r>
      <w:proofErr w:type="spellStart"/>
      <w:r w:rsidRPr="00C81BF3">
        <w:t>lucrări</w:t>
      </w:r>
      <w:proofErr w:type="spellEnd"/>
      <w:r w:rsidRPr="00C81BF3">
        <w:t xml:space="preserve"> din </w:t>
      </w:r>
      <w:proofErr w:type="spellStart"/>
      <w:r w:rsidRPr="00C81BF3">
        <w:t>domeniul</w:t>
      </w:r>
      <w:proofErr w:type="spellEnd"/>
      <w:r w:rsidRPr="00C81BF3">
        <w:t xml:space="preserve"> </w:t>
      </w:r>
      <w:proofErr w:type="spellStart"/>
      <w:r w:rsidR="0072565E" w:rsidRPr="00C81BF3">
        <w:t>construcțiilor</w:t>
      </w:r>
      <w:proofErr w:type="spellEnd"/>
      <w:r w:rsidR="0072565E" w:rsidRPr="00C81BF3">
        <w:t xml:space="preserve"> </w:t>
      </w:r>
      <w:proofErr w:type="spellStart"/>
      <w:r w:rsidR="0072565E" w:rsidRPr="00C81BF3">
        <w:t>și</w:t>
      </w:r>
      <w:proofErr w:type="spellEnd"/>
      <w:r w:rsidR="0072565E" w:rsidRPr="00C81BF3">
        <w:t xml:space="preserve"> </w:t>
      </w:r>
      <w:proofErr w:type="spellStart"/>
      <w:r w:rsidR="0072565E" w:rsidRPr="00C81BF3">
        <w:t>instalațiilor</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22);</w:t>
      </w:r>
    </w:p>
    <w:p w14:paraId="6A99E67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Caiet</w:t>
      </w:r>
      <w:proofErr w:type="spellEnd"/>
      <w:r w:rsidRPr="00C81BF3">
        <w:t xml:space="preserve"> de </w:t>
      </w:r>
      <w:proofErr w:type="spellStart"/>
      <w:r w:rsidRPr="00C81BF3">
        <w:t>sarcini</w:t>
      </w:r>
      <w:proofErr w:type="spellEnd"/>
      <w:r w:rsidRPr="00C81BF3">
        <w:t xml:space="preserve">. </w:t>
      </w:r>
      <w:proofErr w:type="spellStart"/>
      <w:r w:rsidRPr="00C81BF3">
        <w:t>Formularul</w:t>
      </w:r>
      <w:proofErr w:type="spellEnd"/>
      <w:r w:rsidRPr="00C81BF3">
        <w:t xml:space="preserve"> de </w:t>
      </w:r>
      <w:proofErr w:type="spellStart"/>
      <w:r w:rsidRPr="00C81BF3">
        <w:t>deviz</w:t>
      </w:r>
      <w:proofErr w:type="spellEnd"/>
      <w:r w:rsidRPr="00C81BF3">
        <w:t xml:space="preserve"> nr.1 – </w:t>
      </w:r>
      <w:proofErr w:type="spellStart"/>
      <w:r w:rsidR="0072565E" w:rsidRPr="00C81BF3">
        <w:t>lista</w:t>
      </w:r>
      <w:proofErr w:type="spellEnd"/>
      <w:r w:rsidR="0072565E" w:rsidRPr="00C81BF3">
        <w:t xml:space="preserve"> cu </w:t>
      </w:r>
      <w:proofErr w:type="spellStart"/>
      <w:r w:rsidR="0072565E" w:rsidRPr="00C81BF3">
        <w:t>cantitățile</w:t>
      </w:r>
      <w:proofErr w:type="spellEnd"/>
      <w:r w:rsidR="0072565E" w:rsidRPr="00C81BF3">
        <w:t xml:space="preserve"> de </w:t>
      </w:r>
      <w:proofErr w:type="spellStart"/>
      <w:r w:rsidR="0072565E" w:rsidRPr="00C81BF3">
        <w:t>lucrări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23);</w:t>
      </w:r>
    </w:p>
    <w:p w14:paraId="2D2A4D0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Caiet</w:t>
      </w:r>
      <w:proofErr w:type="spellEnd"/>
      <w:r w:rsidRPr="00C81BF3">
        <w:t xml:space="preserve"> de </w:t>
      </w:r>
      <w:proofErr w:type="spellStart"/>
      <w:r w:rsidR="0072565E" w:rsidRPr="00C81BF3">
        <w:t>sarcini</w:t>
      </w:r>
      <w:proofErr w:type="spellEnd"/>
      <w:r w:rsidR="0072565E" w:rsidRPr="00C81BF3">
        <w:t xml:space="preserve">. </w:t>
      </w:r>
      <w:proofErr w:type="spellStart"/>
      <w:r w:rsidR="0072565E" w:rsidRPr="00C81BF3">
        <w:t>Servicii</w:t>
      </w:r>
      <w:proofErr w:type="spellEnd"/>
      <w:r w:rsidR="0072565E" w:rsidRPr="00C81BF3">
        <w:t xml:space="preserve"> de </w:t>
      </w:r>
      <w:proofErr w:type="spellStart"/>
      <w:r w:rsidR="0072565E" w:rsidRPr="00C81BF3">
        <w:t>proiectare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24);</w:t>
      </w:r>
    </w:p>
    <w:p w14:paraId="4AD8CB92" w14:textId="77777777" w:rsidR="00922F8A" w:rsidRPr="00C81BF3" w:rsidRDefault="0072565E" w:rsidP="007D4505">
      <w:pPr>
        <w:pStyle w:val="ListParagraph"/>
        <w:numPr>
          <w:ilvl w:val="0"/>
          <w:numId w:val="22"/>
        </w:numPr>
        <w:tabs>
          <w:tab w:val="clear" w:pos="1134"/>
          <w:tab w:val="left" w:pos="-284"/>
          <w:tab w:val="left" w:pos="426"/>
        </w:tabs>
        <w:ind w:left="-284" w:firstLine="284"/>
      </w:pPr>
      <w:r w:rsidRPr="00C81BF3">
        <w:lastRenderedPageBreak/>
        <w:t xml:space="preserve">Contract de </w:t>
      </w:r>
      <w:proofErr w:type="spellStart"/>
      <w:r w:rsidRPr="00C81BF3">
        <w:t>antrepriză</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25);</w:t>
      </w:r>
    </w:p>
    <w:p w14:paraId="7A068052" w14:textId="77777777" w:rsidR="00922F8A" w:rsidRPr="00C81BF3" w:rsidRDefault="00922F8A" w:rsidP="007D4505">
      <w:pPr>
        <w:pStyle w:val="ListParagraph"/>
        <w:numPr>
          <w:ilvl w:val="0"/>
          <w:numId w:val="22"/>
        </w:numPr>
        <w:tabs>
          <w:tab w:val="clear" w:pos="1134"/>
          <w:tab w:val="left" w:pos="-284"/>
          <w:tab w:val="left" w:pos="426"/>
        </w:tabs>
        <w:ind w:left="-284" w:firstLine="284"/>
      </w:pPr>
      <w:r w:rsidRPr="00C81BF3">
        <w:t xml:space="preserve">Contract de </w:t>
      </w:r>
      <w:proofErr w:type="spellStart"/>
      <w:r w:rsidRPr="00C81BF3">
        <w:t>achiziţion</w:t>
      </w:r>
      <w:r w:rsidR="0072565E" w:rsidRPr="00C81BF3">
        <w:t>are</w:t>
      </w:r>
      <w:proofErr w:type="spellEnd"/>
      <w:r w:rsidR="0072565E" w:rsidRPr="00C81BF3">
        <w:t xml:space="preserve"> a </w:t>
      </w:r>
      <w:proofErr w:type="spellStart"/>
      <w:r w:rsidR="0072565E" w:rsidRPr="00C81BF3">
        <w:t>serviciilor</w:t>
      </w:r>
      <w:proofErr w:type="spellEnd"/>
      <w:r w:rsidR="0072565E" w:rsidRPr="00C81BF3">
        <w:t xml:space="preserve"> de </w:t>
      </w:r>
      <w:proofErr w:type="spellStart"/>
      <w:r w:rsidR="0072565E" w:rsidRPr="00C81BF3">
        <w:t>proiectare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26);</w:t>
      </w:r>
    </w:p>
    <w:p w14:paraId="6675B349" w14:textId="77777777" w:rsidR="00922F8A" w:rsidRPr="00C81BF3" w:rsidRDefault="00922F8A" w:rsidP="007D4505">
      <w:pPr>
        <w:pStyle w:val="ListParagraph"/>
        <w:numPr>
          <w:ilvl w:val="0"/>
          <w:numId w:val="22"/>
        </w:numPr>
        <w:tabs>
          <w:tab w:val="clear" w:pos="1134"/>
          <w:tab w:val="left" w:pos="-284"/>
          <w:tab w:val="left" w:pos="426"/>
        </w:tabs>
        <w:ind w:left="-284" w:firstLine="284"/>
      </w:pPr>
      <w:r w:rsidRPr="00C81BF3">
        <w:t xml:space="preserve">Acord </w:t>
      </w:r>
      <w:proofErr w:type="spellStart"/>
      <w:r w:rsidRPr="00C81BF3">
        <w:t>a</w:t>
      </w:r>
      <w:r w:rsidR="0072565E" w:rsidRPr="00C81BF3">
        <w:t>dițional</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27);</w:t>
      </w:r>
    </w:p>
    <w:p w14:paraId="4C6BEE21" w14:textId="77777777" w:rsidR="00922F8A" w:rsidRPr="00C81BF3" w:rsidRDefault="0072565E" w:rsidP="007D4505">
      <w:pPr>
        <w:pStyle w:val="ListParagraph"/>
        <w:numPr>
          <w:ilvl w:val="0"/>
          <w:numId w:val="22"/>
        </w:numPr>
        <w:tabs>
          <w:tab w:val="clear" w:pos="1134"/>
          <w:tab w:val="left" w:pos="-284"/>
          <w:tab w:val="left" w:pos="426"/>
        </w:tabs>
        <w:ind w:left="-284" w:firstLine="284"/>
      </w:pPr>
      <w:r w:rsidRPr="00C81BF3">
        <w:t>Acord-</w:t>
      </w:r>
      <w:proofErr w:type="spellStart"/>
      <w:r w:rsidRPr="00C81BF3">
        <w:t>cadru</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28).</w:t>
      </w:r>
    </w:p>
    <w:p w14:paraId="639B566E" w14:textId="77777777" w:rsidR="00D8130E" w:rsidRPr="00C81BF3" w:rsidRDefault="00D8130E" w:rsidP="00D8130E">
      <w:pPr>
        <w:pStyle w:val="ListParagraph"/>
        <w:numPr>
          <w:ilvl w:val="0"/>
          <w:numId w:val="0"/>
        </w:numPr>
        <w:tabs>
          <w:tab w:val="clear" w:pos="1134"/>
          <w:tab w:val="left" w:pos="-284"/>
          <w:tab w:val="left" w:pos="196"/>
          <w:tab w:val="left" w:pos="567"/>
        </w:tabs>
      </w:pPr>
    </w:p>
    <w:p w14:paraId="594FB01F" w14:textId="77777777" w:rsidR="00922F8A" w:rsidRPr="00FF430B" w:rsidRDefault="00922F8A" w:rsidP="007D4505">
      <w:pPr>
        <w:pStyle w:val="ListParagraph"/>
        <w:numPr>
          <w:ilvl w:val="0"/>
          <w:numId w:val="13"/>
        </w:numPr>
        <w:tabs>
          <w:tab w:val="clear" w:pos="1134"/>
          <w:tab w:val="left" w:pos="-284"/>
          <w:tab w:val="left" w:pos="196"/>
          <w:tab w:val="left" w:pos="567"/>
        </w:tabs>
        <w:ind w:left="-284" w:firstLine="284"/>
        <w:rPr>
          <w:color w:val="000000" w:themeColor="text1"/>
        </w:rPr>
      </w:pPr>
      <w:r w:rsidRPr="00C81BF3">
        <w:t xml:space="preserve"> </w:t>
      </w:r>
      <w:proofErr w:type="spellStart"/>
      <w:r w:rsidRPr="00C81BF3">
        <w:t>Autoritatea</w:t>
      </w:r>
      <w:proofErr w:type="spellEnd"/>
      <w:r w:rsidRPr="00C81BF3">
        <w:t xml:space="preserve"> </w:t>
      </w:r>
      <w:proofErr w:type="spellStart"/>
      <w:r w:rsidRPr="00C81BF3">
        <w:t>contractantă</w:t>
      </w:r>
      <w:proofErr w:type="spellEnd"/>
      <w:r w:rsidRPr="00C81BF3">
        <w:t xml:space="preserve"> </w:t>
      </w:r>
      <w:proofErr w:type="spellStart"/>
      <w:r w:rsidRPr="00C81BF3">
        <w:t>emite</w:t>
      </w:r>
      <w:proofErr w:type="spellEnd"/>
      <w:r w:rsidRPr="00C81BF3">
        <w:t xml:space="preserve"> </w:t>
      </w:r>
      <w:proofErr w:type="spellStart"/>
      <w:r w:rsidRPr="00C81BF3">
        <w:t>Documentația</w:t>
      </w:r>
      <w:proofErr w:type="spellEnd"/>
      <w:r w:rsidRPr="00C81BF3">
        <w:t xml:space="preserve"> de </w:t>
      </w:r>
      <w:proofErr w:type="spellStart"/>
      <w:r w:rsidRPr="00C81BF3">
        <w:t>atribuire</w:t>
      </w:r>
      <w:proofErr w:type="spellEnd"/>
      <w:r w:rsidRPr="00C81BF3">
        <w:t xml:space="preserve"> </w:t>
      </w:r>
      <w:proofErr w:type="spellStart"/>
      <w:r w:rsidRPr="00C81BF3">
        <w:t>în</w:t>
      </w:r>
      <w:proofErr w:type="spellEnd"/>
      <w:r w:rsidRPr="00C81BF3">
        <w:t xml:space="preserve"> </w:t>
      </w:r>
      <w:proofErr w:type="spellStart"/>
      <w:r w:rsidRPr="00C81BF3">
        <w:t>vederea</w:t>
      </w:r>
      <w:proofErr w:type="spellEnd"/>
      <w:r w:rsidRPr="00C81BF3">
        <w:t xml:space="preserve"> </w:t>
      </w:r>
      <w:proofErr w:type="spellStart"/>
      <w:r w:rsidRPr="00C81BF3">
        <w:t>achiziționării</w:t>
      </w:r>
      <w:proofErr w:type="spellEnd"/>
      <w:r w:rsidRPr="00C81BF3">
        <w:t xml:space="preserve"> </w:t>
      </w:r>
      <w:proofErr w:type="spellStart"/>
      <w:r w:rsidRPr="00C81BF3">
        <w:t>lucrărilor</w:t>
      </w:r>
      <w:proofErr w:type="spellEnd"/>
      <w:r w:rsidRPr="00C81BF3">
        <w:t xml:space="preserve"> </w:t>
      </w:r>
      <w:proofErr w:type="spellStart"/>
      <w:r w:rsidRPr="00C81BF3">
        <w:t>sau</w:t>
      </w:r>
      <w:proofErr w:type="spellEnd"/>
      <w:r w:rsidRPr="00C81BF3">
        <w:t xml:space="preserve"> </w:t>
      </w:r>
      <w:proofErr w:type="spellStart"/>
      <w:r w:rsidRPr="00C81BF3">
        <w:t>serviciilor</w:t>
      </w:r>
      <w:proofErr w:type="spellEnd"/>
      <w:r w:rsidRPr="00C81BF3">
        <w:t xml:space="preserve"> de </w:t>
      </w:r>
      <w:proofErr w:type="spellStart"/>
      <w:r w:rsidRPr="00C81BF3">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6124804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50594C80" w14:textId="77777777" w:rsidR="00B93DBE" w:rsidRPr="00FF430B" w:rsidRDefault="00033577" w:rsidP="007D4505">
      <w:pPr>
        <w:pStyle w:val="ListParagraph"/>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CD8B341" w14:textId="77777777" w:rsidR="00D8130E" w:rsidRPr="00FF430B" w:rsidRDefault="00D8130E" w:rsidP="00D8130E">
      <w:pPr>
        <w:pStyle w:val="ListParagraph"/>
        <w:numPr>
          <w:ilvl w:val="0"/>
          <w:numId w:val="0"/>
        </w:numPr>
        <w:ind w:left="360"/>
      </w:pPr>
    </w:p>
    <w:p w14:paraId="7061758A" w14:textId="77777777" w:rsidR="00352B05" w:rsidRPr="00FF430B" w:rsidRDefault="00033577" w:rsidP="007D4505">
      <w:pPr>
        <w:pStyle w:val="ListParagraph"/>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5E7206C" w14:textId="77777777" w:rsidR="00D8130E" w:rsidRPr="00FF430B" w:rsidRDefault="00D8130E" w:rsidP="00D8130E">
      <w:pPr>
        <w:pStyle w:val="ListParagraph"/>
        <w:numPr>
          <w:ilvl w:val="0"/>
          <w:numId w:val="0"/>
        </w:numPr>
        <w:ind w:left="357"/>
      </w:pPr>
    </w:p>
    <w:p w14:paraId="6ED3C1A6" w14:textId="77777777" w:rsidR="00352B05" w:rsidRPr="00FF430B" w:rsidRDefault="00033577" w:rsidP="007D4505">
      <w:pPr>
        <w:pStyle w:val="ListParagraph"/>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CB8E528" w14:textId="77777777" w:rsidR="00352B05" w:rsidRPr="00FF430B" w:rsidRDefault="004B16DD" w:rsidP="007D4505">
      <w:pPr>
        <w:pStyle w:val="ListParagraph"/>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C3C0014" w14:textId="77777777" w:rsidR="00352B05" w:rsidRPr="00FF430B" w:rsidRDefault="0000094B" w:rsidP="007D4505">
      <w:pPr>
        <w:pStyle w:val="ListParagraph"/>
        <w:numPr>
          <w:ilvl w:val="0"/>
          <w:numId w:val="14"/>
        </w:numPr>
        <w:tabs>
          <w:tab w:val="clear" w:pos="1134"/>
          <w:tab w:val="left" w:pos="-284"/>
          <w:tab w:val="left" w:pos="284"/>
        </w:tabs>
        <w:spacing w:after="120"/>
        <w:ind w:left="-284" w:firstLine="284"/>
      </w:pPr>
      <w:hyperlink r:id="rId11"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54DBE338" w14:textId="77777777" w:rsidR="00A50D0A" w:rsidRPr="00FF430B" w:rsidRDefault="00033577" w:rsidP="007D4505">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2A8C12D" w14:textId="77777777" w:rsidR="009F6B02" w:rsidRPr="00FF430B" w:rsidRDefault="00033577" w:rsidP="007D4505">
      <w:pPr>
        <w:pStyle w:val="ListParagraph"/>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F07890D" w14:textId="77777777" w:rsidR="00E000AD" w:rsidRPr="00FF430B" w:rsidRDefault="00E000AD" w:rsidP="007D4505">
      <w:pPr>
        <w:pStyle w:val="ListParagraph"/>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0F21B049"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1A749E0A" w14:textId="77777777" w:rsidR="00A50D0A" w:rsidRPr="00FF430B" w:rsidRDefault="00E42F35"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6DF9DFC" w14:textId="77777777" w:rsidR="00946421" w:rsidRPr="00FF430B" w:rsidRDefault="00946421" w:rsidP="007D4505">
      <w:pPr>
        <w:pStyle w:val="ListParagraph"/>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BBC7070" w14:textId="77777777" w:rsidR="00862010" w:rsidRPr="00FF430B" w:rsidRDefault="0086201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173252C1"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009D7655"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3D1418B" w14:textId="77777777" w:rsidR="00D22624"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7DCC40D8" w14:textId="77777777" w:rsidR="005D44CE" w:rsidRPr="00FF430B" w:rsidRDefault="001C03B0" w:rsidP="007D4505">
      <w:pPr>
        <w:pStyle w:val="ListParagraph"/>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1FE09186" w14:textId="77777777" w:rsidR="005D44CE" w:rsidRPr="00FF430B" w:rsidRDefault="001C03B0" w:rsidP="007D4505">
      <w:pPr>
        <w:pStyle w:val="ListParagraph"/>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053B84E5" w14:textId="77777777" w:rsidR="00D22624" w:rsidRPr="00FF430B" w:rsidRDefault="00B45370" w:rsidP="007D4505">
      <w:pPr>
        <w:pStyle w:val="ListParagraph"/>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765F60B"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D9CEE51"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086F8FF7"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3AF2B7FE"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C896D22" w14:textId="77777777" w:rsidR="001034CC"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F2C6D5F"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66C9BF2"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FA762DC"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3888ADB"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843D3FE"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D288859" w14:textId="77777777"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038657" w14:textId="77777777"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D458070"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0E5D1172" w14:textId="77777777"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3730434"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E7504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A45F202"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2861FFC9"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529E7951" w14:textId="77777777" w:rsidR="004C23A8" w:rsidRPr="00FF430B" w:rsidRDefault="004C23A8" w:rsidP="00A54239">
      <w:pPr>
        <w:spacing w:after="120"/>
        <w:ind w:left="142"/>
      </w:pPr>
      <w:r w:rsidRPr="00FF430B">
        <w:t>2) capacitatea de exercitare a activității profesionale;</w:t>
      </w:r>
    </w:p>
    <w:p w14:paraId="24A0F437"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DC5A90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2F1B96C"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7E633C32"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400953CF"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0E0F99A"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11D454C7"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19C502E1" w14:textId="77777777"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60C2823" w14:textId="77777777"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r w:rsidR="007167E4" w:rsidRPr="00FF430B">
        <w:lastRenderedPageBreak/>
        <w:t xml:space="preserve">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0B6C9B9D" w14:textId="77777777"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609A81CB"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2722596"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018A0FF"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BE4FE47"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3AFBA0A4"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624E8BEB"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A5A9620"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003E4F1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716C52B5"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3ADDC8B"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1FF2B337"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CD1FBF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EBC8C19"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257729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FD4376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3B5EC390"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D814501"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340FB1A"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EEDCFB8"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4466CF5"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CCEC5CD"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387184D" w14:textId="77777777"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40BBF8BF" w14:textId="77777777"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64288C3"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1855E5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481A7C5"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D0DFAD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4C5C245A"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EB776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55145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9D87CA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1323B2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F141B0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115D25B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D7DDA3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2028606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4807C1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6CA31357"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729D5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AE076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003A46B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6B8268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1AA3A5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2A8E1B0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8AF2D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6FECD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57DEFB2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05606B3"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1F4BBA5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738C07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73BC6A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B3FF9E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06431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6ED72F35"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03AE4C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E66E4E1"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C6775F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26344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CAFE7E0"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735F47AD"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94DA6BE"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3029A45"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5E51B57"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31569D0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2D2761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F0885A7" w14:textId="77777777" w:rsidR="00A61C31" w:rsidRPr="00FF430B" w:rsidRDefault="00A61C31" w:rsidP="00A54239">
      <w:pPr>
        <w:tabs>
          <w:tab w:val="left" w:pos="0"/>
          <w:tab w:val="left" w:pos="426"/>
          <w:tab w:val="left" w:pos="960"/>
        </w:tabs>
        <w:spacing w:after="120"/>
      </w:pPr>
      <w:r w:rsidRPr="00FF430B">
        <w:t>2) Propunerea financiară;</w:t>
      </w:r>
    </w:p>
    <w:p w14:paraId="44FC2DD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977403D"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0EE8214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A52693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469ACEC0" w14:textId="77777777"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3BFA7417"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244761E"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774159E"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B6E3B7E"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ED3C97"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E3A7BB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4AA10D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B55332B"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2E98C666"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5FFFF5D"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8F45120"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0FD91743"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65E28A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5496050" w14:textId="77777777" w:rsidR="002E6BB0" w:rsidRPr="00FF430B" w:rsidRDefault="002E6BB0" w:rsidP="009F1E2C">
      <w:pPr>
        <w:tabs>
          <w:tab w:val="left" w:pos="-284"/>
        </w:tabs>
        <w:ind w:left="-284" w:firstLine="284"/>
        <w:jc w:val="center"/>
        <w:rPr>
          <w:b/>
          <w:sz w:val="26"/>
          <w:szCs w:val="26"/>
        </w:rPr>
      </w:pPr>
    </w:p>
    <w:p w14:paraId="5B009CE6"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1901A77"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0542B2F"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 xml:space="preserve">în conformitate cu </w:t>
      </w:r>
      <w:r w:rsidR="004344C6" w:rsidRPr="00FF430B">
        <w:lastRenderedPageBreak/>
        <w:t>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8098FC0"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1DCA53F"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8BC3C52"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8631F3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3DB1133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D39F79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3DC7648"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BB28FDB"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C45AD63" w14:textId="77777777" w:rsidR="001034CC" w:rsidRPr="00FF430B" w:rsidRDefault="001034CC" w:rsidP="009F1E2C">
      <w:pPr>
        <w:tabs>
          <w:tab w:val="left" w:pos="-284"/>
          <w:tab w:val="left" w:pos="960"/>
        </w:tabs>
        <w:ind w:left="-284" w:firstLine="284"/>
        <w:jc w:val="both"/>
      </w:pPr>
    </w:p>
    <w:p w14:paraId="681966EF" w14:textId="77777777" w:rsidR="00E17AFF" w:rsidRPr="00FF430B" w:rsidRDefault="00E17AFF" w:rsidP="009F1E2C">
      <w:pPr>
        <w:tabs>
          <w:tab w:val="left" w:pos="-284"/>
          <w:tab w:val="left" w:pos="960"/>
        </w:tabs>
        <w:ind w:left="-284" w:firstLine="284"/>
        <w:jc w:val="both"/>
      </w:pPr>
    </w:p>
    <w:p w14:paraId="318ED2F7"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401609"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89A3B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7FFB9E16"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2ECC200"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FDB7EB2"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29866E1"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BAF951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F7548B"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733363"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E871D1B"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10745ADF"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5ACECA1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A2CC813"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3045F5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9C954CE"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C74D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37F08DA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8275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689703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1A20E3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1087574"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C8EA75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7B6003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lastRenderedPageBreak/>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C33B28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665579E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7832730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42749549"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8FEA2A"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516FC2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DD4A5DC"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21EBB128"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9F802E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A943AAC" w14:textId="77777777" w:rsidR="004A4CB4" w:rsidRPr="00FF430B" w:rsidRDefault="004A4CB4" w:rsidP="009F1E2C">
      <w:pPr>
        <w:tabs>
          <w:tab w:val="left" w:pos="-284"/>
          <w:tab w:val="left" w:pos="462"/>
          <w:tab w:val="left" w:pos="1134"/>
        </w:tabs>
        <w:spacing w:after="120"/>
        <w:ind w:left="-284" w:firstLine="284"/>
        <w:jc w:val="both"/>
      </w:pPr>
    </w:p>
    <w:p w14:paraId="539BC1C2"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9651130"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5510C84"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15A18FE"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 xml:space="preserve">Decizia de anulare a procedurii de atribuire se expediază </w:t>
      </w:r>
      <w:r w:rsidR="0004670D" w:rsidRPr="00FF430B">
        <w:lastRenderedPageBreak/>
        <w:t>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87D977A"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28D693"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BC822C"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CDA9160" w14:textId="77777777" w:rsidR="00B00190" w:rsidRPr="00F01846" w:rsidRDefault="000E4D7D" w:rsidP="009F1E2C">
      <w:pPr>
        <w:pStyle w:val="NormalWeb"/>
        <w:shd w:val="clear" w:color="auto" w:fill="FFFFFF"/>
        <w:tabs>
          <w:tab w:val="left" w:pos="-284"/>
        </w:tabs>
        <w:ind w:left="-284" w:firstLine="284"/>
        <w:rPr>
          <w:color w:val="000000" w:themeColor="text1"/>
          <w:lang w:val="en-US" w:eastAsia="it-IT"/>
        </w:rPr>
      </w:pPr>
      <w:r w:rsidRPr="00F01846">
        <w:rPr>
          <w:b/>
          <w:color w:val="000000" w:themeColor="text1"/>
          <w:lang w:val="en-US"/>
        </w:rPr>
        <w:t>9</w:t>
      </w:r>
      <w:r w:rsidR="0024699C" w:rsidRPr="00F01846">
        <w:rPr>
          <w:b/>
          <w:color w:val="000000" w:themeColor="text1"/>
          <w:lang w:val="en-US"/>
        </w:rPr>
        <w:t>8</w:t>
      </w:r>
      <w:r w:rsidR="00B00190" w:rsidRPr="00F01846">
        <w:rPr>
          <w:b/>
          <w:color w:val="000000" w:themeColor="text1"/>
          <w:lang w:val="en-US"/>
        </w:rPr>
        <w:t xml:space="preserve">. </w:t>
      </w:r>
      <w:r w:rsidR="009C11B3" w:rsidRPr="00F01846">
        <w:rPr>
          <w:b/>
          <w:color w:val="000000" w:themeColor="text1"/>
          <w:lang w:val="en-US"/>
        </w:rPr>
        <w:t xml:space="preserve"> </w:t>
      </w:r>
      <w:proofErr w:type="spellStart"/>
      <w:r w:rsidR="00B00190" w:rsidRPr="00F01846">
        <w:rPr>
          <w:color w:val="000000" w:themeColor="text1"/>
          <w:lang w:val="en-US" w:eastAsia="it-IT"/>
        </w:rPr>
        <w:t>Garanția</w:t>
      </w:r>
      <w:proofErr w:type="spellEnd"/>
      <w:r w:rsidR="00B00190" w:rsidRPr="00F01846">
        <w:rPr>
          <w:color w:val="000000" w:themeColor="text1"/>
          <w:lang w:val="en-US" w:eastAsia="it-IT"/>
        </w:rPr>
        <w:t xml:space="preserve"> de </w:t>
      </w:r>
      <w:proofErr w:type="spellStart"/>
      <w:r w:rsidR="00B00190" w:rsidRPr="00F01846">
        <w:rPr>
          <w:color w:val="000000" w:themeColor="text1"/>
          <w:lang w:val="en-US" w:eastAsia="it-IT"/>
        </w:rPr>
        <w:t>bună</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execuție</w:t>
      </w:r>
      <w:proofErr w:type="spellEnd"/>
      <w:r w:rsidR="00B00190" w:rsidRPr="00F01846">
        <w:rPr>
          <w:color w:val="000000" w:themeColor="text1"/>
          <w:lang w:val="en-US" w:eastAsia="it-IT"/>
        </w:rPr>
        <w:t xml:space="preserve"> a </w:t>
      </w:r>
      <w:proofErr w:type="spellStart"/>
      <w:r w:rsidR="00B00190" w:rsidRPr="00F01846">
        <w:rPr>
          <w:color w:val="000000" w:themeColor="text1"/>
          <w:lang w:val="en-US" w:eastAsia="it-IT"/>
        </w:rPr>
        <w:t>contractului</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dacă</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părțile</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agreează</w:t>
      </w:r>
      <w:proofErr w:type="spellEnd"/>
      <w:r w:rsidR="00B00190" w:rsidRPr="00F01846">
        <w:rPr>
          <w:color w:val="000000" w:themeColor="text1"/>
          <w:lang w:val="en-US" w:eastAsia="it-IT"/>
        </w:rPr>
        <w:t xml:space="preserve">, se </w:t>
      </w:r>
      <w:proofErr w:type="spellStart"/>
      <w:r w:rsidR="00B00190" w:rsidRPr="00F01846">
        <w:rPr>
          <w:color w:val="000000" w:themeColor="text1"/>
          <w:lang w:val="en-US" w:eastAsia="it-IT"/>
        </w:rPr>
        <w:t>constituie</w:t>
      </w:r>
      <w:proofErr w:type="spellEnd"/>
      <w:r w:rsidR="00B00190" w:rsidRPr="00F01846">
        <w:rPr>
          <w:color w:val="000000" w:themeColor="text1"/>
          <w:lang w:val="en-US" w:eastAsia="it-IT"/>
        </w:rPr>
        <w:t xml:space="preserve"> din:</w:t>
      </w:r>
    </w:p>
    <w:p w14:paraId="0807DCF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30B5392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35DD725"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21381B5"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163B95F"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9CB495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6C8F0D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CCFD7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4258EE2"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FE75237"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3849C0D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00783FD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036E4D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4F6DB7C"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D4F0A49" w14:textId="77777777" w:rsidR="000E4D7D" w:rsidRPr="00FF430B" w:rsidRDefault="00BA7FF4" w:rsidP="00F01846">
      <w:pPr>
        <w:tabs>
          <w:tab w:val="left" w:pos="284"/>
          <w:tab w:val="left" w:pos="426"/>
          <w:tab w:val="decimal" w:pos="8364"/>
        </w:tabs>
        <w:spacing w:before="120" w:after="120"/>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C4A79D9" w14:textId="77777777" w:rsidR="00F01846" w:rsidRDefault="00F01846">
      <w:pPr>
        <w:spacing w:after="160" w:line="259" w:lineRule="auto"/>
        <w:rPr>
          <w:noProof w:val="0"/>
        </w:rPr>
      </w:pPr>
      <w:r>
        <w:rPr>
          <w:noProof w:val="0"/>
        </w:rPr>
        <w:br w:type="page"/>
      </w:r>
    </w:p>
    <w:p w14:paraId="70313FD0"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2C6A016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9C59DF7" w14:textId="77777777" w:rsidR="00502EFF" w:rsidRPr="00FF430B" w:rsidRDefault="00502EFF" w:rsidP="00502EFF">
      <w:pPr>
        <w:jc w:val="right"/>
        <w:rPr>
          <w:noProof w:val="0"/>
        </w:rPr>
      </w:pPr>
      <w:r w:rsidRPr="00FF430B">
        <w:rPr>
          <w:noProof w:val="0"/>
        </w:rPr>
        <w:t>din “____” ________ 20___</w:t>
      </w:r>
    </w:p>
    <w:p w14:paraId="4B7C439F" w14:textId="5C4143F4" w:rsidR="00560E37" w:rsidRDefault="00FE45C9" w:rsidP="00E35E22">
      <w:pPr>
        <w:spacing w:before="120"/>
        <w:jc w:val="center"/>
        <w:outlineLvl w:val="0"/>
        <w:rPr>
          <w:b/>
          <w:noProof w:val="0"/>
          <w:sz w:val="28"/>
          <w:szCs w:val="28"/>
          <w:lang w:eastAsia="ru-RU"/>
        </w:rPr>
      </w:pPr>
      <w:r w:rsidRPr="00C81BF3">
        <w:rPr>
          <w:b/>
          <w:noProof w:val="0"/>
          <w:sz w:val="28"/>
          <w:szCs w:val="28"/>
          <w:lang w:eastAsia="ru-RU"/>
        </w:rPr>
        <w:t>ANUNȚ DE PARTICIPARE</w:t>
      </w:r>
    </w:p>
    <w:p w14:paraId="4ED8D14A" w14:textId="77777777" w:rsidR="00E35E22" w:rsidRPr="00E35E22" w:rsidRDefault="00E35E22" w:rsidP="00E35E22">
      <w:pPr>
        <w:spacing w:before="120"/>
        <w:jc w:val="center"/>
        <w:outlineLvl w:val="0"/>
        <w:rPr>
          <w:b/>
          <w:noProof w:val="0"/>
          <w:sz w:val="28"/>
          <w:szCs w:val="28"/>
          <w:lang w:eastAsia="ru-RU"/>
        </w:rPr>
      </w:pPr>
    </w:p>
    <w:p w14:paraId="2AD5B288" w14:textId="77777777" w:rsidR="00E35E22" w:rsidRPr="00C81BF3" w:rsidRDefault="00E35E22" w:rsidP="00E35E22">
      <w:pPr>
        <w:shd w:val="clear" w:color="auto" w:fill="FFFFFF"/>
        <w:spacing w:before="120"/>
        <w:ind w:right="-143"/>
        <w:jc w:val="both"/>
        <w:rPr>
          <w:b/>
          <w:bCs/>
          <w:i/>
          <w:color w:val="0000FF"/>
          <w:sz w:val="28"/>
          <w:szCs w:val="28"/>
          <w:u w:val="single"/>
        </w:rPr>
      </w:pPr>
      <w:r w:rsidRPr="00C81BF3">
        <w:rPr>
          <w:b/>
          <w:noProof w:val="0"/>
          <w:lang w:eastAsia="ru-RU"/>
        </w:rPr>
        <w:t xml:space="preserve">privind achiziționarea </w:t>
      </w:r>
      <w:r>
        <w:rPr>
          <w:b/>
          <w:bCs/>
          <w:i/>
          <w:color w:val="0000FF"/>
          <w:sz w:val="28"/>
          <w:szCs w:val="28"/>
          <w:u w:val="single"/>
        </w:rPr>
        <w:t xml:space="preserve">Lucrări de reparații curente </w:t>
      </w:r>
      <w:r w:rsidRPr="008C72E1">
        <w:rPr>
          <w:b/>
          <w:bCs/>
          <w:i/>
          <w:color w:val="0000FF"/>
          <w:sz w:val="28"/>
          <w:szCs w:val="28"/>
          <w:u w:val="single"/>
        </w:rPr>
        <w:t>a coridorului et</w:t>
      </w:r>
      <w:r>
        <w:rPr>
          <w:b/>
          <w:bCs/>
          <w:i/>
          <w:color w:val="0000FF"/>
          <w:sz w:val="28"/>
          <w:szCs w:val="28"/>
          <w:u w:val="single"/>
        </w:rPr>
        <w:t>.</w:t>
      </w:r>
      <w:r w:rsidRPr="008C72E1">
        <w:rPr>
          <w:b/>
          <w:bCs/>
          <w:i/>
          <w:color w:val="0000FF"/>
          <w:sz w:val="28"/>
          <w:szCs w:val="28"/>
          <w:u w:val="single"/>
        </w:rPr>
        <w:t xml:space="preserve"> 4 și a birourilor sediului Aparatului Central CNAS </w:t>
      </w:r>
    </w:p>
    <w:p w14:paraId="632EC7DF" w14:textId="77777777" w:rsidR="00E35E22" w:rsidRPr="00C81BF3" w:rsidRDefault="00E35E22" w:rsidP="00E35E22">
      <w:pPr>
        <w:shd w:val="clear" w:color="auto" w:fill="FFFFFF"/>
        <w:ind w:right="142"/>
        <w:rPr>
          <w:b/>
          <w:i/>
          <w:color w:val="0000FF"/>
          <w:sz w:val="28"/>
          <w:szCs w:val="28"/>
          <w:u w:val="single"/>
        </w:rPr>
      </w:pPr>
      <w:r w:rsidRPr="00C81BF3">
        <w:rPr>
          <w:noProof w:val="0"/>
          <w:sz w:val="20"/>
          <w:lang w:eastAsia="ru-RU"/>
        </w:rPr>
        <w:t xml:space="preserve">                                                    </w:t>
      </w:r>
      <w:r w:rsidRPr="00C81BF3">
        <w:rPr>
          <w:b/>
          <w:noProof w:val="0"/>
          <w:lang w:eastAsia="ru-RU"/>
        </w:rPr>
        <w:br/>
      </w:r>
      <w:r w:rsidRPr="00C81BF3">
        <w:rPr>
          <w:b/>
        </w:rPr>
        <w:t>prin procedura de achiziție:</w:t>
      </w:r>
      <w:r w:rsidRPr="00C81BF3">
        <w:rPr>
          <w:i/>
          <w:sz w:val="28"/>
          <w:szCs w:val="28"/>
          <w:u w:val="single"/>
        </w:rPr>
        <w:t xml:space="preserve"> </w:t>
      </w:r>
      <w:r>
        <w:rPr>
          <w:b/>
          <w:i/>
          <w:color w:val="0000FF"/>
          <w:sz w:val="28"/>
          <w:szCs w:val="28"/>
          <w:u w:val="single"/>
        </w:rPr>
        <w:t>cererea ofertei de preț</w:t>
      </w:r>
    </w:p>
    <w:p w14:paraId="14B6A642" w14:textId="77777777" w:rsidR="00E35E22" w:rsidRPr="001A77F7" w:rsidRDefault="00E35E22" w:rsidP="00E35E22">
      <w:pPr>
        <w:shd w:val="clear" w:color="auto" w:fill="FFFFFF"/>
        <w:tabs>
          <w:tab w:val="left" w:pos="284"/>
          <w:tab w:val="right" w:pos="426"/>
        </w:tabs>
        <w:spacing w:before="120"/>
        <w:rPr>
          <w:i/>
          <w:iCs/>
          <w:u w:val="single"/>
        </w:rPr>
      </w:pPr>
      <w:r w:rsidRPr="00C81BF3">
        <w:rPr>
          <w:b/>
        </w:rPr>
        <w:t>Link-ul către planul de achiziții publice publicat:</w:t>
      </w:r>
      <w:r w:rsidRPr="00C81BF3">
        <w:rPr>
          <w:noProof w:val="0"/>
          <w:sz w:val="20"/>
          <w:lang w:eastAsia="ru-RU"/>
        </w:rPr>
        <w:t xml:space="preserve"> </w:t>
      </w:r>
      <w:r w:rsidRPr="00542B62">
        <w:rPr>
          <w:i/>
          <w:iCs/>
          <w:noProof w:val="0"/>
          <w:color w:val="0000FF"/>
          <w:u w:val="single"/>
          <w:lang w:eastAsia="ru-RU"/>
        </w:rPr>
        <w:t>https://cnas.gov.md/ro/transparenta/achizitii-publice/planuri-de-achizitii-publice</w:t>
      </w:r>
      <w:r w:rsidRPr="00777D5F">
        <w:rPr>
          <w:i/>
          <w:iCs/>
          <w:noProof w:val="0"/>
          <w:color w:val="0000FF"/>
          <w:u w:val="single"/>
          <w:lang w:eastAsia="ru-RU"/>
        </w:rPr>
        <w:t xml:space="preserve"> </w:t>
      </w:r>
    </w:p>
    <w:p w14:paraId="3E14E933" w14:textId="77777777" w:rsidR="00E35E22" w:rsidRPr="00C81BF3" w:rsidRDefault="00E35E22" w:rsidP="00E35E22">
      <w:pPr>
        <w:numPr>
          <w:ilvl w:val="0"/>
          <w:numId w:val="18"/>
        </w:numPr>
        <w:tabs>
          <w:tab w:val="left" w:pos="284"/>
          <w:tab w:val="right" w:pos="9531"/>
        </w:tabs>
        <w:ind w:left="284" w:hanging="284"/>
        <w:rPr>
          <w:b/>
        </w:rPr>
      </w:pPr>
      <w:r w:rsidRPr="00C81BF3">
        <w:rPr>
          <w:b/>
        </w:rPr>
        <w:t xml:space="preserve">Denumirea autorității contractante: </w:t>
      </w:r>
      <w:r w:rsidRPr="00C81BF3">
        <w:rPr>
          <w:i/>
          <w:u w:val="single"/>
        </w:rPr>
        <w:t>Casa Naţională de Asigurări Sociale</w:t>
      </w:r>
      <w:r w:rsidRPr="00C81BF3">
        <w:rPr>
          <w:b/>
          <w:shd w:val="clear" w:color="auto" w:fill="FFFF00"/>
        </w:rPr>
        <w:t xml:space="preserve"> </w:t>
      </w:r>
    </w:p>
    <w:p w14:paraId="43431E59" w14:textId="77777777" w:rsidR="00E35E22" w:rsidRPr="00C81BF3" w:rsidRDefault="00E35E22" w:rsidP="00E35E22">
      <w:pPr>
        <w:numPr>
          <w:ilvl w:val="0"/>
          <w:numId w:val="18"/>
        </w:numPr>
        <w:tabs>
          <w:tab w:val="left" w:pos="284"/>
          <w:tab w:val="right" w:pos="9531"/>
        </w:tabs>
        <w:spacing w:before="120"/>
        <w:ind w:left="284" w:hanging="284"/>
        <w:rPr>
          <w:b/>
        </w:rPr>
      </w:pPr>
      <w:r w:rsidRPr="00C81BF3">
        <w:rPr>
          <w:b/>
        </w:rPr>
        <w:t xml:space="preserve">IDNO: </w:t>
      </w:r>
      <w:r w:rsidRPr="00C81BF3">
        <w:rPr>
          <w:i/>
          <w:u w:val="single"/>
        </w:rPr>
        <w:t>1004600030235</w:t>
      </w:r>
    </w:p>
    <w:p w14:paraId="00F0077D" w14:textId="77777777" w:rsidR="00E35E22" w:rsidRPr="00C81BF3" w:rsidRDefault="00E35E22" w:rsidP="00E35E22">
      <w:pPr>
        <w:numPr>
          <w:ilvl w:val="0"/>
          <w:numId w:val="18"/>
        </w:numPr>
        <w:tabs>
          <w:tab w:val="left" w:pos="284"/>
          <w:tab w:val="right" w:pos="9531"/>
        </w:tabs>
        <w:spacing w:before="120"/>
        <w:ind w:left="284" w:hanging="284"/>
        <w:rPr>
          <w:b/>
        </w:rPr>
      </w:pPr>
      <w:r w:rsidRPr="00C81BF3">
        <w:rPr>
          <w:b/>
        </w:rPr>
        <w:t xml:space="preserve">Adresa: </w:t>
      </w:r>
      <w:r w:rsidRPr="00C81BF3">
        <w:rPr>
          <w:i/>
          <w:iCs/>
          <w:u w:val="single"/>
        </w:rPr>
        <w:t>mun. Chişinău, str. Gh. Tudor,3, bir.  № 515/513</w:t>
      </w:r>
    </w:p>
    <w:p w14:paraId="135C0102" w14:textId="77777777" w:rsidR="00E35E22" w:rsidRPr="00C81BF3" w:rsidRDefault="00E35E22" w:rsidP="00E35E22">
      <w:pPr>
        <w:numPr>
          <w:ilvl w:val="0"/>
          <w:numId w:val="18"/>
        </w:numPr>
        <w:tabs>
          <w:tab w:val="left" w:pos="284"/>
          <w:tab w:val="right" w:pos="9531"/>
        </w:tabs>
        <w:spacing w:before="120"/>
        <w:ind w:left="284" w:hanging="284"/>
        <w:rPr>
          <w:b/>
        </w:rPr>
      </w:pPr>
      <w:r w:rsidRPr="00C81BF3">
        <w:rPr>
          <w:b/>
        </w:rPr>
        <w:t>Numărul de telefon/fax: (</w:t>
      </w:r>
      <w:r w:rsidRPr="00C81BF3">
        <w:rPr>
          <w:i/>
          <w:u w:val="single"/>
        </w:rPr>
        <w:t>022)257-681; 022-257-840;</w:t>
      </w:r>
    </w:p>
    <w:p w14:paraId="4B9F5EDA" w14:textId="77777777" w:rsidR="00E35E22" w:rsidRPr="00C81BF3" w:rsidRDefault="00E35E22" w:rsidP="00E35E22">
      <w:pPr>
        <w:numPr>
          <w:ilvl w:val="0"/>
          <w:numId w:val="18"/>
        </w:numPr>
        <w:tabs>
          <w:tab w:val="left" w:pos="284"/>
          <w:tab w:val="right" w:pos="9531"/>
        </w:tabs>
        <w:spacing w:before="120"/>
        <w:ind w:left="284" w:hanging="284"/>
        <w:rPr>
          <w:b/>
        </w:rPr>
      </w:pPr>
      <w:r w:rsidRPr="00C81BF3">
        <w:rPr>
          <w:b/>
        </w:rPr>
        <w:t xml:space="preserve">Adresa de e-mail și de internet a autorității contractante: </w:t>
      </w:r>
      <w:r w:rsidRPr="00C81BF3">
        <w:rPr>
          <w:i/>
          <w:u w:val="single"/>
        </w:rPr>
        <w:t>achizitiicnas@cnas.gov.md</w:t>
      </w:r>
      <w:r w:rsidRPr="00C81BF3">
        <w:rPr>
          <w:b/>
          <w:shd w:val="clear" w:color="auto" w:fill="FFFF00"/>
        </w:rPr>
        <w:t xml:space="preserve"> </w:t>
      </w:r>
    </w:p>
    <w:p w14:paraId="3C06AE38" w14:textId="77777777" w:rsidR="00E35E22" w:rsidRPr="00C81BF3" w:rsidRDefault="00E35E22" w:rsidP="00E35E22">
      <w:pPr>
        <w:numPr>
          <w:ilvl w:val="0"/>
          <w:numId w:val="18"/>
        </w:numPr>
        <w:shd w:val="clear" w:color="auto" w:fill="FFFFFF"/>
        <w:tabs>
          <w:tab w:val="left" w:pos="284"/>
          <w:tab w:val="right" w:pos="9531"/>
        </w:tabs>
        <w:spacing w:before="120"/>
        <w:ind w:left="288" w:hanging="288"/>
        <w:rPr>
          <w:b/>
          <w:noProof w:val="0"/>
          <w:lang w:eastAsia="ru-RU"/>
        </w:rPr>
      </w:pPr>
      <w:r w:rsidRPr="00C81BF3">
        <w:rPr>
          <w:b/>
          <w:noProof w:val="0"/>
          <w:lang w:eastAsia="ru-RU"/>
        </w:rPr>
        <w:t xml:space="preserve">Adresa de e-mail sau pagina web oficială de la care se va putea obține accesul la documentația de atribuire: </w:t>
      </w:r>
      <w:r w:rsidRPr="00C81BF3">
        <w:rPr>
          <w:i/>
          <w:u w:val="single"/>
        </w:rPr>
        <w:t>achizitiicnas@cnas.gov.md</w:t>
      </w:r>
      <w:r w:rsidRPr="00C81BF3">
        <w:rPr>
          <w:b/>
          <w:shd w:val="clear" w:color="auto" w:fill="FFFF00"/>
        </w:rPr>
        <w:t xml:space="preserve"> </w:t>
      </w:r>
    </w:p>
    <w:p w14:paraId="67567468" w14:textId="77777777" w:rsidR="00E35E22" w:rsidRPr="00C81BF3" w:rsidRDefault="00E35E22" w:rsidP="00E35E22">
      <w:pPr>
        <w:numPr>
          <w:ilvl w:val="0"/>
          <w:numId w:val="18"/>
        </w:numPr>
        <w:shd w:val="clear" w:color="auto" w:fill="FFFFFF"/>
        <w:tabs>
          <w:tab w:val="left" w:pos="284"/>
          <w:tab w:val="right" w:pos="426"/>
          <w:tab w:val="right" w:pos="9531"/>
        </w:tabs>
        <w:spacing w:before="120"/>
        <w:ind w:left="284" w:hanging="284"/>
        <w:rPr>
          <w:b/>
          <w:noProof w:val="0"/>
          <w:lang w:eastAsia="ru-RU"/>
        </w:rPr>
      </w:pPr>
      <w:r w:rsidRPr="00C81BF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81BF3">
        <w:rPr>
          <w:i/>
          <w:u w:val="single"/>
        </w:rPr>
        <w:t xml:space="preserve">Autoritate  publică  centrală </w:t>
      </w:r>
    </w:p>
    <w:p w14:paraId="7ABCA05B" w14:textId="77777777" w:rsidR="00E35E22" w:rsidRPr="00C81BF3" w:rsidRDefault="00E35E22" w:rsidP="00E35E22">
      <w:pPr>
        <w:numPr>
          <w:ilvl w:val="0"/>
          <w:numId w:val="18"/>
        </w:numPr>
        <w:shd w:val="clear" w:color="auto" w:fill="FFFFFF"/>
        <w:tabs>
          <w:tab w:val="left" w:pos="284"/>
          <w:tab w:val="right" w:pos="426"/>
        </w:tabs>
        <w:spacing w:before="120"/>
        <w:ind w:left="284" w:hanging="284"/>
        <w:rPr>
          <w:b/>
          <w:noProof w:val="0"/>
          <w:lang w:eastAsia="ru-RU"/>
        </w:rPr>
      </w:pPr>
      <w:r w:rsidRPr="00C81BF3">
        <w:rPr>
          <w:b/>
          <w:noProof w:val="0"/>
          <w:lang w:eastAsia="ru-RU"/>
        </w:rPr>
        <w:t>Cumpărătorul invită operatorii economici interesați, care îi pot satisface necesitățile, să participe la procedura de achiziție privind executarea următoarelor lucrări:</w:t>
      </w:r>
    </w:p>
    <w:p w14:paraId="3160B673" w14:textId="77777777" w:rsidR="00E35E22" w:rsidRPr="00BE2094" w:rsidRDefault="00E35E22" w:rsidP="00E35E22">
      <w:pPr>
        <w:tabs>
          <w:tab w:val="left" w:pos="426"/>
        </w:tabs>
        <w:ind w:left="720"/>
        <w:rPr>
          <w:rFonts w:ascii="Baltica RR" w:hAnsi="Baltica RR"/>
          <w:b/>
          <w:noProof w:val="0"/>
          <w:sz w:val="16"/>
          <w:szCs w:val="16"/>
          <w:lang w:eastAsia="ru-RU"/>
        </w:rPr>
      </w:pPr>
    </w:p>
    <w:p w14:paraId="66442920" w14:textId="77777777" w:rsidR="00E35E22" w:rsidRDefault="00E35E22" w:rsidP="00E35E22">
      <w:pPr>
        <w:tabs>
          <w:tab w:val="left" w:pos="426"/>
        </w:tabs>
        <w:ind w:left="720"/>
        <w:rPr>
          <w:rFonts w:ascii="Baltica RR" w:hAnsi="Baltica RR"/>
          <w:b/>
          <w:i/>
          <w:noProof w:val="0"/>
          <w:color w:val="0000FF"/>
          <w:u w:val="single"/>
          <w:lang w:eastAsia="ru-RU"/>
        </w:rPr>
      </w:pPr>
      <w:r w:rsidRPr="00C81BF3">
        <w:rPr>
          <w:rFonts w:ascii="Baltica RR" w:hAnsi="Baltica RR"/>
          <w:b/>
          <w:noProof w:val="0"/>
          <w:lang w:eastAsia="ru-RU"/>
        </w:rPr>
        <w:t xml:space="preserve">Cod CPV: </w:t>
      </w:r>
      <w:r w:rsidRPr="00C81BF3">
        <w:rPr>
          <w:rFonts w:ascii="Baltica RR" w:hAnsi="Baltica RR"/>
          <w:b/>
          <w:noProof w:val="0"/>
          <w:color w:val="0000FF"/>
          <w:lang w:eastAsia="ru-RU"/>
        </w:rPr>
        <w:t xml:space="preserve"> </w:t>
      </w:r>
      <w:r w:rsidRPr="00C81BF3">
        <w:rPr>
          <w:rFonts w:ascii="Baltica RR" w:hAnsi="Baltica RR"/>
          <w:b/>
          <w:i/>
          <w:noProof w:val="0"/>
          <w:color w:val="3333FF"/>
          <w:u w:val="single"/>
          <w:lang w:eastAsia="ru-RU"/>
        </w:rPr>
        <w:t>(</w:t>
      </w:r>
      <w:r w:rsidRPr="00C81BF3">
        <w:rPr>
          <w:rFonts w:ascii="Baltica RR" w:hAnsi="Baltica RR"/>
          <w:b/>
          <w:noProof w:val="0"/>
          <w:color w:val="0000FF"/>
          <w:szCs w:val="20"/>
          <w:u w:val="single"/>
          <w:lang w:eastAsia="ru-RU"/>
        </w:rPr>
        <w:t>45000000-7</w:t>
      </w:r>
      <w:r w:rsidRPr="00C81BF3">
        <w:rPr>
          <w:rFonts w:ascii="Baltica RR" w:hAnsi="Baltica RR"/>
          <w:b/>
          <w:i/>
          <w:noProof w:val="0"/>
          <w:color w:val="3333FF"/>
          <w:u w:val="single"/>
          <w:lang w:eastAsia="ru-RU"/>
        </w:rPr>
        <w:t>)  Lucrări</w:t>
      </w:r>
      <w:r w:rsidRPr="00C81BF3">
        <w:rPr>
          <w:rFonts w:ascii="Baltica RR" w:hAnsi="Baltica RR"/>
          <w:b/>
          <w:i/>
          <w:noProof w:val="0"/>
          <w:color w:val="0000FF"/>
          <w:u w:val="single"/>
          <w:lang w:eastAsia="ru-RU"/>
        </w:rPr>
        <w:t xml:space="preserve"> de construcți</w:t>
      </w:r>
      <w:r>
        <w:rPr>
          <w:rFonts w:ascii="Baltica RR" w:hAnsi="Baltica RR"/>
          <w:b/>
          <w:i/>
          <w:noProof w:val="0"/>
          <w:color w:val="0000FF"/>
          <w:u w:val="single"/>
          <w:lang w:eastAsia="ru-RU"/>
        </w:rPr>
        <w:t>i</w:t>
      </w:r>
    </w:p>
    <w:p w14:paraId="5FEA982D" w14:textId="77777777" w:rsidR="00E35E22" w:rsidRPr="00C81BF3" w:rsidRDefault="00E35E22" w:rsidP="00E35E22">
      <w:pPr>
        <w:tabs>
          <w:tab w:val="left" w:pos="426"/>
        </w:tabs>
        <w:ind w:left="720"/>
        <w:rPr>
          <w:rFonts w:ascii="Baltica RR" w:hAnsi="Baltica RR"/>
          <w:b/>
          <w:noProof w:val="0"/>
          <w:lang w:eastAsia="ru-RU"/>
        </w:rPr>
      </w:pPr>
    </w:p>
    <w:tbl>
      <w:tblPr>
        <w:tblW w:w="10075" w:type="dxa"/>
        <w:tblInd w:w="-34" w:type="dxa"/>
        <w:tblLayout w:type="fixed"/>
        <w:tblLook w:val="04A0" w:firstRow="1" w:lastRow="0" w:firstColumn="1" w:lastColumn="0" w:noHBand="0" w:noVBand="1"/>
      </w:tblPr>
      <w:tblGrid>
        <w:gridCol w:w="537"/>
        <w:gridCol w:w="1302"/>
        <w:gridCol w:w="2552"/>
        <w:gridCol w:w="992"/>
        <w:gridCol w:w="992"/>
        <w:gridCol w:w="1843"/>
        <w:gridCol w:w="1857"/>
      </w:tblGrid>
      <w:tr w:rsidR="00E35E22" w:rsidRPr="00C81BF3" w14:paraId="043FAF6A" w14:textId="77777777" w:rsidTr="0013755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DCD13C"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353D14D"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1913D09"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DF2F60"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295D0D" w14:textId="77777777" w:rsidR="00E35E22" w:rsidRPr="00C81BF3" w:rsidRDefault="00E35E22" w:rsidP="0013755F">
            <w:pPr>
              <w:shd w:val="clear" w:color="auto" w:fill="FFFFFF"/>
              <w:spacing w:before="120"/>
              <w:ind w:left="-108" w:right="-108"/>
              <w:jc w:val="center"/>
              <w:rPr>
                <w:b/>
                <w:noProof w:val="0"/>
                <w:sz w:val="20"/>
                <w:szCs w:val="20"/>
                <w:lang w:eastAsia="ru-RU"/>
              </w:rPr>
            </w:pPr>
            <w:r w:rsidRPr="00C81BF3">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E3A598"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0D54AB63" w14:textId="77777777" w:rsidR="00E35E22" w:rsidRPr="00C81BF3" w:rsidRDefault="00E35E22" w:rsidP="0013755F">
            <w:pPr>
              <w:shd w:val="clear" w:color="auto" w:fill="FFFFFF"/>
              <w:spacing w:before="120"/>
              <w:jc w:val="center"/>
              <w:rPr>
                <w:b/>
                <w:noProof w:val="0"/>
                <w:sz w:val="20"/>
                <w:szCs w:val="20"/>
                <w:lang w:eastAsia="ru-RU"/>
              </w:rPr>
            </w:pPr>
            <w:r w:rsidRPr="00C81BF3">
              <w:rPr>
                <w:b/>
                <w:noProof w:val="0"/>
                <w:sz w:val="20"/>
                <w:szCs w:val="20"/>
                <w:lang w:eastAsia="ru-RU"/>
              </w:rPr>
              <w:t>Valoarea estimată</w:t>
            </w:r>
            <w:r w:rsidRPr="00C81BF3">
              <w:rPr>
                <w:b/>
                <w:noProof w:val="0"/>
                <w:sz w:val="20"/>
                <w:szCs w:val="20"/>
                <w:lang w:eastAsia="ru-RU"/>
              </w:rPr>
              <w:br/>
              <w:t>(se va indica pentru fiecare lot în parte), fără TVA</w:t>
            </w:r>
          </w:p>
        </w:tc>
      </w:tr>
      <w:tr w:rsidR="00E35E22" w:rsidRPr="00C81BF3" w14:paraId="1605B0FF" w14:textId="77777777" w:rsidTr="0013755F">
        <w:trPr>
          <w:trHeight w:val="14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391CB3" w14:textId="77777777" w:rsidR="00E35E22" w:rsidRPr="009820B0" w:rsidRDefault="00E35E22" w:rsidP="0013755F">
            <w:pPr>
              <w:ind w:left="-57" w:right="-57"/>
              <w:jc w:val="center"/>
              <w:rPr>
                <w:lang w:val="ru-RU"/>
              </w:rPr>
            </w:pPr>
            <w:r w:rsidRPr="00C81BF3">
              <w:rPr>
                <w:sz w:val="22"/>
                <w:szCs w:val="22"/>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C0EB26E" w14:textId="77777777" w:rsidR="00E35E22" w:rsidRPr="00C81BF3" w:rsidRDefault="00E35E22" w:rsidP="0013755F">
            <w:pPr>
              <w:ind w:left="-57" w:right="-57"/>
              <w:jc w:val="center"/>
            </w:pPr>
            <w:r w:rsidRPr="00C81BF3">
              <w:rPr>
                <w:b/>
                <w:sz w:val="22"/>
                <w:szCs w:val="22"/>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ADFF0A9" w14:textId="77777777" w:rsidR="00E35E22" w:rsidRPr="00CB25B1" w:rsidRDefault="00E35E22" w:rsidP="0013755F">
            <w:pPr>
              <w:shd w:val="clear" w:color="auto" w:fill="FFFFFF"/>
              <w:jc w:val="center"/>
            </w:pPr>
            <w:r w:rsidRPr="009007A3">
              <w:rPr>
                <w:sz w:val="20"/>
                <w:szCs w:val="20"/>
              </w:rPr>
              <w:t>Lucrări de reparație curente a coridorului et 4 și a birourilor sediului Aparatului Central CNAS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208744" w14:textId="77777777" w:rsidR="00E35E22" w:rsidRPr="00C81BF3" w:rsidRDefault="00E35E22" w:rsidP="0013755F">
            <w:pPr>
              <w:ind w:left="-57" w:right="-57"/>
              <w:jc w:val="center"/>
            </w:pPr>
            <w:r w:rsidRPr="00C81BF3">
              <w:rPr>
                <w:sz w:val="22"/>
                <w:szCs w:val="22"/>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F22FEC" w14:textId="77777777" w:rsidR="00E35E22" w:rsidRPr="00C81BF3" w:rsidRDefault="00E35E22" w:rsidP="0013755F">
            <w:pPr>
              <w:ind w:left="-57" w:right="-57"/>
              <w:jc w:val="center"/>
            </w:pPr>
            <w:r w:rsidRPr="00C81BF3">
              <w:rPr>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2519B9" w14:textId="77777777" w:rsidR="00E35E22" w:rsidRPr="00C81BF3" w:rsidRDefault="00E35E22" w:rsidP="0013755F">
            <w:pPr>
              <w:ind w:left="-57" w:right="-57"/>
              <w:jc w:val="center"/>
            </w:pPr>
            <w:r w:rsidRPr="00C81BF3">
              <w:rPr>
                <w:sz w:val="22"/>
                <w:szCs w:val="22"/>
              </w:rPr>
              <w:t xml:space="preserve">Conform </w:t>
            </w:r>
          </w:p>
          <w:p w14:paraId="6E588F64" w14:textId="77777777" w:rsidR="00E35E22" w:rsidRPr="00C81BF3" w:rsidRDefault="00E35E22" w:rsidP="0013755F">
            <w:pPr>
              <w:ind w:left="-57" w:right="-57"/>
              <w:jc w:val="center"/>
              <w:rPr>
                <w:color w:val="0000FF"/>
              </w:rPr>
            </w:pPr>
            <w:r w:rsidRPr="00C81BF3">
              <w:rPr>
                <w:color w:val="0000FF"/>
                <w:sz w:val="22"/>
                <w:szCs w:val="22"/>
              </w:rPr>
              <w:t>Anexei nr 1</w:t>
            </w:r>
          </w:p>
          <w:p w14:paraId="5681F094" w14:textId="77777777" w:rsidR="00E35E22" w:rsidRPr="00E1144F" w:rsidRDefault="00E35E22" w:rsidP="0013755F">
            <w:pPr>
              <w:ind w:left="-57" w:right="-57"/>
              <w:jc w:val="center"/>
              <w:rPr>
                <w:sz w:val="20"/>
                <w:szCs w:val="20"/>
              </w:rPr>
            </w:pPr>
            <w:r w:rsidRPr="00BE2094">
              <w:rPr>
                <w:noProof w:val="0"/>
                <w:sz w:val="20"/>
                <w:szCs w:val="20"/>
                <w:lang w:eastAsia="ru-RU"/>
              </w:rPr>
              <w:t xml:space="preserve">Îndeplinirea pct. </w:t>
            </w:r>
            <w:r>
              <w:rPr>
                <w:noProof w:val="0"/>
                <w:sz w:val="20"/>
                <w:szCs w:val="20"/>
                <w:lang w:eastAsia="ru-RU"/>
              </w:rPr>
              <w:t xml:space="preserve">22 </w:t>
            </w:r>
            <w:r w:rsidRPr="00BE2094">
              <w:rPr>
                <w:noProof w:val="0"/>
                <w:sz w:val="20"/>
                <w:szCs w:val="20"/>
                <w:lang w:eastAsia="ru-RU"/>
              </w:rPr>
              <w:t>Condiții speciale de care depinde îndeplinirea contractului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51F74457" w14:textId="77777777" w:rsidR="00E35E22" w:rsidRPr="00BC47C8" w:rsidRDefault="00E35E22" w:rsidP="0013755F">
            <w:pPr>
              <w:jc w:val="center"/>
              <w:rPr>
                <w:b/>
              </w:rPr>
            </w:pPr>
            <w:r w:rsidRPr="00BC47C8">
              <w:rPr>
                <w:b/>
              </w:rPr>
              <w:t>1 239 13</w:t>
            </w:r>
            <w:r>
              <w:rPr>
                <w:b/>
              </w:rPr>
              <w:t>3</w:t>
            </w:r>
            <w:r w:rsidRPr="00BC47C8">
              <w:rPr>
                <w:b/>
              </w:rPr>
              <w:t>,00</w:t>
            </w:r>
          </w:p>
        </w:tc>
      </w:tr>
      <w:tr w:rsidR="00E35E22" w:rsidRPr="00C81BF3" w14:paraId="3237161F" w14:textId="77777777" w:rsidTr="0013755F">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63F5FC" w14:textId="77777777" w:rsidR="00E35E22" w:rsidRPr="00C81BF3" w:rsidRDefault="00E35E22" w:rsidP="0013755F">
            <w:pPr>
              <w:shd w:val="clear" w:color="auto" w:fill="FFFFFF"/>
              <w:rPr>
                <w:noProof w:val="0"/>
                <w:lang w:eastAsia="ru-RU"/>
              </w:rPr>
            </w:pPr>
            <w:r w:rsidRPr="00C81BF3">
              <w:rPr>
                <w:b/>
                <w:noProof w:val="0"/>
                <w:sz w:val="22"/>
                <w:szCs w:val="22"/>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5CE0AC19" w14:textId="77777777" w:rsidR="00E35E22" w:rsidRPr="00BC47C8" w:rsidRDefault="00E35E22" w:rsidP="0013755F">
            <w:pPr>
              <w:shd w:val="clear" w:color="auto" w:fill="FFFFFF"/>
              <w:jc w:val="center"/>
              <w:rPr>
                <w:b/>
                <w:noProof w:val="0"/>
                <w:lang w:eastAsia="ru-RU"/>
              </w:rPr>
            </w:pPr>
            <w:r w:rsidRPr="00BC47C8">
              <w:rPr>
                <w:b/>
                <w:noProof w:val="0"/>
                <w:lang w:eastAsia="ru-RU"/>
              </w:rPr>
              <w:t>1</w:t>
            </w:r>
            <w:r>
              <w:rPr>
                <w:b/>
                <w:noProof w:val="0"/>
                <w:lang w:eastAsia="ru-RU"/>
              </w:rPr>
              <w:t xml:space="preserve"> </w:t>
            </w:r>
            <w:r w:rsidRPr="00BC47C8">
              <w:rPr>
                <w:b/>
                <w:noProof w:val="0"/>
                <w:lang w:eastAsia="ru-RU"/>
              </w:rPr>
              <w:t>239 13</w:t>
            </w:r>
            <w:r>
              <w:rPr>
                <w:b/>
                <w:noProof w:val="0"/>
                <w:lang w:eastAsia="ru-RU"/>
              </w:rPr>
              <w:t>3</w:t>
            </w:r>
            <w:r w:rsidRPr="00BC47C8">
              <w:rPr>
                <w:b/>
                <w:noProof w:val="0"/>
                <w:lang w:eastAsia="ru-RU"/>
              </w:rPr>
              <w:t xml:space="preserve">,00 </w:t>
            </w:r>
          </w:p>
        </w:tc>
      </w:tr>
    </w:tbl>
    <w:p w14:paraId="06587157" w14:textId="77777777" w:rsidR="00E35E22" w:rsidRDefault="00E35E22" w:rsidP="00E35E22">
      <w:pPr>
        <w:autoSpaceDE w:val="0"/>
        <w:autoSpaceDN w:val="0"/>
        <w:rPr>
          <w:b/>
          <w:noProof w:val="0"/>
          <w:color w:val="0000FF"/>
          <w:lang w:eastAsia="ru-RU"/>
        </w:rPr>
      </w:pPr>
    </w:p>
    <w:p w14:paraId="0A00D46D" w14:textId="77777777" w:rsidR="00E35E22" w:rsidRDefault="00E35E22" w:rsidP="00E35E22">
      <w:pPr>
        <w:autoSpaceDE w:val="0"/>
        <w:autoSpaceDN w:val="0"/>
        <w:rPr>
          <w:b/>
          <w:noProof w:val="0"/>
          <w:color w:val="0000FF"/>
          <w:lang w:eastAsia="ru-RU"/>
        </w:rPr>
      </w:pPr>
    </w:p>
    <w:p w14:paraId="5CE20774" w14:textId="77777777" w:rsidR="00E35E22" w:rsidRDefault="00E35E22" w:rsidP="00E35E22">
      <w:pPr>
        <w:autoSpaceDE w:val="0"/>
        <w:autoSpaceDN w:val="0"/>
        <w:rPr>
          <w:b/>
          <w:noProof w:val="0"/>
          <w:color w:val="0000FF"/>
          <w:lang w:eastAsia="ru-RU"/>
        </w:rPr>
      </w:pPr>
    </w:p>
    <w:p w14:paraId="6644CD46" w14:textId="77777777" w:rsidR="00E35E22" w:rsidRDefault="00E35E22" w:rsidP="00E35E22">
      <w:pPr>
        <w:autoSpaceDE w:val="0"/>
        <w:autoSpaceDN w:val="0"/>
        <w:rPr>
          <w:b/>
          <w:noProof w:val="0"/>
          <w:color w:val="0000FF"/>
          <w:lang w:eastAsia="ru-RU"/>
        </w:rPr>
      </w:pPr>
    </w:p>
    <w:p w14:paraId="7883D1FD" w14:textId="77777777" w:rsidR="00E35E22" w:rsidRDefault="00E35E22" w:rsidP="00E35E22">
      <w:pPr>
        <w:autoSpaceDE w:val="0"/>
        <w:autoSpaceDN w:val="0"/>
        <w:rPr>
          <w:b/>
          <w:noProof w:val="0"/>
          <w:color w:val="0000FF"/>
          <w:lang w:eastAsia="ru-RU"/>
        </w:rPr>
      </w:pPr>
    </w:p>
    <w:p w14:paraId="741BD5C3" w14:textId="77777777" w:rsidR="00E35E22" w:rsidRDefault="00E35E22" w:rsidP="00E35E22">
      <w:pPr>
        <w:autoSpaceDE w:val="0"/>
        <w:autoSpaceDN w:val="0"/>
        <w:rPr>
          <w:b/>
          <w:noProof w:val="0"/>
          <w:color w:val="0000FF"/>
          <w:lang w:eastAsia="ru-RU"/>
        </w:rPr>
      </w:pPr>
    </w:p>
    <w:p w14:paraId="6AE4879C" w14:textId="77777777" w:rsidR="00E35E22" w:rsidRDefault="00E35E22" w:rsidP="00E35E22">
      <w:pPr>
        <w:autoSpaceDE w:val="0"/>
        <w:autoSpaceDN w:val="0"/>
        <w:rPr>
          <w:b/>
          <w:noProof w:val="0"/>
          <w:color w:val="0000FF"/>
          <w:lang w:eastAsia="ru-RU"/>
        </w:rPr>
      </w:pPr>
    </w:p>
    <w:p w14:paraId="5C33498E" w14:textId="77777777" w:rsidR="00E35E22" w:rsidRDefault="00E35E22" w:rsidP="00E35E22">
      <w:pPr>
        <w:autoSpaceDE w:val="0"/>
        <w:autoSpaceDN w:val="0"/>
        <w:rPr>
          <w:b/>
          <w:noProof w:val="0"/>
          <w:color w:val="0000FF"/>
          <w:lang w:eastAsia="ru-RU"/>
        </w:rPr>
      </w:pPr>
    </w:p>
    <w:p w14:paraId="3699BD5B" w14:textId="77777777" w:rsidR="00E35E22" w:rsidRDefault="00E35E22" w:rsidP="00E35E22">
      <w:pPr>
        <w:autoSpaceDE w:val="0"/>
        <w:autoSpaceDN w:val="0"/>
        <w:rPr>
          <w:b/>
          <w:noProof w:val="0"/>
          <w:color w:val="0000FF"/>
          <w:lang w:eastAsia="ru-RU"/>
        </w:rPr>
      </w:pPr>
    </w:p>
    <w:p w14:paraId="43020DB2" w14:textId="77777777" w:rsidR="00E35E22" w:rsidRDefault="00E35E22" w:rsidP="00E35E22">
      <w:pPr>
        <w:autoSpaceDE w:val="0"/>
        <w:autoSpaceDN w:val="0"/>
        <w:rPr>
          <w:b/>
          <w:noProof w:val="0"/>
          <w:color w:val="0000FF"/>
          <w:lang w:eastAsia="ru-RU"/>
        </w:rPr>
      </w:pPr>
    </w:p>
    <w:p w14:paraId="40D44400" w14:textId="77777777" w:rsidR="00E35E22" w:rsidRDefault="00E35E22" w:rsidP="00E35E22">
      <w:pPr>
        <w:autoSpaceDE w:val="0"/>
        <w:autoSpaceDN w:val="0"/>
        <w:rPr>
          <w:b/>
          <w:noProof w:val="0"/>
          <w:color w:val="0000FF"/>
          <w:lang w:eastAsia="ru-RU"/>
        </w:rPr>
      </w:pPr>
    </w:p>
    <w:p w14:paraId="2A4181C7" w14:textId="77777777" w:rsidR="00E35E22" w:rsidRDefault="00E35E22" w:rsidP="00E35E22">
      <w:pPr>
        <w:autoSpaceDE w:val="0"/>
        <w:autoSpaceDN w:val="0"/>
        <w:rPr>
          <w:b/>
          <w:noProof w:val="0"/>
          <w:color w:val="0000FF"/>
          <w:lang w:eastAsia="ru-RU"/>
        </w:rPr>
      </w:pPr>
    </w:p>
    <w:p w14:paraId="2E1C779A" w14:textId="77777777" w:rsidR="00E35E22" w:rsidRDefault="00E35E22" w:rsidP="00E35E22">
      <w:pPr>
        <w:autoSpaceDE w:val="0"/>
        <w:autoSpaceDN w:val="0"/>
        <w:rPr>
          <w:b/>
          <w:noProof w:val="0"/>
          <w:color w:val="0000FF"/>
          <w:lang w:eastAsia="ru-RU"/>
        </w:rPr>
      </w:pPr>
    </w:p>
    <w:p w14:paraId="15250D4A" w14:textId="77777777" w:rsidR="00E35E22" w:rsidRDefault="00E35E22" w:rsidP="00E35E22">
      <w:pPr>
        <w:autoSpaceDE w:val="0"/>
        <w:autoSpaceDN w:val="0"/>
        <w:jc w:val="right"/>
        <w:rPr>
          <w:b/>
          <w:noProof w:val="0"/>
          <w:color w:val="0000FF"/>
          <w:lang w:eastAsia="ru-RU"/>
        </w:rPr>
      </w:pPr>
      <w:bookmarkStart w:id="45" w:name="_Hlk226454473"/>
      <w:r w:rsidRPr="00C81BF3">
        <w:rPr>
          <w:b/>
          <w:noProof w:val="0"/>
          <w:color w:val="0000FF"/>
          <w:lang w:eastAsia="ru-RU"/>
        </w:rPr>
        <w:t>Anexa nr. 1</w:t>
      </w:r>
    </w:p>
    <w:p w14:paraId="497B8827" w14:textId="77777777" w:rsidR="00E35E22" w:rsidRPr="00C81BF3" w:rsidRDefault="00E35E22" w:rsidP="00E35E22">
      <w:pPr>
        <w:autoSpaceDE w:val="0"/>
        <w:autoSpaceDN w:val="0"/>
        <w:jc w:val="right"/>
        <w:rPr>
          <w:b/>
          <w:noProof w:val="0"/>
          <w:color w:val="0000FF"/>
          <w:lang w:eastAsia="ru-RU"/>
        </w:rPr>
      </w:pPr>
    </w:p>
    <w:p w14:paraId="232329D2" w14:textId="77777777" w:rsidR="00E35E22" w:rsidRDefault="00E35E22" w:rsidP="00E35E22">
      <w:pPr>
        <w:tabs>
          <w:tab w:val="left" w:pos="360"/>
          <w:tab w:val="left" w:pos="1134"/>
        </w:tabs>
        <w:spacing w:after="120"/>
        <w:jc w:val="center"/>
        <w:outlineLvl w:val="2"/>
        <w:rPr>
          <w:b/>
          <w:bCs/>
        </w:rPr>
      </w:pPr>
      <w:bookmarkStart w:id="46" w:name="_Hlk226454565"/>
      <w:bookmarkEnd w:id="45"/>
      <w:r w:rsidRPr="00C81BF3">
        <w:rPr>
          <w:b/>
          <w:bCs/>
        </w:rPr>
        <w:t xml:space="preserve">Formularul de deviz </w:t>
      </w:r>
      <w:r>
        <w:rPr>
          <w:b/>
          <w:bCs/>
        </w:rPr>
        <w:t>-</w:t>
      </w:r>
      <w:r w:rsidRPr="00C81BF3">
        <w:rPr>
          <w:b/>
          <w:bCs/>
        </w:rPr>
        <w:t>Lista cu cantitățile de lucrări</w:t>
      </w:r>
      <w:r>
        <w:rPr>
          <w:b/>
          <w:bCs/>
        </w:rPr>
        <w:t xml:space="preserve"> curente la AC CNAS</w:t>
      </w:r>
      <w:bookmarkStart w:id="47" w:name="_Hlk226459346"/>
      <w:bookmarkEnd w:id="46"/>
    </w:p>
    <w:tbl>
      <w:tblPr>
        <w:tblW w:w="9781" w:type="dxa"/>
        <w:tblInd w:w="-34" w:type="dxa"/>
        <w:tblLayout w:type="fixed"/>
        <w:tblLook w:val="0000" w:firstRow="0" w:lastRow="0" w:firstColumn="0" w:lastColumn="0" w:noHBand="0" w:noVBand="0"/>
      </w:tblPr>
      <w:tblGrid>
        <w:gridCol w:w="709"/>
        <w:gridCol w:w="1276"/>
        <w:gridCol w:w="4394"/>
        <w:gridCol w:w="1418"/>
        <w:gridCol w:w="1984"/>
      </w:tblGrid>
      <w:tr w:rsidR="00E35E22" w:rsidRPr="00BE657F" w14:paraId="4D72BFF7" w14:textId="77777777" w:rsidTr="0013755F">
        <w:trPr>
          <w:cantSplit/>
          <w:trHeight w:val="314"/>
        </w:trPr>
        <w:tc>
          <w:tcPr>
            <w:tcW w:w="709"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1708151D"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val="en-US" w:eastAsia="ru-RU"/>
              </w:rPr>
              <w:t>№</w:t>
            </w:r>
          </w:p>
          <w:p w14:paraId="2C1EB960" w14:textId="77777777" w:rsidR="00E35E22" w:rsidRPr="00BE657F" w:rsidRDefault="00E35E22" w:rsidP="0013755F">
            <w:pPr>
              <w:autoSpaceDE w:val="0"/>
              <w:autoSpaceDN w:val="0"/>
              <w:ind w:right="-108"/>
              <w:jc w:val="center"/>
              <w:rPr>
                <w:noProof w:val="0"/>
                <w:lang w:val="en-US" w:eastAsia="ru-RU"/>
              </w:rPr>
            </w:pPr>
            <w:proofErr w:type="spellStart"/>
            <w:r w:rsidRPr="00BE657F">
              <w:rPr>
                <w:noProof w:val="0"/>
                <w:sz w:val="22"/>
                <w:szCs w:val="22"/>
                <w:lang w:val="en-US" w:eastAsia="ru-RU"/>
              </w:rPr>
              <w:t>crt</w:t>
            </w:r>
            <w:proofErr w:type="spellEnd"/>
            <w:r w:rsidRPr="00BE657F">
              <w:rPr>
                <w:noProof w:val="0"/>
                <w:sz w:val="22"/>
                <w:szCs w:val="22"/>
                <w:lang w:val="en-US" w:eastAsia="ru-RU"/>
              </w:rPr>
              <w:t>.</w:t>
            </w:r>
          </w:p>
        </w:tc>
        <w:tc>
          <w:tcPr>
            <w:tcW w:w="1276"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31BA686D"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eastAsia="ru-RU"/>
              </w:rPr>
              <w:t>Simbol</w:t>
            </w:r>
            <w:r w:rsidRPr="00BE657F">
              <w:rPr>
                <w:noProof w:val="0"/>
                <w:sz w:val="22"/>
                <w:szCs w:val="22"/>
                <w:lang w:val="en-US" w:eastAsia="ru-RU"/>
              </w:rPr>
              <w:t xml:space="preserve"> </w:t>
            </w:r>
            <w:r w:rsidRPr="00BE657F">
              <w:rPr>
                <w:noProof w:val="0"/>
                <w:sz w:val="22"/>
                <w:szCs w:val="22"/>
                <w:lang w:eastAsia="ru-RU"/>
              </w:rPr>
              <w:t>norme</w:t>
            </w:r>
            <w:r w:rsidRPr="00BE657F">
              <w:rPr>
                <w:noProof w:val="0"/>
                <w:sz w:val="22"/>
                <w:szCs w:val="22"/>
                <w:lang w:val="en-US" w:eastAsia="ru-RU"/>
              </w:rPr>
              <w:t xml:space="preserve"> </w:t>
            </w:r>
            <w:proofErr w:type="spellStart"/>
            <w:r w:rsidRPr="00BE657F">
              <w:rPr>
                <w:noProof w:val="0"/>
                <w:sz w:val="22"/>
                <w:szCs w:val="22"/>
                <w:lang w:eastAsia="ru-RU"/>
              </w:rPr>
              <w:t>şi</w:t>
            </w:r>
            <w:proofErr w:type="spellEnd"/>
            <w:r w:rsidRPr="00BE657F">
              <w:rPr>
                <w:noProof w:val="0"/>
                <w:sz w:val="22"/>
                <w:szCs w:val="22"/>
                <w:lang w:eastAsia="ru-RU"/>
              </w:rPr>
              <w:t xml:space="preserve"> Cod </w:t>
            </w:r>
            <w:r w:rsidRPr="00BE657F">
              <w:rPr>
                <w:noProof w:val="0"/>
                <w:sz w:val="22"/>
                <w:szCs w:val="22"/>
                <w:lang w:val="en-US" w:eastAsia="ru-RU"/>
              </w:rPr>
              <w:t xml:space="preserve"> </w:t>
            </w:r>
            <w:r w:rsidRPr="00BE657F">
              <w:rPr>
                <w:noProof w:val="0"/>
                <w:sz w:val="22"/>
                <w:szCs w:val="22"/>
                <w:lang w:eastAsia="ru-RU"/>
              </w:rPr>
              <w:t>resurse</w:t>
            </w:r>
          </w:p>
        </w:tc>
        <w:tc>
          <w:tcPr>
            <w:tcW w:w="43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5744DB30" w14:textId="77777777" w:rsidR="00E35E22" w:rsidRPr="00BE657F" w:rsidRDefault="00E35E22" w:rsidP="0013755F">
            <w:pPr>
              <w:autoSpaceDE w:val="0"/>
              <w:autoSpaceDN w:val="0"/>
              <w:jc w:val="center"/>
              <w:rPr>
                <w:noProof w:val="0"/>
                <w:lang w:eastAsia="ru-RU"/>
              </w:rPr>
            </w:pPr>
          </w:p>
          <w:p w14:paraId="0799A61E" w14:textId="77777777" w:rsidR="00E35E22" w:rsidRPr="00BE657F" w:rsidRDefault="00E35E22" w:rsidP="0013755F">
            <w:pPr>
              <w:autoSpaceDE w:val="0"/>
              <w:autoSpaceDN w:val="0"/>
              <w:jc w:val="center"/>
              <w:rPr>
                <w:noProof w:val="0"/>
                <w:lang w:val="en-US" w:eastAsia="ru-RU"/>
              </w:rPr>
            </w:pPr>
            <w:r w:rsidRPr="00BE657F">
              <w:rPr>
                <w:noProof w:val="0"/>
                <w:sz w:val="22"/>
                <w:szCs w:val="22"/>
                <w:lang w:eastAsia="ru-RU"/>
              </w:rPr>
              <w:t xml:space="preserve">Lucrări </w:t>
            </w:r>
            <w:proofErr w:type="spellStart"/>
            <w:r w:rsidRPr="00BE657F">
              <w:rPr>
                <w:noProof w:val="0"/>
                <w:sz w:val="22"/>
                <w:szCs w:val="22"/>
                <w:lang w:eastAsia="ru-RU"/>
              </w:rPr>
              <w:t>şi</w:t>
            </w:r>
            <w:proofErr w:type="spellEnd"/>
            <w:r w:rsidRPr="00BE657F">
              <w:rPr>
                <w:noProof w:val="0"/>
                <w:sz w:val="22"/>
                <w:szCs w:val="22"/>
                <w:lang w:eastAsia="ru-RU"/>
              </w:rPr>
              <w:t xml:space="preserve"> cheltuieli</w:t>
            </w:r>
          </w:p>
        </w:tc>
        <w:tc>
          <w:tcPr>
            <w:tcW w:w="1418"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C869308" w14:textId="77777777" w:rsidR="00E35E22" w:rsidRPr="00BE657F" w:rsidRDefault="00E35E22" w:rsidP="0013755F">
            <w:pPr>
              <w:autoSpaceDE w:val="0"/>
              <w:autoSpaceDN w:val="0"/>
              <w:ind w:right="-108"/>
              <w:jc w:val="center"/>
              <w:rPr>
                <w:noProof w:val="0"/>
                <w:lang w:eastAsia="ru-RU"/>
              </w:rPr>
            </w:pPr>
          </w:p>
          <w:p w14:paraId="41C37458"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eastAsia="ru-RU"/>
              </w:rPr>
              <w:t>U.M.</w:t>
            </w:r>
          </w:p>
        </w:tc>
        <w:tc>
          <w:tcPr>
            <w:tcW w:w="198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02533707"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eastAsia="ru-RU"/>
              </w:rPr>
              <w:t>Cantitate conform datelor din proiect</w:t>
            </w:r>
          </w:p>
        </w:tc>
      </w:tr>
      <w:tr w:rsidR="00E35E22" w:rsidRPr="00BE657F" w14:paraId="47D02C36" w14:textId="77777777" w:rsidTr="0013755F">
        <w:trPr>
          <w:cantSplit/>
          <w:trHeight w:val="276"/>
        </w:trPr>
        <w:tc>
          <w:tcPr>
            <w:tcW w:w="709" w:type="dxa"/>
            <w:vMerge/>
            <w:tcBorders>
              <w:top w:val="single" w:sz="4" w:space="0" w:color="auto"/>
              <w:left w:val="single" w:sz="4" w:space="0" w:color="auto"/>
              <w:bottom w:val="single" w:sz="4" w:space="0" w:color="auto"/>
              <w:right w:val="single" w:sz="4" w:space="0" w:color="auto"/>
            </w:tcBorders>
            <w:vAlign w:val="center"/>
          </w:tcPr>
          <w:p w14:paraId="463B37F4" w14:textId="77777777" w:rsidR="00E35E22" w:rsidRPr="00BE657F" w:rsidRDefault="00E35E22" w:rsidP="0013755F">
            <w:pPr>
              <w:jc w:val="center"/>
              <w:rPr>
                <w:noProof w:val="0"/>
                <w:lang w:val="en-US"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8DE7896" w14:textId="77777777" w:rsidR="00E35E22" w:rsidRPr="00BE657F" w:rsidRDefault="00E35E22" w:rsidP="0013755F">
            <w:pPr>
              <w:jc w:val="center"/>
              <w:rPr>
                <w:noProof w:val="0"/>
                <w:lang w:val="en-US" w:eastAsia="ru-RU"/>
              </w:rPr>
            </w:pPr>
          </w:p>
        </w:tc>
        <w:tc>
          <w:tcPr>
            <w:tcW w:w="4394" w:type="dxa"/>
            <w:vMerge/>
            <w:tcBorders>
              <w:top w:val="single" w:sz="4" w:space="0" w:color="auto"/>
              <w:left w:val="single" w:sz="4" w:space="0" w:color="auto"/>
              <w:bottom w:val="single" w:sz="4" w:space="0" w:color="auto"/>
              <w:right w:val="single" w:sz="4" w:space="0" w:color="auto"/>
            </w:tcBorders>
            <w:vAlign w:val="center"/>
          </w:tcPr>
          <w:p w14:paraId="39C4F061" w14:textId="77777777" w:rsidR="00E35E22" w:rsidRPr="00BE657F" w:rsidRDefault="00E35E22" w:rsidP="0013755F">
            <w:pPr>
              <w:jc w:val="center"/>
              <w:rPr>
                <w:noProof w:val="0"/>
                <w:lang w:val="en-US"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3468391" w14:textId="77777777" w:rsidR="00E35E22" w:rsidRPr="00BE657F" w:rsidRDefault="00E35E22" w:rsidP="0013755F">
            <w:pPr>
              <w:jc w:val="center"/>
              <w:rPr>
                <w:noProof w:val="0"/>
                <w:lang w:val="en-US"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533232B5" w14:textId="77777777" w:rsidR="00E35E22" w:rsidRPr="00BE657F" w:rsidRDefault="00E35E22" w:rsidP="0013755F">
            <w:pPr>
              <w:jc w:val="center"/>
              <w:rPr>
                <w:noProof w:val="0"/>
                <w:lang w:val="en-US" w:eastAsia="ru-RU"/>
              </w:rPr>
            </w:pPr>
          </w:p>
        </w:tc>
      </w:tr>
    </w:tbl>
    <w:p w14:paraId="183CE105" w14:textId="77777777" w:rsidR="00E35E22" w:rsidRPr="00BE657F" w:rsidRDefault="00E35E22" w:rsidP="00E35E22">
      <w:pPr>
        <w:autoSpaceDE w:val="0"/>
        <w:autoSpaceDN w:val="0"/>
        <w:rPr>
          <w:noProof w:val="0"/>
          <w:sz w:val="2"/>
          <w:szCs w:val="2"/>
          <w:lang w:val="en-US" w:eastAsia="ru-RU"/>
        </w:rPr>
      </w:pPr>
    </w:p>
    <w:tbl>
      <w:tblPr>
        <w:tblW w:w="9781" w:type="dxa"/>
        <w:tblInd w:w="-34" w:type="dxa"/>
        <w:tblLayout w:type="fixed"/>
        <w:tblLook w:val="0000" w:firstRow="0" w:lastRow="0" w:firstColumn="0" w:lastColumn="0" w:noHBand="0" w:noVBand="0"/>
      </w:tblPr>
      <w:tblGrid>
        <w:gridCol w:w="675"/>
        <w:gridCol w:w="34"/>
        <w:gridCol w:w="1100"/>
        <w:gridCol w:w="176"/>
        <w:gridCol w:w="2834"/>
        <w:gridCol w:w="1216"/>
        <w:gridCol w:w="344"/>
        <w:gridCol w:w="1418"/>
        <w:gridCol w:w="1984"/>
      </w:tblGrid>
      <w:tr w:rsidR="00E35E22" w:rsidRPr="00BE657F" w14:paraId="585BBEFA" w14:textId="77777777" w:rsidTr="0013755F">
        <w:trPr>
          <w:cantSplit/>
          <w:tblHeader/>
        </w:trPr>
        <w:tc>
          <w:tcPr>
            <w:tcW w:w="709" w:type="dxa"/>
            <w:gridSpan w:val="2"/>
            <w:tcBorders>
              <w:top w:val="single" w:sz="4" w:space="0" w:color="auto"/>
              <w:left w:val="single" w:sz="4" w:space="0" w:color="auto"/>
              <w:bottom w:val="single" w:sz="4" w:space="0" w:color="auto"/>
              <w:right w:val="single" w:sz="4" w:space="0" w:color="auto"/>
            </w:tcBorders>
            <w:shd w:val="pct5" w:color="auto" w:fill="auto"/>
          </w:tcPr>
          <w:p w14:paraId="729148A4"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val="en-US" w:eastAsia="ru-RU"/>
              </w:rPr>
              <w:t>1</w:t>
            </w:r>
          </w:p>
        </w:tc>
        <w:tc>
          <w:tcPr>
            <w:tcW w:w="1276" w:type="dxa"/>
            <w:gridSpan w:val="2"/>
            <w:tcBorders>
              <w:top w:val="single" w:sz="4" w:space="0" w:color="auto"/>
              <w:left w:val="single" w:sz="4" w:space="0" w:color="auto"/>
              <w:bottom w:val="single" w:sz="4" w:space="0" w:color="auto"/>
              <w:right w:val="single" w:sz="4" w:space="0" w:color="auto"/>
            </w:tcBorders>
            <w:shd w:val="pct5" w:color="auto" w:fill="auto"/>
          </w:tcPr>
          <w:p w14:paraId="4A9CB4E3"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val="en-US" w:eastAsia="ru-RU"/>
              </w:rPr>
              <w:t>2</w:t>
            </w:r>
          </w:p>
        </w:tc>
        <w:tc>
          <w:tcPr>
            <w:tcW w:w="4394" w:type="dxa"/>
            <w:gridSpan w:val="3"/>
            <w:tcBorders>
              <w:top w:val="single" w:sz="4" w:space="0" w:color="auto"/>
              <w:left w:val="single" w:sz="4" w:space="0" w:color="auto"/>
              <w:bottom w:val="single" w:sz="4" w:space="0" w:color="auto"/>
              <w:right w:val="single" w:sz="4" w:space="0" w:color="auto"/>
            </w:tcBorders>
            <w:shd w:val="pct5" w:color="auto" w:fill="auto"/>
          </w:tcPr>
          <w:p w14:paraId="78D445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w:t>
            </w:r>
          </w:p>
        </w:tc>
        <w:tc>
          <w:tcPr>
            <w:tcW w:w="1418" w:type="dxa"/>
            <w:tcBorders>
              <w:top w:val="single" w:sz="4" w:space="0" w:color="auto"/>
              <w:left w:val="single" w:sz="4" w:space="0" w:color="auto"/>
              <w:bottom w:val="single" w:sz="4" w:space="0" w:color="auto"/>
              <w:right w:val="single" w:sz="4" w:space="0" w:color="auto"/>
            </w:tcBorders>
            <w:shd w:val="pct5" w:color="auto" w:fill="auto"/>
          </w:tcPr>
          <w:p w14:paraId="027376D7"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val="en-US" w:eastAsia="ru-RU"/>
              </w:rPr>
              <w:t>4</w:t>
            </w:r>
          </w:p>
        </w:tc>
        <w:tc>
          <w:tcPr>
            <w:tcW w:w="1984" w:type="dxa"/>
            <w:tcBorders>
              <w:top w:val="single" w:sz="4" w:space="0" w:color="auto"/>
              <w:left w:val="single" w:sz="4" w:space="0" w:color="auto"/>
              <w:bottom w:val="single" w:sz="4" w:space="0" w:color="auto"/>
              <w:right w:val="single" w:sz="4" w:space="0" w:color="auto"/>
            </w:tcBorders>
            <w:shd w:val="pct5" w:color="auto" w:fill="auto"/>
          </w:tcPr>
          <w:p w14:paraId="22A2BDE5" w14:textId="77777777" w:rsidR="00E35E22" w:rsidRPr="00BE657F" w:rsidRDefault="00E35E22" w:rsidP="0013755F">
            <w:pPr>
              <w:autoSpaceDE w:val="0"/>
              <w:autoSpaceDN w:val="0"/>
              <w:ind w:right="-108"/>
              <w:jc w:val="center"/>
              <w:rPr>
                <w:noProof w:val="0"/>
                <w:lang w:val="en-US" w:eastAsia="ru-RU"/>
              </w:rPr>
            </w:pPr>
            <w:r w:rsidRPr="00BE657F">
              <w:rPr>
                <w:noProof w:val="0"/>
                <w:sz w:val="22"/>
                <w:szCs w:val="22"/>
                <w:lang w:val="en-US" w:eastAsia="ru-RU"/>
              </w:rPr>
              <w:t>5</w:t>
            </w:r>
          </w:p>
        </w:tc>
      </w:tr>
      <w:tr w:rsidR="00E35E22" w:rsidRPr="00BE657F" w14:paraId="7194AA16"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4" w:space="0" w:color="auto"/>
              <w:bottom w:val="nil"/>
            </w:tcBorders>
          </w:tcPr>
          <w:p w14:paraId="52BA63EC" w14:textId="77777777" w:rsidR="00E35E22" w:rsidRPr="00BE657F" w:rsidRDefault="00E35E22" w:rsidP="0013755F">
            <w:pPr>
              <w:autoSpaceDE w:val="0"/>
              <w:autoSpaceDN w:val="0"/>
              <w:jc w:val="right"/>
              <w:rPr>
                <w:noProof w:val="0"/>
                <w:lang w:val="en-US" w:eastAsia="ru-RU"/>
              </w:rPr>
            </w:pPr>
            <w:r w:rsidRPr="00BE657F">
              <w:rPr>
                <w:noProof w:val="0"/>
                <w:sz w:val="22"/>
                <w:szCs w:val="22"/>
                <w:lang w:val="en-US" w:eastAsia="ru-RU"/>
              </w:rPr>
              <w:t xml:space="preserve"> </w:t>
            </w:r>
          </w:p>
        </w:tc>
        <w:tc>
          <w:tcPr>
            <w:tcW w:w="1276" w:type="dxa"/>
            <w:gridSpan w:val="2"/>
            <w:tcBorders>
              <w:top w:val="single" w:sz="4" w:space="0" w:color="auto"/>
              <w:bottom w:val="nil"/>
            </w:tcBorders>
          </w:tcPr>
          <w:p w14:paraId="53982C2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bottom w:val="nil"/>
            </w:tcBorders>
          </w:tcPr>
          <w:p w14:paraId="0FE39337"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113</w:t>
            </w:r>
          </w:p>
          <w:p w14:paraId="289368CB"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nil"/>
            </w:tcBorders>
          </w:tcPr>
          <w:p w14:paraId="3A27F5FC"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bottom w:val="nil"/>
            </w:tcBorders>
          </w:tcPr>
          <w:p w14:paraId="2A148DE7" w14:textId="77777777" w:rsidR="00E35E22" w:rsidRPr="00BE657F" w:rsidRDefault="00E35E22" w:rsidP="0013755F">
            <w:pPr>
              <w:autoSpaceDE w:val="0"/>
              <w:autoSpaceDN w:val="0"/>
              <w:rPr>
                <w:noProof w:val="0"/>
                <w:lang w:val="en-US" w:eastAsia="ru-RU"/>
              </w:rPr>
            </w:pPr>
          </w:p>
        </w:tc>
      </w:tr>
      <w:tr w:rsidR="00E35E22" w:rsidRPr="00BE657F" w14:paraId="37456750"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F4DFFA8"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E55BF01"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A8D3D4A"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77751500"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61B38806"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3F764517" w14:textId="77777777" w:rsidR="00E35E22" w:rsidRPr="00BE657F" w:rsidRDefault="00E35E22" w:rsidP="0013755F">
            <w:pPr>
              <w:autoSpaceDE w:val="0"/>
              <w:autoSpaceDN w:val="0"/>
              <w:rPr>
                <w:noProof w:val="0"/>
                <w:lang w:val="en-US" w:eastAsia="ru-RU"/>
              </w:rPr>
            </w:pPr>
          </w:p>
        </w:tc>
      </w:tr>
      <w:tr w:rsidR="00E35E22" w:rsidRPr="00BE657F" w14:paraId="7C60AD4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9927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w:t>
            </w:r>
          </w:p>
        </w:tc>
        <w:tc>
          <w:tcPr>
            <w:tcW w:w="1276" w:type="dxa"/>
            <w:gridSpan w:val="2"/>
            <w:tcBorders>
              <w:top w:val="single" w:sz="4" w:space="0" w:color="auto"/>
              <w:bottom w:val="single" w:sz="4" w:space="0" w:color="auto"/>
            </w:tcBorders>
            <w:vAlign w:val="center"/>
          </w:tcPr>
          <w:p w14:paraId="1A887A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00CB68F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68615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0ED3CA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0,8000</w:t>
            </w:r>
          </w:p>
          <w:p w14:paraId="183D227C" w14:textId="77777777" w:rsidR="00E35E22" w:rsidRPr="00BE657F" w:rsidRDefault="00E35E22" w:rsidP="0013755F">
            <w:pPr>
              <w:autoSpaceDE w:val="0"/>
              <w:autoSpaceDN w:val="0"/>
              <w:jc w:val="center"/>
              <w:rPr>
                <w:noProof w:val="0"/>
                <w:lang w:val="en-US" w:eastAsia="ru-RU"/>
              </w:rPr>
            </w:pPr>
          </w:p>
        </w:tc>
      </w:tr>
      <w:tr w:rsidR="00E35E22" w:rsidRPr="00BE657F" w14:paraId="0E5FE9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E43D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2371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8C37D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EA8D6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E397C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0,3760</w:t>
            </w:r>
          </w:p>
        </w:tc>
      </w:tr>
      <w:tr w:rsidR="00E35E22" w:rsidRPr="00BE657F" w14:paraId="37D33E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816C5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253A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F4C34C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991FD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A6BD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0,3760</w:t>
            </w:r>
          </w:p>
        </w:tc>
      </w:tr>
      <w:tr w:rsidR="00E35E22" w:rsidRPr="00BE657F" w14:paraId="2F1F408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1523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w:t>
            </w:r>
          </w:p>
        </w:tc>
        <w:tc>
          <w:tcPr>
            <w:tcW w:w="1276" w:type="dxa"/>
            <w:gridSpan w:val="2"/>
            <w:tcBorders>
              <w:top w:val="single" w:sz="4" w:space="0" w:color="auto"/>
              <w:bottom w:val="single" w:sz="4" w:space="0" w:color="auto"/>
            </w:tcBorders>
            <w:vAlign w:val="center"/>
          </w:tcPr>
          <w:p w14:paraId="4BEFE2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4CE35E7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pervazuri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9AB1C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463A46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1,5000</w:t>
            </w:r>
          </w:p>
          <w:p w14:paraId="3DA647DA" w14:textId="77777777" w:rsidR="00E35E22" w:rsidRPr="00BE657F" w:rsidRDefault="00E35E22" w:rsidP="0013755F">
            <w:pPr>
              <w:autoSpaceDE w:val="0"/>
              <w:autoSpaceDN w:val="0"/>
              <w:jc w:val="center"/>
              <w:rPr>
                <w:noProof w:val="0"/>
                <w:lang w:val="en-US" w:eastAsia="ru-RU"/>
              </w:rPr>
            </w:pPr>
          </w:p>
        </w:tc>
      </w:tr>
      <w:tr w:rsidR="00E35E22" w:rsidRPr="00BE657F" w14:paraId="71CEC9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FB35B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4869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106F9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3AA1F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8D8F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118571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07B2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46E20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41594A8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98D1B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574F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3D4DA73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5C40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w:t>
            </w:r>
          </w:p>
        </w:tc>
        <w:tc>
          <w:tcPr>
            <w:tcW w:w="1276" w:type="dxa"/>
            <w:gridSpan w:val="2"/>
            <w:tcBorders>
              <w:top w:val="single" w:sz="4" w:space="0" w:color="auto"/>
              <w:bottom w:val="single" w:sz="4" w:space="0" w:color="auto"/>
            </w:tcBorders>
            <w:vAlign w:val="center"/>
          </w:tcPr>
          <w:p w14:paraId="3915F9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1B1CFAF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41D40F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F531AB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32352EB5" w14:textId="77777777" w:rsidR="00E35E22" w:rsidRPr="00BE657F" w:rsidRDefault="00E35E22" w:rsidP="0013755F">
            <w:pPr>
              <w:autoSpaceDE w:val="0"/>
              <w:autoSpaceDN w:val="0"/>
              <w:jc w:val="center"/>
              <w:rPr>
                <w:noProof w:val="0"/>
                <w:lang w:val="en-US" w:eastAsia="ru-RU"/>
              </w:rPr>
            </w:pPr>
          </w:p>
        </w:tc>
      </w:tr>
      <w:tr w:rsidR="00E35E22" w:rsidRPr="00BE657F" w14:paraId="47F89CC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143A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104F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22C552D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70898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FCDDF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15,6800</w:t>
            </w:r>
          </w:p>
        </w:tc>
      </w:tr>
      <w:tr w:rsidR="00E35E22" w:rsidRPr="00BE657F" w14:paraId="7A1B05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A3D5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44C9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0F446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642F7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22540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w:t>
            </w:r>
          </w:p>
        </w:tc>
      </w:tr>
      <w:tr w:rsidR="00E35E22" w:rsidRPr="00BE657F" w14:paraId="42885A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BCC62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09A78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3F6D6B5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63BAEA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14D175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1,4700</w:t>
            </w:r>
          </w:p>
        </w:tc>
      </w:tr>
      <w:tr w:rsidR="00E35E22" w:rsidRPr="00BE657F" w14:paraId="2ECFB5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15C0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858B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0B38C6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1C2C29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2DF2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31B350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7D02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D8FA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61F26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44036C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276C6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5D412FA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24F4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w:t>
            </w:r>
          </w:p>
        </w:tc>
        <w:tc>
          <w:tcPr>
            <w:tcW w:w="1276" w:type="dxa"/>
            <w:gridSpan w:val="2"/>
            <w:tcBorders>
              <w:top w:val="single" w:sz="4" w:space="0" w:color="auto"/>
              <w:bottom w:val="single" w:sz="4" w:space="0" w:color="auto"/>
            </w:tcBorders>
            <w:vAlign w:val="center"/>
          </w:tcPr>
          <w:p w14:paraId="6FD516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5CCEA24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7E3502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2A6CCE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641037FF" w14:textId="77777777" w:rsidR="00E35E22" w:rsidRPr="00BE657F" w:rsidRDefault="00E35E22" w:rsidP="0013755F">
            <w:pPr>
              <w:autoSpaceDE w:val="0"/>
              <w:autoSpaceDN w:val="0"/>
              <w:jc w:val="center"/>
              <w:rPr>
                <w:noProof w:val="0"/>
                <w:lang w:val="en-US" w:eastAsia="ru-RU"/>
              </w:rPr>
            </w:pPr>
          </w:p>
        </w:tc>
      </w:tr>
      <w:tr w:rsidR="00E35E22" w:rsidRPr="00BE657F" w14:paraId="0708D1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CE7A8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3F6AD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5FF316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BC31A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6DD68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21B711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6406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517C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12229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68C7B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66DEA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60CB5E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1E1C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3ACF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503FDF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3D6920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509B7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0,5450</w:t>
            </w:r>
          </w:p>
        </w:tc>
      </w:tr>
      <w:tr w:rsidR="00E35E22" w:rsidRPr="00BE657F" w14:paraId="4A9121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F02D3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03747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4898D3A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29FB70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E13D9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0,6540</w:t>
            </w:r>
          </w:p>
        </w:tc>
      </w:tr>
      <w:tr w:rsidR="00E35E22" w:rsidRPr="00BE657F" w14:paraId="30EE5A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B46D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E674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540955D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052FE4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9641E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0,8720</w:t>
            </w:r>
          </w:p>
        </w:tc>
      </w:tr>
      <w:tr w:rsidR="00E35E22" w:rsidRPr="00BE657F" w14:paraId="7DFF5A8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05B8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w:t>
            </w:r>
          </w:p>
        </w:tc>
        <w:tc>
          <w:tcPr>
            <w:tcW w:w="1276" w:type="dxa"/>
            <w:gridSpan w:val="2"/>
            <w:tcBorders>
              <w:top w:val="single" w:sz="4" w:space="0" w:color="auto"/>
              <w:bottom w:val="single" w:sz="4" w:space="0" w:color="auto"/>
            </w:tcBorders>
            <w:vAlign w:val="center"/>
          </w:tcPr>
          <w:p w14:paraId="4D8200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0F5FB73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captuseli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asbociment</w:t>
            </w:r>
            <w:proofErr w:type="spellEnd"/>
            <w:r w:rsidRPr="00BE657F">
              <w:rPr>
                <w:noProof w:val="0"/>
                <w:lang w:val="en-US" w:eastAsia="ru-RU"/>
              </w:rPr>
              <w:t xml:space="preserve">, PFL, PAS, tec.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etc. (</w:t>
            </w:r>
            <w:proofErr w:type="spellStart"/>
            <w:r w:rsidRPr="00BE657F">
              <w:rPr>
                <w:noProof w:val="0"/>
                <w:lang w:val="en-US" w:eastAsia="ru-RU"/>
              </w:rPr>
              <w:t>tavane</w:t>
            </w:r>
            <w:proofErr w:type="spellEnd"/>
            <w:r w:rsidRPr="00BE657F">
              <w:rPr>
                <w:noProof w:val="0"/>
                <w:lang w:val="en-US" w:eastAsia="ru-RU"/>
              </w:rPr>
              <w:t xml:space="preserve"> Armstrong)</w:t>
            </w:r>
          </w:p>
        </w:tc>
        <w:tc>
          <w:tcPr>
            <w:tcW w:w="1418" w:type="dxa"/>
            <w:tcBorders>
              <w:top w:val="single" w:sz="4" w:space="0" w:color="auto"/>
              <w:bottom w:val="single" w:sz="4" w:space="0" w:color="auto"/>
            </w:tcBorders>
            <w:vAlign w:val="center"/>
          </w:tcPr>
          <w:p w14:paraId="6604D4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24BE33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14578E6B" w14:textId="77777777" w:rsidR="00E35E22" w:rsidRPr="00BE657F" w:rsidRDefault="00E35E22" w:rsidP="0013755F">
            <w:pPr>
              <w:autoSpaceDE w:val="0"/>
              <w:autoSpaceDN w:val="0"/>
              <w:jc w:val="center"/>
              <w:rPr>
                <w:noProof w:val="0"/>
                <w:lang w:val="en-US" w:eastAsia="ru-RU"/>
              </w:rPr>
            </w:pPr>
          </w:p>
        </w:tc>
      </w:tr>
      <w:tr w:rsidR="00E35E22" w:rsidRPr="00BE657F" w14:paraId="0F5E0B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4043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79FF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75B655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84A75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B895A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2,8340</w:t>
            </w:r>
          </w:p>
        </w:tc>
      </w:tr>
      <w:tr w:rsidR="00E35E22" w:rsidRPr="00BE657F" w14:paraId="5F0595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DE49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AF1E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82D88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5E4A8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0E48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2,6160</w:t>
            </w:r>
          </w:p>
        </w:tc>
      </w:tr>
      <w:tr w:rsidR="00E35E22" w:rsidRPr="00BE657F" w14:paraId="6BF1C74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3F1B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w:t>
            </w:r>
          </w:p>
        </w:tc>
        <w:tc>
          <w:tcPr>
            <w:tcW w:w="1276" w:type="dxa"/>
            <w:gridSpan w:val="2"/>
            <w:tcBorders>
              <w:top w:val="single" w:sz="4" w:space="0" w:color="auto"/>
              <w:bottom w:val="single" w:sz="4" w:space="0" w:color="auto"/>
            </w:tcBorders>
            <w:vAlign w:val="center"/>
          </w:tcPr>
          <w:p w14:paraId="341572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CK26C</w:t>
            </w:r>
          </w:p>
        </w:tc>
        <w:tc>
          <w:tcPr>
            <w:tcW w:w="4394" w:type="dxa"/>
            <w:gridSpan w:val="3"/>
            <w:tcBorders>
              <w:top w:val="single" w:sz="4" w:space="0" w:color="auto"/>
              <w:bottom w:val="single" w:sz="4" w:space="0" w:color="auto"/>
            </w:tcBorders>
            <w:vAlign w:val="center"/>
          </w:tcPr>
          <w:p w14:paraId="35E96E7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Pervazuri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din mase </w:t>
            </w:r>
            <w:proofErr w:type="spellStart"/>
            <w:r w:rsidRPr="00BE657F">
              <w:rPr>
                <w:noProof w:val="0"/>
                <w:lang w:val="en-US" w:eastAsia="ru-RU"/>
              </w:rPr>
              <w:t>plastice</w:t>
            </w:r>
            <w:proofErr w:type="spellEnd"/>
            <w:r w:rsidRPr="00BE657F">
              <w:rPr>
                <w:noProof w:val="0"/>
                <w:lang w:val="en-US" w:eastAsia="ru-RU"/>
              </w:rPr>
              <w:t xml:space="preserve"> L400mm</w:t>
            </w:r>
          </w:p>
        </w:tc>
        <w:tc>
          <w:tcPr>
            <w:tcW w:w="1418" w:type="dxa"/>
            <w:tcBorders>
              <w:top w:val="single" w:sz="4" w:space="0" w:color="auto"/>
              <w:bottom w:val="single" w:sz="4" w:space="0" w:color="auto"/>
            </w:tcBorders>
            <w:vAlign w:val="center"/>
          </w:tcPr>
          <w:p w14:paraId="574080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0959A2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3,7000</w:t>
            </w:r>
          </w:p>
          <w:p w14:paraId="6647CF8A" w14:textId="77777777" w:rsidR="00E35E22" w:rsidRPr="00BE657F" w:rsidRDefault="00E35E22" w:rsidP="0013755F">
            <w:pPr>
              <w:autoSpaceDE w:val="0"/>
              <w:autoSpaceDN w:val="0"/>
              <w:jc w:val="center"/>
              <w:rPr>
                <w:noProof w:val="0"/>
                <w:lang w:val="en-US" w:eastAsia="ru-RU"/>
              </w:rPr>
            </w:pPr>
          </w:p>
        </w:tc>
      </w:tr>
      <w:tr w:rsidR="00E35E22" w:rsidRPr="00BE657F" w14:paraId="144262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761E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8D05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01C8B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21EEF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CE66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0,2960</w:t>
            </w:r>
          </w:p>
        </w:tc>
      </w:tr>
      <w:tr w:rsidR="00E35E22" w:rsidRPr="00BE657F" w14:paraId="56BADB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CEA8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112A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D8BD0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7BA26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B6682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65A6BC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8875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06CF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2521106718393</w:t>
            </w:r>
          </w:p>
        </w:tc>
        <w:tc>
          <w:tcPr>
            <w:tcW w:w="4394" w:type="dxa"/>
            <w:gridSpan w:val="3"/>
            <w:tcBorders>
              <w:top w:val="nil"/>
              <w:bottom w:val="single" w:sz="2" w:space="0" w:color="auto"/>
            </w:tcBorders>
            <w:vAlign w:val="center"/>
          </w:tcPr>
          <w:p w14:paraId="1760892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Pervazuri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baghete</w:t>
            </w:r>
            <w:proofErr w:type="spellEnd"/>
            <w:r w:rsidRPr="00BE657F">
              <w:rPr>
                <w:noProof w:val="0"/>
                <w:sz w:val="22"/>
                <w:szCs w:val="22"/>
                <w:lang w:val="en-US" w:eastAsia="ru-RU"/>
              </w:rPr>
              <w:t xml:space="preserve">) din mase </w:t>
            </w:r>
            <w:proofErr w:type="spellStart"/>
            <w:r w:rsidRPr="00BE657F">
              <w:rPr>
                <w:noProof w:val="0"/>
                <w:sz w:val="22"/>
                <w:szCs w:val="22"/>
                <w:lang w:val="en-US" w:eastAsia="ru-RU"/>
              </w:rPr>
              <w:t>plastice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ferestre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6D7993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C2BC1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3,7000</w:t>
            </w:r>
          </w:p>
        </w:tc>
      </w:tr>
      <w:tr w:rsidR="00E35E22" w:rsidRPr="00BE657F" w14:paraId="09C18A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AA680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649F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2874115829126</w:t>
            </w:r>
          </w:p>
        </w:tc>
        <w:tc>
          <w:tcPr>
            <w:tcW w:w="4394" w:type="dxa"/>
            <w:gridSpan w:val="3"/>
            <w:tcBorders>
              <w:top w:val="nil"/>
              <w:bottom w:val="single" w:sz="2" w:space="0" w:color="auto"/>
            </w:tcBorders>
            <w:vAlign w:val="center"/>
          </w:tcPr>
          <w:p w14:paraId="4B4E2A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6 x 30 mm</w:t>
            </w:r>
          </w:p>
        </w:tc>
        <w:tc>
          <w:tcPr>
            <w:tcW w:w="1418" w:type="dxa"/>
            <w:tcBorders>
              <w:top w:val="nil"/>
              <w:bottom w:val="single" w:sz="2" w:space="0" w:color="auto"/>
            </w:tcBorders>
            <w:vAlign w:val="center"/>
          </w:tcPr>
          <w:p w14:paraId="10C25AD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2446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22,2000</w:t>
            </w:r>
          </w:p>
        </w:tc>
      </w:tr>
      <w:tr w:rsidR="00E35E22" w:rsidRPr="00BE657F" w14:paraId="0F5FAB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EC18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7EC1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5DC36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C1AEC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FEFD8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3B3B48A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5326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w:t>
            </w:r>
          </w:p>
        </w:tc>
        <w:tc>
          <w:tcPr>
            <w:tcW w:w="1276" w:type="dxa"/>
            <w:gridSpan w:val="2"/>
            <w:tcBorders>
              <w:top w:val="single" w:sz="4" w:space="0" w:color="auto"/>
              <w:bottom w:val="single" w:sz="4" w:space="0" w:color="auto"/>
            </w:tcBorders>
            <w:vAlign w:val="center"/>
          </w:tcPr>
          <w:p w14:paraId="64E94A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64E56E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0BB11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92D1F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228DF6A1" w14:textId="77777777" w:rsidR="00E35E22" w:rsidRPr="00BE657F" w:rsidRDefault="00E35E22" w:rsidP="0013755F">
            <w:pPr>
              <w:autoSpaceDE w:val="0"/>
              <w:autoSpaceDN w:val="0"/>
              <w:jc w:val="center"/>
              <w:rPr>
                <w:noProof w:val="0"/>
                <w:lang w:val="en-US" w:eastAsia="ru-RU"/>
              </w:rPr>
            </w:pPr>
          </w:p>
        </w:tc>
      </w:tr>
      <w:tr w:rsidR="00E35E22" w:rsidRPr="00BE657F" w14:paraId="041608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5F9B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D277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7461AD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78163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9C5CB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0,1710</w:t>
            </w:r>
          </w:p>
        </w:tc>
      </w:tr>
      <w:tr w:rsidR="00E35E22" w:rsidRPr="00BE657F" w14:paraId="435A07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442B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4095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4EB466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9C697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29BF0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0,8550</w:t>
            </w:r>
          </w:p>
        </w:tc>
      </w:tr>
      <w:tr w:rsidR="00E35E22" w:rsidRPr="00BE657F" w14:paraId="3EE467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DBBD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1346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6A7C0F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474F93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68888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0,2850</w:t>
            </w:r>
          </w:p>
        </w:tc>
      </w:tr>
      <w:tr w:rsidR="00E35E22" w:rsidRPr="00BE657F" w14:paraId="30B7177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635B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w:t>
            </w:r>
          </w:p>
        </w:tc>
        <w:tc>
          <w:tcPr>
            <w:tcW w:w="1276" w:type="dxa"/>
            <w:gridSpan w:val="2"/>
            <w:tcBorders>
              <w:top w:val="single" w:sz="4" w:space="0" w:color="auto"/>
              <w:bottom w:val="single" w:sz="4" w:space="0" w:color="auto"/>
            </w:tcBorders>
            <w:vAlign w:val="center"/>
          </w:tcPr>
          <w:p w14:paraId="0DC60A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019C758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A5514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D054FD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2FD59B64" w14:textId="77777777" w:rsidR="00E35E22" w:rsidRPr="00BE657F" w:rsidRDefault="00E35E22" w:rsidP="0013755F">
            <w:pPr>
              <w:autoSpaceDE w:val="0"/>
              <w:autoSpaceDN w:val="0"/>
              <w:jc w:val="center"/>
              <w:rPr>
                <w:noProof w:val="0"/>
                <w:lang w:val="en-US" w:eastAsia="ru-RU"/>
              </w:rPr>
            </w:pPr>
          </w:p>
        </w:tc>
      </w:tr>
      <w:tr w:rsidR="00E35E22" w:rsidRPr="00BE657F" w14:paraId="5A02DD9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0BAB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D0C8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29AE38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1BB9BF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FE1F1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8,4702</w:t>
            </w:r>
          </w:p>
        </w:tc>
      </w:tr>
      <w:tr w:rsidR="00E35E22" w:rsidRPr="00BE657F" w14:paraId="418120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FB90B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ECAD4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15C057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0EFC14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79F9E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1,7100</w:t>
            </w:r>
          </w:p>
        </w:tc>
      </w:tr>
      <w:tr w:rsidR="00E35E22" w:rsidRPr="00BE657F" w14:paraId="5B2FB8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C55B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5D95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302B74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0E260F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35C7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83,2770</w:t>
            </w:r>
          </w:p>
        </w:tc>
      </w:tr>
      <w:tr w:rsidR="00E35E22" w:rsidRPr="00BE657F" w14:paraId="260BAC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B85B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A2D0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401EC2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7705E0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77BDE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0,0638</w:t>
            </w:r>
          </w:p>
        </w:tc>
      </w:tr>
      <w:tr w:rsidR="00E35E22" w:rsidRPr="00BE657F" w14:paraId="3DE991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EF22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1914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246D0D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1C621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8FAF0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0,4503</w:t>
            </w:r>
          </w:p>
        </w:tc>
      </w:tr>
      <w:tr w:rsidR="00E35E22" w:rsidRPr="00BE657F" w14:paraId="31F116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7FF0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35B6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56A21B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3F39E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4072A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0,1687</w:t>
            </w:r>
          </w:p>
        </w:tc>
      </w:tr>
      <w:tr w:rsidR="00E35E22" w:rsidRPr="00BE657F" w14:paraId="2A6239F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0137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w:t>
            </w:r>
          </w:p>
        </w:tc>
        <w:tc>
          <w:tcPr>
            <w:tcW w:w="1276" w:type="dxa"/>
            <w:gridSpan w:val="2"/>
            <w:tcBorders>
              <w:top w:val="single" w:sz="4" w:space="0" w:color="auto"/>
              <w:bottom w:val="single" w:sz="4" w:space="0" w:color="auto"/>
            </w:tcBorders>
            <w:vAlign w:val="center"/>
          </w:tcPr>
          <w:p w14:paraId="0EC105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1DF5D3B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AC8AE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FEBE64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7EE41E2" w14:textId="77777777" w:rsidR="00E35E22" w:rsidRPr="00BE657F" w:rsidRDefault="00E35E22" w:rsidP="0013755F">
            <w:pPr>
              <w:autoSpaceDE w:val="0"/>
              <w:autoSpaceDN w:val="0"/>
              <w:jc w:val="center"/>
              <w:rPr>
                <w:noProof w:val="0"/>
                <w:lang w:val="en-US" w:eastAsia="ru-RU"/>
              </w:rPr>
            </w:pPr>
          </w:p>
        </w:tc>
      </w:tr>
      <w:tr w:rsidR="00E35E22" w:rsidRPr="00BE657F" w14:paraId="4C77EC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56A1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8942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27C7635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2739C1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DC57D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2,4400</w:t>
            </w:r>
          </w:p>
        </w:tc>
      </w:tr>
      <w:tr w:rsidR="00E35E22" w:rsidRPr="00BE657F" w14:paraId="1DC4AF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AC57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B640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47DAC5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EC80A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B4E81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14,2800</w:t>
            </w:r>
          </w:p>
        </w:tc>
      </w:tr>
      <w:tr w:rsidR="00E35E22" w:rsidRPr="00BE657F" w14:paraId="38D24F8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7CC5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A1D9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A2B5EC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CE01C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CA534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15BFCC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426E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99BB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6A8AE2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02CA6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BEAB2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0,1580</w:t>
            </w:r>
          </w:p>
        </w:tc>
      </w:tr>
      <w:tr w:rsidR="00E35E22" w:rsidRPr="00BE657F" w14:paraId="54A8CC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C1C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A885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5202E0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3E92B8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DBC1C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307F158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C655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w:t>
            </w:r>
          </w:p>
        </w:tc>
        <w:tc>
          <w:tcPr>
            <w:tcW w:w="1276" w:type="dxa"/>
            <w:gridSpan w:val="2"/>
            <w:tcBorders>
              <w:top w:val="single" w:sz="4" w:space="0" w:color="auto"/>
              <w:bottom w:val="single" w:sz="4" w:space="0" w:color="auto"/>
            </w:tcBorders>
            <w:vAlign w:val="center"/>
          </w:tcPr>
          <w:p w14:paraId="55CCE4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3056B5C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98927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DBC616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6EF10CA5" w14:textId="77777777" w:rsidR="00E35E22" w:rsidRPr="00BE657F" w:rsidRDefault="00E35E22" w:rsidP="0013755F">
            <w:pPr>
              <w:autoSpaceDE w:val="0"/>
              <w:autoSpaceDN w:val="0"/>
              <w:jc w:val="center"/>
              <w:rPr>
                <w:noProof w:val="0"/>
                <w:lang w:val="en-US" w:eastAsia="ru-RU"/>
              </w:rPr>
            </w:pPr>
          </w:p>
        </w:tc>
      </w:tr>
      <w:tr w:rsidR="00E35E22" w:rsidRPr="00BE657F" w14:paraId="173383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6A5C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60D1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62587A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7763DB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CDB61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4,0500</w:t>
            </w:r>
          </w:p>
        </w:tc>
      </w:tr>
      <w:tr w:rsidR="00E35E22" w:rsidRPr="00BE657F" w14:paraId="4984AF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4CA2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F2D2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A73EE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CA25A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B8287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0ADDCF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538C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2F09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59907A3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6AC96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6147B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9,4941</w:t>
            </w:r>
          </w:p>
        </w:tc>
      </w:tr>
      <w:tr w:rsidR="00E35E22" w:rsidRPr="00BE657F" w14:paraId="494DDE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6290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55ED3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579DD8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F3349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DA1F5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0,0090</w:t>
            </w:r>
          </w:p>
        </w:tc>
      </w:tr>
      <w:tr w:rsidR="00E35E22" w:rsidRPr="00BE657F" w14:paraId="3D8AAA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5325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DEBF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F63C10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0EFDA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C9079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0,0090</w:t>
            </w:r>
          </w:p>
        </w:tc>
      </w:tr>
      <w:tr w:rsidR="00E35E22" w:rsidRPr="00BE657F" w14:paraId="337F999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BE08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w:t>
            </w:r>
          </w:p>
        </w:tc>
        <w:tc>
          <w:tcPr>
            <w:tcW w:w="1276" w:type="dxa"/>
            <w:gridSpan w:val="2"/>
            <w:tcBorders>
              <w:top w:val="single" w:sz="4" w:space="0" w:color="auto"/>
              <w:bottom w:val="single" w:sz="4" w:space="0" w:color="auto"/>
            </w:tcBorders>
            <w:vAlign w:val="center"/>
          </w:tcPr>
          <w:p w14:paraId="144B1E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20ED44E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497858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8D8107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54,7000</w:t>
            </w:r>
          </w:p>
          <w:p w14:paraId="03FD9D13" w14:textId="77777777" w:rsidR="00E35E22" w:rsidRPr="00BE657F" w:rsidRDefault="00E35E22" w:rsidP="0013755F">
            <w:pPr>
              <w:autoSpaceDE w:val="0"/>
              <w:autoSpaceDN w:val="0"/>
              <w:jc w:val="center"/>
              <w:rPr>
                <w:noProof w:val="0"/>
                <w:lang w:val="en-US" w:eastAsia="ru-RU"/>
              </w:rPr>
            </w:pPr>
          </w:p>
        </w:tc>
      </w:tr>
      <w:tr w:rsidR="00E35E22" w:rsidRPr="00BE657F" w14:paraId="309677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3374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0F9CE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80379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86666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B791E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1,6410</w:t>
            </w:r>
          </w:p>
        </w:tc>
      </w:tr>
      <w:tr w:rsidR="00E35E22" w:rsidRPr="00BE657F" w14:paraId="2FCC6C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6E31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5CD3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91B97A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2961B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9B16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8,2050</w:t>
            </w:r>
          </w:p>
        </w:tc>
      </w:tr>
      <w:tr w:rsidR="00E35E22" w:rsidRPr="00BE657F" w14:paraId="3CB682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63A1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417C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0060585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0B29FFF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54C57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2,7350</w:t>
            </w:r>
          </w:p>
        </w:tc>
      </w:tr>
      <w:tr w:rsidR="00E35E22" w:rsidRPr="00BE657F" w14:paraId="7C9A1A9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B9B2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w:t>
            </w:r>
          </w:p>
        </w:tc>
        <w:tc>
          <w:tcPr>
            <w:tcW w:w="1276" w:type="dxa"/>
            <w:gridSpan w:val="2"/>
            <w:tcBorders>
              <w:top w:val="single" w:sz="4" w:space="0" w:color="auto"/>
              <w:bottom w:val="single" w:sz="4" w:space="0" w:color="auto"/>
            </w:tcBorders>
            <w:vAlign w:val="center"/>
          </w:tcPr>
          <w:p w14:paraId="2F0A93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43C1522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A7A6F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612663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3AE84B36" w14:textId="77777777" w:rsidR="00E35E22" w:rsidRPr="00BE657F" w:rsidRDefault="00E35E22" w:rsidP="0013755F">
            <w:pPr>
              <w:autoSpaceDE w:val="0"/>
              <w:autoSpaceDN w:val="0"/>
              <w:jc w:val="center"/>
              <w:rPr>
                <w:noProof w:val="0"/>
                <w:lang w:val="en-US" w:eastAsia="ru-RU"/>
              </w:rPr>
            </w:pPr>
          </w:p>
        </w:tc>
      </w:tr>
      <w:tr w:rsidR="00E35E22" w:rsidRPr="00BE657F" w14:paraId="30A0554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FA6F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A531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474DA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1EC1D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A2B0D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3,1350</w:t>
            </w:r>
          </w:p>
        </w:tc>
      </w:tr>
      <w:tr w:rsidR="00E35E22" w:rsidRPr="00BE657F" w14:paraId="5BA1AF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F58A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C659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3B5E94D5"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6807F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AAD0B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2,2800</w:t>
            </w:r>
          </w:p>
        </w:tc>
      </w:tr>
      <w:tr w:rsidR="00E35E22" w:rsidRPr="00BE657F" w14:paraId="3F196D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E38F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110E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E5513B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0E22B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9E18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0,3420</w:t>
            </w:r>
          </w:p>
        </w:tc>
      </w:tr>
      <w:tr w:rsidR="00E35E22" w:rsidRPr="00BE657F" w14:paraId="13E830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7DEC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D787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51703C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9C8D6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8DFFC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2,8500</w:t>
            </w:r>
          </w:p>
        </w:tc>
      </w:tr>
      <w:tr w:rsidR="00E35E22" w:rsidRPr="00BE657F" w14:paraId="230B06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9D17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A412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76AD4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78772A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EB724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0,2850</w:t>
            </w:r>
          </w:p>
        </w:tc>
      </w:tr>
      <w:tr w:rsidR="00E35E22" w:rsidRPr="00BE657F" w14:paraId="31234C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07B0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0952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BBA0A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B4287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48E2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0,0114</w:t>
            </w:r>
          </w:p>
        </w:tc>
      </w:tr>
      <w:tr w:rsidR="00E35E22" w:rsidRPr="00BE657F" w14:paraId="355F82F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4C39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w:t>
            </w:r>
          </w:p>
        </w:tc>
        <w:tc>
          <w:tcPr>
            <w:tcW w:w="1276" w:type="dxa"/>
            <w:gridSpan w:val="2"/>
            <w:tcBorders>
              <w:top w:val="single" w:sz="4" w:space="0" w:color="auto"/>
              <w:bottom w:val="single" w:sz="4" w:space="0" w:color="auto"/>
            </w:tcBorders>
            <w:vAlign w:val="center"/>
          </w:tcPr>
          <w:p w14:paraId="313E56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3F8FE451"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E36DD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9DB7A4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23EF7B72" w14:textId="77777777" w:rsidR="00E35E22" w:rsidRPr="00BE657F" w:rsidRDefault="00E35E22" w:rsidP="0013755F">
            <w:pPr>
              <w:autoSpaceDE w:val="0"/>
              <w:autoSpaceDN w:val="0"/>
              <w:jc w:val="center"/>
              <w:rPr>
                <w:noProof w:val="0"/>
                <w:lang w:val="en-US" w:eastAsia="ru-RU"/>
              </w:rPr>
            </w:pPr>
          </w:p>
        </w:tc>
      </w:tr>
      <w:tr w:rsidR="00E35E22" w:rsidRPr="00BE657F" w14:paraId="150214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30A4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1E3A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FBF11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FFE6E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EE011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31,8500</w:t>
            </w:r>
          </w:p>
        </w:tc>
      </w:tr>
      <w:tr w:rsidR="00E35E22" w:rsidRPr="00BE657F" w14:paraId="7D0E40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D457B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3664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7DC975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4A858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395496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53,9000</w:t>
            </w:r>
          </w:p>
        </w:tc>
      </w:tr>
      <w:tr w:rsidR="00E35E22" w:rsidRPr="00BE657F" w14:paraId="30EE62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C3BFE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A6B7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1CDA592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7F9B1B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C6B06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24DE1A1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3DA4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w:t>
            </w:r>
          </w:p>
        </w:tc>
        <w:tc>
          <w:tcPr>
            <w:tcW w:w="1276" w:type="dxa"/>
            <w:gridSpan w:val="2"/>
            <w:tcBorders>
              <w:top w:val="single" w:sz="4" w:space="0" w:color="auto"/>
              <w:bottom w:val="single" w:sz="4" w:space="0" w:color="auto"/>
            </w:tcBorders>
            <w:vAlign w:val="center"/>
          </w:tcPr>
          <w:p w14:paraId="0BE7FF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5E4FFF1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lastRenderedPageBreak/>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3DF97F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27A7C32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69F631B7" w14:textId="77777777" w:rsidR="00E35E22" w:rsidRPr="00BE657F" w:rsidRDefault="00E35E22" w:rsidP="0013755F">
            <w:pPr>
              <w:autoSpaceDE w:val="0"/>
              <w:autoSpaceDN w:val="0"/>
              <w:jc w:val="center"/>
              <w:rPr>
                <w:noProof w:val="0"/>
                <w:lang w:val="en-US" w:eastAsia="ru-RU"/>
              </w:rPr>
            </w:pPr>
          </w:p>
        </w:tc>
      </w:tr>
      <w:tr w:rsidR="00E35E22" w:rsidRPr="00BE657F" w14:paraId="5F6D29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9AB6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647C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B05DE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B36A9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B19FF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26,9500</w:t>
            </w:r>
          </w:p>
        </w:tc>
      </w:tr>
      <w:tr w:rsidR="00E35E22" w:rsidRPr="00BE657F" w14:paraId="0594653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CE87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3187D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1E3599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947EA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70BAA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19,6000</w:t>
            </w:r>
          </w:p>
        </w:tc>
      </w:tr>
      <w:tr w:rsidR="00E35E22" w:rsidRPr="00BE657F" w14:paraId="56316B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FBD3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E37F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5B1C2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F81C3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44B0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2,9400</w:t>
            </w:r>
          </w:p>
        </w:tc>
      </w:tr>
      <w:tr w:rsidR="00E35E22" w:rsidRPr="00BE657F" w14:paraId="0FB4B7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F859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A02C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5E0A6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66BC80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FE5D8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24,5000</w:t>
            </w:r>
          </w:p>
        </w:tc>
      </w:tr>
      <w:tr w:rsidR="00E35E22" w:rsidRPr="00BE657F" w14:paraId="036380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E19B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160C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CE8B1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5E9BE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32B68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w:t>
            </w:r>
          </w:p>
        </w:tc>
      </w:tr>
      <w:tr w:rsidR="00E35E22" w:rsidRPr="00BE657F" w14:paraId="490937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3B91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5195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6FE7441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62D16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AD56E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0,0980</w:t>
            </w:r>
          </w:p>
        </w:tc>
      </w:tr>
      <w:tr w:rsidR="00E35E22" w:rsidRPr="00BE657F" w14:paraId="4FF1D27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9A28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w:t>
            </w:r>
          </w:p>
        </w:tc>
        <w:tc>
          <w:tcPr>
            <w:tcW w:w="1276" w:type="dxa"/>
            <w:gridSpan w:val="2"/>
            <w:tcBorders>
              <w:top w:val="single" w:sz="4" w:space="0" w:color="auto"/>
              <w:bottom w:val="single" w:sz="4" w:space="0" w:color="auto"/>
            </w:tcBorders>
            <w:vAlign w:val="center"/>
          </w:tcPr>
          <w:p w14:paraId="121A7A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CK29F</w:t>
            </w:r>
          </w:p>
        </w:tc>
        <w:tc>
          <w:tcPr>
            <w:tcW w:w="4394" w:type="dxa"/>
            <w:gridSpan w:val="3"/>
            <w:tcBorders>
              <w:top w:val="single" w:sz="4" w:space="0" w:color="auto"/>
              <w:bottom w:val="single" w:sz="4" w:space="0" w:color="auto"/>
            </w:tcBorders>
            <w:vAlign w:val="center"/>
          </w:tcPr>
          <w:p w14:paraId="1CD5EEA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din </w:t>
            </w:r>
            <w:proofErr w:type="spellStart"/>
            <w:r w:rsidRPr="00BE657F">
              <w:rPr>
                <w:noProof w:val="0"/>
                <w:lang w:val="en-US" w:eastAsia="ru-RU"/>
              </w:rPr>
              <w:t>panouri</w:t>
            </w:r>
            <w:proofErr w:type="spellEnd"/>
            <w:r w:rsidRPr="00BE657F">
              <w:rPr>
                <w:noProof w:val="0"/>
                <w:lang w:val="en-US" w:eastAsia="ru-RU"/>
              </w:rPr>
              <w:t xml:space="preserve"> prefabricate "Armstrong",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sistemul-grila</w:t>
            </w:r>
            <w:proofErr w:type="spellEnd"/>
          </w:p>
        </w:tc>
        <w:tc>
          <w:tcPr>
            <w:tcW w:w="1418" w:type="dxa"/>
            <w:tcBorders>
              <w:top w:val="single" w:sz="4" w:space="0" w:color="auto"/>
              <w:bottom w:val="single" w:sz="4" w:space="0" w:color="auto"/>
            </w:tcBorders>
            <w:vAlign w:val="center"/>
          </w:tcPr>
          <w:p w14:paraId="56303A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33265C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0F767EF9" w14:textId="77777777" w:rsidR="00E35E22" w:rsidRPr="00BE657F" w:rsidRDefault="00E35E22" w:rsidP="0013755F">
            <w:pPr>
              <w:autoSpaceDE w:val="0"/>
              <w:autoSpaceDN w:val="0"/>
              <w:jc w:val="center"/>
              <w:rPr>
                <w:noProof w:val="0"/>
                <w:lang w:val="en-US" w:eastAsia="ru-RU"/>
              </w:rPr>
            </w:pPr>
          </w:p>
        </w:tc>
      </w:tr>
      <w:tr w:rsidR="00E35E22" w:rsidRPr="00BE657F" w14:paraId="1AEA82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2458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6DB4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7A19C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DF93B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D7B36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3,2700</w:t>
            </w:r>
          </w:p>
        </w:tc>
      </w:tr>
      <w:tr w:rsidR="00E35E22" w:rsidRPr="00BE657F" w14:paraId="1F5AEB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9180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F1C0B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679E4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D429D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FA386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44,6900</w:t>
            </w:r>
          </w:p>
        </w:tc>
      </w:tr>
      <w:tr w:rsidR="00E35E22" w:rsidRPr="00BE657F" w14:paraId="568C30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FA35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EC5F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2874136313300</w:t>
            </w:r>
          </w:p>
        </w:tc>
        <w:tc>
          <w:tcPr>
            <w:tcW w:w="4394" w:type="dxa"/>
            <w:gridSpan w:val="3"/>
            <w:tcBorders>
              <w:top w:val="nil"/>
              <w:bottom w:val="single" w:sz="2" w:space="0" w:color="auto"/>
            </w:tcBorders>
            <w:vAlign w:val="center"/>
          </w:tcPr>
          <w:p w14:paraId="4120B10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metal</w:t>
            </w:r>
          </w:p>
        </w:tc>
        <w:tc>
          <w:tcPr>
            <w:tcW w:w="1418" w:type="dxa"/>
            <w:tcBorders>
              <w:top w:val="nil"/>
              <w:bottom w:val="single" w:sz="2" w:space="0" w:color="auto"/>
            </w:tcBorders>
            <w:vAlign w:val="center"/>
          </w:tcPr>
          <w:p w14:paraId="1E34CA5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A443A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87,2000</w:t>
            </w:r>
          </w:p>
        </w:tc>
      </w:tr>
      <w:tr w:rsidR="00E35E22" w:rsidRPr="00BE657F" w14:paraId="7A4CE7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3911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620E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2732103646151*</w:t>
            </w:r>
          </w:p>
        </w:tc>
        <w:tc>
          <w:tcPr>
            <w:tcW w:w="4394" w:type="dxa"/>
            <w:gridSpan w:val="3"/>
            <w:tcBorders>
              <w:top w:val="nil"/>
              <w:bottom w:val="single" w:sz="2" w:space="0" w:color="auto"/>
            </w:tcBorders>
            <w:vAlign w:val="center"/>
          </w:tcPr>
          <w:p w14:paraId="47D265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Panouri</w:t>
            </w:r>
            <w:proofErr w:type="spellEnd"/>
            <w:r w:rsidRPr="00BE657F">
              <w:rPr>
                <w:noProof w:val="0"/>
                <w:sz w:val="22"/>
                <w:szCs w:val="22"/>
                <w:lang w:val="en-US" w:eastAsia="ru-RU"/>
              </w:rPr>
              <w:t xml:space="preserve"> "Armstrong"</w:t>
            </w:r>
          </w:p>
        </w:tc>
        <w:tc>
          <w:tcPr>
            <w:tcW w:w="1418" w:type="dxa"/>
            <w:tcBorders>
              <w:top w:val="nil"/>
              <w:bottom w:val="single" w:sz="2" w:space="0" w:color="auto"/>
            </w:tcBorders>
            <w:vAlign w:val="center"/>
          </w:tcPr>
          <w:p w14:paraId="6D8C60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3D5829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22,8900</w:t>
            </w:r>
          </w:p>
        </w:tc>
      </w:tr>
      <w:tr w:rsidR="00E35E22" w:rsidRPr="00BE657F" w14:paraId="7FC8D3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4F61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4F01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CF151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0E07C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F1A52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0,3270</w:t>
            </w:r>
          </w:p>
        </w:tc>
      </w:tr>
      <w:tr w:rsidR="00E35E22" w:rsidRPr="00BE657F" w14:paraId="28DC81F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694E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w:t>
            </w:r>
          </w:p>
        </w:tc>
        <w:tc>
          <w:tcPr>
            <w:tcW w:w="1276" w:type="dxa"/>
            <w:gridSpan w:val="2"/>
            <w:tcBorders>
              <w:top w:val="single" w:sz="4" w:space="0" w:color="auto"/>
              <w:bottom w:val="single" w:sz="4" w:space="0" w:color="auto"/>
            </w:tcBorders>
            <w:vAlign w:val="center"/>
          </w:tcPr>
          <w:p w14:paraId="20F168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6833D7D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27EBE2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F5052A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677FB1FF" w14:textId="77777777" w:rsidR="00E35E22" w:rsidRPr="00BE657F" w:rsidRDefault="00E35E22" w:rsidP="0013755F">
            <w:pPr>
              <w:autoSpaceDE w:val="0"/>
              <w:autoSpaceDN w:val="0"/>
              <w:jc w:val="center"/>
              <w:rPr>
                <w:noProof w:val="0"/>
                <w:lang w:val="en-US" w:eastAsia="ru-RU"/>
              </w:rPr>
            </w:pPr>
          </w:p>
        </w:tc>
      </w:tr>
      <w:tr w:rsidR="00E35E22" w:rsidRPr="00BE657F" w14:paraId="2226D4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72C4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D674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53CF1B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E126A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3795E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0,6540</w:t>
            </w:r>
          </w:p>
        </w:tc>
      </w:tr>
      <w:tr w:rsidR="00E35E22" w:rsidRPr="00BE657F" w14:paraId="28D106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AE73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A3A5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A1864C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4DEC1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0C035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3,2700</w:t>
            </w:r>
          </w:p>
        </w:tc>
      </w:tr>
      <w:tr w:rsidR="00E35E22" w:rsidRPr="00BE657F" w14:paraId="4AAA97D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F073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95FCD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2910DD3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0703EB3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C635B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1,0900</w:t>
            </w:r>
          </w:p>
        </w:tc>
      </w:tr>
      <w:tr w:rsidR="00E35E22" w:rsidRPr="00BE657F" w14:paraId="5B978D4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8ED6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w:t>
            </w:r>
          </w:p>
        </w:tc>
        <w:tc>
          <w:tcPr>
            <w:tcW w:w="1276" w:type="dxa"/>
            <w:gridSpan w:val="2"/>
            <w:tcBorders>
              <w:top w:val="single" w:sz="4" w:space="0" w:color="auto"/>
              <w:bottom w:val="single" w:sz="4" w:space="0" w:color="auto"/>
            </w:tcBorders>
            <w:vAlign w:val="center"/>
          </w:tcPr>
          <w:p w14:paraId="3BBCB2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511F879D"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41A27A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130899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0E1BCD16" w14:textId="77777777" w:rsidR="00E35E22" w:rsidRPr="00BE657F" w:rsidRDefault="00E35E22" w:rsidP="0013755F">
            <w:pPr>
              <w:autoSpaceDE w:val="0"/>
              <w:autoSpaceDN w:val="0"/>
              <w:jc w:val="center"/>
              <w:rPr>
                <w:noProof w:val="0"/>
                <w:lang w:val="en-US" w:eastAsia="ru-RU"/>
              </w:rPr>
            </w:pPr>
          </w:p>
        </w:tc>
      </w:tr>
      <w:tr w:rsidR="00E35E22" w:rsidRPr="00BE657F" w14:paraId="0E62D6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1481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B1B8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76076E4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161FD1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AB44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10,2024</w:t>
            </w:r>
          </w:p>
        </w:tc>
      </w:tr>
      <w:tr w:rsidR="00E35E22" w:rsidRPr="00BE657F" w14:paraId="1A6D90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D649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D8A3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0D144AC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5E869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A0FF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671,0825</w:t>
            </w:r>
          </w:p>
        </w:tc>
      </w:tr>
      <w:tr w:rsidR="00E35E22" w:rsidRPr="00BE657F" w14:paraId="21FF51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40B1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F728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78E2D1D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09A31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668EA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1,9738</w:t>
            </w:r>
          </w:p>
        </w:tc>
      </w:tr>
      <w:tr w:rsidR="00E35E22" w:rsidRPr="00BE657F" w14:paraId="7032AB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DFC7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FA23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782694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7B09CB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1D3AA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0,1535</w:t>
            </w:r>
          </w:p>
        </w:tc>
      </w:tr>
      <w:tr w:rsidR="00E35E22" w:rsidRPr="00BE657F" w14:paraId="582B0D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DE9C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3991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68942FF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180101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99805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1,8312</w:t>
            </w:r>
          </w:p>
        </w:tc>
      </w:tr>
      <w:tr w:rsidR="00E35E22" w:rsidRPr="00BE657F" w14:paraId="0B54CA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A78B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A117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316534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A8618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579C3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0,4360</w:t>
            </w:r>
          </w:p>
        </w:tc>
      </w:tr>
      <w:tr w:rsidR="00E35E22" w:rsidRPr="00BE657F" w14:paraId="61F9561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E08D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w:t>
            </w:r>
          </w:p>
        </w:tc>
        <w:tc>
          <w:tcPr>
            <w:tcW w:w="1276" w:type="dxa"/>
            <w:gridSpan w:val="2"/>
            <w:tcBorders>
              <w:top w:val="single" w:sz="4" w:space="0" w:color="auto"/>
              <w:bottom w:val="single" w:sz="4" w:space="0" w:color="auto"/>
            </w:tcBorders>
            <w:vAlign w:val="center"/>
          </w:tcPr>
          <w:p w14:paraId="17A769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0C7438B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61AF6B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1CCB24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44E00A56" w14:textId="77777777" w:rsidR="00E35E22" w:rsidRPr="00BE657F" w:rsidRDefault="00E35E22" w:rsidP="0013755F">
            <w:pPr>
              <w:autoSpaceDE w:val="0"/>
              <w:autoSpaceDN w:val="0"/>
              <w:jc w:val="center"/>
              <w:rPr>
                <w:noProof w:val="0"/>
                <w:lang w:val="en-US" w:eastAsia="ru-RU"/>
              </w:rPr>
            </w:pPr>
          </w:p>
        </w:tc>
      </w:tr>
      <w:tr w:rsidR="00E35E22" w:rsidRPr="00BE657F" w14:paraId="4A9D4E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6889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7C12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60DDE6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3BE76D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8630A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25,0700</w:t>
            </w:r>
          </w:p>
        </w:tc>
      </w:tr>
      <w:tr w:rsidR="00E35E22" w:rsidRPr="00BE657F" w14:paraId="23A58B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E366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DA90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8F560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89280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60B2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3,2700</w:t>
            </w:r>
          </w:p>
        </w:tc>
      </w:tr>
      <w:tr w:rsidR="00E35E22" w:rsidRPr="00BE657F" w14:paraId="53BA65A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F85C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FF85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4FA096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5EABFE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75E9D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23,1189</w:t>
            </w:r>
          </w:p>
        </w:tc>
      </w:tr>
      <w:tr w:rsidR="00E35E22" w:rsidRPr="00BE657F" w14:paraId="02826C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DB01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E797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3BB6A3D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68B7E3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719F2C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23,1189</w:t>
            </w:r>
          </w:p>
        </w:tc>
      </w:tr>
      <w:tr w:rsidR="00E35E22" w:rsidRPr="00BE657F" w14:paraId="5331DB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9985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B100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2D6DD6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69CF3F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EBA11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19,8162</w:t>
            </w:r>
          </w:p>
        </w:tc>
      </w:tr>
      <w:tr w:rsidR="00E35E22" w:rsidRPr="00BE657F" w14:paraId="3400D7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BF2D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4412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598F1F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7874E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CE8A4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0,6540</w:t>
            </w:r>
          </w:p>
        </w:tc>
      </w:tr>
      <w:tr w:rsidR="00E35E22" w:rsidRPr="00BE657F" w14:paraId="0E45BC2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64DF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w:t>
            </w:r>
          </w:p>
        </w:tc>
        <w:tc>
          <w:tcPr>
            <w:tcW w:w="1276" w:type="dxa"/>
            <w:gridSpan w:val="2"/>
            <w:tcBorders>
              <w:top w:val="single" w:sz="4" w:space="0" w:color="auto"/>
              <w:bottom w:val="single" w:sz="4" w:space="0" w:color="auto"/>
            </w:tcBorders>
            <w:vAlign w:val="center"/>
          </w:tcPr>
          <w:p w14:paraId="7BD817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2C0CFA28"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08E59A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B5EABD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29F3EFDD" w14:textId="77777777" w:rsidR="00E35E22" w:rsidRPr="00BE657F" w:rsidRDefault="00E35E22" w:rsidP="0013755F">
            <w:pPr>
              <w:autoSpaceDE w:val="0"/>
              <w:autoSpaceDN w:val="0"/>
              <w:jc w:val="center"/>
              <w:rPr>
                <w:noProof w:val="0"/>
                <w:lang w:val="en-US" w:eastAsia="ru-RU"/>
              </w:rPr>
            </w:pPr>
          </w:p>
        </w:tc>
      </w:tr>
      <w:tr w:rsidR="00E35E22" w:rsidRPr="00BE657F" w14:paraId="251A9F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4F76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74EE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BFC8AA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260C2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003C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4,4800</w:t>
            </w:r>
          </w:p>
        </w:tc>
      </w:tr>
      <w:tr w:rsidR="00E35E22" w:rsidRPr="00BE657F" w14:paraId="471E9E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6008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310B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28A36F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20F455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6F76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1C97B2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A6B3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3D8A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2DEAC1A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221508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BE789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0CA779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B3C0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F7B6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E1146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27C5E6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E2E98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3,2000</w:t>
            </w:r>
          </w:p>
        </w:tc>
      </w:tr>
      <w:tr w:rsidR="00E35E22" w:rsidRPr="00BE657F" w14:paraId="3A2EDA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FE95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B766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ADA24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DBFC2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0A878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61A9D2B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81BA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w:t>
            </w:r>
          </w:p>
        </w:tc>
        <w:tc>
          <w:tcPr>
            <w:tcW w:w="1276" w:type="dxa"/>
            <w:gridSpan w:val="2"/>
            <w:tcBorders>
              <w:top w:val="single" w:sz="4" w:space="0" w:color="auto"/>
              <w:bottom w:val="single" w:sz="4" w:space="0" w:color="auto"/>
            </w:tcBorders>
            <w:vAlign w:val="center"/>
          </w:tcPr>
          <w:p w14:paraId="35DB50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399DE73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79BC12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F0C89B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1,1000</w:t>
            </w:r>
          </w:p>
          <w:p w14:paraId="5F0BC5A2" w14:textId="77777777" w:rsidR="00E35E22" w:rsidRPr="00BE657F" w:rsidRDefault="00E35E22" w:rsidP="0013755F">
            <w:pPr>
              <w:autoSpaceDE w:val="0"/>
              <w:autoSpaceDN w:val="0"/>
              <w:jc w:val="center"/>
              <w:rPr>
                <w:noProof w:val="0"/>
                <w:lang w:val="en-US" w:eastAsia="ru-RU"/>
              </w:rPr>
            </w:pPr>
          </w:p>
        </w:tc>
      </w:tr>
      <w:tr w:rsidR="00E35E22" w:rsidRPr="00BE657F" w14:paraId="797936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064BF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9C27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0A9257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40F98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6AB3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0,3080</w:t>
            </w:r>
          </w:p>
        </w:tc>
      </w:tr>
      <w:tr w:rsidR="00E35E22" w:rsidRPr="00BE657F" w14:paraId="4AD3DF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3243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41B9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357C4D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7CBAED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243A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0,0440</w:t>
            </w:r>
          </w:p>
        </w:tc>
      </w:tr>
      <w:tr w:rsidR="00E35E22" w:rsidRPr="00BE657F" w14:paraId="58CEC5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250A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21EB1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1D4396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44DFAD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404D7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1,1000</w:t>
            </w:r>
          </w:p>
        </w:tc>
      </w:tr>
      <w:tr w:rsidR="00E35E22" w:rsidRPr="00BE657F" w14:paraId="000619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D46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0A6B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EC5E4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78E70BF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2C238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0,2200</w:t>
            </w:r>
          </w:p>
        </w:tc>
      </w:tr>
      <w:tr w:rsidR="00E35E22" w:rsidRPr="00BE657F" w14:paraId="0F958B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0EE6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B26F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359498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367AC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B45CB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0,0110</w:t>
            </w:r>
          </w:p>
        </w:tc>
      </w:tr>
      <w:tr w:rsidR="00E35E22" w:rsidRPr="00BE657F" w14:paraId="3916D08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03C3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w:t>
            </w:r>
          </w:p>
        </w:tc>
        <w:tc>
          <w:tcPr>
            <w:tcW w:w="1276" w:type="dxa"/>
            <w:gridSpan w:val="2"/>
            <w:tcBorders>
              <w:top w:val="single" w:sz="4" w:space="0" w:color="auto"/>
              <w:bottom w:val="single" w:sz="4" w:space="0" w:color="auto"/>
            </w:tcBorders>
            <w:vAlign w:val="center"/>
          </w:tcPr>
          <w:p w14:paraId="6669D0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046133B7"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2009A4C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D037A6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797C8568" w14:textId="77777777" w:rsidR="00E35E22" w:rsidRPr="00BE657F" w:rsidRDefault="00E35E22" w:rsidP="0013755F">
            <w:pPr>
              <w:autoSpaceDE w:val="0"/>
              <w:autoSpaceDN w:val="0"/>
              <w:jc w:val="center"/>
              <w:rPr>
                <w:noProof w:val="0"/>
                <w:lang w:val="en-US" w:eastAsia="ru-RU"/>
              </w:rPr>
            </w:pPr>
          </w:p>
        </w:tc>
      </w:tr>
      <w:tr w:rsidR="00E35E22" w:rsidRPr="00BE657F" w14:paraId="37BD6B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49CA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DABD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1AA10B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F4633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434B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6315D5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CEFF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250A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001004E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198BA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4437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4DECCE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A2A6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EAD8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2" w:space="0" w:color="auto"/>
            </w:tcBorders>
            <w:vAlign w:val="center"/>
          </w:tcPr>
          <w:p w14:paraId="6D813AE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2" w:space="0" w:color="auto"/>
            </w:tcBorders>
            <w:vAlign w:val="center"/>
          </w:tcPr>
          <w:p w14:paraId="11BDD94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B447F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5DF63EA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0AEE38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05B6E9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EAE4156"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2E0D801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6F707E2" w14:textId="77777777" w:rsidR="00E35E22" w:rsidRPr="00BE657F" w:rsidRDefault="00E35E22" w:rsidP="0013755F">
            <w:pPr>
              <w:autoSpaceDE w:val="0"/>
              <w:autoSpaceDN w:val="0"/>
              <w:rPr>
                <w:noProof w:val="0"/>
                <w:lang w:val="en-US" w:eastAsia="ru-RU"/>
              </w:rPr>
            </w:pPr>
          </w:p>
        </w:tc>
      </w:tr>
      <w:tr w:rsidR="00E35E22" w:rsidRPr="00BE657F" w14:paraId="5AD998F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ACF109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4BC755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CEDF6C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01FF86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58A0473" w14:textId="77777777" w:rsidR="00E35E22" w:rsidRPr="00BE657F" w:rsidRDefault="00E35E22" w:rsidP="0013755F">
            <w:pPr>
              <w:autoSpaceDE w:val="0"/>
              <w:autoSpaceDN w:val="0"/>
              <w:rPr>
                <w:noProof w:val="0"/>
                <w:lang w:val="en-US" w:eastAsia="ru-RU"/>
              </w:rPr>
            </w:pPr>
          </w:p>
        </w:tc>
      </w:tr>
      <w:tr w:rsidR="00E35E22" w:rsidRPr="00BE657F" w14:paraId="4195B86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8CE898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6800B8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946954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3D8B15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B17F819" w14:textId="77777777" w:rsidR="00E35E22" w:rsidRPr="00BE657F" w:rsidRDefault="00E35E22" w:rsidP="0013755F">
            <w:pPr>
              <w:autoSpaceDE w:val="0"/>
              <w:autoSpaceDN w:val="0"/>
              <w:rPr>
                <w:noProof w:val="0"/>
                <w:lang w:val="en-US" w:eastAsia="ru-RU"/>
              </w:rPr>
            </w:pPr>
          </w:p>
        </w:tc>
      </w:tr>
      <w:tr w:rsidR="00E35E22" w:rsidRPr="00BE657F" w14:paraId="41E81EB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7D0927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7900F3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CA5647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300CD44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77383221" w14:textId="77777777" w:rsidR="00E35E22" w:rsidRPr="00BE657F" w:rsidRDefault="00E35E22" w:rsidP="0013755F">
            <w:pPr>
              <w:autoSpaceDE w:val="0"/>
              <w:autoSpaceDN w:val="0"/>
              <w:rPr>
                <w:noProof w:val="0"/>
                <w:lang w:val="en-US" w:eastAsia="ru-RU"/>
              </w:rPr>
            </w:pPr>
          </w:p>
        </w:tc>
      </w:tr>
      <w:tr w:rsidR="00E35E22" w:rsidRPr="00BE657F" w14:paraId="24396F7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0F0112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4CECC8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C882157"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6D73FFF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162F00AB" w14:textId="77777777" w:rsidR="00E35E22" w:rsidRPr="00BE657F" w:rsidRDefault="00E35E22" w:rsidP="0013755F">
            <w:pPr>
              <w:autoSpaceDE w:val="0"/>
              <w:autoSpaceDN w:val="0"/>
              <w:rPr>
                <w:noProof w:val="0"/>
                <w:lang w:val="en-US" w:eastAsia="ru-RU"/>
              </w:rPr>
            </w:pPr>
          </w:p>
        </w:tc>
      </w:tr>
      <w:tr w:rsidR="00E35E22" w:rsidRPr="00BE657F" w14:paraId="63BD4717"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A76362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408045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29AF10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7D1D12D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5F69EED8"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DFCBBCB" w14:textId="77777777" w:rsidR="00E35E22" w:rsidRPr="00BE657F" w:rsidRDefault="00E35E22" w:rsidP="0013755F">
            <w:pPr>
              <w:autoSpaceDE w:val="0"/>
              <w:autoSpaceDN w:val="0"/>
              <w:rPr>
                <w:noProof w:val="0"/>
                <w:lang w:val="en-US" w:eastAsia="ru-RU"/>
              </w:rPr>
            </w:pPr>
          </w:p>
        </w:tc>
      </w:tr>
      <w:tr w:rsidR="00E35E22" w:rsidRPr="00BE657F" w14:paraId="565F9743"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F5D305E" w14:textId="77777777" w:rsidR="00E35E22" w:rsidRPr="00BE657F" w:rsidRDefault="00E35E22" w:rsidP="0013755F">
            <w:pPr>
              <w:autoSpaceDE w:val="0"/>
              <w:autoSpaceDN w:val="0"/>
              <w:jc w:val="right"/>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5157F6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4C4A88C"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1.2. </w:t>
            </w:r>
            <w:proofErr w:type="spellStart"/>
            <w:r w:rsidRPr="00BE657F">
              <w:rPr>
                <w:b/>
                <w:bCs/>
                <w:noProof w:val="0"/>
                <w:sz w:val="22"/>
                <w:szCs w:val="22"/>
                <w:lang w:val="en-US" w:eastAsia="ru-RU"/>
              </w:rPr>
              <w:t>Electricitate</w:t>
            </w:r>
            <w:proofErr w:type="spellEnd"/>
          </w:p>
        </w:tc>
        <w:tc>
          <w:tcPr>
            <w:tcW w:w="1418" w:type="dxa"/>
            <w:tcBorders>
              <w:top w:val="single" w:sz="4" w:space="0" w:color="auto"/>
              <w:left w:val="single" w:sz="4" w:space="0" w:color="auto"/>
              <w:bottom w:val="single" w:sz="4" w:space="0" w:color="auto"/>
              <w:right w:val="single" w:sz="4" w:space="0" w:color="auto"/>
            </w:tcBorders>
          </w:tcPr>
          <w:p w14:paraId="0782C374"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E90DC48" w14:textId="77777777" w:rsidR="00E35E22" w:rsidRPr="00BE657F" w:rsidRDefault="00E35E22" w:rsidP="0013755F">
            <w:pPr>
              <w:autoSpaceDE w:val="0"/>
              <w:autoSpaceDN w:val="0"/>
              <w:rPr>
                <w:noProof w:val="0"/>
                <w:lang w:val="en-US" w:eastAsia="ru-RU"/>
              </w:rPr>
            </w:pPr>
          </w:p>
        </w:tc>
      </w:tr>
      <w:tr w:rsidR="00E35E22" w:rsidRPr="00BE657F" w14:paraId="34A73F5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3ACE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w:t>
            </w:r>
          </w:p>
        </w:tc>
        <w:tc>
          <w:tcPr>
            <w:tcW w:w="1276" w:type="dxa"/>
            <w:gridSpan w:val="2"/>
            <w:tcBorders>
              <w:top w:val="single" w:sz="4" w:space="0" w:color="auto"/>
              <w:bottom w:val="single" w:sz="4" w:space="0" w:color="auto"/>
            </w:tcBorders>
            <w:vAlign w:val="center"/>
          </w:tcPr>
          <w:p w14:paraId="671AFE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11A1A74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019A11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EA4E20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667F1721" w14:textId="77777777" w:rsidR="00E35E22" w:rsidRPr="00BE657F" w:rsidRDefault="00E35E22" w:rsidP="0013755F">
            <w:pPr>
              <w:autoSpaceDE w:val="0"/>
              <w:autoSpaceDN w:val="0"/>
              <w:jc w:val="center"/>
              <w:rPr>
                <w:noProof w:val="0"/>
                <w:lang w:val="en-US" w:eastAsia="ru-RU"/>
              </w:rPr>
            </w:pPr>
          </w:p>
        </w:tc>
      </w:tr>
      <w:tr w:rsidR="00E35E22" w:rsidRPr="00BE657F" w14:paraId="551506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36CA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FE74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3C66D1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E53FB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6D99A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3,9600</w:t>
            </w:r>
          </w:p>
        </w:tc>
      </w:tr>
      <w:tr w:rsidR="00E35E22" w:rsidRPr="00BE657F" w14:paraId="7C3DC1D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B9E1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w:t>
            </w:r>
          </w:p>
        </w:tc>
        <w:tc>
          <w:tcPr>
            <w:tcW w:w="1276" w:type="dxa"/>
            <w:gridSpan w:val="2"/>
            <w:tcBorders>
              <w:top w:val="single" w:sz="4" w:space="0" w:color="auto"/>
              <w:bottom w:val="single" w:sz="4" w:space="0" w:color="auto"/>
            </w:tcBorders>
            <w:vAlign w:val="center"/>
          </w:tcPr>
          <w:p w14:paraId="5000E1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4CC4B2C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w:t>
            </w:r>
            <w:proofErr w:type="spellStart"/>
            <w:proofErr w:type="gramStart"/>
            <w:r w:rsidRPr="00BE657F">
              <w:rPr>
                <w:noProof w:val="0"/>
                <w:lang w:val="en-US" w:eastAsia="ru-RU"/>
              </w:rPr>
              <w:t>prize,intrerupatoare</w:t>
            </w:r>
            <w:proofErr w:type="gramEnd"/>
            <w:r w:rsidRPr="00BE657F">
              <w:rPr>
                <w:noProof w:val="0"/>
                <w:lang w:val="en-US" w:eastAsia="ru-RU"/>
              </w:rPr>
              <w:t>,sensor</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10BB78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98CFFE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30,0000</w:t>
            </w:r>
          </w:p>
          <w:p w14:paraId="2142016F" w14:textId="77777777" w:rsidR="00E35E22" w:rsidRPr="00BE657F" w:rsidRDefault="00E35E22" w:rsidP="0013755F">
            <w:pPr>
              <w:autoSpaceDE w:val="0"/>
              <w:autoSpaceDN w:val="0"/>
              <w:jc w:val="center"/>
              <w:rPr>
                <w:noProof w:val="0"/>
                <w:lang w:val="en-US" w:eastAsia="ru-RU"/>
              </w:rPr>
            </w:pPr>
          </w:p>
        </w:tc>
      </w:tr>
      <w:tr w:rsidR="00E35E22" w:rsidRPr="00BE657F" w14:paraId="361998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42FA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836C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8F6BA3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C5346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1BBA0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5FFA547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0083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w:t>
            </w:r>
          </w:p>
        </w:tc>
        <w:tc>
          <w:tcPr>
            <w:tcW w:w="1276" w:type="dxa"/>
            <w:gridSpan w:val="2"/>
            <w:tcBorders>
              <w:top w:val="single" w:sz="4" w:space="0" w:color="auto"/>
              <w:bottom w:val="single" w:sz="4" w:space="0" w:color="auto"/>
            </w:tcBorders>
            <w:vAlign w:val="center"/>
          </w:tcPr>
          <w:p w14:paraId="21CDDF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71FFB97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7A7B2EF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2C6D6F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01316B9F" w14:textId="77777777" w:rsidR="00E35E22" w:rsidRPr="00BE657F" w:rsidRDefault="00E35E22" w:rsidP="0013755F">
            <w:pPr>
              <w:autoSpaceDE w:val="0"/>
              <w:autoSpaceDN w:val="0"/>
              <w:jc w:val="center"/>
              <w:rPr>
                <w:noProof w:val="0"/>
                <w:lang w:val="en-US" w:eastAsia="ru-RU"/>
              </w:rPr>
            </w:pPr>
          </w:p>
        </w:tc>
      </w:tr>
      <w:tr w:rsidR="00E35E22" w:rsidRPr="00BE657F" w14:paraId="3BF467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87C27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3CDF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A496EF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E3238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A765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w:t>
            </w:r>
          </w:p>
        </w:tc>
      </w:tr>
      <w:tr w:rsidR="00E35E22" w:rsidRPr="00BE657F" w14:paraId="4D60A37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2249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w:t>
            </w:r>
          </w:p>
        </w:tc>
        <w:tc>
          <w:tcPr>
            <w:tcW w:w="1276" w:type="dxa"/>
            <w:gridSpan w:val="2"/>
            <w:tcBorders>
              <w:top w:val="single" w:sz="4" w:space="0" w:color="auto"/>
              <w:bottom w:val="single" w:sz="4" w:space="0" w:color="auto"/>
            </w:tcBorders>
            <w:vAlign w:val="center"/>
          </w:tcPr>
          <w:p w14:paraId="0063A2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0957850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120x60</w:t>
            </w:r>
          </w:p>
        </w:tc>
        <w:tc>
          <w:tcPr>
            <w:tcW w:w="1418" w:type="dxa"/>
            <w:tcBorders>
              <w:top w:val="single" w:sz="4" w:space="0" w:color="auto"/>
              <w:bottom w:val="single" w:sz="4" w:space="0" w:color="auto"/>
            </w:tcBorders>
            <w:vAlign w:val="center"/>
          </w:tcPr>
          <w:p w14:paraId="7D9711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7860C1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5C8AA173" w14:textId="77777777" w:rsidR="00E35E22" w:rsidRPr="00BE657F" w:rsidRDefault="00E35E22" w:rsidP="0013755F">
            <w:pPr>
              <w:autoSpaceDE w:val="0"/>
              <w:autoSpaceDN w:val="0"/>
              <w:jc w:val="center"/>
              <w:rPr>
                <w:noProof w:val="0"/>
                <w:lang w:val="en-US" w:eastAsia="ru-RU"/>
              </w:rPr>
            </w:pPr>
          </w:p>
        </w:tc>
      </w:tr>
      <w:tr w:rsidR="00E35E22" w:rsidRPr="00BE657F" w14:paraId="72B49C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6C4B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AB62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1E8064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D46DD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B487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1,7400</w:t>
            </w:r>
          </w:p>
        </w:tc>
      </w:tr>
      <w:tr w:rsidR="00E35E22" w:rsidRPr="00BE657F" w14:paraId="03B3B8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E4D1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56AC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2521216704237*12</w:t>
            </w:r>
          </w:p>
        </w:tc>
        <w:tc>
          <w:tcPr>
            <w:tcW w:w="4394" w:type="dxa"/>
            <w:gridSpan w:val="3"/>
            <w:tcBorders>
              <w:top w:val="nil"/>
              <w:bottom w:val="single" w:sz="2" w:space="0" w:color="auto"/>
            </w:tcBorders>
            <w:vAlign w:val="center"/>
          </w:tcPr>
          <w:p w14:paraId="461E82B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120x60</w:t>
            </w:r>
          </w:p>
        </w:tc>
        <w:tc>
          <w:tcPr>
            <w:tcW w:w="1418" w:type="dxa"/>
            <w:tcBorders>
              <w:top w:val="nil"/>
              <w:bottom w:val="single" w:sz="2" w:space="0" w:color="auto"/>
            </w:tcBorders>
            <w:vAlign w:val="center"/>
          </w:tcPr>
          <w:p w14:paraId="1B8A4D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3BF79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2,1420</w:t>
            </w:r>
          </w:p>
        </w:tc>
      </w:tr>
      <w:tr w:rsidR="00E35E22" w:rsidRPr="00BE657F" w14:paraId="7E69D3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B357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3322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13BE832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0EB9568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739C5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0,2100</w:t>
            </w:r>
          </w:p>
        </w:tc>
      </w:tr>
      <w:tr w:rsidR="00E35E22" w:rsidRPr="00BE657F" w14:paraId="4E197B4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DA68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w:t>
            </w:r>
          </w:p>
        </w:tc>
        <w:tc>
          <w:tcPr>
            <w:tcW w:w="1276" w:type="dxa"/>
            <w:gridSpan w:val="2"/>
            <w:tcBorders>
              <w:top w:val="single" w:sz="4" w:space="0" w:color="auto"/>
              <w:bottom w:val="single" w:sz="4" w:space="0" w:color="auto"/>
            </w:tcBorders>
            <w:vAlign w:val="center"/>
          </w:tcPr>
          <w:p w14:paraId="21EA31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306E906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40x20</w:t>
            </w:r>
          </w:p>
        </w:tc>
        <w:tc>
          <w:tcPr>
            <w:tcW w:w="1418" w:type="dxa"/>
            <w:tcBorders>
              <w:top w:val="single" w:sz="4" w:space="0" w:color="auto"/>
              <w:bottom w:val="single" w:sz="4" w:space="0" w:color="auto"/>
            </w:tcBorders>
            <w:vAlign w:val="center"/>
          </w:tcPr>
          <w:p w14:paraId="1CA58F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68714F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573CAF2F" w14:textId="77777777" w:rsidR="00E35E22" w:rsidRPr="00BE657F" w:rsidRDefault="00E35E22" w:rsidP="0013755F">
            <w:pPr>
              <w:autoSpaceDE w:val="0"/>
              <w:autoSpaceDN w:val="0"/>
              <w:jc w:val="center"/>
              <w:rPr>
                <w:noProof w:val="0"/>
                <w:lang w:val="en-US" w:eastAsia="ru-RU"/>
              </w:rPr>
            </w:pPr>
          </w:p>
        </w:tc>
      </w:tr>
      <w:tr w:rsidR="00E35E22" w:rsidRPr="00BE657F" w14:paraId="64F5A5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9B77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5212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4A37C4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EE436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40593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13,9200</w:t>
            </w:r>
          </w:p>
        </w:tc>
      </w:tr>
      <w:tr w:rsidR="00E35E22" w:rsidRPr="00BE657F" w14:paraId="3B0DD71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C99F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EB03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2521216704237*4020</w:t>
            </w:r>
          </w:p>
        </w:tc>
        <w:tc>
          <w:tcPr>
            <w:tcW w:w="4394" w:type="dxa"/>
            <w:gridSpan w:val="3"/>
            <w:tcBorders>
              <w:top w:val="nil"/>
              <w:bottom w:val="single" w:sz="2" w:space="0" w:color="auto"/>
            </w:tcBorders>
            <w:vAlign w:val="center"/>
          </w:tcPr>
          <w:p w14:paraId="6DF1C3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40x20</w:t>
            </w:r>
          </w:p>
        </w:tc>
        <w:tc>
          <w:tcPr>
            <w:tcW w:w="1418" w:type="dxa"/>
            <w:tcBorders>
              <w:top w:val="nil"/>
              <w:bottom w:val="single" w:sz="2" w:space="0" w:color="auto"/>
            </w:tcBorders>
            <w:vAlign w:val="center"/>
          </w:tcPr>
          <w:p w14:paraId="6EDF3D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53771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17,1360</w:t>
            </w:r>
          </w:p>
        </w:tc>
      </w:tr>
      <w:tr w:rsidR="00E35E22" w:rsidRPr="00BE657F" w14:paraId="67CB8C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0280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FEF5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6726090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934782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F255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59CE226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D43F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w:t>
            </w:r>
          </w:p>
        </w:tc>
        <w:tc>
          <w:tcPr>
            <w:tcW w:w="1276" w:type="dxa"/>
            <w:gridSpan w:val="2"/>
            <w:tcBorders>
              <w:top w:val="single" w:sz="4" w:space="0" w:color="auto"/>
              <w:bottom w:val="single" w:sz="4" w:space="0" w:color="auto"/>
            </w:tcBorders>
            <w:vAlign w:val="center"/>
          </w:tcPr>
          <w:p w14:paraId="1794CD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428BEE8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0D4A735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C383A6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20,0000</w:t>
            </w:r>
          </w:p>
          <w:p w14:paraId="142490A7" w14:textId="77777777" w:rsidR="00E35E22" w:rsidRPr="00BE657F" w:rsidRDefault="00E35E22" w:rsidP="0013755F">
            <w:pPr>
              <w:autoSpaceDE w:val="0"/>
              <w:autoSpaceDN w:val="0"/>
              <w:jc w:val="center"/>
              <w:rPr>
                <w:noProof w:val="0"/>
                <w:lang w:val="en-US" w:eastAsia="ru-RU"/>
              </w:rPr>
            </w:pPr>
          </w:p>
        </w:tc>
      </w:tr>
      <w:tr w:rsidR="00E35E22" w:rsidRPr="00BE657F" w14:paraId="60AC47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0B553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D0D9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434D80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A500D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C2132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6,2000</w:t>
            </w:r>
          </w:p>
        </w:tc>
      </w:tr>
      <w:tr w:rsidR="00E35E22" w:rsidRPr="00BE657F" w14:paraId="20615A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4F48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9E34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08450A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5BBB390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886A4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20,4000</w:t>
            </w:r>
          </w:p>
        </w:tc>
      </w:tr>
      <w:tr w:rsidR="00E35E22" w:rsidRPr="00BE657F" w14:paraId="1A4074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D5F9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C188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539A8ED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6B679E0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12597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20,0000</w:t>
            </w:r>
          </w:p>
        </w:tc>
      </w:tr>
      <w:tr w:rsidR="00E35E22" w:rsidRPr="00BE657F" w14:paraId="01653F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D42C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CD70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F5B4D6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CB4A7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977BB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65A8FC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37F2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6BAF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6B47B3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8B86D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63AB7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5101634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F6FE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7EAC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0AA68C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32709BF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51C7D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40,0000</w:t>
            </w:r>
          </w:p>
        </w:tc>
      </w:tr>
      <w:tr w:rsidR="00E35E22" w:rsidRPr="00BE657F" w14:paraId="56030E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4B3B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3BE5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36CE57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25062D5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90529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40,0000</w:t>
            </w:r>
          </w:p>
        </w:tc>
      </w:tr>
      <w:tr w:rsidR="00E35E22" w:rsidRPr="00BE657F" w14:paraId="3FD1978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4FA6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28</w:t>
            </w:r>
          </w:p>
        </w:tc>
        <w:tc>
          <w:tcPr>
            <w:tcW w:w="1276" w:type="dxa"/>
            <w:gridSpan w:val="2"/>
            <w:tcBorders>
              <w:top w:val="single" w:sz="4" w:space="0" w:color="auto"/>
              <w:bottom w:val="single" w:sz="4" w:space="0" w:color="auto"/>
            </w:tcBorders>
            <w:vAlign w:val="center"/>
          </w:tcPr>
          <w:p w14:paraId="60B190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16F5C92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6E3186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D10065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6ACFC551" w14:textId="77777777" w:rsidR="00E35E22" w:rsidRPr="00BE657F" w:rsidRDefault="00E35E22" w:rsidP="0013755F">
            <w:pPr>
              <w:autoSpaceDE w:val="0"/>
              <w:autoSpaceDN w:val="0"/>
              <w:jc w:val="center"/>
              <w:rPr>
                <w:noProof w:val="0"/>
                <w:lang w:val="en-US" w:eastAsia="ru-RU"/>
              </w:rPr>
            </w:pPr>
          </w:p>
        </w:tc>
      </w:tr>
      <w:tr w:rsidR="00E35E22" w:rsidRPr="00BE657F" w14:paraId="2AA882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B008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3F9E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5B365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E5B72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537D9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632468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B457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9199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2EA91C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28BC19F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33CEB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1809A2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D7E9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3095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76E0013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0A9B2CF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E18C9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1C2E1A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B021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FE21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74583E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0E2DD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4676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65D9B2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AF9F1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77B4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E4416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051699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114D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084B37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AE52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951B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083C243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0646C91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49D79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00D7AD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93C0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456E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6DB353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38573F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1BE69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5DE37C9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19F4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w:t>
            </w:r>
          </w:p>
        </w:tc>
        <w:tc>
          <w:tcPr>
            <w:tcW w:w="1276" w:type="dxa"/>
            <w:gridSpan w:val="2"/>
            <w:tcBorders>
              <w:top w:val="single" w:sz="4" w:space="0" w:color="auto"/>
              <w:bottom w:val="single" w:sz="4" w:space="0" w:color="auto"/>
            </w:tcBorders>
            <w:vAlign w:val="center"/>
          </w:tcPr>
          <w:p w14:paraId="17B678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4E475A7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2266C9E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C5C2C4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571BBB0B" w14:textId="77777777" w:rsidR="00E35E22" w:rsidRPr="00BE657F" w:rsidRDefault="00E35E22" w:rsidP="0013755F">
            <w:pPr>
              <w:autoSpaceDE w:val="0"/>
              <w:autoSpaceDN w:val="0"/>
              <w:jc w:val="center"/>
              <w:rPr>
                <w:noProof w:val="0"/>
                <w:lang w:val="en-US" w:eastAsia="ru-RU"/>
              </w:rPr>
            </w:pPr>
          </w:p>
        </w:tc>
      </w:tr>
      <w:tr w:rsidR="00E35E22" w:rsidRPr="00BE657F" w14:paraId="387B27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30C1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80AC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B713B2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1F791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18939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4E0A83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B170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2F36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37490E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08C1291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5161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7EF471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70D6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ED4E6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5E701F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6A43547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40D57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FC10B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B9D6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6AF3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814938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86D00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C1D9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25260B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E1AE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F6B9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532AD24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2CD1F3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D7038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2819A81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8D57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w:t>
            </w:r>
          </w:p>
        </w:tc>
        <w:tc>
          <w:tcPr>
            <w:tcW w:w="1276" w:type="dxa"/>
            <w:gridSpan w:val="2"/>
            <w:tcBorders>
              <w:top w:val="single" w:sz="4" w:space="0" w:color="auto"/>
              <w:bottom w:val="single" w:sz="4" w:space="0" w:color="auto"/>
            </w:tcBorders>
            <w:vAlign w:val="center"/>
          </w:tcPr>
          <w:p w14:paraId="2C74F0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1D2B1C7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19EEC11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77359D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1F4B5572" w14:textId="77777777" w:rsidR="00E35E22" w:rsidRPr="00BE657F" w:rsidRDefault="00E35E22" w:rsidP="0013755F">
            <w:pPr>
              <w:autoSpaceDE w:val="0"/>
              <w:autoSpaceDN w:val="0"/>
              <w:jc w:val="center"/>
              <w:rPr>
                <w:noProof w:val="0"/>
                <w:lang w:val="en-US" w:eastAsia="ru-RU"/>
              </w:rPr>
            </w:pPr>
          </w:p>
        </w:tc>
      </w:tr>
      <w:tr w:rsidR="00E35E22" w:rsidRPr="00BE657F" w14:paraId="5D2C2C0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5264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EA57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32C284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0116C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789D1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6,6000</w:t>
            </w:r>
          </w:p>
        </w:tc>
      </w:tr>
      <w:tr w:rsidR="00E35E22" w:rsidRPr="00BE657F" w14:paraId="13F9AD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A11A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7BB4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19CB3DC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250CD12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7BFCB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2076F58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93D5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7B9A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66F2C2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0A0FF09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8EC7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519C8F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B6BBB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4B929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5542F5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04CB89B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F6FDD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4FD726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2DE12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228D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5A5B63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14CAB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56E9F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64A764A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E668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4272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D1E27E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58EC9D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85CA1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3E0236D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CDE5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w:t>
            </w:r>
          </w:p>
        </w:tc>
        <w:tc>
          <w:tcPr>
            <w:tcW w:w="1276" w:type="dxa"/>
            <w:gridSpan w:val="2"/>
            <w:tcBorders>
              <w:top w:val="single" w:sz="4" w:space="0" w:color="auto"/>
              <w:bottom w:val="single" w:sz="4" w:space="0" w:color="auto"/>
            </w:tcBorders>
            <w:vAlign w:val="center"/>
          </w:tcPr>
          <w:p w14:paraId="69FAFE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5D083E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040B24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D04A49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62BEBCE" w14:textId="77777777" w:rsidR="00E35E22" w:rsidRPr="00BE657F" w:rsidRDefault="00E35E22" w:rsidP="0013755F">
            <w:pPr>
              <w:autoSpaceDE w:val="0"/>
              <w:autoSpaceDN w:val="0"/>
              <w:jc w:val="center"/>
              <w:rPr>
                <w:noProof w:val="0"/>
                <w:lang w:val="en-US" w:eastAsia="ru-RU"/>
              </w:rPr>
            </w:pPr>
          </w:p>
        </w:tc>
      </w:tr>
      <w:tr w:rsidR="00E35E22" w:rsidRPr="00BE657F" w14:paraId="1B2978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5FEE3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4E72EF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2A502E6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611117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67B80F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1989220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10458F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ED64F0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EA2A213"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030874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0C25022" w14:textId="77777777" w:rsidR="00E35E22" w:rsidRPr="00BE657F" w:rsidRDefault="00E35E22" w:rsidP="0013755F">
            <w:pPr>
              <w:autoSpaceDE w:val="0"/>
              <w:autoSpaceDN w:val="0"/>
              <w:rPr>
                <w:noProof w:val="0"/>
                <w:lang w:val="en-US" w:eastAsia="ru-RU"/>
              </w:rPr>
            </w:pPr>
          </w:p>
        </w:tc>
      </w:tr>
      <w:tr w:rsidR="00E35E22" w:rsidRPr="00BE657F" w14:paraId="4D963EB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CEB9AE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5A2250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8741FB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09F2827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7839274" w14:textId="77777777" w:rsidR="00E35E22" w:rsidRPr="00BE657F" w:rsidRDefault="00E35E22" w:rsidP="0013755F">
            <w:pPr>
              <w:autoSpaceDE w:val="0"/>
              <w:autoSpaceDN w:val="0"/>
              <w:rPr>
                <w:noProof w:val="0"/>
                <w:lang w:val="en-US" w:eastAsia="ru-RU"/>
              </w:rPr>
            </w:pPr>
          </w:p>
        </w:tc>
      </w:tr>
      <w:tr w:rsidR="00E35E22" w:rsidRPr="00BE657F" w14:paraId="14EBBE8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7F0AC6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712AE8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2BF4DD5"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3019D2D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9B9B899" w14:textId="77777777" w:rsidR="00E35E22" w:rsidRPr="00BE657F" w:rsidRDefault="00E35E22" w:rsidP="0013755F">
            <w:pPr>
              <w:autoSpaceDE w:val="0"/>
              <w:autoSpaceDN w:val="0"/>
              <w:rPr>
                <w:noProof w:val="0"/>
                <w:lang w:val="en-US" w:eastAsia="ru-RU"/>
              </w:rPr>
            </w:pPr>
          </w:p>
        </w:tc>
      </w:tr>
      <w:tr w:rsidR="00E35E22" w:rsidRPr="00BE657F" w14:paraId="121CD9E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2F8AE3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9411D4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20DBCD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4130C0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69C05229" w14:textId="77777777" w:rsidR="00E35E22" w:rsidRPr="00BE657F" w:rsidRDefault="00E35E22" w:rsidP="0013755F">
            <w:pPr>
              <w:autoSpaceDE w:val="0"/>
              <w:autoSpaceDN w:val="0"/>
              <w:rPr>
                <w:noProof w:val="0"/>
                <w:lang w:val="en-US" w:eastAsia="ru-RU"/>
              </w:rPr>
            </w:pPr>
          </w:p>
        </w:tc>
      </w:tr>
      <w:tr w:rsidR="00E35E22" w:rsidRPr="00BE657F" w14:paraId="0D8FE66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7DFE85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3E1AD7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3C7C5D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1FE3B6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113A8869" w14:textId="77777777" w:rsidR="00E35E22" w:rsidRPr="00BE657F" w:rsidRDefault="00E35E22" w:rsidP="0013755F">
            <w:pPr>
              <w:autoSpaceDE w:val="0"/>
              <w:autoSpaceDN w:val="0"/>
              <w:rPr>
                <w:noProof w:val="0"/>
                <w:lang w:val="en-US" w:eastAsia="ru-RU"/>
              </w:rPr>
            </w:pPr>
          </w:p>
        </w:tc>
      </w:tr>
      <w:tr w:rsidR="00E35E22" w:rsidRPr="00BE657F" w14:paraId="6BFFD99B"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4861DF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838307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EA85E1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4C2E3A73"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24851A22"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148415A" w14:textId="77777777" w:rsidR="00E35E22" w:rsidRPr="00BE657F" w:rsidRDefault="00E35E22" w:rsidP="0013755F">
            <w:pPr>
              <w:autoSpaceDE w:val="0"/>
              <w:autoSpaceDN w:val="0"/>
              <w:rPr>
                <w:noProof w:val="0"/>
                <w:lang w:val="en-US" w:eastAsia="ru-RU"/>
              </w:rPr>
            </w:pPr>
          </w:p>
        </w:tc>
      </w:tr>
      <w:tr w:rsidR="00E35E22" w:rsidRPr="00BE657F" w14:paraId="7AFF57A7"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14C0D30"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DA2CA4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9369F1F"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1.3. </w:t>
            </w:r>
            <w:proofErr w:type="spellStart"/>
            <w:r w:rsidRPr="00BE657F">
              <w:rPr>
                <w:b/>
                <w:bCs/>
                <w:noProof w:val="0"/>
                <w:sz w:val="22"/>
                <w:szCs w:val="22"/>
                <w:lang w:val="en-US" w:eastAsia="ru-RU"/>
              </w:rPr>
              <w:t>Incalzire</w:t>
            </w:r>
            <w:proofErr w:type="spellEnd"/>
          </w:p>
          <w:p w14:paraId="5F832B05"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461658F3"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625F3EF6" w14:textId="77777777" w:rsidR="00E35E22" w:rsidRPr="00BE657F" w:rsidRDefault="00E35E22" w:rsidP="0013755F">
            <w:pPr>
              <w:autoSpaceDE w:val="0"/>
              <w:autoSpaceDN w:val="0"/>
              <w:rPr>
                <w:noProof w:val="0"/>
                <w:lang w:val="en-US" w:eastAsia="ru-RU"/>
              </w:rPr>
            </w:pPr>
          </w:p>
        </w:tc>
      </w:tr>
      <w:tr w:rsidR="00E35E22" w:rsidRPr="00BE657F" w14:paraId="1547428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D29E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w:t>
            </w:r>
          </w:p>
        </w:tc>
        <w:tc>
          <w:tcPr>
            <w:tcW w:w="1276" w:type="dxa"/>
            <w:gridSpan w:val="2"/>
            <w:tcBorders>
              <w:top w:val="single" w:sz="4" w:space="0" w:color="auto"/>
              <w:bottom w:val="single" w:sz="4" w:space="0" w:color="auto"/>
            </w:tcBorders>
            <w:vAlign w:val="center"/>
          </w:tcPr>
          <w:p w14:paraId="1B0EBF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1FE74D1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0784FD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3EF1D4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w:t>
            </w:r>
          </w:p>
          <w:p w14:paraId="5741E050" w14:textId="77777777" w:rsidR="00E35E22" w:rsidRPr="00BE657F" w:rsidRDefault="00E35E22" w:rsidP="0013755F">
            <w:pPr>
              <w:autoSpaceDE w:val="0"/>
              <w:autoSpaceDN w:val="0"/>
              <w:jc w:val="center"/>
              <w:rPr>
                <w:noProof w:val="0"/>
                <w:lang w:val="en-US" w:eastAsia="ru-RU"/>
              </w:rPr>
            </w:pPr>
          </w:p>
        </w:tc>
      </w:tr>
      <w:tr w:rsidR="00E35E22" w:rsidRPr="00BE657F" w14:paraId="3BFC2C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CF99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4250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770F55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25178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87EF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0,2560</w:t>
            </w:r>
          </w:p>
        </w:tc>
      </w:tr>
      <w:tr w:rsidR="00E35E22" w:rsidRPr="00BE657F" w14:paraId="241990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437E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w:t>
            </w:r>
          </w:p>
        </w:tc>
        <w:tc>
          <w:tcPr>
            <w:tcW w:w="1276" w:type="dxa"/>
            <w:gridSpan w:val="2"/>
            <w:tcBorders>
              <w:top w:val="single" w:sz="4" w:space="0" w:color="auto"/>
              <w:bottom w:val="single" w:sz="4" w:space="0" w:color="auto"/>
            </w:tcBorders>
            <w:vAlign w:val="center"/>
          </w:tcPr>
          <w:p w14:paraId="3C4DF6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1600C7E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37017E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F58F43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5,6000</w:t>
            </w:r>
          </w:p>
          <w:p w14:paraId="229E0B05" w14:textId="77777777" w:rsidR="00E35E22" w:rsidRPr="00BE657F" w:rsidRDefault="00E35E22" w:rsidP="0013755F">
            <w:pPr>
              <w:autoSpaceDE w:val="0"/>
              <w:autoSpaceDN w:val="0"/>
              <w:jc w:val="center"/>
              <w:rPr>
                <w:noProof w:val="0"/>
                <w:lang w:val="en-US" w:eastAsia="ru-RU"/>
              </w:rPr>
            </w:pPr>
          </w:p>
        </w:tc>
      </w:tr>
      <w:tr w:rsidR="00E35E22" w:rsidRPr="00BE657F" w14:paraId="5801D7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C045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2B1D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B0560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8474E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9C7A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2,1280</w:t>
            </w:r>
          </w:p>
        </w:tc>
      </w:tr>
      <w:tr w:rsidR="00E35E22" w:rsidRPr="00BE657F" w14:paraId="31658C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BAE0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392A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39326FB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EF5AB6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1BD97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622CD9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C44F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3AE4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735A25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646456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84DF7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0,3920</w:t>
            </w:r>
          </w:p>
        </w:tc>
      </w:tr>
      <w:tr w:rsidR="00E35E22" w:rsidRPr="00BE657F" w14:paraId="02C15A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9A0E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36E3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36D110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0D625A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136EA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0,8904</w:t>
            </w:r>
          </w:p>
        </w:tc>
      </w:tr>
      <w:tr w:rsidR="00E35E22" w:rsidRPr="00BE657F" w14:paraId="470372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C3FC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B7B8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5634452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E4D92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0ECC9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0,1624</w:t>
            </w:r>
          </w:p>
        </w:tc>
      </w:tr>
      <w:tr w:rsidR="00E35E22" w:rsidRPr="00BE657F" w14:paraId="0E4A8AA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5556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w:t>
            </w:r>
          </w:p>
        </w:tc>
        <w:tc>
          <w:tcPr>
            <w:tcW w:w="1276" w:type="dxa"/>
            <w:gridSpan w:val="2"/>
            <w:tcBorders>
              <w:top w:val="single" w:sz="4" w:space="0" w:color="auto"/>
              <w:bottom w:val="single" w:sz="4" w:space="0" w:color="auto"/>
            </w:tcBorders>
            <w:vAlign w:val="center"/>
          </w:tcPr>
          <w:p w14:paraId="66E4AC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6DBEF8B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52599EF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333383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F00D725" w14:textId="77777777" w:rsidR="00E35E22" w:rsidRPr="00BE657F" w:rsidRDefault="00E35E22" w:rsidP="0013755F">
            <w:pPr>
              <w:autoSpaceDE w:val="0"/>
              <w:autoSpaceDN w:val="0"/>
              <w:jc w:val="center"/>
              <w:rPr>
                <w:noProof w:val="0"/>
                <w:lang w:val="en-US" w:eastAsia="ru-RU"/>
              </w:rPr>
            </w:pPr>
          </w:p>
        </w:tc>
      </w:tr>
      <w:tr w:rsidR="00E35E22" w:rsidRPr="00BE657F" w14:paraId="4051E7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B4CA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B862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229BA2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7C46A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3A80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6113A1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2AE2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4DBE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129AD73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594007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873E4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47E58C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1959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9561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9C8BA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4AC15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8C711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0B5C05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3958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F412C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048192F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79F007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867A6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0970579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4B88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w:t>
            </w:r>
          </w:p>
        </w:tc>
        <w:tc>
          <w:tcPr>
            <w:tcW w:w="1276" w:type="dxa"/>
            <w:gridSpan w:val="2"/>
            <w:tcBorders>
              <w:top w:val="single" w:sz="4" w:space="0" w:color="auto"/>
              <w:bottom w:val="single" w:sz="4" w:space="0" w:color="auto"/>
            </w:tcBorders>
            <w:vAlign w:val="center"/>
          </w:tcPr>
          <w:p w14:paraId="40C5DB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0184F0F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641C07E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268AF5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251A9FC7" w14:textId="77777777" w:rsidR="00E35E22" w:rsidRPr="00BE657F" w:rsidRDefault="00E35E22" w:rsidP="0013755F">
            <w:pPr>
              <w:autoSpaceDE w:val="0"/>
              <w:autoSpaceDN w:val="0"/>
              <w:jc w:val="center"/>
              <w:rPr>
                <w:noProof w:val="0"/>
                <w:lang w:val="en-US" w:eastAsia="ru-RU"/>
              </w:rPr>
            </w:pPr>
          </w:p>
        </w:tc>
      </w:tr>
      <w:tr w:rsidR="00E35E22" w:rsidRPr="00BE657F" w14:paraId="4F4FDD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DDA5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2806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19D979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5CD8D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9BDBE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5B44A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F3EB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9DFA7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7C9EA22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6CC0E80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F9301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74C24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A0A5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F499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BA657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077999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EF490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28D6DC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3282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BABF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A6058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1D4276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BDFE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586BD3C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C62A2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4D20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FD23C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1F6ACE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F86FB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60B462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A8C8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16E6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6AA46F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415D183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B75C9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1AE9DE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29F7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1B44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3D0CC2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2D9A9E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FBC6E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215B1E8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08E4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w:t>
            </w:r>
          </w:p>
        </w:tc>
        <w:tc>
          <w:tcPr>
            <w:tcW w:w="1276" w:type="dxa"/>
            <w:gridSpan w:val="2"/>
            <w:tcBorders>
              <w:top w:val="single" w:sz="4" w:space="0" w:color="auto"/>
              <w:bottom w:val="single" w:sz="4" w:space="0" w:color="auto"/>
            </w:tcBorders>
            <w:vAlign w:val="center"/>
          </w:tcPr>
          <w:p w14:paraId="05350D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5F55BEA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777EE9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AC7100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5,6000</w:t>
            </w:r>
          </w:p>
          <w:p w14:paraId="21BE6CA8" w14:textId="77777777" w:rsidR="00E35E22" w:rsidRPr="00BE657F" w:rsidRDefault="00E35E22" w:rsidP="0013755F">
            <w:pPr>
              <w:autoSpaceDE w:val="0"/>
              <w:autoSpaceDN w:val="0"/>
              <w:jc w:val="center"/>
              <w:rPr>
                <w:noProof w:val="0"/>
                <w:lang w:val="en-US" w:eastAsia="ru-RU"/>
              </w:rPr>
            </w:pPr>
          </w:p>
        </w:tc>
      </w:tr>
      <w:tr w:rsidR="00E35E22" w:rsidRPr="00BE657F" w14:paraId="579CB51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AF15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D513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B6CCF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86599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CC9DF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2,5200</w:t>
            </w:r>
          </w:p>
        </w:tc>
      </w:tr>
      <w:tr w:rsidR="00E35E22" w:rsidRPr="00BE657F" w14:paraId="29F47A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DCDE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639E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65CD00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04ABC5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CBDD7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5,7680</w:t>
            </w:r>
          </w:p>
        </w:tc>
      </w:tr>
      <w:tr w:rsidR="00E35E22" w:rsidRPr="00BE657F" w14:paraId="6C04067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0DEB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w:t>
            </w:r>
          </w:p>
        </w:tc>
        <w:tc>
          <w:tcPr>
            <w:tcW w:w="1276" w:type="dxa"/>
            <w:gridSpan w:val="2"/>
            <w:tcBorders>
              <w:top w:val="single" w:sz="4" w:space="0" w:color="auto"/>
              <w:bottom w:val="single" w:sz="4" w:space="0" w:color="auto"/>
            </w:tcBorders>
            <w:vAlign w:val="center"/>
          </w:tcPr>
          <w:p w14:paraId="681EF8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0725624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4036E5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51F832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74F81329" w14:textId="77777777" w:rsidR="00E35E22" w:rsidRPr="00BE657F" w:rsidRDefault="00E35E22" w:rsidP="0013755F">
            <w:pPr>
              <w:autoSpaceDE w:val="0"/>
              <w:autoSpaceDN w:val="0"/>
              <w:jc w:val="center"/>
              <w:rPr>
                <w:noProof w:val="0"/>
                <w:lang w:val="en-US" w:eastAsia="ru-RU"/>
              </w:rPr>
            </w:pPr>
          </w:p>
        </w:tc>
      </w:tr>
      <w:tr w:rsidR="00E35E22" w:rsidRPr="00BE657F" w14:paraId="31E262A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7956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F67B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8F760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54A6F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98A4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2838B8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F053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C028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40D99A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77017B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EE5FD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1,8540</w:t>
            </w:r>
          </w:p>
        </w:tc>
      </w:tr>
      <w:tr w:rsidR="00E35E22" w:rsidRPr="00BE657F" w14:paraId="68DF926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0A3E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w:t>
            </w:r>
          </w:p>
        </w:tc>
        <w:tc>
          <w:tcPr>
            <w:tcW w:w="1276" w:type="dxa"/>
            <w:gridSpan w:val="2"/>
            <w:tcBorders>
              <w:top w:val="single" w:sz="4" w:space="0" w:color="auto"/>
              <w:bottom w:val="single" w:sz="4" w:space="0" w:color="auto"/>
            </w:tcBorders>
            <w:vAlign w:val="center"/>
          </w:tcPr>
          <w:p w14:paraId="5AFDF3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5B6A66E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1BFA4E5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C9B14D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47BB51B" w14:textId="77777777" w:rsidR="00E35E22" w:rsidRPr="00BE657F" w:rsidRDefault="00E35E22" w:rsidP="0013755F">
            <w:pPr>
              <w:autoSpaceDE w:val="0"/>
              <w:autoSpaceDN w:val="0"/>
              <w:jc w:val="center"/>
              <w:rPr>
                <w:noProof w:val="0"/>
                <w:lang w:val="en-US" w:eastAsia="ru-RU"/>
              </w:rPr>
            </w:pPr>
          </w:p>
        </w:tc>
      </w:tr>
      <w:tr w:rsidR="00E35E22" w:rsidRPr="00BE657F" w14:paraId="2D6C84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00E2E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0D44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51296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51500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C493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0B90AF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2DB1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0A45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78159B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6FF6574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87E97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41BA1D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97EA0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F8D3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2E5E67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18C80B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D6549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6ECA90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FBAA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DA9F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7E33F5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2A5248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A3AA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6A408C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0C5C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4C8E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60FFBD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4E1173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E799B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0,0840</w:t>
            </w:r>
          </w:p>
        </w:tc>
      </w:tr>
      <w:tr w:rsidR="00E35E22" w:rsidRPr="00BE657F" w14:paraId="0D0B3C1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50DE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w:t>
            </w:r>
          </w:p>
        </w:tc>
        <w:tc>
          <w:tcPr>
            <w:tcW w:w="1276" w:type="dxa"/>
            <w:gridSpan w:val="2"/>
            <w:tcBorders>
              <w:top w:val="single" w:sz="4" w:space="0" w:color="auto"/>
              <w:bottom w:val="single" w:sz="4" w:space="0" w:color="auto"/>
            </w:tcBorders>
            <w:vAlign w:val="center"/>
          </w:tcPr>
          <w:p w14:paraId="3E7FFB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4EDC2FE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70258A9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B42205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2DE8117" w14:textId="77777777" w:rsidR="00E35E22" w:rsidRPr="00BE657F" w:rsidRDefault="00E35E22" w:rsidP="0013755F">
            <w:pPr>
              <w:autoSpaceDE w:val="0"/>
              <w:autoSpaceDN w:val="0"/>
              <w:jc w:val="center"/>
              <w:rPr>
                <w:noProof w:val="0"/>
                <w:lang w:val="en-US" w:eastAsia="ru-RU"/>
              </w:rPr>
            </w:pPr>
          </w:p>
        </w:tc>
      </w:tr>
      <w:tr w:rsidR="00E35E22" w:rsidRPr="00BE657F" w14:paraId="293AD1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0C94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A00B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AE90C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99826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D0A25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3DAEDC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83636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8858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18ACA6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326FB35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23EC8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3F1C1E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5980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B167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5CD652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2521B6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5DD0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2061DB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C5F6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9FE3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75EE596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53E8EA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982F7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26563B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1DC1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A5045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72A3C79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102C7A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56031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7A5A9E6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2C20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w:t>
            </w:r>
          </w:p>
        </w:tc>
        <w:tc>
          <w:tcPr>
            <w:tcW w:w="1276" w:type="dxa"/>
            <w:gridSpan w:val="2"/>
            <w:tcBorders>
              <w:top w:val="single" w:sz="4" w:space="0" w:color="auto"/>
              <w:bottom w:val="single" w:sz="4" w:space="0" w:color="auto"/>
            </w:tcBorders>
            <w:vAlign w:val="center"/>
          </w:tcPr>
          <w:p w14:paraId="18D775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1CC6B8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w:t>
            </w:r>
            <w:r w:rsidRPr="00BE657F">
              <w:rPr>
                <w:noProof w:val="0"/>
                <w:lang w:val="en-US" w:eastAsia="ru-RU"/>
              </w:rPr>
              <w:lastRenderedPageBreak/>
              <w:t>de 1 1/4"</w:t>
            </w:r>
          </w:p>
        </w:tc>
        <w:tc>
          <w:tcPr>
            <w:tcW w:w="1418" w:type="dxa"/>
            <w:tcBorders>
              <w:top w:val="single" w:sz="4" w:space="0" w:color="auto"/>
              <w:bottom w:val="single" w:sz="4" w:space="0" w:color="auto"/>
            </w:tcBorders>
            <w:vAlign w:val="center"/>
          </w:tcPr>
          <w:p w14:paraId="0EA3213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233DF79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B508067" w14:textId="77777777" w:rsidR="00E35E22" w:rsidRPr="00BE657F" w:rsidRDefault="00E35E22" w:rsidP="0013755F">
            <w:pPr>
              <w:autoSpaceDE w:val="0"/>
              <w:autoSpaceDN w:val="0"/>
              <w:jc w:val="center"/>
              <w:rPr>
                <w:noProof w:val="0"/>
                <w:lang w:val="en-US" w:eastAsia="ru-RU"/>
              </w:rPr>
            </w:pPr>
          </w:p>
        </w:tc>
      </w:tr>
      <w:tr w:rsidR="00E35E22" w:rsidRPr="00BE657F" w14:paraId="6AC059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7B84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9BB2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21745A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1D7D3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FE68D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0B099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2C72D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3EA1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21CE837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0A96E0B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937E7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58EDA4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F74C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3D2B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70A77A8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6415BE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45AC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54F009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C63A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C30B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F8DA0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7463C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C7F91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25113E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A9D4F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5BAA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C9D2F4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52BC5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3D2D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0,2080</w:t>
            </w:r>
          </w:p>
        </w:tc>
      </w:tr>
      <w:tr w:rsidR="00E35E22" w:rsidRPr="00BE657F" w14:paraId="6433F1E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A8B1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w:t>
            </w:r>
          </w:p>
        </w:tc>
        <w:tc>
          <w:tcPr>
            <w:tcW w:w="1276" w:type="dxa"/>
            <w:gridSpan w:val="2"/>
            <w:tcBorders>
              <w:top w:val="single" w:sz="4" w:space="0" w:color="auto"/>
              <w:bottom w:val="single" w:sz="4" w:space="0" w:color="auto"/>
            </w:tcBorders>
            <w:vAlign w:val="center"/>
          </w:tcPr>
          <w:p w14:paraId="5FA45D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3FA410BB"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14229A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E9C14B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4D255D8" w14:textId="77777777" w:rsidR="00E35E22" w:rsidRPr="00BE657F" w:rsidRDefault="00E35E22" w:rsidP="0013755F">
            <w:pPr>
              <w:autoSpaceDE w:val="0"/>
              <w:autoSpaceDN w:val="0"/>
              <w:jc w:val="center"/>
              <w:rPr>
                <w:noProof w:val="0"/>
                <w:lang w:val="en-US" w:eastAsia="ru-RU"/>
              </w:rPr>
            </w:pPr>
          </w:p>
        </w:tc>
      </w:tr>
      <w:tr w:rsidR="00E35E22" w:rsidRPr="00BE657F" w14:paraId="7EE1DF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D3C1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AF2C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847A77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FF13D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C1EE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173E27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0545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C02D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05A235E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3AFB9BC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9474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269685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8DAD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504B2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575F5F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0D107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E0DE8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0,0280</w:t>
            </w:r>
          </w:p>
        </w:tc>
      </w:tr>
      <w:tr w:rsidR="00E35E22" w:rsidRPr="00BE657F" w14:paraId="017D33F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99EF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863C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3DDE1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230B6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D488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151365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3E226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B9B2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40DB7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5D36E6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E3FEA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4F8FD0B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2999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w:t>
            </w:r>
          </w:p>
        </w:tc>
        <w:tc>
          <w:tcPr>
            <w:tcW w:w="1276" w:type="dxa"/>
            <w:gridSpan w:val="2"/>
            <w:tcBorders>
              <w:top w:val="single" w:sz="4" w:space="0" w:color="auto"/>
              <w:bottom w:val="single" w:sz="4" w:space="0" w:color="auto"/>
            </w:tcBorders>
            <w:vAlign w:val="center"/>
          </w:tcPr>
          <w:p w14:paraId="6AFDE6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29892937"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0DFEECF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7D4716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7C0E66EF" w14:textId="77777777" w:rsidR="00E35E22" w:rsidRPr="00BE657F" w:rsidRDefault="00E35E22" w:rsidP="0013755F">
            <w:pPr>
              <w:autoSpaceDE w:val="0"/>
              <w:autoSpaceDN w:val="0"/>
              <w:jc w:val="center"/>
              <w:rPr>
                <w:noProof w:val="0"/>
                <w:lang w:val="en-US" w:eastAsia="ru-RU"/>
              </w:rPr>
            </w:pPr>
          </w:p>
        </w:tc>
      </w:tr>
      <w:tr w:rsidR="00E35E22" w:rsidRPr="00BE657F" w14:paraId="743D22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46D9E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22D3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B0F380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1E484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6CCA7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266AD9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5E9D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D37C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1C5CB42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2B786B6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5BE08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CCFED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3260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B824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A6FBE4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BE35E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CA90F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0AC9F3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D3A8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06D5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F3EC5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625E0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1691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71FDC01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8215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w:t>
            </w:r>
          </w:p>
        </w:tc>
        <w:tc>
          <w:tcPr>
            <w:tcW w:w="1276" w:type="dxa"/>
            <w:gridSpan w:val="2"/>
            <w:tcBorders>
              <w:top w:val="single" w:sz="4" w:space="0" w:color="auto"/>
              <w:bottom w:val="single" w:sz="4" w:space="0" w:color="auto"/>
            </w:tcBorders>
            <w:vAlign w:val="center"/>
          </w:tcPr>
          <w:p w14:paraId="197C02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45744E0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19E170F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8B87C5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10,0000</w:t>
            </w:r>
          </w:p>
          <w:p w14:paraId="5887EF8C" w14:textId="77777777" w:rsidR="00E35E22" w:rsidRPr="00BE657F" w:rsidRDefault="00E35E22" w:rsidP="0013755F">
            <w:pPr>
              <w:autoSpaceDE w:val="0"/>
              <w:autoSpaceDN w:val="0"/>
              <w:jc w:val="center"/>
              <w:rPr>
                <w:noProof w:val="0"/>
                <w:lang w:val="en-US" w:eastAsia="ru-RU"/>
              </w:rPr>
            </w:pPr>
          </w:p>
        </w:tc>
      </w:tr>
      <w:tr w:rsidR="00E35E22" w:rsidRPr="00BE657F" w14:paraId="66458B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C065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0437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ADC7C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7957F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3ADD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561853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F561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97E6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7262E2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5687544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B836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61CD19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514F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566E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EE09EB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6A35B15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8E12E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3A0386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68A6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D359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001837A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3C1BC69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09EDF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CC0159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3BD5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6861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1D83BE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622ACA1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E9748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4DEBF6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091A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52EF0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00A855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54D3C37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AFD99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7052AA5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05B66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D84E2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6DE9A3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371FDF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5CDEF4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0F3D411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E5DE22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2B92F6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55C88B0"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79F4B4F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BCEFFEF" w14:textId="77777777" w:rsidR="00E35E22" w:rsidRPr="00BE657F" w:rsidRDefault="00E35E22" w:rsidP="0013755F">
            <w:pPr>
              <w:autoSpaceDE w:val="0"/>
              <w:autoSpaceDN w:val="0"/>
              <w:rPr>
                <w:noProof w:val="0"/>
                <w:lang w:val="en-US" w:eastAsia="ru-RU"/>
              </w:rPr>
            </w:pPr>
          </w:p>
        </w:tc>
      </w:tr>
      <w:tr w:rsidR="00E35E22" w:rsidRPr="00BE657F" w14:paraId="039DA3E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BF65A2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4ED8BB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815EDD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5C52C67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6E95CB1A" w14:textId="77777777" w:rsidR="00E35E22" w:rsidRPr="00BE657F" w:rsidRDefault="00E35E22" w:rsidP="0013755F">
            <w:pPr>
              <w:autoSpaceDE w:val="0"/>
              <w:autoSpaceDN w:val="0"/>
              <w:rPr>
                <w:noProof w:val="0"/>
                <w:lang w:val="en-US" w:eastAsia="ru-RU"/>
              </w:rPr>
            </w:pPr>
          </w:p>
        </w:tc>
      </w:tr>
      <w:tr w:rsidR="00E35E22" w:rsidRPr="00BE657F" w14:paraId="67D3BDD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1A5875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6461E2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006AB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3A0A6AB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3CAD84FD" w14:textId="77777777" w:rsidR="00E35E22" w:rsidRPr="00BE657F" w:rsidRDefault="00E35E22" w:rsidP="0013755F">
            <w:pPr>
              <w:autoSpaceDE w:val="0"/>
              <w:autoSpaceDN w:val="0"/>
              <w:rPr>
                <w:noProof w:val="0"/>
                <w:lang w:val="en-US" w:eastAsia="ru-RU"/>
              </w:rPr>
            </w:pPr>
          </w:p>
        </w:tc>
      </w:tr>
      <w:tr w:rsidR="00E35E22" w:rsidRPr="00BE657F" w14:paraId="3D1CC68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125E7F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64013C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34332C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3FFB75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04293D2E" w14:textId="77777777" w:rsidR="00E35E22" w:rsidRPr="00BE657F" w:rsidRDefault="00E35E22" w:rsidP="0013755F">
            <w:pPr>
              <w:autoSpaceDE w:val="0"/>
              <w:autoSpaceDN w:val="0"/>
              <w:rPr>
                <w:noProof w:val="0"/>
                <w:lang w:val="en-US" w:eastAsia="ru-RU"/>
              </w:rPr>
            </w:pPr>
          </w:p>
        </w:tc>
      </w:tr>
      <w:tr w:rsidR="00E35E22" w:rsidRPr="00BE657F" w14:paraId="414A30E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3F836E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46009C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364BFE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B24121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21D69CCD" w14:textId="77777777" w:rsidR="00E35E22" w:rsidRPr="00BE657F" w:rsidRDefault="00E35E22" w:rsidP="0013755F">
            <w:pPr>
              <w:autoSpaceDE w:val="0"/>
              <w:autoSpaceDN w:val="0"/>
              <w:rPr>
                <w:noProof w:val="0"/>
                <w:lang w:val="en-US" w:eastAsia="ru-RU"/>
              </w:rPr>
            </w:pPr>
          </w:p>
        </w:tc>
      </w:tr>
      <w:tr w:rsidR="00E35E22" w:rsidRPr="00BE657F" w14:paraId="1A4C10B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5642CBE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B947F4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AE2DEDD"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1C8CC6F6"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5FB99CD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EC1C268" w14:textId="77777777" w:rsidR="00E35E22" w:rsidRPr="00BE657F" w:rsidRDefault="00E35E22" w:rsidP="0013755F">
            <w:pPr>
              <w:autoSpaceDE w:val="0"/>
              <w:autoSpaceDN w:val="0"/>
              <w:rPr>
                <w:noProof w:val="0"/>
                <w:lang w:val="en-US" w:eastAsia="ru-RU"/>
              </w:rPr>
            </w:pPr>
          </w:p>
        </w:tc>
      </w:tr>
      <w:tr w:rsidR="00E35E22" w:rsidRPr="00BE657F" w14:paraId="3F5F1C4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32AC6F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B21288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21BF771"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5F0795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56B45BC" w14:textId="77777777" w:rsidR="00E35E22" w:rsidRPr="00BE657F" w:rsidRDefault="00E35E22" w:rsidP="0013755F">
            <w:pPr>
              <w:autoSpaceDE w:val="0"/>
              <w:autoSpaceDN w:val="0"/>
              <w:rPr>
                <w:noProof w:val="0"/>
                <w:lang w:val="en-US" w:eastAsia="ru-RU"/>
              </w:rPr>
            </w:pPr>
          </w:p>
        </w:tc>
      </w:tr>
      <w:tr w:rsidR="00E35E22" w:rsidRPr="00BE657F" w14:paraId="3E2D3611"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ECDC27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6AA18C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686A546"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113</w:t>
            </w:r>
          </w:p>
          <w:p w14:paraId="267F53C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DBEFCE5"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2F8CF16" w14:textId="77777777" w:rsidR="00E35E22" w:rsidRPr="00BE657F" w:rsidRDefault="00E35E22" w:rsidP="0013755F">
            <w:pPr>
              <w:autoSpaceDE w:val="0"/>
              <w:autoSpaceDN w:val="0"/>
              <w:rPr>
                <w:noProof w:val="0"/>
                <w:lang w:val="en-US" w:eastAsia="ru-RU"/>
              </w:rPr>
            </w:pPr>
          </w:p>
        </w:tc>
      </w:tr>
      <w:tr w:rsidR="00E35E22" w:rsidRPr="00BE657F" w14:paraId="6D28C5A2"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77FF10E"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324F9FD8"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33B401AE"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2.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119</w:t>
            </w:r>
          </w:p>
          <w:p w14:paraId="1BB12C62"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7700599B"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637A7D60" w14:textId="77777777" w:rsidR="00E35E22" w:rsidRPr="00BE657F" w:rsidRDefault="00E35E22" w:rsidP="0013755F">
            <w:pPr>
              <w:autoSpaceDE w:val="0"/>
              <w:autoSpaceDN w:val="0"/>
              <w:rPr>
                <w:noProof w:val="0"/>
                <w:lang w:val="en-US" w:eastAsia="ru-RU"/>
              </w:rPr>
            </w:pPr>
          </w:p>
        </w:tc>
      </w:tr>
      <w:tr w:rsidR="00E35E22" w:rsidRPr="00BE657F" w14:paraId="6BFEFFA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032B80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4CBF9FB"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6041E68D"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2.1.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5B369D4A"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593D1991"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80AA8EB" w14:textId="77777777" w:rsidR="00E35E22" w:rsidRPr="00BE657F" w:rsidRDefault="00E35E22" w:rsidP="0013755F">
            <w:pPr>
              <w:autoSpaceDE w:val="0"/>
              <w:autoSpaceDN w:val="0"/>
              <w:rPr>
                <w:noProof w:val="0"/>
                <w:lang w:val="en-US" w:eastAsia="ru-RU"/>
              </w:rPr>
            </w:pPr>
          </w:p>
        </w:tc>
      </w:tr>
      <w:tr w:rsidR="00E35E22" w:rsidRPr="00BE657F" w14:paraId="7C29D4F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A2CA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w:t>
            </w:r>
          </w:p>
        </w:tc>
        <w:tc>
          <w:tcPr>
            <w:tcW w:w="1276" w:type="dxa"/>
            <w:gridSpan w:val="2"/>
            <w:tcBorders>
              <w:top w:val="single" w:sz="4" w:space="0" w:color="auto"/>
              <w:bottom w:val="single" w:sz="4" w:space="0" w:color="auto"/>
            </w:tcBorders>
            <w:vAlign w:val="center"/>
          </w:tcPr>
          <w:p w14:paraId="703B29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28B8F46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A8426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AD3251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1,4000</w:t>
            </w:r>
          </w:p>
          <w:p w14:paraId="31434138" w14:textId="77777777" w:rsidR="00E35E22" w:rsidRPr="00BE657F" w:rsidRDefault="00E35E22" w:rsidP="0013755F">
            <w:pPr>
              <w:autoSpaceDE w:val="0"/>
              <w:autoSpaceDN w:val="0"/>
              <w:jc w:val="center"/>
              <w:rPr>
                <w:noProof w:val="0"/>
                <w:lang w:val="en-US" w:eastAsia="ru-RU"/>
              </w:rPr>
            </w:pPr>
          </w:p>
        </w:tc>
      </w:tr>
      <w:tr w:rsidR="00E35E22" w:rsidRPr="00BE657F" w14:paraId="31E3E4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DBD6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C002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03D1A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03339F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E724C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0,6580</w:t>
            </w:r>
          </w:p>
        </w:tc>
      </w:tr>
      <w:tr w:rsidR="00E35E22" w:rsidRPr="00BE657F" w14:paraId="336168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C11A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14167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AAFA3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F2373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E1B96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0,6580</w:t>
            </w:r>
          </w:p>
        </w:tc>
      </w:tr>
      <w:tr w:rsidR="00E35E22" w:rsidRPr="00BE657F" w14:paraId="009C0BF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E1AC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w:t>
            </w:r>
          </w:p>
        </w:tc>
        <w:tc>
          <w:tcPr>
            <w:tcW w:w="1276" w:type="dxa"/>
            <w:gridSpan w:val="2"/>
            <w:tcBorders>
              <w:top w:val="single" w:sz="4" w:space="0" w:color="auto"/>
              <w:bottom w:val="single" w:sz="4" w:space="0" w:color="auto"/>
            </w:tcBorders>
            <w:vAlign w:val="center"/>
          </w:tcPr>
          <w:p w14:paraId="7EA500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1B14DEF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pervazuri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AB9E3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8549E3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01464A46" w14:textId="77777777" w:rsidR="00E35E22" w:rsidRPr="00BE657F" w:rsidRDefault="00E35E22" w:rsidP="0013755F">
            <w:pPr>
              <w:autoSpaceDE w:val="0"/>
              <w:autoSpaceDN w:val="0"/>
              <w:jc w:val="center"/>
              <w:rPr>
                <w:noProof w:val="0"/>
                <w:lang w:val="en-US" w:eastAsia="ru-RU"/>
              </w:rPr>
            </w:pPr>
          </w:p>
        </w:tc>
      </w:tr>
      <w:tr w:rsidR="00E35E22" w:rsidRPr="00BE657F" w14:paraId="504AFF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82CB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D840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C36DC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FB72E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18041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0,5880</w:t>
            </w:r>
          </w:p>
        </w:tc>
      </w:tr>
      <w:tr w:rsidR="00E35E22" w:rsidRPr="00BE657F" w14:paraId="7A71AD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419B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F74C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254EE8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F30DC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0835C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0,5880</w:t>
            </w:r>
          </w:p>
        </w:tc>
      </w:tr>
      <w:tr w:rsidR="00E35E22" w:rsidRPr="00BE657F" w14:paraId="46C9BB1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1760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w:t>
            </w:r>
          </w:p>
        </w:tc>
        <w:tc>
          <w:tcPr>
            <w:tcW w:w="1276" w:type="dxa"/>
            <w:gridSpan w:val="2"/>
            <w:tcBorders>
              <w:top w:val="single" w:sz="4" w:space="0" w:color="auto"/>
              <w:bottom w:val="single" w:sz="4" w:space="0" w:color="auto"/>
            </w:tcBorders>
            <w:vAlign w:val="center"/>
          </w:tcPr>
          <w:p w14:paraId="79DFEA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1E2E2C2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obloane</w:t>
            </w:r>
            <w:proofErr w:type="spellEnd"/>
            <w:r w:rsidRPr="00BE657F">
              <w:rPr>
                <w:noProof w:val="0"/>
                <w:lang w:val="en-US" w:eastAsia="ru-RU"/>
              </w:rPr>
              <w:t xml:space="preserve">, </w:t>
            </w:r>
            <w:proofErr w:type="spellStart"/>
            <w:r w:rsidRPr="00BE657F">
              <w:rPr>
                <w:noProof w:val="0"/>
                <w:lang w:val="en-US" w:eastAsia="ru-RU"/>
              </w:rPr>
              <w:t>cutii</w:t>
            </w:r>
            <w:proofErr w:type="spellEnd"/>
            <w:r w:rsidRPr="00BE657F">
              <w:rPr>
                <w:noProof w:val="0"/>
                <w:lang w:val="en-US" w:eastAsia="ru-RU"/>
              </w:rPr>
              <w:t xml:space="preserve">, </w:t>
            </w:r>
            <w:proofErr w:type="spellStart"/>
            <w:r w:rsidRPr="00BE657F">
              <w:rPr>
                <w:noProof w:val="0"/>
                <w:lang w:val="en-US" w:eastAsia="ru-RU"/>
              </w:rPr>
              <w:t>rulou</w:t>
            </w:r>
            <w:proofErr w:type="spellEnd"/>
            <w:r w:rsidRPr="00BE657F">
              <w:rPr>
                <w:noProof w:val="0"/>
                <w:lang w:val="en-US" w:eastAsia="ru-RU"/>
              </w:rPr>
              <w:t xml:space="preserve">, </w:t>
            </w:r>
            <w:proofErr w:type="spellStart"/>
            <w:r w:rsidRPr="00BE657F">
              <w:rPr>
                <w:noProof w:val="0"/>
                <w:lang w:val="en-US" w:eastAsia="ru-RU"/>
              </w:rPr>
              <w:t>masti</w:t>
            </w:r>
            <w:proofErr w:type="spellEnd"/>
            <w:r w:rsidRPr="00BE657F">
              <w:rPr>
                <w:noProof w:val="0"/>
                <w:lang w:val="en-US" w:eastAsia="ru-RU"/>
              </w:rPr>
              <w:t>, etc.) *</w:t>
            </w:r>
            <w:proofErr w:type="spellStart"/>
            <w:r w:rsidRPr="00BE657F">
              <w:rPr>
                <w:noProof w:val="0"/>
                <w:lang w:val="en-US" w:eastAsia="ru-RU"/>
              </w:rPr>
              <w:t>Masca</w:t>
            </w:r>
            <w:proofErr w:type="spellEnd"/>
            <w:r w:rsidRPr="00BE657F">
              <w:rPr>
                <w:noProof w:val="0"/>
                <w:lang w:val="en-US" w:eastAsia="ru-RU"/>
              </w:rPr>
              <w:t xml:space="preserve"> radiator</w:t>
            </w:r>
          </w:p>
        </w:tc>
        <w:tc>
          <w:tcPr>
            <w:tcW w:w="1418" w:type="dxa"/>
            <w:tcBorders>
              <w:top w:val="single" w:sz="4" w:space="0" w:color="auto"/>
              <w:bottom w:val="single" w:sz="4" w:space="0" w:color="auto"/>
            </w:tcBorders>
            <w:vAlign w:val="center"/>
          </w:tcPr>
          <w:p w14:paraId="6C619E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7FA360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2,6000</w:t>
            </w:r>
          </w:p>
          <w:p w14:paraId="54F7F047" w14:textId="77777777" w:rsidR="00E35E22" w:rsidRPr="00BE657F" w:rsidRDefault="00E35E22" w:rsidP="0013755F">
            <w:pPr>
              <w:autoSpaceDE w:val="0"/>
              <w:autoSpaceDN w:val="0"/>
              <w:jc w:val="center"/>
              <w:rPr>
                <w:noProof w:val="0"/>
                <w:lang w:val="en-US" w:eastAsia="ru-RU"/>
              </w:rPr>
            </w:pPr>
          </w:p>
        </w:tc>
      </w:tr>
      <w:tr w:rsidR="00E35E22" w:rsidRPr="00BE657F" w14:paraId="4A59B9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1C5A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BEEF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DF294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E2EAC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F97B7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0,5460</w:t>
            </w:r>
          </w:p>
        </w:tc>
      </w:tr>
      <w:tr w:rsidR="00E35E22" w:rsidRPr="00BE657F" w14:paraId="6F0F6E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1BBF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920E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7C4AB2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8BB6B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92AEE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0,5460</w:t>
            </w:r>
          </w:p>
        </w:tc>
      </w:tr>
      <w:tr w:rsidR="00E35E22" w:rsidRPr="00BE657F" w14:paraId="378FCD8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10AE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47</w:t>
            </w:r>
          </w:p>
        </w:tc>
        <w:tc>
          <w:tcPr>
            <w:tcW w:w="1276" w:type="dxa"/>
            <w:gridSpan w:val="2"/>
            <w:tcBorders>
              <w:top w:val="single" w:sz="4" w:space="0" w:color="auto"/>
              <w:bottom w:val="single" w:sz="4" w:space="0" w:color="auto"/>
            </w:tcBorders>
            <w:vAlign w:val="center"/>
          </w:tcPr>
          <w:p w14:paraId="211576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4F74AEB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4A6087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44CD98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48,0000</w:t>
            </w:r>
          </w:p>
          <w:p w14:paraId="434134B5" w14:textId="77777777" w:rsidR="00E35E22" w:rsidRPr="00BE657F" w:rsidRDefault="00E35E22" w:rsidP="0013755F">
            <w:pPr>
              <w:autoSpaceDE w:val="0"/>
              <w:autoSpaceDN w:val="0"/>
              <w:jc w:val="center"/>
              <w:rPr>
                <w:noProof w:val="0"/>
                <w:lang w:val="en-US" w:eastAsia="ru-RU"/>
              </w:rPr>
            </w:pPr>
          </w:p>
        </w:tc>
      </w:tr>
      <w:tr w:rsidR="00E35E22" w:rsidRPr="00BE657F" w14:paraId="598A8B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CDBD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EE3C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539844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37C56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41BCC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15,3600</w:t>
            </w:r>
          </w:p>
        </w:tc>
      </w:tr>
      <w:tr w:rsidR="00E35E22" w:rsidRPr="00BE657F" w14:paraId="5FB6A5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04B5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AD48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0BADA2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B500E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95728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093A9E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07739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EB79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619D016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5F4C24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72749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080664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D590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26D8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013C3F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7F5429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BFB8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1EA785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49B4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ACC8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058DCE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2C3CAB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E9ED6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5AB38B1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C6FA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w:t>
            </w:r>
          </w:p>
        </w:tc>
        <w:tc>
          <w:tcPr>
            <w:tcW w:w="1276" w:type="dxa"/>
            <w:gridSpan w:val="2"/>
            <w:tcBorders>
              <w:top w:val="single" w:sz="4" w:space="0" w:color="auto"/>
              <w:bottom w:val="single" w:sz="4" w:space="0" w:color="auto"/>
            </w:tcBorders>
            <w:vAlign w:val="center"/>
          </w:tcPr>
          <w:p w14:paraId="3B9429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3E01C12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645B95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884949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01454D4F" w14:textId="77777777" w:rsidR="00E35E22" w:rsidRPr="00BE657F" w:rsidRDefault="00E35E22" w:rsidP="0013755F">
            <w:pPr>
              <w:autoSpaceDE w:val="0"/>
              <w:autoSpaceDN w:val="0"/>
              <w:jc w:val="center"/>
              <w:rPr>
                <w:noProof w:val="0"/>
                <w:lang w:val="en-US" w:eastAsia="ru-RU"/>
              </w:rPr>
            </w:pPr>
          </w:p>
        </w:tc>
      </w:tr>
      <w:tr w:rsidR="00E35E22" w:rsidRPr="00BE657F" w14:paraId="3F51F9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ECD9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59A8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391F5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4177F7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26DF4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2AF0E8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D323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0E61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BBF37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11C304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1801D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1BC82C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271FD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FCFF4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2ED99D8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6D7C5A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56B5E9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0,5450</w:t>
            </w:r>
          </w:p>
        </w:tc>
      </w:tr>
      <w:tr w:rsidR="00E35E22" w:rsidRPr="00BE657F" w14:paraId="5F036B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4CC1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982E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94099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2E5F98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46F5B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0,6540</w:t>
            </w:r>
          </w:p>
        </w:tc>
      </w:tr>
      <w:tr w:rsidR="00E35E22" w:rsidRPr="00BE657F" w14:paraId="7BD711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51AF7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C4F5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000502A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5B4326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A3AC6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0,8720</w:t>
            </w:r>
          </w:p>
        </w:tc>
      </w:tr>
      <w:tr w:rsidR="00E35E22" w:rsidRPr="00BE657F" w14:paraId="61BC8AD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C37F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49</w:t>
            </w:r>
          </w:p>
        </w:tc>
        <w:tc>
          <w:tcPr>
            <w:tcW w:w="1276" w:type="dxa"/>
            <w:gridSpan w:val="2"/>
            <w:tcBorders>
              <w:top w:val="single" w:sz="4" w:space="0" w:color="auto"/>
              <w:bottom w:val="single" w:sz="4" w:space="0" w:color="auto"/>
            </w:tcBorders>
            <w:vAlign w:val="center"/>
          </w:tcPr>
          <w:p w14:paraId="5B0103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50F74B0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captuseli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asbociment</w:t>
            </w:r>
            <w:proofErr w:type="spellEnd"/>
            <w:r w:rsidRPr="00BE657F">
              <w:rPr>
                <w:noProof w:val="0"/>
                <w:lang w:val="en-US" w:eastAsia="ru-RU"/>
              </w:rPr>
              <w:t xml:space="preserve">, PFL, PAS, tec.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etc. (</w:t>
            </w:r>
            <w:proofErr w:type="spellStart"/>
            <w:r w:rsidRPr="00BE657F">
              <w:rPr>
                <w:noProof w:val="0"/>
                <w:lang w:val="en-US" w:eastAsia="ru-RU"/>
              </w:rPr>
              <w:t>tavane</w:t>
            </w:r>
            <w:proofErr w:type="spellEnd"/>
            <w:r w:rsidRPr="00BE657F">
              <w:rPr>
                <w:noProof w:val="0"/>
                <w:lang w:val="en-US" w:eastAsia="ru-RU"/>
              </w:rPr>
              <w:t xml:space="preserve"> Armstrong)</w:t>
            </w:r>
          </w:p>
        </w:tc>
        <w:tc>
          <w:tcPr>
            <w:tcW w:w="1418" w:type="dxa"/>
            <w:tcBorders>
              <w:top w:val="single" w:sz="4" w:space="0" w:color="auto"/>
              <w:bottom w:val="single" w:sz="4" w:space="0" w:color="auto"/>
            </w:tcBorders>
            <w:vAlign w:val="center"/>
          </w:tcPr>
          <w:p w14:paraId="3A055D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AF10A8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0C2E27E1" w14:textId="77777777" w:rsidR="00E35E22" w:rsidRPr="00BE657F" w:rsidRDefault="00E35E22" w:rsidP="0013755F">
            <w:pPr>
              <w:autoSpaceDE w:val="0"/>
              <w:autoSpaceDN w:val="0"/>
              <w:jc w:val="center"/>
              <w:rPr>
                <w:noProof w:val="0"/>
                <w:lang w:val="en-US" w:eastAsia="ru-RU"/>
              </w:rPr>
            </w:pPr>
          </w:p>
        </w:tc>
      </w:tr>
      <w:tr w:rsidR="00E35E22" w:rsidRPr="00BE657F" w14:paraId="3B8B63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26A1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0739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23C83D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69B32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EDB0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2,7300</w:t>
            </w:r>
          </w:p>
        </w:tc>
      </w:tr>
      <w:tr w:rsidR="00E35E22" w:rsidRPr="00BE657F" w14:paraId="58B859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6744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CB30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7041BA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3A649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D5DF6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2,5200</w:t>
            </w:r>
          </w:p>
        </w:tc>
      </w:tr>
      <w:tr w:rsidR="00E35E22" w:rsidRPr="00BE657F" w14:paraId="7102EC5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4509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w:t>
            </w:r>
          </w:p>
        </w:tc>
        <w:tc>
          <w:tcPr>
            <w:tcW w:w="1276" w:type="dxa"/>
            <w:gridSpan w:val="2"/>
            <w:tcBorders>
              <w:top w:val="single" w:sz="4" w:space="0" w:color="auto"/>
              <w:bottom w:val="single" w:sz="4" w:space="0" w:color="auto"/>
            </w:tcBorders>
            <w:vAlign w:val="center"/>
          </w:tcPr>
          <w:p w14:paraId="7A96BD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RpCU06A</w:t>
            </w:r>
          </w:p>
        </w:tc>
        <w:tc>
          <w:tcPr>
            <w:tcW w:w="4394" w:type="dxa"/>
            <w:gridSpan w:val="3"/>
            <w:tcBorders>
              <w:top w:val="single" w:sz="4" w:space="0" w:color="auto"/>
              <w:bottom w:val="single" w:sz="4" w:space="0" w:color="auto"/>
            </w:tcBorders>
            <w:vAlign w:val="center"/>
          </w:tcPr>
          <w:p w14:paraId="03E1FD1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santurilor</w:t>
            </w:r>
            <w:proofErr w:type="spellEnd"/>
            <w:r w:rsidRPr="00BE657F">
              <w:rPr>
                <w:noProof w:val="0"/>
                <w:lang w:val="en-US" w:eastAsia="ru-RU"/>
              </w:rPr>
              <w:t xml:space="preserve"> de pina la 5 cm </w:t>
            </w:r>
            <w:proofErr w:type="spellStart"/>
            <w:r w:rsidRPr="00BE657F">
              <w:rPr>
                <w:noProof w:val="0"/>
                <w:lang w:val="en-US" w:eastAsia="ru-RU"/>
              </w:rPr>
              <w:t>adincime</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zidarie</w:t>
            </w:r>
            <w:proofErr w:type="spellEnd"/>
            <w:r w:rsidRPr="00BE657F">
              <w:rPr>
                <w:noProof w:val="0"/>
                <w:lang w:val="en-US" w:eastAsia="ru-RU"/>
              </w:rPr>
              <w:t xml:space="preserve"> de </w:t>
            </w:r>
            <w:proofErr w:type="spellStart"/>
            <w:r w:rsidRPr="00BE657F">
              <w:rPr>
                <w:noProof w:val="0"/>
                <w:lang w:val="en-US" w:eastAsia="ru-RU"/>
              </w:rPr>
              <w:t>caramida</w:t>
            </w:r>
            <w:proofErr w:type="spellEnd"/>
            <w:r w:rsidRPr="00BE657F">
              <w:rPr>
                <w:noProof w:val="0"/>
                <w:lang w:val="en-US" w:eastAsia="ru-RU"/>
              </w:rPr>
              <w:t xml:space="preserve"> de 5 x 50 cm2</w:t>
            </w:r>
          </w:p>
        </w:tc>
        <w:tc>
          <w:tcPr>
            <w:tcW w:w="1418" w:type="dxa"/>
            <w:tcBorders>
              <w:top w:val="single" w:sz="4" w:space="0" w:color="auto"/>
              <w:bottom w:val="single" w:sz="4" w:space="0" w:color="auto"/>
            </w:tcBorders>
            <w:vAlign w:val="center"/>
          </w:tcPr>
          <w:p w14:paraId="0FB749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588ADE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6784E99C" w14:textId="77777777" w:rsidR="00E35E22" w:rsidRPr="00BE657F" w:rsidRDefault="00E35E22" w:rsidP="0013755F">
            <w:pPr>
              <w:autoSpaceDE w:val="0"/>
              <w:autoSpaceDN w:val="0"/>
              <w:jc w:val="center"/>
              <w:rPr>
                <w:noProof w:val="0"/>
                <w:lang w:val="en-US" w:eastAsia="ru-RU"/>
              </w:rPr>
            </w:pPr>
          </w:p>
        </w:tc>
      </w:tr>
      <w:tr w:rsidR="00E35E22" w:rsidRPr="00BE657F" w14:paraId="4B417D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3100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DF7D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5ACF63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6130C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6CE16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4BEFBD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84B4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1D1D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7FD81D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36BAA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47588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9,6000</w:t>
            </w:r>
          </w:p>
        </w:tc>
      </w:tr>
      <w:tr w:rsidR="00E35E22" w:rsidRPr="00BE657F" w14:paraId="794B1E5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3ED1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w:t>
            </w:r>
          </w:p>
        </w:tc>
        <w:tc>
          <w:tcPr>
            <w:tcW w:w="1276" w:type="dxa"/>
            <w:gridSpan w:val="2"/>
            <w:tcBorders>
              <w:top w:val="single" w:sz="4" w:space="0" w:color="auto"/>
              <w:bottom w:val="single" w:sz="4" w:space="0" w:color="auto"/>
            </w:tcBorders>
            <w:vAlign w:val="center"/>
          </w:tcPr>
          <w:p w14:paraId="4FFDA5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RpCU07D</w:t>
            </w:r>
          </w:p>
        </w:tc>
        <w:tc>
          <w:tcPr>
            <w:tcW w:w="4394" w:type="dxa"/>
            <w:gridSpan w:val="3"/>
            <w:tcBorders>
              <w:top w:val="single" w:sz="4" w:space="0" w:color="auto"/>
              <w:bottom w:val="single" w:sz="4" w:space="0" w:color="auto"/>
            </w:tcBorders>
            <w:vAlign w:val="center"/>
          </w:tcPr>
          <w:p w14:paraId="50C2CAF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Matarea</w:t>
            </w:r>
            <w:proofErr w:type="spellEnd"/>
            <w:r w:rsidRPr="00BE657F">
              <w:rPr>
                <w:noProof w:val="0"/>
                <w:lang w:val="en-US" w:eastAsia="ru-RU"/>
              </w:rPr>
              <w:t xml:space="preserve"> </w:t>
            </w:r>
            <w:proofErr w:type="spellStart"/>
            <w:r w:rsidRPr="00BE657F">
              <w:rPr>
                <w:noProof w:val="0"/>
                <w:lang w:val="en-US" w:eastAsia="ru-RU"/>
              </w:rPr>
              <w:t>santurilor</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de pina la 50 cm2, </w:t>
            </w:r>
            <w:proofErr w:type="spellStart"/>
            <w:r w:rsidRPr="00BE657F">
              <w:rPr>
                <w:noProof w:val="0"/>
                <w:lang w:val="en-US" w:eastAsia="ru-RU"/>
              </w:rPr>
              <w:t>dupa</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consolidari</w:t>
            </w:r>
            <w:proofErr w:type="spellEnd"/>
          </w:p>
        </w:tc>
        <w:tc>
          <w:tcPr>
            <w:tcW w:w="1418" w:type="dxa"/>
            <w:tcBorders>
              <w:top w:val="single" w:sz="4" w:space="0" w:color="auto"/>
              <w:bottom w:val="single" w:sz="4" w:space="0" w:color="auto"/>
            </w:tcBorders>
            <w:vAlign w:val="center"/>
          </w:tcPr>
          <w:p w14:paraId="5BF100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7A682D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59F724C9" w14:textId="77777777" w:rsidR="00E35E22" w:rsidRPr="00BE657F" w:rsidRDefault="00E35E22" w:rsidP="0013755F">
            <w:pPr>
              <w:autoSpaceDE w:val="0"/>
              <w:autoSpaceDN w:val="0"/>
              <w:jc w:val="center"/>
              <w:rPr>
                <w:noProof w:val="0"/>
                <w:lang w:val="en-US" w:eastAsia="ru-RU"/>
              </w:rPr>
            </w:pPr>
          </w:p>
        </w:tc>
      </w:tr>
      <w:tr w:rsidR="00E35E22" w:rsidRPr="00BE657F" w14:paraId="0969C5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D6E77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7A723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407C3B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78F0C1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72FA2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6D269A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AC5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3561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3F703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6594D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F752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45C7C0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13512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1D9F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08B830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32EB3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19FAD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20,4000</w:t>
            </w:r>
          </w:p>
        </w:tc>
      </w:tr>
      <w:tr w:rsidR="00E35E22" w:rsidRPr="00BE657F" w14:paraId="51AF4B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2860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FE65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18983AA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230F6D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1E462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0,0060</w:t>
            </w:r>
          </w:p>
        </w:tc>
      </w:tr>
      <w:tr w:rsidR="00E35E22" w:rsidRPr="00BE657F" w14:paraId="13F0D0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F554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BE4D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1C28D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FCB54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671B9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36B1C1D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72E42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A659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2AB7B3A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64737F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DEC8B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706C37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6527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A912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042FBB5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631AD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AD60A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7E42772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AD1E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w:t>
            </w:r>
          </w:p>
        </w:tc>
        <w:tc>
          <w:tcPr>
            <w:tcW w:w="1276" w:type="dxa"/>
            <w:gridSpan w:val="2"/>
            <w:tcBorders>
              <w:top w:val="single" w:sz="4" w:space="0" w:color="auto"/>
              <w:bottom w:val="single" w:sz="4" w:space="0" w:color="auto"/>
            </w:tcBorders>
            <w:vAlign w:val="center"/>
          </w:tcPr>
          <w:p w14:paraId="4683B7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CK26C</w:t>
            </w:r>
          </w:p>
        </w:tc>
        <w:tc>
          <w:tcPr>
            <w:tcW w:w="4394" w:type="dxa"/>
            <w:gridSpan w:val="3"/>
            <w:tcBorders>
              <w:top w:val="single" w:sz="4" w:space="0" w:color="auto"/>
              <w:bottom w:val="single" w:sz="4" w:space="0" w:color="auto"/>
            </w:tcBorders>
            <w:vAlign w:val="center"/>
          </w:tcPr>
          <w:p w14:paraId="462B395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Pervazuri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din mase </w:t>
            </w:r>
            <w:proofErr w:type="spellStart"/>
            <w:r w:rsidRPr="00BE657F">
              <w:rPr>
                <w:noProof w:val="0"/>
                <w:lang w:val="en-US" w:eastAsia="ru-RU"/>
              </w:rPr>
              <w:t>plastice</w:t>
            </w:r>
            <w:proofErr w:type="spellEnd"/>
            <w:r w:rsidRPr="00BE657F">
              <w:rPr>
                <w:noProof w:val="0"/>
                <w:lang w:val="en-US" w:eastAsia="ru-RU"/>
              </w:rPr>
              <w:t xml:space="preserve"> L800mm/</w:t>
            </w:r>
            <w:proofErr w:type="spellStart"/>
            <w:r w:rsidRPr="00BE657F">
              <w:rPr>
                <w:noProof w:val="0"/>
                <w:lang w:val="en-US" w:eastAsia="ru-RU"/>
              </w:rPr>
              <w:t>sau</w:t>
            </w:r>
            <w:proofErr w:type="spellEnd"/>
            <w:r w:rsidRPr="00BE657F">
              <w:rPr>
                <w:noProof w:val="0"/>
                <w:lang w:val="en-US" w:eastAsia="ru-RU"/>
              </w:rPr>
              <w:t xml:space="preserve"> blat (</w:t>
            </w:r>
            <w:proofErr w:type="spellStart"/>
            <w:r w:rsidRPr="00BE657F">
              <w:rPr>
                <w:noProof w:val="0"/>
                <w:lang w:val="en-US" w:eastAsia="ru-RU"/>
              </w:rPr>
              <w:t>столешница</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3431A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050990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3,7000</w:t>
            </w:r>
          </w:p>
          <w:p w14:paraId="6F0A6E9D" w14:textId="77777777" w:rsidR="00E35E22" w:rsidRPr="00BE657F" w:rsidRDefault="00E35E22" w:rsidP="0013755F">
            <w:pPr>
              <w:autoSpaceDE w:val="0"/>
              <w:autoSpaceDN w:val="0"/>
              <w:jc w:val="center"/>
              <w:rPr>
                <w:noProof w:val="0"/>
                <w:lang w:val="en-US" w:eastAsia="ru-RU"/>
              </w:rPr>
            </w:pPr>
          </w:p>
        </w:tc>
      </w:tr>
      <w:tr w:rsidR="00E35E22" w:rsidRPr="00BE657F" w14:paraId="58A063D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E289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C029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602A9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F1AFD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98B85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0,2960</w:t>
            </w:r>
          </w:p>
        </w:tc>
      </w:tr>
      <w:tr w:rsidR="00E35E22" w:rsidRPr="00BE657F" w14:paraId="61A9B2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2452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8B64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68E79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2D6E5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92027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1D1A8F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2270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309B8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2521106718393**</w:t>
            </w:r>
          </w:p>
        </w:tc>
        <w:tc>
          <w:tcPr>
            <w:tcW w:w="4394" w:type="dxa"/>
            <w:gridSpan w:val="3"/>
            <w:tcBorders>
              <w:top w:val="nil"/>
              <w:bottom w:val="single" w:sz="2" w:space="0" w:color="auto"/>
            </w:tcBorders>
            <w:vAlign w:val="center"/>
          </w:tcPr>
          <w:p w14:paraId="0DCC56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Pervazuri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baghete</w:t>
            </w:r>
            <w:proofErr w:type="spellEnd"/>
            <w:r w:rsidRPr="00BE657F">
              <w:rPr>
                <w:noProof w:val="0"/>
                <w:sz w:val="22"/>
                <w:szCs w:val="22"/>
                <w:lang w:val="en-US" w:eastAsia="ru-RU"/>
              </w:rPr>
              <w:t xml:space="preserve">) din mase </w:t>
            </w:r>
            <w:proofErr w:type="spellStart"/>
            <w:r w:rsidRPr="00BE657F">
              <w:rPr>
                <w:noProof w:val="0"/>
                <w:sz w:val="22"/>
                <w:szCs w:val="22"/>
                <w:lang w:val="en-US" w:eastAsia="ru-RU"/>
              </w:rPr>
              <w:t>plastice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ferestre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r w:rsidRPr="00BE657F">
              <w:rPr>
                <w:noProof w:val="0"/>
                <w:sz w:val="22"/>
                <w:szCs w:val="22"/>
                <w:lang w:val="en-US" w:eastAsia="ru-RU"/>
              </w:rPr>
              <w:t xml:space="preserve"> / blat</w:t>
            </w:r>
          </w:p>
        </w:tc>
        <w:tc>
          <w:tcPr>
            <w:tcW w:w="1418" w:type="dxa"/>
            <w:tcBorders>
              <w:top w:val="nil"/>
              <w:bottom w:val="single" w:sz="2" w:space="0" w:color="auto"/>
            </w:tcBorders>
            <w:vAlign w:val="center"/>
          </w:tcPr>
          <w:p w14:paraId="731984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4F459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3,7000</w:t>
            </w:r>
          </w:p>
        </w:tc>
      </w:tr>
      <w:tr w:rsidR="00E35E22" w:rsidRPr="00BE657F" w14:paraId="756BBC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F60E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898C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2874115829126</w:t>
            </w:r>
          </w:p>
        </w:tc>
        <w:tc>
          <w:tcPr>
            <w:tcW w:w="4394" w:type="dxa"/>
            <w:gridSpan w:val="3"/>
            <w:tcBorders>
              <w:top w:val="nil"/>
              <w:bottom w:val="single" w:sz="2" w:space="0" w:color="auto"/>
            </w:tcBorders>
            <w:vAlign w:val="center"/>
          </w:tcPr>
          <w:p w14:paraId="17DAAD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6 x 30 mm</w:t>
            </w:r>
          </w:p>
        </w:tc>
        <w:tc>
          <w:tcPr>
            <w:tcW w:w="1418" w:type="dxa"/>
            <w:tcBorders>
              <w:top w:val="nil"/>
              <w:bottom w:val="single" w:sz="2" w:space="0" w:color="auto"/>
            </w:tcBorders>
            <w:vAlign w:val="center"/>
          </w:tcPr>
          <w:p w14:paraId="3B38CF7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D7C52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22,2000</w:t>
            </w:r>
          </w:p>
        </w:tc>
      </w:tr>
      <w:tr w:rsidR="00E35E22" w:rsidRPr="00BE657F" w14:paraId="16C927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2F8D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4DB5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83E44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7D78A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2E50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2CED365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FD6E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w:t>
            </w:r>
          </w:p>
        </w:tc>
        <w:tc>
          <w:tcPr>
            <w:tcW w:w="1276" w:type="dxa"/>
            <w:gridSpan w:val="2"/>
            <w:tcBorders>
              <w:top w:val="single" w:sz="4" w:space="0" w:color="auto"/>
              <w:bottom w:val="single" w:sz="4" w:space="0" w:color="auto"/>
            </w:tcBorders>
            <w:vAlign w:val="center"/>
          </w:tcPr>
          <w:p w14:paraId="3E949B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661CEE4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EED45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F900C1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042C2752" w14:textId="77777777" w:rsidR="00E35E22" w:rsidRPr="00BE657F" w:rsidRDefault="00E35E22" w:rsidP="0013755F">
            <w:pPr>
              <w:autoSpaceDE w:val="0"/>
              <w:autoSpaceDN w:val="0"/>
              <w:jc w:val="center"/>
              <w:rPr>
                <w:noProof w:val="0"/>
                <w:lang w:val="en-US" w:eastAsia="ru-RU"/>
              </w:rPr>
            </w:pPr>
          </w:p>
        </w:tc>
      </w:tr>
      <w:tr w:rsidR="00E35E22" w:rsidRPr="00BE657F" w14:paraId="3E4453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4AF2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3521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A5B0B0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1C3B3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BCD4E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0,1710</w:t>
            </w:r>
          </w:p>
        </w:tc>
      </w:tr>
      <w:tr w:rsidR="00E35E22" w:rsidRPr="00BE657F" w14:paraId="67464D9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5474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0A19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436FF12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88308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5DA00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0,8550</w:t>
            </w:r>
          </w:p>
        </w:tc>
      </w:tr>
      <w:tr w:rsidR="00E35E22" w:rsidRPr="00BE657F" w14:paraId="19731AE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1B62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8BE3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19B12F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D759E3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443D5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0,2850</w:t>
            </w:r>
          </w:p>
        </w:tc>
      </w:tr>
      <w:tr w:rsidR="00E35E22" w:rsidRPr="00BE657F" w14:paraId="0567B7B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DAD0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w:t>
            </w:r>
          </w:p>
        </w:tc>
        <w:tc>
          <w:tcPr>
            <w:tcW w:w="1276" w:type="dxa"/>
            <w:gridSpan w:val="2"/>
            <w:tcBorders>
              <w:top w:val="single" w:sz="4" w:space="0" w:color="auto"/>
              <w:bottom w:val="single" w:sz="4" w:space="0" w:color="auto"/>
            </w:tcBorders>
            <w:vAlign w:val="center"/>
          </w:tcPr>
          <w:p w14:paraId="38712F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692ADF1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CBD02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A11A76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424FAB34" w14:textId="77777777" w:rsidR="00E35E22" w:rsidRPr="00BE657F" w:rsidRDefault="00E35E22" w:rsidP="0013755F">
            <w:pPr>
              <w:autoSpaceDE w:val="0"/>
              <w:autoSpaceDN w:val="0"/>
              <w:jc w:val="center"/>
              <w:rPr>
                <w:noProof w:val="0"/>
                <w:lang w:val="en-US" w:eastAsia="ru-RU"/>
              </w:rPr>
            </w:pPr>
          </w:p>
        </w:tc>
      </w:tr>
      <w:tr w:rsidR="00E35E22" w:rsidRPr="00BE657F" w14:paraId="3ABEB6E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00C3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511B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098D05E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02279C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4A2F5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8,4702</w:t>
            </w:r>
          </w:p>
        </w:tc>
      </w:tr>
      <w:tr w:rsidR="00E35E22" w:rsidRPr="00BE657F" w14:paraId="4F7E10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7B1B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DF97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5ED5226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1960D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49F54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1,7100</w:t>
            </w:r>
          </w:p>
        </w:tc>
      </w:tr>
      <w:tr w:rsidR="00E35E22" w:rsidRPr="00BE657F" w14:paraId="0B397B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3CCC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7B4B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521278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29B7B5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7BA25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83,2770</w:t>
            </w:r>
          </w:p>
        </w:tc>
      </w:tr>
      <w:tr w:rsidR="00E35E22" w:rsidRPr="00BE657F" w14:paraId="30F056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39D4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96A6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E83F4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74267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9800F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0,0638</w:t>
            </w:r>
          </w:p>
        </w:tc>
      </w:tr>
      <w:tr w:rsidR="00E35E22" w:rsidRPr="00BE657F" w14:paraId="457E2C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3492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DC4C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46A69D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16A75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C2F81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0,4503</w:t>
            </w:r>
          </w:p>
        </w:tc>
      </w:tr>
      <w:tr w:rsidR="00E35E22" w:rsidRPr="00BE657F" w14:paraId="2F6741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9013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3FE4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0C1FAA5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5D5C7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55956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0,1687</w:t>
            </w:r>
          </w:p>
        </w:tc>
      </w:tr>
      <w:tr w:rsidR="00E35E22" w:rsidRPr="00BE657F" w14:paraId="602299A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362E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55</w:t>
            </w:r>
          </w:p>
        </w:tc>
        <w:tc>
          <w:tcPr>
            <w:tcW w:w="1276" w:type="dxa"/>
            <w:gridSpan w:val="2"/>
            <w:tcBorders>
              <w:top w:val="single" w:sz="4" w:space="0" w:color="auto"/>
              <w:bottom w:val="single" w:sz="4" w:space="0" w:color="auto"/>
            </w:tcBorders>
            <w:vAlign w:val="center"/>
          </w:tcPr>
          <w:p w14:paraId="64A80A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1DA93C7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08207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75A816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0621F78D" w14:textId="77777777" w:rsidR="00E35E22" w:rsidRPr="00BE657F" w:rsidRDefault="00E35E22" w:rsidP="0013755F">
            <w:pPr>
              <w:autoSpaceDE w:val="0"/>
              <w:autoSpaceDN w:val="0"/>
              <w:jc w:val="center"/>
              <w:rPr>
                <w:noProof w:val="0"/>
                <w:lang w:val="en-US" w:eastAsia="ru-RU"/>
              </w:rPr>
            </w:pPr>
          </w:p>
        </w:tc>
      </w:tr>
      <w:tr w:rsidR="00E35E22" w:rsidRPr="00BE657F" w14:paraId="27816C5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6C76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0D55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00A7D4E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419F52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8203A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2,4400</w:t>
            </w:r>
          </w:p>
        </w:tc>
      </w:tr>
      <w:tr w:rsidR="00E35E22" w:rsidRPr="00BE657F" w14:paraId="0635EF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2622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F5C5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1FA8E18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CE1DF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0584A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14,2800</w:t>
            </w:r>
          </w:p>
        </w:tc>
      </w:tr>
      <w:tr w:rsidR="00E35E22" w:rsidRPr="00BE657F" w14:paraId="7250D5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28FF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EC73E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B288F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E26A4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B7569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311AC4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2861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339D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13460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15845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262BD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0,1580</w:t>
            </w:r>
          </w:p>
        </w:tc>
      </w:tr>
      <w:tr w:rsidR="00E35E22" w:rsidRPr="00BE657F" w14:paraId="432A0C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EDFD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1E81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785AF0B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3D1F8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93BB8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0484296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3C3F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w:t>
            </w:r>
          </w:p>
        </w:tc>
        <w:tc>
          <w:tcPr>
            <w:tcW w:w="1276" w:type="dxa"/>
            <w:gridSpan w:val="2"/>
            <w:tcBorders>
              <w:top w:val="single" w:sz="4" w:space="0" w:color="auto"/>
              <w:bottom w:val="single" w:sz="4" w:space="0" w:color="auto"/>
            </w:tcBorders>
            <w:vAlign w:val="center"/>
          </w:tcPr>
          <w:p w14:paraId="056084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62D0E3F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
          <w:p w14:paraId="02C608AC" w14:textId="77777777" w:rsidR="00E35E22" w:rsidRPr="00BE657F" w:rsidRDefault="00E35E22" w:rsidP="0013755F">
            <w:pPr>
              <w:autoSpaceDE w:val="0"/>
              <w:autoSpaceDN w:val="0"/>
              <w:rPr>
                <w:noProof w:val="0"/>
                <w:lang w:val="en-US" w:eastAsia="ru-RU"/>
              </w:rPr>
            </w:pPr>
            <w:r w:rsidRPr="00BE657F">
              <w:rPr>
                <w:noProof w:val="0"/>
                <w:lang w:val="en-US" w:eastAsia="ru-RU"/>
              </w:rPr>
              <w:t>(</w:t>
            </w:r>
            <w:proofErr w:type="spellStart"/>
            <w:proofErr w:type="gramStart"/>
            <w:r w:rsidRPr="00BE657F">
              <w:rPr>
                <w:noProof w:val="0"/>
                <w:lang w:val="en-US" w:eastAsia="ru-RU"/>
              </w:rPr>
              <w:t>glafuri</w:t>
            </w:r>
            <w:proofErr w:type="spellEnd"/>
            <w:proofErr w:type="gram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24759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649BA4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57BAC0C" w14:textId="77777777" w:rsidR="00E35E22" w:rsidRPr="00BE657F" w:rsidRDefault="00E35E22" w:rsidP="0013755F">
            <w:pPr>
              <w:autoSpaceDE w:val="0"/>
              <w:autoSpaceDN w:val="0"/>
              <w:jc w:val="center"/>
              <w:rPr>
                <w:noProof w:val="0"/>
                <w:lang w:val="en-US" w:eastAsia="ru-RU"/>
              </w:rPr>
            </w:pPr>
          </w:p>
        </w:tc>
      </w:tr>
      <w:tr w:rsidR="00E35E22" w:rsidRPr="00BE657F" w14:paraId="303210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354D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F3B5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008052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55F448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77CF7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788569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A739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6053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F7B7E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F9F4A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CE7ED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39CD74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359D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F743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58DE4E3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36AB1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1528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8,4392</w:t>
            </w:r>
          </w:p>
        </w:tc>
      </w:tr>
      <w:tr w:rsidR="00E35E22" w:rsidRPr="00BE657F" w14:paraId="62CFF2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F2F1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306B4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4903C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7C61D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155C7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4F4CFC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8D6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2D84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340B1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3DA48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82F07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541805E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8FFB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57</w:t>
            </w:r>
          </w:p>
        </w:tc>
        <w:tc>
          <w:tcPr>
            <w:tcW w:w="1276" w:type="dxa"/>
            <w:gridSpan w:val="2"/>
            <w:tcBorders>
              <w:top w:val="single" w:sz="4" w:space="0" w:color="auto"/>
              <w:bottom w:val="single" w:sz="4" w:space="0" w:color="auto"/>
            </w:tcBorders>
            <w:vAlign w:val="center"/>
          </w:tcPr>
          <w:p w14:paraId="49C04E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719CB01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231B7D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0BBC43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53,7000</w:t>
            </w:r>
          </w:p>
          <w:p w14:paraId="6E6281BC" w14:textId="77777777" w:rsidR="00E35E22" w:rsidRPr="00BE657F" w:rsidRDefault="00E35E22" w:rsidP="0013755F">
            <w:pPr>
              <w:autoSpaceDE w:val="0"/>
              <w:autoSpaceDN w:val="0"/>
              <w:jc w:val="center"/>
              <w:rPr>
                <w:noProof w:val="0"/>
                <w:lang w:val="en-US" w:eastAsia="ru-RU"/>
              </w:rPr>
            </w:pPr>
          </w:p>
        </w:tc>
      </w:tr>
      <w:tr w:rsidR="00E35E22" w:rsidRPr="00BE657F" w14:paraId="0DE631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A74B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0687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688CB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8EA7E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70B0C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1,6110</w:t>
            </w:r>
          </w:p>
        </w:tc>
      </w:tr>
      <w:tr w:rsidR="00E35E22" w:rsidRPr="00BE657F" w14:paraId="1794CC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FBC8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51548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6B25872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9BEC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7B8CC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8,0550</w:t>
            </w:r>
          </w:p>
        </w:tc>
      </w:tr>
      <w:tr w:rsidR="00E35E22" w:rsidRPr="00BE657F" w14:paraId="4B687C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782A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FF31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70C303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09A3033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DBF9F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2,6850</w:t>
            </w:r>
          </w:p>
        </w:tc>
      </w:tr>
      <w:tr w:rsidR="00E35E22" w:rsidRPr="00BE657F" w14:paraId="0047C73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83F0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w:t>
            </w:r>
          </w:p>
        </w:tc>
        <w:tc>
          <w:tcPr>
            <w:tcW w:w="1276" w:type="dxa"/>
            <w:gridSpan w:val="2"/>
            <w:tcBorders>
              <w:top w:val="single" w:sz="4" w:space="0" w:color="auto"/>
              <w:bottom w:val="single" w:sz="4" w:space="0" w:color="auto"/>
            </w:tcBorders>
            <w:vAlign w:val="center"/>
          </w:tcPr>
          <w:p w14:paraId="1AB447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11365D5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DA741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47B1C4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5,7000</w:t>
            </w:r>
          </w:p>
          <w:p w14:paraId="41F8C91A" w14:textId="77777777" w:rsidR="00E35E22" w:rsidRPr="00BE657F" w:rsidRDefault="00E35E22" w:rsidP="0013755F">
            <w:pPr>
              <w:autoSpaceDE w:val="0"/>
              <w:autoSpaceDN w:val="0"/>
              <w:jc w:val="center"/>
              <w:rPr>
                <w:noProof w:val="0"/>
                <w:lang w:val="en-US" w:eastAsia="ru-RU"/>
              </w:rPr>
            </w:pPr>
          </w:p>
        </w:tc>
      </w:tr>
      <w:tr w:rsidR="00E35E22" w:rsidRPr="00BE657F" w14:paraId="61A2F0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B2112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48B0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DB85F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52DA3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2F3E4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3,1350</w:t>
            </w:r>
          </w:p>
        </w:tc>
      </w:tr>
      <w:tr w:rsidR="00E35E22" w:rsidRPr="00BE657F" w14:paraId="4EC677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EAAD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0515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1E1640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6C154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1DAB7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2,2800</w:t>
            </w:r>
          </w:p>
        </w:tc>
      </w:tr>
      <w:tr w:rsidR="00E35E22" w:rsidRPr="00BE657F" w14:paraId="13FC70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E0F7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9608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1C02A4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4229E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3374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0,3420</w:t>
            </w:r>
          </w:p>
        </w:tc>
      </w:tr>
      <w:tr w:rsidR="00E35E22" w:rsidRPr="00BE657F" w14:paraId="47F6CD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8650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DC74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1967DCF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40949B6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1B07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2,8500</w:t>
            </w:r>
          </w:p>
        </w:tc>
      </w:tr>
      <w:tr w:rsidR="00E35E22" w:rsidRPr="00BE657F" w14:paraId="147699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443E8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2061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484CCA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50CF8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DA66B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0,2850</w:t>
            </w:r>
          </w:p>
        </w:tc>
      </w:tr>
      <w:tr w:rsidR="00E35E22" w:rsidRPr="00BE657F" w14:paraId="3D7646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EE0C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6310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28385D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AB1EC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6D2BB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0,0114</w:t>
            </w:r>
          </w:p>
        </w:tc>
      </w:tr>
      <w:tr w:rsidR="00E35E22" w:rsidRPr="00BE657F" w14:paraId="4092E09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77F6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59</w:t>
            </w:r>
          </w:p>
        </w:tc>
        <w:tc>
          <w:tcPr>
            <w:tcW w:w="1276" w:type="dxa"/>
            <w:gridSpan w:val="2"/>
            <w:tcBorders>
              <w:top w:val="single" w:sz="4" w:space="0" w:color="auto"/>
              <w:bottom w:val="single" w:sz="4" w:space="0" w:color="auto"/>
            </w:tcBorders>
            <w:vAlign w:val="center"/>
          </w:tcPr>
          <w:p w14:paraId="7E3E03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2C0F1932"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A466B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A97139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48,0000</w:t>
            </w:r>
          </w:p>
          <w:p w14:paraId="70D899D8" w14:textId="77777777" w:rsidR="00E35E22" w:rsidRPr="00BE657F" w:rsidRDefault="00E35E22" w:rsidP="0013755F">
            <w:pPr>
              <w:autoSpaceDE w:val="0"/>
              <w:autoSpaceDN w:val="0"/>
              <w:jc w:val="center"/>
              <w:rPr>
                <w:noProof w:val="0"/>
                <w:lang w:val="en-US" w:eastAsia="ru-RU"/>
              </w:rPr>
            </w:pPr>
          </w:p>
        </w:tc>
      </w:tr>
      <w:tr w:rsidR="00E35E22" w:rsidRPr="00BE657F" w14:paraId="6ED92C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BDE0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4C60C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052A7A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9A0EB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D6536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31,2000</w:t>
            </w:r>
          </w:p>
        </w:tc>
      </w:tr>
      <w:tr w:rsidR="00E35E22" w:rsidRPr="00BE657F" w14:paraId="3CCB27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92FF2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523D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4403A2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A7641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5C39F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52,8000</w:t>
            </w:r>
          </w:p>
        </w:tc>
      </w:tr>
      <w:tr w:rsidR="00E35E22" w:rsidRPr="00BE657F" w14:paraId="36C0B1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B73B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6734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7A5D85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70DF19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9E58F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2C78D51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6CD5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w:t>
            </w:r>
          </w:p>
        </w:tc>
        <w:tc>
          <w:tcPr>
            <w:tcW w:w="1276" w:type="dxa"/>
            <w:gridSpan w:val="2"/>
            <w:tcBorders>
              <w:top w:val="single" w:sz="4" w:space="0" w:color="auto"/>
              <w:bottom w:val="single" w:sz="4" w:space="0" w:color="auto"/>
            </w:tcBorders>
            <w:vAlign w:val="center"/>
          </w:tcPr>
          <w:p w14:paraId="7F4FE3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36D9DE7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5F3906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9BB32F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48,0000</w:t>
            </w:r>
          </w:p>
          <w:p w14:paraId="0D9F1F1A" w14:textId="77777777" w:rsidR="00E35E22" w:rsidRPr="00BE657F" w:rsidRDefault="00E35E22" w:rsidP="0013755F">
            <w:pPr>
              <w:autoSpaceDE w:val="0"/>
              <w:autoSpaceDN w:val="0"/>
              <w:jc w:val="center"/>
              <w:rPr>
                <w:noProof w:val="0"/>
                <w:lang w:val="en-US" w:eastAsia="ru-RU"/>
              </w:rPr>
            </w:pPr>
          </w:p>
        </w:tc>
      </w:tr>
      <w:tr w:rsidR="00E35E22" w:rsidRPr="00BE657F" w14:paraId="35D25E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942A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22D1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7BD64C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7CF3F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4D1F5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26,4000</w:t>
            </w:r>
          </w:p>
        </w:tc>
      </w:tr>
      <w:tr w:rsidR="00E35E22" w:rsidRPr="00BE657F" w14:paraId="57086F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71E4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463B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0F64D4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A36EF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88C3C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19,2000</w:t>
            </w:r>
          </w:p>
        </w:tc>
      </w:tr>
      <w:tr w:rsidR="00E35E22" w:rsidRPr="00BE657F" w14:paraId="6FA79C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A9C9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A525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7AD8FF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87851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E3C9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2,8800</w:t>
            </w:r>
          </w:p>
        </w:tc>
      </w:tr>
      <w:tr w:rsidR="00E35E22" w:rsidRPr="00BE657F" w14:paraId="30C5C1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3840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0CF7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3D7483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9D33DB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7F298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0522FB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A6F2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A7E1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B93442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BAA33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B9243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2BD72F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1EE1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C8BB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8BEC1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913B6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45E97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111993E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382D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w:t>
            </w:r>
          </w:p>
        </w:tc>
        <w:tc>
          <w:tcPr>
            <w:tcW w:w="1276" w:type="dxa"/>
            <w:gridSpan w:val="2"/>
            <w:tcBorders>
              <w:top w:val="single" w:sz="4" w:space="0" w:color="auto"/>
              <w:bottom w:val="single" w:sz="4" w:space="0" w:color="auto"/>
            </w:tcBorders>
            <w:vAlign w:val="center"/>
          </w:tcPr>
          <w:p w14:paraId="7B2815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CK29F</w:t>
            </w:r>
          </w:p>
        </w:tc>
        <w:tc>
          <w:tcPr>
            <w:tcW w:w="4394" w:type="dxa"/>
            <w:gridSpan w:val="3"/>
            <w:tcBorders>
              <w:top w:val="single" w:sz="4" w:space="0" w:color="auto"/>
              <w:bottom w:val="single" w:sz="4" w:space="0" w:color="auto"/>
            </w:tcBorders>
            <w:vAlign w:val="center"/>
          </w:tcPr>
          <w:p w14:paraId="4BCF452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din </w:t>
            </w:r>
            <w:proofErr w:type="spellStart"/>
            <w:r w:rsidRPr="00BE657F">
              <w:rPr>
                <w:noProof w:val="0"/>
                <w:lang w:val="en-US" w:eastAsia="ru-RU"/>
              </w:rPr>
              <w:t>panouri</w:t>
            </w:r>
            <w:proofErr w:type="spellEnd"/>
            <w:r w:rsidRPr="00BE657F">
              <w:rPr>
                <w:noProof w:val="0"/>
                <w:lang w:val="en-US" w:eastAsia="ru-RU"/>
              </w:rPr>
              <w:t xml:space="preserve"> prefabricate "Armstrong",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sistemul-grila</w:t>
            </w:r>
            <w:proofErr w:type="spellEnd"/>
          </w:p>
        </w:tc>
        <w:tc>
          <w:tcPr>
            <w:tcW w:w="1418" w:type="dxa"/>
            <w:tcBorders>
              <w:top w:val="single" w:sz="4" w:space="0" w:color="auto"/>
              <w:bottom w:val="single" w:sz="4" w:space="0" w:color="auto"/>
            </w:tcBorders>
            <w:vAlign w:val="center"/>
          </w:tcPr>
          <w:p w14:paraId="699C79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2F0F42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60D2C698" w14:textId="77777777" w:rsidR="00E35E22" w:rsidRPr="00BE657F" w:rsidRDefault="00E35E22" w:rsidP="0013755F">
            <w:pPr>
              <w:autoSpaceDE w:val="0"/>
              <w:autoSpaceDN w:val="0"/>
              <w:jc w:val="center"/>
              <w:rPr>
                <w:noProof w:val="0"/>
                <w:lang w:val="en-US" w:eastAsia="ru-RU"/>
              </w:rPr>
            </w:pPr>
          </w:p>
        </w:tc>
      </w:tr>
      <w:tr w:rsidR="00E35E22" w:rsidRPr="00BE657F" w14:paraId="229DFA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4CDB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95D5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72E1C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EF7D1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3D66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662514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A972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9FBD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73E01E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0DBCE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B8C73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43,0500</w:t>
            </w:r>
          </w:p>
        </w:tc>
      </w:tr>
      <w:tr w:rsidR="00E35E22" w:rsidRPr="00BE657F" w14:paraId="2E3853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8BA2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E064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2874136313300</w:t>
            </w:r>
          </w:p>
        </w:tc>
        <w:tc>
          <w:tcPr>
            <w:tcW w:w="4394" w:type="dxa"/>
            <w:gridSpan w:val="3"/>
            <w:tcBorders>
              <w:top w:val="nil"/>
              <w:bottom w:val="single" w:sz="2" w:space="0" w:color="auto"/>
            </w:tcBorders>
            <w:vAlign w:val="center"/>
          </w:tcPr>
          <w:p w14:paraId="756C70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metal</w:t>
            </w:r>
          </w:p>
        </w:tc>
        <w:tc>
          <w:tcPr>
            <w:tcW w:w="1418" w:type="dxa"/>
            <w:tcBorders>
              <w:top w:val="nil"/>
              <w:bottom w:val="single" w:sz="2" w:space="0" w:color="auto"/>
            </w:tcBorders>
            <w:vAlign w:val="center"/>
          </w:tcPr>
          <w:p w14:paraId="5C23623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7BD8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84,0000</w:t>
            </w:r>
          </w:p>
        </w:tc>
      </w:tr>
      <w:tr w:rsidR="00E35E22" w:rsidRPr="00BE657F" w14:paraId="76CCD1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F04B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9CAE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2732103646151*</w:t>
            </w:r>
          </w:p>
        </w:tc>
        <w:tc>
          <w:tcPr>
            <w:tcW w:w="4394" w:type="dxa"/>
            <w:gridSpan w:val="3"/>
            <w:tcBorders>
              <w:top w:val="nil"/>
              <w:bottom w:val="single" w:sz="2" w:space="0" w:color="auto"/>
            </w:tcBorders>
            <w:vAlign w:val="center"/>
          </w:tcPr>
          <w:p w14:paraId="27D171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Panouri</w:t>
            </w:r>
            <w:proofErr w:type="spellEnd"/>
            <w:r w:rsidRPr="00BE657F">
              <w:rPr>
                <w:noProof w:val="0"/>
                <w:sz w:val="22"/>
                <w:szCs w:val="22"/>
                <w:lang w:val="en-US" w:eastAsia="ru-RU"/>
              </w:rPr>
              <w:t xml:space="preserve"> "Armstrong"</w:t>
            </w:r>
          </w:p>
        </w:tc>
        <w:tc>
          <w:tcPr>
            <w:tcW w:w="1418" w:type="dxa"/>
            <w:tcBorders>
              <w:top w:val="nil"/>
              <w:bottom w:val="single" w:sz="2" w:space="0" w:color="auto"/>
            </w:tcBorders>
            <w:vAlign w:val="center"/>
          </w:tcPr>
          <w:p w14:paraId="28E9B3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8A256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22,0500</w:t>
            </w:r>
          </w:p>
        </w:tc>
      </w:tr>
      <w:tr w:rsidR="00E35E22" w:rsidRPr="00BE657F" w14:paraId="20B115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9390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162F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0293B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8CA93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E91F6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2CAAC1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A01F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62</w:t>
            </w:r>
          </w:p>
        </w:tc>
        <w:tc>
          <w:tcPr>
            <w:tcW w:w="1276" w:type="dxa"/>
            <w:gridSpan w:val="2"/>
            <w:tcBorders>
              <w:top w:val="single" w:sz="4" w:space="0" w:color="auto"/>
              <w:bottom w:val="single" w:sz="4" w:space="0" w:color="auto"/>
            </w:tcBorders>
            <w:vAlign w:val="center"/>
          </w:tcPr>
          <w:p w14:paraId="4DDA64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E566AE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644F7F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8D46C7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6851FED9" w14:textId="77777777" w:rsidR="00E35E22" w:rsidRPr="00BE657F" w:rsidRDefault="00E35E22" w:rsidP="0013755F">
            <w:pPr>
              <w:autoSpaceDE w:val="0"/>
              <w:autoSpaceDN w:val="0"/>
              <w:jc w:val="center"/>
              <w:rPr>
                <w:noProof w:val="0"/>
                <w:lang w:val="en-US" w:eastAsia="ru-RU"/>
              </w:rPr>
            </w:pPr>
          </w:p>
        </w:tc>
      </w:tr>
      <w:tr w:rsidR="00E35E22" w:rsidRPr="00BE657F" w14:paraId="035D579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BD9B2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F598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1E78FC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B84CB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091C5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53E097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F5C5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A1A9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460294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6C14DE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7B0C7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10BB8B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1400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770F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1E8F0C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70D3868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DDC8A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2E2369D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D43C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63</w:t>
            </w:r>
          </w:p>
        </w:tc>
        <w:tc>
          <w:tcPr>
            <w:tcW w:w="1276" w:type="dxa"/>
            <w:gridSpan w:val="2"/>
            <w:tcBorders>
              <w:top w:val="single" w:sz="4" w:space="0" w:color="auto"/>
              <w:bottom w:val="single" w:sz="4" w:space="0" w:color="auto"/>
            </w:tcBorders>
            <w:vAlign w:val="center"/>
          </w:tcPr>
          <w:p w14:paraId="3A214B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2A526BD1"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36FEF6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E36567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359EF4D5" w14:textId="77777777" w:rsidR="00E35E22" w:rsidRPr="00BE657F" w:rsidRDefault="00E35E22" w:rsidP="0013755F">
            <w:pPr>
              <w:autoSpaceDE w:val="0"/>
              <w:autoSpaceDN w:val="0"/>
              <w:jc w:val="center"/>
              <w:rPr>
                <w:noProof w:val="0"/>
                <w:lang w:val="en-US" w:eastAsia="ru-RU"/>
              </w:rPr>
            </w:pPr>
          </w:p>
        </w:tc>
      </w:tr>
      <w:tr w:rsidR="00E35E22" w:rsidRPr="00BE657F" w14:paraId="1583CF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9F59F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4BD0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5A9C8B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429978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AB95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9,8280</w:t>
            </w:r>
          </w:p>
        </w:tc>
      </w:tr>
      <w:tr w:rsidR="00E35E22" w:rsidRPr="00BE657F" w14:paraId="3FC357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CD7E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765F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422858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20E742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2FA84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646,4556</w:t>
            </w:r>
          </w:p>
        </w:tc>
      </w:tr>
      <w:tr w:rsidR="00E35E22" w:rsidRPr="00BE657F" w14:paraId="249B26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0C00B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84D4B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51E013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C6235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EABEC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1,9013</w:t>
            </w:r>
          </w:p>
        </w:tc>
      </w:tr>
      <w:tr w:rsidR="00E35E22" w:rsidRPr="00BE657F" w14:paraId="536B737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29D9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7F8B9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3F1B14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0CDDC5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FA9D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0,1479</w:t>
            </w:r>
          </w:p>
        </w:tc>
      </w:tr>
      <w:tr w:rsidR="00E35E22" w:rsidRPr="00BE657F" w14:paraId="72EB17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38E8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4BD5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E58410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6AC25B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D4DF6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1,7640</w:t>
            </w:r>
          </w:p>
        </w:tc>
      </w:tr>
      <w:tr w:rsidR="00E35E22" w:rsidRPr="00BE657F" w14:paraId="5CB67FB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020D0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B9CF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866EA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F3F45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96116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5626FB8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4F47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w:t>
            </w:r>
          </w:p>
        </w:tc>
        <w:tc>
          <w:tcPr>
            <w:tcW w:w="1276" w:type="dxa"/>
            <w:gridSpan w:val="2"/>
            <w:tcBorders>
              <w:top w:val="single" w:sz="4" w:space="0" w:color="auto"/>
              <w:bottom w:val="single" w:sz="4" w:space="0" w:color="auto"/>
            </w:tcBorders>
            <w:vAlign w:val="center"/>
          </w:tcPr>
          <w:p w14:paraId="5C7BE0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176A09D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5A08E3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218607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1C391D55" w14:textId="77777777" w:rsidR="00E35E22" w:rsidRPr="00BE657F" w:rsidRDefault="00E35E22" w:rsidP="0013755F">
            <w:pPr>
              <w:autoSpaceDE w:val="0"/>
              <w:autoSpaceDN w:val="0"/>
              <w:jc w:val="center"/>
              <w:rPr>
                <w:noProof w:val="0"/>
                <w:lang w:val="en-US" w:eastAsia="ru-RU"/>
              </w:rPr>
            </w:pPr>
          </w:p>
        </w:tc>
      </w:tr>
      <w:tr w:rsidR="00E35E22" w:rsidRPr="00BE657F" w14:paraId="41DC16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8C45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6583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216548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4591E4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8FF36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24,1500</w:t>
            </w:r>
          </w:p>
        </w:tc>
      </w:tr>
      <w:tr w:rsidR="00E35E22" w:rsidRPr="00BE657F" w14:paraId="7E3577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5C4D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1B66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14347E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D2A07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06B44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33AE04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3C62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A2E1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32A2F3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30755F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1E39A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22,2705</w:t>
            </w:r>
          </w:p>
        </w:tc>
      </w:tr>
      <w:tr w:rsidR="00E35E22" w:rsidRPr="00BE657F" w14:paraId="624DEF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FCAD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9C02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310C320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3BE8A4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66FF11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22,2705</w:t>
            </w:r>
          </w:p>
        </w:tc>
      </w:tr>
      <w:tr w:rsidR="00E35E22" w:rsidRPr="00BE657F" w14:paraId="36A94E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EBCE9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612C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29F80C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2C0AF3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B25DD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19,0890</w:t>
            </w:r>
          </w:p>
        </w:tc>
      </w:tr>
      <w:tr w:rsidR="00E35E22" w:rsidRPr="00BE657F" w14:paraId="4028C4E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2868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4CBF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84F25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F4E09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FDB6E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21B7135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15F8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65</w:t>
            </w:r>
          </w:p>
        </w:tc>
        <w:tc>
          <w:tcPr>
            <w:tcW w:w="1276" w:type="dxa"/>
            <w:gridSpan w:val="2"/>
            <w:tcBorders>
              <w:top w:val="single" w:sz="4" w:space="0" w:color="auto"/>
              <w:bottom w:val="single" w:sz="4" w:space="0" w:color="auto"/>
            </w:tcBorders>
            <w:vAlign w:val="center"/>
          </w:tcPr>
          <w:p w14:paraId="20DDD9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79E02659"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272C10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077707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61234912" w14:textId="77777777" w:rsidR="00E35E22" w:rsidRPr="00BE657F" w:rsidRDefault="00E35E22" w:rsidP="0013755F">
            <w:pPr>
              <w:autoSpaceDE w:val="0"/>
              <w:autoSpaceDN w:val="0"/>
              <w:jc w:val="center"/>
              <w:rPr>
                <w:noProof w:val="0"/>
                <w:lang w:val="en-US" w:eastAsia="ru-RU"/>
              </w:rPr>
            </w:pPr>
          </w:p>
        </w:tc>
      </w:tr>
      <w:tr w:rsidR="00E35E22" w:rsidRPr="00BE657F" w14:paraId="08530E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6D44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EB90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9077F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FBD65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FEB13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6,7200</w:t>
            </w:r>
          </w:p>
        </w:tc>
      </w:tr>
      <w:tr w:rsidR="00E35E22" w:rsidRPr="00BE657F" w14:paraId="4FA35A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6919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FEE1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5C112D7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A0A68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C5DA5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6D31D8E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C349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E08E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6FB5881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2231F9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22E16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76C991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5A5A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4339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AFC48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2B6E8F8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B8635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1F3EC2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E820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3F34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CBEF5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4E20B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ECF3C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25FAB8E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C68E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w:t>
            </w:r>
          </w:p>
        </w:tc>
        <w:tc>
          <w:tcPr>
            <w:tcW w:w="1276" w:type="dxa"/>
            <w:gridSpan w:val="2"/>
            <w:tcBorders>
              <w:top w:val="single" w:sz="4" w:space="0" w:color="auto"/>
              <w:bottom w:val="single" w:sz="4" w:space="0" w:color="auto"/>
            </w:tcBorders>
            <w:vAlign w:val="center"/>
          </w:tcPr>
          <w:p w14:paraId="6D64D5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50649E0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3F0EC4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488486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1,1000</w:t>
            </w:r>
          </w:p>
          <w:p w14:paraId="6B4DE297" w14:textId="77777777" w:rsidR="00E35E22" w:rsidRPr="00BE657F" w:rsidRDefault="00E35E22" w:rsidP="0013755F">
            <w:pPr>
              <w:autoSpaceDE w:val="0"/>
              <w:autoSpaceDN w:val="0"/>
              <w:jc w:val="center"/>
              <w:rPr>
                <w:noProof w:val="0"/>
                <w:lang w:val="en-US" w:eastAsia="ru-RU"/>
              </w:rPr>
            </w:pPr>
          </w:p>
        </w:tc>
      </w:tr>
      <w:tr w:rsidR="00E35E22" w:rsidRPr="00BE657F" w14:paraId="5B893E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93A4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083F9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47B58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B0A49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4B840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0,3080</w:t>
            </w:r>
          </w:p>
        </w:tc>
      </w:tr>
      <w:tr w:rsidR="00E35E22" w:rsidRPr="00BE657F" w14:paraId="09D11B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1E10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6522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41E208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77065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E5F4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0,0440</w:t>
            </w:r>
          </w:p>
        </w:tc>
      </w:tr>
      <w:tr w:rsidR="00E35E22" w:rsidRPr="00BE657F" w14:paraId="00DAA5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068F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C643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350CAB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422410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CA27E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1,1000</w:t>
            </w:r>
          </w:p>
        </w:tc>
      </w:tr>
      <w:tr w:rsidR="00E35E22" w:rsidRPr="00BE657F" w14:paraId="6AD82A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1391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B935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3834F4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6281EB1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D2476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0,2200</w:t>
            </w:r>
          </w:p>
        </w:tc>
      </w:tr>
      <w:tr w:rsidR="00E35E22" w:rsidRPr="00BE657F" w14:paraId="792EC1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DA707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1824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D3826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E254E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836CB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0,0110</w:t>
            </w:r>
          </w:p>
        </w:tc>
      </w:tr>
      <w:tr w:rsidR="00E35E22" w:rsidRPr="00BE657F" w14:paraId="4FAB234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B0AF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w:t>
            </w:r>
          </w:p>
        </w:tc>
        <w:tc>
          <w:tcPr>
            <w:tcW w:w="1276" w:type="dxa"/>
            <w:gridSpan w:val="2"/>
            <w:tcBorders>
              <w:top w:val="single" w:sz="4" w:space="0" w:color="auto"/>
              <w:bottom w:val="single" w:sz="4" w:space="0" w:color="auto"/>
            </w:tcBorders>
            <w:vAlign w:val="center"/>
          </w:tcPr>
          <w:p w14:paraId="4257AE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38D39EFF"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2987792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D40735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C9588BA" w14:textId="77777777" w:rsidR="00E35E22" w:rsidRPr="00BE657F" w:rsidRDefault="00E35E22" w:rsidP="0013755F">
            <w:pPr>
              <w:autoSpaceDE w:val="0"/>
              <w:autoSpaceDN w:val="0"/>
              <w:jc w:val="center"/>
              <w:rPr>
                <w:noProof w:val="0"/>
                <w:lang w:val="en-US" w:eastAsia="ru-RU"/>
              </w:rPr>
            </w:pPr>
          </w:p>
        </w:tc>
      </w:tr>
      <w:tr w:rsidR="00E35E22" w:rsidRPr="00BE657F" w14:paraId="002169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7567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13A49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5E9DBFD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64D69C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83D3B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3987FA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DF34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DC2D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ECDC6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7425C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7D8F6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137E02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3095D8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FA766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540E79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4A4FE9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76C235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13B4462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4308AD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54AE8C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5D17E4D"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20E71F8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DB213F3" w14:textId="77777777" w:rsidR="00E35E22" w:rsidRPr="00BE657F" w:rsidRDefault="00E35E22" w:rsidP="0013755F">
            <w:pPr>
              <w:autoSpaceDE w:val="0"/>
              <w:autoSpaceDN w:val="0"/>
              <w:rPr>
                <w:noProof w:val="0"/>
                <w:lang w:val="en-US" w:eastAsia="ru-RU"/>
              </w:rPr>
            </w:pPr>
          </w:p>
        </w:tc>
      </w:tr>
      <w:tr w:rsidR="00E35E22" w:rsidRPr="00BE657F" w14:paraId="5A4C95E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5F4A0E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4CCDFF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2B89C6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F54486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6F6A4100" w14:textId="77777777" w:rsidR="00E35E22" w:rsidRPr="00BE657F" w:rsidRDefault="00E35E22" w:rsidP="0013755F">
            <w:pPr>
              <w:autoSpaceDE w:val="0"/>
              <w:autoSpaceDN w:val="0"/>
              <w:rPr>
                <w:noProof w:val="0"/>
                <w:lang w:val="en-US" w:eastAsia="ru-RU"/>
              </w:rPr>
            </w:pPr>
          </w:p>
        </w:tc>
      </w:tr>
      <w:tr w:rsidR="00E35E22" w:rsidRPr="00BE657F" w14:paraId="46FC592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720D24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12EFF0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2FB5DB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04797C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59602F5" w14:textId="77777777" w:rsidR="00E35E22" w:rsidRPr="00BE657F" w:rsidRDefault="00E35E22" w:rsidP="0013755F">
            <w:pPr>
              <w:autoSpaceDE w:val="0"/>
              <w:autoSpaceDN w:val="0"/>
              <w:rPr>
                <w:noProof w:val="0"/>
                <w:lang w:val="en-US" w:eastAsia="ru-RU"/>
              </w:rPr>
            </w:pPr>
          </w:p>
        </w:tc>
      </w:tr>
      <w:tr w:rsidR="00E35E22" w:rsidRPr="00BE657F" w14:paraId="6DF934D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9F5197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ADDC99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98B488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F6B008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16FFCA1B" w14:textId="77777777" w:rsidR="00E35E22" w:rsidRPr="00BE657F" w:rsidRDefault="00E35E22" w:rsidP="0013755F">
            <w:pPr>
              <w:autoSpaceDE w:val="0"/>
              <w:autoSpaceDN w:val="0"/>
              <w:rPr>
                <w:noProof w:val="0"/>
                <w:lang w:val="en-US" w:eastAsia="ru-RU"/>
              </w:rPr>
            </w:pPr>
          </w:p>
        </w:tc>
      </w:tr>
      <w:tr w:rsidR="00E35E22" w:rsidRPr="00BE657F" w14:paraId="4DE8580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C6CFD7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C4389B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6078ED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7AFED77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1D9DE85F" w14:textId="77777777" w:rsidR="00E35E22" w:rsidRPr="00BE657F" w:rsidRDefault="00E35E22" w:rsidP="0013755F">
            <w:pPr>
              <w:autoSpaceDE w:val="0"/>
              <w:autoSpaceDN w:val="0"/>
              <w:rPr>
                <w:noProof w:val="0"/>
                <w:lang w:val="en-US" w:eastAsia="ru-RU"/>
              </w:rPr>
            </w:pPr>
          </w:p>
        </w:tc>
      </w:tr>
      <w:tr w:rsidR="00E35E22" w:rsidRPr="00BE657F" w14:paraId="68FEB2FD"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586FF3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6FA54B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C911253"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7478E12D"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5C63722F"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E205235" w14:textId="77777777" w:rsidR="00E35E22" w:rsidRPr="00BE657F" w:rsidRDefault="00E35E22" w:rsidP="0013755F">
            <w:pPr>
              <w:autoSpaceDE w:val="0"/>
              <w:autoSpaceDN w:val="0"/>
              <w:rPr>
                <w:noProof w:val="0"/>
                <w:lang w:val="en-US" w:eastAsia="ru-RU"/>
              </w:rPr>
            </w:pPr>
          </w:p>
        </w:tc>
      </w:tr>
      <w:tr w:rsidR="00E35E22" w:rsidRPr="00BE657F" w14:paraId="416F1B0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E2577F1"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E771ED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4AE6B9C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2.2.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1070FBEE"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97D92A1" w14:textId="77777777" w:rsidR="00E35E22" w:rsidRPr="00BE657F" w:rsidRDefault="00E35E22" w:rsidP="0013755F">
            <w:pPr>
              <w:autoSpaceDE w:val="0"/>
              <w:autoSpaceDN w:val="0"/>
              <w:rPr>
                <w:noProof w:val="0"/>
                <w:lang w:val="en-US" w:eastAsia="ru-RU"/>
              </w:rPr>
            </w:pPr>
          </w:p>
        </w:tc>
      </w:tr>
      <w:tr w:rsidR="00E35E22" w:rsidRPr="00BE657F" w14:paraId="43AB59F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6CD5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68</w:t>
            </w:r>
          </w:p>
        </w:tc>
        <w:tc>
          <w:tcPr>
            <w:tcW w:w="1276" w:type="dxa"/>
            <w:gridSpan w:val="2"/>
            <w:tcBorders>
              <w:top w:val="single" w:sz="4" w:space="0" w:color="auto"/>
              <w:bottom w:val="single" w:sz="4" w:space="0" w:color="auto"/>
            </w:tcBorders>
            <w:vAlign w:val="center"/>
          </w:tcPr>
          <w:p w14:paraId="10344B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4148DEA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p w14:paraId="23938C15"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6E71D7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062234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6FEF1FFF" w14:textId="77777777" w:rsidR="00E35E22" w:rsidRPr="00BE657F" w:rsidRDefault="00E35E22" w:rsidP="0013755F">
            <w:pPr>
              <w:autoSpaceDE w:val="0"/>
              <w:autoSpaceDN w:val="0"/>
              <w:jc w:val="center"/>
              <w:rPr>
                <w:noProof w:val="0"/>
                <w:lang w:val="en-US" w:eastAsia="ru-RU"/>
              </w:rPr>
            </w:pPr>
          </w:p>
        </w:tc>
      </w:tr>
      <w:tr w:rsidR="00E35E22" w:rsidRPr="00BE657F" w14:paraId="769D39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A855E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F3E5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2C7426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14B5C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3440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3,9600</w:t>
            </w:r>
          </w:p>
        </w:tc>
      </w:tr>
      <w:tr w:rsidR="00E35E22" w:rsidRPr="00BE657F" w14:paraId="1E9858A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B069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69</w:t>
            </w:r>
          </w:p>
        </w:tc>
        <w:tc>
          <w:tcPr>
            <w:tcW w:w="1276" w:type="dxa"/>
            <w:gridSpan w:val="2"/>
            <w:tcBorders>
              <w:top w:val="single" w:sz="4" w:space="0" w:color="auto"/>
              <w:bottom w:val="single" w:sz="4" w:space="0" w:color="auto"/>
            </w:tcBorders>
            <w:vAlign w:val="center"/>
          </w:tcPr>
          <w:p w14:paraId="72C5A2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2304FE7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p w14:paraId="11A274CC"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06762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93F1D3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30,0000</w:t>
            </w:r>
          </w:p>
          <w:p w14:paraId="454FB9D1" w14:textId="77777777" w:rsidR="00E35E22" w:rsidRPr="00BE657F" w:rsidRDefault="00E35E22" w:rsidP="0013755F">
            <w:pPr>
              <w:autoSpaceDE w:val="0"/>
              <w:autoSpaceDN w:val="0"/>
              <w:jc w:val="center"/>
              <w:rPr>
                <w:noProof w:val="0"/>
                <w:lang w:val="en-US" w:eastAsia="ru-RU"/>
              </w:rPr>
            </w:pPr>
          </w:p>
        </w:tc>
      </w:tr>
      <w:tr w:rsidR="00E35E22" w:rsidRPr="00BE657F" w14:paraId="0066AA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8E9ED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708E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81A698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84F4E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59140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7B3F24C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B565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70</w:t>
            </w:r>
          </w:p>
        </w:tc>
        <w:tc>
          <w:tcPr>
            <w:tcW w:w="1276" w:type="dxa"/>
            <w:gridSpan w:val="2"/>
            <w:tcBorders>
              <w:top w:val="single" w:sz="4" w:space="0" w:color="auto"/>
              <w:bottom w:val="single" w:sz="4" w:space="0" w:color="auto"/>
            </w:tcBorders>
            <w:vAlign w:val="center"/>
          </w:tcPr>
          <w:p w14:paraId="3304E1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5D445FE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p w14:paraId="231FF058"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B54282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6942A6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7D2B2534" w14:textId="77777777" w:rsidR="00E35E22" w:rsidRPr="00BE657F" w:rsidRDefault="00E35E22" w:rsidP="0013755F">
            <w:pPr>
              <w:autoSpaceDE w:val="0"/>
              <w:autoSpaceDN w:val="0"/>
              <w:jc w:val="center"/>
              <w:rPr>
                <w:noProof w:val="0"/>
                <w:lang w:val="en-US" w:eastAsia="ru-RU"/>
              </w:rPr>
            </w:pPr>
          </w:p>
        </w:tc>
      </w:tr>
      <w:tr w:rsidR="00E35E22" w:rsidRPr="00BE657F" w14:paraId="6EB6CD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733E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35CF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B7198E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002CC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6693F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w:t>
            </w:r>
          </w:p>
        </w:tc>
      </w:tr>
      <w:tr w:rsidR="00E35E22" w:rsidRPr="00BE657F" w14:paraId="75CF455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06B3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71</w:t>
            </w:r>
          </w:p>
        </w:tc>
        <w:tc>
          <w:tcPr>
            <w:tcW w:w="1276" w:type="dxa"/>
            <w:gridSpan w:val="2"/>
            <w:tcBorders>
              <w:top w:val="single" w:sz="4" w:space="0" w:color="auto"/>
              <w:bottom w:val="single" w:sz="4" w:space="0" w:color="auto"/>
            </w:tcBorders>
            <w:vAlign w:val="center"/>
          </w:tcPr>
          <w:p w14:paraId="7A1564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21C4F14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120x60</w:t>
            </w:r>
          </w:p>
          <w:p w14:paraId="1B69314C"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D94F7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6F2EFA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70E0A964" w14:textId="77777777" w:rsidR="00E35E22" w:rsidRPr="00BE657F" w:rsidRDefault="00E35E22" w:rsidP="0013755F">
            <w:pPr>
              <w:autoSpaceDE w:val="0"/>
              <w:autoSpaceDN w:val="0"/>
              <w:jc w:val="center"/>
              <w:rPr>
                <w:noProof w:val="0"/>
                <w:lang w:val="en-US" w:eastAsia="ru-RU"/>
              </w:rPr>
            </w:pPr>
          </w:p>
        </w:tc>
      </w:tr>
      <w:tr w:rsidR="00E35E22" w:rsidRPr="00BE657F" w14:paraId="4086FA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A4A0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B8E1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0B7E0C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9370E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02402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1,7400</w:t>
            </w:r>
          </w:p>
        </w:tc>
      </w:tr>
      <w:tr w:rsidR="00E35E22" w:rsidRPr="00BE657F" w14:paraId="0C4BC5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3A69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F6B23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2521216704237*12</w:t>
            </w:r>
          </w:p>
        </w:tc>
        <w:tc>
          <w:tcPr>
            <w:tcW w:w="4394" w:type="dxa"/>
            <w:gridSpan w:val="3"/>
            <w:tcBorders>
              <w:top w:val="nil"/>
              <w:bottom w:val="single" w:sz="2" w:space="0" w:color="auto"/>
            </w:tcBorders>
            <w:vAlign w:val="center"/>
          </w:tcPr>
          <w:p w14:paraId="1F1F40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120x60</w:t>
            </w:r>
          </w:p>
        </w:tc>
        <w:tc>
          <w:tcPr>
            <w:tcW w:w="1418" w:type="dxa"/>
            <w:tcBorders>
              <w:top w:val="nil"/>
              <w:bottom w:val="single" w:sz="2" w:space="0" w:color="auto"/>
            </w:tcBorders>
            <w:vAlign w:val="center"/>
          </w:tcPr>
          <w:p w14:paraId="0CEBA6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76BC4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2,1420</w:t>
            </w:r>
          </w:p>
        </w:tc>
      </w:tr>
      <w:tr w:rsidR="00E35E22" w:rsidRPr="00BE657F" w14:paraId="38030D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ECC5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5E35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50324A6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45C9FB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06905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0,2100</w:t>
            </w:r>
          </w:p>
        </w:tc>
      </w:tr>
      <w:tr w:rsidR="00E35E22" w:rsidRPr="00BE657F" w14:paraId="04A04D7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214A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72</w:t>
            </w:r>
          </w:p>
        </w:tc>
        <w:tc>
          <w:tcPr>
            <w:tcW w:w="1276" w:type="dxa"/>
            <w:gridSpan w:val="2"/>
            <w:tcBorders>
              <w:top w:val="single" w:sz="4" w:space="0" w:color="auto"/>
              <w:bottom w:val="single" w:sz="4" w:space="0" w:color="auto"/>
            </w:tcBorders>
            <w:vAlign w:val="center"/>
          </w:tcPr>
          <w:p w14:paraId="602DB4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5472D55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40x20</w:t>
            </w:r>
          </w:p>
          <w:p w14:paraId="546E4217"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4EA59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D653D6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3FF066B0" w14:textId="77777777" w:rsidR="00E35E22" w:rsidRPr="00BE657F" w:rsidRDefault="00E35E22" w:rsidP="0013755F">
            <w:pPr>
              <w:autoSpaceDE w:val="0"/>
              <w:autoSpaceDN w:val="0"/>
              <w:jc w:val="center"/>
              <w:rPr>
                <w:noProof w:val="0"/>
                <w:lang w:val="en-US" w:eastAsia="ru-RU"/>
              </w:rPr>
            </w:pPr>
          </w:p>
        </w:tc>
      </w:tr>
      <w:tr w:rsidR="00E35E22" w:rsidRPr="00BE657F" w14:paraId="4257C6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C8E5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0B42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D0EE9E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02FE9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91269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10,4400</w:t>
            </w:r>
          </w:p>
        </w:tc>
      </w:tr>
      <w:tr w:rsidR="00E35E22" w:rsidRPr="00BE657F" w14:paraId="085BD5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63CF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2B093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2521216704237*4020</w:t>
            </w:r>
          </w:p>
        </w:tc>
        <w:tc>
          <w:tcPr>
            <w:tcW w:w="4394" w:type="dxa"/>
            <w:gridSpan w:val="3"/>
            <w:tcBorders>
              <w:top w:val="nil"/>
              <w:bottom w:val="single" w:sz="2" w:space="0" w:color="auto"/>
            </w:tcBorders>
            <w:vAlign w:val="center"/>
          </w:tcPr>
          <w:p w14:paraId="7A0D3CF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40x20</w:t>
            </w:r>
          </w:p>
        </w:tc>
        <w:tc>
          <w:tcPr>
            <w:tcW w:w="1418" w:type="dxa"/>
            <w:tcBorders>
              <w:top w:val="nil"/>
              <w:bottom w:val="single" w:sz="2" w:space="0" w:color="auto"/>
            </w:tcBorders>
            <w:vAlign w:val="center"/>
          </w:tcPr>
          <w:p w14:paraId="68E90C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FA1AC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12,8520</w:t>
            </w:r>
          </w:p>
        </w:tc>
      </w:tr>
      <w:tr w:rsidR="00E35E22" w:rsidRPr="00BE657F" w14:paraId="55708E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16723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2858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34D38E7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30DC73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2A094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158C747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07D5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73</w:t>
            </w:r>
          </w:p>
        </w:tc>
        <w:tc>
          <w:tcPr>
            <w:tcW w:w="1276" w:type="dxa"/>
            <w:gridSpan w:val="2"/>
            <w:tcBorders>
              <w:top w:val="single" w:sz="4" w:space="0" w:color="auto"/>
              <w:bottom w:val="single" w:sz="4" w:space="0" w:color="auto"/>
            </w:tcBorders>
            <w:vAlign w:val="center"/>
          </w:tcPr>
          <w:p w14:paraId="798940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RpEB01A</w:t>
            </w:r>
          </w:p>
        </w:tc>
        <w:tc>
          <w:tcPr>
            <w:tcW w:w="4394" w:type="dxa"/>
            <w:gridSpan w:val="3"/>
            <w:tcBorders>
              <w:top w:val="single" w:sz="4" w:space="0" w:color="auto"/>
              <w:bottom w:val="single" w:sz="4" w:space="0" w:color="auto"/>
            </w:tcBorders>
            <w:vAlign w:val="center"/>
          </w:tcPr>
          <w:p w14:paraId="2176172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xml:space="preserve"> </w:t>
            </w:r>
            <w:proofErr w:type="spellStart"/>
            <w:r w:rsidRPr="00BE657F">
              <w:rPr>
                <w:noProof w:val="0"/>
                <w:lang w:val="en-US" w:eastAsia="ru-RU"/>
              </w:rPr>
              <w:t>mascati</w:t>
            </w:r>
            <w:proofErr w:type="spellEnd"/>
            <w:r w:rsidRPr="00BE657F">
              <w:rPr>
                <w:noProof w:val="0"/>
                <w:lang w:val="en-US" w:eastAsia="ru-RU"/>
              </w:rPr>
              <w:t xml:space="preserve">, din </w:t>
            </w:r>
            <w:proofErr w:type="spellStart"/>
            <w:r w:rsidRPr="00BE657F">
              <w:rPr>
                <w:noProof w:val="0"/>
                <w:lang w:val="en-US" w:eastAsia="ru-RU"/>
              </w:rPr>
              <w:t>aluminiu</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cupru</w:t>
            </w:r>
            <w:proofErr w:type="spellEnd"/>
            <w:r w:rsidRPr="00BE657F">
              <w:rPr>
                <w:noProof w:val="0"/>
                <w:lang w:val="en-US" w:eastAsia="ru-RU"/>
              </w:rPr>
              <w:t xml:space="preserve">, in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montati</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sectiunea</w:t>
            </w:r>
            <w:proofErr w:type="spellEnd"/>
            <w:r w:rsidRPr="00BE657F">
              <w:rPr>
                <w:noProof w:val="0"/>
                <w:lang w:val="en-US" w:eastAsia="ru-RU"/>
              </w:rPr>
              <w:t xml:space="preserve"> pina la 16 </w:t>
            </w:r>
            <w:proofErr w:type="spellStart"/>
            <w:r w:rsidRPr="00BE657F">
              <w:rPr>
                <w:noProof w:val="0"/>
                <w:lang w:val="en-US" w:eastAsia="ru-RU"/>
              </w:rPr>
              <w:t>mmp</w:t>
            </w:r>
            <w:proofErr w:type="spellEnd"/>
            <w:r w:rsidRPr="00BE657F">
              <w:rPr>
                <w:noProof w:val="0"/>
                <w:lang w:val="en-US" w:eastAsia="ru-RU"/>
              </w:rPr>
              <w:t xml:space="preserve"> (</w:t>
            </w:r>
            <w:proofErr w:type="spellStart"/>
            <w:r w:rsidRPr="00BE657F">
              <w:rPr>
                <w:noProof w:val="0"/>
                <w:lang w:val="en-US" w:eastAsia="ru-RU"/>
              </w:rPr>
              <w:t>VVgng</w:t>
            </w:r>
            <w:proofErr w:type="spellEnd"/>
            <w:r w:rsidRPr="00BE657F">
              <w:rPr>
                <w:noProof w:val="0"/>
                <w:lang w:val="en-US" w:eastAsia="ru-RU"/>
              </w:rPr>
              <w:t xml:space="preserve"> 3x2.5 mm2)</w:t>
            </w:r>
          </w:p>
        </w:tc>
        <w:tc>
          <w:tcPr>
            <w:tcW w:w="1418" w:type="dxa"/>
            <w:tcBorders>
              <w:top w:val="single" w:sz="4" w:space="0" w:color="auto"/>
              <w:bottom w:val="single" w:sz="4" w:space="0" w:color="auto"/>
            </w:tcBorders>
            <w:vAlign w:val="center"/>
          </w:tcPr>
          <w:p w14:paraId="4A6333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AB6952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29860577" w14:textId="77777777" w:rsidR="00E35E22" w:rsidRPr="00BE657F" w:rsidRDefault="00E35E22" w:rsidP="0013755F">
            <w:pPr>
              <w:autoSpaceDE w:val="0"/>
              <w:autoSpaceDN w:val="0"/>
              <w:jc w:val="center"/>
              <w:rPr>
                <w:noProof w:val="0"/>
                <w:lang w:val="en-US" w:eastAsia="ru-RU"/>
              </w:rPr>
            </w:pPr>
          </w:p>
        </w:tc>
      </w:tr>
      <w:tr w:rsidR="00E35E22" w:rsidRPr="00BE657F" w14:paraId="4A63D2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5C784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7E47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D9B3C8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76DB5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6CD3B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4F479EC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8169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BFC6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2722103107001315</w:t>
            </w:r>
          </w:p>
        </w:tc>
        <w:tc>
          <w:tcPr>
            <w:tcW w:w="4394" w:type="dxa"/>
            <w:gridSpan w:val="3"/>
            <w:tcBorders>
              <w:top w:val="nil"/>
              <w:bottom w:val="single" w:sz="2" w:space="0" w:color="auto"/>
            </w:tcBorders>
            <w:vAlign w:val="center"/>
          </w:tcPr>
          <w:p w14:paraId="7D41100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Conductor de </w:t>
            </w:r>
            <w:proofErr w:type="spellStart"/>
            <w:r w:rsidRPr="00BE657F">
              <w:rPr>
                <w:noProof w:val="0"/>
                <w:sz w:val="22"/>
                <w:szCs w:val="22"/>
                <w:lang w:val="en-US" w:eastAsia="ru-RU"/>
              </w:rPr>
              <w:t>aluminiu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cupru</w:t>
            </w:r>
            <w:proofErr w:type="spellEnd"/>
            <w:r w:rsidRPr="00BE657F">
              <w:rPr>
                <w:noProof w:val="0"/>
                <w:sz w:val="22"/>
                <w:szCs w:val="22"/>
                <w:lang w:val="en-US" w:eastAsia="ru-RU"/>
              </w:rPr>
              <w:t xml:space="preserve"> 3x1.5 mm2 BBнг-HFLTx-0,66</w:t>
            </w:r>
          </w:p>
        </w:tc>
        <w:tc>
          <w:tcPr>
            <w:tcW w:w="1418" w:type="dxa"/>
            <w:tcBorders>
              <w:top w:val="nil"/>
              <w:bottom w:val="single" w:sz="2" w:space="0" w:color="auto"/>
            </w:tcBorders>
            <w:vAlign w:val="center"/>
          </w:tcPr>
          <w:p w14:paraId="4411BB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7533C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27,1920</w:t>
            </w:r>
          </w:p>
        </w:tc>
      </w:tr>
      <w:tr w:rsidR="00E35E22" w:rsidRPr="00BE657F" w14:paraId="55F2FB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A32E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3443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2413217300101</w:t>
            </w:r>
          </w:p>
        </w:tc>
        <w:tc>
          <w:tcPr>
            <w:tcW w:w="4394" w:type="dxa"/>
            <w:gridSpan w:val="3"/>
            <w:tcBorders>
              <w:top w:val="nil"/>
              <w:bottom w:val="single" w:sz="2" w:space="0" w:color="auto"/>
            </w:tcBorders>
            <w:vAlign w:val="center"/>
          </w:tcPr>
          <w:p w14:paraId="740A6A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Clema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legatura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EA2F28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C3E1D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w:t>
            </w:r>
          </w:p>
        </w:tc>
      </w:tr>
      <w:tr w:rsidR="00E35E22" w:rsidRPr="00BE657F" w14:paraId="6E4A097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9FA7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74</w:t>
            </w:r>
          </w:p>
        </w:tc>
        <w:tc>
          <w:tcPr>
            <w:tcW w:w="1276" w:type="dxa"/>
            <w:gridSpan w:val="2"/>
            <w:tcBorders>
              <w:top w:val="single" w:sz="4" w:space="0" w:color="auto"/>
              <w:bottom w:val="single" w:sz="4" w:space="0" w:color="auto"/>
            </w:tcBorders>
            <w:vAlign w:val="center"/>
          </w:tcPr>
          <w:p w14:paraId="38EF23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49295FC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534CB20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056BB1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20,0000</w:t>
            </w:r>
          </w:p>
          <w:p w14:paraId="5A54478E" w14:textId="77777777" w:rsidR="00E35E22" w:rsidRPr="00BE657F" w:rsidRDefault="00E35E22" w:rsidP="0013755F">
            <w:pPr>
              <w:autoSpaceDE w:val="0"/>
              <w:autoSpaceDN w:val="0"/>
              <w:jc w:val="center"/>
              <w:rPr>
                <w:noProof w:val="0"/>
                <w:lang w:val="en-US" w:eastAsia="ru-RU"/>
              </w:rPr>
            </w:pPr>
          </w:p>
        </w:tc>
      </w:tr>
      <w:tr w:rsidR="00E35E22" w:rsidRPr="00BE657F" w14:paraId="4A7999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5B31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7725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7DA502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D416D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217EA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6,2000</w:t>
            </w:r>
          </w:p>
        </w:tc>
      </w:tr>
      <w:tr w:rsidR="00E35E22" w:rsidRPr="00BE657F" w14:paraId="082EB7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04D1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DF36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1B47C03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2AA56C8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411E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20,4000</w:t>
            </w:r>
          </w:p>
        </w:tc>
      </w:tr>
      <w:tr w:rsidR="00E35E22" w:rsidRPr="00BE657F" w14:paraId="1B3E3D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3BE0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1A46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2A18B86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1166F59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E7DE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20,0000</w:t>
            </w:r>
          </w:p>
        </w:tc>
      </w:tr>
      <w:tr w:rsidR="00E35E22" w:rsidRPr="00BE657F" w14:paraId="76590A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C7CB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DD8B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23BD8A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CF34D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CF677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52F7CC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0018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C1E2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81757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28FE0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4A1EC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1D71C7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7B2E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A554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30A482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321E569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0EC89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40,0000</w:t>
            </w:r>
          </w:p>
        </w:tc>
      </w:tr>
      <w:tr w:rsidR="00E35E22" w:rsidRPr="00BE657F" w14:paraId="241515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F274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7E18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6078E86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978514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7D291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40,0000</w:t>
            </w:r>
          </w:p>
        </w:tc>
      </w:tr>
      <w:tr w:rsidR="00E35E22" w:rsidRPr="00BE657F" w14:paraId="649CBDF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D614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75</w:t>
            </w:r>
          </w:p>
        </w:tc>
        <w:tc>
          <w:tcPr>
            <w:tcW w:w="1276" w:type="dxa"/>
            <w:gridSpan w:val="2"/>
            <w:tcBorders>
              <w:top w:val="single" w:sz="4" w:space="0" w:color="auto"/>
              <w:bottom w:val="single" w:sz="4" w:space="0" w:color="auto"/>
            </w:tcBorders>
            <w:vAlign w:val="center"/>
          </w:tcPr>
          <w:p w14:paraId="4AE5FE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745FB50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16AFD3C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25C999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657C1775" w14:textId="77777777" w:rsidR="00E35E22" w:rsidRPr="00BE657F" w:rsidRDefault="00E35E22" w:rsidP="0013755F">
            <w:pPr>
              <w:autoSpaceDE w:val="0"/>
              <w:autoSpaceDN w:val="0"/>
              <w:jc w:val="center"/>
              <w:rPr>
                <w:noProof w:val="0"/>
                <w:lang w:val="en-US" w:eastAsia="ru-RU"/>
              </w:rPr>
            </w:pPr>
          </w:p>
        </w:tc>
      </w:tr>
      <w:tr w:rsidR="00E35E22" w:rsidRPr="00BE657F" w14:paraId="21E9C1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2FA9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8A7E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B14300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082E6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CF40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6CE62A6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A46C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E661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7E346F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3CA6B10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E36D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238ABD9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F560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8B7E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56748B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501EFA9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F8104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6316A6B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992C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5B0B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EDAD8B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CB7BB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A75F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75F348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0587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228F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AF62D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14E08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9B9BF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16AA72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2190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C342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10D168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4C90485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633A7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07FE87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007F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2246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37E967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0275D7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38B8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1B0016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9DCB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76</w:t>
            </w:r>
          </w:p>
        </w:tc>
        <w:tc>
          <w:tcPr>
            <w:tcW w:w="1276" w:type="dxa"/>
            <w:gridSpan w:val="2"/>
            <w:tcBorders>
              <w:top w:val="single" w:sz="4" w:space="0" w:color="auto"/>
              <w:bottom w:val="single" w:sz="4" w:space="0" w:color="auto"/>
            </w:tcBorders>
            <w:vAlign w:val="center"/>
          </w:tcPr>
          <w:p w14:paraId="22824C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7BC40B6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2AF6024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AC216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42E68CB0" w14:textId="77777777" w:rsidR="00E35E22" w:rsidRPr="00BE657F" w:rsidRDefault="00E35E22" w:rsidP="0013755F">
            <w:pPr>
              <w:autoSpaceDE w:val="0"/>
              <w:autoSpaceDN w:val="0"/>
              <w:jc w:val="center"/>
              <w:rPr>
                <w:noProof w:val="0"/>
                <w:lang w:val="en-US" w:eastAsia="ru-RU"/>
              </w:rPr>
            </w:pPr>
          </w:p>
        </w:tc>
      </w:tr>
      <w:tr w:rsidR="00E35E22" w:rsidRPr="00BE657F" w14:paraId="2959FED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32682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D20E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590E96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35732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3F95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46FFD9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937C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0978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235F9D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263139B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97FCD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4FA40E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218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C4188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17ED4B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05786AF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7AD55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24F778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BB72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2341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892F38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489479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2F5A6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498355D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CE41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A9C5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70157B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598F8A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2B5F4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6108219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7FDB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w:t>
            </w:r>
          </w:p>
        </w:tc>
        <w:tc>
          <w:tcPr>
            <w:tcW w:w="1276" w:type="dxa"/>
            <w:gridSpan w:val="2"/>
            <w:tcBorders>
              <w:top w:val="single" w:sz="4" w:space="0" w:color="auto"/>
              <w:bottom w:val="single" w:sz="4" w:space="0" w:color="auto"/>
            </w:tcBorders>
            <w:vAlign w:val="center"/>
          </w:tcPr>
          <w:p w14:paraId="1A0D62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0E7E46E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1D73D59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FD6572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5CDB3835" w14:textId="77777777" w:rsidR="00E35E22" w:rsidRPr="00BE657F" w:rsidRDefault="00E35E22" w:rsidP="0013755F">
            <w:pPr>
              <w:autoSpaceDE w:val="0"/>
              <w:autoSpaceDN w:val="0"/>
              <w:jc w:val="center"/>
              <w:rPr>
                <w:noProof w:val="0"/>
                <w:lang w:val="en-US" w:eastAsia="ru-RU"/>
              </w:rPr>
            </w:pPr>
          </w:p>
        </w:tc>
      </w:tr>
      <w:tr w:rsidR="00E35E22" w:rsidRPr="00BE657F" w14:paraId="7FFAF2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FDA3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888C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19267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886C9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FCD8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6,6000</w:t>
            </w:r>
          </w:p>
        </w:tc>
      </w:tr>
      <w:tr w:rsidR="00E35E22" w:rsidRPr="00BE657F" w14:paraId="1FD1CA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35F3F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DE028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311307A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proofErr w:type="gramStart"/>
            <w:r w:rsidRPr="00BE657F">
              <w:rPr>
                <w:noProof w:val="0"/>
                <w:sz w:val="22"/>
                <w:szCs w:val="22"/>
                <w:lang w:val="en-US" w:eastAsia="ru-RU"/>
              </w:rPr>
              <w:t>iluminat</w:t>
            </w:r>
            <w:proofErr w:type="spellEnd"/>
            <w:r w:rsidRPr="00BE657F">
              <w:rPr>
                <w:noProof w:val="0"/>
                <w:sz w:val="22"/>
                <w:szCs w:val="22"/>
                <w:lang w:val="en-US" w:eastAsia="ru-RU"/>
              </w:rPr>
              <w:t xml:space="preserve">  LED</w:t>
            </w:r>
            <w:proofErr w:type="gramEnd"/>
            <w:r w:rsidRPr="00BE657F">
              <w:rPr>
                <w:noProof w:val="0"/>
                <w:sz w:val="22"/>
                <w:szCs w:val="22"/>
                <w:lang w:val="en-US" w:eastAsia="ru-RU"/>
              </w:rPr>
              <w:t xml:space="preserve"> 60x60 50W</w:t>
            </w:r>
          </w:p>
        </w:tc>
        <w:tc>
          <w:tcPr>
            <w:tcW w:w="1418" w:type="dxa"/>
            <w:tcBorders>
              <w:top w:val="nil"/>
              <w:bottom w:val="single" w:sz="2" w:space="0" w:color="auto"/>
            </w:tcBorders>
            <w:vAlign w:val="center"/>
          </w:tcPr>
          <w:p w14:paraId="42193DA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D5EFB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52D9B4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029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1384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39BC019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C96C96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FB9B8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43CF6B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FE30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8C01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641E7C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00AD2AE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E53E6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635D6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4F17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4F92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7BE5DD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D23E0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46372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75E200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769F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D484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5AF6668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39C78D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78B4B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0052256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33C5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78</w:t>
            </w:r>
          </w:p>
        </w:tc>
        <w:tc>
          <w:tcPr>
            <w:tcW w:w="1276" w:type="dxa"/>
            <w:gridSpan w:val="2"/>
            <w:tcBorders>
              <w:top w:val="single" w:sz="4" w:space="0" w:color="auto"/>
              <w:bottom w:val="single" w:sz="4" w:space="0" w:color="auto"/>
            </w:tcBorders>
            <w:vAlign w:val="center"/>
          </w:tcPr>
          <w:p w14:paraId="2F3431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005ED49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10F0FF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9E4E99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DE18903" w14:textId="77777777" w:rsidR="00E35E22" w:rsidRPr="00BE657F" w:rsidRDefault="00E35E22" w:rsidP="0013755F">
            <w:pPr>
              <w:autoSpaceDE w:val="0"/>
              <w:autoSpaceDN w:val="0"/>
              <w:jc w:val="center"/>
              <w:rPr>
                <w:noProof w:val="0"/>
                <w:lang w:val="en-US" w:eastAsia="ru-RU"/>
              </w:rPr>
            </w:pPr>
          </w:p>
        </w:tc>
      </w:tr>
      <w:tr w:rsidR="00E35E22" w:rsidRPr="00BE657F" w14:paraId="1DC3BA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6A7207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3399C2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2CBB723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2E1AA7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4F918C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4708AFA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8D5FEE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4A21980"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9B914F3"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6C6572C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0AF07D6F" w14:textId="77777777" w:rsidR="00E35E22" w:rsidRPr="00BE657F" w:rsidRDefault="00E35E22" w:rsidP="0013755F">
            <w:pPr>
              <w:autoSpaceDE w:val="0"/>
              <w:autoSpaceDN w:val="0"/>
              <w:rPr>
                <w:noProof w:val="0"/>
                <w:lang w:val="en-US" w:eastAsia="ru-RU"/>
              </w:rPr>
            </w:pPr>
          </w:p>
        </w:tc>
      </w:tr>
      <w:tr w:rsidR="00E35E22" w:rsidRPr="00BE657F" w14:paraId="14D59B1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347EA4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8F326E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328D4A5"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0729E8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283859B1" w14:textId="77777777" w:rsidR="00E35E22" w:rsidRPr="00BE657F" w:rsidRDefault="00E35E22" w:rsidP="0013755F">
            <w:pPr>
              <w:autoSpaceDE w:val="0"/>
              <w:autoSpaceDN w:val="0"/>
              <w:rPr>
                <w:noProof w:val="0"/>
                <w:lang w:val="en-US" w:eastAsia="ru-RU"/>
              </w:rPr>
            </w:pPr>
          </w:p>
        </w:tc>
      </w:tr>
      <w:tr w:rsidR="00E35E22" w:rsidRPr="00BE657F" w14:paraId="535DC30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1AAA4C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A7F6830"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4CCDEB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3289E8A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FB023E4" w14:textId="77777777" w:rsidR="00E35E22" w:rsidRPr="00BE657F" w:rsidRDefault="00E35E22" w:rsidP="0013755F">
            <w:pPr>
              <w:autoSpaceDE w:val="0"/>
              <w:autoSpaceDN w:val="0"/>
              <w:rPr>
                <w:noProof w:val="0"/>
                <w:lang w:val="en-US" w:eastAsia="ru-RU"/>
              </w:rPr>
            </w:pPr>
          </w:p>
        </w:tc>
      </w:tr>
      <w:tr w:rsidR="00E35E22" w:rsidRPr="00BE657F" w14:paraId="22A41DF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F0F143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0868E4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50D9BB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461B14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17F4BA84" w14:textId="77777777" w:rsidR="00E35E22" w:rsidRPr="00BE657F" w:rsidRDefault="00E35E22" w:rsidP="0013755F">
            <w:pPr>
              <w:autoSpaceDE w:val="0"/>
              <w:autoSpaceDN w:val="0"/>
              <w:rPr>
                <w:noProof w:val="0"/>
                <w:lang w:val="en-US" w:eastAsia="ru-RU"/>
              </w:rPr>
            </w:pPr>
          </w:p>
        </w:tc>
      </w:tr>
      <w:tr w:rsidR="00E35E22" w:rsidRPr="00BE657F" w14:paraId="3BD19A2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D1F4A0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468B81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06AAB8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5744740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824EE29" w14:textId="77777777" w:rsidR="00E35E22" w:rsidRPr="00BE657F" w:rsidRDefault="00E35E22" w:rsidP="0013755F">
            <w:pPr>
              <w:autoSpaceDE w:val="0"/>
              <w:autoSpaceDN w:val="0"/>
              <w:rPr>
                <w:noProof w:val="0"/>
                <w:lang w:val="en-US" w:eastAsia="ru-RU"/>
              </w:rPr>
            </w:pPr>
          </w:p>
        </w:tc>
      </w:tr>
      <w:tr w:rsidR="00E35E22" w:rsidRPr="00BE657F" w14:paraId="0EAAD84A"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7312819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80227A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5B88C61"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43EE6D75"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2CEA0409"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8A9A1A4" w14:textId="77777777" w:rsidR="00E35E22" w:rsidRPr="00BE657F" w:rsidRDefault="00E35E22" w:rsidP="0013755F">
            <w:pPr>
              <w:autoSpaceDE w:val="0"/>
              <w:autoSpaceDN w:val="0"/>
              <w:rPr>
                <w:noProof w:val="0"/>
                <w:lang w:val="en-US" w:eastAsia="ru-RU"/>
              </w:rPr>
            </w:pPr>
          </w:p>
        </w:tc>
      </w:tr>
      <w:tr w:rsidR="00E35E22" w:rsidRPr="00BE657F" w14:paraId="2FFAF5CB"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B383BD7"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75C8058"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42B4969F"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2.3. </w:t>
            </w:r>
            <w:proofErr w:type="spellStart"/>
            <w:r w:rsidRPr="00BE657F">
              <w:rPr>
                <w:b/>
                <w:bCs/>
                <w:noProof w:val="0"/>
                <w:sz w:val="22"/>
                <w:szCs w:val="22"/>
                <w:lang w:val="en-US" w:eastAsia="ru-RU"/>
              </w:rPr>
              <w:t>Incalzire</w:t>
            </w:r>
            <w:proofErr w:type="spellEnd"/>
          </w:p>
          <w:p w14:paraId="250325C2"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04CC4EB5"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2CF43751" w14:textId="77777777" w:rsidR="00E35E22" w:rsidRPr="00BE657F" w:rsidRDefault="00E35E22" w:rsidP="0013755F">
            <w:pPr>
              <w:autoSpaceDE w:val="0"/>
              <w:autoSpaceDN w:val="0"/>
              <w:rPr>
                <w:noProof w:val="0"/>
                <w:lang w:val="en-US" w:eastAsia="ru-RU"/>
              </w:rPr>
            </w:pPr>
          </w:p>
        </w:tc>
      </w:tr>
      <w:tr w:rsidR="00E35E22" w:rsidRPr="00BE657F" w14:paraId="15211C6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B43E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79</w:t>
            </w:r>
          </w:p>
        </w:tc>
        <w:tc>
          <w:tcPr>
            <w:tcW w:w="1276" w:type="dxa"/>
            <w:gridSpan w:val="2"/>
            <w:tcBorders>
              <w:top w:val="single" w:sz="4" w:space="0" w:color="auto"/>
              <w:bottom w:val="single" w:sz="4" w:space="0" w:color="auto"/>
            </w:tcBorders>
            <w:vAlign w:val="center"/>
          </w:tcPr>
          <w:p w14:paraId="22D407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3B3EDE3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75E097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40F1C0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w:t>
            </w:r>
          </w:p>
          <w:p w14:paraId="12B3C1DE" w14:textId="77777777" w:rsidR="00E35E22" w:rsidRPr="00BE657F" w:rsidRDefault="00E35E22" w:rsidP="0013755F">
            <w:pPr>
              <w:autoSpaceDE w:val="0"/>
              <w:autoSpaceDN w:val="0"/>
              <w:jc w:val="center"/>
              <w:rPr>
                <w:noProof w:val="0"/>
                <w:lang w:val="en-US" w:eastAsia="ru-RU"/>
              </w:rPr>
            </w:pPr>
          </w:p>
        </w:tc>
      </w:tr>
      <w:tr w:rsidR="00E35E22" w:rsidRPr="00BE657F" w14:paraId="39B4E75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4B11C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F4E2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19E08E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6C808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2FF5D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0,2560</w:t>
            </w:r>
          </w:p>
        </w:tc>
      </w:tr>
      <w:tr w:rsidR="00E35E22" w:rsidRPr="00BE657F" w14:paraId="2AA25D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1C4E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w:t>
            </w:r>
          </w:p>
        </w:tc>
        <w:tc>
          <w:tcPr>
            <w:tcW w:w="1276" w:type="dxa"/>
            <w:gridSpan w:val="2"/>
            <w:tcBorders>
              <w:top w:val="single" w:sz="4" w:space="0" w:color="auto"/>
              <w:bottom w:val="single" w:sz="4" w:space="0" w:color="auto"/>
            </w:tcBorders>
            <w:vAlign w:val="center"/>
          </w:tcPr>
          <w:p w14:paraId="14FF1F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1A791F6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p w14:paraId="33B70E8F"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0B650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D44B68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5,6000</w:t>
            </w:r>
          </w:p>
          <w:p w14:paraId="101C5981" w14:textId="77777777" w:rsidR="00E35E22" w:rsidRPr="00BE657F" w:rsidRDefault="00E35E22" w:rsidP="0013755F">
            <w:pPr>
              <w:autoSpaceDE w:val="0"/>
              <w:autoSpaceDN w:val="0"/>
              <w:jc w:val="center"/>
              <w:rPr>
                <w:noProof w:val="0"/>
                <w:lang w:val="en-US" w:eastAsia="ru-RU"/>
              </w:rPr>
            </w:pPr>
          </w:p>
        </w:tc>
      </w:tr>
      <w:tr w:rsidR="00E35E22" w:rsidRPr="00BE657F" w14:paraId="18A3159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E0C4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DBA74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03ADB61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A2FAC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F3FF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2,1280</w:t>
            </w:r>
          </w:p>
        </w:tc>
      </w:tr>
      <w:tr w:rsidR="00E35E22" w:rsidRPr="00BE657F" w14:paraId="09455D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8001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CAFA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25F2C3A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D49CF8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3AAC4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2CF91F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1E06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F5B9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0CE04DE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141A6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4C1E1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0,3920</w:t>
            </w:r>
          </w:p>
        </w:tc>
      </w:tr>
      <w:tr w:rsidR="00E35E22" w:rsidRPr="00BE657F" w14:paraId="6F7B316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46A8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C222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4BC1F65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6B1392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8D932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0,8904</w:t>
            </w:r>
          </w:p>
        </w:tc>
      </w:tr>
      <w:tr w:rsidR="00E35E22" w:rsidRPr="00BE657F" w14:paraId="3DE8CD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2238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CED3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C8B12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E5625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9E83F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0,1624</w:t>
            </w:r>
          </w:p>
        </w:tc>
      </w:tr>
      <w:tr w:rsidR="00E35E22" w:rsidRPr="00BE657F" w14:paraId="1A919FD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16D0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81</w:t>
            </w:r>
          </w:p>
        </w:tc>
        <w:tc>
          <w:tcPr>
            <w:tcW w:w="1276" w:type="dxa"/>
            <w:gridSpan w:val="2"/>
            <w:tcBorders>
              <w:top w:val="single" w:sz="4" w:space="0" w:color="auto"/>
              <w:bottom w:val="single" w:sz="4" w:space="0" w:color="auto"/>
            </w:tcBorders>
            <w:vAlign w:val="center"/>
          </w:tcPr>
          <w:p w14:paraId="314B12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2803473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20CFF0E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459CBA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3E67133" w14:textId="77777777" w:rsidR="00E35E22" w:rsidRPr="00BE657F" w:rsidRDefault="00E35E22" w:rsidP="0013755F">
            <w:pPr>
              <w:autoSpaceDE w:val="0"/>
              <w:autoSpaceDN w:val="0"/>
              <w:jc w:val="center"/>
              <w:rPr>
                <w:noProof w:val="0"/>
                <w:lang w:val="en-US" w:eastAsia="ru-RU"/>
              </w:rPr>
            </w:pPr>
          </w:p>
        </w:tc>
      </w:tr>
      <w:tr w:rsidR="00E35E22" w:rsidRPr="00BE657F" w14:paraId="163CEE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AD23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384B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5AC1EBC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C7F94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5645C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57DD41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9A062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E9C9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40DE3F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293199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ECA09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4CD90B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14D5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5B0A0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F9C0E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0E6FB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4D69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54F8E5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A726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8AF99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7E9652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67E5E6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79D755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001FFDF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B826D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82</w:t>
            </w:r>
          </w:p>
        </w:tc>
        <w:tc>
          <w:tcPr>
            <w:tcW w:w="1276" w:type="dxa"/>
            <w:gridSpan w:val="2"/>
            <w:tcBorders>
              <w:top w:val="single" w:sz="4" w:space="0" w:color="auto"/>
              <w:bottom w:val="single" w:sz="4" w:space="0" w:color="auto"/>
            </w:tcBorders>
            <w:vAlign w:val="center"/>
          </w:tcPr>
          <w:p w14:paraId="05AFCB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4414302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55876D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78C4F6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CCFEF66" w14:textId="77777777" w:rsidR="00E35E22" w:rsidRPr="00BE657F" w:rsidRDefault="00E35E22" w:rsidP="0013755F">
            <w:pPr>
              <w:autoSpaceDE w:val="0"/>
              <w:autoSpaceDN w:val="0"/>
              <w:jc w:val="center"/>
              <w:rPr>
                <w:noProof w:val="0"/>
                <w:lang w:val="en-US" w:eastAsia="ru-RU"/>
              </w:rPr>
            </w:pPr>
          </w:p>
        </w:tc>
      </w:tr>
      <w:tr w:rsidR="00E35E22" w:rsidRPr="00BE657F" w14:paraId="7F5F00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5F95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093A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91F3F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ECA44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0C422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3DFC9A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908F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CE51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0418935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3DD9E25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ACC62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41B44E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C9CA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773CB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F615BE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50F66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ADAA9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599311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2D65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AEC9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96389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7AAF4E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267F7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2129FB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EC4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87E7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2FB7EAA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3DB248C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9F16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475BB8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A9DD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92A3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798DB2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4C02FA2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94496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1D049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AFE3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B387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245DB7C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3A6147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107C2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4BB36B0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A10C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83</w:t>
            </w:r>
          </w:p>
        </w:tc>
        <w:tc>
          <w:tcPr>
            <w:tcW w:w="1276" w:type="dxa"/>
            <w:gridSpan w:val="2"/>
            <w:tcBorders>
              <w:top w:val="single" w:sz="4" w:space="0" w:color="auto"/>
              <w:bottom w:val="single" w:sz="4" w:space="0" w:color="auto"/>
            </w:tcBorders>
            <w:vAlign w:val="center"/>
          </w:tcPr>
          <w:p w14:paraId="535AB9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5A89A02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6CD30D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7B5281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5,6000</w:t>
            </w:r>
          </w:p>
          <w:p w14:paraId="7BCEE851" w14:textId="77777777" w:rsidR="00E35E22" w:rsidRPr="00BE657F" w:rsidRDefault="00E35E22" w:rsidP="0013755F">
            <w:pPr>
              <w:autoSpaceDE w:val="0"/>
              <w:autoSpaceDN w:val="0"/>
              <w:jc w:val="center"/>
              <w:rPr>
                <w:noProof w:val="0"/>
                <w:lang w:val="en-US" w:eastAsia="ru-RU"/>
              </w:rPr>
            </w:pPr>
          </w:p>
        </w:tc>
      </w:tr>
      <w:tr w:rsidR="00E35E22" w:rsidRPr="00BE657F" w14:paraId="7E309C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1DD2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187C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25B06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90289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15D95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2,5200</w:t>
            </w:r>
          </w:p>
        </w:tc>
      </w:tr>
      <w:tr w:rsidR="00E35E22" w:rsidRPr="00BE657F" w14:paraId="607C89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F609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D2D6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5988883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65DF64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619A2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5,7680</w:t>
            </w:r>
          </w:p>
        </w:tc>
      </w:tr>
      <w:tr w:rsidR="00E35E22" w:rsidRPr="00BE657F" w14:paraId="5DDF903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AB55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w:t>
            </w:r>
          </w:p>
        </w:tc>
        <w:tc>
          <w:tcPr>
            <w:tcW w:w="1276" w:type="dxa"/>
            <w:gridSpan w:val="2"/>
            <w:tcBorders>
              <w:top w:val="single" w:sz="4" w:space="0" w:color="auto"/>
              <w:bottom w:val="single" w:sz="4" w:space="0" w:color="auto"/>
            </w:tcBorders>
            <w:vAlign w:val="center"/>
          </w:tcPr>
          <w:p w14:paraId="5BEE12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574BA31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0BBB7A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264AF1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5B9E2ADF" w14:textId="77777777" w:rsidR="00E35E22" w:rsidRPr="00BE657F" w:rsidRDefault="00E35E22" w:rsidP="0013755F">
            <w:pPr>
              <w:autoSpaceDE w:val="0"/>
              <w:autoSpaceDN w:val="0"/>
              <w:jc w:val="center"/>
              <w:rPr>
                <w:noProof w:val="0"/>
                <w:lang w:val="en-US" w:eastAsia="ru-RU"/>
              </w:rPr>
            </w:pPr>
          </w:p>
        </w:tc>
      </w:tr>
      <w:tr w:rsidR="00E35E22" w:rsidRPr="00BE657F" w14:paraId="549C26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AC7A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EC14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6D657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7DC45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6E90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57BC56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8AF2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8CB8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378574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15D4FE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721D3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1,8540</w:t>
            </w:r>
          </w:p>
        </w:tc>
      </w:tr>
      <w:tr w:rsidR="00E35E22" w:rsidRPr="00BE657F" w14:paraId="5AEE709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552D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w:t>
            </w:r>
          </w:p>
        </w:tc>
        <w:tc>
          <w:tcPr>
            <w:tcW w:w="1276" w:type="dxa"/>
            <w:gridSpan w:val="2"/>
            <w:tcBorders>
              <w:top w:val="single" w:sz="4" w:space="0" w:color="auto"/>
              <w:bottom w:val="single" w:sz="4" w:space="0" w:color="auto"/>
            </w:tcBorders>
            <w:vAlign w:val="center"/>
          </w:tcPr>
          <w:p w14:paraId="31BF19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0B30353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5376CC6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F8D9A6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4669910D" w14:textId="77777777" w:rsidR="00E35E22" w:rsidRPr="00BE657F" w:rsidRDefault="00E35E22" w:rsidP="0013755F">
            <w:pPr>
              <w:autoSpaceDE w:val="0"/>
              <w:autoSpaceDN w:val="0"/>
              <w:jc w:val="center"/>
              <w:rPr>
                <w:noProof w:val="0"/>
                <w:lang w:val="en-US" w:eastAsia="ru-RU"/>
              </w:rPr>
            </w:pPr>
          </w:p>
        </w:tc>
      </w:tr>
      <w:tr w:rsidR="00E35E22" w:rsidRPr="00BE657F" w14:paraId="05F7D4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616A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3FAC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1B883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E8988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D58E2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485455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AA87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1DE0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412BC0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46916E5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43CE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29C104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5507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1B01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223B3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7EA59B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24F5D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58C5C3B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D1E3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2075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3754EA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4FC681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D6438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5F1802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F27A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64C2C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5E9227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28057B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565D7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0,0840</w:t>
            </w:r>
          </w:p>
        </w:tc>
      </w:tr>
      <w:tr w:rsidR="00E35E22" w:rsidRPr="00BE657F" w14:paraId="04BCD5E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36C6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86</w:t>
            </w:r>
          </w:p>
        </w:tc>
        <w:tc>
          <w:tcPr>
            <w:tcW w:w="1276" w:type="dxa"/>
            <w:gridSpan w:val="2"/>
            <w:tcBorders>
              <w:top w:val="single" w:sz="4" w:space="0" w:color="auto"/>
              <w:bottom w:val="single" w:sz="4" w:space="0" w:color="auto"/>
            </w:tcBorders>
            <w:vAlign w:val="center"/>
          </w:tcPr>
          <w:p w14:paraId="4B633D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3928744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6001BFF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E2EC12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22B494CA" w14:textId="77777777" w:rsidR="00E35E22" w:rsidRPr="00BE657F" w:rsidRDefault="00E35E22" w:rsidP="0013755F">
            <w:pPr>
              <w:autoSpaceDE w:val="0"/>
              <w:autoSpaceDN w:val="0"/>
              <w:jc w:val="center"/>
              <w:rPr>
                <w:noProof w:val="0"/>
                <w:lang w:val="en-US" w:eastAsia="ru-RU"/>
              </w:rPr>
            </w:pPr>
          </w:p>
        </w:tc>
      </w:tr>
      <w:tr w:rsidR="00E35E22" w:rsidRPr="00BE657F" w14:paraId="5B9FC1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662A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7569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84D6F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DBFFF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9C167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7B7C4F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BFCC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08A9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266E78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7719356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D23A4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00578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0A7A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FD8C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8F3A7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567235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68539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5CB0B0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F198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6D67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2F386BF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229231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D81EE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7EC98C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6D82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2593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7986AD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3EC6FF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33CCE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27C0E8E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1F68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87</w:t>
            </w:r>
          </w:p>
        </w:tc>
        <w:tc>
          <w:tcPr>
            <w:tcW w:w="1276" w:type="dxa"/>
            <w:gridSpan w:val="2"/>
            <w:tcBorders>
              <w:top w:val="single" w:sz="4" w:space="0" w:color="auto"/>
              <w:bottom w:val="single" w:sz="4" w:space="0" w:color="auto"/>
            </w:tcBorders>
            <w:vAlign w:val="center"/>
          </w:tcPr>
          <w:p w14:paraId="70FB04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68FB9CA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17B6845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000FD1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50FA2742" w14:textId="77777777" w:rsidR="00E35E22" w:rsidRPr="00BE657F" w:rsidRDefault="00E35E22" w:rsidP="0013755F">
            <w:pPr>
              <w:autoSpaceDE w:val="0"/>
              <w:autoSpaceDN w:val="0"/>
              <w:jc w:val="center"/>
              <w:rPr>
                <w:noProof w:val="0"/>
                <w:lang w:val="en-US" w:eastAsia="ru-RU"/>
              </w:rPr>
            </w:pPr>
          </w:p>
        </w:tc>
      </w:tr>
      <w:tr w:rsidR="00E35E22" w:rsidRPr="00BE657F" w14:paraId="467D54C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B34B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630F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6645FE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3BF4F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D613D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0D2459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2B72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D92D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48AFBA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18A524F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2882C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0D5570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95F4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CBE3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05D933A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789FC3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419D0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5B8019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BF14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926F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1EDB1C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6D793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73C9D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7F0526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518A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4271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3094D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6ED7B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A459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0,2080</w:t>
            </w:r>
          </w:p>
        </w:tc>
      </w:tr>
      <w:tr w:rsidR="00E35E22" w:rsidRPr="00BE657F" w14:paraId="194532D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9144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w:t>
            </w:r>
          </w:p>
        </w:tc>
        <w:tc>
          <w:tcPr>
            <w:tcW w:w="1276" w:type="dxa"/>
            <w:gridSpan w:val="2"/>
            <w:tcBorders>
              <w:top w:val="single" w:sz="4" w:space="0" w:color="auto"/>
              <w:bottom w:val="single" w:sz="4" w:space="0" w:color="auto"/>
            </w:tcBorders>
            <w:vAlign w:val="center"/>
          </w:tcPr>
          <w:p w14:paraId="7710AB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5599B8AB"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054E62B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B2EFF1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44FC2C88" w14:textId="77777777" w:rsidR="00E35E22" w:rsidRPr="00BE657F" w:rsidRDefault="00E35E22" w:rsidP="0013755F">
            <w:pPr>
              <w:autoSpaceDE w:val="0"/>
              <w:autoSpaceDN w:val="0"/>
              <w:jc w:val="center"/>
              <w:rPr>
                <w:noProof w:val="0"/>
                <w:lang w:val="en-US" w:eastAsia="ru-RU"/>
              </w:rPr>
            </w:pPr>
          </w:p>
        </w:tc>
      </w:tr>
      <w:tr w:rsidR="00E35E22" w:rsidRPr="00BE657F" w14:paraId="6A6B54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BBA5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BD08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2070B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35F1F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42F2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115828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8D4C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B374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0C916A2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41A2DDC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239D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0D378B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1DBB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9FEC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733FCC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71A57A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4521D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0,0280</w:t>
            </w:r>
          </w:p>
        </w:tc>
      </w:tr>
      <w:tr w:rsidR="00E35E22" w:rsidRPr="00BE657F" w14:paraId="37BA74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FC8E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E9EA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45CC20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313D9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79B8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4D96B2C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10CA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342D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2ECC9FA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7B16AA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899E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7A4A562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955F3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89</w:t>
            </w:r>
          </w:p>
        </w:tc>
        <w:tc>
          <w:tcPr>
            <w:tcW w:w="1276" w:type="dxa"/>
            <w:gridSpan w:val="2"/>
            <w:tcBorders>
              <w:top w:val="single" w:sz="4" w:space="0" w:color="auto"/>
              <w:bottom w:val="single" w:sz="4" w:space="0" w:color="auto"/>
            </w:tcBorders>
            <w:vAlign w:val="center"/>
          </w:tcPr>
          <w:p w14:paraId="617338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1C3A27A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7E0F54A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D30877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39C94AE0" w14:textId="77777777" w:rsidR="00E35E22" w:rsidRPr="00BE657F" w:rsidRDefault="00E35E22" w:rsidP="0013755F">
            <w:pPr>
              <w:autoSpaceDE w:val="0"/>
              <w:autoSpaceDN w:val="0"/>
              <w:jc w:val="center"/>
              <w:rPr>
                <w:noProof w:val="0"/>
                <w:lang w:val="en-US" w:eastAsia="ru-RU"/>
              </w:rPr>
            </w:pPr>
          </w:p>
        </w:tc>
      </w:tr>
      <w:tr w:rsidR="00E35E22" w:rsidRPr="00BE657F" w14:paraId="2AAA6C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D719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F101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6C4DDA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97900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2113E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2295E3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0C20A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4E4E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72176A0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074B70E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437FA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7A2BC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3AF6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102C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179A32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1936E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FF290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04D3FD2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201F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5C16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07C87E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1B7F6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98881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18FD5AD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A26B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90</w:t>
            </w:r>
          </w:p>
        </w:tc>
        <w:tc>
          <w:tcPr>
            <w:tcW w:w="1276" w:type="dxa"/>
            <w:gridSpan w:val="2"/>
            <w:tcBorders>
              <w:top w:val="single" w:sz="4" w:space="0" w:color="auto"/>
              <w:bottom w:val="single" w:sz="4" w:space="0" w:color="auto"/>
            </w:tcBorders>
            <w:vAlign w:val="center"/>
          </w:tcPr>
          <w:p w14:paraId="1915F8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7AE6FD9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0A9BDEA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8B9811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10,0000</w:t>
            </w:r>
          </w:p>
          <w:p w14:paraId="1F9B0436" w14:textId="77777777" w:rsidR="00E35E22" w:rsidRPr="00BE657F" w:rsidRDefault="00E35E22" w:rsidP="0013755F">
            <w:pPr>
              <w:autoSpaceDE w:val="0"/>
              <w:autoSpaceDN w:val="0"/>
              <w:jc w:val="center"/>
              <w:rPr>
                <w:noProof w:val="0"/>
                <w:lang w:val="en-US" w:eastAsia="ru-RU"/>
              </w:rPr>
            </w:pPr>
          </w:p>
        </w:tc>
      </w:tr>
      <w:tr w:rsidR="00E35E22" w:rsidRPr="00BE657F" w14:paraId="2B476A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91DD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ECDA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17E22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EEEBF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841B1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3324C8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D6AF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27D3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72F1EB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45DF77D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904AB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40DB215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3D2D0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F616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19C4513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1B6D632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E80DE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3508CE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9B6D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BD53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244A92D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5BEFAB0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48107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602C30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ECB5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05AC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0DABB0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0E8D3A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AFE13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12EDF2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4149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B15A3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0FDE85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66A5658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235BF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575463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871B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443B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7B9B7A0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16A46F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D5094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5FB867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B6D557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C7599B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695E9C1"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0354B6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79ABAC2" w14:textId="77777777" w:rsidR="00E35E22" w:rsidRPr="00BE657F" w:rsidRDefault="00E35E22" w:rsidP="0013755F">
            <w:pPr>
              <w:autoSpaceDE w:val="0"/>
              <w:autoSpaceDN w:val="0"/>
              <w:rPr>
                <w:noProof w:val="0"/>
                <w:lang w:val="en-US" w:eastAsia="ru-RU"/>
              </w:rPr>
            </w:pPr>
          </w:p>
        </w:tc>
      </w:tr>
      <w:tr w:rsidR="00E35E22" w:rsidRPr="00BE657F" w14:paraId="5BEEFEF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D630D0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BF69D8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F07214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3F94B90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78BDECB" w14:textId="77777777" w:rsidR="00E35E22" w:rsidRPr="00BE657F" w:rsidRDefault="00E35E22" w:rsidP="0013755F">
            <w:pPr>
              <w:autoSpaceDE w:val="0"/>
              <w:autoSpaceDN w:val="0"/>
              <w:rPr>
                <w:noProof w:val="0"/>
                <w:lang w:val="en-US" w:eastAsia="ru-RU"/>
              </w:rPr>
            </w:pPr>
          </w:p>
        </w:tc>
      </w:tr>
      <w:tr w:rsidR="00E35E22" w:rsidRPr="00BE657F" w14:paraId="387E51E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AB929A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C80655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4BC2A0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1A5E2B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3F7E7A3" w14:textId="77777777" w:rsidR="00E35E22" w:rsidRPr="00BE657F" w:rsidRDefault="00E35E22" w:rsidP="0013755F">
            <w:pPr>
              <w:autoSpaceDE w:val="0"/>
              <w:autoSpaceDN w:val="0"/>
              <w:rPr>
                <w:noProof w:val="0"/>
                <w:lang w:val="en-US" w:eastAsia="ru-RU"/>
              </w:rPr>
            </w:pPr>
          </w:p>
        </w:tc>
      </w:tr>
      <w:tr w:rsidR="00E35E22" w:rsidRPr="00BE657F" w14:paraId="378A4D4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118BDC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D35FB6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AFA4C0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1F4459F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1C3BA735" w14:textId="77777777" w:rsidR="00E35E22" w:rsidRPr="00BE657F" w:rsidRDefault="00E35E22" w:rsidP="0013755F">
            <w:pPr>
              <w:autoSpaceDE w:val="0"/>
              <w:autoSpaceDN w:val="0"/>
              <w:rPr>
                <w:noProof w:val="0"/>
                <w:lang w:val="en-US" w:eastAsia="ru-RU"/>
              </w:rPr>
            </w:pPr>
          </w:p>
        </w:tc>
      </w:tr>
      <w:tr w:rsidR="00E35E22" w:rsidRPr="00BE657F" w14:paraId="79DD664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FC2AED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ABB8F4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8758B9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077E04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31E35916" w14:textId="77777777" w:rsidR="00E35E22" w:rsidRPr="00BE657F" w:rsidRDefault="00E35E22" w:rsidP="0013755F">
            <w:pPr>
              <w:autoSpaceDE w:val="0"/>
              <w:autoSpaceDN w:val="0"/>
              <w:rPr>
                <w:noProof w:val="0"/>
                <w:lang w:val="en-US" w:eastAsia="ru-RU"/>
              </w:rPr>
            </w:pPr>
          </w:p>
        </w:tc>
      </w:tr>
      <w:tr w:rsidR="00E35E22" w:rsidRPr="00BE657F" w14:paraId="510250D7"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DAA727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EF6E91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1583233"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5F8AC67C"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69ED7BE7"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56B74C98" w14:textId="77777777" w:rsidR="00E35E22" w:rsidRPr="00BE657F" w:rsidRDefault="00E35E22" w:rsidP="0013755F">
            <w:pPr>
              <w:autoSpaceDE w:val="0"/>
              <w:autoSpaceDN w:val="0"/>
              <w:rPr>
                <w:noProof w:val="0"/>
                <w:lang w:val="en-US" w:eastAsia="ru-RU"/>
              </w:rPr>
            </w:pPr>
          </w:p>
        </w:tc>
      </w:tr>
      <w:tr w:rsidR="00E35E22" w:rsidRPr="00BE657F" w14:paraId="00D8577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0E417F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978C3C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8FBDA6D"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0F74A5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79EC7F30" w14:textId="77777777" w:rsidR="00E35E22" w:rsidRPr="00BE657F" w:rsidRDefault="00E35E22" w:rsidP="0013755F">
            <w:pPr>
              <w:autoSpaceDE w:val="0"/>
              <w:autoSpaceDN w:val="0"/>
              <w:rPr>
                <w:noProof w:val="0"/>
                <w:lang w:val="en-US" w:eastAsia="ru-RU"/>
              </w:rPr>
            </w:pPr>
          </w:p>
        </w:tc>
      </w:tr>
      <w:tr w:rsidR="00E35E22" w:rsidRPr="00BE657F" w14:paraId="3891650A"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6A1246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EFEAD5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B4D5FE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119</w:t>
            </w:r>
          </w:p>
          <w:p w14:paraId="2264BB12"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D696414"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1F311222" w14:textId="77777777" w:rsidR="00E35E22" w:rsidRPr="00BE657F" w:rsidRDefault="00E35E22" w:rsidP="0013755F">
            <w:pPr>
              <w:autoSpaceDE w:val="0"/>
              <w:autoSpaceDN w:val="0"/>
              <w:rPr>
                <w:noProof w:val="0"/>
                <w:lang w:val="en-US" w:eastAsia="ru-RU"/>
              </w:rPr>
            </w:pPr>
          </w:p>
        </w:tc>
      </w:tr>
      <w:tr w:rsidR="00E35E22" w:rsidRPr="00BE657F" w14:paraId="3AC6C330"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CDDFD6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2B506C22"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475121E7"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3. </w:t>
            </w:r>
            <w:proofErr w:type="spellStart"/>
            <w:r w:rsidRPr="00BE657F">
              <w:rPr>
                <w:b/>
                <w:bCs/>
                <w:noProof w:val="0"/>
                <w:sz w:val="22"/>
                <w:szCs w:val="22"/>
                <w:lang w:val="en-US" w:eastAsia="ru-RU"/>
              </w:rPr>
              <w:t>Anticamera</w:t>
            </w:r>
            <w:proofErr w:type="spellEnd"/>
            <w:r w:rsidRPr="00BE657F">
              <w:rPr>
                <w:b/>
                <w:bCs/>
                <w:noProof w:val="0"/>
                <w:sz w:val="22"/>
                <w:szCs w:val="22"/>
                <w:lang w:val="en-US" w:eastAsia="ru-RU"/>
              </w:rPr>
              <w:t xml:space="preserve"> 119</w:t>
            </w:r>
          </w:p>
          <w:p w14:paraId="0E8E74AF"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0A1F2848"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6859094D" w14:textId="77777777" w:rsidR="00E35E22" w:rsidRPr="00BE657F" w:rsidRDefault="00E35E22" w:rsidP="0013755F">
            <w:pPr>
              <w:autoSpaceDE w:val="0"/>
              <w:autoSpaceDN w:val="0"/>
              <w:rPr>
                <w:noProof w:val="0"/>
                <w:lang w:val="en-US" w:eastAsia="ru-RU"/>
              </w:rPr>
            </w:pPr>
          </w:p>
        </w:tc>
      </w:tr>
      <w:tr w:rsidR="00E35E22" w:rsidRPr="00BE657F" w14:paraId="6E82D2C4"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63AD7B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A7241B3"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C4F4F1D"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3.1.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299AD245"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33816687"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06470B22" w14:textId="77777777" w:rsidR="00E35E22" w:rsidRPr="00BE657F" w:rsidRDefault="00E35E22" w:rsidP="0013755F">
            <w:pPr>
              <w:autoSpaceDE w:val="0"/>
              <w:autoSpaceDN w:val="0"/>
              <w:rPr>
                <w:noProof w:val="0"/>
                <w:lang w:val="en-US" w:eastAsia="ru-RU"/>
              </w:rPr>
            </w:pPr>
          </w:p>
        </w:tc>
      </w:tr>
      <w:tr w:rsidR="00E35E22" w:rsidRPr="00BE657F" w14:paraId="39BFD6A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BDCAA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91</w:t>
            </w:r>
          </w:p>
        </w:tc>
        <w:tc>
          <w:tcPr>
            <w:tcW w:w="1276" w:type="dxa"/>
            <w:gridSpan w:val="2"/>
            <w:tcBorders>
              <w:top w:val="single" w:sz="4" w:space="0" w:color="auto"/>
              <w:bottom w:val="single" w:sz="4" w:space="0" w:color="auto"/>
            </w:tcBorders>
            <w:vAlign w:val="center"/>
          </w:tcPr>
          <w:p w14:paraId="4B9829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2786073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pervazuri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BD05E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3D51F5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w:t>
            </w:r>
          </w:p>
          <w:p w14:paraId="0220A753" w14:textId="77777777" w:rsidR="00E35E22" w:rsidRPr="00BE657F" w:rsidRDefault="00E35E22" w:rsidP="0013755F">
            <w:pPr>
              <w:autoSpaceDE w:val="0"/>
              <w:autoSpaceDN w:val="0"/>
              <w:jc w:val="center"/>
              <w:rPr>
                <w:noProof w:val="0"/>
                <w:lang w:val="en-US" w:eastAsia="ru-RU"/>
              </w:rPr>
            </w:pPr>
          </w:p>
        </w:tc>
      </w:tr>
      <w:tr w:rsidR="00E35E22" w:rsidRPr="00BE657F" w14:paraId="31A49C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9A5A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87FF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F650A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259C8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95CA1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7A0F50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1F52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B30B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76CBA7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DE7A5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AC386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46DE9F3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86C2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92</w:t>
            </w:r>
          </w:p>
        </w:tc>
        <w:tc>
          <w:tcPr>
            <w:tcW w:w="1276" w:type="dxa"/>
            <w:gridSpan w:val="2"/>
            <w:tcBorders>
              <w:top w:val="single" w:sz="4" w:space="0" w:color="auto"/>
              <w:bottom w:val="single" w:sz="4" w:space="0" w:color="auto"/>
            </w:tcBorders>
            <w:vAlign w:val="center"/>
          </w:tcPr>
          <w:p w14:paraId="24CF51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406541E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obloane</w:t>
            </w:r>
            <w:proofErr w:type="spellEnd"/>
            <w:r w:rsidRPr="00BE657F">
              <w:rPr>
                <w:noProof w:val="0"/>
                <w:lang w:val="en-US" w:eastAsia="ru-RU"/>
              </w:rPr>
              <w:t xml:space="preserve">, </w:t>
            </w:r>
            <w:proofErr w:type="spellStart"/>
            <w:r w:rsidRPr="00BE657F">
              <w:rPr>
                <w:noProof w:val="0"/>
                <w:lang w:val="en-US" w:eastAsia="ru-RU"/>
              </w:rPr>
              <w:t>cutii</w:t>
            </w:r>
            <w:proofErr w:type="spellEnd"/>
            <w:r w:rsidRPr="00BE657F">
              <w:rPr>
                <w:noProof w:val="0"/>
                <w:lang w:val="en-US" w:eastAsia="ru-RU"/>
              </w:rPr>
              <w:t xml:space="preserve">, </w:t>
            </w:r>
            <w:proofErr w:type="spellStart"/>
            <w:r w:rsidRPr="00BE657F">
              <w:rPr>
                <w:noProof w:val="0"/>
                <w:lang w:val="en-US" w:eastAsia="ru-RU"/>
              </w:rPr>
              <w:t>rulou</w:t>
            </w:r>
            <w:proofErr w:type="spellEnd"/>
            <w:r w:rsidRPr="00BE657F">
              <w:rPr>
                <w:noProof w:val="0"/>
                <w:lang w:val="en-US" w:eastAsia="ru-RU"/>
              </w:rPr>
              <w:t xml:space="preserve">, </w:t>
            </w:r>
            <w:proofErr w:type="spellStart"/>
            <w:r w:rsidRPr="00BE657F">
              <w:rPr>
                <w:noProof w:val="0"/>
                <w:lang w:val="en-US" w:eastAsia="ru-RU"/>
              </w:rPr>
              <w:t>masti</w:t>
            </w:r>
            <w:proofErr w:type="spellEnd"/>
            <w:r w:rsidRPr="00BE657F">
              <w:rPr>
                <w:noProof w:val="0"/>
                <w:lang w:val="en-US" w:eastAsia="ru-RU"/>
              </w:rPr>
              <w:t>, etc.) *</w:t>
            </w:r>
            <w:proofErr w:type="spellStart"/>
            <w:r w:rsidRPr="00BE657F">
              <w:rPr>
                <w:noProof w:val="0"/>
                <w:lang w:val="en-US" w:eastAsia="ru-RU"/>
              </w:rPr>
              <w:t>Masca</w:t>
            </w:r>
            <w:proofErr w:type="spellEnd"/>
            <w:r w:rsidRPr="00BE657F">
              <w:rPr>
                <w:noProof w:val="0"/>
                <w:lang w:val="en-US" w:eastAsia="ru-RU"/>
              </w:rPr>
              <w:t xml:space="preserve"> radiator</w:t>
            </w:r>
          </w:p>
        </w:tc>
        <w:tc>
          <w:tcPr>
            <w:tcW w:w="1418" w:type="dxa"/>
            <w:tcBorders>
              <w:top w:val="single" w:sz="4" w:space="0" w:color="auto"/>
              <w:bottom w:val="single" w:sz="4" w:space="0" w:color="auto"/>
            </w:tcBorders>
            <w:vAlign w:val="center"/>
          </w:tcPr>
          <w:p w14:paraId="079D2C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C5F8C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w:t>
            </w:r>
          </w:p>
          <w:p w14:paraId="4CE6A1EB" w14:textId="77777777" w:rsidR="00E35E22" w:rsidRPr="00BE657F" w:rsidRDefault="00E35E22" w:rsidP="0013755F">
            <w:pPr>
              <w:autoSpaceDE w:val="0"/>
              <w:autoSpaceDN w:val="0"/>
              <w:jc w:val="center"/>
              <w:rPr>
                <w:noProof w:val="0"/>
                <w:lang w:val="en-US" w:eastAsia="ru-RU"/>
              </w:rPr>
            </w:pPr>
          </w:p>
        </w:tc>
      </w:tr>
      <w:tr w:rsidR="00E35E22" w:rsidRPr="00BE657F" w14:paraId="788F2E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8F01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49F8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2CD50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99D1B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B3698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0E2010B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FAD7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25889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03F504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9C737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AA02E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5B60E83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2CF4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93</w:t>
            </w:r>
          </w:p>
        </w:tc>
        <w:tc>
          <w:tcPr>
            <w:tcW w:w="1276" w:type="dxa"/>
            <w:gridSpan w:val="2"/>
            <w:tcBorders>
              <w:top w:val="single" w:sz="4" w:space="0" w:color="auto"/>
              <w:bottom w:val="single" w:sz="4" w:space="0" w:color="auto"/>
            </w:tcBorders>
            <w:vAlign w:val="center"/>
          </w:tcPr>
          <w:p w14:paraId="7AA9AD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5A7E425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38C47A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4A1E0C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19,0000</w:t>
            </w:r>
          </w:p>
          <w:p w14:paraId="313863FF" w14:textId="77777777" w:rsidR="00E35E22" w:rsidRPr="00BE657F" w:rsidRDefault="00E35E22" w:rsidP="0013755F">
            <w:pPr>
              <w:autoSpaceDE w:val="0"/>
              <w:autoSpaceDN w:val="0"/>
              <w:jc w:val="center"/>
              <w:rPr>
                <w:noProof w:val="0"/>
                <w:lang w:val="en-US" w:eastAsia="ru-RU"/>
              </w:rPr>
            </w:pPr>
          </w:p>
        </w:tc>
      </w:tr>
      <w:tr w:rsidR="00E35E22" w:rsidRPr="00BE657F" w14:paraId="0BFAA2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B9FA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DC01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F290C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4CEAE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067D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6,0800</w:t>
            </w:r>
          </w:p>
        </w:tc>
      </w:tr>
      <w:tr w:rsidR="00E35E22" w:rsidRPr="00BE657F" w14:paraId="4963ED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3897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0FB6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24E707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E20B4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7AE00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0,9500</w:t>
            </w:r>
          </w:p>
        </w:tc>
      </w:tr>
      <w:tr w:rsidR="00E35E22" w:rsidRPr="00BE657F" w14:paraId="46FD8C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8F08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3999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7FD4569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100BEC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348E02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0,5700</w:t>
            </w:r>
          </w:p>
        </w:tc>
      </w:tr>
      <w:tr w:rsidR="00E35E22" w:rsidRPr="00BE657F" w14:paraId="2475B5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0B33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B612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53E7B6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7B47EF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1CDEF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0,1900</w:t>
            </w:r>
          </w:p>
        </w:tc>
      </w:tr>
      <w:tr w:rsidR="00E35E22" w:rsidRPr="00BE657F" w14:paraId="670F92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C5F5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5893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541E8F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337510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D09AB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0,1900</w:t>
            </w:r>
          </w:p>
        </w:tc>
      </w:tr>
      <w:tr w:rsidR="00E35E22" w:rsidRPr="00BE657F" w14:paraId="0B066F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794A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94</w:t>
            </w:r>
          </w:p>
        </w:tc>
        <w:tc>
          <w:tcPr>
            <w:tcW w:w="1276" w:type="dxa"/>
            <w:gridSpan w:val="2"/>
            <w:tcBorders>
              <w:top w:val="single" w:sz="4" w:space="0" w:color="auto"/>
              <w:bottom w:val="single" w:sz="4" w:space="0" w:color="auto"/>
            </w:tcBorders>
            <w:vAlign w:val="center"/>
          </w:tcPr>
          <w:p w14:paraId="572D43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7E708A6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3E797F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612EC1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21,8000</w:t>
            </w:r>
          </w:p>
          <w:p w14:paraId="2EF869FA" w14:textId="77777777" w:rsidR="00E35E22" w:rsidRPr="00BE657F" w:rsidRDefault="00E35E22" w:rsidP="0013755F">
            <w:pPr>
              <w:autoSpaceDE w:val="0"/>
              <w:autoSpaceDN w:val="0"/>
              <w:jc w:val="center"/>
              <w:rPr>
                <w:noProof w:val="0"/>
                <w:lang w:val="en-US" w:eastAsia="ru-RU"/>
              </w:rPr>
            </w:pPr>
          </w:p>
        </w:tc>
      </w:tr>
      <w:tr w:rsidR="00E35E22" w:rsidRPr="00BE657F" w14:paraId="7CB8C8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DFB1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A74D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5D48FE0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544754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F75FE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285953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E38A0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335D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0096D6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5AA5F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22DB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5,8860</w:t>
            </w:r>
          </w:p>
        </w:tc>
      </w:tr>
      <w:tr w:rsidR="00E35E22" w:rsidRPr="00BE657F" w14:paraId="54F88F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DF61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B272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09E1631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26A42B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332F5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0,5450</w:t>
            </w:r>
          </w:p>
        </w:tc>
      </w:tr>
      <w:tr w:rsidR="00E35E22" w:rsidRPr="00BE657F" w14:paraId="33FA83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B612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BB90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999DB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6E76D4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FBB6A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0,6540</w:t>
            </w:r>
          </w:p>
        </w:tc>
      </w:tr>
      <w:tr w:rsidR="00E35E22" w:rsidRPr="00BE657F" w14:paraId="26E5B9C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8D80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8DCE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A322F4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124DB0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97EF7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0,8720</w:t>
            </w:r>
          </w:p>
        </w:tc>
      </w:tr>
      <w:tr w:rsidR="00E35E22" w:rsidRPr="00BE657F" w14:paraId="4CDA17A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14EA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95</w:t>
            </w:r>
          </w:p>
        </w:tc>
        <w:tc>
          <w:tcPr>
            <w:tcW w:w="1276" w:type="dxa"/>
            <w:gridSpan w:val="2"/>
            <w:tcBorders>
              <w:top w:val="single" w:sz="4" w:space="0" w:color="auto"/>
              <w:bottom w:val="single" w:sz="4" w:space="0" w:color="auto"/>
            </w:tcBorders>
            <w:vAlign w:val="center"/>
          </w:tcPr>
          <w:p w14:paraId="7B6977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1815775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captuseli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asbociment</w:t>
            </w:r>
            <w:proofErr w:type="spellEnd"/>
            <w:r w:rsidRPr="00BE657F">
              <w:rPr>
                <w:noProof w:val="0"/>
                <w:lang w:val="en-US" w:eastAsia="ru-RU"/>
              </w:rPr>
              <w:t xml:space="preserve">, PFL, PAS, tec.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etc. (</w:t>
            </w:r>
            <w:proofErr w:type="spellStart"/>
            <w:r w:rsidRPr="00BE657F">
              <w:rPr>
                <w:noProof w:val="0"/>
                <w:lang w:val="en-US" w:eastAsia="ru-RU"/>
              </w:rPr>
              <w:t>tavane</w:t>
            </w:r>
            <w:proofErr w:type="spellEnd"/>
            <w:r w:rsidRPr="00BE657F">
              <w:rPr>
                <w:noProof w:val="0"/>
                <w:lang w:val="en-US" w:eastAsia="ru-RU"/>
              </w:rPr>
              <w:t xml:space="preserve"> Armstrong)</w:t>
            </w:r>
          </w:p>
        </w:tc>
        <w:tc>
          <w:tcPr>
            <w:tcW w:w="1418" w:type="dxa"/>
            <w:tcBorders>
              <w:top w:val="single" w:sz="4" w:space="0" w:color="auto"/>
              <w:bottom w:val="single" w:sz="4" w:space="0" w:color="auto"/>
            </w:tcBorders>
            <w:vAlign w:val="center"/>
          </w:tcPr>
          <w:p w14:paraId="0A9019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54054D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6,4000</w:t>
            </w:r>
          </w:p>
          <w:p w14:paraId="2003CCF2" w14:textId="77777777" w:rsidR="00E35E22" w:rsidRPr="00BE657F" w:rsidRDefault="00E35E22" w:rsidP="0013755F">
            <w:pPr>
              <w:autoSpaceDE w:val="0"/>
              <w:autoSpaceDN w:val="0"/>
              <w:jc w:val="center"/>
              <w:rPr>
                <w:noProof w:val="0"/>
                <w:lang w:val="en-US" w:eastAsia="ru-RU"/>
              </w:rPr>
            </w:pPr>
          </w:p>
        </w:tc>
      </w:tr>
      <w:tr w:rsidR="00E35E22" w:rsidRPr="00BE657F" w14:paraId="0772F5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CA8D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A82E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CFF98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47B53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3A3E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0,8320</w:t>
            </w:r>
          </w:p>
        </w:tc>
      </w:tr>
      <w:tr w:rsidR="00E35E22" w:rsidRPr="00BE657F" w14:paraId="556216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D21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0080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5059B39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C4BFC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1727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0,7680</w:t>
            </w:r>
          </w:p>
        </w:tc>
      </w:tr>
      <w:tr w:rsidR="00E35E22" w:rsidRPr="00BE657F" w14:paraId="52EF45E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140F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w:t>
            </w:r>
          </w:p>
        </w:tc>
        <w:tc>
          <w:tcPr>
            <w:tcW w:w="1276" w:type="dxa"/>
            <w:gridSpan w:val="2"/>
            <w:tcBorders>
              <w:top w:val="single" w:sz="4" w:space="0" w:color="auto"/>
              <w:bottom w:val="single" w:sz="4" w:space="0" w:color="auto"/>
            </w:tcBorders>
            <w:vAlign w:val="center"/>
          </w:tcPr>
          <w:p w14:paraId="2FA74F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CK26C</w:t>
            </w:r>
          </w:p>
        </w:tc>
        <w:tc>
          <w:tcPr>
            <w:tcW w:w="4394" w:type="dxa"/>
            <w:gridSpan w:val="3"/>
            <w:tcBorders>
              <w:top w:val="single" w:sz="4" w:space="0" w:color="auto"/>
              <w:bottom w:val="single" w:sz="4" w:space="0" w:color="auto"/>
            </w:tcBorders>
            <w:vAlign w:val="center"/>
          </w:tcPr>
          <w:p w14:paraId="409B0ED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Pervazuri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din mase </w:t>
            </w:r>
            <w:proofErr w:type="spellStart"/>
            <w:r w:rsidRPr="00BE657F">
              <w:rPr>
                <w:noProof w:val="0"/>
                <w:lang w:val="en-US" w:eastAsia="ru-RU"/>
              </w:rPr>
              <w:t>plastice</w:t>
            </w:r>
            <w:proofErr w:type="spellEnd"/>
            <w:r w:rsidRPr="00BE657F">
              <w:rPr>
                <w:noProof w:val="0"/>
                <w:lang w:val="en-US" w:eastAsia="ru-RU"/>
              </w:rPr>
              <w:t xml:space="preserve"> L800mm/</w:t>
            </w:r>
            <w:proofErr w:type="spellStart"/>
            <w:r w:rsidRPr="00BE657F">
              <w:rPr>
                <w:noProof w:val="0"/>
                <w:lang w:val="en-US" w:eastAsia="ru-RU"/>
              </w:rPr>
              <w:t>sau</w:t>
            </w:r>
            <w:proofErr w:type="spellEnd"/>
            <w:r w:rsidRPr="00BE657F">
              <w:rPr>
                <w:noProof w:val="0"/>
                <w:lang w:val="en-US" w:eastAsia="ru-RU"/>
              </w:rPr>
              <w:t xml:space="preserve"> blat (</w:t>
            </w:r>
            <w:proofErr w:type="spellStart"/>
            <w:r w:rsidRPr="00BE657F">
              <w:rPr>
                <w:noProof w:val="0"/>
                <w:lang w:val="en-US" w:eastAsia="ru-RU"/>
              </w:rPr>
              <w:t>столешница</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7948F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945284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w:t>
            </w:r>
          </w:p>
          <w:p w14:paraId="2D272CD2" w14:textId="77777777" w:rsidR="00E35E22" w:rsidRPr="00BE657F" w:rsidRDefault="00E35E22" w:rsidP="0013755F">
            <w:pPr>
              <w:autoSpaceDE w:val="0"/>
              <w:autoSpaceDN w:val="0"/>
              <w:jc w:val="center"/>
              <w:rPr>
                <w:noProof w:val="0"/>
                <w:lang w:val="en-US" w:eastAsia="ru-RU"/>
              </w:rPr>
            </w:pPr>
          </w:p>
        </w:tc>
      </w:tr>
      <w:tr w:rsidR="00E35E22" w:rsidRPr="00BE657F" w14:paraId="34E9C8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58E7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C4C1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04C13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1A5D4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C4C5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0,1680</w:t>
            </w:r>
          </w:p>
        </w:tc>
      </w:tr>
      <w:tr w:rsidR="00E35E22" w:rsidRPr="00BE657F" w14:paraId="30BFCE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B7E1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5151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EB50DD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2E1AD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6CDD0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0,0210</w:t>
            </w:r>
          </w:p>
        </w:tc>
      </w:tr>
      <w:tr w:rsidR="00E35E22" w:rsidRPr="00BE657F" w14:paraId="1194B9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6D7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98A9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2521106718393**</w:t>
            </w:r>
          </w:p>
        </w:tc>
        <w:tc>
          <w:tcPr>
            <w:tcW w:w="4394" w:type="dxa"/>
            <w:gridSpan w:val="3"/>
            <w:tcBorders>
              <w:top w:val="nil"/>
              <w:bottom w:val="single" w:sz="2" w:space="0" w:color="auto"/>
            </w:tcBorders>
            <w:vAlign w:val="center"/>
          </w:tcPr>
          <w:p w14:paraId="32A6773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Pervazuri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baghete</w:t>
            </w:r>
            <w:proofErr w:type="spellEnd"/>
            <w:r w:rsidRPr="00BE657F">
              <w:rPr>
                <w:noProof w:val="0"/>
                <w:sz w:val="22"/>
                <w:szCs w:val="22"/>
                <w:lang w:val="en-US" w:eastAsia="ru-RU"/>
              </w:rPr>
              <w:t xml:space="preserve">) din mase </w:t>
            </w:r>
            <w:proofErr w:type="spellStart"/>
            <w:r w:rsidRPr="00BE657F">
              <w:rPr>
                <w:noProof w:val="0"/>
                <w:sz w:val="22"/>
                <w:szCs w:val="22"/>
                <w:lang w:val="en-US" w:eastAsia="ru-RU"/>
              </w:rPr>
              <w:t>plastice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ferestre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r w:rsidRPr="00BE657F">
              <w:rPr>
                <w:noProof w:val="0"/>
                <w:sz w:val="22"/>
                <w:szCs w:val="22"/>
                <w:lang w:val="en-US" w:eastAsia="ru-RU"/>
              </w:rPr>
              <w:t xml:space="preserve"> / blat</w:t>
            </w:r>
          </w:p>
        </w:tc>
        <w:tc>
          <w:tcPr>
            <w:tcW w:w="1418" w:type="dxa"/>
            <w:tcBorders>
              <w:top w:val="nil"/>
              <w:bottom w:val="single" w:sz="2" w:space="0" w:color="auto"/>
            </w:tcBorders>
            <w:vAlign w:val="center"/>
          </w:tcPr>
          <w:p w14:paraId="3738E4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CA218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68CB11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91F3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45DF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2874115829126</w:t>
            </w:r>
          </w:p>
        </w:tc>
        <w:tc>
          <w:tcPr>
            <w:tcW w:w="4394" w:type="dxa"/>
            <w:gridSpan w:val="3"/>
            <w:tcBorders>
              <w:top w:val="nil"/>
              <w:bottom w:val="single" w:sz="2" w:space="0" w:color="auto"/>
            </w:tcBorders>
            <w:vAlign w:val="center"/>
          </w:tcPr>
          <w:p w14:paraId="3E9AEB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6 x 30 mm</w:t>
            </w:r>
          </w:p>
        </w:tc>
        <w:tc>
          <w:tcPr>
            <w:tcW w:w="1418" w:type="dxa"/>
            <w:tcBorders>
              <w:top w:val="nil"/>
              <w:bottom w:val="single" w:sz="2" w:space="0" w:color="auto"/>
            </w:tcBorders>
            <w:vAlign w:val="center"/>
          </w:tcPr>
          <w:p w14:paraId="584AEB0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D26E9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12,6000</w:t>
            </w:r>
          </w:p>
        </w:tc>
      </w:tr>
      <w:tr w:rsidR="00E35E22" w:rsidRPr="00BE657F" w14:paraId="3F3198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6A31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F67C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822C27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88B6E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82A70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0,0210</w:t>
            </w:r>
          </w:p>
        </w:tc>
      </w:tr>
      <w:tr w:rsidR="00E35E22" w:rsidRPr="00BE657F" w14:paraId="208F54E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A515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w:t>
            </w:r>
          </w:p>
        </w:tc>
        <w:tc>
          <w:tcPr>
            <w:tcW w:w="1276" w:type="dxa"/>
            <w:gridSpan w:val="2"/>
            <w:tcBorders>
              <w:top w:val="single" w:sz="4" w:space="0" w:color="auto"/>
              <w:bottom w:val="single" w:sz="4" w:space="0" w:color="auto"/>
            </w:tcBorders>
            <w:vAlign w:val="center"/>
          </w:tcPr>
          <w:p w14:paraId="144728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08E1C78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8B11A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D5F101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62F9B486" w14:textId="77777777" w:rsidR="00E35E22" w:rsidRPr="00BE657F" w:rsidRDefault="00E35E22" w:rsidP="0013755F">
            <w:pPr>
              <w:autoSpaceDE w:val="0"/>
              <w:autoSpaceDN w:val="0"/>
              <w:jc w:val="center"/>
              <w:rPr>
                <w:noProof w:val="0"/>
                <w:lang w:val="en-US" w:eastAsia="ru-RU"/>
              </w:rPr>
            </w:pPr>
          </w:p>
        </w:tc>
      </w:tr>
      <w:tr w:rsidR="00E35E22" w:rsidRPr="00BE657F" w14:paraId="0A8F2C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B985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50C4C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A9AC6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EC51C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D363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562BA8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9E9A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A79B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50926D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B2382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C5579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0,4500</w:t>
            </w:r>
          </w:p>
        </w:tc>
      </w:tr>
      <w:tr w:rsidR="00E35E22" w:rsidRPr="00BE657F" w14:paraId="798A53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DD4E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2043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CCA5A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A03466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AB194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0B29132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B325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98</w:t>
            </w:r>
          </w:p>
        </w:tc>
        <w:tc>
          <w:tcPr>
            <w:tcW w:w="1276" w:type="dxa"/>
            <w:gridSpan w:val="2"/>
            <w:tcBorders>
              <w:top w:val="single" w:sz="4" w:space="0" w:color="auto"/>
              <w:bottom w:val="single" w:sz="4" w:space="0" w:color="auto"/>
            </w:tcBorders>
            <w:vAlign w:val="center"/>
          </w:tcPr>
          <w:p w14:paraId="55B1A5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1B24BE0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w:t>
            </w:r>
            <w:r w:rsidRPr="00BE657F">
              <w:rPr>
                <w:noProof w:val="0"/>
                <w:lang w:val="en-US" w:eastAsia="ru-RU"/>
              </w:rPr>
              <w:lastRenderedPageBreak/>
              <w:t xml:space="preserve">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B9A4A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192494E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2B703835" w14:textId="77777777" w:rsidR="00E35E22" w:rsidRPr="00BE657F" w:rsidRDefault="00E35E22" w:rsidP="0013755F">
            <w:pPr>
              <w:autoSpaceDE w:val="0"/>
              <w:autoSpaceDN w:val="0"/>
              <w:jc w:val="center"/>
              <w:rPr>
                <w:noProof w:val="0"/>
                <w:lang w:val="en-US" w:eastAsia="ru-RU"/>
              </w:rPr>
            </w:pPr>
          </w:p>
        </w:tc>
      </w:tr>
      <w:tr w:rsidR="00E35E22" w:rsidRPr="00BE657F" w14:paraId="2294D4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CFDC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5BB8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7FAEEF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75356B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D7167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4,4580</w:t>
            </w:r>
          </w:p>
        </w:tc>
      </w:tr>
      <w:tr w:rsidR="00E35E22" w:rsidRPr="00BE657F" w14:paraId="30A026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A949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71ED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74BF95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74C6C6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8BC08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4712AF9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E7F4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9747F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69B0AB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39C114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4B4E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43,8300</w:t>
            </w:r>
          </w:p>
        </w:tc>
      </w:tr>
      <w:tr w:rsidR="00E35E22" w:rsidRPr="00BE657F" w14:paraId="28E0455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E687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E8FE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589E5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663474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5765D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0,0336</w:t>
            </w:r>
          </w:p>
        </w:tc>
      </w:tr>
      <w:tr w:rsidR="00E35E22" w:rsidRPr="00BE657F" w14:paraId="4FB13CD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D1A9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7371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3DEE1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87C2D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EDC2C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0,2370</w:t>
            </w:r>
          </w:p>
        </w:tc>
      </w:tr>
      <w:tr w:rsidR="00E35E22" w:rsidRPr="00BE657F" w14:paraId="5EE9E5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783D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E1196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1E99B0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090BB4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10F31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0,0888</w:t>
            </w:r>
          </w:p>
        </w:tc>
      </w:tr>
      <w:tr w:rsidR="00E35E22" w:rsidRPr="00BE657F" w14:paraId="7197FC9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18DA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99</w:t>
            </w:r>
          </w:p>
        </w:tc>
        <w:tc>
          <w:tcPr>
            <w:tcW w:w="1276" w:type="dxa"/>
            <w:gridSpan w:val="2"/>
            <w:tcBorders>
              <w:top w:val="single" w:sz="4" w:space="0" w:color="auto"/>
              <w:bottom w:val="single" w:sz="4" w:space="0" w:color="auto"/>
            </w:tcBorders>
            <w:vAlign w:val="center"/>
          </w:tcPr>
          <w:p w14:paraId="2A74A7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5839D57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DBE5E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B4D05F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4E99F7A" w14:textId="77777777" w:rsidR="00E35E22" w:rsidRPr="00BE657F" w:rsidRDefault="00E35E22" w:rsidP="0013755F">
            <w:pPr>
              <w:autoSpaceDE w:val="0"/>
              <w:autoSpaceDN w:val="0"/>
              <w:jc w:val="center"/>
              <w:rPr>
                <w:noProof w:val="0"/>
                <w:lang w:val="en-US" w:eastAsia="ru-RU"/>
              </w:rPr>
            </w:pPr>
          </w:p>
        </w:tc>
      </w:tr>
      <w:tr w:rsidR="00E35E22" w:rsidRPr="00BE657F" w14:paraId="6E72D1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C2DF1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F536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0E48AC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151A80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BDBF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2,4400</w:t>
            </w:r>
          </w:p>
        </w:tc>
      </w:tr>
      <w:tr w:rsidR="00E35E22" w:rsidRPr="00BE657F" w14:paraId="509D3A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CF27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3D75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4BC0DF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414903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90C1C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14,2800</w:t>
            </w:r>
          </w:p>
        </w:tc>
      </w:tr>
      <w:tr w:rsidR="00E35E22" w:rsidRPr="00BE657F" w14:paraId="22F0B5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CE8C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F85E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34108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0DE23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504C4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4509A75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6F23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BB3E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349BA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E90C2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27672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0,1580</w:t>
            </w:r>
          </w:p>
        </w:tc>
      </w:tr>
      <w:tr w:rsidR="00E35E22" w:rsidRPr="00BE657F" w14:paraId="59BC72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648C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6ABA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380FEF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26C119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8FC14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30F516C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8B7D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w:t>
            </w:r>
          </w:p>
        </w:tc>
        <w:tc>
          <w:tcPr>
            <w:tcW w:w="1276" w:type="dxa"/>
            <w:gridSpan w:val="2"/>
            <w:tcBorders>
              <w:top w:val="single" w:sz="4" w:space="0" w:color="auto"/>
              <w:bottom w:val="single" w:sz="4" w:space="0" w:color="auto"/>
            </w:tcBorders>
            <w:vAlign w:val="center"/>
          </w:tcPr>
          <w:p w14:paraId="5B57AF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4DF80A6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proofErr w:type="gram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proofErr w:type="gram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FB3BD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D6784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3750C728" w14:textId="77777777" w:rsidR="00E35E22" w:rsidRPr="00BE657F" w:rsidRDefault="00E35E22" w:rsidP="0013755F">
            <w:pPr>
              <w:autoSpaceDE w:val="0"/>
              <w:autoSpaceDN w:val="0"/>
              <w:jc w:val="center"/>
              <w:rPr>
                <w:noProof w:val="0"/>
                <w:lang w:val="en-US" w:eastAsia="ru-RU"/>
              </w:rPr>
            </w:pPr>
          </w:p>
        </w:tc>
      </w:tr>
      <w:tr w:rsidR="00E35E22" w:rsidRPr="00BE657F" w14:paraId="6F3D92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77DA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15F7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3FD182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638412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CBD8F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2,7000</w:t>
            </w:r>
          </w:p>
        </w:tc>
      </w:tr>
      <w:tr w:rsidR="00E35E22" w:rsidRPr="00BE657F" w14:paraId="6FD959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2CEA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1E5D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DE7D2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17790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F9AF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2CB18E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571F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4F599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642CD93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795CF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93E78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6,3294</w:t>
            </w:r>
          </w:p>
        </w:tc>
      </w:tr>
      <w:tr w:rsidR="00E35E22" w:rsidRPr="00BE657F" w14:paraId="173118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C17B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B7AC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786B72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D0C0B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23145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0,0060</w:t>
            </w:r>
          </w:p>
        </w:tc>
      </w:tr>
      <w:tr w:rsidR="00E35E22" w:rsidRPr="00BE657F" w14:paraId="6DFC44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735D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E216C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98FB41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8FBD4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01CDA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0,0060</w:t>
            </w:r>
          </w:p>
        </w:tc>
      </w:tr>
      <w:tr w:rsidR="00E35E22" w:rsidRPr="00BE657F" w14:paraId="77922FC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D81A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101</w:t>
            </w:r>
          </w:p>
        </w:tc>
        <w:tc>
          <w:tcPr>
            <w:tcW w:w="1276" w:type="dxa"/>
            <w:gridSpan w:val="2"/>
            <w:tcBorders>
              <w:top w:val="single" w:sz="4" w:space="0" w:color="auto"/>
              <w:bottom w:val="single" w:sz="4" w:space="0" w:color="auto"/>
            </w:tcBorders>
            <w:vAlign w:val="center"/>
          </w:tcPr>
          <w:p w14:paraId="5A8434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1CD3116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684E44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DAB832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57D3E8AE" w14:textId="77777777" w:rsidR="00E35E22" w:rsidRPr="00BE657F" w:rsidRDefault="00E35E22" w:rsidP="0013755F">
            <w:pPr>
              <w:autoSpaceDE w:val="0"/>
              <w:autoSpaceDN w:val="0"/>
              <w:jc w:val="center"/>
              <w:rPr>
                <w:noProof w:val="0"/>
                <w:lang w:val="en-US" w:eastAsia="ru-RU"/>
              </w:rPr>
            </w:pPr>
          </w:p>
        </w:tc>
      </w:tr>
      <w:tr w:rsidR="00E35E22" w:rsidRPr="00BE657F" w14:paraId="68493B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40CE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3CD8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4537EA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22EF5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E8C52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01F18E0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8441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E223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67D74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45F05D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50C0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7B75DF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E16F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7B1D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F29B3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7DD1F9E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6C0E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13A1554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17B3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102</w:t>
            </w:r>
          </w:p>
        </w:tc>
        <w:tc>
          <w:tcPr>
            <w:tcW w:w="1276" w:type="dxa"/>
            <w:gridSpan w:val="2"/>
            <w:tcBorders>
              <w:top w:val="single" w:sz="4" w:space="0" w:color="auto"/>
              <w:bottom w:val="single" w:sz="4" w:space="0" w:color="auto"/>
            </w:tcBorders>
            <w:vAlign w:val="center"/>
          </w:tcPr>
          <w:p w14:paraId="4C4B7B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06DA00A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458E1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0CD51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2FBA281B" w14:textId="77777777" w:rsidR="00E35E22" w:rsidRPr="00BE657F" w:rsidRDefault="00E35E22" w:rsidP="0013755F">
            <w:pPr>
              <w:autoSpaceDE w:val="0"/>
              <w:autoSpaceDN w:val="0"/>
              <w:jc w:val="center"/>
              <w:rPr>
                <w:noProof w:val="0"/>
                <w:lang w:val="en-US" w:eastAsia="ru-RU"/>
              </w:rPr>
            </w:pPr>
          </w:p>
        </w:tc>
      </w:tr>
      <w:tr w:rsidR="00E35E22" w:rsidRPr="00BE657F" w14:paraId="2BDA15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52150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FCC3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DEE3D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7CB32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9584E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1,6500</w:t>
            </w:r>
          </w:p>
        </w:tc>
      </w:tr>
      <w:tr w:rsidR="00E35E22" w:rsidRPr="00BE657F" w14:paraId="2DF9F2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6A2E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7BE4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48091B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06297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14ACF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77576D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E437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35FC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03126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890CD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623D2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582814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0168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08FE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511DDDF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1D9981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3AC68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1,5000</w:t>
            </w:r>
          </w:p>
        </w:tc>
      </w:tr>
      <w:tr w:rsidR="00E35E22" w:rsidRPr="00BE657F" w14:paraId="472313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970F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4A7D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EB3895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8A7C1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B4F4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33FD3D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B51B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DA819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EAAFB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0847E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5F0DA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0,0060</w:t>
            </w:r>
          </w:p>
        </w:tc>
      </w:tr>
      <w:tr w:rsidR="00E35E22" w:rsidRPr="00BE657F" w14:paraId="178155A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2C1F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103</w:t>
            </w:r>
          </w:p>
        </w:tc>
        <w:tc>
          <w:tcPr>
            <w:tcW w:w="1276" w:type="dxa"/>
            <w:gridSpan w:val="2"/>
            <w:tcBorders>
              <w:top w:val="single" w:sz="4" w:space="0" w:color="auto"/>
              <w:bottom w:val="single" w:sz="4" w:space="0" w:color="auto"/>
            </w:tcBorders>
            <w:vAlign w:val="center"/>
          </w:tcPr>
          <w:p w14:paraId="58C900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3227EC7B"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0A805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8F3382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19,0000</w:t>
            </w:r>
          </w:p>
          <w:p w14:paraId="75BE1039" w14:textId="77777777" w:rsidR="00E35E22" w:rsidRPr="00BE657F" w:rsidRDefault="00E35E22" w:rsidP="0013755F">
            <w:pPr>
              <w:autoSpaceDE w:val="0"/>
              <w:autoSpaceDN w:val="0"/>
              <w:jc w:val="center"/>
              <w:rPr>
                <w:noProof w:val="0"/>
                <w:lang w:val="en-US" w:eastAsia="ru-RU"/>
              </w:rPr>
            </w:pPr>
          </w:p>
        </w:tc>
      </w:tr>
      <w:tr w:rsidR="00E35E22" w:rsidRPr="00BE657F" w14:paraId="1918F1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C037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1BDE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C2D85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974B2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CE8C6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12,3500</w:t>
            </w:r>
          </w:p>
        </w:tc>
      </w:tr>
      <w:tr w:rsidR="00E35E22" w:rsidRPr="00BE657F" w14:paraId="46BE6A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E601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C360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38480D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F2BF5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46A22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20,9000</w:t>
            </w:r>
          </w:p>
        </w:tc>
      </w:tr>
      <w:tr w:rsidR="00E35E22" w:rsidRPr="00BE657F" w14:paraId="232C6EC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18DF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314D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017399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4AD958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3299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0,1900</w:t>
            </w:r>
          </w:p>
        </w:tc>
      </w:tr>
      <w:tr w:rsidR="00E35E22" w:rsidRPr="00BE657F" w14:paraId="50DCB3A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A2B1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104</w:t>
            </w:r>
          </w:p>
        </w:tc>
        <w:tc>
          <w:tcPr>
            <w:tcW w:w="1276" w:type="dxa"/>
            <w:gridSpan w:val="2"/>
            <w:tcBorders>
              <w:top w:val="single" w:sz="4" w:space="0" w:color="auto"/>
              <w:bottom w:val="single" w:sz="4" w:space="0" w:color="auto"/>
            </w:tcBorders>
            <w:vAlign w:val="center"/>
          </w:tcPr>
          <w:p w14:paraId="4E6ECA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0B5343E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14602E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8E42EC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19,0000</w:t>
            </w:r>
          </w:p>
          <w:p w14:paraId="74E35910" w14:textId="77777777" w:rsidR="00E35E22" w:rsidRPr="00BE657F" w:rsidRDefault="00E35E22" w:rsidP="0013755F">
            <w:pPr>
              <w:autoSpaceDE w:val="0"/>
              <w:autoSpaceDN w:val="0"/>
              <w:jc w:val="center"/>
              <w:rPr>
                <w:noProof w:val="0"/>
                <w:lang w:val="en-US" w:eastAsia="ru-RU"/>
              </w:rPr>
            </w:pPr>
          </w:p>
        </w:tc>
      </w:tr>
      <w:tr w:rsidR="00E35E22" w:rsidRPr="00BE657F" w14:paraId="6CDD3F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E5A6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3FAD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BF3B8B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00177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33F42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10,4500</w:t>
            </w:r>
          </w:p>
        </w:tc>
      </w:tr>
      <w:tr w:rsidR="00E35E22" w:rsidRPr="00BE657F" w14:paraId="575A24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D64E6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8B76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475784C8"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38DCF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25238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7,6000</w:t>
            </w:r>
          </w:p>
        </w:tc>
      </w:tr>
      <w:tr w:rsidR="00E35E22" w:rsidRPr="00BE657F" w14:paraId="7F5525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46AB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34EC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B50B79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2A0FC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50DD9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1,1400</w:t>
            </w:r>
          </w:p>
        </w:tc>
      </w:tr>
      <w:tr w:rsidR="00E35E22" w:rsidRPr="00BE657F" w14:paraId="1CC5C2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960F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F043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775F9F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2A6A7A5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E36C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9,5000</w:t>
            </w:r>
          </w:p>
        </w:tc>
      </w:tr>
      <w:tr w:rsidR="00E35E22" w:rsidRPr="00BE657F" w14:paraId="16ED19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D44E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D9170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3547B1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0B0434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B5DC2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0,9500</w:t>
            </w:r>
          </w:p>
        </w:tc>
      </w:tr>
      <w:tr w:rsidR="00E35E22" w:rsidRPr="00BE657F" w14:paraId="2673FF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0B13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F1EA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BB5F22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E1675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EB666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0,0380</w:t>
            </w:r>
          </w:p>
        </w:tc>
      </w:tr>
      <w:tr w:rsidR="00E35E22" w:rsidRPr="00BE657F" w14:paraId="12E98B8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212B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w:t>
            </w:r>
          </w:p>
        </w:tc>
        <w:tc>
          <w:tcPr>
            <w:tcW w:w="1276" w:type="dxa"/>
            <w:gridSpan w:val="2"/>
            <w:tcBorders>
              <w:top w:val="single" w:sz="4" w:space="0" w:color="auto"/>
              <w:bottom w:val="single" w:sz="4" w:space="0" w:color="auto"/>
            </w:tcBorders>
            <w:vAlign w:val="center"/>
          </w:tcPr>
          <w:p w14:paraId="52996F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CK29F</w:t>
            </w:r>
          </w:p>
        </w:tc>
        <w:tc>
          <w:tcPr>
            <w:tcW w:w="4394" w:type="dxa"/>
            <w:gridSpan w:val="3"/>
            <w:tcBorders>
              <w:top w:val="single" w:sz="4" w:space="0" w:color="auto"/>
              <w:bottom w:val="single" w:sz="4" w:space="0" w:color="auto"/>
            </w:tcBorders>
            <w:vAlign w:val="center"/>
          </w:tcPr>
          <w:p w14:paraId="63450B1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din </w:t>
            </w:r>
            <w:proofErr w:type="spellStart"/>
            <w:r w:rsidRPr="00BE657F">
              <w:rPr>
                <w:noProof w:val="0"/>
                <w:lang w:val="en-US" w:eastAsia="ru-RU"/>
              </w:rPr>
              <w:t>panouri</w:t>
            </w:r>
            <w:proofErr w:type="spellEnd"/>
            <w:r w:rsidRPr="00BE657F">
              <w:rPr>
                <w:noProof w:val="0"/>
                <w:lang w:val="en-US" w:eastAsia="ru-RU"/>
              </w:rPr>
              <w:t xml:space="preserve"> prefabricate "Armstrong",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sistemul-grila</w:t>
            </w:r>
            <w:proofErr w:type="spellEnd"/>
          </w:p>
        </w:tc>
        <w:tc>
          <w:tcPr>
            <w:tcW w:w="1418" w:type="dxa"/>
            <w:tcBorders>
              <w:top w:val="single" w:sz="4" w:space="0" w:color="auto"/>
              <w:bottom w:val="single" w:sz="4" w:space="0" w:color="auto"/>
            </w:tcBorders>
            <w:vAlign w:val="center"/>
          </w:tcPr>
          <w:p w14:paraId="6AC6C6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6AE546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6,4000</w:t>
            </w:r>
          </w:p>
          <w:p w14:paraId="48E84D47" w14:textId="77777777" w:rsidR="00E35E22" w:rsidRPr="00BE657F" w:rsidRDefault="00E35E22" w:rsidP="0013755F">
            <w:pPr>
              <w:autoSpaceDE w:val="0"/>
              <w:autoSpaceDN w:val="0"/>
              <w:jc w:val="center"/>
              <w:rPr>
                <w:noProof w:val="0"/>
                <w:lang w:val="en-US" w:eastAsia="ru-RU"/>
              </w:rPr>
            </w:pPr>
          </w:p>
        </w:tc>
      </w:tr>
      <w:tr w:rsidR="00E35E22" w:rsidRPr="00BE657F" w14:paraId="12CAA9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9AF2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53B39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11C85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E340E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E2CAB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44F437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C85C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8781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18F4A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126B9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5BA3E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13,1200</w:t>
            </w:r>
          </w:p>
        </w:tc>
      </w:tr>
      <w:tr w:rsidR="00E35E22" w:rsidRPr="00BE657F" w14:paraId="5EC7AD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FE76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07D3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2874136313300</w:t>
            </w:r>
          </w:p>
        </w:tc>
        <w:tc>
          <w:tcPr>
            <w:tcW w:w="4394" w:type="dxa"/>
            <w:gridSpan w:val="3"/>
            <w:tcBorders>
              <w:top w:val="nil"/>
              <w:bottom w:val="single" w:sz="2" w:space="0" w:color="auto"/>
            </w:tcBorders>
            <w:vAlign w:val="center"/>
          </w:tcPr>
          <w:p w14:paraId="4F4A59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metal</w:t>
            </w:r>
          </w:p>
        </w:tc>
        <w:tc>
          <w:tcPr>
            <w:tcW w:w="1418" w:type="dxa"/>
            <w:tcBorders>
              <w:top w:val="nil"/>
              <w:bottom w:val="single" w:sz="2" w:space="0" w:color="auto"/>
            </w:tcBorders>
            <w:vAlign w:val="center"/>
          </w:tcPr>
          <w:p w14:paraId="7266C7E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10E2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25,6000</w:t>
            </w:r>
          </w:p>
        </w:tc>
      </w:tr>
      <w:tr w:rsidR="00E35E22" w:rsidRPr="00BE657F" w14:paraId="1FD287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6619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ED4D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2732103646151</w:t>
            </w:r>
          </w:p>
        </w:tc>
        <w:tc>
          <w:tcPr>
            <w:tcW w:w="4394" w:type="dxa"/>
            <w:gridSpan w:val="3"/>
            <w:tcBorders>
              <w:top w:val="nil"/>
              <w:bottom w:val="single" w:sz="2" w:space="0" w:color="auto"/>
            </w:tcBorders>
            <w:vAlign w:val="center"/>
          </w:tcPr>
          <w:p w14:paraId="6ABDF1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Panouri</w:t>
            </w:r>
            <w:proofErr w:type="spellEnd"/>
            <w:r w:rsidRPr="00BE657F">
              <w:rPr>
                <w:noProof w:val="0"/>
                <w:sz w:val="22"/>
                <w:szCs w:val="22"/>
                <w:lang w:val="en-US" w:eastAsia="ru-RU"/>
              </w:rPr>
              <w:t xml:space="preserve"> "Armstrong"</w:t>
            </w:r>
          </w:p>
        </w:tc>
        <w:tc>
          <w:tcPr>
            <w:tcW w:w="1418" w:type="dxa"/>
            <w:tcBorders>
              <w:top w:val="nil"/>
              <w:bottom w:val="single" w:sz="2" w:space="0" w:color="auto"/>
            </w:tcBorders>
            <w:vAlign w:val="center"/>
          </w:tcPr>
          <w:p w14:paraId="13E1F5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E8498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6,7200</w:t>
            </w:r>
          </w:p>
        </w:tc>
      </w:tr>
      <w:tr w:rsidR="00E35E22" w:rsidRPr="00BE657F" w14:paraId="433E2F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9B89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F9B8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6316A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0C604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7AC2C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11F9625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AB42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106</w:t>
            </w:r>
          </w:p>
        </w:tc>
        <w:tc>
          <w:tcPr>
            <w:tcW w:w="1276" w:type="dxa"/>
            <w:gridSpan w:val="2"/>
            <w:tcBorders>
              <w:top w:val="single" w:sz="4" w:space="0" w:color="auto"/>
              <w:bottom w:val="single" w:sz="4" w:space="0" w:color="auto"/>
            </w:tcBorders>
            <w:vAlign w:val="center"/>
          </w:tcPr>
          <w:p w14:paraId="1C22E1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013E0D6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449519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705474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6,4000</w:t>
            </w:r>
          </w:p>
          <w:p w14:paraId="108D260C" w14:textId="77777777" w:rsidR="00E35E22" w:rsidRPr="00BE657F" w:rsidRDefault="00E35E22" w:rsidP="0013755F">
            <w:pPr>
              <w:autoSpaceDE w:val="0"/>
              <w:autoSpaceDN w:val="0"/>
              <w:jc w:val="center"/>
              <w:rPr>
                <w:noProof w:val="0"/>
                <w:lang w:val="en-US" w:eastAsia="ru-RU"/>
              </w:rPr>
            </w:pPr>
          </w:p>
        </w:tc>
      </w:tr>
      <w:tr w:rsidR="00E35E22" w:rsidRPr="00BE657F" w14:paraId="30CD2C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3F78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10FD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2BEAC8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91477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39C8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51B9E0E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2FAE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553C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B0340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06CB9D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C5E1E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6607B6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F5A4E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C336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02052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030748B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97D46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54B61EC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E328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w:t>
            </w:r>
          </w:p>
        </w:tc>
        <w:tc>
          <w:tcPr>
            <w:tcW w:w="1276" w:type="dxa"/>
            <w:gridSpan w:val="2"/>
            <w:tcBorders>
              <w:top w:val="single" w:sz="4" w:space="0" w:color="auto"/>
              <w:bottom w:val="single" w:sz="4" w:space="0" w:color="auto"/>
            </w:tcBorders>
            <w:vAlign w:val="center"/>
          </w:tcPr>
          <w:p w14:paraId="358E8F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3930A12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19A2B5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227228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6,4000</w:t>
            </w:r>
          </w:p>
          <w:p w14:paraId="0264163F" w14:textId="77777777" w:rsidR="00E35E22" w:rsidRPr="00BE657F" w:rsidRDefault="00E35E22" w:rsidP="0013755F">
            <w:pPr>
              <w:autoSpaceDE w:val="0"/>
              <w:autoSpaceDN w:val="0"/>
              <w:jc w:val="center"/>
              <w:rPr>
                <w:noProof w:val="0"/>
                <w:lang w:val="en-US" w:eastAsia="ru-RU"/>
              </w:rPr>
            </w:pPr>
          </w:p>
        </w:tc>
      </w:tr>
      <w:tr w:rsidR="00E35E22" w:rsidRPr="00BE657F" w14:paraId="42D732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C721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636D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5C5EFD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434262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C3B3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2,9952</w:t>
            </w:r>
          </w:p>
        </w:tc>
      </w:tr>
      <w:tr w:rsidR="00E35E22" w:rsidRPr="00BE657F" w14:paraId="4B240B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AD820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6132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6EC95CA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3DF48D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9E9D8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197,0150</w:t>
            </w:r>
          </w:p>
        </w:tc>
      </w:tr>
      <w:tr w:rsidR="00E35E22" w:rsidRPr="00BE657F" w14:paraId="117E6C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EA8A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CA267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66335F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BD267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CC9B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0,5795</w:t>
            </w:r>
          </w:p>
        </w:tc>
      </w:tr>
      <w:tr w:rsidR="00E35E22" w:rsidRPr="00BE657F" w14:paraId="102D750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1D42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8F23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15268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1783A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C6EC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0,0451</w:t>
            </w:r>
          </w:p>
        </w:tc>
      </w:tr>
      <w:tr w:rsidR="00E35E22" w:rsidRPr="00BE657F" w14:paraId="622665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EE6B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8C9F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18DCF31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6F65A5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98EB0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0,5376</w:t>
            </w:r>
          </w:p>
        </w:tc>
      </w:tr>
      <w:tr w:rsidR="00E35E22" w:rsidRPr="00BE657F" w14:paraId="7BD0264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2098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864B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A0482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A0595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34868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0,1280</w:t>
            </w:r>
          </w:p>
        </w:tc>
      </w:tr>
      <w:tr w:rsidR="00E35E22" w:rsidRPr="00BE657F" w14:paraId="765264B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5AA0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w:t>
            </w:r>
          </w:p>
        </w:tc>
        <w:tc>
          <w:tcPr>
            <w:tcW w:w="1276" w:type="dxa"/>
            <w:gridSpan w:val="2"/>
            <w:tcBorders>
              <w:top w:val="single" w:sz="4" w:space="0" w:color="auto"/>
              <w:bottom w:val="single" w:sz="4" w:space="0" w:color="auto"/>
            </w:tcBorders>
            <w:vAlign w:val="center"/>
          </w:tcPr>
          <w:p w14:paraId="5ED9CA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64401B1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0A5C4A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1B32C7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6,4000</w:t>
            </w:r>
          </w:p>
          <w:p w14:paraId="21BD4D7C" w14:textId="77777777" w:rsidR="00E35E22" w:rsidRPr="00BE657F" w:rsidRDefault="00E35E22" w:rsidP="0013755F">
            <w:pPr>
              <w:autoSpaceDE w:val="0"/>
              <w:autoSpaceDN w:val="0"/>
              <w:jc w:val="center"/>
              <w:rPr>
                <w:noProof w:val="0"/>
                <w:lang w:val="en-US" w:eastAsia="ru-RU"/>
              </w:rPr>
            </w:pPr>
          </w:p>
        </w:tc>
      </w:tr>
      <w:tr w:rsidR="00E35E22" w:rsidRPr="00BE657F" w14:paraId="365BEA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EF86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0A55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4086728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0E41E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A799B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7,3600</w:t>
            </w:r>
          </w:p>
        </w:tc>
      </w:tr>
      <w:tr w:rsidR="00E35E22" w:rsidRPr="00BE657F" w14:paraId="568CA8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480D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2C69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4DD19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112D35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57BA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25A46C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35BE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CFC8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5B5A4BD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321D14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0B6F3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6,7872</w:t>
            </w:r>
          </w:p>
        </w:tc>
      </w:tr>
      <w:tr w:rsidR="00E35E22" w:rsidRPr="00BE657F" w14:paraId="253735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F522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3BB8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10160D6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390C63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B5CE1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6,7872</w:t>
            </w:r>
          </w:p>
        </w:tc>
      </w:tr>
      <w:tr w:rsidR="00E35E22" w:rsidRPr="00BE657F" w14:paraId="489459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1D3A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4863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6210C0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37C85A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C3216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5,8176</w:t>
            </w:r>
          </w:p>
        </w:tc>
      </w:tr>
      <w:tr w:rsidR="00E35E22" w:rsidRPr="00BE657F" w14:paraId="448843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3B4D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1585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8BF5B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0138F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97CD1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542A748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8673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109</w:t>
            </w:r>
          </w:p>
        </w:tc>
        <w:tc>
          <w:tcPr>
            <w:tcW w:w="1276" w:type="dxa"/>
            <w:gridSpan w:val="2"/>
            <w:tcBorders>
              <w:top w:val="single" w:sz="4" w:space="0" w:color="auto"/>
              <w:bottom w:val="single" w:sz="4" w:space="0" w:color="auto"/>
            </w:tcBorders>
            <w:vAlign w:val="center"/>
          </w:tcPr>
          <w:p w14:paraId="530471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6C9570B0"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3C110D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534EBC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10,0000</w:t>
            </w:r>
          </w:p>
          <w:p w14:paraId="0A46AB68" w14:textId="77777777" w:rsidR="00E35E22" w:rsidRPr="00BE657F" w:rsidRDefault="00E35E22" w:rsidP="0013755F">
            <w:pPr>
              <w:autoSpaceDE w:val="0"/>
              <w:autoSpaceDN w:val="0"/>
              <w:jc w:val="center"/>
              <w:rPr>
                <w:noProof w:val="0"/>
                <w:lang w:val="en-US" w:eastAsia="ru-RU"/>
              </w:rPr>
            </w:pPr>
          </w:p>
        </w:tc>
      </w:tr>
      <w:tr w:rsidR="00E35E22" w:rsidRPr="00BE657F" w14:paraId="65D4AA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C5E87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72F8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FBE363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F32D3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D718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77E062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8F07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2A57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0F5A6D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B3825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41655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637E04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354D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EFCC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0B7FF28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468766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378FC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524CB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7F29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7AD5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7C59D2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1CEA325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F99AA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FF069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989E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F7C2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7E84A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57417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1B60B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08741D1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05A7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w:t>
            </w:r>
          </w:p>
        </w:tc>
        <w:tc>
          <w:tcPr>
            <w:tcW w:w="1276" w:type="dxa"/>
            <w:gridSpan w:val="2"/>
            <w:tcBorders>
              <w:top w:val="single" w:sz="4" w:space="0" w:color="auto"/>
              <w:bottom w:val="single" w:sz="4" w:space="0" w:color="auto"/>
            </w:tcBorders>
            <w:vAlign w:val="center"/>
          </w:tcPr>
          <w:p w14:paraId="74E5F7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354C7E7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529C78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7B7000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2,2000</w:t>
            </w:r>
          </w:p>
          <w:p w14:paraId="22894DA3" w14:textId="77777777" w:rsidR="00E35E22" w:rsidRPr="00BE657F" w:rsidRDefault="00E35E22" w:rsidP="0013755F">
            <w:pPr>
              <w:autoSpaceDE w:val="0"/>
              <w:autoSpaceDN w:val="0"/>
              <w:jc w:val="center"/>
              <w:rPr>
                <w:noProof w:val="0"/>
                <w:lang w:val="en-US" w:eastAsia="ru-RU"/>
              </w:rPr>
            </w:pPr>
          </w:p>
        </w:tc>
      </w:tr>
      <w:tr w:rsidR="00E35E22" w:rsidRPr="00BE657F" w14:paraId="5BA421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8BC7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6402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1D11D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0E595A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FD7C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0,6160</w:t>
            </w:r>
          </w:p>
        </w:tc>
      </w:tr>
      <w:tr w:rsidR="00E35E22" w:rsidRPr="00BE657F" w14:paraId="30D76E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A54D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99A9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540DE9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34C37C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A9428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0,0880</w:t>
            </w:r>
          </w:p>
        </w:tc>
      </w:tr>
      <w:tr w:rsidR="00E35E22" w:rsidRPr="00BE657F" w14:paraId="40189D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A942B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70D5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46B1B44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2A5D81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03DDB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2,2000</w:t>
            </w:r>
          </w:p>
        </w:tc>
      </w:tr>
      <w:tr w:rsidR="00E35E22" w:rsidRPr="00BE657F" w14:paraId="2D7B169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593F9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EA53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D937F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E7CAAF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FB7E9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426F51C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1E3B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CB60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54C4E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B70D0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1F015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0,0220</w:t>
            </w:r>
          </w:p>
        </w:tc>
      </w:tr>
      <w:tr w:rsidR="00E35E22" w:rsidRPr="00BE657F" w14:paraId="7C9098B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A1B2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111</w:t>
            </w:r>
          </w:p>
        </w:tc>
        <w:tc>
          <w:tcPr>
            <w:tcW w:w="1276" w:type="dxa"/>
            <w:gridSpan w:val="2"/>
            <w:tcBorders>
              <w:top w:val="single" w:sz="4" w:space="0" w:color="auto"/>
              <w:bottom w:val="single" w:sz="4" w:space="0" w:color="auto"/>
            </w:tcBorders>
            <w:vAlign w:val="center"/>
          </w:tcPr>
          <w:p w14:paraId="2D4A16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0E4618C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3230985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D509DC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68C22EF7" w14:textId="77777777" w:rsidR="00E35E22" w:rsidRPr="00BE657F" w:rsidRDefault="00E35E22" w:rsidP="0013755F">
            <w:pPr>
              <w:autoSpaceDE w:val="0"/>
              <w:autoSpaceDN w:val="0"/>
              <w:jc w:val="center"/>
              <w:rPr>
                <w:noProof w:val="0"/>
                <w:lang w:val="en-US" w:eastAsia="ru-RU"/>
              </w:rPr>
            </w:pPr>
          </w:p>
        </w:tc>
      </w:tr>
      <w:tr w:rsidR="00E35E22" w:rsidRPr="00BE657F" w14:paraId="03EAB3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4070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33BF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1534AB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09CFD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AC23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0,4700</w:t>
            </w:r>
          </w:p>
        </w:tc>
      </w:tr>
      <w:tr w:rsidR="00E35E22" w:rsidRPr="00BE657F" w14:paraId="2A1B4AE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F634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5B73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468DC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5E74A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532D4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6EC1FA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414D5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5E3E7E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1E7BB3E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0AB1952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59B423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1BF3D2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2B3F20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C58647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613CB81"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072E16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23E7946" w14:textId="77777777" w:rsidR="00E35E22" w:rsidRPr="00BE657F" w:rsidRDefault="00E35E22" w:rsidP="0013755F">
            <w:pPr>
              <w:autoSpaceDE w:val="0"/>
              <w:autoSpaceDN w:val="0"/>
              <w:rPr>
                <w:noProof w:val="0"/>
                <w:lang w:val="en-US" w:eastAsia="ru-RU"/>
              </w:rPr>
            </w:pPr>
          </w:p>
        </w:tc>
      </w:tr>
      <w:tr w:rsidR="00E35E22" w:rsidRPr="00BE657F" w14:paraId="6F7FBF9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0991ED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D41D22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12757F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3D6765A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2B33186" w14:textId="77777777" w:rsidR="00E35E22" w:rsidRPr="00BE657F" w:rsidRDefault="00E35E22" w:rsidP="0013755F">
            <w:pPr>
              <w:autoSpaceDE w:val="0"/>
              <w:autoSpaceDN w:val="0"/>
              <w:rPr>
                <w:noProof w:val="0"/>
                <w:lang w:val="en-US" w:eastAsia="ru-RU"/>
              </w:rPr>
            </w:pPr>
          </w:p>
        </w:tc>
      </w:tr>
      <w:tr w:rsidR="00E35E22" w:rsidRPr="00BE657F" w14:paraId="12AEC45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2E4E80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2A54F6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AE3B82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1D1C575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35017D2" w14:textId="77777777" w:rsidR="00E35E22" w:rsidRPr="00BE657F" w:rsidRDefault="00E35E22" w:rsidP="0013755F">
            <w:pPr>
              <w:autoSpaceDE w:val="0"/>
              <w:autoSpaceDN w:val="0"/>
              <w:rPr>
                <w:noProof w:val="0"/>
                <w:lang w:val="en-US" w:eastAsia="ru-RU"/>
              </w:rPr>
            </w:pPr>
          </w:p>
        </w:tc>
      </w:tr>
      <w:tr w:rsidR="00E35E22" w:rsidRPr="00BE657F" w14:paraId="34D2705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5AFB49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0AF12E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774841A"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7BFCBA0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29797D8E" w14:textId="77777777" w:rsidR="00E35E22" w:rsidRPr="00BE657F" w:rsidRDefault="00E35E22" w:rsidP="0013755F">
            <w:pPr>
              <w:autoSpaceDE w:val="0"/>
              <w:autoSpaceDN w:val="0"/>
              <w:rPr>
                <w:noProof w:val="0"/>
                <w:lang w:val="en-US" w:eastAsia="ru-RU"/>
              </w:rPr>
            </w:pPr>
          </w:p>
        </w:tc>
      </w:tr>
      <w:tr w:rsidR="00E35E22" w:rsidRPr="00BE657F" w14:paraId="5B46E72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82CF64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FF0C38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289112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F64684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3A013479" w14:textId="77777777" w:rsidR="00E35E22" w:rsidRPr="00BE657F" w:rsidRDefault="00E35E22" w:rsidP="0013755F">
            <w:pPr>
              <w:autoSpaceDE w:val="0"/>
              <w:autoSpaceDN w:val="0"/>
              <w:rPr>
                <w:noProof w:val="0"/>
                <w:lang w:val="en-US" w:eastAsia="ru-RU"/>
              </w:rPr>
            </w:pPr>
          </w:p>
        </w:tc>
      </w:tr>
      <w:tr w:rsidR="00E35E22" w:rsidRPr="00BE657F" w14:paraId="0A695003"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A1E1A1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FDC695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5C1AE7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324E8A8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A265171"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B0F0615" w14:textId="77777777" w:rsidR="00E35E22" w:rsidRPr="00BE657F" w:rsidRDefault="00E35E22" w:rsidP="0013755F">
            <w:pPr>
              <w:autoSpaceDE w:val="0"/>
              <w:autoSpaceDN w:val="0"/>
              <w:rPr>
                <w:noProof w:val="0"/>
                <w:lang w:val="en-US" w:eastAsia="ru-RU"/>
              </w:rPr>
            </w:pPr>
          </w:p>
        </w:tc>
      </w:tr>
      <w:tr w:rsidR="00E35E22" w:rsidRPr="00BE657F" w14:paraId="0C32787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52F4AA6"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24F87B1"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40154C6B"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3.2.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0C218AC8"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7DD5BFF8" w14:textId="77777777" w:rsidR="00E35E22" w:rsidRPr="00BE657F" w:rsidRDefault="00E35E22" w:rsidP="0013755F">
            <w:pPr>
              <w:autoSpaceDE w:val="0"/>
              <w:autoSpaceDN w:val="0"/>
              <w:rPr>
                <w:noProof w:val="0"/>
                <w:lang w:val="en-US" w:eastAsia="ru-RU"/>
              </w:rPr>
            </w:pPr>
          </w:p>
        </w:tc>
      </w:tr>
      <w:tr w:rsidR="00E35E22" w:rsidRPr="00BE657F" w14:paraId="714082C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4452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112</w:t>
            </w:r>
          </w:p>
        </w:tc>
        <w:tc>
          <w:tcPr>
            <w:tcW w:w="1276" w:type="dxa"/>
            <w:gridSpan w:val="2"/>
            <w:tcBorders>
              <w:top w:val="single" w:sz="4" w:space="0" w:color="auto"/>
              <w:bottom w:val="single" w:sz="4" w:space="0" w:color="auto"/>
            </w:tcBorders>
            <w:vAlign w:val="center"/>
          </w:tcPr>
          <w:p w14:paraId="63167B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7098AF9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p w14:paraId="2C95AD5E"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0528C3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7EFEC6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A4C03F5" w14:textId="77777777" w:rsidR="00E35E22" w:rsidRPr="00BE657F" w:rsidRDefault="00E35E22" w:rsidP="0013755F">
            <w:pPr>
              <w:autoSpaceDE w:val="0"/>
              <w:autoSpaceDN w:val="0"/>
              <w:jc w:val="center"/>
              <w:rPr>
                <w:noProof w:val="0"/>
                <w:lang w:val="en-US" w:eastAsia="ru-RU"/>
              </w:rPr>
            </w:pPr>
          </w:p>
        </w:tc>
      </w:tr>
      <w:tr w:rsidR="00E35E22" w:rsidRPr="00BE657F" w14:paraId="203C37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E4FB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840D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60D0E5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DEB38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DAE9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0,8800</w:t>
            </w:r>
          </w:p>
        </w:tc>
      </w:tr>
      <w:tr w:rsidR="00E35E22" w:rsidRPr="00BE657F" w14:paraId="3A67AFC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2080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113</w:t>
            </w:r>
          </w:p>
        </w:tc>
        <w:tc>
          <w:tcPr>
            <w:tcW w:w="1276" w:type="dxa"/>
            <w:gridSpan w:val="2"/>
            <w:tcBorders>
              <w:top w:val="single" w:sz="4" w:space="0" w:color="auto"/>
              <w:bottom w:val="single" w:sz="4" w:space="0" w:color="auto"/>
            </w:tcBorders>
            <w:vAlign w:val="center"/>
          </w:tcPr>
          <w:p w14:paraId="16DEFD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03AFD6B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0BCDF6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76A6DF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15,0000</w:t>
            </w:r>
          </w:p>
          <w:p w14:paraId="490AB251" w14:textId="77777777" w:rsidR="00E35E22" w:rsidRPr="00BE657F" w:rsidRDefault="00E35E22" w:rsidP="0013755F">
            <w:pPr>
              <w:autoSpaceDE w:val="0"/>
              <w:autoSpaceDN w:val="0"/>
              <w:jc w:val="center"/>
              <w:rPr>
                <w:noProof w:val="0"/>
                <w:lang w:val="en-US" w:eastAsia="ru-RU"/>
              </w:rPr>
            </w:pPr>
          </w:p>
        </w:tc>
      </w:tr>
      <w:tr w:rsidR="00E35E22" w:rsidRPr="00BE657F" w14:paraId="59FAE3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D05E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CB3C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9E8570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16021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FEF4A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26E3FF1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E8ED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114</w:t>
            </w:r>
          </w:p>
        </w:tc>
        <w:tc>
          <w:tcPr>
            <w:tcW w:w="1276" w:type="dxa"/>
            <w:gridSpan w:val="2"/>
            <w:tcBorders>
              <w:top w:val="single" w:sz="4" w:space="0" w:color="auto"/>
              <w:bottom w:val="single" w:sz="4" w:space="0" w:color="auto"/>
            </w:tcBorders>
            <w:vAlign w:val="center"/>
          </w:tcPr>
          <w:p w14:paraId="6AECAA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1445CC4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54B9D7B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8957C3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9CB4A09" w14:textId="77777777" w:rsidR="00E35E22" w:rsidRPr="00BE657F" w:rsidRDefault="00E35E22" w:rsidP="0013755F">
            <w:pPr>
              <w:autoSpaceDE w:val="0"/>
              <w:autoSpaceDN w:val="0"/>
              <w:jc w:val="center"/>
              <w:rPr>
                <w:noProof w:val="0"/>
                <w:lang w:val="en-US" w:eastAsia="ru-RU"/>
              </w:rPr>
            </w:pPr>
          </w:p>
        </w:tc>
      </w:tr>
      <w:tr w:rsidR="00E35E22" w:rsidRPr="00BE657F" w14:paraId="36F72A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BD8A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8530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58F698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9D078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9B39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25FFBAB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28F5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115</w:t>
            </w:r>
          </w:p>
        </w:tc>
        <w:tc>
          <w:tcPr>
            <w:tcW w:w="1276" w:type="dxa"/>
            <w:gridSpan w:val="2"/>
            <w:tcBorders>
              <w:top w:val="single" w:sz="4" w:space="0" w:color="auto"/>
              <w:bottom w:val="single" w:sz="4" w:space="0" w:color="auto"/>
            </w:tcBorders>
            <w:vAlign w:val="center"/>
          </w:tcPr>
          <w:p w14:paraId="1557C2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62CC6F9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120x60</w:t>
            </w:r>
          </w:p>
        </w:tc>
        <w:tc>
          <w:tcPr>
            <w:tcW w:w="1418" w:type="dxa"/>
            <w:tcBorders>
              <w:top w:val="single" w:sz="4" w:space="0" w:color="auto"/>
              <w:bottom w:val="single" w:sz="4" w:space="0" w:color="auto"/>
            </w:tcBorders>
            <w:vAlign w:val="center"/>
          </w:tcPr>
          <w:p w14:paraId="57E14F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9B4511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598E7C2" w14:textId="77777777" w:rsidR="00E35E22" w:rsidRPr="00BE657F" w:rsidRDefault="00E35E22" w:rsidP="0013755F">
            <w:pPr>
              <w:autoSpaceDE w:val="0"/>
              <w:autoSpaceDN w:val="0"/>
              <w:jc w:val="center"/>
              <w:rPr>
                <w:noProof w:val="0"/>
                <w:lang w:val="en-US" w:eastAsia="ru-RU"/>
              </w:rPr>
            </w:pPr>
          </w:p>
        </w:tc>
      </w:tr>
      <w:tr w:rsidR="00E35E22" w:rsidRPr="00BE657F" w14:paraId="00DF242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A01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0866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C470AB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C734F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ECBF0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3,4800</w:t>
            </w:r>
          </w:p>
        </w:tc>
      </w:tr>
      <w:tr w:rsidR="00E35E22" w:rsidRPr="00BE657F" w14:paraId="7A51EF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7ACD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279F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2521216704237*12</w:t>
            </w:r>
          </w:p>
        </w:tc>
        <w:tc>
          <w:tcPr>
            <w:tcW w:w="4394" w:type="dxa"/>
            <w:gridSpan w:val="3"/>
            <w:tcBorders>
              <w:top w:val="nil"/>
              <w:bottom w:val="single" w:sz="2" w:space="0" w:color="auto"/>
            </w:tcBorders>
            <w:vAlign w:val="center"/>
          </w:tcPr>
          <w:p w14:paraId="68227D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120x60</w:t>
            </w:r>
          </w:p>
        </w:tc>
        <w:tc>
          <w:tcPr>
            <w:tcW w:w="1418" w:type="dxa"/>
            <w:tcBorders>
              <w:top w:val="nil"/>
              <w:bottom w:val="single" w:sz="2" w:space="0" w:color="auto"/>
            </w:tcBorders>
            <w:vAlign w:val="center"/>
          </w:tcPr>
          <w:p w14:paraId="0E26E9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5E697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4,2840</w:t>
            </w:r>
          </w:p>
        </w:tc>
      </w:tr>
      <w:tr w:rsidR="00E35E22" w:rsidRPr="00BE657F" w14:paraId="0470CC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6BEF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C01E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0457146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1BB5FE7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FEF25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7BE2761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526B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116</w:t>
            </w:r>
          </w:p>
        </w:tc>
        <w:tc>
          <w:tcPr>
            <w:tcW w:w="1276" w:type="dxa"/>
            <w:gridSpan w:val="2"/>
            <w:tcBorders>
              <w:top w:val="single" w:sz="4" w:space="0" w:color="auto"/>
              <w:bottom w:val="single" w:sz="4" w:space="0" w:color="auto"/>
            </w:tcBorders>
            <w:vAlign w:val="center"/>
          </w:tcPr>
          <w:p w14:paraId="52EFB2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50970F8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p w14:paraId="4E3AAD2A"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C12144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CA0B07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B9EF323" w14:textId="77777777" w:rsidR="00E35E22" w:rsidRPr="00BE657F" w:rsidRDefault="00E35E22" w:rsidP="0013755F">
            <w:pPr>
              <w:autoSpaceDE w:val="0"/>
              <w:autoSpaceDN w:val="0"/>
              <w:jc w:val="center"/>
              <w:rPr>
                <w:noProof w:val="0"/>
                <w:lang w:val="en-US" w:eastAsia="ru-RU"/>
              </w:rPr>
            </w:pPr>
          </w:p>
        </w:tc>
      </w:tr>
      <w:tr w:rsidR="00E35E22" w:rsidRPr="00BE657F" w14:paraId="19EB56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D9D5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D9EA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707364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ABA17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02D6E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2,4800</w:t>
            </w:r>
          </w:p>
        </w:tc>
      </w:tr>
      <w:tr w:rsidR="00E35E22" w:rsidRPr="00BE657F" w14:paraId="4189B4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6C0B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FA2C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6B8F54B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74B2A34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43007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8,1600</w:t>
            </w:r>
          </w:p>
        </w:tc>
      </w:tr>
      <w:tr w:rsidR="00E35E22" w:rsidRPr="00BE657F" w14:paraId="7A1E359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E0D4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3890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5B06838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23F143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9C448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7985CF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FA82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6590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F645D5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85D44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D1D56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3263F31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8670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A1F0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6493D5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1683FD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90E9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6D9AC3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70B3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98D9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3FD8AD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695BD8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993FE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00D70D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3B3A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347F4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7503D5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2F1AFD9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9800F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2B3476B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2177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117</w:t>
            </w:r>
          </w:p>
        </w:tc>
        <w:tc>
          <w:tcPr>
            <w:tcW w:w="1276" w:type="dxa"/>
            <w:gridSpan w:val="2"/>
            <w:tcBorders>
              <w:top w:val="single" w:sz="4" w:space="0" w:color="auto"/>
              <w:bottom w:val="single" w:sz="4" w:space="0" w:color="auto"/>
            </w:tcBorders>
            <w:vAlign w:val="center"/>
          </w:tcPr>
          <w:p w14:paraId="7FE8AE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1C77E77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r w:rsidRPr="00BE657F">
              <w:rPr>
                <w:noProof w:val="0"/>
                <w:lang w:val="en-US" w:eastAsia="ru-RU"/>
              </w:rPr>
              <w:lastRenderedPageBreak/>
              <w:t xml:space="preserve">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p w14:paraId="3EF844E8"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55784F5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0388E5B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5E19C43" w14:textId="77777777" w:rsidR="00E35E22" w:rsidRPr="00BE657F" w:rsidRDefault="00E35E22" w:rsidP="0013755F">
            <w:pPr>
              <w:autoSpaceDE w:val="0"/>
              <w:autoSpaceDN w:val="0"/>
              <w:jc w:val="center"/>
              <w:rPr>
                <w:noProof w:val="0"/>
                <w:lang w:val="en-US" w:eastAsia="ru-RU"/>
              </w:rPr>
            </w:pPr>
          </w:p>
        </w:tc>
      </w:tr>
      <w:tr w:rsidR="00E35E22" w:rsidRPr="00BE657F" w14:paraId="317148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BAB2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5914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B6777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B627C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5A5B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0,6200</w:t>
            </w:r>
          </w:p>
        </w:tc>
      </w:tr>
      <w:tr w:rsidR="00E35E22" w:rsidRPr="00BE657F" w14:paraId="6EF1E88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EC89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5FEDF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5D38E3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6A7831D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1C0B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37F2A7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72FB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248A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BD674D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1D4CF2F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118A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4D836F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10ADF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EDEB9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7F73CF3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8E0E5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6CEFB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6F0897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56B3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2340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6E6683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DD8EB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5D2B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686E9E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B05D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F58B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DE484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42ADE35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3F77C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418ED1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BE84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F74B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7B26F5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20A2CFD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10B17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62D42E2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1AE0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118</w:t>
            </w:r>
          </w:p>
        </w:tc>
        <w:tc>
          <w:tcPr>
            <w:tcW w:w="1276" w:type="dxa"/>
            <w:gridSpan w:val="2"/>
            <w:tcBorders>
              <w:top w:val="single" w:sz="4" w:space="0" w:color="auto"/>
              <w:bottom w:val="single" w:sz="4" w:space="0" w:color="auto"/>
            </w:tcBorders>
            <w:vAlign w:val="center"/>
          </w:tcPr>
          <w:p w14:paraId="6530F4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221CA16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3F69D18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997F65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35D260B1" w14:textId="77777777" w:rsidR="00E35E22" w:rsidRPr="00BE657F" w:rsidRDefault="00E35E22" w:rsidP="0013755F">
            <w:pPr>
              <w:autoSpaceDE w:val="0"/>
              <w:autoSpaceDN w:val="0"/>
              <w:jc w:val="center"/>
              <w:rPr>
                <w:noProof w:val="0"/>
                <w:lang w:val="en-US" w:eastAsia="ru-RU"/>
              </w:rPr>
            </w:pPr>
          </w:p>
        </w:tc>
      </w:tr>
      <w:tr w:rsidR="00E35E22" w:rsidRPr="00BE657F" w14:paraId="4DFFB0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FB95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AE376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C8F6BA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5214A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946D9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62D8D9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113D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792C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00BDA10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05D8032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AFCE4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72F69E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11BA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3F7B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4983767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536494D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AFAF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99A57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30A20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C536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6D2F5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60E5E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5CF7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72E85B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2BCF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BBA8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3246361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4A9667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70F59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13D6E95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0001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119</w:t>
            </w:r>
          </w:p>
        </w:tc>
        <w:tc>
          <w:tcPr>
            <w:tcW w:w="1276" w:type="dxa"/>
            <w:gridSpan w:val="2"/>
            <w:tcBorders>
              <w:top w:val="single" w:sz="4" w:space="0" w:color="auto"/>
              <w:bottom w:val="single" w:sz="4" w:space="0" w:color="auto"/>
            </w:tcBorders>
            <w:vAlign w:val="center"/>
          </w:tcPr>
          <w:p w14:paraId="365217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066C9BA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0F9BB36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33F360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0B09D902" w14:textId="77777777" w:rsidR="00E35E22" w:rsidRPr="00BE657F" w:rsidRDefault="00E35E22" w:rsidP="0013755F">
            <w:pPr>
              <w:autoSpaceDE w:val="0"/>
              <w:autoSpaceDN w:val="0"/>
              <w:jc w:val="center"/>
              <w:rPr>
                <w:noProof w:val="0"/>
                <w:lang w:val="en-US" w:eastAsia="ru-RU"/>
              </w:rPr>
            </w:pPr>
          </w:p>
        </w:tc>
      </w:tr>
      <w:tr w:rsidR="00E35E22" w:rsidRPr="00BE657F" w14:paraId="20206D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C33A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B29B4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0FC4C2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A0298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A0B3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2,2000</w:t>
            </w:r>
          </w:p>
        </w:tc>
      </w:tr>
      <w:tr w:rsidR="00E35E22" w:rsidRPr="00BE657F" w14:paraId="70B5C6B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1FBB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5D09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07336DD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5B0A5FF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8109F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5CC301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958C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30C7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266C5D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2638CF3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7197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060D00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2ED9E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6AAB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7743BC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7CA54AE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369C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1E9E1A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DFCC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C794C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AA23BE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CDFEE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BCFF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004F09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5E5C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06F1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4A62F05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50AAC7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2C450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4065C25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2FE0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w:t>
            </w:r>
          </w:p>
        </w:tc>
        <w:tc>
          <w:tcPr>
            <w:tcW w:w="1276" w:type="dxa"/>
            <w:gridSpan w:val="2"/>
            <w:tcBorders>
              <w:top w:val="single" w:sz="4" w:space="0" w:color="auto"/>
              <w:bottom w:val="single" w:sz="4" w:space="0" w:color="auto"/>
            </w:tcBorders>
            <w:vAlign w:val="center"/>
          </w:tcPr>
          <w:p w14:paraId="0EC208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44D94A5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F04B9B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355E62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216BD20B" w14:textId="77777777" w:rsidR="00E35E22" w:rsidRPr="00BE657F" w:rsidRDefault="00E35E22" w:rsidP="0013755F">
            <w:pPr>
              <w:autoSpaceDE w:val="0"/>
              <w:autoSpaceDN w:val="0"/>
              <w:jc w:val="center"/>
              <w:rPr>
                <w:noProof w:val="0"/>
                <w:lang w:val="en-US" w:eastAsia="ru-RU"/>
              </w:rPr>
            </w:pPr>
          </w:p>
        </w:tc>
      </w:tr>
      <w:tr w:rsidR="00E35E22" w:rsidRPr="00BE657F" w14:paraId="79D48EB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1ADD75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3CEBA6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376C088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468F0F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7952D5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65F4D94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A7339B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17A602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EC85C64"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578D2B1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DBAE520" w14:textId="77777777" w:rsidR="00E35E22" w:rsidRPr="00BE657F" w:rsidRDefault="00E35E22" w:rsidP="0013755F">
            <w:pPr>
              <w:autoSpaceDE w:val="0"/>
              <w:autoSpaceDN w:val="0"/>
              <w:rPr>
                <w:noProof w:val="0"/>
                <w:lang w:val="en-US" w:eastAsia="ru-RU"/>
              </w:rPr>
            </w:pPr>
          </w:p>
        </w:tc>
      </w:tr>
      <w:tr w:rsidR="00E35E22" w:rsidRPr="00BE657F" w14:paraId="17363FA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D419FF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9A3832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0EB4BB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0DC41EB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7DC3DA9" w14:textId="77777777" w:rsidR="00E35E22" w:rsidRPr="00BE657F" w:rsidRDefault="00E35E22" w:rsidP="0013755F">
            <w:pPr>
              <w:autoSpaceDE w:val="0"/>
              <w:autoSpaceDN w:val="0"/>
              <w:rPr>
                <w:noProof w:val="0"/>
                <w:lang w:val="en-US" w:eastAsia="ru-RU"/>
              </w:rPr>
            </w:pPr>
          </w:p>
        </w:tc>
      </w:tr>
      <w:tr w:rsidR="00E35E22" w:rsidRPr="00BE657F" w14:paraId="7BF8459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735D46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7220CE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0557DB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2AC59F9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A892FB6" w14:textId="77777777" w:rsidR="00E35E22" w:rsidRPr="00BE657F" w:rsidRDefault="00E35E22" w:rsidP="0013755F">
            <w:pPr>
              <w:autoSpaceDE w:val="0"/>
              <w:autoSpaceDN w:val="0"/>
              <w:rPr>
                <w:noProof w:val="0"/>
                <w:lang w:val="en-US" w:eastAsia="ru-RU"/>
              </w:rPr>
            </w:pPr>
          </w:p>
        </w:tc>
      </w:tr>
      <w:tr w:rsidR="00E35E22" w:rsidRPr="00BE657F" w14:paraId="55228A1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E93727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99B6F1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0184D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6451406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1C21BB7E" w14:textId="77777777" w:rsidR="00E35E22" w:rsidRPr="00BE657F" w:rsidRDefault="00E35E22" w:rsidP="0013755F">
            <w:pPr>
              <w:autoSpaceDE w:val="0"/>
              <w:autoSpaceDN w:val="0"/>
              <w:rPr>
                <w:noProof w:val="0"/>
                <w:lang w:val="en-US" w:eastAsia="ru-RU"/>
              </w:rPr>
            </w:pPr>
          </w:p>
        </w:tc>
      </w:tr>
      <w:tr w:rsidR="00E35E22" w:rsidRPr="00BE657F" w14:paraId="3D3B5E6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91892D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EC5E69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92C40AA"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31B9A5B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3A17C708" w14:textId="77777777" w:rsidR="00E35E22" w:rsidRPr="00BE657F" w:rsidRDefault="00E35E22" w:rsidP="0013755F">
            <w:pPr>
              <w:autoSpaceDE w:val="0"/>
              <w:autoSpaceDN w:val="0"/>
              <w:rPr>
                <w:noProof w:val="0"/>
                <w:lang w:val="en-US" w:eastAsia="ru-RU"/>
              </w:rPr>
            </w:pPr>
          </w:p>
        </w:tc>
      </w:tr>
      <w:tr w:rsidR="00E35E22" w:rsidRPr="00BE657F" w14:paraId="3ED56F61"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29A1E08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230451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0D80C60"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0B5FAA7A"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01BB78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25B97A4" w14:textId="77777777" w:rsidR="00E35E22" w:rsidRPr="00BE657F" w:rsidRDefault="00E35E22" w:rsidP="0013755F">
            <w:pPr>
              <w:autoSpaceDE w:val="0"/>
              <w:autoSpaceDN w:val="0"/>
              <w:rPr>
                <w:noProof w:val="0"/>
                <w:lang w:val="en-US" w:eastAsia="ru-RU"/>
              </w:rPr>
            </w:pPr>
          </w:p>
        </w:tc>
      </w:tr>
      <w:tr w:rsidR="00E35E22" w:rsidRPr="00BE657F" w14:paraId="1E342EDB"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D1EBF5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3FA05EE7"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6659106"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3.3. </w:t>
            </w:r>
            <w:proofErr w:type="spellStart"/>
            <w:r w:rsidRPr="00BE657F">
              <w:rPr>
                <w:b/>
                <w:bCs/>
                <w:noProof w:val="0"/>
                <w:sz w:val="22"/>
                <w:szCs w:val="22"/>
                <w:lang w:val="en-US" w:eastAsia="ru-RU"/>
              </w:rPr>
              <w:t>Incalzire</w:t>
            </w:r>
            <w:proofErr w:type="spellEnd"/>
          </w:p>
          <w:p w14:paraId="01794323"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241152C9"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7A19DEC" w14:textId="77777777" w:rsidR="00E35E22" w:rsidRPr="00BE657F" w:rsidRDefault="00E35E22" w:rsidP="0013755F">
            <w:pPr>
              <w:autoSpaceDE w:val="0"/>
              <w:autoSpaceDN w:val="0"/>
              <w:rPr>
                <w:noProof w:val="0"/>
                <w:lang w:val="en-US" w:eastAsia="ru-RU"/>
              </w:rPr>
            </w:pPr>
          </w:p>
        </w:tc>
      </w:tr>
      <w:tr w:rsidR="00E35E22" w:rsidRPr="00BE657F" w14:paraId="6E35F63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F647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121</w:t>
            </w:r>
          </w:p>
        </w:tc>
        <w:tc>
          <w:tcPr>
            <w:tcW w:w="1276" w:type="dxa"/>
            <w:gridSpan w:val="2"/>
            <w:tcBorders>
              <w:top w:val="single" w:sz="4" w:space="0" w:color="auto"/>
              <w:bottom w:val="single" w:sz="4" w:space="0" w:color="auto"/>
            </w:tcBorders>
            <w:vAlign w:val="center"/>
          </w:tcPr>
          <w:p w14:paraId="4D2964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47F1737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14E75D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AE94D6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0,8000</w:t>
            </w:r>
          </w:p>
          <w:p w14:paraId="334B6387" w14:textId="77777777" w:rsidR="00E35E22" w:rsidRPr="00BE657F" w:rsidRDefault="00E35E22" w:rsidP="0013755F">
            <w:pPr>
              <w:autoSpaceDE w:val="0"/>
              <w:autoSpaceDN w:val="0"/>
              <w:jc w:val="center"/>
              <w:rPr>
                <w:noProof w:val="0"/>
                <w:lang w:val="en-US" w:eastAsia="ru-RU"/>
              </w:rPr>
            </w:pPr>
          </w:p>
        </w:tc>
      </w:tr>
      <w:tr w:rsidR="00E35E22" w:rsidRPr="00BE657F" w14:paraId="315FBC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33F4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2A30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0A65C4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92F38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395B5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0,1280</w:t>
            </w:r>
          </w:p>
        </w:tc>
      </w:tr>
      <w:tr w:rsidR="00E35E22" w:rsidRPr="00BE657F" w14:paraId="1570DCE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BDF1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122</w:t>
            </w:r>
          </w:p>
        </w:tc>
        <w:tc>
          <w:tcPr>
            <w:tcW w:w="1276" w:type="dxa"/>
            <w:gridSpan w:val="2"/>
            <w:tcBorders>
              <w:top w:val="single" w:sz="4" w:space="0" w:color="auto"/>
              <w:bottom w:val="single" w:sz="4" w:space="0" w:color="auto"/>
            </w:tcBorders>
            <w:vAlign w:val="center"/>
          </w:tcPr>
          <w:p w14:paraId="51D642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23B4298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51AB1B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C4CF0C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1EBEB6A0" w14:textId="77777777" w:rsidR="00E35E22" w:rsidRPr="00BE657F" w:rsidRDefault="00E35E22" w:rsidP="0013755F">
            <w:pPr>
              <w:autoSpaceDE w:val="0"/>
              <w:autoSpaceDN w:val="0"/>
              <w:jc w:val="center"/>
              <w:rPr>
                <w:noProof w:val="0"/>
                <w:lang w:val="en-US" w:eastAsia="ru-RU"/>
              </w:rPr>
            </w:pPr>
          </w:p>
        </w:tc>
      </w:tr>
      <w:tr w:rsidR="00E35E22" w:rsidRPr="00BE657F" w14:paraId="77FF6D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D7A6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24A7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23BE4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EB7D3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3FE9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1,0640</w:t>
            </w:r>
          </w:p>
        </w:tc>
      </w:tr>
      <w:tr w:rsidR="00E35E22" w:rsidRPr="00BE657F" w14:paraId="7D35BC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2A70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221B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378B909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035B55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798D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27BDC4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8FEB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5706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7A977D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20BFE0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C175F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0,1960</w:t>
            </w:r>
          </w:p>
        </w:tc>
      </w:tr>
      <w:tr w:rsidR="00E35E22" w:rsidRPr="00BE657F" w14:paraId="4CD6E8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2F7C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BB24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6466142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3B1EFF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3986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0,4452</w:t>
            </w:r>
          </w:p>
        </w:tc>
      </w:tr>
      <w:tr w:rsidR="00E35E22" w:rsidRPr="00BE657F" w14:paraId="15706C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998E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F648F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F5A0FC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0D1B72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0F8D7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0,0812</w:t>
            </w:r>
          </w:p>
        </w:tc>
      </w:tr>
      <w:tr w:rsidR="00E35E22" w:rsidRPr="00BE657F" w14:paraId="3AC3DF2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0F53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123</w:t>
            </w:r>
          </w:p>
        </w:tc>
        <w:tc>
          <w:tcPr>
            <w:tcW w:w="1276" w:type="dxa"/>
            <w:gridSpan w:val="2"/>
            <w:tcBorders>
              <w:top w:val="single" w:sz="4" w:space="0" w:color="auto"/>
              <w:bottom w:val="single" w:sz="4" w:space="0" w:color="auto"/>
            </w:tcBorders>
            <w:vAlign w:val="center"/>
          </w:tcPr>
          <w:p w14:paraId="07FD97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26B0F5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lastRenderedPageBreak/>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6DBF9E4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6B280E0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7AAF8666" w14:textId="77777777" w:rsidR="00E35E22" w:rsidRPr="00BE657F" w:rsidRDefault="00E35E22" w:rsidP="0013755F">
            <w:pPr>
              <w:autoSpaceDE w:val="0"/>
              <w:autoSpaceDN w:val="0"/>
              <w:jc w:val="center"/>
              <w:rPr>
                <w:noProof w:val="0"/>
                <w:lang w:val="en-US" w:eastAsia="ru-RU"/>
              </w:rPr>
            </w:pPr>
          </w:p>
        </w:tc>
      </w:tr>
      <w:tr w:rsidR="00E35E22" w:rsidRPr="00BE657F" w14:paraId="27725E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53DA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ED18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0DC287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90A24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3904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2EB59E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AE12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1196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7BD8F49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4D2D33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19E6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5EB145C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9BE1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35D9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FEE454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2E4A2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292D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526FA5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CDB9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49D3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1744A9C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4030FE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328FD1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33D1BD0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3E08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124</w:t>
            </w:r>
          </w:p>
        </w:tc>
        <w:tc>
          <w:tcPr>
            <w:tcW w:w="1276" w:type="dxa"/>
            <w:gridSpan w:val="2"/>
            <w:tcBorders>
              <w:top w:val="single" w:sz="4" w:space="0" w:color="auto"/>
              <w:bottom w:val="single" w:sz="4" w:space="0" w:color="auto"/>
            </w:tcBorders>
            <w:vAlign w:val="center"/>
          </w:tcPr>
          <w:p w14:paraId="06E89D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24FD5BF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26BCDD8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68C627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42AAF6FA" w14:textId="77777777" w:rsidR="00E35E22" w:rsidRPr="00BE657F" w:rsidRDefault="00E35E22" w:rsidP="0013755F">
            <w:pPr>
              <w:autoSpaceDE w:val="0"/>
              <w:autoSpaceDN w:val="0"/>
              <w:jc w:val="center"/>
              <w:rPr>
                <w:noProof w:val="0"/>
                <w:lang w:val="en-US" w:eastAsia="ru-RU"/>
              </w:rPr>
            </w:pPr>
          </w:p>
        </w:tc>
      </w:tr>
      <w:tr w:rsidR="00E35E22" w:rsidRPr="00BE657F" w14:paraId="529384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4E42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4FDF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440D3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60B6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F4EF1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w:t>
            </w:r>
          </w:p>
        </w:tc>
      </w:tr>
      <w:tr w:rsidR="00E35E22" w:rsidRPr="00BE657F" w14:paraId="1C44215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4B59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B58D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0111507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104928B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ABF0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AA4F7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C0010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F4AE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1E3DE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DEAD5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51FA9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64B4A8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C8B66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0BB10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B92C7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08FBC2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D619C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46496B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B23C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C225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0C23CE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54B2082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CF0A0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0,0500</w:t>
            </w:r>
          </w:p>
        </w:tc>
      </w:tr>
      <w:tr w:rsidR="00E35E22" w:rsidRPr="00BE657F" w14:paraId="08A083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A8E9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1043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7B0ADD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6AF0861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8560F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6CE182F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D40F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5967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2AD56F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592CAC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1DB15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7B5E098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6B12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125</w:t>
            </w:r>
          </w:p>
        </w:tc>
        <w:tc>
          <w:tcPr>
            <w:tcW w:w="1276" w:type="dxa"/>
            <w:gridSpan w:val="2"/>
            <w:tcBorders>
              <w:top w:val="single" w:sz="4" w:space="0" w:color="auto"/>
              <w:bottom w:val="single" w:sz="4" w:space="0" w:color="auto"/>
            </w:tcBorders>
            <w:vAlign w:val="center"/>
          </w:tcPr>
          <w:p w14:paraId="00ABFD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6116084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25492B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325BEC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5A1539FA" w14:textId="77777777" w:rsidR="00E35E22" w:rsidRPr="00BE657F" w:rsidRDefault="00E35E22" w:rsidP="0013755F">
            <w:pPr>
              <w:autoSpaceDE w:val="0"/>
              <w:autoSpaceDN w:val="0"/>
              <w:jc w:val="center"/>
              <w:rPr>
                <w:noProof w:val="0"/>
                <w:lang w:val="en-US" w:eastAsia="ru-RU"/>
              </w:rPr>
            </w:pPr>
          </w:p>
        </w:tc>
      </w:tr>
      <w:tr w:rsidR="00E35E22" w:rsidRPr="00BE657F" w14:paraId="12E201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A186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ABBE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33AE86C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97443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617C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55B312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5D9D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73B8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278339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704C38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715AD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2,8840</w:t>
            </w:r>
          </w:p>
        </w:tc>
      </w:tr>
      <w:tr w:rsidR="00E35E22" w:rsidRPr="00BE657F" w14:paraId="7A41D6B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D0A2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w:t>
            </w:r>
          </w:p>
        </w:tc>
        <w:tc>
          <w:tcPr>
            <w:tcW w:w="1276" w:type="dxa"/>
            <w:gridSpan w:val="2"/>
            <w:tcBorders>
              <w:top w:val="single" w:sz="4" w:space="0" w:color="auto"/>
              <w:bottom w:val="single" w:sz="4" w:space="0" w:color="auto"/>
            </w:tcBorders>
            <w:vAlign w:val="center"/>
          </w:tcPr>
          <w:p w14:paraId="4BF8F1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2868269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3E9C50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DBED32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0,9000</w:t>
            </w:r>
          </w:p>
          <w:p w14:paraId="6CB86D31" w14:textId="77777777" w:rsidR="00E35E22" w:rsidRPr="00BE657F" w:rsidRDefault="00E35E22" w:rsidP="0013755F">
            <w:pPr>
              <w:autoSpaceDE w:val="0"/>
              <w:autoSpaceDN w:val="0"/>
              <w:jc w:val="center"/>
              <w:rPr>
                <w:noProof w:val="0"/>
                <w:lang w:val="en-US" w:eastAsia="ru-RU"/>
              </w:rPr>
            </w:pPr>
          </w:p>
        </w:tc>
      </w:tr>
      <w:tr w:rsidR="00E35E22" w:rsidRPr="00BE657F" w14:paraId="76C6C2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D692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BC54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7F3A1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88096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2962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301552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206C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EADB5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7CECAB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1E8DC7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03799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0,9270</w:t>
            </w:r>
          </w:p>
        </w:tc>
      </w:tr>
      <w:tr w:rsidR="00E35E22" w:rsidRPr="00BE657F" w14:paraId="2D19EF1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0515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127</w:t>
            </w:r>
          </w:p>
        </w:tc>
        <w:tc>
          <w:tcPr>
            <w:tcW w:w="1276" w:type="dxa"/>
            <w:gridSpan w:val="2"/>
            <w:tcBorders>
              <w:top w:val="single" w:sz="4" w:space="0" w:color="auto"/>
              <w:bottom w:val="single" w:sz="4" w:space="0" w:color="auto"/>
            </w:tcBorders>
            <w:vAlign w:val="center"/>
          </w:tcPr>
          <w:p w14:paraId="071A4C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16EED96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641728A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78029A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ACB877F" w14:textId="77777777" w:rsidR="00E35E22" w:rsidRPr="00BE657F" w:rsidRDefault="00E35E22" w:rsidP="0013755F">
            <w:pPr>
              <w:autoSpaceDE w:val="0"/>
              <w:autoSpaceDN w:val="0"/>
              <w:jc w:val="center"/>
              <w:rPr>
                <w:noProof w:val="0"/>
                <w:lang w:val="en-US" w:eastAsia="ru-RU"/>
              </w:rPr>
            </w:pPr>
          </w:p>
        </w:tc>
      </w:tr>
      <w:tr w:rsidR="00E35E22" w:rsidRPr="00BE657F" w14:paraId="700D50F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F580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5DC4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F38F2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6AEEB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F7F41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6BEF4F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E8AD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5EDF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18C3D8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2C4487B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C16A6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A07AD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DBC8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9802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0AB35A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1DA344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8F78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1EC20E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A4F8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EF9F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45C308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662778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33CCE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532EC4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B4F6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6B71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66FC92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029919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67D62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0,0420</w:t>
            </w:r>
          </w:p>
        </w:tc>
      </w:tr>
      <w:tr w:rsidR="00E35E22" w:rsidRPr="00BE657F" w14:paraId="680BAAF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3B53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w:t>
            </w:r>
          </w:p>
        </w:tc>
        <w:tc>
          <w:tcPr>
            <w:tcW w:w="1276" w:type="dxa"/>
            <w:gridSpan w:val="2"/>
            <w:tcBorders>
              <w:top w:val="single" w:sz="4" w:space="0" w:color="auto"/>
              <w:bottom w:val="single" w:sz="4" w:space="0" w:color="auto"/>
            </w:tcBorders>
            <w:vAlign w:val="center"/>
          </w:tcPr>
          <w:p w14:paraId="3302E4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10F1E8E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2B7FFC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814B78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7DD17893" w14:textId="77777777" w:rsidR="00E35E22" w:rsidRPr="00BE657F" w:rsidRDefault="00E35E22" w:rsidP="0013755F">
            <w:pPr>
              <w:autoSpaceDE w:val="0"/>
              <w:autoSpaceDN w:val="0"/>
              <w:jc w:val="center"/>
              <w:rPr>
                <w:noProof w:val="0"/>
                <w:lang w:val="en-US" w:eastAsia="ru-RU"/>
              </w:rPr>
            </w:pPr>
          </w:p>
        </w:tc>
      </w:tr>
      <w:tr w:rsidR="00E35E22" w:rsidRPr="00BE657F" w14:paraId="12E2E8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ABBB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410B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76F7A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AB529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071C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3B1D976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0B667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6674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5BA2E9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13E95F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AF599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460B8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46CA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DCEA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5514D7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1BA5A3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C7BCC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6CB5DD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8809E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F070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7106B4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294A6B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6FDAB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7A962E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EFF6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C8C9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10DF8D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6B3CA6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0C898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4C355A1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7CA5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129</w:t>
            </w:r>
          </w:p>
        </w:tc>
        <w:tc>
          <w:tcPr>
            <w:tcW w:w="1276" w:type="dxa"/>
            <w:gridSpan w:val="2"/>
            <w:tcBorders>
              <w:top w:val="single" w:sz="4" w:space="0" w:color="auto"/>
              <w:bottom w:val="single" w:sz="4" w:space="0" w:color="auto"/>
            </w:tcBorders>
            <w:vAlign w:val="center"/>
          </w:tcPr>
          <w:p w14:paraId="3EE087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46C1B5D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1068CEB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FCF40B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CF3489B" w14:textId="77777777" w:rsidR="00E35E22" w:rsidRPr="00BE657F" w:rsidRDefault="00E35E22" w:rsidP="0013755F">
            <w:pPr>
              <w:autoSpaceDE w:val="0"/>
              <w:autoSpaceDN w:val="0"/>
              <w:jc w:val="center"/>
              <w:rPr>
                <w:noProof w:val="0"/>
                <w:lang w:val="en-US" w:eastAsia="ru-RU"/>
              </w:rPr>
            </w:pPr>
          </w:p>
        </w:tc>
      </w:tr>
      <w:tr w:rsidR="00E35E22" w:rsidRPr="00BE657F" w14:paraId="7E7548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CF1B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6B28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B0AD3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95A87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10DEE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38342B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70C7E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B264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47C487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5981311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C4618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65429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7892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88BD6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78D775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7CC4BD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2962D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7E84AC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DA46B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D7A2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8871D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2960D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185A1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4D42B06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D2592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AB394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64835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B42D1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D6A2C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26CA342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75B7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130</w:t>
            </w:r>
          </w:p>
        </w:tc>
        <w:tc>
          <w:tcPr>
            <w:tcW w:w="1276" w:type="dxa"/>
            <w:gridSpan w:val="2"/>
            <w:tcBorders>
              <w:top w:val="single" w:sz="4" w:space="0" w:color="auto"/>
              <w:bottom w:val="single" w:sz="4" w:space="0" w:color="auto"/>
            </w:tcBorders>
            <w:vAlign w:val="center"/>
          </w:tcPr>
          <w:p w14:paraId="490CCA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0AC6D112"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084F4AB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4F1807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FDAC527" w14:textId="77777777" w:rsidR="00E35E22" w:rsidRPr="00BE657F" w:rsidRDefault="00E35E22" w:rsidP="0013755F">
            <w:pPr>
              <w:autoSpaceDE w:val="0"/>
              <w:autoSpaceDN w:val="0"/>
              <w:jc w:val="center"/>
              <w:rPr>
                <w:noProof w:val="0"/>
                <w:lang w:val="en-US" w:eastAsia="ru-RU"/>
              </w:rPr>
            </w:pPr>
          </w:p>
        </w:tc>
      </w:tr>
      <w:tr w:rsidR="00E35E22" w:rsidRPr="00BE657F" w14:paraId="020294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404F0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23BD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21A127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D443E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E15B6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48403A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158B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A0DC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0F402D8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2C1F4DB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7F620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06A785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068A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EA08E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096488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70D061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52826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0,0140</w:t>
            </w:r>
          </w:p>
        </w:tc>
      </w:tr>
      <w:tr w:rsidR="00E35E22" w:rsidRPr="00BE657F" w14:paraId="71839E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9863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3F24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1578E5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A16AD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31617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3562C9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765B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A000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94417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244161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B5636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693121D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9C838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w:t>
            </w:r>
          </w:p>
        </w:tc>
        <w:tc>
          <w:tcPr>
            <w:tcW w:w="1276" w:type="dxa"/>
            <w:gridSpan w:val="2"/>
            <w:tcBorders>
              <w:top w:val="single" w:sz="4" w:space="0" w:color="auto"/>
              <w:bottom w:val="single" w:sz="4" w:space="0" w:color="auto"/>
            </w:tcBorders>
            <w:vAlign w:val="center"/>
          </w:tcPr>
          <w:p w14:paraId="0132A1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0E58907E"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76ABEA6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C4CFC8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707F92D6" w14:textId="77777777" w:rsidR="00E35E22" w:rsidRPr="00BE657F" w:rsidRDefault="00E35E22" w:rsidP="0013755F">
            <w:pPr>
              <w:autoSpaceDE w:val="0"/>
              <w:autoSpaceDN w:val="0"/>
              <w:jc w:val="center"/>
              <w:rPr>
                <w:noProof w:val="0"/>
                <w:lang w:val="en-US" w:eastAsia="ru-RU"/>
              </w:rPr>
            </w:pPr>
          </w:p>
        </w:tc>
      </w:tr>
      <w:tr w:rsidR="00E35E22" w:rsidRPr="00BE657F" w14:paraId="414134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ECFA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5394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3876B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D2593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5A4E0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0,3600</w:t>
            </w:r>
          </w:p>
        </w:tc>
      </w:tr>
      <w:tr w:rsidR="00E35E22" w:rsidRPr="00BE657F" w14:paraId="418B90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99E3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B435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0370DF4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1C323EC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E9EEA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5AF52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26EC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4D03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790483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52F70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7F3F9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629389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EA3D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5536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A2A3AC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511CF1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E7250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2B436A5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1BD9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w:t>
            </w:r>
          </w:p>
        </w:tc>
        <w:tc>
          <w:tcPr>
            <w:tcW w:w="1276" w:type="dxa"/>
            <w:gridSpan w:val="2"/>
            <w:tcBorders>
              <w:top w:val="single" w:sz="4" w:space="0" w:color="auto"/>
              <w:bottom w:val="single" w:sz="4" w:space="0" w:color="auto"/>
            </w:tcBorders>
            <w:vAlign w:val="center"/>
          </w:tcPr>
          <w:p w14:paraId="34652F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28E8F9B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0CC0943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3028DF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240D3F55" w14:textId="77777777" w:rsidR="00E35E22" w:rsidRPr="00BE657F" w:rsidRDefault="00E35E22" w:rsidP="0013755F">
            <w:pPr>
              <w:autoSpaceDE w:val="0"/>
              <w:autoSpaceDN w:val="0"/>
              <w:jc w:val="center"/>
              <w:rPr>
                <w:noProof w:val="0"/>
                <w:lang w:val="en-US" w:eastAsia="ru-RU"/>
              </w:rPr>
            </w:pPr>
          </w:p>
        </w:tc>
      </w:tr>
      <w:tr w:rsidR="00E35E22" w:rsidRPr="00BE657F" w14:paraId="05498B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5414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912A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342222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C973F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16330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1,4000</w:t>
            </w:r>
          </w:p>
        </w:tc>
      </w:tr>
      <w:tr w:rsidR="00E35E22" w:rsidRPr="00BE657F" w14:paraId="5E3210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7B78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C18C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243B46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110158C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B808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2AD3A1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AE9ED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1070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08B3FDA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7C169CE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A8EFE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59C1D5A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D732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B3F9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306AC93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0BB6916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F52C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32377E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2D57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7A3E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56AFEFB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368CB95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FB01C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742341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04FB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29F4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5CA1DE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48D16B2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50962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BB538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078779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34128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25C4AF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05928C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622DA2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21C157D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24D1C9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34FC15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5B86485"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DF5143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E1549E9" w14:textId="77777777" w:rsidR="00E35E22" w:rsidRPr="00BE657F" w:rsidRDefault="00E35E22" w:rsidP="0013755F">
            <w:pPr>
              <w:autoSpaceDE w:val="0"/>
              <w:autoSpaceDN w:val="0"/>
              <w:rPr>
                <w:noProof w:val="0"/>
                <w:lang w:val="en-US" w:eastAsia="ru-RU"/>
              </w:rPr>
            </w:pPr>
          </w:p>
        </w:tc>
      </w:tr>
      <w:tr w:rsidR="00E35E22" w:rsidRPr="00BE657F" w14:paraId="5064132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154D2E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E2B363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ACCB1F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79D3B7C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A3E3AD6" w14:textId="77777777" w:rsidR="00E35E22" w:rsidRPr="00BE657F" w:rsidRDefault="00E35E22" w:rsidP="0013755F">
            <w:pPr>
              <w:autoSpaceDE w:val="0"/>
              <w:autoSpaceDN w:val="0"/>
              <w:rPr>
                <w:noProof w:val="0"/>
                <w:lang w:val="en-US" w:eastAsia="ru-RU"/>
              </w:rPr>
            </w:pPr>
          </w:p>
        </w:tc>
      </w:tr>
      <w:tr w:rsidR="00E35E22" w:rsidRPr="00BE657F" w14:paraId="3561084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3FE98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0EFC85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9E6D1E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670F929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B786900" w14:textId="77777777" w:rsidR="00E35E22" w:rsidRPr="00BE657F" w:rsidRDefault="00E35E22" w:rsidP="0013755F">
            <w:pPr>
              <w:autoSpaceDE w:val="0"/>
              <w:autoSpaceDN w:val="0"/>
              <w:rPr>
                <w:noProof w:val="0"/>
                <w:lang w:val="en-US" w:eastAsia="ru-RU"/>
              </w:rPr>
            </w:pPr>
          </w:p>
        </w:tc>
      </w:tr>
      <w:tr w:rsidR="00E35E22" w:rsidRPr="00BE657F" w14:paraId="5BD102A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6877F7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7327CE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6EEA75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6C96DDD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72CA73FF" w14:textId="77777777" w:rsidR="00E35E22" w:rsidRPr="00BE657F" w:rsidRDefault="00E35E22" w:rsidP="0013755F">
            <w:pPr>
              <w:autoSpaceDE w:val="0"/>
              <w:autoSpaceDN w:val="0"/>
              <w:rPr>
                <w:noProof w:val="0"/>
                <w:lang w:val="en-US" w:eastAsia="ru-RU"/>
              </w:rPr>
            </w:pPr>
          </w:p>
        </w:tc>
      </w:tr>
      <w:tr w:rsidR="00E35E22" w:rsidRPr="00BE657F" w14:paraId="3A622F2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C5EEA9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059EE8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5219FD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5FCF3C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4213E5B" w14:textId="77777777" w:rsidR="00E35E22" w:rsidRPr="00BE657F" w:rsidRDefault="00E35E22" w:rsidP="0013755F">
            <w:pPr>
              <w:autoSpaceDE w:val="0"/>
              <w:autoSpaceDN w:val="0"/>
              <w:rPr>
                <w:noProof w:val="0"/>
                <w:lang w:val="en-US" w:eastAsia="ru-RU"/>
              </w:rPr>
            </w:pPr>
          </w:p>
        </w:tc>
      </w:tr>
      <w:tr w:rsidR="00E35E22" w:rsidRPr="00BE657F" w14:paraId="6B3BFA14"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3B8D6F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51AD69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1A6F5B6"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6D2D09F3"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3E3B06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00F251E2" w14:textId="77777777" w:rsidR="00E35E22" w:rsidRPr="00BE657F" w:rsidRDefault="00E35E22" w:rsidP="0013755F">
            <w:pPr>
              <w:autoSpaceDE w:val="0"/>
              <w:autoSpaceDN w:val="0"/>
              <w:rPr>
                <w:noProof w:val="0"/>
                <w:lang w:val="en-US" w:eastAsia="ru-RU"/>
              </w:rPr>
            </w:pPr>
          </w:p>
        </w:tc>
      </w:tr>
      <w:tr w:rsidR="00E35E22" w:rsidRPr="00BE657F" w14:paraId="3D9BFA7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6F5CD3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ECDED2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D10B47C"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4E8CA6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1AA4EC0" w14:textId="77777777" w:rsidR="00E35E22" w:rsidRPr="00BE657F" w:rsidRDefault="00E35E22" w:rsidP="0013755F">
            <w:pPr>
              <w:autoSpaceDE w:val="0"/>
              <w:autoSpaceDN w:val="0"/>
              <w:rPr>
                <w:noProof w:val="0"/>
                <w:lang w:val="en-US" w:eastAsia="ru-RU"/>
              </w:rPr>
            </w:pPr>
          </w:p>
        </w:tc>
      </w:tr>
      <w:tr w:rsidR="00E35E22" w:rsidRPr="00BE657F" w14:paraId="11FFEACD"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23E44B2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822BE5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7EC5CBB"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Anticamera</w:t>
            </w:r>
            <w:proofErr w:type="spellEnd"/>
            <w:r w:rsidRPr="00BE657F">
              <w:rPr>
                <w:b/>
                <w:bCs/>
                <w:noProof w:val="0"/>
                <w:sz w:val="22"/>
                <w:szCs w:val="22"/>
                <w:lang w:val="en-US" w:eastAsia="ru-RU"/>
              </w:rPr>
              <w:t xml:space="preserve"> 119</w:t>
            </w:r>
          </w:p>
          <w:p w14:paraId="01AE3EF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14B232B8"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13507E09" w14:textId="77777777" w:rsidR="00E35E22" w:rsidRPr="00BE657F" w:rsidRDefault="00E35E22" w:rsidP="0013755F">
            <w:pPr>
              <w:autoSpaceDE w:val="0"/>
              <w:autoSpaceDN w:val="0"/>
              <w:rPr>
                <w:noProof w:val="0"/>
                <w:lang w:val="en-US" w:eastAsia="ru-RU"/>
              </w:rPr>
            </w:pPr>
          </w:p>
        </w:tc>
      </w:tr>
      <w:tr w:rsidR="00E35E22" w:rsidRPr="00BE657F" w14:paraId="5B1D3C8A"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1DF718C"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413CEBF"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6EF226B"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4.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314</w:t>
            </w:r>
          </w:p>
          <w:p w14:paraId="2F084315"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6B0238CB"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F49BE7A" w14:textId="77777777" w:rsidR="00E35E22" w:rsidRPr="00BE657F" w:rsidRDefault="00E35E22" w:rsidP="0013755F">
            <w:pPr>
              <w:autoSpaceDE w:val="0"/>
              <w:autoSpaceDN w:val="0"/>
              <w:rPr>
                <w:noProof w:val="0"/>
                <w:lang w:val="en-US" w:eastAsia="ru-RU"/>
              </w:rPr>
            </w:pPr>
          </w:p>
        </w:tc>
      </w:tr>
      <w:tr w:rsidR="00E35E22" w:rsidRPr="00BE657F" w14:paraId="272744BF"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BA85B6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54C6DC53"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6BFF438D"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4.1.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3ACF6B8A"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425D5597"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1A94E23" w14:textId="77777777" w:rsidR="00E35E22" w:rsidRPr="00BE657F" w:rsidRDefault="00E35E22" w:rsidP="0013755F">
            <w:pPr>
              <w:autoSpaceDE w:val="0"/>
              <w:autoSpaceDN w:val="0"/>
              <w:rPr>
                <w:noProof w:val="0"/>
                <w:lang w:val="en-US" w:eastAsia="ru-RU"/>
              </w:rPr>
            </w:pPr>
          </w:p>
        </w:tc>
      </w:tr>
      <w:tr w:rsidR="00E35E22" w:rsidRPr="00BE657F" w14:paraId="12686FC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8517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133</w:t>
            </w:r>
          </w:p>
        </w:tc>
        <w:tc>
          <w:tcPr>
            <w:tcW w:w="1276" w:type="dxa"/>
            <w:gridSpan w:val="2"/>
            <w:tcBorders>
              <w:top w:val="single" w:sz="4" w:space="0" w:color="auto"/>
              <w:bottom w:val="single" w:sz="4" w:space="0" w:color="auto"/>
            </w:tcBorders>
            <w:vAlign w:val="center"/>
          </w:tcPr>
          <w:p w14:paraId="14E061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7F04833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B2B42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5ABC0B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590E3DDF" w14:textId="77777777" w:rsidR="00E35E22" w:rsidRPr="00BE657F" w:rsidRDefault="00E35E22" w:rsidP="0013755F">
            <w:pPr>
              <w:autoSpaceDE w:val="0"/>
              <w:autoSpaceDN w:val="0"/>
              <w:jc w:val="center"/>
              <w:rPr>
                <w:noProof w:val="0"/>
                <w:lang w:val="en-US" w:eastAsia="ru-RU"/>
              </w:rPr>
            </w:pPr>
          </w:p>
        </w:tc>
      </w:tr>
      <w:tr w:rsidR="00E35E22" w:rsidRPr="00BE657F" w14:paraId="1BA466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95D28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B980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6077D6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05E93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7448B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3A9DB0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FF06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A401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4CC96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7B1A1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91DB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04CC688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7CE5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134</w:t>
            </w:r>
          </w:p>
        </w:tc>
        <w:tc>
          <w:tcPr>
            <w:tcW w:w="1276" w:type="dxa"/>
            <w:gridSpan w:val="2"/>
            <w:tcBorders>
              <w:top w:val="single" w:sz="4" w:space="0" w:color="auto"/>
              <w:bottom w:val="single" w:sz="4" w:space="0" w:color="auto"/>
            </w:tcBorders>
            <w:vAlign w:val="center"/>
          </w:tcPr>
          <w:p w14:paraId="28738A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7394A6C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28CE80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51FAE5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31,0000</w:t>
            </w:r>
          </w:p>
          <w:p w14:paraId="7B6FA2FB" w14:textId="77777777" w:rsidR="00E35E22" w:rsidRPr="00BE657F" w:rsidRDefault="00E35E22" w:rsidP="0013755F">
            <w:pPr>
              <w:autoSpaceDE w:val="0"/>
              <w:autoSpaceDN w:val="0"/>
              <w:jc w:val="center"/>
              <w:rPr>
                <w:noProof w:val="0"/>
                <w:lang w:val="en-US" w:eastAsia="ru-RU"/>
              </w:rPr>
            </w:pPr>
          </w:p>
        </w:tc>
      </w:tr>
      <w:tr w:rsidR="00E35E22" w:rsidRPr="00BE657F" w14:paraId="4593C5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D3BC5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EC5A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74A4A4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81058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62647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9,9200</w:t>
            </w:r>
          </w:p>
        </w:tc>
      </w:tr>
      <w:tr w:rsidR="00E35E22" w:rsidRPr="00BE657F" w14:paraId="649A1E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0286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FE52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FB527A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3C030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F1931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7D12EF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81EE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A9F4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791DC14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058BE4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62C365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0,9300</w:t>
            </w:r>
          </w:p>
        </w:tc>
      </w:tr>
      <w:tr w:rsidR="00E35E22" w:rsidRPr="00BE657F" w14:paraId="0021CB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8767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8F82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7794C4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13879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EAC39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0,3100</w:t>
            </w:r>
          </w:p>
        </w:tc>
      </w:tr>
      <w:tr w:rsidR="00E35E22" w:rsidRPr="00BE657F" w14:paraId="6E88D4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802D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5E3E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0D9642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588399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B9357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0,3100</w:t>
            </w:r>
          </w:p>
        </w:tc>
      </w:tr>
      <w:tr w:rsidR="00E35E22" w:rsidRPr="00BE657F" w14:paraId="2165A5B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54CB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135</w:t>
            </w:r>
          </w:p>
        </w:tc>
        <w:tc>
          <w:tcPr>
            <w:tcW w:w="1276" w:type="dxa"/>
            <w:gridSpan w:val="2"/>
            <w:tcBorders>
              <w:top w:val="single" w:sz="4" w:space="0" w:color="auto"/>
              <w:bottom w:val="single" w:sz="4" w:space="0" w:color="auto"/>
            </w:tcBorders>
            <w:vAlign w:val="center"/>
          </w:tcPr>
          <w:p w14:paraId="5A1FB7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0DD4A3B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319939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E31BA2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34BF13C1" w14:textId="77777777" w:rsidR="00E35E22" w:rsidRPr="00BE657F" w:rsidRDefault="00E35E22" w:rsidP="0013755F">
            <w:pPr>
              <w:autoSpaceDE w:val="0"/>
              <w:autoSpaceDN w:val="0"/>
              <w:jc w:val="center"/>
              <w:rPr>
                <w:noProof w:val="0"/>
                <w:lang w:val="en-US" w:eastAsia="ru-RU"/>
              </w:rPr>
            </w:pPr>
          </w:p>
        </w:tc>
      </w:tr>
      <w:tr w:rsidR="00E35E22" w:rsidRPr="00BE657F" w14:paraId="332E5D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920A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B75D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2979D8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427B13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698E8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2,2950</w:t>
            </w:r>
          </w:p>
        </w:tc>
      </w:tr>
      <w:tr w:rsidR="00E35E22" w:rsidRPr="00BE657F" w14:paraId="49C585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B623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8B57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EA82D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4EE1D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E79E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2,2950</w:t>
            </w:r>
          </w:p>
        </w:tc>
      </w:tr>
      <w:tr w:rsidR="00E35E22" w:rsidRPr="00BE657F" w14:paraId="6272BB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0D86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6ABD6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29F239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4C8AEB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87097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0,2125</w:t>
            </w:r>
          </w:p>
        </w:tc>
      </w:tr>
      <w:tr w:rsidR="00E35E22" w:rsidRPr="00BE657F" w14:paraId="4BD379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9A02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6D3F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335F2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67AE37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18A25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0,2550</w:t>
            </w:r>
          </w:p>
        </w:tc>
      </w:tr>
      <w:tr w:rsidR="00E35E22" w:rsidRPr="00BE657F" w14:paraId="6E97309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EC94B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11D1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39CFF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09073E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5EBB5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0,3400</w:t>
            </w:r>
          </w:p>
        </w:tc>
      </w:tr>
      <w:tr w:rsidR="00E35E22" w:rsidRPr="00BE657F" w14:paraId="19B5B26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2F5C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136</w:t>
            </w:r>
          </w:p>
        </w:tc>
        <w:tc>
          <w:tcPr>
            <w:tcW w:w="1276" w:type="dxa"/>
            <w:gridSpan w:val="2"/>
            <w:tcBorders>
              <w:top w:val="single" w:sz="4" w:space="0" w:color="auto"/>
              <w:bottom w:val="single" w:sz="4" w:space="0" w:color="auto"/>
            </w:tcBorders>
            <w:vAlign w:val="center"/>
          </w:tcPr>
          <w:p w14:paraId="690CF5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RpCU07A</w:t>
            </w:r>
          </w:p>
        </w:tc>
        <w:tc>
          <w:tcPr>
            <w:tcW w:w="4394" w:type="dxa"/>
            <w:gridSpan w:val="3"/>
            <w:tcBorders>
              <w:top w:val="single" w:sz="4" w:space="0" w:color="auto"/>
              <w:bottom w:val="single" w:sz="4" w:space="0" w:color="auto"/>
            </w:tcBorders>
            <w:vAlign w:val="center"/>
          </w:tcPr>
          <w:p w14:paraId="3123835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Matarea</w:t>
            </w:r>
            <w:proofErr w:type="spellEnd"/>
            <w:r w:rsidRPr="00BE657F">
              <w:rPr>
                <w:noProof w:val="0"/>
                <w:lang w:val="en-US" w:eastAsia="ru-RU"/>
              </w:rPr>
              <w:t xml:space="preserve"> </w:t>
            </w:r>
            <w:proofErr w:type="spellStart"/>
            <w:r w:rsidRPr="00BE657F">
              <w:rPr>
                <w:noProof w:val="0"/>
                <w:lang w:val="en-US" w:eastAsia="ru-RU"/>
              </w:rPr>
              <w:t>golurilor</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cu mortar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dupa</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consolidari</w:t>
            </w:r>
            <w:proofErr w:type="spellEnd"/>
            <w:r w:rsidRPr="00BE657F">
              <w:rPr>
                <w:noProof w:val="0"/>
                <w:lang w:val="en-US" w:eastAsia="ru-RU"/>
              </w:rPr>
              <w:t xml:space="preserve"> (</w:t>
            </w:r>
            <w:proofErr w:type="spellStart"/>
            <w:r w:rsidRPr="00BE657F">
              <w:rPr>
                <w:noProof w:val="0"/>
                <w:lang w:val="en-US" w:eastAsia="ru-RU"/>
              </w:rPr>
              <w:t>gaura</w:t>
            </w:r>
            <w:proofErr w:type="spellEnd"/>
            <w:r w:rsidRPr="00BE657F">
              <w:rPr>
                <w:noProof w:val="0"/>
                <w:lang w:val="en-US" w:eastAsia="ru-RU"/>
              </w:rPr>
              <w:t xml:space="preserve"> conditioner)</w:t>
            </w:r>
          </w:p>
        </w:tc>
        <w:tc>
          <w:tcPr>
            <w:tcW w:w="1418" w:type="dxa"/>
            <w:tcBorders>
              <w:top w:val="single" w:sz="4" w:space="0" w:color="auto"/>
              <w:bottom w:val="single" w:sz="4" w:space="0" w:color="auto"/>
            </w:tcBorders>
            <w:vAlign w:val="center"/>
          </w:tcPr>
          <w:p w14:paraId="3A738B5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DB5221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28E9502E" w14:textId="77777777" w:rsidR="00E35E22" w:rsidRPr="00BE657F" w:rsidRDefault="00E35E22" w:rsidP="0013755F">
            <w:pPr>
              <w:autoSpaceDE w:val="0"/>
              <w:autoSpaceDN w:val="0"/>
              <w:jc w:val="center"/>
              <w:rPr>
                <w:noProof w:val="0"/>
                <w:lang w:val="en-US" w:eastAsia="ru-RU"/>
              </w:rPr>
            </w:pPr>
          </w:p>
        </w:tc>
      </w:tr>
      <w:tr w:rsidR="00E35E22" w:rsidRPr="00BE657F" w14:paraId="4B2D89F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88F9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D94B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6239A0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57C058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8FF74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0,0700</w:t>
            </w:r>
          </w:p>
        </w:tc>
      </w:tr>
      <w:tr w:rsidR="00E35E22" w:rsidRPr="00BE657F" w14:paraId="6273CB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11A6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3C1F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28294C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6921F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C9E5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71624F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5041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F4A0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7C4FF5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B8475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38BB3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0,2200</w:t>
            </w:r>
          </w:p>
        </w:tc>
      </w:tr>
      <w:tr w:rsidR="00E35E22" w:rsidRPr="00BE657F" w14:paraId="154541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9A3C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1AC2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309782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3F6CA5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617AC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0,0010</w:t>
            </w:r>
          </w:p>
        </w:tc>
      </w:tr>
      <w:tr w:rsidR="00E35E22" w:rsidRPr="00BE657F" w14:paraId="3AE258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DC5C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C3FC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5ADE63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B65E2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E9E52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34A4F2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776BB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6C91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3822D13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2AC055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FADAB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298AE0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092A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AE2C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35FDA3C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E8138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E57CE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0,0150</w:t>
            </w:r>
          </w:p>
        </w:tc>
      </w:tr>
      <w:tr w:rsidR="00E35E22" w:rsidRPr="00BE657F" w14:paraId="273AC86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CE21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137</w:t>
            </w:r>
          </w:p>
        </w:tc>
        <w:tc>
          <w:tcPr>
            <w:tcW w:w="1276" w:type="dxa"/>
            <w:gridSpan w:val="2"/>
            <w:tcBorders>
              <w:top w:val="single" w:sz="4" w:space="0" w:color="auto"/>
              <w:bottom w:val="single" w:sz="4" w:space="0" w:color="auto"/>
            </w:tcBorders>
            <w:vAlign w:val="center"/>
          </w:tcPr>
          <w:p w14:paraId="31EC1E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A60193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3B386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29A5D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w:t>
            </w:r>
          </w:p>
          <w:p w14:paraId="4DCC0724" w14:textId="77777777" w:rsidR="00E35E22" w:rsidRPr="00BE657F" w:rsidRDefault="00E35E22" w:rsidP="0013755F">
            <w:pPr>
              <w:autoSpaceDE w:val="0"/>
              <w:autoSpaceDN w:val="0"/>
              <w:jc w:val="center"/>
              <w:rPr>
                <w:noProof w:val="0"/>
                <w:lang w:val="en-US" w:eastAsia="ru-RU"/>
              </w:rPr>
            </w:pPr>
          </w:p>
        </w:tc>
      </w:tr>
      <w:tr w:rsidR="00E35E22" w:rsidRPr="00BE657F" w14:paraId="5217AD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2790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E44F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6CD812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4DFE1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CE3D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0,1080</w:t>
            </w:r>
          </w:p>
        </w:tc>
      </w:tr>
      <w:tr w:rsidR="00E35E22" w:rsidRPr="00BE657F" w14:paraId="155093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58C0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D315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60E37A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1F219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B7B2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0,5400</w:t>
            </w:r>
          </w:p>
        </w:tc>
      </w:tr>
      <w:tr w:rsidR="00E35E22" w:rsidRPr="00BE657F" w14:paraId="795BF1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4371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5D54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C8697A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12742EC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E33EE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285A0C7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4418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138</w:t>
            </w:r>
          </w:p>
        </w:tc>
        <w:tc>
          <w:tcPr>
            <w:tcW w:w="1276" w:type="dxa"/>
            <w:gridSpan w:val="2"/>
            <w:tcBorders>
              <w:top w:val="single" w:sz="4" w:space="0" w:color="auto"/>
              <w:bottom w:val="single" w:sz="4" w:space="0" w:color="auto"/>
            </w:tcBorders>
            <w:vAlign w:val="center"/>
          </w:tcPr>
          <w:p w14:paraId="6A66C3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0353F1C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67029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7FABFE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w:t>
            </w:r>
          </w:p>
          <w:p w14:paraId="49A05E9A" w14:textId="77777777" w:rsidR="00E35E22" w:rsidRPr="00BE657F" w:rsidRDefault="00E35E22" w:rsidP="0013755F">
            <w:pPr>
              <w:autoSpaceDE w:val="0"/>
              <w:autoSpaceDN w:val="0"/>
              <w:jc w:val="center"/>
              <w:rPr>
                <w:noProof w:val="0"/>
                <w:lang w:val="en-US" w:eastAsia="ru-RU"/>
              </w:rPr>
            </w:pPr>
          </w:p>
        </w:tc>
      </w:tr>
      <w:tr w:rsidR="00E35E22" w:rsidRPr="00BE657F" w14:paraId="7EBD6B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9C24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2BF1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76D8F2A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7BE1E2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C605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5,3496</w:t>
            </w:r>
          </w:p>
        </w:tc>
      </w:tr>
      <w:tr w:rsidR="00E35E22" w:rsidRPr="00BE657F" w14:paraId="2813C2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D08B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883E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2FD77C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78CA8F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DDE66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08A488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1948B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0798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107B084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5AF8D3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6D1C5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52,5960</w:t>
            </w:r>
          </w:p>
        </w:tc>
      </w:tr>
      <w:tr w:rsidR="00E35E22" w:rsidRPr="00BE657F" w14:paraId="419E29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153B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AA45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73FDA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7B267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3BF7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0,0403</w:t>
            </w:r>
          </w:p>
        </w:tc>
      </w:tr>
      <w:tr w:rsidR="00E35E22" w:rsidRPr="00BE657F" w14:paraId="32B39C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BC04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1014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EE75E8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D2266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BCB56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0,2844</w:t>
            </w:r>
          </w:p>
        </w:tc>
      </w:tr>
      <w:tr w:rsidR="00E35E22" w:rsidRPr="00BE657F" w14:paraId="00305C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85188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09DFF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35E1A4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C785A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0232A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0,1066</w:t>
            </w:r>
          </w:p>
        </w:tc>
      </w:tr>
      <w:tr w:rsidR="00E35E22" w:rsidRPr="00BE657F" w14:paraId="3281B7A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5734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139</w:t>
            </w:r>
          </w:p>
        </w:tc>
        <w:tc>
          <w:tcPr>
            <w:tcW w:w="1276" w:type="dxa"/>
            <w:gridSpan w:val="2"/>
            <w:tcBorders>
              <w:top w:val="single" w:sz="4" w:space="0" w:color="auto"/>
              <w:bottom w:val="single" w:sz="4" w:space="0" w:color="auto"/>
            </w:tcBorders>
            <w:vAlign w:val="center"/>
          </w:tcPr>
          <w:p w14:paraId="5E7541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536EE97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0FFD8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23462C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3EBEA30B" w14:textId="77777777" w:rsidR="00E35E22" w:rsidRPr="00BE657F" w:rsidRDefault="00E35E22" w:rsidP="0013755F">
            <w:pPr>
              <w:autoSpaceDE w:val="0"/>
              <w:autoSpaceDN w:val="0"/>
              <w:jc w:val="center"/>
              <w:rPr>
                <w:noProof w:val="0"/>
                <w:lang w:val="en-US" w:eastAsia="ru-RU"/>
              </w:rPr>
            </w:pPr>
          </w:p>
        </w:tc>
      </w:tr>
      <w:tr w:rsidR="00E35E22" w:rsidRPr="00BE657F" w14:paraId="4E1E04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6F9F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59A5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083670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2B73EE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99041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4,8800</w:t>
            </w:r>
          </w:p>
        </w:tc>
      </w:tr>
      <w:tr w:rsidR="00E35E22" w:rsidRPr="00BE657F" w14:paraId="08B307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ACA5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4730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082774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6CAEFD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3CD4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28,5600</w:t>
            </w:r>
          </w:p>
        </w:tc>
      </w:tr>
      <w:tr w:rsidR="00E35E22" w:rsidRPr="00BE657F" w14:paraId="0718826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378B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F8C7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B1C6E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CB5E2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8CBA2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19A720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500A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C102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E876DA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C87BB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E2196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0,3160</w:t>
            </w:r>
          </w:p>
        </w:tc>
      </w:tr>
      <w:tr w:rsidR="00E35E22" w:rsidRPr="00BE657F" w14:paraId="32ADC6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983B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2DAB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5194FF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71D00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E9CDB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7FAA73D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9967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w:t>
            </w:r>
          </w:p>
        </w:tc>
        <w:tc>
          <w:tcPr>
            <w:tcW w:w="1276" w:type="dxa"/>
            <w:gridSpan w:val="2"/>
            <w:tcBorders>
              <w:top w:val="single" w:sz="4" w:space="0" w:color="auto"/>
              <w:bottom w:val="single" w:sz="4" w:space="0" w:color="auto"/>
            </w:tcBorders>
            <w:vAlign w:val="center"/>
          </w:tcPr>
          <w:p w14:paraId="4B2CEB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1560637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DD45C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6FB709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371A1BD4" w14:textId="77777777" w:rsidR="00E35E22" w:rsidRPr="00BE657F" w:rsidRDefault="00E35E22" w:rsidP="0013755F">
            <w:pPr>
              <w:autoSpaceDE w:val="0"/>
              <w:autoSpaceDN w:val="0"/>
              <w:jc w:val="center"/>
              <w:rPr>
                <w:noProof w:val="0"/>
                <w:lang w:val="en-US" w:eastAsia="ru-RU"/>
              </w:rPr>
            </w:pPr>
          </w:p>
        </w:tc>
      </w:tr>
      <w:tr w:rsidR="00E35E22" w:rsidRPr="00BE657F" w14:paraId="373E6D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2B31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2594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51B448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0C5B3C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3805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4086D2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0455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3EF3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00840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7A1B6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E7B1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5B3AA2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3881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C43E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54945B8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A888B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5CD3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8,4392</w:t>
            </w:r>
          </w:p>
        </w:tc>
      </w:tr>
      <w:tr w:rsidR="00E35E22" w:rsidRPr="00BE657F" w14:paraId="37F8185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9C77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1507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DCE98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9CFFE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B69E1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406F84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CB5E4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EBE5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3DD37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897E4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6164C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0,0080</w:t>
            </w:r>
          </w:p>
        </w:tc>
      </w:tr>
      <w:tr w:rsidR="00E35E22" w:rsidRPr="00BE657F" w14:paraId="78CA539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2EB8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141</w:t>
            </w:r>
          </w:p>
        </w:tc>
        <w:tc>
          <w:tcPr>
            <w:tcW w:w="1276" w:type="dxa"/>
            <w:gridSpan w:val="2"/>
            <w:tcBorders>
              <w:top w:val="single" w:sz="4" w:space="0" w:color="auto"/>
              <w:bottom w:val="single" w:sz="4" w:space="0" w:color="auto"/>
            </w:tcBorders>
            <w:vAlign w:val="center"/>
          </w:tcPr>
          <w:p w14:paraId="485C33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1424DC6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65275F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289E77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34,6000</w:t>
            </w:r>
          </w:p>
          <w:p w14:paraId="6F826785" w14:textId="77777777" w:rsidR="00E35E22" w:rsidRPr="00BE657F" w:rsidRDefault="00E35E22" w:rsidP="0013755F">
            <w:pPr>
              <w:autoSpaceDE w:val="0"/>
              <w:autoSpaceDN w:val="0"/>
              <w:jc w:val="center"/>
              <w:rPr>
                <w:noProof w:val="0"/>
                <w:lang w:val="en-US" w:eastAsia="ru-RU"/>
              </w:rPr>
            </w:pPr>
          </w:p>
        </w:tc>
      </w:tr>
      <w:tr w:rsidR="00E35E22" w:rsidRPr="00BE657F" w14:paraId="463135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F5FF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4C5A0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82603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54FDB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97EB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1,0380</w:t>
            </w:r>
          </w:p>
        </w:tc>
      </w:tr>
      <w:tr w:rsidR="00E35E22" w:rsidRPr="00BE657F" w14:paraId="77DF58F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D7D6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4AA1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92ABC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782DE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2A826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5,1900</w:t>
            </w:r>
          </w:p>
        </w:tc>
      </w:tr>
      <w:tr w:rsidR="00E35E22" w:rsidRPr="00BE657F" w14:paraId="516D82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3D6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2C2BC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24996C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2CE7557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1C584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1,7300</w:t>
            </w:r>
          </w:p>
        </w:tc>
      </w:tr>
      <w:tr w:rsidR="00E35E22" w:rsidRPr="00BE657F" w14:paraId="67104FE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3635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w:t>
            </w:r>
          </w:p>
        </w:tc>
        <w:tc>
          <w:tcPr>
            <w:tcW w:w="1276" w:type="dxa"/>
            <w:gridSpan w:val="2"/>
            <w:tcBorders>
              <w:top w:val="single" w:sz="4" w:space="0" w:color="auto"/>
              <w:bottom w:val="single" w:sz="4" w:space="0" w:color="auto"/>
            </w:tcBorders>
            <w:vAlign w:val="center"/>
          </w:tcPr>
          <w:p w14:paraId="47BE17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628793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062B17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E1EBBB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w:t>
            </w:r>
          </w:p>
          <w:p w14:paraId="3C1404FE" w14:textId="77777777" w:rsidR="00E35E22" w:rsidRPr="00BE657F" w:rsidRDefault="00E35E22" w:rsidP="0013755F">
            <w:pPr>
              <w:autoSpaceDE w:val="0"/>
              <w:autoSpaceDN w:val="0"/>
              <w:jc w:val="center"/>
              <w:rPr>
                <w:noProof w:val="0"/>
                <w:lang w:val="en-US" w:eastAsia="ru-RU"/>
              </w:rPr>
            </w:pPr>
          </w:p>
        </w:tc>
      </w:tr>
      <w:tr w:rsidR="00E35E22" w:rsidRPr="00BE657F" w14:paraId="33DA7C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D528C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8A43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E4933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951D7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3B723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1,9800</w:t>
            </w:r>
          </w:p>
        </w:tc>
      </w:tr>
      <w:tr w:rsidR="00E35E22" w:rsidRPr="00BE657F" w14:paraId="5E6740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D438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8D8B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303BCED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17BE1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873D2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40D7C6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2040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63B3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5FA335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A9032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ED40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0,2160</w:t>
            </w:r>
          </w:p>
        </w:tc>
      </w:tr>
      <w:tr w:rsidR="00E35E22" w:rsidRPr="00BE657F" w14:paraId="116FFD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E154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81B1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3D79AD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005E67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D67C7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2013B1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5AB9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80FC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670162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150F88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04B8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0205D6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9D36A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4653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500FD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1F6D7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5B9BF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0,0072</w:t>
            </w:r>
          </w:p>
        </w:tc>
      </w:tr>
      <w:tr w:rsidR="00E35E22" w:rsidRPr="00BE657F" w14:paraId="167EA5A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FEC9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143</w:t>
            </w:r>
          </w:p>
        </w:tc>
        <w:tc>
          <w:tcPr>
            <w:tcW w:w="1276" w:type="dxa"/>
            <w:gridSpan w:val="2"/>
            <w:tcBorders>
              <w:top w:val="single" w:sz="4" w:space="0" w:color="auto"/>
              <w:bottom w:val="single" w:sz="4" w:space="0" w:color="auto"/>
            </w:tcBorders>
            <w:vAlign w:val="center"/>
          </w:tcPr>
          <w:p w14:paraId="2D96EA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11ACB62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9D422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A359A2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31,0000</w:t>
            </w:r>
          </w:p>
          <w:p w14:paraId="056889E4" w14:textId="77777777" w:rsidR="00E35E22" w:rsidRPr="00BE657F" w:rsidRDefault="00E35E22" w:rsidP="0013755F">
            <w:pPr>
              <w:autoSpaceDE w:val="0"/>
              <w:autoSpaceDN w:val="0"/>
              <w:jc w:val="center"/>
              <w:rPr>
                <w:noProof w:val="0"/>
                <w:lang w:val="en-US" w:eastAsia="ru-RU"/>
              </w:rPr>
            </w:pPr>
          </w:p>
        </w:tc>
      </w:tr>
      <w:tr w:rsidR="00E35E22" w:rsidRPr="00BE657F" w14:paraId="29E99F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A4D50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8C2D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DC3126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FA617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EC86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20,1500</w:t>
            </w:r>
          </w:p>
        </w:tc>
      </w:tr>
      <w:tr w:rsidR="00E35E22" w:rsidRPr="00BE657F" w14:paraId="0200A6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9E95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D71C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0F6224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31F2E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E3568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34,1000</w:t>
            </w:r>
          </w:p>
        </w:tc>
      </w:tr>
      <w:tr w:rsidR="00E35E22" w:rsidRPr="00BE657F" w14:paraId="20354F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FBB1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C7FD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7260DA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08AA19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0A39F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0,3100</w:t>
            </w:r>
          </w:p>
        </w:tc>
      </w:tr>
      <w:tr w:rsidR="00E35E22" w:rsidRPr="00BE657F" w14:paraId="4BFE2B3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3553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w:t>
            </w:r>
          </w:p>
        </w:tc>
        <w:tc>
          <w:tcPr>
            <w:tcW w:w="1276" w:type="dxa"/>
            <w:gridSpan w:val="2"/>
            <w:tcBorders>
              <w:top w:val="single" w:sz="4" w:space="0" w:color="auto"/>
              <w:bottom w:val="single" w:sz="4" w:space="0" w:color="auto"/>
            </w:tcBorders>
            <w:vAlign w:val="center"/>
          </w:tcPr>
          <w:p w14:paraId="70D9FC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75B1AD9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3C5DE8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B3244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34,6000</w:t>
            </w:r>
          </w:p>
          <w:p w14:paraId="6884DC23" w14:textId="77777777" w:rsidR="00E35E22" w:rsidRPr="00BE657F" w:rsidRDefault="00E35E22" w:rsidP="0013755F">
            <w:pPr>
              <w:autoSpaceDE w:val="0"/>
              <w:autoSpaceDN w:val="0"/>
              <w:jc w:val="center"/>
              <w:rPr>
                <w:noProof w:val="0"/>
                <w:lang w:val="en-US" w:eastAsia="ru-RU"/>
              </w:rPr>
            </w:pPr>
          </w:p>
        </w:tc>
      </w:tr>
      <w:tr w:rsidR="00E35E22" w:rsidRPr="00BE657F" w14:paraId="0880E3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CCCA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8265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48DEB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38022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5CA99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19,0300</w:t>
            </w:r>
          </w:p>
        </w:tc>
      </w:tr>
      <w:tr w:rsidR="00E35E22" w:rsidRPr="00BE657F" w14:paraId="2112B2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B412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47BBA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60F806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619C7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600A0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13,8400</w:t>
            </w:r>
          </w:p>
        </w:tc>
      </w:tr>
      <w:tr w:rsidR="00E35E22" w:rsidRPr="00BE657F" w14:paraId="3935C7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5383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F3E3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A5F2CC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045E3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4234C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2,0760</w:t>
            </w:r>
          </w:p>
        </w:tc>
      </w:tr>
      <w:tr w:rsidR="00E35E22" w:rsidRPr="00BE657F" w14:paraId="4EC1BEE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3853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ED80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486700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29C0CF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AA63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17,3000</w:t>
            </w:r>
          </w:p>
        </w:tc>
      </w:tr>
      <w:tr w:rsidR="00E35E22" w:rsidRPr="00BE657F" w14:paraId="647090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C56A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A4CD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E70B1B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045E7D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7FC48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1,7300</w:t>
            </w:r>
          </w:p>
        </w:tc>
      </w:tr>
      <w:tr w:rsidR="00E35E22" w:rsidRPr="00BE657F" w14:paraId="2B4AE2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5C60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FA13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3CBFC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39C1E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73A86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0,0692</w:t>
            </w:r>
          </w:p>
        </w:tc>
      </w:tr>
      <w:tr w:rsidR="00E35E22" w:rsidRPr="00BE657F" w14:paraId="10B54D0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CF86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145</w:t>
            </w:r>
          </w:p>
        </w:tc>
        <w:tc>
          <w:tcPr>
            <w:tcW w:w="1276" w:type="dxa"/>
            <w:gridSpan w:val="2"/>
            <w:tcBorders>
              <w:top w:val="single" w:sz="4" w:space="0" w:color="auto"/>
              <w:bottom w:val="single" w:sz="4" w:space="0" w:color="auto"/>
            </w:tcBorders>
            <w:vAlign w:val="center"/>
          </w:tcPr>
          <w:p w14:paraId="1E6340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60A02CC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7BE35C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C6B5A3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1D70F009" w14:textId="77777777" w:rsidR="00E35E22" w:rsidRPr="00BE657F" w:rsidRDefault="00E35E22" w:rsidP="0013755F">
            <w:pPr>
              <w:autoSpaceDE w:val="0"/>
              <w:autoSpaceDN w:val="0"/>
              <w:jc w:val="center"/>
              <w:rPr>
                <w:noProof w:val="0"/>
                <w:lang w:val="en-US" w:eastAsia="ru-RU"/>
              </w:rPr>
            </w:pPr>
          </w:p>
        </w:tc>
      </w:tr>
      <w:tr w:rsidR="00E35E22" w:rsidRPr="00BE657F" w14:paraId="26B308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5800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2B04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2499F5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D724E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5422C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0,2550</w:t>
            </w:r>
          </w:p>
        </w:tc>
      </w:tr>
      <w:tr w:rsidR="00E35E22" w:rsidRPr="00BE657F" w14:paraId="7A487C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6AE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6CEA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A73B9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490F4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80105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1,2750</w:t>
            </w:r>
          </w:p>
        </w:tc>
      </w:tr>
      <w:tr w:rsidR="00E35E22" w:rsidRPr="00BE657F" w14:paraId="3F6A87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EAF9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77A37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46C761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9E7DDB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F3215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0,4250</w:t>
            </w:r>
          </w:p>
        </w:tc>
      </w:tr>
      <w:tr w:rsidR="00E35E22" w:rsidRPr="00BE657F" w14:paraId="24BA3DF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CD9C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146</w:t>
            </w:r>
          </w:p>
        </w:tc>
        <w:tc>
          <w:tcPr>
            <w:tcW w:w="1276" w:type="dxa"/>
            <w:gridSpan w:val="2"/>
            <w:tcBorders>
              <w:top w:val="single" w:sz="4" w:space="0" w:color="auto"/>
              <w:bottom w:val="single" w:sz="4" w:space="0" w:color="auto"/>
            </w:tcBorders>
            <w:vAlign w:val="center"/>
          </w:tcPr>
          <w:p w14:paraId="0F0272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CF52B</w:t>
            </w:r>
          </w:p>
        </w:tc>
        <w:tc>
          <w:tcPr>
            <w:tcW w:w="4394" w:type="dxa"/>
            <w:gridSpan w:val="3"/>
            <w:tcBorders>
              <w:top w:val="single" w:sz="4" w:space="0" w:color="auto"/>
              <w:bottom w:val="single" w:sz="4" w:space="0" w:color="auto"/>
            </w:tcBorders>
            <w:vAlign w:val="center"/>
          </w:tcPr>
          <w:p w14:paraId="6BFBC7D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tavan</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p>
        </w:tc>
        <w:tc>
          <w:tcPr>
            <w:tcW w:w="1418" w:type="dxa"/>
            <w:tcBorders>
              <w:top w:val="single" w:sz="4" w:space="0" w:color="auto"/>
              <w:bottom w:val="single" w:sz="4" w:space="0" w:color="auto"/>
            </w:tcBorders>
            <w:vAlign w:val="center"/>
          </w:tcPr>
          <w:p w14:paraId="352D7B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CE726E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3ACB4F9E" w14:textId="77777777" w:rsidR="00E35E22" w:rsidRPr="00BE657F" w:rsidRDefault="00E35E22" w:rsidP="0013755F">
            <w:pPr>
              <w:autoSpaceDE w:val="0"/>
              <w:autoSpaceDN w:val="0"/>
              <w:jc w:val="center"/>
              <w:rPr>
                <w:noProof w:val="0"/>
                <w:lang w:val="en-US" w:eastAsia="ru-RU"/>
              </w:rPr>
            </w:pPr>
          </w:p>
        </w:tc>
      </w:tr>
      <w:tr w:rsidR="00E35E22" w:rsidRPr="00BE657F" w14:paraId="7912CF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E8C1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4EFE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0C7EB0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735675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6F7BC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13,0050</w:t>
            </w:r>
          </w:p>
        </w:tc>
      </w:tr>
      <w:tr w:rsidR="00E35E22" w:rsidRPr="00BE657F" w14:paraId="50902F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BF8D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A6BE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73F3AB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66194A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35CF7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60,6900</w:t>
            </w:r>
          </w:p>
        </w:tc>
      </w:tr>
      <w:tr w:rsidR="00E35E22" w:rsidRPr="00BE657F" w14:paraId="0C4169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68587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158C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1AB37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083B6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80F41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0,0340</w:t>
            </w:r>
          </w:p>
        </w:tc>
      </w:tr>
      <w:tr w:rsidR="00E35E22" w:rsidRPr="00BE657F" w14:paraId="26A576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80B70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FAF1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E14255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5E89C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7C2C8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0,6715</w:t>
            </w:r>
          </w:p>
        </w:tc>
      </w:tr>
      <w:tr w:rsidR="00E35E22" w:rsidRPr="00BE657F" w14:paraId="0130E4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CA03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F1B4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7A8642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621731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EDA21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0,1658</w:t>
            </w:r>
          </w:p>
        </w:tc>
      </w:tr>
      <w:tr w:rsidR="00E35E22" w:rsidRPr="00BE657F" w14:paraId="44DCCF6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C28F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147</w:t>
            </w:r>
          </w:p>
        </w:tc>
        <w:tc>
          <w:tcPr>
            <w:tcW w:w="1276" w:type="dxa"/>
            <w:gridSpan w:val="2"/>
            <w:tcBorders>
              <w:top w:val="single" w:sz="4" w:space="0" w:color="auto"/>
              <w:bottom w:val="single" w:sz="4" w:space="0" w:color="auto"/>
            </w:tcBorders>
            <w:vAlign w:val="center"/>
          </w:tcPr>
          <w:p w14:paraId="02157C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0D5466C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tavanelor</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locale)</w:t>
            </w:r>
          </w:p>
        </w:tc>
        <w:tc>
          <w:tcPr>
            <w:tcW w:w="1418" w:type="dxa"/>
            <w:tcBorders>
              <w:top w:val="single" w:sz="4" w:space="0" w:color="auto"/>
              <w:bottom w:val="single" w:sz="4" w:space="0" w:color="auto"/>
            </w:tcBorders>
            <w:vAlign w:val="center"/>
          </w:tcPr>
          <w:p w14:paraId="79F7A4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C76780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57E69B33" w14:textId="77777777" w:rsidR="00E35E22" w:rsidRPr="00BE657F" w:rsidRDefault="00E35E22" w:rsidP="0013755F">
            <w:pPr>
              <w:autoSpaceDE w:val="0"/>
              <w:autoSpaceDN w:val="0"/>
              <w:jc w:val="center"/>
              <w:rPr>
                <w:noProof w:val="0"/>
                <w:lang w:val="en-US" w:eastAsia="ru-RU"/>
              </w:rPr>
            </w:pPr>
          </w:p>
        </w:tc>
      </w:tr>
      <w:tr w:rsidR="00E35E22" w:rsidRPr="00BE657F" w14:paraId="6145BA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CFD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5F5C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347523E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0CEF81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442B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3,8250</w:t>
            </w:r>
          </w:p>
        </w:tc>
      </w:tr>
      <w:tr w:rsidR="00E35E22" w:rsidRPr="00BE657F" w14:paraId="179EF7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1445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A979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796FC6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65E23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86EF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0,8500</w:t>
            </w:r>
          </w:p>
        </w:tc>
      </w:tr>
      <w:tr w:rsidR="00E35E22" w:rsidRPr="00BE657F" w14:paraId="1B3A5D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8A39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D286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1C6E488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4DE1B4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D52D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8,9667</w:t>
            </w:r>
          </w:p>
        </w:tc>
      </w:tr>
      <w:tr w:rsidR="00E35E22" w:rsidRPr="00BE657F" w14:paraId="5FCB6F5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2DFF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B4A2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0BC68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71190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7EDFB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0,0085</w:t>
            </w:r>
          </w:p>
        </w:tc>
      </w:tr>
      <w:tr w:rsidR="00E35E22" w:rsidRPr="00BE657F" w14:paraId="6E2BA65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7BD20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33F8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3D52B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3EEC0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96621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0,0085</w:t>
            </w:r>
          </w:p>
        </w:tc>
      </w:tr>
      <w:tr w:rsidR="00E35E22" w:rsidRPr="00BE657F" w14:paraId="18EF414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983A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148</w:t>
            </w:r>
          </w:p>
        </w:tc>
        <w:tc>
          <w:tcPr>
            <w:tcW w:w="1276" w:type="dxa"/>
            <w:gridSpan w:val="2"/>
            <w:tcBorders>
              <w:top w:val="single" w:sz="4" w:space="0" w:color="auto"/>
              <w:bottom w:val="single" w:sz="4" w:space="0" w:color="auto"/>
            </w:tcBorders>
            <w:vAlign w:val="center"/>
          </w:tcPr>
          <w:p w14:paraId="39F71F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874964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0BB62F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73CEE8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27984DD9" w14:textId="77777777" w:rsidR="00E35E22" w:rsidRPr="00BE657F" w:rsidRDefault="00E35E22" w:rsidP="0013755F">
            <w:pPr>
              <w:autoSpaceDE w:val="0"/>
              <w:autoSpaceDN w:val="0"/>
              <w:jc w:val="center"/>
              <w:rPr>
                <w:noProof w:val="0"/>
                <w:lang w:val="en-US" w:eastAsia="ru-RU"/>
              </w:rPr>
            </w:pPr>
          </w:p>
        </w:tc>
      </w:tr>
      <w:tr w:rsidR="00E35E22" w:rsidRPr="00BE657F" w14:paraId="6D8DE9E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A7B9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90B1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7FAA55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5A58A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CA4A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0,2550</w:t>
            </w:r>
          </w:p>
        </w:tc>
      </w:tr>
      <w:tr w:rsidR="00E35E22" w:rsidRPr="00BE657F" w14:paraId="40E957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545A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1EEB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584C0B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86400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829D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1,2750</w:t>
            </w:r>
          </w:p>
        </w:tc>
      </w:tr>
      <w:tr w:rsidR="00E35E22" w:rsidRPr="00BE657F" w14:paraId="0392F8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D100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02DE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04144E8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1A14993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3475B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0,4250</w:t>
            </w:r>
          </w:p>
        </w:tc>
      </w:tr>
      <w:tr w:rsidR="00E35E22" w:rsidRPr="00BE657F" w14:paraId="3731502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4A4A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149</w:t>
            </w:r>
          </w:p>
        </w:tc>
        <w:tc>
          <w:tcPr>
            <w:tcW w:w="1276" w:type="dxa"/>
            <w:gridSpan w:val="2"/>
            <w:tcBorders>
              <w:top w:val="single" w:sz="4" w:space="0" w:color="auto"/>
              <w:bottom w:val="single" w:sz="4" w:space="0" w:color="auto"/>
            </w:tcBorders>
            <w:vAlign w:val="center"/>
          </w:tcPr>
          <w:p w14:paraId="151F94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779A9C0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pe </w:t>
            </w:r>
            <w:proofErr w:type="spellStart"/>
            <w:r w:rsidRPr="00BE657F">
              <w:rPr>
                <w:noProof w:val="0"/>
                <w:lang w:val="en-US" w:eastAsia="ru-RU"/>
              </w:rPr>
              <w:t>glet</w:t>
            </w:r>
            <w:proofErr w:type="spellEnd"/>
            <w:r w:rsidRPr="00BE657F">
              <w:rPr>
                <w:noProof w:val="0"/>
                <w:lang w:val="en-US" w:eastAsia="ru-RU"/>
              </w:rPr>
              <w:t xml:space="preserve"> existent,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tavane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15FE8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759B12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26EEEE1B" w14:textId="77777777" w:rsidR="00E35E22" w:rsidRPr="00BE657F" w:rsidRDefault="00E35E22" w:rsidP="0013755F">
            <w:pPr>
              <w:autoSpaceDE w:val="0"/>
              <w:autoSpaceDN w:val="0"/>
              <w:jc w:val="center"/>
              <w:rPr>
                <w:noProof w:val="0"/>
                <w:lang w:val="en-US" w:eastAsia="ru-RU"/>
              </w:rPr>
            </w:pPr>
          </w:p>
        </w:tc>
      </w:tr>
      <w:tr w:rsidR="00E35E22" w:rsidRPr="00BE657F" w14:paraId="7FF303E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DDF4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03C6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2F3C6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D1F33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111B8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4,6750</w:t>
            </w:r>
          </w:p>
        </w:tc>
      </w:tr>
      <w:tr w:rsidR="00E35E22" w:rsidRPr="00BE657F" w14:paraId="7E7B94B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E972A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E08A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733C03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76119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3166D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3,4000</w:t>
            </w:r>
          </w:p>
        </w:tc>
      </w:tr>
      <w:tr w:rsidR="00E35E22" w:rsidRPr="00BE657F" w14:paraId="397E8C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41F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3073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8C45DF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05686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2823D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0,5100</w:t>
            </w:r>
          </w:p>
        </w:tc>
      </w:tr>
      <w:tr w:rsidR="00E35E22" w:rsidRPr="00BE657F" w14:paraId="7DAD44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D38B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9CD8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830E0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6103AF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B249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4,2500</w:t>
            </w:r>
          </w:p>
        </w:tc>
      </w:tr>
      <w:tr w:rsidR="00E35E22" w:rsidRPr="00BE657F" w14:paraId="4ADEB4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3AC1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1827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1A124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DFF5F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90C60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0,4250</w:t>
            </w:r>
          </w:p>
        </w:tc>
      </w:tr>
      <w:tr w:rsidR="00E35E22" w:rsidRPr="00BE657F" w14:paraId="7458A6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B09D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93E6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AFA5FF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2409E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411A7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0,0170</w:t>
            </w:r>
          </w:p>
        </w:tc>
      </w:tr>
      <w:tr w:rsidR="00E35E22" w:rsidRPr="00BE657F" w14:paraId="5193859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0A96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150</w:t>
            </w:r>
          </w:p>
        </w:tc>
        <w:tc>
          <w:tcPr>
            <w:tcW w:w="1276" w:type="dxa"/>
            <w:gridSpan w:val="2"/>
            <w:tcBorders>
              <w:top w:val="single" w:sz="4" w:space="0" w:color="auto"/>
              <w:bottom w:val="single" w:sz="4" w:space="0" w:color="auto"/>
            </w:tcBorders>
            <w:vAlign w:val="center"/>
          </w:tcPr>
          <w:p w14:paraId="193679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9DCFAB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0D8A96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8B873B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773BF0D8" w14:textId="77777777" w:rsidR="00E35E22" w:rsidRPr="00BE657F" w:rsidRDefault="00E35E22" w:rsidP="0013755F">
            <w:pPr>
              <w:autoSpaceDE w:val="0"/>
              <w:autoSpaceDN w:val="0"/>
              <w:jc w:val="center"/>
              <w:rPr>
                <w:noProof w:val="0"/>
                <w:lang w:val="en-US" w:eastAsia="ru-RU"/>
              </w:rPr>
            </w:pPr>
          </w:p>
        </w:tc>
      </w:tr>
      <w:tr w:rsidR="00E35E22" w:rsidRPr="00BE657F" w14:paraId="1DF3E2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795D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1640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2AC4503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845D1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99180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0,2550</w:t>
            </w:r>
          </w:p>
        </w:tc>
      </w:tr>
      <w:tr w:rsidR="00E35E22" w:rsidRPr="00BE657F" w14:paraId="3557C4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43B6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BF89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EFD8B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FCAD6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A1E8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1,2750</w:t>
            </w:r>
          </w:p>
        </w:tc>
      </w:tr>
      <w:tr w:rsidR="00E35E22" w:rsidRPr="00BE657F" w14:paraId="63CFE0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24E4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6C61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0DF3B0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58CE000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1E470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0,4250</w:t>
            </w:r>
          </w:p>
        </w:tc>
      </w:tr>
      <w:tr w:rsidR="00E35E22" w:rsidRPr="00BE657F" w14:paraId="61744E3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D203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151</w:t>
            </w:r>
          </w:p>
        </w:tc>
        <w:tc>
          <w:tcPr>
            <w:tcW w:w="1276" w:type="dxa"/>
            <w:gridSpan w:val="2"/>
            <w:tcBorders>
              <w:top w:val="single" w:sz="4" w:space="0" w:color="auto"/>
              <w:bottom w:val="single" w:sz="4" w:space="0" w:color="auto"/>
            </w:tcBorders>
            <w:vAlign w:val="center"/>
          </w:tcPr>
          <w:p w14:paraId="6BDEE2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60A93359"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5623B6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25A56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46485F14" w14:textId="77777777" w:rsidR="00E35E22" w:rsidRPr="00BE657F" w:rsidRDefault="00E35E22" w:rsidP="0013755F">
            <w:pPr>
              <w:autoSpaceDE w:val="0"/>
              <w:autoSpaceDN w:val="0"/>
              <w:jc w:val="center"/>
              <w:rPr>
                <w:noProof w:val="0"/>
                <w:lang w:val="en-US" w:eastAsia="ru-RU"/>
              </w:rPr>
            </w:pPr>
          </w:p>
        </w:tc>
      </w:tr>
      <w:tr w:rsidR="00E35E22" w:rsidRPr="00BE657F" w14:paraId="2713DA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EA81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7347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71832A9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5006BA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2CB4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3,9780</w:t>
            </w:r>
          </w:p>
        </w:tc>
      </w:tr>
      <w:tr w:rsidR="00E35E22" w:rsidRPr="00BE657F" w14:paraId="2BF24F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A0ED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C909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0A7340A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0283E6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31F0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261,6606</w:t>
            </w:r>
          </w:p>
        </w:tc>
      </w:tr>
      <w:tr w:rsidR="00E35E22" w:rsidRPr="00BE657F" w14:paraId="4BE620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DF58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4F4E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75927B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0F89CB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45C16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0,7696</w:t>
            </w:r>
          </w:p>
        </w:tc>
      </w:tr>
      <w:tr w:rsidR="00E35E22" w:rsidRPr="00BE657F" w14:paraId="66D7A8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7DD1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ECF4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459AD3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F5621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63E80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0,0599</w:t>
            </w:r>
          </w:p>
        </w:tc>
      </w:tr>
      <w:tr w:rsidR="00E35E22" w:rsidRPr="00BE657F" w14:paraId="46449B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793D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3685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7EBC640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1C5580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72374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0,7140</w:t>
            </w:r>
          </w:p>
        </w:tc>
      </w:tr>
      <w:tr w:rsidR="00E35E22" w:rsidRPr="00BE657F" w14:paraId="43F6DE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053B6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C56F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14631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CF7A1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30723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0,1700</w:t>
            </w:r>
          </w:p>
        </w:tc>
      </w:tr>
      <w:tr w:rsidR="00E35E22" w:rsidRPr="00BE657F" w14:paraId="39E7EDF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BAF8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152</w:t>
            </w:r>
          </w:p>
        </w:tc>
        <w:tc>
          <w:tcPr>
            <w:tcW w:w="1276" w:type="dxa"/>
            <w:gridSpan w:val="2"/>
            <w:tcBorders>
              <w:top w:val="single" w:sz="4" w:space="0" w:color="auto"/>
              <w:bottom w:val="single" w:sz="4" w:space="0" w:color="auto"/>
            </w:tcBorders>
            <w:vAlign w:val="center"/>
          </w:tcPr>
          <w:p w14:paraId="4FE4F6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1DD9FA7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4E6B5A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784C98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0C33CA63" w14:textId="77777777" w:rsidR="00E35E22" w:rsidRPr="00BE657F" w:rsidRDefault="00E35E22" w:rsidP="0013755F">
            <w:pPr>
              <w:autoSpaceDE w:val="0"/>
              <w:autoSpaceDN w:val="0"/>
              <w:jc w:val="center"/>
              <w:rPr>
                <w:noProof w:val="0"/>
                <w:lang w:val="en-US" w:eastAsia="ru-RU"/>
              </w:rPr>
            </w:pPr>
          </w:p>
        </w:tc>
      </w:tr>
      <w:tr w:rsidR="00E35E22" w:rsidRPr="00BE657F" w14:paraId="793E3B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A1DB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67E5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1EAC3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566297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F5ACB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9,7750</w:t>
            </w:r>
          </w:p>
        </w:tc>
      </w:tr>
      <w:tr w:rsidR="00E35E22" w:rsidRPr="00BE657F" w14:paraId="5C34B6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79BD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7903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D9742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ED59E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4228A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1,2750</w:t>
            </w:r>
          </w:p>
        </w:tc>
      </w:tr>
      <w:tr w:rsidR="00E35E22" w:rsidRPr="00BE657F" w14:paraId="736608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44F5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84BF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44A53B9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11EAF6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7E0726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9,0142</w:t>
            </w:r>
          </w:p>
        </w:tc>
      </w:tr>
      <w:tr w:rsidR="00E35E22" w:rsidRPr="00BE657F" w14:paraId="60A2EB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55DAA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B22D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727C28D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203850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B6870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9,0142</w:t>
            </w:r>
          </w:p>
        </w:tc>
      </w:tr>
      <w:tr w:rsidR="00E35E22" w:rsidRPr="00BE657F" w14:paraId="2BA546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3EA4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33AC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6C7BA5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5E976B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20101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7,7265</w:t>
            </w:r>
          </w:p>
        </w:tc>
      </w:tr>
      <w:tr w:rsidR="00E35E22" w:rsidRPr="00BE657F" w14:paraId="5857E4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926D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89E0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E7C489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0F9FE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1B5D9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0,2550</w:t>
            </w:r>
          </w:p>
        </w:tc>
      </w:tr>
      <w:tr w:rsidR="00E35E22" w:rsidRPr="00BE657F" w14:paraId="06FB030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D422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153</w:t>
            </w:r>
          </w:p>
        </w:tc>
        <w:tc>
          <w:tcPr>
            <w:tcW w:w="1276" w:type="dxa"/>
            <w:gridSpan w:val="2"/>
            <w:tcBorders>
              <w:top w:val="single" w:sz="4" w:space="0" w:color="auto"/>
              <w:bottom w:val="single" w:sz="4" w:space="0" w:color="auto"/>
            </w:tcBorders>
            <w:vAlign w:val="center"/>
          </w:tcPr>
          <w:p w14:paraId="6B435F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12AA05A0"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1FA689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302D83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11,5000</w:t>
            </w:r>
          </w:p>
          <w:p w14:paraId="2F2DB164" w14:textId="77777777" w:rsidR="00E35E22" w:rsidRPr="00BE657F" w:rsidRDefault="00E35E22" w:rsidP="0013755F">
            <w:pPr>
              <w:autoSpaceDE w:val="0"/>
              <w:autoSpaceDN w:val="0"/>
              <w:jc w:val="center"/>
              <w:rPr>
                <w:noProof w:val="0"/>
                <w:lang w:val="en-US" w:eastAsia="ru-RU"/>
              </w:rPr>
            </w:pPr>
          </w:p>
        </w:tc>
      </w:tr>
      <w:tr w:rsidR="00E35E22" w:rsidRPr="00BE657F" w14:paraId="31EFDD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AFD1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0F75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61D1C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5D968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08B0F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3,2200</w:t>
            </w:r>
          </w:p>
        </w:tc>
      </w:tr>
      <w:tr w:rsidR="00E35E22" w:rsidRPr="00BE657F" w14:paraId="051A99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1089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7241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0545A7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5C249D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AC53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0,4600</w:t>
            </w:r>
          </w:p>
        </w:tc>
      </w:tr>
      <w:tr w:rsidR="00E35E22" w:rsidRPr="00BE657F" w14:paraId="3E6C6E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764D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87D6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7F4781B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7548E3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84447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11,5000</w:t>
            </w:r>
          </w:p>
        </w:tc>
      </w:tr>
      <w:tr w:rsidR="00E35E22" w:rsidRPr="00BE657F" w14:paraId="381D31E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C7ED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ED3C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58279DC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2DD416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D22B8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2,3000</w:t>
            </w:r>
          </w:p>
        </w:tc>
      </w:tr>
      <w:tr w:rsidR="00E35E22" w:rsidRPr="00BE657F" w14:paraId="047217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0FE7D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3E38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20ADA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577A7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A734D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0,1150</w:t>
            </w:r>
          </w:p>
        </w:tc>
      </w:tr>
      <w:tr w:rsidR="00E35E22" w:rsidRPr="00BE657F" w14:paraId="2A89DEF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0117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154</w:t>
            </w:r>
          </w:p>
        </w:tc>
        <w:tc>
          <w:tcPr>
            <w:tcW w:w="1276" w:type="dxa"/>
            <w:gridSpan w:val="2"/>
            <w:tcBorders>
              <w:top w:val="single" w:sz="4" w:space="0" w:color="auto"/>
              <w:bottom w:val="single" w:sz="4" w:space="0" w:color="auto"/>
            </w:tcBorders>
            <w:vAlign w:val="center"/>
          </w:tcPr>
          <w:p w14:paraId="4D0113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3D46CB6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5FF4F0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2AEC11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15319766" w14:textId="77777777" w:rsidR="00E35E22" w:rsidRPr="00BE657F" w:rsidRDefault="00E35E22" w:rsidP="0013755F">
            <w:pPr>
              <w:autoSpaceDE w:val="0"/>
              <w:autoSpaceDN w:val="0"/>
              <w:jc w:val="center"/>
              <w:rPr>
                <w:noProof w:val="0"/>
                <w:lang w:val="en-US" w:eastAsia="ru-RU"/>
              </w:rPr>
            </w:pPr>
          </w:p>
        </w:tc>
      </w:tr>
      <w:tr w:rsidR="00E35E22" w:rsidRPr="00BE657F" w14:paraId="4515E3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3AE1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E121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6DBB55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5C846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F3C3D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0C10A8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D1B2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CAEE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5A3D65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0063F4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5B998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340D8C8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230B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8A9F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1624B6E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1988D9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216E9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5BE770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D4AB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C9D7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55455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F5B04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1CE8C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547FC8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DA9F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2988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27985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AFE1B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17B5B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52C14FE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4973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w:t>
            </w:r>
          </w:p>
        </w:tc>
        <w:tc>
          <w:tcPr>
            <w:tcW w:w="1276" w:type="dxa"/>
            <w:gridSpan w:val="2"/>
            <w:tcBorders>
              <w:top w:val="single" w:sz="4" w:space="0" w:color="auto"/>
              <w:bottom w:val="single" w:sz="4" w:space="0" w:color="auto"/>
            </w:tcBorders>
            <w:vAlign w:val="center"/>
          </w:tcPr>
          <w:p w14:paraId="2DEB09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2CE606BA"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0F9CE4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0EADE6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1D61FA05" w14:textId="77777777" w:rsidR="00E35E22" w:rsidRPr="00BE657F" w:rsidRDefault="00E35E22" w:rsidP="0013755F">
            <w:pPr>
              <w:autoSpaceDE w:val="0"/>
              <w:autoSpaceDN w:val="0"/>
              <w:jc w:val="center"/>
              <w:rPr>
                <w:noProof w:val="0"/>
                <w:lang w:val="en-US" w:eastAsia="ru-RU"/>
              </w:rPr>
            </w:pPr>
          </w:p>
        </w:tc>
      </w:tr>
      <w:tr w:rsidR="00E35E22" w:rsidRPr="00BE657F" w14:paraId="527952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244D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C010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673BAA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771684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5DF4C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0,4700</w:t>
            </w:r>
          </w:p>
        </w:tc>
      </w:tr>
      <w:tr w:rsidR="00E35E22" w:rsidRPr="00BE657F" w14:paraId="40F44F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5EEC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A917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1061DC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2B246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C4653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2A3ACD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7A2B8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389E5F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2EC4884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44ABEBE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128598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425E032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CEA13F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B0BF51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4C66CD1"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B49524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6E5A0FE" w14:textId="77777777" w:rsidR="00E35E22" w:rsidRPr="00BE657F" w:rsidRDefault="00E35E22" w:rsidP="0013755F">
            <w:pPr>
              <w:autoSpaceDE w:val="0"/>
              <w:autoSpaceDN w:val="0"/>
              <w:rPr>
                <w:noProof w:val="0"/>
                <w:lang w:val="en-US" w:eastAsia="ru-RU"/>
              </w:rPr>
            </w:pPr>
          </w:p>
        </w:tc>
      </w:tr>
      <w:tr w:rsidR="00E35E22" w:rsidRPr="00BE657F" w14:paraId="2407309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BAB783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C306EC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917F35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6DDFE2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D6B2F6C" w14:textId="77777777" w:rsidR="00E35E22" w:rsidRPr="00BE657F" w:rsidRDefault="00E35E22" w:rsidP="0013755F">
            <w:pPr>
              <w:autoSpaceDE w:val="0"/>
              <w:autoSpaceDN w:val="0"/>
              <w:rPr>
                <w:noProof w:val="0"/>
                <w:lang w:val="en-US" w:eastAsia="ru-RU"/>
              </w:rPr>
            </w:pPr>
          </w:p>
        </w:tc>
      </w:tr>
      <w:tr w:rsidR="00E35E22" w:rsidRPr="00BE657F" w14:paraId="6D68E06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2E0732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7ADF4D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796778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274625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5EC82F5" w14:textId="77777777" w:rsidR="00E35E22" w:rsidRPr="00BE657F" w:rsidRDefault="00E35E22" w:rsidP="0013755F">
            <w:pPr>
              <w:autoSpaceDE w:val="0"/>
              <w:autoSpaceDN w:val="0"/>
              <w:rPr>
                <w:noProof w:val="0"/>
                <w:lang w:val="en-US" w:eastAsia="ru-RU"/>
              </w:rPr>
            </w:pPr>
          </w:p>
        </w:tc>
      </w:tr>
      <w:tr w:rsidR="00E35E22" w:rsidRPr="00BE657F" w14:paraId="09FC82D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B766CE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93C692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D99EC0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7500CE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3B10AE53" w14:textId="77777777" w:rsidR="00E35E22" w:rsidRPr="00BE657F" w:rsidRDefault="00E35E22" w:rsidP="0013755F">
            <w:pPr>
              <w:autoSpaceDE w:val="0"/>
              <w:autoSpaceDN w:val="0"/>
              <w:rPr>
                <w:noProof w:val="0"/>
                <w:lang w:val="en-US" w:eastAsia="ru-RU"/>
              </w:rPr>
            </w:pPr>
          </w:p>
        </w:tc>
      </w:tr>
      <w:tr w:rsidR="00E35E22" w:rsidRPr="00BE657F" w14:paraId="79846DE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734400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A89492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FC8134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997F71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5EEE999" w14:textId="77777777" w:rsidR="00E35E22" w:rsidRPr="00BE657F" w:rsidRDefault="00E35E22" w:rsidP="0013755F">
            <w:pPr>
              <w:autoSpaceDE w:val="0"/>
              <w:autoSpaceDN w:val="0"/>
              <w:rPr>
                <w:noProof w:val="0"/>
                <w:lang w:val="en-US" w:eastAsia="ru-RU"/>
              </w:rPr>
            </w:pPr>
          </w:p>
        </w:tc>
      </w:tr>
      <w:tr w:rsidR="00E35E22" w:rsidRPr="00BE657F" w14:paraId="1F486E8B"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879BA5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0EDAFA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977BD81"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61ADEE0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68917F85"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0D6109F" w14:textId="77777777" w:rsidR="00E35E22" w:rsidRPr="00BE657F" w:rsidRDefault="00E35E22" w:rsidP="0013755F">
            <w:pPr>
              <w:autoSpaceDE w:val="0"/>
              <w:autoSpaceDN w:val="0"/>
              <w:rPr>
                <w:noProof w:val="0"/>
                <w:lang w:val="en-US" w:eastAsia="ru-RU"/>
              </w:rPr>
            </w:pPr>
          </w:p>
        </w:tc>
      </w:tr>
      <w:tr w:rsidR="00E35E22" w:rsidRPr="00BE657F" w14:paraId="75AB8D3C"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8C5889D"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D16B8C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3BBB06DA"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4.2.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1102B642"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3016CC62" w14:textId="77777777" w:rsidR="00E35E22" w:rsidRPr="00BE657F" w:rsidRDefault="00E35E22" w:rsidP="0013755F">
            <w:pPr>
              <w:autoSpaceDE w:val="0"/>
              <w:autoSpaceDN w:val="0"/>
              <w:rPr>
                <w:noProof w:val="0"/>
                <w:lang w:val="en-US" w:eastAsia="ru-RU"/>
              </w:rPr>
            </w:pPr>
          </w:p>
        </w:tc>
      </w:tr>
      <w:tr w:rsidR="00E35E22" w:rsidRPr="00BE657F" w14:paraId="64CA53D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563B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156</w:t>
            </w:r>
          </w:p>
        </w:tc>
        <w:tc>
          <w:tcPr>
            <w:tcW w:w="1276" w:type="dxa"/>
            <w:gridSpan w:val="2"/>
            <w:tcBorders>
              <w:top w:val="single" w:sz="4" w:space="0" w:color="auto"/>
              <w:bottom w:val="single" w:sz="4" w:space="0" w:color="auto"/>
            </w:tcBorders>
            <w:vAlign w:val="center"/>
          </w:tcPr>
          <w:p w14:paraId="743544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3AA46D2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50FD84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8DCBFC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37B6398B" w14:textId="77777777" w:rsidR="00E35E22" w:rsidRPr="00BE657F" w:rsidRDefault="00E35E22" w:rsidP="0013755F">
            <w:pPr>
              <w:autoSpaceDE w:val="0"/>
              <w:autoSpaceDN w:val="0"/>
              <w:jc w:val="center"/>
              <w:rPr>
                <w:noProof w:val="0"/>
                <w:lang w:val="en-US" w:eastAsia="ru-RU"/>
              </w:rPr>
            </w:pPr>
          </w:p>
        </w:tc>
      </w:tr>
      <w:tr w:rsidR="00E35E22" w:rsidRPr="00BE657F" w14:paraId="12333BA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FEA6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4D6A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8E9824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138DC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D70F9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1,9800</w:t>
            </w:r>
          </w:p>
        </w:tc>
      </w:tr>
      <w:tr w:rsidR="00E35E22" w:rsidRPr="00BE657F" w14:paraId="129740F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850A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w:t>
            </w:r>
          </w:p>
        </w:tc>
        <w:tc>
          <w:tcPr>
            <w:tcW w:w="1276" w:type="dxa"/>
            <w:gridSpan w:val="2"/>
            <w:tcBorders>
              <w:top w:val="single" w:sz="4" w:space="0" w:color="auto"/>
              <w:bottom w:val="single" w:sz="4" w:space="0" w:color="auto"/>
            </w:tcBorders>
            <w:vAlign w:val="center"/>
          </w:tcPr>
          <w:p w14:paraId="54EBFD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7C638F4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w:t>
            </w:r>
            <w:proofErr w:type="gramStart"/>
            <w:r w:rsidRPr="00BE657F">
              <w:rPr>
                <w:noProof w:val="0"/>
                <w:lang w:val="en-US" w:eastAsia="ru-RU"/>
              </w:rPr>
              <w:t>tari :</w:t>
            </w:r>
            <w:proofErr w:type="gramEnd"/>
            <w:r w:rsidRPr="00BE657F">
              <w:rPr>
                <w:noProof w:val="0"/>
                <w:lang w:val="en-US" w:eastAsia="ru-RU"/>
              </w:rPr>
              <w:t xml:space="preserve"> </w:t>
            </w:r>
            <w:proofErr w:type="spellStart"/>
            <w:r w:rsidRPr="00BE657F">
              <w:rPr>
                <w:noProof w:val="0"/>
                <w:lang w:val="en-US" w:eastAsia="ru-RU"/>
              </w:rPr>
              <w:t>unipolare</w:t>
            </w:r>
            <w:proofErr w:type="spellEnd"/>
            <w:r w:rsidRPr="00BE657F">
              <w:rPr>
                <w:noProof w:val="0"/>
                <w:lang w:val="en-US" w:eastAsia="ru-RU"/>
              </w:rPr>
              <w:t xml:space="preserve"> (</w:t>
            </w:r>
            <w:proofErr w:type="spellStart"/>
            <w:r w:rsidRPr="00BE657F">
              <w:rPr>
                <w:noProof w:val="0"/>
                <w:lang w:val="en-US" w:eastAsia="ru-RU"/>
              </w:rPr>
              <w:t>prize,intrerupatoare,sensor</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27BB2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E88B04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4CDE98C3" w14:textId="77777777" w:rsidR="00E35E22" w:rsidRPr="00BE657F" w:rsidRDefault="00E35E22" w:rsidP="0013755F">
            <w:pPr>
              <w:autoSpaceDE w:val="0"/>
              <w:autoSpaceDN w:val="0"/>
              <w:jc w:val="center"/>
              <w:rPr>
                <w:noProof w:val="0"/>
                <w:lang w:val="en-US" w:eastAsia="ru-RU"/>
              </w:rPr>
            </w:pPr>
          </w:p>
        </w:tc>
      </w:tr>
      <w:tr w:rsidR="00E35E22" w:rsidRPr="00BE657F" w14:paraId="5D25FF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A317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D0DF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E22E6A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BF6EA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99E6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1EE5846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B599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158</w:t>
            </w:r>
          </w:p>
        </w:tc>
        <w:tc>
          <w:tcPr>
            <w:tcW w:w="1276" w:type="dxa"/>
            <w:gridSpan w:val="2"/>
            <w:tcBorders>
              <w:top w:val="single" w:sz="4" w:space="0" w:color="auto"/>
              <w:bottom w:val="single" w:sz="4" w:space="0" w:color="auto"/>
            </w:tcBorders>
            <w:vAlign w:val="center"/>
          </w:tcPr>
          <w:p w14:paraId="72D12A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5D521D3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3237266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8C87D4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0E7AFA6B" w14:textId="77777777" w:rsidR="00E35E22" w:rsidRPr="00BE657F" w:rsidRDefault="00E35E22" w:rsidP="0013755F">
            <w:pPr>
              <w:autoSpaceDE w:val="0"/>
              <w:autoSpaceDN w:val="0"/>
              <w:jc w:val="center"/>
              <w:rPr>
                <w:noProof w:val="0"/>
                <w:lang w:val="en-US" w:eastAsia="ru-RU"/>
              </w:rPr>
            </w:pPr>
          </w:p>
        </w:tc>
      </w:tr>
      <w:tr w:rsidR="00E35E22" w:rsidRPr="00BE657F" w14:paraId="225B6A6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146F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FB02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093E06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41370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C756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14B6DC1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0D7A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159</w:t>
            </w:r>
          </w:p>
        </w:tc>
        <w:tc>
          <w:tcPr>
            <w:tcW w:w="1276" w:type="dxa"/>
            <w:gridSpan w:val="2"/>
            <w:tcBorders>
              <w:top w:val="single" w:sz="4" w:space="0" w:color="auto"/>
              <w:bottom w:val="single" w:sz="4" w:space="0" w:color="auto"/>
            </w:tcBorders>
            <w:vAlign w:val="center"/>
          </w:tcPr>
          <w:p w14:paraId="2831FF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211B72E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120x60</w:t>
            </w:r>
          </w:p>
        </w:tc>
        <w:tc>
          <w:tcPr>
            <w:tcW w:w="1418" w:type="dxa"/>
            <w:tcBorders>
              <w:top w:val="single" w:sz="4" w:space="0" w:color="auto"/>
              <w:bottom w:val="single" w:sz="4" w:space="0" w:color="auto"/>
            </w:tcBorders>
            <w:vAlign w:val="center"/>
          </w:tcPr>
          <w:p w14:paraId="3513EA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818F20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50096D67" w14:textId="77777777" w:rsidR="00E35E22" w:rsidRPr="00BE657F" w:rsidRDefault="00E35E22" w:rsidP="0013755F">
            <w:pPr>
              <w:autoSpaceDE w:val="0"/>
              <w:autoSpaceDN w:val="0"/>
              <w:jc w:val="center"/>
              <w:rPr>
                <w:noProof w:val="0"/>
                <w:lang w:val="en-US" w:eastAsia="ru-RU"/>
              </w:rPr>
            </w:pPr>
          </w:p>
        </w:tc>
      </w:tr>
      <w:tr w:rsidR="00E35E22" w:rsidRPr="00BE657F" w14:paraId="012934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271A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2701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477864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86698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2EE75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4,3500</w:t>
            </w:r>
          </w:p>
        </w:tc>
      </w:tr>
      <w:tr w:rsidR="00E35E22" w:rsidRPr="00BE657F" w14:paraId="3DE54D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BDB7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2724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2521216704237*12</w:t>
            </w:r>
          </w:p>
        </w:tc>
        <w:tc>
          <w:tcPr>
            <w:tcW w:w="4394" w:type="dxa"/>
            <w:gridSpan w:val="3"/>
            <w:tcBorders>
              <w:top w:val="nil"/>
              <w:bottom w:val="single" w:sz="2" w:space="0" w:color="auto"/>
            </w:tcBorders>
            <w:vAlign w:val="center"/>
          </w:tcPr>
          <w:p w14:paraId="01B08B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120x60</w:t>
            </w:r>
          </w:p>
        </w:tc>
        <w:tc>
          <w:tcPr>
            <w:tcW w:w="1418" w:type="dxa"/>
            <w:tcBorders>
              <w:top w:val="nil"/>
              <w:bottom w:val="single" w:sz="2" w:space="0" w:color="auto"/>
            </w:tcBorders>
            <w:vAlign w:val="center"/>
          </w:tcPr>
          <w:p w14:paraId="6CE177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0B43F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5,3550</w:t>
            </w:r>
          </w:p>
        </w:tc>
      </w:tr>
      <w:tr w:rsidR="00E35E22" w:rsidRPr="00BE657F" w14:paraId="24CCE1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C86F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6525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7760E84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5BBBC96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E2963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0,5250</w:t>
            </w:r>
          </w:p>
        </w:tc>
      </w:tr>
      <w:tr w:rsidR="00E35E22" w:rsidRPr="00BE657F" w14:paraId="58E6DA5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F2BB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w:t>
            </w:r>
          </w:p>
        </w:tc>
        <w:tc>
          <w:tcPr>
            <w:tcW w:w="1276" w:type="dxa"/>
            <w:gridSpan w:val="2"/>
            <w:tcBorders>
              <w:top w:val="single" w:sz="4" w:space="0" w:color="auto"/>
              <w:bottom w:val="single" w:sz="4" w:space="0" w:color="auto"/>
            </w:tcBorders>
            <w:vAlign w:val="center"/>
          </w:tcPr>
          <w:p w14:paraId="151B36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500ACCA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495ABF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978E80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E694E1E" w14:textId="77777777" w:rsidR="00E35E22" w:rsidRPr="00BE657F" w:rsidRDefault="00E35E22" w:rsidP="0013755F">
            <w:pPr>
              <w:autoSpaceDE w:val="0"/>
              <w:autoSpaceDN w:val="0"/>
              <w:jc w:val="center"/>
              <w:rPr>
                <w:noProof w:val="0"/>
                <w:lang w:val="en-US" w:eastAsia="ru-RU"/>
              </w:rPr>
            </w:pPr>
          </w:p>
        </w:tc>
      </w:tr>
      <w:tr w:rsidR="00E35E22" w:rsidRPr="00BE657F" w14:paraId="4617C5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534F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0FE4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ABE0D3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80CF2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D178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3,4800</w:t>
            </w:r>
          </w:p>
        </w:tc>
      </w:tr>
      <w:tr w:rsidR="00E35E22" w:rsidRPr="00BE657F" w14:paraId="637059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00B7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853C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5170A1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68EE83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13403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4,2840</w:t>
            </w:r>
          </w:p>
        </w:tc>
      </w:tr>
      <w:tr w:rsidR="00E35E22" w:rsidRPr="00BE657F" w14:paraId="6F547A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17EF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4CCB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1232AB4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CE15A6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55B6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52E7D2A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F4E7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161</w:t>
            </w:r>
          </w:p>
        </w:tc>
        <w:tc>
          <w:tcPr>
            <w:tcW w:w="1276" w:type="dxa"/>
            <w:gridSpan w:val="2"/>
            <w:tcBorders>
              <w:top w:val="single" w:sz="4" w:space="0" w:color="auto"/>
              <w:bottom w:val="single" w:sz="4" w:space="0" w:color="auto"/>
            </w:tcBorders>
            <w:vAlign w:val="center"/>
          </w:tcPr>
          <w:p w14:paraId="4C62AA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003DE5B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61A16B8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8A6E4A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059F7F6B" w14:textId="77777777" w:rsidR="00E35E22" w:rsidRPr="00BE657F" w:rsidRDefault="00E35E22" w:rsidP="0013755F">
            <w:pPr>
              <w:autoSpaceDE w:val="0"/>
              <w:autoSpaceDN w:val="0"/>
              <w:jc w:val="center"/>
              <w:rPr>
                <w:noProof w:val="0"/>
                <w:lang w:val="en-US" w:eastAsia="ru-RU"/>
              </w:rPr>
            </w:pPr>
          </w:p>
        </w:tc>
      </w:tr>
      <w:tr w:rsidR="00E35E22" w:rsidRPr="00BE657F" w14:paraId="5E7A4D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8A60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B2B7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02C2E1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9F048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206EB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3,7200</w:t>
            </w:r>
          </w:p>
        </w:tc>
      </w:tr>
      <w:tr w:rsidR="00E35E22" w:rsidRPr="00BE657F" w14:paraId="6EF8F4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08CE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EEB6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19DEB7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10229BB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BD65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12,2400</w:t>
            </w:r>
          </w:p>
        </w:tc>
      </w:tr>
      <w:tr w:rsidR="00E35E22" w:rsidRPr="00BE657F" w14:paraId="64726C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CA79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B61A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623808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7B07C2B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3C4EA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F9E93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A8649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272F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94987A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4E69F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E7E55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3ED891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8A9B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8ECE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A9FF6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5C8DA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7E71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10513C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5318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DBB1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1A2DFCA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141EA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8C889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58523B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9B99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684C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075639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1D84C0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1E925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0EA4AE7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C1C7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162</w:t>
            </w:r>
          </w:p>
        </w:tc>
        <w:tc>
          <w:tcPr>
            <w:tcW w:w="1276" w:type="dxa"/>
            <w:gridSpan w:val="2"/>
            <w:tcBorders>
              <w:top w:val="single" w:sz="4" w:space="0" w:color="auto"/>
              <w:bottom w:val="single" w:sz="4" w:space="0" w:color="auto"/>
            </w:tcBorders>
            <w:vAlign w:val="center"/>
          </w:tcPr>
          <w:p w14:paraId="56072C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6C3AD48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27F7D0A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90C64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B791198" w14:textId="77777777" w:rsidR="00E35E22" w:rsidRPr="00BE657F" w:rsidRDefault="00E35E22" w:rsidP="0013755F">
            <w:pPr>
              <w:autoSpaceDE w:val="0"/>
              <w:autoSpaceDN w:val="0"/>
              <w:jc w:val="center"/>
              <w:rPr>
                <w:noProof w:val="0"/>
                <w:lang w:val="en-US" w:eastAsia="ru-RU"/>
              </w:rPr>
            </w:pPr>
          </w:p>
        </w:tc>
      </w:tr>
      <w:tr w:rsidR="00E35E22" w:rsidRPr="00BE657F" w14:paraId="1EF076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C4DD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79DB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AF1C45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8058C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7E172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0,6200</w:t>
            </w:r>
          </w:p>
        </w:tc>
      </w:tr>
      <w:tr w:rsidR="00E35E22" w:rsidRPr="00BE657F" w14:paraId="1963F5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FB11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ED85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5622A0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097D966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1FEDC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0CB0F59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D0A2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E4C5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0367794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33A3990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632FA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46FF179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CA3BE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69FB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4DE14C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46CEF9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D4263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204785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39D0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02AE5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DE799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8FB5E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E7602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52EDB0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DB8B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8D258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20E6AC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4C74845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D05CF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5E3A67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8CC9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135A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408C5D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63EDA4B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ED5E1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5BAD591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939B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163</w:t>
            </w:r>
          </w:p>
        </w:tc>
        <w:tc>
          <w:tcPr>
            <w:tcW w:w="1276" w:type="dxa"/>
            <w:gridSpan w:val="2"/>
            <w:tcBorders>
              <w:top w:val="single" w:sz="4" w:space="0" w:color="auto"/>
              <w:bottom w:val="single" w:sz="4" w:space="0" w:color="auto"/>
            </w:tcBorders>
            <w:vAlign w:val="center"/>
          </w:tcPr>
          <w:p w14:paraId="16B427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185CF8E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41C678B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613150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5519D92C" w14:textId="77777777" w:rsidR="00E35E22" w:rsidRPr="00BE657F" w:rsidRDefault="00E35E22" w:rsidP="0013755F">
            <w:pPr>
              <w:autoSpaceDE w:val="0"/>
              <w:autoSpaceDN w:val="0"/>
              <w:jc w:val="center"/>
              <w:rPr>
                <w:noProof w:val="0"/>
                <w:lang w:val="en-US" w:eastAsia="ru-RU"/>
              </w:rPr>
            </w:pPr>
          </w:p>
        </w:tc>
      </w:tr>
      <w:tr w:rsidR="00E35E22" w:rsidRPr="00BE657F" w14:paraId="28B0888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403E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B4DC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889E73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D774B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AB3F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5C7977C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72EA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AC5D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259715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302875E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B3F0A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7F0C65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F57D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D171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5C0EA39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38A5D56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CF8C7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ED19F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8EAF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009E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CC0CDD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4BA63C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6CC5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568CC3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EA82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ABF4C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1CDAB75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0DB727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68425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338D57D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33DB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164</w:t>
            </w:r>
          </w:p>
        </w:tc>
        <w:tc>
          <w:tcPr>
            <w:tcW w:w="1276" w:type="dxa"/>
            <w:gridSpan w:val="2"/>
            <w:tcBorders>
              <w:top w:val="single" w:sz="4" w:space="0" w:color="auto"/>
              <w:bottom w:val="single" w:sz="4" w:space="0" w:color="auto"/>
            </w:tcBorders>
            <w:vAlign w:val="center"/>
          </w:tcPr>
          <w:p w14:paraId="6D7AFE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2288105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58E7414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ABF332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541B3A03" w14:textId="77777777" w:rsidR="00E35E22" w:rsidRPr="00BE657F" w:rsidRDefault="00E35E22" w:rsidP="0013755F">
            <w:pPr>
              <w:autoSpaceDE w:val="0"/>
              <w:autoSpaceDN w:val="0"/>
              <w:jc w:val="center"/>
              <w:rPr>
                <w:noProof w:val="0"/>
                <w:lang w:val="en-US" w:eastAsia="ru-RU"/>
              </w:rPr>
            </w:pPr>
          </w:p>
        </w:tc>
      </w:tr>
      <w:tr w:rsidR="00E35E22" w:rsidRPr="00BE657F" w14:paraId="5EB55ED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6E8E6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5A80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6F242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700A4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EC4CB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2,2000</w:t>
            </w:r>
          </w:p>
        </w:tc>
      </w:tr>
      <w:tr w:rsidR="00E35E22" w:rsidRPr="00BE657F" w14:paraId="04A421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033D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56C1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1D38F1A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proofErr w:type="gramStart"/>
            <w:r w:rsidRPr="00BE657F">
              <w:rPr>
                <w:noProof w:val="0"/>
                <w:sz w:val="22"/>
                <w:szCs w:val="22"/>
                <w:lang w:val="en-US" w:eastAsia="ru-RU"/>
              </w:rPr>
              <w:t>iluminat</w:t>
            </w:r>
            <w:proofErr w:type="spellEnd"/>
            <w:r w:rsidRPr="00BE657F">
              <w:rPr>
                <w:noProof w:val="0"/>
                <w:sz w:val="22"/>
                <w:szCs w:val="22"/>
                <w:lang w:val="en-US" w:eastAsia="ru-RU"/>
              </w:rPr>
              <w:t xml:space="preserve">  LED</w:t>
            </w:r>
            <w:proofErr w:type="gramEnd"/>
            <w:r w:rsidRPr="00BE657F">
              <w:rPr>
                <w:noProof w:val="0"/>
                <w:sz w:val="22"/>
                <w:szCs w:val="22"/>
                <w:lang w:val="en-US" w:eastAsia="ru-RU"/>
              </w:rPr>
              <w:t xml:space="preserve"> 60x60 50W</w:t>
            </w:r>
          </w:p>
        </w:tc>
        <w:tc>
          <w:tcPr>
            <w:tcW w:w="1418" w:type="dxa"/>
            <w:tcBorders>
              <w:top w:val="nil"/>
              <w:bottom w:val="single" w:sz="2" w:space="0" w:color="auto"/>
            </w:tcBorders>
            <w:vAlign w:val="center"/>
          </w:tcPr>
          <w:p w14:paraId="2C9B7D0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417EB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238023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9EC9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9629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48B7E7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524BB9E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E281A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39E76B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D853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0A936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4BC6AD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2006F00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53268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0CB21E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02AB4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7105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5ECE98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CC794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92C5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375663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3C574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EDEC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1B8C634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73CA99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E6803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02D850B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20CA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165</w:t>
            </w:r>
          </w:p>
        </w:tc>
        <w:tc>
          <w:tcPr>
            <w:tcW w:w="1276" w:type="dxa"/>
            <w:gridSpan w:val="2"/>
            <w:tcBorders>
              <w:top w:val="single" w:sz="4" w:space="0" w:color="auto"/>
              <w:bottom w:val="single" w:sz="4" w:space="0" w:color="auto"/>
            </w:tcBorders>
            <w:vAlign w:val="center"/>
          </w:tcPr>
          <w:p w14:paraId="6D0FC4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10E8BF8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C08E76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CA12A5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DE204A1" w14:textId="77777777" w:rsidR="00E35E22" w:rsidRPr="00BE657F" w:rsidRDefault="00E35E22" w:rsidP="0013755F">
            <w:pPr>
              <w:autoSpaceDE w:val="0"/>
              <w:autoSpaceDN w:val="0"/>
              <w:jc w:val="center"/>
              <w:rPr>
                <w:noProof w:val="0"/>
                <w:lang w:val="en-US" w:eastAsia="ru-RU"/>
              </w:rPr>
            </w:pPr>
          </w:p>
        </w:tc>
      </w:tr>
      <w:tr w:rsidR="00E35E22" w:rsidRPr="00BE657F" w14:paraId="19BDBF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3F9DF1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293DCE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43155A2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253056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4A7F89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68AF5D4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F6F9BF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7BEB16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9A80354"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D94514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0DFE1D1B" w14:textId="77777777" w:rsidR="00E35E22" w:rsidRPr="00BE657F" w:rsidRDefault="00E35E22" w:rsidP="0013755F">
            <w:pPr>
              <w:autoSpaceDE w:val="0"/>
              <w:autoSpaceDN w:val="0"/>
              <w:rPr>
                <w:noProof w:val="0"/>
                <w:lang w:val="en-US" w:eastAsia="ru-RU"/>
              </w:rPr>
            </w:pPr>
          </w:p>
        </w:tc>
      </w:tr>
      <w:tr w:rsidR="00E35E22" w:rsidRPr="00BE657F" w14:paraId="284E727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99C5F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84D049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DB565C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30F409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5B2EAA77" w14:textId="77777777" w:rsidR="00E35E22" w:rsidRPr="00BE657F" w:rsidRDefault="00E35E22" w:rsidP="0013755F">
            <w:pPr>
              <w:autoSpaceDE w:val="0"/>
              <w:autoSpaceDN w:val="0"/>
              <w:rPr>
                <w:noProof w:val="0"/>
                <w:lang w:val="en-US" w:eastAsia="ru-RU"/>
              </w:rPr>
            </w:pPr>
          </w:p>
        </w:tc>
      </w:tr>
      <w:tr w:rsidR="00E35E22" w:rsidRPr="00BE657F" w14:paraId="103EF60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48B2EC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A8D79E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08B74C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10CD86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4D6D1E5" w14:textId="77777777" w:rsidR="00E35E22" w:rsidRPr="00BE657F" w:rsidRDefault="00E35E22" w:rsidP="0013755F">
            <w:pPr>
              <w:autoSpaceDE w:val="0"/>
              <w:autoSpaceDN w:val="0"/>
              <w:rPr>
                <w:noProof w:val="0"/>
                <w:lang w:val="en-US" w:eastAsia="ru-RU"/>
              </w:rPr>
            </w:pPr>
          </w:p>
        </w:tc>
      </w:tr>
      <w:tr w:rsidR="00E35E22" w:rsidRPr="00BE657F" w14:paraId="1ADE1AE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A70B74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13488C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770B7B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4A4433B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35806CE3" w14:textId="77777777" w:rsidR="00E35E22" w:rsidRPr="00BE657F" w:rsidRDefault="00E35E22" w:rsidP="0013755F">
            <w:pPr>
              <w:autoSpaceDE w:val="0"/>
              <w:autoSpaceDN w:val="0"/>
              <w:rPr>
                <w:noProof w:val="0"/>
                <w:lang w:val="en-US" w:eastAsia="ru-RU"/>
              </w:rPr>
            </w:pPr>
          </w:p>
        </w:tc>
      </w:tr>
      <w:tr w:rsidR="00E35E22" w:rsidRPr="00BE657F" w14:paraId="6E1A238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5BAF2F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008193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1BD30B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6203E55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A81BC1B" w14:textId="77777777" w:rsidR="00E35E22" w:rsidRPr="00BE657F" w:rsidRDefault="00E35E22" w:rsidP="0013755F">
            <w:pPr>
              <w:autoSpaceDE w:val="0"/>
              <w:autoSpaceDN w:val="0"/>
              <w:rPr>
                <w:noProof w:val="0"/>
                <w:lang w:val="en-US" w:eastAsia="ru-RU"/>
              </w:rPr>
            </w:pPr>
          </w:p>
        </w:tc>
      </w:tr>
      <w:tr w:rsidR="00E35E22" w:rsidRPr="00BE657F" w14:paraId="5B9F29DD"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7BD3174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C3152E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B46BD8A"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23E22B94"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36AE9B71"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38E0D40" w14:textId="77777777" w:rsidR="00E35E22" w:rsidRPr="00BE657F" w:rsidRDefault="00E35E22" w:rsidP="0013755F">
            <w:pPr>
              <w:autoSpaceDE w:val="0"/>
              <w:autoSpaceDN w:val="0"/>
              <w:rPr>
                <w:noProof w:val="0"/>
                <w:lang w:val="en-US" w:eastAsia="ru-RU"/>
              </w:rPr>
            </w:pPr>
          </w:p>
        </w:tc>
      </w:tr>
      <w:tr w:rsidR="00E35E22" w:rsidRPr="00BE657F" w14:paraId="554CB386"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415E66B"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57355642"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343B157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4.3. </w:t>
            </w:r>
            <w:proofErr w:type="spellStart"/>
            <w:r w:rsidRPr="00BE657F">
              <w:rPr>
                <w:b/>
                <w:bCs/>
                <w:noProof w:val="0"/>
                <w:sz w:val="22"/>
                <w:szCs w:val="22"/>
                <w:lang w:val="en-US" w:eastAsia="ru-RU"/>
              </w:rPr>
              <w:t>Incalzire</w:t>
            </w:r>
            <w:proofErr w:type="spellEnd"/>
          </w:p>
          <w:p w14:paraId="59B2665E"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2C0E0794"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31459408" w14:textId="77777777" w:rsidR="00E35E22" w:rsidRPr="00BE657F" w:rsidRDefault="00E35E22" w:rsidP="0013755F">
            <w:pPr>
              <w:autoSpaceDE w:val="0"/>
              <w:autoSpaceDN w:val="0"/>
              <w:rPr>
                <w:noProof w:val="0"/>
                <w:lang w:val="en-US" w:eastAsia="ru-RU"/>
              </w:rPr>
            </w:pPr>
          </w:p>
        </w:tc>
      </w:tr>
      <w:tr w:rsidR="00E35E22" w:rsidRPr="00BE657F" w14:paraId="227D3F6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8FF3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166</w:t>
            </w:r>
          </w:p>
        </w:tc>
        <w:tc>
          <w:tcPr>
            <w:tcW w:w="1276" w:type="dxa"/>
            <w:gridSpan w:val="2"/>
            <w:tcBorders>
              <w:top w:val="single" w:sz="4" w:space="0" w:color="auto"/>
              <w:bottom w:val="single" w:sz="4" w:space="0" w:color="auto"/>
            </w:tcBorders>
            <w:vAlign w:val="center"/>
          </w:tcPr>
          <w:p w14:paraId="7F7D24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7EED585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726259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216D62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0,8000</w:t>
            </w:r>
          </w:p>
          <w:p w14:paraId="012278B4" w14:textId="77777777" w:rsidR="00E35E22" w:rsidRPr="00BE657F" w:rsidRDefault="00E35E22" w:rsidP="0013755F">
            <w:pPr>
              <w:autoSpaceDE w:val="0"/>
              <w:autoSpaceDN w:val="0"/>
              <w:jc w:val="center"/>
              <w:rPr>
                <w:noProof w:val="0"/>
                <w:lang w:val="en-US" w:eastAsia="ru-RU"/>
              </w:rPr>
            </w:pPr>
          </w:p>
        </w:tc>
      </w:tr>
      <w:tr w:rsidR="00E35E22" w:rsidRPr="00BE657F" w14:paraId="203951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F5F3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955E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1C5D61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5687E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4C18C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0,1280</w:t>
            </w:r>
          </w:p>
        </w:tc>
      </w:tr>
      <w:tr w:rsidR="00E35E22" w:rsidRPr="00BE657F" w14:paraId="4E82CC6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FFB8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167</w:t>
            </w:r>
          </w:p>
        </w:tc>
        <w:tc>
          <w:tcPr>
            <w:tcW w:w="1276" w:type="dxa"/>
            <w:gridSpan w:val="2"/>
            <w:tcBorders>
              <w:top w:val="single" w:sz="4" w:space="0" w:color="auto"/>
              <w:bottom w:val="single" w:sz="4" w:space="0" w:color="auto"/>
            </w:tcBorders>
            <w:vAlign w:val="center"/>
          </w:tcPr>
          <w:p w14:paraId="5A5CF3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3AE545F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p w14:paraId="08BAD5F4"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02AE99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F3DF5D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070E669A" w14:textId="77777777" w:rsidR="00E35E22" w:rsidRPr="00BE657F" w:rsidRDefault="00E35E22" w:rsidP="0013755F">
            <w:pPr>
              <w:autoSpaceDE w:val="0"/>
              <w:autoSpaceDN w:val="0"/>
              <w:jc w:val="center"/>
              <w:rPr>
                <w:noProof w:val="0"/>
                <w:lang w:val="en-US" w:eastAsia="ru-RU"/>
              </w:rPr>
            </w:pPr>
          </w:p>
        </w:tc>
      </w:tr>
      <w:tr w:rsidR="00E35E22" w:rsidRPr="00BE657F" w14:paraId="6363A4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E971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B137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01B62E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51E0B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CAF7D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1,0640</w:t>
            </w:r>
          </w:p>
        </w:tc>
      </w:tr>
      <w:tr w:rsidR="00E35E22" w:rsidRPr="00BE657F" w14:paraId="4FBB8F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16C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D762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20D8FF9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FD2F12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79DA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4B2CCA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6CFC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1746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38F1B4C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2BB0C2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722C0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0,1960</w:t>
            </w:r>
          </w:p>
        </w:tc>
      </w:tr>
      <w:tr w:rsidR="00E35E22" w:rsidRPr="00BE657F" w14:paraId="4C7256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6E8A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B896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7366196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2EE99B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06F1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0,4452</w:t>
            </w:r>
          </w:p>
        </w:tc>
      </w:tr>
      <w:tr w:rsidR="00E35E22" w:rsidRPr="00BE657F" w14:paraId="6DEE3A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7CF3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84FB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DABD6C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45A9E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75EC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0,0812</w:t>
            </w:r>
          </w:p>
        </w:tc>
      </w:tr>
      <w:tr w:rsidR="00E35E22" w:rsidRPr="00BE657F" w14:paraId="70B19C6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561A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w:t>
            </w:r>
          </w:p>
        </w:tc>
        <w:tc>
          <w:tcPr>
            <w:tcW w:w="1276" w:type="dxa"/>
            <w:gridSpan w:val="2"/>
            <w:tcBorders>
              <w:top w:val="single" w:sz="4" w:space="0" w:color="auto"/>
              <w:bottom w:val="single" w:sz="4" w:space="0" w:color="auto"/>
            </w:tcBorders>
            <w:vAlign w:val="center"/>
          </w:tcPr>
          <w:p w14:paraId="6D3789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06B0C8B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4711D26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1C187C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4883506F" w14:textId="77777777" w:rsidR="00E35E22" w:rsidRPr="00BE657F" w:rsidRDefault="00E35E22" w:rsidP="0013755F">
            <w:pPr>
              <w:autoSpaceDE w:val="0"/>
              <w:autoSpaceDN w:val="0"/>
              <w:jc w:val="center"/>
              <w:rPr>
                <w:noProof w:val="0"/>
                <w:lang w:val="en-US" w:eastAsia="ru-RU"/>
              </w:rPr>
            </w:pPr>
          </w:p>
        </w:tc>
      </w:tr>
      <w:tr w:rsidR="00E35E22" w:rsidRPr="00BE657F" w14:paraId="141591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CABC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BC5E3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0976A4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7899B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53096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5F529A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717A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64E5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4FB6B54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2F54FE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AA88D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2F0A2E6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EE96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0C1D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45D925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68121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2DFCE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67F551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A208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2502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71ED5A1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39A52B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108561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5840E6B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4398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169</w:t>
            </w:r>
          </w:p>
        </w:tc>
        <w:tc>
          <w:tcPr>
            <w:tcW w:w="1276" w:type="dxa"/>
            <w:gridSpan w:val="2"/>
            <w:tcBorders>
              <w:top w:val="single" w:sz="4" w:space="0" w:color="auto"/>
              <w:bottom w:val="single" w:sz="4" w:space="0" w:color="auto"/>
            </w:tcBorders>
            <w:vAlign w:val="center"/>
          </w:tcPr>
          <w:p w14:paraId="414219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1FD0574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16B188F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3DFAEA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273C882D" w14:textId="77777777" w:rsidR="00E35E22" w:rsidRPr="00BE657F" w:rsidRDefault="00E35E22" w:rsidP="0013755F">
            <w:pPr>
              <w:autoSpaceDE w:val="0"/>
              <w:autoSpaceDN w:val="0"/>
              <w:jc w:val="center"/>
              <w:rPr>
                <w:noProof w:val="0"/>
                <w:lang w:val="en-US" w:eastAsia="ru-RU"/>
              </w:rPr>
            </w:pPr>
          </w:p>
        </w:tc>
      </w:tr>
      <w:tr w:rsidR="00E35E22" w:rsidRPr="00BE657F" w14:paraId="7BB3D8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DFAF1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4C7F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DCD37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4DABC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67B85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w:t>
            </w:r>
          </w:p>
        </w:tc>
      </w:tr>
      <w:tr w:rsidR="00E35E22" w:rsidRPr="00BE657F" w14:paraId="0D358B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8257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660F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0265A43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105A728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8E891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05AA02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40F8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9326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D2B88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3A224F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156AF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3BD413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3886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88BA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155BBA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7AFD4C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2784A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4C50BF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0D34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9979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1DDE9FB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00A1371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3CA8B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0,0500</w:t>
            </w:r>
          </w:p>
        </w:tc>
      </w:tr>
      <w:tr w:rsidR="00E35E22" w:rsidRPr="00BE657F" w14:paraId="723101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BE6CB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5D0F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7126BBB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75FC4ED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B6A90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240170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020B4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77FF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408A42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133863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5499C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065F562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451B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170</w:t>
            </w:r>
          </w:p>
        </w:tc>
        <w:tc>
          <w:tcPr>
            <w:tcW w:w="1276" w:type="dxa"/>
            <w:gridSpan w:val="2"/>
            <w:tcBorders>
              <w:top w:val="single" w:sz="4" w:space="0" w:color="auto"/>
              <w:bottom w:val="single" w:sz="4" w:space="0" w:color="auto"/>
            </w:tcBorders>
            <w:vAlign w:val="center"/>
          </w:tcPr>
          <w:p w14:paraId="044BC1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6943D87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6AD4A5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AEE344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1F57CCFA" w14:textId="77777777" w:rsidR="00E35E22" w:rsidRPr="00BE657F" w:rsidRDefault="00E35E22" w:rsidP="0013755F">
            <w:pPr>
              <w:autoSpaceDE w:val="0"/>
              <w:autoSpaceDN w:val="0"/>
              <w:jc w:val="center"/>
              <w:rPr>
                <w:noProof w:val="0"/>
                <w:lang w:val="en-US" w:eastAsia="ru-RU"/>
              </w:rPr>
            </w:pPr>
          </w:p>
        </w:tc>
      </w:tr>
      <w:tr w:rsidR="00E35E22" w:rsidRPr="00BE657F" w14:paraId="36E9C6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A07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8C8B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0CB66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617A0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38741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27CCB1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6D99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A067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38AA1C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7116F9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96737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2,8840</w:t>
            </w:r>
          </w:p>
        </w:tc>
      </w:tr>
      <w:tr w:rsidR="00E35E22" w:rsidRPr="00BE657F" w14:paraId="2DA9194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C797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171</w:t>
            </w:r>
          </w:p>
        </w:tc>
        <w:tc>
          <w:tcPr>
            <w:tcW w:w="1276" w:type="dxa"/>
            <w:gridSpan w:val="2"/>
            <w:tcBorders>
              <w:top w:val="single" w:sz="4" w:space="0" w:color="auto"/>
              <w:bottom w:val="single" w:sz="4" w:space="0" w:color="auto"/>
            </w:tcBorders>
            <w:vAlign w:val="center"/>
          </w:tcPr>
          <w:p w14:paraId="6E1A48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014F3A5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577EEA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AEA01B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0,9000</w:t>
            </w:r>
          </w:p>
          <w:p w14:paraId="3E5067C0" w14:textId="77777777" w:rsidR="00E35E22" w:rsidRPr="00BE657F" w:rsidRDefault="00E35E22" w:rsidP="0013755F">
            <w:pPr>
              <w:autoSpaceDE w:val="0"/>
              <w:autoSpaceDN w:val="0"/>
              <w:jc w:val="center"/>
              <w:rPr>
                <w:noProof w:val="0"/>
                <w:lang w:val="en-US" w:eastAsia="ru-RU"/>
              </w:rPr>
            </w:pPr>
          </w:p>
        </w:tc>
      </w:tr>
      <w:tr w:rsidR="00E35E22" w:rsidRPr="00BE657F" w14:paraId="0A45DF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3B7B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F16B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FA2D04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41D99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8EE0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078C3E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9309B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E8C5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50F7B5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49FE1C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4AA62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0,9270</w:t>
            </w:r>
          </w:p>
        </w:tc>
      </w:tr>
      <w:tr w:rsidR="00E35E22" w:rsidRPr="00BE657F" w14:paraId="4CD3AFA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4502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172</w:t>
            </w:r>
          </w:p>
        </w:tc>
        <w:tc>
          <w:tcPr>
            <w:tcW w:w="1276" w:type="dxa"/>
            <w:gridSpan w:val="2"/>
            <w:tcBorders>
              <w:top w:val="single" w:sz="4" w:space="0" w:color="auto"/>
              <w:bottom w:val="single" w:sz="4" w:space="0" w:color="auto"/>
            </w:tcBorders>
            <w:vAlign w:val="center"/>
          </w:tcPr>
          <w:p w14:paraId="348EBB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62C4C92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3265BD4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41C0E8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43667643" w14:textId="77777777" w:rsidR="00E35E22" w:rsidRPr="00BE657F" w:rsidRDefault="00E35E22" w:rsidP="0013755F">
            <w:pPr>
              <w:autoSpaceDE w:val="0"/>
              <w:autoSpaceDN w:val="0"/>
              <w:jc w:val="center"/>
              <w:rPr>
                <w:noProof w:val="0"/>
                <w:lang w:val="en-US" w:eastAsia="ru-RU"/>
              </w:rPr>
            </w:pPr>
          </w:p>
        </w:tc>
      </w:tr>
      <w:tr w:rsidR="00E35E22" w:rsidRPr="00BE657F" w14:paraId="09BF98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0730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D5CD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B4C949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3EC4B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B26C7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4CEE32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5D23E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3781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0260AC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51B4130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44B04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729279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18691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841F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2FB46A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3755A6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E264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7776C6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E012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33ED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2624AE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684239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B1EA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6674B8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ABA7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3D0E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77530E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4858A0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B1CAF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0,0420</w:t>
            </w:r>
          </w:p>
        </w:tc>
      </w:tr>
      <w:tr w:rsidR="00E35E22" w:rsidRPr="00BE657F" w14:paraId="63DC048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CB6F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173</w:t>
            </w:r>
          </w:p>
        </w:tc>
        <w:tc>
          <w:tcPr>
            <w:tcW w:w="1276" w:type="dxa"/>
            <w:gridSpan w:val="2"/>
            <w:tcBorders>
              <w:top w:val="single" w:sz="4" w:space="0" w:color="auto"/>
              <w:bottom w:val="single" w:sz="4" w:space="0" w:color="auto"/>
            </w:tcBorders>
            <w:vAlign w:val="center"/>
          </w:tcPr>
          <w:p w14:paraId="659439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0272394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730C80C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1B55BA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5896B08" w14:textId="77777777" w:rsidR="00E35E22" w:rsidRPr="00BE657F" w:rsidRDefault="00E35E22" w:rsidP="0013755F">
            <w:pPr>
              <w:autoSpaceDE w:val="0"/>
              <w:autoSpaceDN w:val="0"/>
              <w:jc w:val="center"/>
              <w:rPr>
                <w:noProof w:val="0"/>
                <w:lang w:val="en-US" w:eastAsia="ru-RU"/>
              </w:rPr>
            </w:pPr>
          </w:p>
        </w:tc>
      </w:tr>
      <w:tr w:rsidR="00E35E22" w:rsidRPr="00BE657F" w14:paraId="6DE7B1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A745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1892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FBEC1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41015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81FFA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2C8961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81EA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0DB8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5C6C8A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4B0D157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FFCB3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5EB23F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80DD1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AE54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1FEFF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7EA31E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2E2B7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6E090C7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35B1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E15F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1E1F45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30C137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F7607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3B9EE35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2F051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E447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6A9456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57BB87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0572E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184C4C5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83BB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174</w:t>
            </w:r>
          </w:p>
        </w:tc>
        <w:tc>
          <w:tcPr>
            <w:tcW w:w="1276" w:type="dxa"/>
            <w:gridSpan w:val="2"/>
            <w:tcBorders>
              <w:top w:val="single" w:sz="4" w:space="0" w:color="auto"/>
              <w:bottom w:val="single" w:sz="4" w:space="0" w:color="auto"/>
            </w:tcBorders>
            <w:vAlign w:val="center"/>
          </w:tcPr>
          <w:p w14:paraId="2DB52B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1A5D2A9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0338A12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E8B200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2A584B44" w14:textId="77777777" w:rsidR="00E35E22" w:rsidRPr="00BE657F" w:rsidRDefault="00E35E22" w:rsidP="0013755F">
            <w:pPr>
              <w:autoSpaceDE w:val="0"/>
              <w:autoSpaceDN w:val="0"/>
              <w:jc w:val="center"/>
              <w:rPr>
                <w:noProof w:val="0"/>
                <w:lang w:val="en-US" w:eastAsia="ru-RU"/>
              </w:rPr>
            </w:pPr>
          </w:p>
        </w:tc>
      </w:tr>
      <w:tr w:rsidR="00E35E22" w:rsidRPr="00BE657F" w14:paraId="4A3DEC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1886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E837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4B7DA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C5266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3FCA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044824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A818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D283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4A0653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6FB0432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80CF6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337523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432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3F89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0C7C3F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159853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BF28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06C1B3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D95D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EBA1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AB1850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74A3B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5D4FB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5C7C62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0D00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CD15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FD181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0373F8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323B8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39D3EE4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D8E9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175</w:t>
            </w:r>
          </w:p>
        </w:tc>
        <w:tc>
          <w:tcPr>
            <w:tcW w:w="1276" w:type="dxa"/>
            <w:gridSpan w:val="2"/>
            <w:tcBorders>
              <w:top w:val="single" w:sz="4" w:space="0" w:color="auto"/>
              <w:bottom w:val="single" w:sz="4" w:space="0" w:color="auto"/>
            </w:tcBorders>
            <w:vAlign w:val="center"/>
          </w:tcPr>
          <w:p w14:paraId="5E7D28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027E9B3D"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4E16212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203365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0481ED8" w14:textId="77777777" w:rsidR="00E35E22" w:rsidRPr="00BE657F" w:rsidRDefault="00E35E22" w:rsidP="0013755F">
            <w:pPr>
              <w:autoSpaceDE w:val="0"/>
              <w:autoSpaceDN w:val="0"/>
              <w:jc w:val="center"/>
              <w:rPr>
                <w:noProof w:val="0"/>
                <w:lang w:val="en-US" w:eastAsia="ru-RU"/>
              </w:rPr>
            </w:pPr>
          </w:p>
        </w:tc>
      </w:tr>
      <w:tr w:rsidR="00E35E22" w:rsidRPr="00BE657F" w14:paraId="2E400B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6901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6287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C07B9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F5792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DA281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56BEFF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F3EF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2681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36465CB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445FB0A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60988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0481AA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62E2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A15F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3DDA83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2E26E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BEA9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0,0140</w:t>
            </w:r>
          </w:p>
        </w:tc>
      </w:tr>
      <w:tr w:rsidR="00E35E22" w:rsidRPr="00BE657F" w14:paraId="537D2E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7C72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4659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7E5CE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63EA6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C841D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34AF88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6A9B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DBAB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6E3C1F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1399FE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5CB56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05DB183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2401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w:t>
            </w:r>
          </w:p>
        </w:tc>
        <w:tc>
          <w:tcPr>
            <w:tcW w:w="1276" w:type="dxa"/>
            <w:gridSpan w:val="2"/>
            <w:tcBorders>
              <w:top w:val="single" w:sz="4" w:space="0" w:color="auto"/>
              <w:bottom w:val="single" w:sz="4" w:space="0" w:color="auto"/>
            </w:tcBorders>
            <w:vAlign w:val="center"/>
          </w:tcPr>
          <w:p w14:paraId="795F2C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53426CC6"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3653C61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6E42CB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A951F35" w14:textId="77777777" w:rsidR="00E35E22" w:rsidRPr="00BE657F" w:rsidRDefault="00E35E22" w:rsidP="0013755F">
            <w:pPr>
              <w:autoSpaceDE w:val="0"/>
              <w:autoSpaceDN w:val="0"/>
              <w:jc w:val="center"/>
              <w:rPr>
                <w:noProof w:val="0"/>
                <w:lang w:val="en-US" w:eastAsia="ru-RU"/>
              </w:rPr>
            </w:pPr>
          </w:p>
        </w:tc>
      </w:tr>
      <w:tr w:rsidR="00E35E22" w:rsidRPr="00BE657F" w14:paraId="14143D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3C8E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442C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17D8D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8A80B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1BEE9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0,3600</w:t>
            </w:r>
          </w:p>
        </w:tc>
      </w:tr>
      <w:tr w:rsidR="00E35E22" w:rsidRPr="00BE657F" w14:paraId="1D1504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85ED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0827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0BD5C2E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22A1C6F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359F4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125381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501B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45B0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5291F6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4B2DC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CBCCE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1AFABC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9AD8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7EBB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3F1CA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5E0327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A1A38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EC3578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28B4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177</w:t>
            </w:r>
          </w:p>
        </w:tc>
        <w:tc>
          <w:tcPr>
            <w:tcW w:w="1276" w:type="dxa"/>
            <w:gridSpan w:val="2"/>
            <w:tcBorders>
              <w:top w:val="single" w:sz="4" w:space="0" w:color="auto"/>
              <w:bottom w:val="single" w:sz="4" w:space="0" w:color="auto"/>
            </w:tcBorders>
            <w:vAlign w:val="center"/>
          </w:tcPr>
          <w:p w14:paraId="549A97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49A2228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6C131CC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44333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111C1E4E" w14:textId="77777777" w:rsidR="00E35E22" w:rsidRPr="00BE657F" w:rsidRDefault="00E35E22" w:rsidP="0013755F">
            <w:pPr>
              <w:autoSpaceDE w:val="0"/>
              <w:autoSpaceDN w:val="0"/>
              <w:jc w:val="center"/>
              <w:rPr>
                <w:noProof w:val="0"/>
                <w:lang w:val="en-US" w:eastAsia="ru-RU"/>
              </w:rPr>
            </w:pPr>
          </w:p>
        </w:tc>
      </w:tr>
      <w:tr w:rsidR="00E35E22" w:rsidRPr="00BE657F" w14:paraId="561C3D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018A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2DC3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3A861A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DB69F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2223A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1,4000</w:t>
            </w:r>
          </w:p>
        </w:tc>
      </w:tr>
      <w:tr w:rsidR="00E35E22" w:rsidRPr="00BE657F" w14:paraId="568EA7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6F74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D30E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45D8BE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271D5B2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3DB6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3AD7F1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944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802F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37A73B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25AE79A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17D9C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6D3196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48E7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F1AB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6E51A7C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4D9FA11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FF4CB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419488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77A64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3334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3E7322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61FE1FF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D1E61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29C13A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4757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E443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58F1F6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557A4A3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F7DD7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6EABB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4E24AD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285DAF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2D2F724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104081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15A21A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0C683DD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61EA0D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00CB44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26D5B9D"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86082F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98DB512" w14:textId="77777777" w:rsidR="00E35E22" w:rsidRPr="00BE657F" w:rsidRDefault="00E35E22" w:rsidP="0013755F">
            <w:pPr>
              <w:autoSpaceDE w:val="0"/>
              <w:autoSpaceDN w:val="0"/>
              <w:rPr>
                <w:noProof w:val="0"/>
                <w:lang w:val="en-US" w:eastAsia="ru-RU"/>
              </w:rPr>
            </w:pPr>
          </w:p>
        </w:tc>
      </w:tr>
      <w:tr w:rsidR="00E35E22" w:rsidRPr="00BE657F" w14:paraId="1A7F06C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61A4EA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A494BA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8E8AC8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512F5C8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20FCBA2D" w14:textId="77777777" w:rsidR="00E35E22" w:rsidRPr="00BE657F" w:rsidRDefault="00E35E22" w:rsidP="0013755F">
            <w:pPr>
              <w:autoSpaceDE w:val="0"/>
              <w:autoSpaceDN w:val="0"/>
              <w:rPr>
                <w:noProof w:val="0"/>
                <w:lang w:val="en-US" w:eastAsia="ru-RU"/>
              </w:rPr>
            </w:pPr>
          </w:p>
        </w:tc>
      </w:tr>
      <w:tr w:rsidR="00E35E22" w:rsidRPr="00BE657F" w14:paraId="561E1DE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632A24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F88764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12E5EA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0AF1225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FBFA4B2" w14:textId="77777777" w:rsidR="00E35E22" w:rsidRPr="00BE657F" w:rsidRDefault="00E35E22" w:rsidP="0013755F">
            <w:pPr>
              <w:autoSpaceDE w:val="0"/>
              <w:autoSpaceDN w:val="0"/>
              <w:rPr>
                <w:noProof w:val="0"/>
                <w:lang w:val="en-US" w:eastAsia="ru-RU"/>
              </w:rPr>
            </w:pPr>
          </w:p>
        </w:tc>
      </w:tr>
      <w:tr w:rsidR="00E35E22" w:rsidRPr="00BE657F" w14:paraId="3DF74CC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C6CF2B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AA8363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235A14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5E77B49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3158FD39" w14:textId="77777777" w:rsidR="00E35E22" w:rsidRPr="00BE657F" w:rsidRDefault="00E35E22" w:rsidP="0013755F">
            <w:pPr>
              <w:autoSpaceDE w:val="0"/>
              <w:autoSpaceDN w:val="0"/>
              <w:rPr>
                <w:noProof w:val="0"/>
                <w:lang w:val="en-US" w:eastAsia="ru-RU"/>
              </w:rPr>
            </w:pPr>
          </w:p>
        </w:tc>
      </w:tr>
      <w:tr w:rsidR="00E35E22" w:rsidRPr="00BE657F" w14:paraId="32E7D96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34A06D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9F4A8E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9FFFD4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CA5884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56AF28D" w14:textId="77777777" w:rsidR="00E35E22" w:rsidRPr="00BE657F" w:rsidRDefault="00E35E22" w:rsidP="0013755F">
            <w:pPr>
              <w:autoSpaceDE w:val="0"/>
              <w:autoSpaceDN w:val="0"/>
              <w:rPr>
                <w:noProof w:val="0"/>
                <w:lang w:val="en-US" w:eastAsia="ru-RU"/>
              </w:rPr>
            </w:pPr>
          </w:p>
        </w:tc>
      </w:tr>
      <w:tr w:rsidR="00E35E22" w:rsidRPr="00BE657F" w14:paraId="711887C9"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38AFCA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60BAF7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9585549"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1CCC8333"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6CD1FF69"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4F404EB6" w14:textId="77777777" w:rsidR="00E35E22" w:rsidRPr="00BE657F" w:rsidRDefault="00E35E22" w:rsidP="0013755F">
            <w:pPr>
              <w:autoSpaceDE w:val="0"/>
              <w:autoSpaceDN w:val="0"/>
              <w:rPr>
                <w:noProof w:val="0"/>
                <w:lang w:val="en-US" w:eastAsia="ru-RU"/>
              </w:rPr>
            </w:pPr>
          </w:p>
        </w:tc>
      </w:tr>
      <w:tr w:rsidR="00E35E22" w:rsidRPr="00BE657F" w14:paraId="0A5ECDE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51E2AE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1607D3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DB081A4"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276A688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839542B" w14:textId="77777777" w:rsidR="00E35E22" w:rsidRPr="00BE657F" w:rsidRDefault="00E35E22" w:rsidP="0013755F">
            <w:pPr>
              <w:autoSpaceDE w:val="0"/>
              <w:autoSpaceDN w:val="0"/>
              <w:rPr>
                <w:noProof w:val="0"/>
                <w:lang w:val="en-US" w:eastAsia="ru-RU"/>
              </w:rPr>
            </w:pPr>
          </w:p>
        </w:tc>
      </w:tr>
      <w:tr w:rsidR="00E35E22" w:rsidRPr="00BE657F" w14:paraId="6E764C92"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720D564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4B2DED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D1AE4A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314</w:t>
            </w:r>
          </w:p>
          <w:p w14:paraId="6BC27D48"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1F4D3037"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F3F6799" w14:textId="77777777" w:rsidR="00E35E22" w:rsidRPr="00BE657F" w:rsidRDefault="00E35E22" w:rsidP="0013755F">
            <w:pPr>
              <w:autoSpaceDE w:val="0"/>
              <w:autoSpaceDN w:val="0"/>
              <w:rPr>
                <w:noProof w:val="0"/>
                <w:lang w:val="en-US" w:eastAsia="ru-RU"/>
              </w:rPr>
            </w:pPr>
          </w:p>
        </w:tc>
      </w:tr>
      <w:tr w:rsidR="00E35E22" w:rsidRPr="00BE657F" w14:paraId="703FEF1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B645DC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46E3B96"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73F0CE58"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5.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331</w:t>
            </w:r>
          </w:p>
          <w:p w14:paraId="7828F289"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55ED799D"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25F6204" w14:textId="77777777" w:rsidR="00E35E22" w:rsidRPr="00BE657F" w:rsidRDefault="00E35E22" w:rsidP="0013755F">
            <w:pPr>
              <w:autoSpaceDE w:val="0"/>
              <w:autoSpaceDN w:val="0"/>
              <w:rPr>
                <w:noProof w:val="0"/>
                <w:lang w:val="en-US" w:eastAsia="ru-RU"/>
              </w:rPr>
            </w:pPr>
          </w:p>
        </w:tc>
      </w:tr>
      <w:tr w:rsidR="00E35E22" w:rsidRPr="00BE657F" w14:paraId="1A84748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FC45C09"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B0BA9E7"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981B438"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5.1.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in </w:t>
            </w:r>
            <w:proofErr w:type="spellStart"/>
            <w:r w:rsidRPr="00BE657F">
              <w:rPr>
                <w:b/>
                <w:bCs/>
                <w:noProof w:val="0"/>
                <w:sz w:val="22"/>
                <w:szCs w:val="22"/>
                <w:lang w:val="en-US" w:eastAsia="ru-RU"/>
              </w:rPr>
              <w:t>debara</w:t>
            </w:r>
            <w:proofErr w:type="spellEnd"/>
            <w:r w:rsidRPr="00BE657F">
              <w:rPr>
                <w:b/>
                <w:bCs/>
                <w:noProof w:val="0"/>
                <w:sz w:val="22"/>
                <w:szCs w:val="22"/>
                <w:lang w:val="en-US" w:eastAsia="ru-RU"/>
              </w:rPr>
              <w:t>)</w:t>
            </w:r>
          </w:p>
          <w:p w14:paraId="5FEBB61D"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70B65458"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DCE9DB2" w14:textId="77777777" w:rsidR="00E35E22" w:rsidRPr="00BE657F" w:rsidRDefault="00E35E22" w:rsidP="0013755F">
            <w:pPr>
              <w:autoSpaceDE w:val="0"/>
              <w:autoSpaceDN w:val="0"/>
              <w:rPr>
                <w:noProof w:val="0"/>
                <w:lang w:val="en-US" w:eastAsia="ru-RU"/>
              </w:rPr>
            </w:pPr>
          </w:p>
        </w:tc>
      </w:tr>
      <w:tr w:rsidR="00E35E22" w:rsidRPr="00BE657F" w14:paraId="34B3B55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7748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178</w:t>
            </w:r>
          </w:p>
        </w:tc>
        <w:tc>
          <w:tcPr>
            <w:tcW w:w="1276" w:type="dxa"/>
            <w:gridSpan w:val="2"/>
            <w:tcBorders>
              <w:top w:val="single" w:sz="4" w:space="0" w:color="auto"/>
              <w:bottom w:val="single" w:sz="4" w:space="0" w:color="auto"/>
            </w:tcBorders>
            <w:vAlign w:val="center"/>
          </w:tcPr>
          <w:p w14:paraId="09158D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1AE3082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p w14:paraId="12BB812E"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E5775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C34A43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4A8D95AC" w14:textId="77777777" w:rsidR="00E35E22" w:rsidRPr="00BE657F" w:rsidRDefault="00E35E22" w:rsidP="0013755F">
            <w:pPr>
              <w:autoSpaceDE w:val="0"/>
              <w:autoSpaceDN w:val="0"/>
              <w:jc w:val="center"/>
              <w:rPr>
                <w:noProof w:val="0"/>
                <w:lang w:val="en-US" w:eastAsia="ru-RU"/>
              </w:rPr>
            </w:pPr>
          </w:p>
        </w:tc>
      </w:tr>
      <w:tr w:rsidR="00E35E22" w:rsidRPr="00BE657F" w14:paraId="08E790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40738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9C6F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86FB9D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139CD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857B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0CC8D9C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AF49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AD6EC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017F468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AC042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B813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3B8702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57B2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179</w:t>
            </w:r>
          </w:p>
        </w:tc>
        <w:tc>
          <w:tcPr>
            <w:tcW w:w="1276" w:type="dxa"/>
            <w:gridSpan w:val="2"/>
            <w:tcBorders>
              <w:top w:val="single" w:sz="4" w:space="0" w:color="auto"/>
              <w:bottom w:val="single" w:sz="4" w:space="0" w:color="auto"/>
            </w:tcBorders>
            <w:vAlign w:val="center"/>
          </w:tcPr>
          <w:p w14:paraId="0F60E2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12CF97C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obloane</w:t>
            </w:r>
            <w:proofErr w:type="spellEnd"/>
            <w:r w:rsidRPr="00BE657F">
              <w:rPr>
                <w:noProof w:val="0"/>
                <w:lang w:val="en-US" w:eastAsia="ru-RU"/>
              </w:rPr>
              <w:t xml:space="preserve">, </w:t>
            </w:r>
            <w:proofErr w:type="spellStart"/>
            <w:r w:rsidRPr="00BE657F">
              <w:rPr>
                <w:noProof w:val="0"/>
                <w:lang w:val="en-US" w:eastAsia="ru-RU"/>
              </w:rPr>
              <w:t>cutii</w:t>
            </w:r>
            <w:proofErr w:type="spellEnd"/>
            <w:r w:rsidRPr="00BE657F">
              <w:rPr>
                <w:noProof w:val="0"/>
                <w:lang w:val="en-US" w:eastAsia="ru-RU"/>
              </w:rPr>
              <w:t xml:space="preserve">, </w:t>
            </w:r>
            <w:proofErr w:type="spellStart"/>
            <w:r w:rsidRPr="00BE657F">
              <w:rPr>
                <w:noProof w:val="0"/>
                <w:lang w:val="en-US" w:eastAsia="ru-RU"/>
              </w:rPr>
              <w:t>rulou</w:t>
            </w:r>
            <w:proofErr w:type="spellEnd"/>
            <w:r w:rsidRPr="00BE657F">
              <w:rPr>
                <w:noProof w:val="0"/>
                <w:lang w:val="en-US" w:eastAsia="ru-RU"/>
              </w:rPr>
              <w:t xml:space="preserve">, </w:t>
            </w:r>
            <w:proofErr w:type="spellStart"/>
            <w:r w:rsidRPr="00BE657F">
              <w:rPr>
                <w:noProof w:val="0"/>
                <w:lang w:val="en-US" w:eastAsia="ru-RU"/>
              </w:rPr>
              <w:t>masti</w:t>
            </w:r>
            <w:proofErr w:type="spellEnd"/>
            <w:r w:rsidRPr="00BE657F">
              <w:rPr>
                <w:noProof w:val="0"/>
                <w:lang w:val="en-US" w:eastAsia="ru-RU"/>
              </w:rPr>
              <w:t>, etc.)</w:t>
            </w:r>
          </w:p>
          <w:p w14:paraId="40FEFE61"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171B7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28E0D8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2EA99A08" w14:textId="77777777" w:rsidR="00E35E22" w:rsidRPr="00BE657F" w:rsidRDefault="00E35E22" w:rsidP="0013755F">
            <w:pPr>
              <w:autoSpaceDE w:val="0"/>
              <w:autoSpaceDN w:val="0"/>
              <w:jc w:val="center"/>
              <w:rPr>
                <w:noProof w:val="0"/>
                <w:lang w:val="en-US" w:eastAsia="ru-RU"/>
              </w:rPr>
            </w:pPr>
          </w:p>
        </w:tc>
      </w:tr>
      <w:tr w:rsidR="00E35E22" w:rsidRPr="00BE657F" w14:paraId="510D1FE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6ED0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5404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D4526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0F0AB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0258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1B82DA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8D97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EFF3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15B59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872F1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CA1F0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2712A27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182C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w:t>
            </w:r>
          </w:p>
        </w:tc>
        <w:tc>
          <w:tcPr>
            <w:tcW w:w="1276" w:type="dxa"/>
            <w:gridSpan w:val="2"/>
            <w:tcBorders>
              <w:top w:val="single" w:sz="4" w:space="0" w:color="auto"/>
              <w:bottom w:val="single" w:sz="4" w:space="0" w:color="auto"/>
            </w:tcBorders>
            <w:vAlign w:val="center"/>
          </w:tcPr>
          <w:p w14:paraId="685CBA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4876B97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p w14:paraId="0DB5DB28"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4A547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3B8B00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62,0000</w:t>
            </w:r>
          </w:p>
          <w:p w14:paraId="7F4577D2" w14:textId="77777777" w:rsidR="00E35E22" w:rsidRPr="00BE657F" w:rsidRDefault="00E35E22" w:rsidP="0013755F">
            <w:pPr>
              <w:autoSpaceDE w:val="0"/>
              <w:autoSpaceDN w:val="0"/>
              <w:jc w:val="center"/>
              <w:rPr>
                <w:noProof w:val="0"/>
                <w:lang w:val="en-US" w:eastAsia="ru-RU"/>
              </w:rPr>
            </w:pPr>
          </w:p>
        </w:tc>
      </w:tr>
      <w:tr w:rsidR="00E35E22" w:rsidRPr="00BE657F" w14:paraId="338C8C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F037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999B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21F40F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AF191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07354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19,8400</w:t>
            </w:r>
          </w:p>
        </w:tc>
      </w:tr>
      <w:tr w:rsidR="00E35E22" w:rsidRPr="00BE657F" w14:paraId="2D9658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F673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AE32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3D679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5F797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66D63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3,1000</w:t>
            </w:r>
          </w:p>
        </w:tc>
      </w:tr>
      <w:tr w:rsidR="00E35E22" w:rsidRPr="00BE657F" w14:paraId="5E92CD7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D06F4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4A68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6F87032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2990EB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379808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1,8600</w:t>
            </w:r>
          </w:p>
        </w:tc>
      </w:tr>
      <w:tr w:rsidR="00E35E22" w:rsidRPr="00BE657F" w14:paraId="2CE710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E018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1FA0A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08621D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70055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2E100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0,6200</w:t>
            </w:r>
          </w:p>
        </w:tc>
      </w:tr>
      <w:tr w:rsidR="00E35E22" w:rsidRPr="00BE657F" w14:paraId="3D88B6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6E32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9E44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67C122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776553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54830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0,6200</w:t>
            </w:r>
          </w:p>
        </w:tc>
      </w:tr>
      <w:tr w:rsidR="00E35E22" w:rsidRPr="00BE657F" w14:paraId="408AB08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D223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181</w:t>
            </w:r>
          </w:p>
        </w:tc>
        <w:tc>
          <w:tcPr>
            <w:tcW w:w="1276" w:type="dxa"/>
            <w:gridSpan w:val="2"/>
            <w:tcBorders>
              <w:top w:val="single" w:sz="4" w:space="0" w:color="auto"/>
              <w:bottom w:val="single" w:sz="4" w:space="0" w:color="auto"/>
            </w:tcBorders>
            <w:vAlign w:val="center"/>
          </w:tcPr>
          <w:p w14:paraId="58BB65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2841CD6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7F70B0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11D88F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051CE505" w14:textId="77777777" w:rsidR="00E35E22" w:rsidRPr="00BE657F" w:rsidRDefault="00E35E22" w:rsidP="0013755F">
            <w:pPr>
              <w:autoSpaceDE w:val="0"/>
              <w:autoSpaceDN w:val="0"/>
              <w:jc w:val="center"/>
              <w:rPr>
                <w:noProof w:val="0"/>
                <w:lang w:val="en-US" w:eastAsia="ru-RU"/>
              </w:rPr>
            </w:pPr>
          </w:p>
        </w:tc>
      </w:tr>
      <w:tr w:rsidR="00E35E22" w:rsidRPr="00BE657F" w14:paraId="1C0D1C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A22DD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C556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0A51A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8E7BE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D73BC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8,5050</w:t>
            </w:r>
          </w:p>
        </w:tc>
      </w:tr>
      <w:tr w:rsidR="00E35E22" w:rsidRPr="00BE657F" w14:paraId="7A61634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0ABA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AD510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00AF5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1F7A10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8D47A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8,5050</w:t>
            </w:r>
          </w:p>
        </w:tc>
      </w:tr>
      <w:tr w:rsidR="00E35E22" w:rsidRPr="00BE657F" w14:paraId="268B5B7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2B5A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30B05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45E9FA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3C4C6A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5A8E77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0,7875</w:t>
            </w:r>
          </w:p>
        </w:tc>
      </w:tr>
      <w:tr w:rsidR="00E35E22" w:rsidRPr="00BE657F" w14:paraId="366FFD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40C8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5DD7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E3365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34CD2E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E7F58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04B2D4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5C0D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8991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0F8E0F3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57EB7D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04C28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5FBB0FA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A0A3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182</w:t>
            </w:r>
          </w:p>
        </w:tc>
        <w:tc>
          <w:tcPr>
            <w:tcW w:w="1276" w:type="dxa"/>
            <w:gridSpan w:val="2"/>
            <w:tcBorders>
              <w:top w:val="single" w:sz="4" w:space="0" w:color="auto"/>
              <w:bottom w:val="single" w:sz="4" w:space="0" w:color="auto"/>
            </w:tcBorders>
            <w:vAlign w:val="center"/>
          </w:tcPr>
          <w:p w14:paraId="3CB428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6692260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FCA65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293F45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7,8000</w:t>
            </w:r>
          </w:p>
          <w:p w14:paraId="6110E200" w14:textId="77777777" w:rsidR="00E35E22" w:rsidRPr="00BE657F" w:rsidRDefault="00E35E22" w:rsidP="0013755F">
            <w:pPr>
              <w:autoSpaceDE w:val="0"/>
              <w:autoSpaceDN w:val="0"/>
              <w:jc w:val="center"/>
              <w:rPr>
                <w:noProof w:val="0"/>
                <w:lang w:val="en-US" w:eastAsia="ru-RU"/>
              </w:rPr>
            </w:pPr>
          </w:p>
        </w:tc>
      </w:tr>
      <w:tr w:rsidR="00E35E22" w:rsidRPr="00BE657F" w14:paraId="3B3F6B7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53C0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1831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92132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98900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D96D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0,2340</w:t>
            </w:r>
          </w:p>
        </w:tc>
      </w:tr>
      <w:tr w:rsidR="00E35E22" w:rsidRPr="00BE657F" w14:paraId="34C0DD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0971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5C65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679BA3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58ED20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C02DC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1,1700</w:t>
            </w:r>
          </w:p>
        </w:tc>
      </w:tr>
      <w:tr w:rsidR="00E35E22" w:rsidRPr="00BE657F" w14:paraId="039E5B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6FD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44EF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0ACBA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D8E334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35233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0,3900</w:t>
            </w:r>
          </w:p>
        </w:tc>
      </w:tr>
      <w:tr w:rsidR="00E35E22" w:rsidRPr="00BE657F" w14:paraId="2A4EF4A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188A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183</w:t>
            </w:r>
          </w:p>
        </w:tc>
        <w:tc>
          <w:tcPr>
            <w:tcW w:w="1276" w:type="dxa"/>
            <w:gridSpan w:val="2"/>
            <w:tcBorders>
              <w:top w:val="single" w:sz="4" w:space="0" w:color="auto"/>
              <w:bottom w:val="single" w:sz="4" w:space="0" w:color="auto"/>
            </w:tcBorders>
            <w:vAlign w:val="center"/>
          </w:tcPr>
          <w:p w14:paraId="61927D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4BE4DBA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5CAAA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B0253A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7,8000</w:t>
            </w:r>
          </w:p>
          <w:p w14:paraId="534F752C" w14:textId="77777777" w:rsidR="00E35E22" w:rsidRPr="00BE657F" w:rsidRDefault="00E35E22" w:rsidP="0013755F">
            <w:pPr>
              <w:autoSpaceDE w:val="0"/>
              <w:autoSpaceDN w:val="0"/>
              <w:jc w:val="center"/>
              <w:rPr>
                <w:noProof w:val="0"/>
                <w:lang w:val="en-US" w:eastAsia="ru-RU"/>
              </w:rPr>
            </w:pPr>
          </w:p>
        </w:tc>
      </w:tr>
      <w:tr w:rsidR="00E35E22" w:rsidRPr="00BE657F" w14:paraId="486532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0B57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1DE8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2E7D56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196FA2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C5FC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11,5908</w:t>
            </w:r>
          </w:p>
        </w:tc>
      </w:tr>
      <w:tr w:rsidR="00E35E22" w:rsidRPr="00BE657F" w14:paraId="7376424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516BF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A6EE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0A0AC3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9E7D4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DD8DB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2,3400</w:t>
            </w:r>
          </w:p>
        </w:tc>
      </w:tr>
      <w:tr w:rsidR="00E35E22" w:rsidRPr="00BE657F" w14:paraId="162B14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DAB8E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F529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7F34A01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20EEF1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9A4E6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113,9580</w:t>
            </w:r>
          </w:p>
        </w:tc>
      </w:tr>
      <w:tr w:rsidR="00E35E22" w:rsidRPr="00BE657F" w14:paraId="19791A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AC9A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A382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8CB52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B300E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D9789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0,0874</w:t>
            </w:r>
          </w:p>
        </w:tc>
      </w:tr>
      <w:tr w:rsidR="00E35E22" w:rsidRPr="00BE657F" w14:paraId="2B9970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ECB2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7FB6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29166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F12EB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3F150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0,6162</w:t>
            </w:r>
          </w:p>
        </w:tc>
      </w:tr>
      <w:tr w:rsidR="00E35E22" w:rsidRPr="00BE657F" w14:paraId="6C43C4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8DD1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BB09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29665BE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6E00E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CA761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0,2309</w:t>
            </w:r>
          </w:p>
        </w:tc>
      </w:tr>
      <w:tr w:rsidR="00E35E22" w:rsidRPr="00BE657F" w14:paraId="23F7332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C829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184</w:t>
            </w:r>
          </w:p>
        </w:tc>
        <w:tc>
          <w:tcPr>
            <w:tcW w:w="1276" w:type="dxa"/>
            <w:gridSpan w:val="2"/>
            <w:tcBorders>
              <w:top w:val="single" w:sz="4" w:space="0" w:color="auto"/>
              <w:bottom w:val="single" w:sz="4" w:space="0" w:color="auto"/>
            </w:tcBorders>
            <w:vAlign w:val="center"/>
          </w:tcPr>
          <w:p w14:paraId="5FDB3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77324E2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FEC74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D2BE5D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681C6262" w14:textId="77777777" w:rsidR="00E35E22" w:rsidRPr="00BE657F" w:rsidRDefault="00E35E22" w:rsidP="0013755F">
            <w:pPr>
              <w:autoSpaceDE w:val="0"/>
              <w:autoSpaceDN w:val="0"/>
              <w:jc w:val="center"/>
              <w:rPr>
                <w:noProof w:val="0"/>
                <w:lang w:val="en-US" w:eastAsia="ru-RU"/>
              </w:rPr>
            </w:pPr>
          </w:p>
        </w:tc>
      </w:tr>
      <w:tr w:rsidR="00E35E22" w:rsidRPr="00BE657F" w14:paraId="687BEE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731C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1BAA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546DFF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1AEB60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DFA2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10,9800</w:t>
            </w:r>
          </w:p>
        </w:tc>
      </w:tr>
      <w:tr w:rsidR="00E35E22" w:rsidRPr="00BE657F" w14:paraId="7ADD57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81CE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DCE8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28BE76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DDEFA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E36E4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64,2600</w:t>
            </w:r>
          </w:p>
        </w:tc>
      </w:tr>
      <w:tr w:rsidR="00E35E22" w:rsidRPr="00BE657F" w14:paraId="6E4195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6E49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F9556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D4F24E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04727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4B210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0,0360</w:t>
            </w:r>
          </w:p>
        </w:tc>
      </w:tr>
      <w:tr w:rsidR="00E35E22" w:rsidRPr="00BE657F" w14:paraId="5AE463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0935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5D79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61977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A0AE7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F5D57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0,7110</w:t>
            </w:r>
          </w:p>
        </w:tc>
      </w:tr>
      <w:tr w:rsidR="00E35E22" w:rsidRPr="00BE657F" w14:paraId="4F550C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CE0A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6C04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FE3650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41A760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D3D9A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0,1440</w:t>
            </w:r>
          </w:p>
        </w:tc>
      </w:tr>
      <w:tr w:rsidR="00E35E22" w:rsidRPr="00BE657F" w14:paraId="465CA1C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C5FD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185</w:t>
            </w:r>
          </w:p>
        </w:tc>
        <w:tc>
          <w:tcPr>
            <w:tcW w:w="1276" w:type="dxa"/>
            <w:gridSpan w:val="2"/>
            <w:tcBorders>
              <w:top w:val="single" w:sz="4" w:space="0" w:color="auto"/>
              <w:bottom w:val="single" w:sz="4" w:space="0" w:color="auto"/>
            </w:tcBorders>
            <w:vAlign w:val="center"/>
          </w:tcPr>
          <w:p w14:paraId="228BB6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64E311B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62CC0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DE2C35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17,8000</w:t>
            </w:r>
          </w:p>
          <w:p w14:paraId="6F6D121C" w14:textId="77777777" w:rsidR="00E35E22" w:rsidRPr="00BE657F" w:rsidRDefault="00E35E22" w:rsidP="0013755F">
            <w:pPr>
              <w:autoSpaceDE w:val="0"/>
              <w:autoSpaceDN w:val="0"/>
              <w:jc w:val="center"/>
              <w:rPr>
                <w:noProof w:val="0"/>
                <w:lang w:val="en-US" w:eastAsia="ru-RU"/>
              </w:rPr>
            </w:pPr>
          </w:p>
        </w:tc>
      </w:tr>
      <w:tr w:rsidR="00E35E22" w:rsidRPr="00BE657F" w14:paraId="1408F6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B70E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B27D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5974B1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6CCA11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EFE12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8,0100</w:t>
            </w:r>
          </w:p>
        </w:tc>
      </w:tr>
      <w:tr w:rsidR="00E35E22" w:rsidRPr="00BE657F" w14:paraId="0E09D6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F355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21FC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2DF12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2E818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FCEC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1,7800</w:t>
            </w:r>
          </w:p>
        </w:tc>
      </w:tr>
      <w:tr w:rsidR="00E35E22" w:rsidRPr="00BE657F" w14:paraId="5FCB36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5B0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EFE9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31E1444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A0482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A0794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18,7772</w:t>
            </w:r>
          </w:p>
        </w:tc>
      </w:tr>
      <w:tr w:rsidR="00E35E22" w:rsidRPr="00BE657F" w14:paraId="6B5D2C6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06A9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9966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BFE4EE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62617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E659D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0,0178</w:t>
            </w:r>
          </w:p>
        </w:tc>
      </w:tr>
      <w:tr w:rsidR="00E35E22" w:rsidRPr="00BE657F" w14:paraId="5C8058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7CB8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B7DA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7355B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4F78C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7CADC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0,0178</w:t>
            </w:r>
          </w:p>
        </w:tc>
      </w:tr>
      <w:tr w:rsidR="00E35E22" w:rsidRPr="00BE657F" w14:paraId="6C47EBF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E036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186</w:t>
            </w:r>
          </w:p>
        </w:tc>
        <w:tc>
          <w:tcPr>
            <w:tcW w:w="1276" w:type="dxa"/>
            <w:gridSpan w:val="2"/>
            <w:tcBorders>
              <w:top w:val="single" w:sz="4" w:space="0" w:color="auto"/>
              <w:bottom w:val="single" w:sz="4" w:space="0" w:color="auto"/>
            </w:tcBorders>
            <w:vAlign w:val="center"/>
          </w:tcPr>
          <w:p w14:paraId="2E9940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83AE62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169B24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8CD880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83,8000</w:t>
            </w:r>
          </w:p>
          <w:p w14:paraId="5FE84264" w14:textId="77777777" w:rsidR="00E35E22" w:rsidRPr="00BE657F" w:rsidRDefault="00E35E22" w:rsidP="0013755F">
            <w:pPr>
              <w:autoSpaceDE w:val="0"/>
              <w:autoSpaceDN w:val="0"/>
              <w:jc w:val="center"/>
              <w:rPr>
                <w:noProof w:val="0"/>
                <w:lang w:val="en-US" w:eastAsia="ru-RU"/>
              </w:rPr>
            </w:pPr>
          </w:p>
        </w:tc>
      </w:tr>
      <w:tr w:rsidR="00E35E22" w:rsidRPr="00BE657F" w14:paraId="68067C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3443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0733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D41FF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7F516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7087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2,5140</w:t>
            </w:r>
          </w:p>
        </w:tc>
      </w:tr>
      <w:tr w:rsidR="00E35E22" w:rsidRPr="00BE657F" w14:paraId="49AFD0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F5CD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CE0E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1F1B5A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765A3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13F6F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12,5700</w:t>
            </w:r>
          </w:p>
        </w:tc>
      </w:tr>
      <w:tr w:rsidR="00E35E22" w:rsidRPr="00BE657F" w14:paraId="5B5683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F0DC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4F2B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754CA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4AE6EC0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7F98B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4,1900</w:t>
            </w:r>
          </w:p>
        </w:tc>
      </w:tr>
      <w:tr w:rsidR="00E35E22" w:rsidRPr="00BE657F" w14:paraId="43E6832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0457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187</w:t>
            </w:r>
          </w:p>
        </w:tc>
        <w:tc>
          <w:tcPr>
            <w:tcW w:w="1276" w:type="dxa"/>
            <w:gridSpan w:val="2"/>
            <w:tcBorders>
              <w:top w:val="single" w:sz="4" w:space="0" w:color="auto"/>
              <w:bottom w:val="single" w:sz="4" w:space="0" w:color="auto"/>
            </w:tcBorders>
            <w:vAlign w:val="center"/>
          </w:tcPr>
          <w:p w14:paraId="3EAE38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3CB0D39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66B1B6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AC353A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7,8000</w:t>
            </w:r>
          </w:p>
          <w:p w14:paraId="426BFD70" w14:textId="77777777" w:rsidR="00E35E22" w:rsidRPr="00BE657F" w:rsidRDefault="00E35E22" w:rsidP="0013755F">
            <w:pPr>
              <w:autoSpaceDE w:val="0"/>
              <w:autoSpaceDN w:val="0"/>
              <w:jc w:val="center"/>
              <w:rPr>
                <w:noProof w:val="0"/>
                <w:lang w:val="en-US" w:eastAsia="ru-RU"/>
              </w:rPr>
            </w:pPr>
          </w:p>
        </w:tc>
      </w:tr>
      <w:tr w:rsidR="00E35E22" w:rsidRPr="00BE657F" w14:paraId="5A0F97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419A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C571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299156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7B42F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68D69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4,2900</w:t>
            </w:r>
          </w:p>
        </w:tc>
      </w:tr>
      <w:tr w:rsidR="00E35E22" w:rsidRPr="00BE657F" w14:paraId="44F4E1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2D78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7325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3680E8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A6466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BAE5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3,1200</w:t>
            </w:r>
          </w:p>
        </w:tc>
      </w:tr>
      <w:tr w:rsidR="00E35E22" w:rsidRPr="00BE657F" w14:paraId="69D89E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8C31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4514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73352F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70209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4436D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0,4680</w:t>
            </w:r>
          </w:p>
        </w:tc>
      </w:tr>
      <w:tr w:rsidR="00E35E22" w:rsidRPr="00BE657F" w14:paraId="34E7846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4766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40CA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CA66C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678AC0A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0E83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3,9000</w:t>
            </w:r>
          </w:p>
        </w:tc>
      </w:tr>
      <w:tr w:rsidR="00E35E22" w:rsidRPr="00BE657F" w14:paraId="2A6D8B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CEEF1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B7C5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E21F3B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7903A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1D69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0,3900</w:t>
            </w:r>
          </w:p>
        </w:tc>
      </w:tr>
      <w:tr w:rsidR="00E35E22" w:rsidRPr="00BE657F" w14:paraId="045365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94C2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FA0B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385BB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C825A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FC56F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0,0156</w:t>
            </w:r>
          </w:p>
        </w:tc>
      </w:tr>
      <w:tr w:rsidR="00E35E22" w:rsidRPr="00BE657F" w14:paraId="263D2FC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7C17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188</w:t>
            </w:r>
          </w:p>
        </w:tc>
        <w:tc>
          <w:tcPr>
            <w:tcW w:w="1276" w:type="dxa"/>
            <w:gridSpan w:val="2"/>
            <w:tcBorders>
              <w:top w:val="single" w:sz="4" w:space="0" w:color="auto"/>
              <w:bottom w:val="single" w:sz="4" w:space="0" w:color="auto"/>
            </w:tcBorders>
            <w:vAlign w:val="center"/>
          </w:tcPr>
          <w:p w14:paraId="49B11B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2A79E2FC"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105A8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1175CA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70,0000</w:t>
            </w:r>
          </w:p>
          <w:p w14:paraId="28497C95" w14:textId="77777777" w:rsidR="00E35E22" w:rsidRPr="00BE657F" w:rsidRDefault="00E35E22" w:rsidP="0013755F">
            <w:pPr>
              <w:autoSpaceDE w:val="0"/>
              <w:autoSpaceDN w:val="0"/>
              <w:jc w:val="center"/>
              <w:rPr>
                <w:noProof w:val="0"/>
                <w:lang w:val="en-US" w:eastAsia="ru-RU"/>
              </w:rPr>
            </w:pPr>
          </w:p>
        </w:tc>
      </w:tr>
      <w:tr w:rsidR="00E35E22" w:rsidRPr="00BE657F" w14:paraId="01B91C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5EC2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52E7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18681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030FF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2D934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45,5000</w:t>
            </w:r>
          </w:p>
        </w:tc>
      </w:tr>
      <w:tr w:rsidR="00E35E22" w:rsidRPr="00BE657F" w14:paraId="02F2F07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8B58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E038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5DEAF98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A7357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5FA6B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77,0000</w:t>
            </w:r>
          </w:p>
        </w:tc>
      </w:tr>
      <w:tr w:rsidR="00E35E22" w:rsidRPr="00BE657F" w14:paraId="245CD3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FFE55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0EFC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19F3D1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39C570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7151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0,7000</w:t>
            </w:r>
          </w:p>
        </w:tc>
      </w:tr>
      <w:tr w:rsidR="00E35E22" w:rsidRPr="00BE657F" w14:paraId="4FC32FF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19C4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189</w:t>
            </w:r>
          </w:p>
        </w:tc>
        <w:tc>
          <w:tcPr>
            <w:tcW w:w="1276" w:type="dxa"/>
            <w:gridSpan w:val="2"/>
            <w:tcBorders>
              <w:top w:val="single" w:sz="4" w:space="0" w:color="auto"/>
              <w:bottom w:val="single" w:sz="4" w:space="0" w:color="auto"/>
            </w:tcBorders>
            <w:vAlign w:val="center"/>
          </w:tcPr>
          <w:p w14:paraId="2F8B01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02CD152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10B267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744A7A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83,8000</w:t>
            </w:r>
          </w:p>
          <w:p w14:paraId="0FE1428F" w14:textId="77777777" w:rsidR="00E35E22" w:rsidRPr="00BE657F" w:rsidRDefault="00E35E22" w:rsidP="0013755F">
            <w:pPr>
              <w:autoSpaceDE w:val="0"/>
              <w:autoSpaceDN w:val="0"/>
              <w:jc w:val="center"/>
              <w:rPr>
                <w:noProof w:val="0"/>
                <w:lang w:val="en-US" w:eastAsia="ru-RU"/>
              </w:rPr>
            </w:pPr>
          </w:p>
        </w:tc>
      </w:tr>
      <w:tr w:rsidR="00E35E22" w:rsidRPr="00BE657F" w14:paraId="53FFF03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1392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F4E4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0EEC44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2ED10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BAA01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46,0900</w:t>
            </w:r>
          </w:p>
        </w:tc>
      </w:tr>
      <w:tr w:rsidR="00E35E22" w:rsidRPr="00BE657F" w14:paraId="66F52E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AF25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35F0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5E5B4B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F5F45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4EF9A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33,5200</w:t>
            </w:r>
          </w:p>
        </w:tc>
      </w:tr>
      <w:tr w:rsidR="00E35E22" w:rsidRPr="00BE657F" w14:paraId="09D67B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0D644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CD4D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A30EF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2518D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DB953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5,0280</w:t>
            </w:r>
          </w:p>
        </w:tc>
      </w:tr>
      <w:tr w:rsidR="00E35E22" w:rsidRPr="00BE657F" w14:paraId="198A00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5C12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4274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1F8CF09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7CF746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65B2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41,9000</w:t>
            </w:r>
          </w:p>
        </w:tc>
      </w:tr>
      <w:tr w:rsidR="00E35E22" w:rsidRPr="00BE657F" w14:paraId="557C81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5247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8958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11FFD3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34244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4155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4,1900</w:t>
            </w:r>
          </w:p>
        </w:tc>
      </w:tr>
      <w:tr w:rsidR="00E35E22" w:rsidRPr="00BE657F" w14:paraId="58D85A8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7B46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40A0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25027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7FD47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AB6FB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0,1676</w:t>
            </w:r>
          </w:p>
        </w:tc>
      </w:tr>
      <w:tr w:rsidR="00E35E22" w:rsidRPr="00BE657F" w14:paraId="36889F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1647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w:t>
            </w:r>
          </w:p>
        </w:tc>
        <w:tc>
          <w:tcPr>
            <w:tcW w:w="1276" w:type="dxa"/>
            <w:gridSpan w:val="2"/>
            <w:tcBorders>
              <w:top w:val="single" w:sz="4" w:space="0" w:color="auto"/>
              <w:bottom w:val="single" w:sz="4" w:space="0" w:color="auto"/>
            </w:tcBorders>
            <w:vAlign w:val="center"/>
          </w:tcPr>
          <w:p w14:paraId="14B4C0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7544B34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679EC8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18DB6D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44ACDC34" w14:textId="77777777" w:rsidR="00E35E22" w:rsidRPr="00BE657F" w:rsidRDefault="00E35E22" w:rsidP="0013755F">
            <w:pPr>
              <w:autoSpaceDE w:val="0"/>
              <w:autoSpaceDN w:val="0"/>
              <w:jc w:val="center"/>
              <w:rPr>
                <w:noProof w:val="0"/>
                <w:lang w:val="en-US" w:eastAsia="ru-RU"/>
              </w:rPr>
            </w:pPr>
          </w:p>
        </w:tc>
      </w:tr>
      <w:tr w:rsidR="00E35E22" w:rsidRPr="00BE657F" w14:paraId="6FA1B87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52CE8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C97D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25DFEE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AD0E9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ABF9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4F0619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2ECCD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74B6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89BBBF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09866F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570AF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4,7250</w:t>
            </w:r>
          </w:p>
        </w:tc>
      </w:tr>
      <w:tr w:rsidR="00E35E22" w:rsidRPr="00BE657F" w14:paraId="0D8B68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0098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E77F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111ECD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5C7A59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727D1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1,5750</w:t>
            </w:r>
          </w:p>
        </w:tc>
      </w:tr>
      <w:tr w:rsidR="00E35E22" w:rsidRPr="00BE657F" w14:paraId="77F156F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2BC7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191</w:t>
            </w:r>
          </w:p>
        </w:tc>
        <w:tc>
          <w:tcPr>
            <w:tcW w:w="1276" w:type="dxa"/>
            <w:gridSpan w:val="2"/>
            <w:tcBorders>
              <w:top w:val="single" w:sz="4" w:space="0" w:color="auto"/>
              <w:bottom w:val="single" w:sz="4" w:space="0" w:color="auto"/>
            </w:tcBorders>
            <w:vAlign w:val="center"/>
          </w:tcPr>
          <w:p w14:paraId="0289C3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CF52B</w:t>
            </w:r>
          </w:p>
        </w:tc>
        <w:tc>
          <w:tcPr>
            <w:tcW w:w="4394" w:type="dxa"/>
            <w:gridSpan w:val="3"/>
            <w:tcBorders>
              <w:top w:val="single" w:sz="4" w:space="0" w:color="auto"/>
              <w:bottom w:val="single" w:sz="4" w:space="0" w:color="auto"/>
            </w:tcBorders>
            <w:vAlign w:val="center"/>
          </w:tcPr>
          <w:p w14:paraId="7A206F6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tavan</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p>
        </w:tc>
        <w:tc>
          <w:tcPr>
            <w:tcW w:w="1418" w:type="dxa"/>
            <w:tcBorders>
              <w:top w:val="single" w:sz="4" w:space="0" w:color="auto"/>
              <w:bottom w:val="single" w:sz="4" w:space="0" w:color="auto"/>
            </w:tcBorders>
            <w:vAlign w:val="center"/>
          </w:tcPr>
          <w:p w14:paraId="495EF1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A7304E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099017E5" w14:textId="77777777" w:rsidR="00E35E22" w:rsidRPr="00BE657F" w:rsidRDefault="00E35E22" w:rsidP="0013755F">
            <w:pPr>
              <w:autoSpaceDE w:val="0"/>
              <w:autoSpaceDN w:val="0"/>
              <w:jc w:val="center"/>
              <w:rPr>
                <w:noProof w:val="0"/>
                <w:lang w:val="en-US" w:eastAsia="ru-RU"/>
              </w:rPr>
            </w:pPr>
          </w:p>
        </w:tc>
      </w:tr>
      <w:tr w:rsidR="00E35E22" w:rsidRPr="00BE657F" w14:paraId="162D9F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283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A6ED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20041A2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586C7E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4A15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48,1950</w:t>
            </w:r>
          </w:p>
        </w:tc>
      </w:tr>
      <w:tr w:rsidR="00E35E22" w:rsidRPr="00BE657F" w14:paraId="663D5C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5D35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D625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636B85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EEEC7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68D8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224,9100</w:t>
            </w:r>
          </w:p>
        </w:tc>
      </w:tr>
      <w:tr w:rsidR="00E35E22" w:rsidRPr="00BE657F" w14:paraId="509D94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2001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DB9C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4FCCA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0EAA4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4BB4D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0,1260</w:t>
            </w:r>
          </w:p>
        </w:tc>
      </w:tr>
      <w:tr w:rsidR="00E35E22" w:rsidRPr="00BE657F" w14:paraId="770B71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4453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4E58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8B084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6CCF5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FE45E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2,4885</w:t>
            </w:r>
          </w:p>
        </w:tc>
      </w:tr>
      <w:tr w:rsidR="00E35E22" w:rsidRPr="00BE657F" w14:paraId="4E3575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FD04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9F71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3CC2284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7F8F99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2F864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0,6142</w:t>
            </w:r>
          </w:p>
        </w:tc>
      </w:tr>
      <w:tr w:rsidR="00E35E22" w:rsidRPr="00BE657F" w14:paraId="02A774F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DCE2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192</w:t>
            </w:r>
          </w:p>
        </w:tc>
        <w:tc>
          <w:tcPr>
            <w:tcW w:w="1276" w:type="dxa"/>
            <w:gridSpan w:val="2"/>
            <w:tcBorders>
              <w:top w:val="single" w:sz="4" w:space="0" w:color="auto"/>
              <w:bottom w:val="single" w:sz="4" w:space="0" w:color="auto"/>
            </w:tcBorders>
            <w:vAlign w:val="center"/>
          </w:tcPr>
          <w:p w14:paraId="7BEC96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3E52395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tavanelor</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locale)</w:t>
            </w:r>
          </w:p>
        </w:tc>
        <w:tc>
          <w:tcPr>
            <w:tcW w:w="1418" w:type="dxa"/>
            <w:tcBorders>
              <w:top w:val="single" w:sz="4" w:space="0" w:color="auto"/>
              <w:bottom w:val="single" w:sz="4" w:space="0" w:color="auto"/>
            </w:tcBorders>
            <w:vAlign w:val="center"/>
          </w:tcPr>
          <w:p w14:paraId="736EB5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3C2CA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1489B9BE" w14:textId="77777777" w:rsidR="00E35E22" w:rsidRPr="00BE657F" w:rsidRDefault="00E35E22" w:rsidP="0013755F">
            <w:pPr>
              <w:autoSpaceDE w:val="0"/>
              <w:autoSpaceDN w:val="0"/>
              <w:jc w:val="center"/>
              <w:rPr>
                <w:noProof w:val="0"/>
                <w:lang w:val="en-US" w:eastAsia="ru-RU"/>
              </w:rPr>
            </w:pPr>
          </w:p>
        </w:tc>
      </w:tr>
      <w:tr w:rsidR="00E35E22" w:rsidRPr="00BE657F" w14:paraId="0A7AE42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3F9B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3F25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5D9FAE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52029C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93828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14,1750</w:t>
            </w:r>
          </w:p>
        </w:tc>
      </w:tr>
      <w:tr w:rsidR="00E35E22" w:rsidRPr="00BE657F" w14:paraId="414E7C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8F93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0EB5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15B0B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CC98D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B3F95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3788DF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06D9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D7AC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7CEFB8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37687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53258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33,2294</w:t>
            </w:r>
          </w:p>
        </w:tc>
      </w:tr>
      <w:tr w:rsidR="00E35E22" w:rsidRPr="00BE657F" w14:paraId="7B7AA8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E850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699F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609A3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AC8C3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2F8BD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0,0315</w:t>
            </w:r>
          </w:p>
        </w:tc>
      </w:tr>
      <w:tr w:rsidR="00E35E22" w:rsidRPr="00BE657F" w14:paraId="1F6992D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9535A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382D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43635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EA404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54B93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0,0315</w:t>
            </w:r>
          </w:p>
        </w:tc>
      </w:tr>
      <w:tr w:rsidR="00E35E22" w:rsidRPr="00BE657F" w14:paraId="6F216DC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3443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193</w:t>
            </w:r>
          </w:p>
        </w:tc>
        <w:tc>
          <w:tcPr>
            <w:tcW w:w="1276" w:type="dxa"/>
            <w:gridSpan w:val="2"/>
            <w:tcBorders>
              <w:top w:val="single" w:sz="4" w:space="0" w:color="auto"/>
              <w:bottom w:val="single" w:sz="4" w:space="0" w:color="auto"/>
            </w:tcBorders>
            <w:vAlign w:val="center"/>
          </w:tcPr>
          <w:p w14:paraId="600A06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7BAE1EC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61DF26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8E1AD4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14C1F003" w14:textId="77777777" w:rsidR="00E35E22" w:rsidRPr="00BE657F" w:rsidRDefault="00E35E22" w:rsidP="0013755F">
            <w:pPr>
              <w:autoSpaceDE w:val="0"/>
              <w:autoSpaceDN w:val="0"/>
              <w:jc w:val="center"/>
              <w:rPr>
                <w:noProof w:val="0"/>
                <w:lang w:val="en-US" w:eastAsia="ru-RU"/>
              </w:rPr>
            </w:pPr>
          </w:p>
        </w:tc>
      </w:tr>
      <w:tr w:rsidR="00E35E22" w:rsidRPr="00BE657F" w14:paraId="302C4C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7DE2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5DCB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16153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DC7FE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7504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715361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8223C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A35F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397C7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0BE0B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5D401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4,7250</w:t>
            </w:r>
          </w:p>
        </w:tc>
      </w:tr>
      <w:tr w:rsidR="00E35E22" w:rsidRPr="00BE657F" w14:paraId="6297A2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C44A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7479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65A5E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43D573A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EC3A4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1,5750</w:t>
            </w:r>
          </w:p>
        </w:tc>
      </w:tr>
      <w:tr w:rsidR="00E35E22" w:rsidRPr="00BE657F" w14:paraId="193B2E8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478C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194</w:t>
            </w:r>
          </w:p>
        </w:tc>
        <w:tc>
          <w:tcPr>
            <w:tcW w:w="1276" w:type="dxa"/>
            <w:gridSpan w:val="2"/>
            <w:tcBorders>
              <w:top w:val="single" w:sz="4" w:space="0" w:color="auto"/>
              <w:bottom w:val="single" w:sz="4" w:space="0" w:color="auto"/>
            </w:tcBorders>
            <w:vAlign w:val="center"/>
          </w:tcPr>
          <w:p w14:paraId="49E02E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38672A7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pe </w:t>
            </w:r>
            <w:proofErr w:type="spellStart"/>
            <w:r w:rsidRPr="00BE657F">
              <w:rPr>
                <w:noProof w:val="0"/>
                <w:lang w:val="en-US" w:eastAsia="ru-RU"/>
              </w:rPr>
              <w:t>glet</w:t>
            </w:r>
            <w:proofErr w:type="spellEnd"/>
            <w:r w:rsidRPr="00BE657F">
              <w:rPr>
                <w:noProof w:val="0"/>
                <w:lang w:val="en-US" w:eastAsia="ru-RU"/>
              </w:rPr>
              <w:t xml:space="preserve"> existent,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tavane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8D432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FB4795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399EB965" w14:textId="77777777" w:rsidR="00E35E22" w:rsidRPr="00BE657F" w:rsidRDefault="00E35E22" w:rsidP="0013755F">
            <w:pPr>
              <w:autoSpaceDE w:val="0"/>
              <w:autoSpaceDN w:val="0"/>
              <w:jc w:val="center"/>
              <w:rPr>
                <w:noProof w:val="0"/>
                <w:lang w:val="en-US" w:eastAsia="ru-RU"/>
              </w:rPr>
            </w:pPr>
          </w:p>
        </w:tc>
      </w:tr>
      <w:tr w:rsidR="00E35E22" w:rsidRPr="00BE657F" w14:paraId="1B4358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7505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574D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232EB2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673CF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FE3B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17,3250</w:t>
            </w:r>
          </w:p>
        </w:tc>
      </w:tr>
      <w:tr w:rsidR="00E35E22" w:rsidRPr="00BE657F" w14:paraId="47527C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A130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D3C30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19EE51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6A8D6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6481B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12,6000</w:t>
            </w:r>
          </w:p>
        </w:tc>
      </w:tr>
      <w:tr w:rsidR="00E35E22" w:rsidRPr="00BE657F" w14:paraId="71CCB4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792D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C74F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2428D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E331F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A5BE0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1,8900</w:t>
            </w:r>
          </w:p>
        </w:tc>
      </w:tr>
      <w:tr w:rsidR="00E35E22" w:rsidRPr="00BE657F" w14:paraId="6089F1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3669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7B02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4119447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164C23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17C16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15,7500</w:t>
            </w:r>
          </w:p>
        </w:tc>
      </w:tr>
      <w:tr w:rsidR="00E35E22" w:rsidRPr="00BE657F" w14:paraId="63E2F87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F527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0B19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2CFDE2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B897B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44DB3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1,5750</w:t>
            </w:r>
          </w:p>
        </w:tc>
      </w:tr>
      <w:tr w:rsidR="00E35E22" w:rsidRPr="00BE657F" w14:paraId="3C503B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61DE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A160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80537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5B2AB9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11DB9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0,0630</w:t>
            </w:r>
          </w:p>
        </w:tc>
      </w:tr>
      <w:tr w:rsidR="00E35E22" w:rsidRPr="00BE657F" w14:paraId="6EDC64E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F739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195</w:t>
            </w:r>
          </w:p>
        </w:tc>
        <w:tc>
          <w:tcPr>
            <w:tcW w:w="1276" w:type="dxa"/>
            <w:gridSpan w:val="2"/>
            <w:tcBorders>
              <w:top w:val="single" w:sz="4" w:space="0" w:color="auto"/>
              <w:bottom w:val="single" w:sz="4" w:space="0" w:color="auto"/>
            </w:tcBorders>
            <w:vAlign w:val="center"/>
          </w:tcPr>
          <w:p w14:paraId="63685E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3600DA4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59C2F4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735D42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5718D626" w14:textId="77777777" w:rsidR="00E35E22" w:rsidRPr="00BE657F" w:rsidRDefault="00E35E22" w:rsidP="0013755F">
            <w:pPr>
              <w:autoSpaceDE w:val="0"/>
              <w:autoSpaceDN w:val="0"/>
              <w:jc w:val="center"/>
              <w:rPr>
                <w:noProof w:val="0"/>
                <w:lang w:val="en-US" w:eastAsia="ru-RU"/>
              </w:rPr>
            </w:pPr>
          </w:p>
        </w:tc>
      </w:tr>
      <w:tr w:rsidR="00E35E22" w:rsidRPr="00BE657F" w14:paraId="253504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1861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62C0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98A5D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C2CDF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8CD0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63C113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EB29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973A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61B1DF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FC5D8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41063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4,7250</w:t>
            </w:r>
          </w:p>
        </w:tc>
      </w:tr>
      <w:tr w:rsidR="00E35E22" w:rsidRPr="00BE657F" w14:paraId="41034B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15BC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F765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63007E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251472E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C88A3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1,5750</w:t>
            </w:r>
          </w:p>
        </w:tc>
      </w:tr>
      <w:tr w:rsidR="00E35E22" w:rsidRPr="00BE657F" w14:paraId="3D50FA9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865E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196</w:t>
            </w:r>
          </w:p>
        </w:tc>
        <w:tc>
          <w:tcPr>
            <w:tcW w:w="1276" w:type="dxa"/>
            <w:gridSpan w:val="2"/>
            <w:tcBorders>
              <w:top w:val="single" w:sz="4" w:space="0" w:color="auto"/>
              <w:bottom w:val="single" w:sz="4" w:space="0" w:color="auto"/>
            </w:tcBorders>
            <w:vAlign w:val="center"/>
          </w:tcPr>
          <w:p w14:paraId="5BE46C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6532C54A"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67C78C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D74B49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31419DD6" w14:textId="77777777" w:rsidR="00E35E22" w:rsidRPr="00BE657F" w:rsidRDefault="00E35E22" w:rsidP="0013755F">
            <w:pPr>
              <w:autoSpaceDE w:val="0"/>
              <w:autoSpaceDN w:val="0"/>
              <w:jc w:val="center"/>
              <w:rPr>
                <w:noProof w:val="0"/>
                <w:lang w:val="en-US" w:eastAsia="ru-RU"/>
              </w:rPr>
            </w:pPr>
          </w:p>
        </w:tc>
      </w:tr>
      <w:tr w:rsidR="00E35E22" w:rsidRPr="00BE657F" w14:paraId="335907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A9BF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22AE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627E7AB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29373C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726B7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14,7420</w:t>
            </w:r>
          </w:p>
        </w:tc>
      </w:tr>
      <w:tr w:rsidR="00E35E22" w:rsidRPr="00BE657F" w14:paraId="3ADDB6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7442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271D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03B51F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5687BB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2C9F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969,6834</w:t>
            </w:r>
          </w:p>
        </w:tc>
      </w:tr>
      <w:tr w:rsidR="00E35E22" w:rsidRPr="00BE657F" w14:paraId="58C9CD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A0904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CC36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0D495C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2810A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B7A2A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2,8520</w:t>
            </w:r>
          </w:p>
        </w:tc>
      </w:tr>
      <w:tr w:rsidR="00E35E22" w:rsidRPr="00BE657F" w14:paraId="469FA4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CD25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1F94B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7B9802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19EE5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7C6F4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0,2218</w:t>
            </w:r>
          </w:p>
        </w:tc>
      </w:tr>
      <w:tr w:rsidR="00E35E22" w:rsidRPr="00BE657F" w14:paraId="283FE3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7F4A8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5C4B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2D2217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25ADE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327C8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2,6460</w:t>
            </w:r>
          </w:p>
        </w:tc>
      </w:tr>
      <w:tr w:rsidR="00E35E22" w:rsidRPr="00BE657F" w14:paraId="65AC62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11D9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E256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71895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53361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F33EA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00067F1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3EFB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197</w:t>
            </w:r>
          </w:p>
        </w:tc>
        <w:tc>
          <w:tcPr>
            <w:tcW w:w="1276" w:type="dxa"/>
            <w:gridSpan w:val="2"/>
            <w:tcBorders>
              <w:top w:val="single" w:sz="4" w:space="0" w:color="auto"/>
              <w:bottom w:val="single" w:sz="4" w:space="0" w:color="auto"/>
            </w:tcBorders>
            <w:vAlign w:val="center"/>
          </w:tcPr>
          <w:p w14:paraId="08540A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1B2CEBB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255BE3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13C80B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31,5000</w:t>
            </w:r>
          </w:p>
          <w:p w14:paraId="1923732F" w14:textId="77777777" w:rsidR="00E35E22" w:rsidRPr="00BE657F" w:rsidRDefault="00E35E22" w:rsidP="0013755F">
            <w:pPr>
              <w:autoSpaceDE w:val="0"/>
              <w:autoSpaceDN w:val="0"/>
              <w:jc w:val="center"/>
              <w:rPr>
                <w:noProof w:val="0"/>
                <w:lang w:val="en-US" w:eastAsia="ru-RU"/>
              </w:rPr>
            </w:pPr>
          </w:p>
        </w:tc>
      </w:tr>
      <w:tr w:rsidR="00E35E22" w:rsidRPr="00BE657F" w14:paraId="575545A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470F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17EE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02381B9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3D8698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F958D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36,2250</w:t>
            </w:r>
          </w:p>
        </w:tc>
      </w:tr>
      <w:tr w:rsidR="00E35E22" w:rsidRPr="00BE657F" w14:paraId="6A94195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5EA0F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52EB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20EE1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FFC3E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AE412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4,7250</w:t>
            </w:r>
          </w:p>
        </w:tc>
      </w:tr>
      <w:tr w:rsidR="00E35E22" w:rsidRPr="00BE657F" w14:paraId="7E5B6E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9C07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DA7E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2341F1E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33E9E9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FC046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33,4058</w:t>
            </w:r>
          </w:p>
        </w:tc>
      </w:tr>
      <w:tr w:rsidR="00E35E22" w:rsidRPr="00BE657F" w14:paraId="2905C5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A4BA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9F11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076103D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2FDD3B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5473D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33,4058</w:t>
            </w:r>
          </w:p>
        </w:tc>
      </w:tr>
      <w:tr w:rsidR="00E35E22" w:rsidRPr="00BE657F" w14:paraId="77881E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786B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AE6C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1185EBA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59AE4E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F0616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28,6335</w:t>
            </w:r>
          </w:p>
        </w:tc>
      </w:tr>
      <w:tr w:rsidR="00E35E22" w:rsidRPr="00BE657F" w14:paraId="386E65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F6B1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0BB7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6907DA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030FA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213B0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065A25B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2742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w:t>
            </w:r>
          </w:p>
        </w:tc>
        <w:tc>
          <w:tcPr>
            <w:tcW w:w="1276" w:type="dxa"/>
            <w:gridSpan w:val="2"/>
            <w:tcBorders>
              <w:top w:val="single" w:sz="4" w:space="0" w:color="auto"/>
              <w:bottom w:val="single" w:sz="4" w:space="0" w:color="auto"/>
            </w:tcBorders>
            <w:vAlign w:val="center"/>
          </w:tcPr>
          <w:p w14:paraId="433574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74C854DF"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446CF0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241816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17,5000</w:t>
            </w:r>
          </w:p>
          <w:p w14:paraId="460D4699" w14:textId="77777777" w:rsidR="00E35E22" w:rsidRPr="00BE657F" w:rsidRDefault="00E35E22" w:rsidP="0013755F">
            <w:pPr>
              <w:autoSpaceDE w:val="0"/>
              <w:autoSpaceDN w:val="0"/>
              <w:jc w:val="center"/>
              <w:rPr>
                <w:noProof w:val="0"/>
                <w:lang w:val="en-US" w:eastAsia="ru-RU"/>
              </w:rPr>
            </w:pPr>
          </w:p>
        </w:tc>
      </w:tr>
      <w:tr w:rsidR="00E35E22" w:rsidRPr="00BE657F" w14:paraId="4CAD33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649D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EA5D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316DC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F07B4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A597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4,9000</w:t>
            </w:r>
          </w:p>
        </w:tc>
      </w:tr>
      <w:tr w:rsidR="00E35E22" w:rsidRPr="00BE657F" w14:paraId="69BCC1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8FA9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72AA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6705546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528335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9AF5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0,7000</w:t>
            </w:r>
          </w:p>
        </w:tc>
      </w:tr>
      <w:tr w:rsidR="00E35E22" w:rsidRPr="00BE657F" w14:paraId="316A51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5DD24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58A0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3612E70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0E35FA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7CA27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17,5000</w:t>
            </w:r>
          </w:p>
        </w:tc>
      </w:tr>
      <w:tr w:rsidR="00E35E22" w:rsidRPr="00BE657F" w14:paraId="350875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BF50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8C56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16DCF1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5366E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4470E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3,5000</w:t>
            </w:r>
          </w:p>
        </w:tc>
      </w:tr>
      <w:tr w:rsidR="00E35E22" w:rsidRPr="00BE657F" w14:paraId="72AAA0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8044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C355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7AF09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0FD4A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0283C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0,1750</w:t>
            </w:r>
          </w:p>
        </w:tc>
      </w:tr>
      <w:tr w:rsidR="00E35E22" w:rsidRPr="00BE657F" w14:paraId="295A14D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D8E3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199</w:t>
            </w:r>
          </w:p>
        </w:tc>
        <w:tc>
          <w:tcPr>
            <w:tcW w:w="1276" w:type="dxa"/>
            <w:gridSpan w:val="2"/>
            <w:tcBorders>
              <w:top w:val="single" w:sz="4" w:space="0" w:color="auto"/>
              <w:bottom w:val="single" w:sz="4" w:space="0" w:color="auto"/>
            </w:tcBorders>
            <w:vAlign w:val="center"/>
          </w:tcPr>
          <w:p w14:paraId="198E38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001422C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1F87A0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12A4D5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3EE66FC1" w14:textId="77777777" w:rsidR="00E35E22" w:rsidRPr="00BE657F" w:rsidRDefault="00E35E22" w:rsidP="0013755F">
            <w:pPr>
              <w:autoSpaceDE w:val="0"/>
              <w:autoSpaceDN w:val="0"/>
              <w:jc w:val="center"/>
              <w:rPr>
                <w:noProof w:val="0"/>
                <w:lang w:val="en-US" w:eastAsia="ru-RU"/>
              </w:rPr>
            </w:pPr>
          </w:p>
        </w:tc>
      </w:tr>
      <w:tr w:rsidR="00E35E22" w:rsidRPr="00BE657F" w14:paraId="693F88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DE016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E9887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4251D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EE454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884C9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5F1EBFC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5C09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F1AB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303C3C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1E099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0754D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4E8D18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09F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ED236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6F74D9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70CABE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CFF05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275C11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FA80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19A1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0456D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6288D30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6138E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7D3F68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1BCA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2A4D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4F4513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BDCFF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844AA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700735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9F0F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w:t>
            </w:r>
          </w:p>
        </w:tc>
        <w:tc>
          <w:tcPr>
            <w:tcW w:w="1276" w:type="dxa"/>
            <w:gridSpan w:val="2"/>
            <w:tcBorders>
              <w:top w:val="single" w:sz="4" w:space="0" w:color="auto"/>
              <w:bottom w:val="single" w:sz="4" w:space="0" w:color="auto"/>
            </w:tcBorders>
            <w:vAlign w:val="center"/>
          </w:tcPr>
          <w:p w14:paraId="653222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CK26C</w:t>
            </w:r>
          </w:p>
        </w:tc>
        <w:tc>
          <w:tcPr>
            <w:tcW w:w="4394" w:type="dxa"/>
            <w:gridSpan w:val="3"/>
            <w:tcBorders>
              <w:top w:val="single" w:sz="4" w:space="0" w:color="auto"/>
              <w:bottom w:val="single" w:sz="4" w:space="0" w:color="auto"/>
            </w:tcBorders>
            <w:vAlign w:val="center"/>
          </w:tcPr>
          <w:p w14:paraId="4F6285E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Pervazuri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din mase </w:t>
            </w:r>
            <w:proofErr w:type="spellStart"/>
            <w:r w:rsidRPr="00BE657F">
              <w:rPr>
                <w:noProof w:val="0"/>
                <w:lang w:val="en-US" w:eastAsia="ru-RU"/>
              </w:rPr>
              <w:t>plastice</w:t>
            </w:r>
            <w:proofErr w:type="spellEnd"/>
            <w:r w:rsidRPr="00BE657F">
              <w:rPr>
                <w:noProof w:val="0"/>
                <w:lang w:val="en-US" w:eastAsia="ru-RU"/>
              </w:rPr>
              <w:t xml:space="preserve"> 600mm</w:t>
            </w:r>
          </w:p>
        </w:tc>
        <w:tc>
          <w:tcPr>
            <w:tcW w:w="1418" w:type="dxa"/>
            <w:tcBorders>
              <w:top w:val="single" w:sz="4" w:space="0" w:color="auto"/>
              <w:bottom w:val="single" w:sz="4" w:space="0" w:color="auto"/>
            </w:tcBorders>
            <w:vAlign w:val="center"/>
          </w:tcPr>
          <w:p w14:paraId="11B8D7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B3D783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3,7000</w:t>
            </w:r>
          </w:p>
          <w:p w14:paraId="003AEF9E" w14:textId="77777777" w:rsidR="00E35E22" w:rsidRPr="00BE657F" w:rsidRDefault="00E35E22" w:rsidP="0013755F">
            <w:pPr>
              <w:autoSpaceDE w:val="0"/>
              <w:autoSpaceDN w:val="0"/>
              <w:jc w:val="center"/>
              <w:rPr>
                <w:noProof w:val="0"/>
                <w:lang w:val="en-US" w:eastAsia="ru-RU"/>
              </w:rPr>
            </w:pPr>
          </w:p>
        </w:tc>
      </w:tr>
      <w:tr w:rsidR="00E35E22" w:rsidRPr="00BE657F" w14:paraId="13FAA2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8BE7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4F54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F6529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06F1A9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FFFD0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0,2960</w:t>
            </w:r>
          </w:p>
        </w:tc>
      </w:tr>
      <w:tr w:rsidR="00E35E22" w:rsidRPr="00BE657F" w14:paraId="49F996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368B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98BE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2D48BC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F036B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371A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5EDFF7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21D0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55575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2521106718393*600</w:t>
            </w:r>
          </w:p>
        </w:tc>
        <w:tc>
          <w:tcPr>
            <w:tcW w:w="4394" w:type="dxa"/>
            <w:gridSpan w:val="3"/>
            <w:tcBorders>
              <w:top w:val="nil"/>
              <w:bottom w:val="single" w:sz="2" w:space="0" w:color="auto"/>
            </w:tcBorders>
            <w:vAlign w:val="center"/>
          </w:tcPr>
          <w:p w14:paraId="6003936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Pervazuri</w:t>
            </w:r>
            <w:proofErr w:type="spellEnd"/>
            <w:r w:rsidRPr="00BE657F">
              <w:rPr>
                <w:noProof w:val="0"/>
                <w:sz w:val="22"/>
                <w:szCs w:val="22"/>
                <w:lang w:val="en-US" w:eastAsia="ru-RU"/>
              </w:rPr>
              <w:t xml:space="preserve"> din mase </w:t>
            </w:r>
            <w:proofErr w:type="spellStart"/>
            <w:r w:rsidRPr="00BE657F">
              <w:rPr>
                <w:noProof w:val="0"/>
                <w:sz w:val="22"/>
                <w:szCs w:val="22"/>
                <w:lang w:val="en-US" w:eastAsia="ru-RU"/>
              </w:rPr>
              <w:t>plastice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ferestre</w:t>
            </w:r>
            <w:proofErr w:type="spellEnd"/>
            <w:r w:rsidRPr="00BE657F">
              <w:rPr>
                <w:noProof w:val="0"/>
                <w:sz w:val="22"/>
                <w:szCs w:val="22"/>
                <w:lang w:val="en-US" w:eastAsia="ru-RU"/>
              </w:rPr>
              <w:t xml:space="preserve"> 600mm</w:t>
            </w:r>
          </w:p>
        </w:tc>
        <w:tc>
          <w:tcPr>
            <w:tcW w:w="1418" w:type="dxa"/>
            <w:tcBorders>
              <w:top w:val="nil"/>
              <w:bottom w:val="single" w:sz="2" w:space="0" w:color="auto"/>
            </w:tcBorders>
            <w:vAlign w:val="center"/>
          </w:tcPr>
          <w:p w14:paraId="043A62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EEC6B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3,7000</w:t>
            </w:r>
          </w:p>
        </w:tc>
      </w:tr>
      <w:tr w:rsidR="00E35E22" w:rsidRPr="00BE657F" w14:paraId="796539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304B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C2DF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2874115829126</w:t>
            </w:r>
          </w:p>
        </w:tc>
        <w:tc>
          <w:tcPr>
            <w:tcW w:w="4394" w:type="dxa"/>
            <w:gridSpan w:val="3"/>
            <w:tcBorders>
              <w:top w:val="nil"/>
              <w:bottom w:val="single" w:sz="2" w:space="0" w:color="auto"/>
            </w:tcBorders>
            <w:vAlign w:val="center"/>
          </w:tcPr>
          <w:p w14:paraId="02F35CD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6 x 30 mm</w:t>
            </w:r>
          </w:p>
        </w:tc>
        <w:tc>
          <w:tcPr>
            <w:tcW w:w="1418" w:type="dxa"/>
            <w:tcBorders>
              <w:top w:val="nil"/>
              <w:bottom w:val="single" w:sz="2" w:space="0" w:color="auto"/>
            </w:tcBorders>
            <w:vAlign w:val="center"/>
          </w:tcPr>
          <w:p w14:paraId="4D3DBEF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D48E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22,2000</w:t>
            </w:r>
          </w:p>
        </w:tc>
      </w:tr>
      <w:tr w:rsidR="00E35E22" w:rsidRPr="00BE657F" w14:paraId="369B98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6E29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3FB8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3852E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7672B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BEE0D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0,0370</w:t>
            </w:r>
          </w:p>
        </w:tc>
      </w:tr>
      <w:tr w:rsidR="00E35E22" w:rsidRPr="00BE657F" w14:paraId="2F3C640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4672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201</w:t>
            </w:r>
          </w:p>
        </w:tc>
        <w:tc>
          <w:tcPr>
            <w:tcW w:w="1276" w:type="dxa"/>
            <w:gridSpan w:val="2"/>
            <w:tcBorders>
              <w:top w:val="single" w:sz="4" w:space="0" w:color="auto"/>
              <w:bottom w:val="single" w:sz="4" w:space="0" w:color="auto"/>
            </w:tcBorders>
            <w:vAlign w:val="center"/>
          </w:tcPr>
          <w:p w14:paraId="4BAEC6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CK06A</w:t>
            </w:r>
          </w:p>
        </w:tc>
        <w:tc>
          <w:tcPr>
            <w:tcW w:w="4394" w:type="dxa"/>
            <w:gridSpan w:val="3"/>
            <w:tcBorders>
              <w:top w:val="single" w:sz="4" w:space="0" w:color="auto"/>
              <w:bottom w:val="single" w:sz="4" w:space="0" w:color="auto"/>
            </w:tcBorders>
            <w:vAlign w:val="center"/>
          </w:tcPr>
          <w:p w14:paraId="0B02779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Usi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intr</w:t>
            </w:r>
            <w:proofErr w:type="spellEnd"/>
            <w:r w:rsidRPr="00BE657F">
              <w:rPr>
                <w:noProof w:val="0"/>
                <w:lang w:val="en-US" w:eastAsia="ru-RU"/>
              </w:rPr>
              <w:t xml:space="preserve">-un </w:t>
            </w:r>
            <w:proofErr w:type="spellStart"/>
            <w:r w:rsidRPr="00BE657F">
              <w:rPr>
                <w:noProof w:val="0"/>
                <w:lang w:val="en-US" w:eastAsia="ru-RU"/>
              </w:rPr>
              <w:t>canat</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dulapuri</w:t>
            </w:r>
            <w:proofErr w:type="spellEnd"/>
            <w:r w:rsidRPr="00BE657F">
              <w:rPr>
                <w:noProof w:val="0"/>
                <w:lang w:val="en-US" w:eastAsia="ru-RU"/>
              </w:rPr>
              <w:t xml:space="preserve"> </w:t>
            </w:r>
            <w:proofErr w:type="spellStart"/>
            <w:r w:rsidRPr="00BE657F">
              <w:rPr>
                <w:noProof w:val="0"/>
                <w:lang w:val="en-US" w:eastAsia="ru-RU"/>
              </w:rPr>
              <w:t>inzidite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pe </w:t>
            </w:r>
            <w:proofErr w:type="spellStart"/>
            <w:r w:rsidRPr="00BE657F">
              <w:rPr>
                <w:noProof w:val="0"/>
                <w:lang w:val="en-US" w:eastAsia="ru-RU"/>
              </w:rPr>
              <w:t>ghermele</w:t>
            </w:r>
            <w:proofErr w:type="spellEnd"/>
            <w:r w:rsidRPr="00BE657F">
              <w:rPr>
                <w:noProof w:val="0"/>
                <w:lang w:val="en-US" w:eastAsia="ru-RU"/>
              </w:rPr>
              <w:t xml:space="preserve"> </w:t>
            </w:r>
            <w:proofErr w:type="spellStart"/>
            <w:r w:rsidRPr="00BE657F">
              <w:rPr>
                <w:noProof w:val="0"/>
                <w:lang w:val="en-US" w:eastAsia="ru-RU"/>
              </w:rPr>
              <w:t>existente</w:t>
            </w:r>
            <w:proofErr w:type="spellEnd"/>
            <w:r w:rsidRPr="00BE657F">
              <w:rPr>
                <w:noProof w:val="0"/>
                <w:lang w:val="en-US" w:eastAsia="ru-RU"/>
              </w:rPr>
              <w:t xml:space="preserve"> 700x2100</w:t>
            </w:r>
          </w:p>
        </w:tc>
        <w:tc>
          <w:tcPr>
            <w:tcW w:w="1418" w:type="dxa"/>
            <w:tcBorders>
              <w:top w:val="single" w:sz="4" w:space="0" w:color="auto"/>
              <w:bottom w:val="single" w:sz="4" w:space="0" w:color="auto"/>
            </w:tcBorders>
            <w:vAlign w:val="center"/>
          </w:tcPr>
          <w:p w14:paraId="78B2BA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B9DB79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1,4700</w:t>
            </w:r>
          </w:p>
          <w:p w14:paraId="6C987138" w14:textId="77777777" w:rsidR="00E35E22" w:rsidRPr="00BE657F" w:rsidRDefault="00E35E22" w:rsidP="0013755F">
            <w:pPr>
              <w:autoSpaceDE w:val="0"/>
              <w:autoSpaceDN w:val="0"/>
              <w:jc w:val="center"/>
              <w:rPr>
                <w:noProof w:val="0"/>
                <w:lang w:val="en-US" w:eastAsia="ru-RU"/>
              </w:rPr>
            </w:pPr>
          </w:p>
        </w:tc>
      </w:tr>
      <w:tr w:rsidR="00E35E22" w:rsidRPr="00BE657F" w14:paraId="1ECD6F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D770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127B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E12D8B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41137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3988F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1,8522</w:t>
            </w:r>
          </w:p>
        </w:tc>
      </w:tr>
      <w:tr w:rsidR="00E35E22" w:rsidRPr="00BE657F" w14:paraId="0241B9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4B2C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E73E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7124010010700</w:t>
            </w:r>
          </w:p>
        </w:tc>
        <w:tc>
          <w:tcPr>
            <w:tcW w:w="4394" w:type="dxa"/>
            <w:gridSpan w:val="3"/>
            <w:tcBorders>
              <w:top w:val="nil"/>
              <w:bottom w:val="single" w:sz="2" w:space="0" w:color="auto"/>
            </w:tcBorders>
            <w:vAlign w:val="center"/>
          </w:tcPr>
          <w:p w14:paraId="024849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Dulgher</w:t>
            </w:r>
            <w:proofErr w:type="spellEnd"/>
          </w:p>
        </w:tc>
        <w:tc>
          <w:tcPr>
            <w:tcW w:w="1418" w:type="dxa"/>
            <w:tcBorders>
              <w:top w:val="nil"/>
              <w:bottom w:val="single" w:sz="2" w:space="0" w:color="auto"/>
            </w:tcBorders>
            <w:vAlign w:val="center"/>
          </w:tcPr>
          <w:p w14:paraId="2A2BB8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5CB9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0,0588</w:t>
            </w:r>
          </w:p>
        </w:tc>
      </w:tr>
      <w:tr w:rsidR="00E35E22" w:rsidRPr="00BE657F" w14:paraId="2A3D64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65F6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A01C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18049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17FD1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F9676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0,3234</w:t>
            </w:r>
          </w:p>
        </w:tc>
      </w:tr>
      <w:tr w:rsidR="00E35E22" w:rsidRPr="00BE657F" w14:paraId="62CBBEA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396DB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33BF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2030112931100</w:t>
            </w:r>
          </w:p>
        </w:tc>
        <w:tc>
          <w:tcPr>
            <w:tcW w:w="4394" w:type="dxa"/>
            <w:gridSpan w:val="3"/>
            <w:tcBorders>
              <w:top w:val="nil"/>
              <w:bottom w:val="single" w:sz="2" w:space="0" w:color="auto"/>
            </w:tcBorders>
            <w:vAlign w:val="center"/>
          </w:tcPr>
          <w:p w14:paraId="0A469B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Usi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dulapuri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inzidite</w:t>
            </w:r>
            <w:proofErr w:type="spellEnd"/>
          </w:p>
        </w:tc>
        <w:tc>
          <w:tcPr>
            <w:tcW w:w="1418" w:type="dxa"/>
            <w:tcBorders>
              <w:top w:val="nil"/>
              <w:bottom w:val="single" w:sz="2" w:space="0" w:color="auto"/>
            </w:tcBorders>
            <w:vAlign w:val="center"/>
          </w:tcPr>
          <w:p w14:paraId="51C907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82306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1,4700</w:t>
            </w:r>
          </w:p>
        </w:tc>
      </w:tr>
      <w:tr w:rsidR="00E35E22" w:rsidRPr="00BE657F" w14:paraId="104BFBD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EE3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5D45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2873145887000</w:t>
            </w:r>
          </w:p>
        </w:tc>
        <w:tc>
          <w:tcPr>
            <w:tcW w:w="4394" w:type="dxa"/>
            <w:gridSpan w:val="3"/>
            <w:tcBorders>
              <w:top w:val="nil"/>
              <w:bottom w:val="single" w:sz="2" w:space="0" w:color="auto"/>
            </w:tcBorders>
            <w:vAlign w:val="center"/>
          </w:tcPr>
          <w:p w14:paraId="213BD7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Cuie</w:t>
            </w:r>
            <w:proofErr w:type="spellEnd"/>
            <w:r w:rsidRPr="00BE657F">
              <w:rPr>
                <w:noProof w:val="0"/>
                <w:sz w:val="22"/>
                <w:szCs w:val="22"/>
                <w:lang w:val="en-US" w:eastAsia="ru-RU"/>
              </w:rPr>
              <w:t xml:space="preserve"> cu cap conic tip A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FB62A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79DE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0,1176</w:t>
            </w:r>
          </w:p>
        </w:tc>
      </w:tr>
      <w:tr w:rsidR="00E35E22" w:rsidRPr="00BE657F" w14:paraId="3E2002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0975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EC5A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2682132600933</w:t>
            </w:r>
          </w:p>
        </w:tc>
        <w:tc>
          <w:tcPr>
            <w:tcW w:w="4394" w:type="dxa"/>
            <w:gridSpan w:val="3"/>
            <w:tcBorders>
              <w:top w:val="nil"/>
              <w:bottom w:val="single" w:sz="2" w:space="0" w:color="auto"/>
            </w:tcBorders>
            <w:vAlign w:val="center"/>
          </w:tcPr>
          <w:p w14:paraId="15692A3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Carton </w:t>
            </w:r>
            <w:proofErr w:type="spellStart"/>
            <w:r w:rsidRPr="00BE657F">
              <w:rPr>
                <w:noProof w:val="0"/>
                <w:sz w:val="22"/>
                <w:szCs w:val="22"/>
                <w:lang w:val="en-US" w:eastAsia="ru-RU"/>
              </w:rPr>
              <w:t>bitumat</w:t>
            </w:r>
            <w:proofErr w:type="spellEnd"/>
            <w:r w:rsidRPr="00BE657F">
              <w:rPr>
                <w:noProof w:val="0"/>
                <w:sz w:val="22"/>
                <w:szCs w:val="22"/>
                <w:lang w:val="en-US" w:eastAsia="ru-RU"/>
              </w:rPr>
              <w:t xml:space="preserve"> tip CA 400</w:t>
            </w:r>
          </w:p>
        </w:tc>
        <w:tc>
          <w:tcPr>
            <w:tcW w:w="1418" w:type="dxa"/>
            <w:tcBorders>
              <w:top w:val="nil"/>
              <w:bottom w:val="single" w:sz="2" w:space="0" w:color="auto"/>
            </w:tcBorders>
            <w:vAlign w:val="center"/>
          </w:tcPr>
          <w:p w14:paraId="7E862E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7CB16F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0,0382</w:t>
            </w:r>
          </w:p>
        </w:tc>
      </w:tr>
      <w:tr w:rsidR="00E35E22" w:rsidRPr="00BE657F" w14:paraId="108DDB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B2C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AC92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2682162605828</w:t>
            </w:r>
          </w:p>
        </w:tc>
        <w:tc>
          <w:tcPr>
            <w:tcW w:w="4394" w:type="dxa"/>
            <w:gridSpan w:val="3"/>
            <w:tcBorders>
              <w:top w:val="nil"/>
              <w:bottom w:val="single" w:sz="2" w:space="0" w:color="auto"/>
            </w:tcBorders>
            <w:vAlign w:val="center"/>
          </w:tcPr>
          <w:p w14:paraId="577276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Vata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minerala</w:t>
            </w:r>
            <w:proofErr w:type="spellEnd"/>
            <w:r w:rsidRPr="00BE657F">
              <w:rPr>
                <w:noProof w:val="0"/>
                <w:sz w:val="22"/>
                <w:szCs w:val="22"/>
                <w:lang w:val="en-US" w:eastAsia="ru-RU"/>
              </w:rPr>
              <w:t xml:space="preserve"> tip I</w:t>
            </w:r>
          </w:p>
        </w:tc>
        <w:tc>
          <w:tcPr>
            <w:tcW w:w="1418" w:type="dxa"/>
            <w:tcBorders>
              <w:top w:val="nil"/>
              <w:bottom w:val="single" w:sz="2" w:space="0" w:color="auto"/>
            </w:tcBorders>
            <w:vAlign w:val="center"/>
          </w:tcPr>
          <w:p w14:paraId="5D49B4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F8D08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0,1396</w:t>
            </w:r>
          </w:p>
        </w:tc>
      </w:tr>
      <w:tr w:rsidR="00E35E22" w:rsidRPr="00BE657F" w14:paraId="57CEE4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191C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60622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7A1A53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F4C1A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598F3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0,0220</w:t>
            </w:r>
          </w:p>
        </w:tc>
      </w:tr>
      <w:tr w:rsidR="00E35E22" w:rsidRPr="00BE657F" w14:paraId="3F0E6DF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1876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202</w:t>
            </w:r>
          </w:p>
        </w:tc>
        <w:tc>
          <w:tcPr>
            <w:tcW w:w="1276" w:type="dxa"/>
            <w:gridSpan w:val="2"/>
            <w:tcBorders>
              <w:top w:val="single" w:sz="4" w:space="0" w:color="auto"/>
              <w:bottom w:val="single" w:sz="4" w:space="0" w:color="auto"/>
            </w:tcBorders>
            <w:vAlign w:val="center"/>
          </w:tcPr>
          <w:p w14:paraId="409805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23093C9F"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346768B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E2A17B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2FDCA764" w14:textId="77777777" w:rsidR="00E35E22" w:rsidRPr="00BE657F" w:rsidRDefault="00E35E22" w:rsidP="0013755F">
            <w:pPr>
              <w:autoSpaceDE w:val="0"/>
              <w:autoSpaceDN w:val="0"/>
              <w:jc w:val="center"/>
              <w:rPr>
                <w:noProof w:val="0"/>
                <w:lang w:val="en-US" w:eastAsia="ru-RU"/>
              </w:rPr>
            </w:pPr>
          </w:p>
        </w:tc>
      </w:tr>
      <w:tr w:rsidR="00E35E22" w:rsidRPr="00BE657F" w14:paraId="67C76D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9E416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3FD2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148025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132CB1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9C35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0,4700</w:t>
            </w:r>
          </w:p>
        </w:tc>
      </w:tr>
      <w:tr w:rsidR="00E35E22" w:rsidRPr="00BE657F" w14:paraId="2A0C4A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D01E9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337C3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93174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96114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C6BAE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24C189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348B27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598162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539D0F0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4B56775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4F2DA2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2CFCBA3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FB4DB9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85A394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855374F"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837A09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918F1AF" w14:textId="77777777" w:rsidR="00E35E22" w:rsidRPr="00BE657F" w:rsidRDefault="00E35E22" w:rsidP="0013755F">
            <w:pPr>
              <w:autoSpaceDE w:val="0"/>
              <w:autoSpaceDN w:val="0"/>
              <w:rPr>
                <w:noProof w:val="0"/>
                <w:lang w:val="en-US" w:eastAsia="ru-RU"/>
              </w:rPr>
            </w:pPr>
          </w:p>
        </w:tc>
      </w:tr>
      <w:tr w:rsidR="00E35E22" w:rsidRPr="00BE657F" w14:paraId="091557F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67FA7B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A510C7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258F38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1982320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2C6A0D8" w14:textId="77777777" w:rsidR="00E35E22" w:rsidRPr="00BE657F" w:rsidRDefault="00E35E22" w:rsidP="0013755F">
            <w:pPr>
              <w:autoSpaceDE w:val="0"/>
              <w:autoSpaceDN w:val="0"/>
              <w:rPr>
                <w:noProof w:val="0"/>
                <w:lang w:val="en-US" w:eastAsia="ru-RU"/>
              </w:rPr>
            </w:pPr>
          </w:p>
        </w:tc>
      </w:tr>
      <w:tr w:rsidR="00E35E22" w:rsidRPr="00BE657F" w14:paraId="5673FE5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2DB410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05A247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D351C2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1984FB5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DAB79FF" w14:textId="77777777" w:rsidR="00E35E22" w:rsidRPr="00BE657F" w:rsidRDefault="00E35E22" w:rsidP="0013755F">
            <w:pPr>
              <w:autoSpaceDE w:val="0"/>
              <w:autoSpaceDN w:val="0"/>
              <w:rPr>
                <w:noProof w:val="0"/>
                <w:lang w:val="en-US" w:eastAsia="ru-RU"/>
              </w:rPr>
            </w:pPr>
          </w:p>
        </w:tc>
      </w:tr>
      <w:tr w:rsidR="00E35E22" w:rsidRPr="00BE657F" w14:paraId="338FCC6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AF1D74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ADCA00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CF4E3B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49D0F15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6FC6AAB5" w14:textId="77777777" w:rsidR="00E35E22" w:rsidRPr="00BE657F" w:rsidRDefault="00E35E22" w:rsidP="0013755F">
            <w:pPr>
              <w:autoSpaceDE w:val="0"/>
              <w:autoSpaceDN w:val="0"/>
              <w:rPr>
                <w:noProof w:val="0"/>
                <w:lang w:val="en-US" w:eastAsia="ru-RU"/>
              </w:rPr>
            </w:pPr>
          </w:p>
        </w:tc>
      </w:tr>
      <w:tr w:rsidR="00E35E22" w:rsidRPr="00BE657F" w14:paraId="0DCE3F9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EA06AF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B35969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1DF3CE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5C2F60A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209BA323" w14:textId="77777777" w:rsidR="00E35E22" w:rsidRPr="00BE657F" w:rsidRDefault="00E35E22" w:rsidP="0013755F">
            <w:pPr>
              <w:autoSpaceDE w:val="0"/>
              <w:autoSpaceDN w:val="0"/>
              <w:rPr>
                <w:noProof w:val="0"/>
                <w:lang w:val="en-US" w:eastAsia="ru-RU"/>
              </w:rPr>
            </w:pPr>
          </w:p>
        </w:tc>
      </w:tr>
      <w:tr w:rsidR="00E35E22" w:rsidRPr="00BE657F" w14:paraId="3761854E"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C6A87C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DE8BEA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4E6FE2F"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in </w:t>
            </w:r>
            <w:proofErr w:type="spellStart"/>
            <w:r w:rsidRPr="00BE657F">
              <w:rPr>
                <w:b/>
                <w:bCs/>
                <w:noProof w:val="0"/>
                <w:sz w:val="22"/>
                <w:szCs w:val="22"/>
                <w:lang w:val="en-US" w:eastAsia="ru-RU"/>
              </w:rPr>
              <w:t>debara</w:t>
            </w:r>
            <w:proofErr w:type="spellEnd"/>
            <w:r w:rsidRPr="00BE657F">
              <w:rPr>
                <w:b/>
                <w:bCs/>
                <w:noProof w:val="0"/>
                <w:sz w:val="22"/>
                <w:szCs w:val="22"/>
                <w:lang w:val="en-US" w:eastAsia="ru-RU"/>
              </w:rPr>
              <w:t>)</w:t>
            </w:r>
          </w:p>
          <w:p w14:paraId="6CB2320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B363866"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A1E4C4A" w14:textId="77777777" w:rsidR="00E35E22" w:rsidRPr="00BE657F" w:rsidRDefault="00E35E22" w:rsidP="0013755F">
            <w:pPr>
              <w:autoSpaceDE w:val="0"/>
              <w:autoSpaceDN w:val="0"/>
              <w:rPr>
                <w:noProof w:val="0"/>
                <w:lang w:val="en-US" w:eastAsia="ru-RU"/>
              </w:rPr>
            </w:pPr>
          </w:p>
        </w:tc>
      </w:tr>
      <w:tr w:rsidR="00E35E22" w:rsidRPr="00BE657F" w14:paraId="45C6DE06"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343D3A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C1CABF4"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2FD7F25"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5.2.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52035734"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65353889" w14:textId="77777777" w:rsidR="00E35E22" w:rsidRPr="00BE657F" w:rsidRDefault="00E35E22" w:rsidP="0013755F">
            <w:pPr>
              <w:autoSpaceDE w:val="0"/>
              <w:autoSpaceDN w:val="0"/>
              <w:rPr>
                <w:noProof w:val="0"/>
                <w:lang w:val="en-US" w:eastAsia="ru-RU"/>
              </w:rPr>
            </w:pPr>
          </w:p>
        </w:tc>
      </w:tr>
      <w:tr w:rsidR="00E35E22" w:rsidRPr="00BE657F" w14:paraId="3A5A237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4068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203</w:t>
            </w:r>
          </w:p>
        </w:tc>
        <w:tc>
          <w:tcPr>
            <w:tcW w:w="1276" w:type="dxa"/>
            <w:gridSpan w:val="2"/>
            <w:tcBorders>
              <w:top w:val="single" w:sz="4" w:space="0" w:color="auto"/>
              <w:bottom w:val="single" w:sz="4" w:space="0" w:color="auto"/>
            </w:tcBorders>
            <w:vAlign w:val="center"/>
          </w:tcPr>
          <w:p w14:paraId="36F57B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0284FE4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431B58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B15C8D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5DC71AC0" w14:textId="77777777" w:rsidR="00E35E22" w:rsidRPr="00BE657F" w:rsidRDefault="00E35E22" w:rsidP="0013755F">
            <w:pPr>
              <w:autoSpaceDE w:val="0"/>
              <w:autoSpaceDN w:val="0"/>
              <w:jc w:val="center"/>
              <w:rPr>
                <w:noProof w:val="0"/>
                <w:lang w:val="en-US" w:eastAsia="ru-RU"/>
              </w:rPr>
            </w:pPr>
          </w:p>
        </w:tc>
      </w:tr>
      <w:tr w:rsidR="00E35E22" w:rsidRPr="00BE657F" w14:paraId="6CC194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10A0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EEB3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F616C0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7797D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C398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1,9800</w:t>
            </w:r>
          </w:p>
        </w:tc>
      </w:tr>
      <w:tr w:rsidR="00E35E22" w:rsidRPr="00BE657F" w14:paraId="1BD128C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707C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w:t>
            </w:r>
          </w:p>
        </w:tc>
        <w:tc>
          <w:tcPr>
            <w:tcW w:w="1276" w:type="dxa"/>
            <w:gridSpan w:val="2"/>
            <w:tcBorders>
              <w:top w:val="single" w:sz="4" w:space="0" w:color="auto"/>
              <w:bottom w:val="single" w:sz="4" w:space="0" w:color="auto"/>
            </w:tcBorders>
            <w:vAlign w:val="center"/>
          </w:tcPr>
          <w:p w14:paraId="4B5966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3FC007A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44F1DEF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E029E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35,0000</w:t>
            </w:r>
          </w:p>
          <w:p w14:paraId="1587F510" w14:textId="77777777" w:rsidR="00E35E22" w:rsidRPr="00BE657F" w:rsidRDefault="00E35E22" w:rsidP="0013755F">
            <w:pPr>
              <w:autoSpaceDE w:val="0"/>
              <w:autoSpaceDN w:val="0"/>
              <w:jc w:val="center"/>
              <w:rPr>
                <w:noProof w:val="0"/>
                <w:lang w:val="en-US" w:eastAsia="ru-RU"/>
              </w:rPr>
            </w:pPr>
          </w:p>
        </w:tc>
      </w:tr>
      <w:tr w:rsidR="00E35E22" w:rsidRPr="00BE657F" w14:paraId="33B197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1521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B6A7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D53062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520E9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A414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3E89351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0589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205</w:t>
            </w:r>
          </w:p>
        </w:tc>
        <w:tc>
          <w:tcPr>
            <w:tcW w:w="1276" w:type="dxa"/>
            <w:gridSpan w:val="2"/>
            <w:tcBorders>
              <w:top w:val="single" w:sz="4" w:space="0" w:color="auto"/>
              <w:bottom w:val="single" w:sz="4" w:space="0" w:color="auto"/>
            </w:tcBorders>
            <w:vAlign w:val="center"/>
          </w:tcPr>
          <w:p w14:paraId="527DFB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463742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51016B5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E810C4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77C0E7CA" w14:textId="77777777" w:rsidR="00E35E22" w:rsidRPr="00BE657F" w:rsidRDefault="00E35E22" w:rsidP="0013755F">
            <w:pPr>
              <w:autoSpaceDE w:val="0"/>
              <w:autoSpaceDN w:val="0"/>
              <w:jc w:val="center"/>
              <w:rPr>
                <w:noProof w:val="0"/>
                <w:lang w:val="en-US" w:eastAsia="ru-RU"/>
              </w:rPr>
            </w:pPr>
          </w:p>
        </w:tc>
      </w:tr>
      <w:tr w:rsidR="00E35E22" w:rsidRPr="00BE657F" w14:paraId="25E3F3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C6347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D821F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49B949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FA01D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C989D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1,7600</w:t>
            </w:r>
          </w:p>
        </w:tc>
      </w:tr>
      <w:tr w:rsidR="00E35E22" w:rsidRPr="00BE657F" w14:paraId="5061CAF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F0BB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206</w:t>
            </w:r>
          </w:p>
        </w:tc>
        <w:tc>
          <w:tcPr>
            <w:tcW w:w="1276" w:type="dxa"/>
            <w:gridSpan w:val="2"/>
            <w:tcBorders>
              <w:top w:val="single" w:sz="4" w:space="0" w:color="auto"/>
              <w:bottom w:val="single" w:sz="4" w:space="0" w:color="auto"/>
            </w:tcBorders>
            <w:vAlign w:val="center"/>
          </w:tcPr>
          <w:p w14:paraId="124C6B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18C6F03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120x60</w:t>
            </w:r>
          </w:p>
        </w:tc>
        <w:tc>
          <w:tcPr>
            <w:tcW w:w="1418" w:type="dxa"/>
            <w:tcBorders>
              <w:top w:val="single" w:sz="4" w:space="0" w:color="auto"/>
              <w:bottom w:val="single" w:sz="4" w:space="0" w:color="auto"/>
            </w:tcBorders>
            <w:vAlign w:val="center"/>
          </w:tcPr>
          <w:p w14:paraId="22FB43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C4E031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77D8B9EE" w14:textId="77777777" w:rsidR="00E35E22" w:rsidRPr="00BE657F" w:rsidRDefault="00E35E22" w:rsidP="0013755F">
            <w:pPr>
              <w:autoSpaceDE w:val="0"/>
              <w:autoSpaceDN w:val="0"/>
              <w:jc w:val="center"/>
              <w:rPr>
                <w:noProof w:val="0"/>
                <w:lang w:val="en-US" w:eastAsia="ru-RU"/>
              </w:rPr>
            </w:pPr>
          </w:p>
        </w:tc>
      </w:tr>
      <w:tr w:rsidR="00E35E22" w:rsidRPr="00BE657F" w14:paraId="4FE790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B4F2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BC61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FF15BD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95D6C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025A9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4,3500</w:t>
            </w:r>
          </w:p>
        </w:tc>
      </w:tr>
      <w:tr w:rsidR="00E35E22" w:rsidRPr="00BE657F" w14:paraId="2B05A6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9C4A2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D5F9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2521216704237*12</w:t>
            </w:r>
          </w:p>
        </w:tc>
        <w:tc>
          <w:tcPr>
            <w:tcW w:w="4394" w:type="dxa"/>
            <w:gridSpan w:val="3"/>
            <w:tcBorders>
              <w:top w:val="nil"/>
              <w:bottom w:val="single" w:sz="2" w:space="0" w:color="auto"/>
            </w:tcBorders>
            <w:vAlign w:val="center"/>
          </w:tcPr>
          <w:p w14:paraId="22CA33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120x60</w:t>
            </w:r>
          </w:p>
        </w:tc>
        <w:tc>
          <w:tcPr>
            <w:tcW w:w="1418" w:type="dxa"/>
            <w:tcBorders>
              <w:top w:val="nil"/>
              <w:bottom w:val="single" w:sz="2" w:space="0" w:color="auto"/>
            </w:tcBorders>
            <w:vAlign w:val="center"/>
          </w:tcPr>
          <w:p w14:paraId="422884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7600D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5,3550</w:t>
            </w:r>
          </w:p>
        </w:tc>
      </w:tr>
      <w:tr w:rsidR="00E35E22" w:rsidRPr="00BE657F" w14:paraId="5EE796C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D0BB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B1A4B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76092C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58F5000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A0FE5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0,5250</w:t>
            </w:r>
          </w:p>
        </w:tc>
      </w:tr>
      <w:tr w:rsidR="00E35E22" w:rsidRPr="00BE657F" w14:paraId="17A63DF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90A1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207</w:t>
            </w:r>
          </w:p>
        </w:tc>
        <w:tc>
          <w:tcPr>
            <w:tcW w:w="1276" w:type="dxa"/>
            <w:gridSpan w:val="2"/>
            <w:tcBorders>
              <w:top w:val="single" w:sz="4" w:space="0" w:color="auto"/>
              <w:bottom w:val="single" w:sz="4" w:space="0" w:color="auto"/>
            </w:tcBorders>
            <w:vAlign w:val="center"/>
          </w:tcPr>
          <w:p w14:paraId="488D5E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72613DA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178720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60289D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A6E61AF" w14:textId="77777777" w:rsidR="00E35E22" w:rsidRPr="00BE657F" w:rsidRDefault="00E35E22" w:rsidP="0013755F">
            <w:pPr>
              <w:autoSpaceDE w:val="0"/>
              <w:autoSpaceDN w:val="0"/>
              <w:jc w:val="center"/>
              <w:rPr>
                <w:noProof w:val="0"/>
                <w:lang w:val="en-US" w:eastAsia="ru-RU"/>
              </w:rPr>
            </w:pPr>
          </w:p>
        </w:tc>
      </w:tr>
      <w:tr w:rsidR="00E35E22" w:rsidRPr="00BE657F" w14:paraId="15885C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A4A3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3430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F488BC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D27A6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529F4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3,4800</w:t>
            </w:r>
          </w:p>
        </w:tc>
      </w:tr>
      <w:tr w:rsidR="00E35E22" w:rsidRPr="00BE657F" w14:paraId="25A394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5551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11F4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62EA0B7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47C75C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64023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4,2840</w:t>
            </w:r>
          </w:p>
        </w:tc>
      </w:tr>
      <w:tr w:rsidR="00E35E22" w:rsidRPr="00BE657F" w14:paraId="476F87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E47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7FB82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10C813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66AB4C8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A48A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7A6CF47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B08C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208</w:t>
            </w:r>
          </w:p>
        </w:tc>
        <w:tc>
          <w:tcPr>
            <w:tcW w:w="1276" w:type="dxa"/>
            <w:gridSpan w:val="2"/>
            <w:tcBorders>
              <w:top w:val="single" w:sz="4" w:space="0" w:color="auto"/>
              <w:bottom w:val="single" w:sz="4" w:space="0" w:color="auto"/>
            </w:tcBorders>
            <w:vAlign w:val="center"/>
          </w:tcPr>
          <w:p w14:paraId="3C019D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2511F19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3C6EF51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7BC6FA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25,0000</w:t>
            </w:r>
          </w:p>
          <w:p w14:paraId="63136740" w14:textId="77777777" w:rsidR="00E35E22" w:rsidRPr="00BE657F" w:rsidRDefault="00E35E22" w:rsidP="0013755F">
            <w:pPr>
              <w:autoSpaceDE w:val="0"/>
              <w:autoSpaceDN w:val="0"/>
              <w:jc w:val="center"/>
              <w:rPr>
                <w:noProof w:val="0"/>
                <w:lang w:val="en-US" w:eastAsia="ru-RU"/>
              </w:rPr>
            </w:pPr>
          </w:p>
        </w:tc>
      </w:tr>
      <w:tr w:rsidR="00E35E22" w:rsidRPr="00BE657F" w14:paraId="63C2B3C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EA65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57C47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11931D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E9913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18B9A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7,7500</w:t>
            </w:r>
          </w:p>
        </w:tc>
      </w:tr>
      <w:tr w:rsidR="00E35E22" w:rsidRPr="00BE657F" w14:paraId="5203B6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7809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0C87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2ABC30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10AE2DF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5275C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25,5000</w:t>
            </w:r>
          </w:p>
        </w:tc>
      </w:tr>
      <w:tr w:rsidR="00E35E22" w:rsidRPr="00BE657F" w14:paraId="3E0EE1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F65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8B86B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ABAEA5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1FBC4A9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58583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25,0000</w:t>
            </w:r>
          </w:p>
        </w:tc>
      </w:tr>
      <w:tr w:rsidR="00E35E22" w:rsidRPr="00BE657F" w14:paraId="21FDD1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E933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718F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B89DFE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36091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AABF5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54376B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4812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00F4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0C0000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10CE23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2186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2D8F8A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1EBF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A76C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64EFA5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589B64C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C75C8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15D9CF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C12F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3A15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0B447F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5DD5D41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F366B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6BF52B0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07E3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209</w:t>
            </w:r>
          </w:p>
        </w:tc>
        <w:tc>
          <w:tcPr>
            <w:tcW w:w="1276" w:type="dxa"/>
            <w:gridSpan w:val="2"/>
            <w:tcBorders>
              <w:top w:val="single" w:sz="4" w:space="0" w:color="auto"/>
              <w:bottom w:val="single" w:sz="4" w:space="0" w:color="auto"/>
            </w:tcBorders>
            <w:vAlign w:val="center"/>
          </w:tcPr>
          <w:p w14:paraId="29B4F7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1E8E6D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590431C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0F6CDC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67420CE2" w14:textId="77777777" w:rsidR="00E35E22" w:rsidRPr="00BE657F" w:rsidRDefault="00E35E22" w:rsidP="0013755F">
            <w:pPr>
              <w:autoSpaceDE w:val="0"/>
              <w:autoSpaceDN w:val="0"/>
              <w:jc w:val="center"/>
              <w:rPr>
                <w:noProof w:val="0"/>
                <w:lang w:val="en-US" w:eastAsia="ru-RU"/>
              </w:rPr>
            </w:pPr>
          </w:p>
        </w:tc>
      </w:tr>
      <w:tr w:rsidR="00E35E22" w:rsidRPr="00BE657F" w14:paraId="6163A9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802E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8088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D04258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31F7E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5386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7650E9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5AC1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B6A1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1C4C85A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3EAF1D2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EFEF6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7E85F0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0E57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395E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71FD636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20DB444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6D82E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51F395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E61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A810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698BE5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CCC03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9B9A4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3924EF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B756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8BB9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74A93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2F6BA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E5E77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095F48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F641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2EDE5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314B9F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D3058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2BA8A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130608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5C23D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D7D8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3794E2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65D332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23FC2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63A963D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788B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w:t>
            </w:r>
          </w:p>
        </w:tc>
        <w:tc>
          <w:tcPr>
            <w:tcW w:w="1276" w:type="dxa"/>
            <w:gridSpan w:val="2"/>
            <w:tcBorders>
              <w:top w:val="single" w:sz="4" w:space="0" w:color="auto"/>
              <w:bottom w:val="single" w:sz="4" w:space="0" w:color="auto"/>
            </w:tcBorders>
            <w:vAlign w:val="center"/>
          </w:tcPr>
          <w:p w14:paraId="5099C7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3689E7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637B8F2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630842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5E4A4E44" w14:textId="77777777" w:rsidR="00E35E22" w:rsidRPr="00BE657F" w:rsidRDefault="00E35E22" w:rsidP="0013755F">
            <w:pPr>
              <w:autoSpaceDE w:val="0"/>
              <w:autoSpaceDN w:val="0"/>
              <w:jc w:val="center"/>
              <w:rPr>
                <w:noProof w:val="0"/>
                <w:lang w:val="en-US" w:eastAsia="ru-RU"/>
              </w:rPr>
            </w:pPr>
          </w:p>
        </w:tc>
      </w:tr>
      <w:tr w:rsidR="00E35E22" w:rsidRPr="00BE657F" w14:paraId="1CE2BC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6800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E72C3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3977F5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5FBF1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6453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54F19B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728D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B685D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0F39E5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3B2ACE0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42F48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12A51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F8A7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4A13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05E95F4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64F8032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99DAE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69DE1C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96F0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A0EF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5165A7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459A6D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06911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06DE46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EEB7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011F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4B22787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04738C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FDEF1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569F143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3E45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211</w:t>
            </w:r>
          </w:p>
        </w:tc>
        <w:tc>
          <w:tcPr>
            <w:tcW w:w="1276" w:type="dxa"/>
            <w:gridSpan w:val="2"/>
            <w:tcBorders>
              <w:top w:val="single" w:sz="4" w:space="0" w:color="auto"/>
              <w:bottom w:val="single" w:sz="4" w:space="0" w:color="auto"/>
            </w:tcBorders>
            <w:vAlign w:val="center"/>
          </w:tcPr>
          <w:p w14:paraId="280AEE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4661F0B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365CD84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2E0F06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2A749C5B" w14:textId="77777777" w:rsidR="00E35E22" w:rsidRPr="00BE657F" w:rsidRDefault="00E35E22" w:rsidP="0013755F">
            <w:pPr>
              <w:autoSpaceDE w:val="0"/>
              <w:autoSpaceDN w:val="0"/>
              <w:jc w:val="center"/>
              <w:rPr>
                <w:noProof w:val="0"/>
                <w:lang w:val="en-US" w:eastAsia="ru-RU"/>
              </w:rPr>
            </w:pPr>
          </w:p>
        </w:tc>
      </w:tr>
      <w:tr w:rsidR="00E35E22" w:rsidRPr="00BE657F" w14:paraId="47B7BC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D774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AD4D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E88402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C110A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D197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7EAAB4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B713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73CC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758769D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66F44D5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54838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49FB15E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D2BE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D452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C7D1E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4714FD6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4AA7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470E6A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8402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52833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2F804C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67F8AA2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9A481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545F3F9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26648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EC148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1DCEF7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3DC63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8EE98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54755E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16C8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2588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58E60C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w:t>
            </w:r>
            <w:r w:rsidRPr="00BE657F">
              <w:rPr>
                <w:noProof w:val="0"/>
                <w:sz w:val="22"/>
                <w:szCs w:val="22"/>
                <w:lang w:val="en-US" w:eastAsia="ru-RU"/>
              </w:rPr>
              <w:lastRenderedPageBreak/>
              <w:t>role 10m x 15mm</w:t>
            </w:r>
          </w:p>
        </w:tc>
        <w:tc>
          <w:tcPr>
            <w:tcW w:w="1418" w:type="dxa"/>
            <w:tcBorders>
              <w:top w:val="nil"/>
              <w:bottom w:val="single" w:sz="2" w:space="0" w:color="auto"/>
            </w:tcBorders>
            <w:vAlign w:val="center"/>
          </w:tcPr>
          <w:p w14:paraId="0C84ED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w:t>
            </w:r>
          </w:p>
        </w:tc>
        <w:tc>
          <w:tcPr>
            <w:tcW w:w="1984" w:type="dxa"/>
            <w:tcBorders>
              <w:top w:val="nil"/>
              <w:bottom w:val="single" w:sz="2" w:space="0" w:color="auto"/>
            </w:tcBorders>
            <w:vAlign w:val="center"/>
          </w:tcPr>
          <w:p w14:paraId="6293A0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4B59578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5BB1B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212</w:t>
            </w:r>
          </w:p>
        </w:tc>
        <w:tc>
          <w:tcPr>
            <w:tcW w:w="1276" w:type="dxa"/>
            <w:gridSpan w:val="2"/>
            <w:tcBorders>
              <w:top w:val="single" w:sz="4" w:space="0" w:color="auto"/>
              <w:bottom w:val="single" w:sz="4" w:space="0" w:color="auto"/>
            </w:tcBorders>
            <w:vAlign w:val="center"/>
          </w:tcPr>
          <w:p w14:paraId="662949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58FE26E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9267C6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48030A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04D71BFC" w14:textId="77777777" w:rsidR="00E35E22" w:rsidRPr="00BE657F" w:rsidRDefault="00E35E22" w:rsidP="0013755F">
            <w:pPr>
              <w:autoSpaceDE w:val="0"/>
              <w:autoSpaceDN w:val="0"/>
              <w:jc w:val="center"/>
              <w:rPr>
                <w:noProof w:val="0"/>
                <w:lang w:val="en-US" w:eastAsia="ru-RU"/>
              </w:rPr>
            </w:pPr>
          </w:p>
        </w:tc>
      </w:tr>
      <w:tr w:rsidR="00E35E22" w:rsidRPr="00BE657F" w14:paraId="3A8562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80C7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75C0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053992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227BF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9FB58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1AB7972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32D5F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B47CAC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C3A66BF"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378461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C8A8FB2" w14:textId="77777777" w:rsidR="00E35E22" w:rsidRPr="00BE657F" w:rsidRDefault="00E35E22" w:rsidP="0013755F">
            <w:pPr>
              <w:autoSpaceDE w:val="0"/>
              <w:autoSpaceDN w:val="0"/>
              <w:rPr>
                <w:noProof w:val="0"/>
                <w:lang w:val="en-US" w:eastAsia="ru-RU"/>
              </w:rPr>
            </w:pPr>
          </w:p>
        </w:tc>
      </w:tr>
      <w:tr w:rsidR="00E35E22" w:rsidRPr="00BE657F" w14:paraId="72FB35E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02F686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5C4DCB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C54DD4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0EBADE5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1F083C0" w14:textId="77777777" w:rsidR="00E35E22" w:rsidRPr="00BE657F" w:rsidRDefault="00E35E22" w:rsidP="0013755F">
            <w:pPr>
              <w:autoSpaceDE w:val="0"/>
              <w:autoSpaceDN w:val="0"/>
              <w:rPr>
                <w:noProof w:val="0"/>
                <w:lang w:val="en-US" w:eastAsia="ru-RU"/>
              </w:rPr>
            </w:pPr>
          </w:p>
        </w:tc>
      </w:tr>
      <w:tr w:rsidR="00E35E22" w:rsidRPr="00BE657F" w14:paraId="660F22F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5031B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18F2B7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C84529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0B61788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355A58D8" w14:textId="77777777" w:rsidR="00E35E22" w:rsidRPr="00BE657F" w:rsidRDefault="00E35E22" w:rsidP="0013755F">
            <w:pPr>
              <w:autoSpaceDE w:val="0"/>
              <w:autoSpaceDN w:val="0"/>
              <w:rPr>
                <w:noProof w:val="0"/>
                <w:lang w:val="en-US" w:eastAsia="ru-RU"/>
              </w:rPr>
            </w:pPr>
          </w:p>
        </w:tc>
      </w:tr>
      <w:tr w:rsidR="00E35E22" w:rsidRPr="00BE657F" w14:paraId="767E646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DBD6F6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7672D5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C44212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CB7A86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7CC396D5" w14:textId="77777777" w:rsidR="00E35E22" w:rsidRPr="00BE657F" w:rsidRDefault="00E35E22" w:rsidP="0013755F">
            <w:pPr>
              <w:autoSpaceDE w:val="0"/>
              <w:autoSpaceDN w:val="0"/>
              <w:rPr>
                <w:noProof w:val="0"/>
                <w:lang w:val="en-US" w:eastAsia="ru-RU"/>
              </w:rPr>
            </w:pPr>
          </w:p>
        </w:tc>
      </w:tr>
      <w:tr w:rsidR="00E35E22" w:rsidRPr="00BE657F" w14:paraId="7532FA5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9DEF3D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93EA93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3EEC92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5AA8722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0B311659" w14:textId="77777777" w:rsidR="00E35E22" w:rsidRPr="00BE657F" w:rsidRDefault="00E35E22" w:rsidP="0013755F">
            <w:pPr>
              <w:autoSpaceDE w:val="0"/>
              <w:autoSpaceDN w:val="0"/>
              <w:rPr>
                <w:noProof w:val="0"/>
                <w:lang w:val="en-US" w:eastAsia="ru-RU"/>
              </w:rPr>
            </w:pPr>
          </w:p>
        </w:tc>
      </w:tr>
      <w:tr w:rsidR="00E35E22" w:rsidRPr="00BE657F" w14:paraId="0ECFA20B"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FB9F92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C980D3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04075E3"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53F75D0E"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53B9C8E3"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195C8E66" w14:textId="77777777" w:rsidR="00E35E22" w:rsidRPr="00BE657F" w:rsidRDefault="00E35E22" w:rsidP="0013755F">
            <w:pPr>
              <w:autoSpaceDE w:val="0"/>
              <w:autoSpaceDN w:val="0"/>
              <w:rPr>
                <w:noProof w:val="0"/>
                <w:lang w:val="en-US" w:eastAsia="ru-RU"/>
              </w:rPr>
            </w:pPr>
          </w:p>
        </w:tc>
      </w:tr>
      <w:tr w:rsidR="00E35E22" w:rsidRPr="00BE657F" w14:paraId="5CDEDD84"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E88424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5C64A10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B82323B"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5.3. </w:t>
            </w:r>
            <w:proofErr w:type="spellStart"/>
            <w:r w:rsidRPr="00BE657F">
              <w:rPr>
                <w:b/>
                <w:bCs/>
                <w:noProof w:val="0"/>
                <w:sz w:val="22"/>
                <w:szCs w:val="22"/>
                <w:lang w:val="en-US" w:eastAsia="ru-RU"/>
              </w:rPr>
              <w:t>Incalzire</w:t>
            </w:r>
            <w:proofErr w:type="spellEnd"/>
          </w:p>
          <w:p w14:paraId="6CCDCD1C"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2E42968C"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B963793" w14:textId="77777777" w:rsidR="00E35E22" w:rsidRPr="00BE657F" w:rsidRDefault="00E35E22" w:rsidP="0013755F">
            <w:pPr>
              <w:autoSpaceDE w:val="0"/>
              <w:autoSpaceDN w:val="0"/>
              <w:rPr>
                <w:noProof w:val="0"/>
                <w:lang w:val="en-US" w:eastAsia="ru-RU"/>
              </w:rPr>
            </w:pPr>
          </w:p>
        </w:tc>
      </w:tr>
      <w:tr w:rsidR="00E35E22" w:rsidRPr="00BE657F" w14:paraId="228D5FC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E4E5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213</w:t>
            </w:r>
          </w:p>
        </w:tc>
        <w:tc>
          <w:tcPr>
            <w:tcW w:w="1276" w:type="dxa"/>
            <w:gridSpan w:val="2"/>
            <w:tcBorders>
              <w:top w:val="single" w:sz="4" w:space="0" w:color="auto"/>
              <w:bottom w:val="single" w:sz="4" w:space="0" w:color="auto"/>
            </w:tcBorders>
            <w:vAlign w:val="center"/>
          </w:tcPr>
          <w:p w14:paraId="245847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69C34C6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p w14:paraId="04571C55"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CE6A7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7B84D5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w:t>
            </w:r>
          </w:p>
          <w:p w14:paraId="547B8AEC" w14:textId="77777777" w:rsidR="00E35E22" w:rsidRPr="00BE657F" w:rsidRDefault="00E35E22" w:rsidP="0013755F">
            <w:pPr>
              <w:autoSpaceDE w:val="0"/>
              <w:autoSpaceDN w:val="0"/>
              <w:jc w:val="center"/>
              <w:rPr>
                <w:noProof w:val="0"/>
                <w:lang w:val="en-US" w:eastAsia="ru-RU"/>
              </w:rPr>
            </w:pPr>
          </w:p>
        </w:tc>
      </w:tr>
      <w:tr w:rsidR="00E35E22" w:rsidRPr="00BE657F" w14:paraId="798184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A0C3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72BD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3AD1D4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ECA68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61187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0,3840</w:t>
            </w:r>
          </w:p>
        </w:tc>
      </w:tr>
      <w:tr w:rsidR="00E35E22" w:rsidRPr="00BE657F" w14:paraId="509036D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C1F4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214</w:t>
            </w:r>
          </w:p>
        </w:tc>
        <w:tc>
          <w:tcPr>
            <w:tcW w:w="1276" w:type="dxa"/>
            <w:gridSpan w:val="2"/>
            <w:tcBorders>
              <w:top w:val="single" w:sz="4" w:space="0" w:color="auto"/>
              <w:bottom w:val="single" w:sz="4" w:space="0" w:color="auto"/>
            </w:tcBorders>
            <w:vAlign w:val="center"/>
          </w:tcPr>
          <w:p w14:paraId="43BDA3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5D2984D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1CDAB6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D94560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0EB4FE66" w14:textId="77777777" w:rsidR="00E35E22" w:rsidRPr="00BE657F" w:rsidRDefault="00E35E22" w:rsidP="0013755F">
            <w:pPr>
              <w:autoSpaceDE w:val="0"/>
              <w:autoSpaceDN w:val="0"/>
              <w:jc w:val="center"/>
              <w:rPr>
                <w:noProof w:val="0"/>
                <w:lang w:val="en-US" w:eastAsia="ru-RU"/>
              </w:rPr>
            </w:pPr>
          </w:p>
        </w:tc>
      </w:tr>
      <w:tr w:rsidR="00E35E22" w:rsidRPr="00BE657F" w14:paraId="2FFAEF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94C1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C6AA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508FE8A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BDC1A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5E4A7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2,2800</w:t>
            </w:r>
          </w:p>
        </w:tc>
      </w:tr>
      <w:tr w:rsidR="00E35E22" w:rsidRPr="00BE657F" w14:paraId="243A379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C03A8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9353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5BF6F6E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C6B6F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0A77B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4964A8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7478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4DDF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619723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7E3745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97004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703BE8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9A3C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1513C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38A5907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42A3FB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7FEAC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0,9540</w:t>
            </w:r>
          </w:p>
        </w:tc>
      </w:tr>
      <w:tr w:rsidR="00E35E22" w:rsidRPr="00BE657F" w14:paraId="3E3F93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5F7E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72C6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D28D0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1DE8A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6EAF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0,1740</w:t>
            </w:r>
          </w:p>
        </w:tc>
      </w:tr>
      <w:tr w:rsidR="00E35E22" w:rsidRPr="00BE657F" w14:paraId="5668A5E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0275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215</w:t>
            </w:r>
          </w:p>
        </w:tc>
        <w:tc>
          <w:tcPr>
            <w:tcW w:w="1276" w:type="dxa"/>
            <w:gridSpan w:val="2"/>
            <w:tcBorders>
              <w:top w:val="single" w:sz="4" w:space="0" w:color="auto"/>
              <w:bottom w:val="single" w:sz="4" w:space="0" w:color="auto"/>
            </w:tcBorders>
            <w:vAlign w:val="center"/>
          </w:tcPr>
          <w:p w14:paraId="017571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11951DF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20AB0C2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CFD484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7BCBD99F" w14:textId="77777777" w:rsidR="00E35E22" w:rsidRPr="00BE657F" w:rsidRDefault="00E35E22" w:rsidP="0013755F">
            <w:pPr>
              <w:autoSpaceDE w:val="0"/>
              <w:autoSpaceDN w:val="0"/>
              <w:jc w:val="center"/>
              <w:rPr>
                <w:noProof w:val="0"/>
                <w:lang w:val="en-US" w:eastAsia="ru-RU"/>
              </w:rPr>
            </w:pPr>
          </w:p>
        </w:tc>
      </w:tr>
      <w:tr w:rsidR="00E35E22" w:rsidRPr="00BE657F" w14:paraId="1C20F7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B102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C75C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77227BE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0F7C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C18BD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3F473A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D11C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42C8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5903D2A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02B553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15F47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0216A8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9FA71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D8F3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2FC4B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3E310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F5A0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41AED4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826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D694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5D05D2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435928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4E738B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7357DA7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B0F91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216</w:t>
            </w:r>
          </w:p>
        </w:tc>
        <w:tc>
          <w:tcPr>
            <w:tcW w:w="1276" w:type="dxa"/>
            <w:gridSpan w:val="2"/>
            <w:tcBorders>
              <w:top w:val="single" w:sz="4" w:space="0" w:color="auto"/>
              <w:bottom w:val="single" w:sz="4" w:space="0" w:color="auto"/>
            </w:tcBorders>
            <w:vAlign w:val="center"/>
          </w:tcPr>
          <w:p w14:paraId="4F5667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40C61A5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0AED50E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D446FF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5588920D" w14:textId="77777777" w:rsidR="00E35E22" w:rsidRPr="00BE657F" w:rsidRDefault="00E35E22" w:rsidP="0013755F">
            <w:pPr>
              <w:autoSpaceDE w:val="0"/>
              <w:autoSpaceDN w:val="0"/>
              <w:jc w:val="center"/>
              <w:rPr>
                <w:noProof w:val="0"/>
                <w:lang w:val="en-US" w:eastAsia="ru-RU"/>
              </w:rPr>
            </w:pPr>
          </w:p>
        </w:tc>
      </w:tr>
      <w:tr w:rsidR="00E35E22" w:rsidRPr="00BE657F" w14:paraId="140793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649D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F1D66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ABAF6B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196FD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7D8F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7,5000</w:t>
            </w:r>
          </w:p>
        </w:tc>
      </w:tr>
      <w:tr w:rsidR="00E35E22" w:rsidRPr="00BE657F" w14:paraId="42D6AB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A026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FD1C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4449A32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580401A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BF52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w:t>
            </w:r>
          </w:p>
        </w:tc>
      </w:tr>
      <w:tr w:rsidR="00E35E22" w:rsidRPr="00BE657F" w14:paraId="4CD90EF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6DE6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3073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4DA14C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3D5B8C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C2906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670FDD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20CEA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A4FF9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3ED0CC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8111E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C5D1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142F89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B535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C451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1678DC1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35A0711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71E65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30A03C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AD2E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DCD69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372111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0AA69A1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472BB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4402A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4A60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6B36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6A22E0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5712CE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7813E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0,7500</w:t>
            </w:r>
          </w:p>
        </w:tc>
      </w:tr>
      <w:tr w:rsidR="00E35E22" w:rsidRPr="00BE657F" w14:paraId="0ABA4FE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AA52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217</w:t>
            </w:r>
          </w:p>
        </w:tc>
        <w:tc>
          <w:tcPr>
            <w:tcW w:w="1276" w:type="dxa"/>
            <w:gridSpan w:val="2"/>
            <w:tcBorders>
              <w:top w:val="single" w:sz="4" w:space="0" w:color="auto"/>
              <w:bottom w:val="single" w:sz="4" w:space="0" w:color="auto"/>
            </w:tcBorders>
            <w:vAlign w:val="center"/>
          </w:tcPr>
          <w:p w14:paraId="1D30A8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6EC9ABA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49CAE8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857B6F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28136299" w14:textId="77777777" w:rsidR="00E35E22" w:rsidRPr="00BE657F" w:rsidRDefault="00E35E22" w:rsidP="0013755F">
            <w:pPr>
              <w:autoSpaceDE w:val="0"/>
              <w:autoSpaceDN w:val="0"/>
              <w:jc w:val="center"/>
              <w:rPr>
                <w:noProof w:val="0"/>
                <w:lang w:val="en-US" w:eastAsia="ru-RU"/>
              </w:rPr>
            </w:pPr>
          </w:p>
        </w:tc>
      </w:tr>
      <w:tr w:rsidR="00E35E22" w:rsidRPr="00BE657F" w14:paraId="5352B6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979C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4EFC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030334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42B6F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1624D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2,7000</w:t>
            </w:r>
          </w:p>
        </w:tc>
      </w:tr>
      <w:tr w:rsidR="00E35E22" w:rsidRPr="00BE657F" w14:paraId="29622A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1E56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E687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13EF461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5D60EF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AD285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6,1800</w:t>
            </w:r>
          </w:p>
        </w:tc>
      </w:tr>
      <w:tr w:rsidR="00E35E22" w:rsidRPr="00BE657F" w14:paraId="32F261B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5FCFF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218</w:t>
            </w:r>
          </w:p>
        </w:tc>
        <w:tc>
          <w:tcPr>
            <w:tcW w:w="1276" w:type="dxa"/>
            <w:gridSpan w:val="2"/>
            <w:tcBorders>
              <w:top w:val="single" w:sz="4" w:space="0" w:color="auto"/>
              <w:bottom w:val="single" w:sz="4" w:space="0" w:color="auto"/>
            </w:tcBorders>
            <w:vAlign w:val="center"/>
          </w:tcPr>
          <w:p w14:paraId="45D04E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63518C9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4A8A95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18EAA2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192170D5" w14:textId="77777777" w:rsidR="00E35E22" w:rsidRPr="00BE657F" w:rsidRDefault="00E35E22" w:rsidP="0013755F">
            <w:pPr>
              <w:autoSpaceDE w:val="0"/>
              <w:autoSpaceDN w:val="0"/>
              <w:jc w:val="center"/>
              <w:rPr>
                <w:noProof w:val="0"/>
                <w:lang w:val="en-US" w:eastAsia="ru-RU"/>
              </w:rPr>
            </w:pPr>
          </w:p>
        </w:tc>
      </w:tr>
      <w:tr w:rsidR="00E35E22" w:rsidRPr="00BE657F" w14:paraId="29C2D2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9C58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0162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423D0F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D14CD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1BA6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1,7500</w:t>
            </w:r>
          </w:p>
        </w:tc>
      </w:tr>
      <w:tr w:rsidR="00E35E22" w:rsidRPr="00BE657F" w14:paraId="4301DD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1473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8F39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728D8F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3BBF71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A6EAD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5,1500</w:t>
            </w:r>
          </w:p>
        </w:tc>
      </w:tr>
      <w:tr w:rsidR="00E35E22" w:rsidRPr="00BE657F" w14:paraId="641A646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8C79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219</w:t>
            </w:r>
          </w:p>
        </w:tc>
        <w:tc>
          <w:tcPr>
            <w:tcW w:w="1276" w:type="dxa"/>
            <w:gridSpan w:val="2"/>
            <w:tcBorders>
              <w:top w:val="single" w:sz="4" w:space="0" w:color="auto"/>
              <w:bottom w:val="single" w:sz="4" w:space="0" w:color="auto"/>
            </w:tcBorders>
            <w:vAlign w:val="center"/>
          </w:tcPr>
          <w:p w14:paraId="5D1B26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75B08A1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10AE7F3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152C8A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2FE7A10E" w14:textId="77777777" w:rsidR="00E35E22" w:rsidRPr="00BE657F" w:rsidRDefault="00E35E22" w:rsidP="0013755F">
            <w:pPr>
              <w:autoSpaceDE w:val="0"/>
              <w:autoSpaceDN w:val="0"/>
              <w:jc w:val="center"/>
              <w:rPr>
                <w:noProof w:val="0"/>
                <w:lang w:val="en-US" w:eastAsia="ru-RU"/>
              </w:rPr>
            </w:pPr>
          </w:p>
        </w:tc>
      </w:tr>
      <w:tr w:rsidR="00E35E22" w:rsidRPr="00BE657F" w14:paraId="64FDEE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89FC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AFB3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291540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C507B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6995F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46C82D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B778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9DE3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3531B2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4E907EF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863C6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7D3EC6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7A59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C21C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29C64F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37E7EB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73DE9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3F466D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4DEC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7BB1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18568E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4BA71F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77C8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46585B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F18E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E64F7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3A8393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64B989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CCE03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0,1260</w:t>
            </w:r>
          </w:p>
        </w:tc>
      </w:tr>
      <w:tr w:rsidR="00E35E22" w:rsidRPr="00BE657F" w14:paraId="6D48604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B62E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w:t>
            </w:r>
          </w:p>
        </w:tc>
        <w:tc>
          <w:tcPr>
            <w:tcW w:w="1276" w:type="dxa"/>
            <w:gridSpan w:val="2"/>
            <w:tcBorders>
              <w:top w:val="single" w:sz="4" w:space="0" w:color="auto"/>
              <w:bottom w:val="single" w:sz="4" w:space="0" w:color="auto"/>
            </w:tcBorders>
            <w:vAlign w:val="center"/>
          </w:tcPr>
          <w:p w14:paraId="5616F0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490621A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0B453E4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A7348B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33B97849" w14:textId="77777777" w:rsidR="00E35E22" w:rsidRPr="00BE657F" w:rsidRDefault="00E35E22" w:rsidP="0013755F">
            <w:pPr>
              <w:autoSpaceDE w:val="0"/>
              <w:autoSpaceDN w:val="0"/>
              <w:jc w:val="center"/>
              <w:rPr>
                <w:noProof w:val="0"/>
                <w:lang w:val="en-US" w:eastAsia="ru-RU"/>
              </w:rPr>
            </w:pPr>
          </w:p>
        </w:tc>
      </w:tr>
      <w:tr w:rsidR="00E35E22" w:rsidRPr="00BE657F" w14:paraId="28980D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A1B8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381E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AF0017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474E5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8BE3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456BE0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503E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8A9E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29E5F8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766FE5D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DD23C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2DDECD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99E2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90E7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A1ACD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115C52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DDC77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160E98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72B1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1FFA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73E1BB0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35D114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0B35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625F8F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022B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3D9E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1DFA5F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2927C3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5914D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68038B0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1673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221</w:t>
            </w:r>
          </w:p>
        </w:tc>
        <w:tc>
          <w:tcPr>
            <w:tcW w:w="1276" w:type="dxa"/>
            <w:gridSpan w:val="2"/>
            <w:tcBorders>
              <w:top w:val="single" w:sz="4" w:space="0" w:color="auto"/>
              <w:bottom w:val="single" w:sz="4" w:space="0" w:color="auto"/>
            </w:tcBorders>
            <w:vAlign w:val="center"/>
          </w:tcPr>
          <w:p w14:paraId="036918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71EDCB7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4AA32A6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09ECEF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777BFBE" w14:textId="77777777" w:rsidR="00E35E22" w:rsidRPr="00BE657F" w:rsidRDefault="00E35E22" w:rsidP="0013755F">
            <w:pPr>
              <w:autoSpaceDE w:val="0"/>
              <w:autoSpaceDN w:val="0"/>
              <w:jc w:val="center"/>
              <w:rPr>
                <w:noProof w:val="0"/>
                <w:lang w:val="en-US" w:eastAsia="ru-RU"/>
              </w:rPr>
            </w:pPr>
          </w:p>
        </w:tc>
      </w:tr>
      <w:tr w:rsidR="00E35E22" w:rsidRPr="00BE657F" w14:paraId="70B352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F87A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90E6E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6F83D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C495B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5588A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0634FA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7C2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7C6B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732319A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249CE0C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16837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41FA25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7ABD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CCFE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375333F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DFCC9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5D831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26AA8F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754F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80E6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532796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30C07B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509D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7BCA2B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58BE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872B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F8AE24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0E1831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14269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4E961AD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FB8D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w:t>
            </w:r>
          </w:p>
        </w:tc>
        <w:tc>
          <w:tcPr>
            <w:tcW w:w="1276" w:type="dxa"/>
            <w:gridSpan w:val="2"/>
            <w:tcBorders>
              <w:top w:val="single" w:sz="4" w:space="0" w:color="auto"/>
              <w:bottom w:val="single" w:sz="4" w:space="0" w:color="auto"/>
            </w:tcBorders>
            <w:vAlign w:val="center"/>
          </w:tcPr>
          <w:p w14:paraId="6E6AA4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0C30687E"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3825620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D2F29A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655D7D20" w14:textId="77777777" w:rsidR="00E35E22" w:rsidRPr="00BE657F" w:rsidRDefault="00E35E22" w:rsidP="0013755F">
            <w:pPr>
              <w:autoSpaceDE w:val="0"/>
              <w:autoSpaceDN w:val="0"/>
              <w:jc w:val="center"/>
              <w:rPr>
                <w:noProof w:val="0"/>
                <w:lang w:val="en-US" w:eastAsia="ru-RU"/>
              </w:rPr>
            </w:pPr>
          </w:p>
        </w:tc>
      </w:tr>
      <w:tr w:rsidR="00E35E22" w:rsidRPr="00BE657F" w14:paraId="77069B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9007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7F03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3AAD2D8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0B88E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33EB0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1CCBE0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9239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A9E7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302E376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7810506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4E914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4D9BAD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82E1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1AE0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6E1DF4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E4AEB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4192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0,0420</w:t>
            </w:r>
          </w:p>
        </w:tc>
      </w:tr>
      <w:tr w:rsidR="00E35E22" w:rsidRPr="00BE657F" w14:paraId="60B558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4AA7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1A52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3E917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034FD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FD55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0,0720</w:t>
            </w:r>
          </w:p>
        </w:tc>
      </w:tr>
      <w:tr w:rsidR="00E35E22" w:rsidRPr="00BE657F" w14:paraId="0C079B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0A38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1CCF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0B5B1D8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1883B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25403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0,1440</w:t>
            </w:r>
          </w:p>
        </w:tc>
      </w:tr>
      <w:tr w:rsidR="00E35E22" w:rsidRPr="00BE657F" w14:paraId="56078DC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DE45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223</w:t>
            </w:r>
          </w:p>
        </w:tc>
        <w:tc>
          <w:tcPr>
            <w:tcW w:w="1276" w:type="dxa"/>
            <w:gridSpan w:val="2"/>
            <w:tcBorders>
              <w:top w:val="single" w:sz="4" w:space="0" w:color="auto"/>
              <w:bottom w:val="single" w:sz="4" w:space="0" w:color="auto"/>
            </w:tcBorders>
            <w:vAlign w:val="center"/>
          </w:tcPr>
          <w:p w14:paraId="5C2F29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184DE37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7F1B87E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E39433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55D48BE4" w14:textId="77777777" w:rsidR="00E35E22" w:rsidRPr="00BE657F" w:rsidRDefault="00E35E22" w:rsidP="0013755F">
            <w:pPr>
              <w:autoSpaceDE w:val="0"/>
              <w:autoSpaceDN w:val="0"/>
              <w:jc w:val="center"/>
              <w:rPr>
                <w:noProof w:val="0"/>
                <w:lang w:val="en-US" w:eastAsia="ru-RU"/>
              </w:rPr>
            </w:pPr>
          </w:p>
        </w:tc>
      </w:tr>
      <w:tr w:rsidR="00E35E22" w:rsidRPr="00BE657F" w14:paraId="415228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D717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A704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A5FB1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4222D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E29B6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2EBFA9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F3F0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4D09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0A78FB5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5E4F8CC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D97D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03D3D3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E342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8C0D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DE88A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D2031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71ECE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0,0720</w:t>
            </w:r>
          </w:p>
        </w:tc>
      </w:tr>
      <w:tr w:rsidR="00E35E22" w:rsidRPr="00BE657F" w14:paraId="130ADD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73AA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6FAB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7260DE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09F066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A996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0,1440</w:t>
            </w:r>
          </w:p>
        </w:tc>
      </w:tr>
      <w:tr w:rsidR="00E35E22" w:rsidRPr="00BE657F" w14:paraId="77AB9AB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EF15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224</w:t>
            </w:r>
          </w:p>
        </w:tc>
        <w:tc>
          <w:tcPr>
            <w:tcW w:w="1276" w:type="dxa"/>
            <w:gridSpan w:val="2"/>
            <w:tcBorders>
              <w:top w:val="single" w:sz="4" w:space="0" w:color="auto"/>
              <w:bottom w:val="single" w:sz="4" w:space="0" w:color="auto"/>
            </w:tcBorders>
            <w:vAlign w:val="center"/>
          </w:tcPr>
          <w:p w14:paraId="49230B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607434B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w:t>
            </w:r>
            <w:proofErr w:type="gramStart"/>
            <w:r w:rsidRPr="00BE657F">
              <w:rPr>
                <w:noProof w:val="0"/>
                <w:lang w:val="en-US" w:eastAsia="ru-RU"/>
              </w:rPr>
              <w:t>2,  pe</w:t>
            </w:r>
            <w:proofErr w:type="gram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6516A0A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01EEB0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2D2B781C" w14:textId="77777777" w:rsidR="00E35E22" w:rsidRPr="00BE657F" w:rsidRDefault="00E35E22" w:rsidP="0013755F">
            <w:pPr>
              <w:autoSpaceDE w:val="0"/>
              <w:autoSpaceDN w:val="0"/>
              <w:jc w:val="center"/>
              <w:rPr>
                <w:noProof w:val="0"/>
                <w:lang w:val="en-US" w:eastAsia="ru-RU"/>
              </w:rPr>
            </w:pPr>
          </w:p>
        </w:tc>
      </w:tr>
      <w:tr w:rsidR="00E35E22" w:rsidRPr="00BE657F" w14:paraId="599EF7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B68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D03F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E31AE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2F6EC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5CF37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3,3600</w:t>
            </w:r>
          </w:p>
        </w:tc>
      </w:tr>
      <w:tr w:rsidR="00E35E22" w:rsidRPr="00BE657F" w14:paraId="21C790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9CBB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E0F3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7DF958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61C15A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C586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79B01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FBE7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DB04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644F6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2EA5FC7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0D21C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7047DD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A410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0F1B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0B99DB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28992F8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7C15E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2F3011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F69A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80B6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1ED97A7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183C283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6DE74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B2992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11D7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7AC1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3D54DE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7BD9CFE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E09DB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7C7C2C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4ECEE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2086CE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6E9EF78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638B7F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79B053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548BB01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2C1FAD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6C0D37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E7D2909"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329C2FF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CE7D2B8" w14:textId="77777777" w:rsidR="00E35E22" w:rsidRPr="00BE657F" w:rsidRDefault="00E35E22" w:rsidP="0013755F">
            <w:pPr>
              <w:autoSpaceDE w:val="0"/>
              <w:autoSpaceDN w:val="0"/>
              <w:rPr>
                <w:noProof w:val="0"/>
                <w:lang w:val="en-US" w:eastAsia="ru-RU"/>
              </w:rPr>
            </w:pPr>
          </w:p>
        </w:tc>
      </w:tr>
      <w:tr w:rsidR="00E35E22" w:rsidRPr="00BE657F" w14:paraId="7FAF01B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DEF34A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CC2C8E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7A1F32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2AFAD4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73A7993F" w14:textId="77777777" w:rsidR="00E35E22" w:rsidRPr="00BE657F" w:rsidRDefault="00E35E22" w:rsidP="0013755F">
            <w:pPr>
              <w:autoSpaceDE w:val="0"/>
              <w:autoSpaceDN w:val="0"/>
              <w:rPr>
                <w:noProof w:val="0"/>
                <w:lang w:val="en-US" w:eastAsia="ru-RU"/>
              </w:rPr>
            </w:pPr>
          </w:p>
        </w:tc>
      </w:tr>
      <w:tr w:rsidR="00E35E22" w:rsidRPr="00BE657F" w14:paraId="4670320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7E2B99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FF7323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94E702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3130570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2687E530" w14:textId="77777777" w:rsidR="00E35E22" w:rsidRPr="00BE657F" w:rsidRDefault="00E35E22" w:rsidP="0013755F">
            <w:pPr>
              <w:autoSpaceDE w:val="0"/>
              <w:autoSpaceDN w:val="0"/>
              <w:rPr>
                <w:noProof w:val="0"/>
                <w:lang w:val="en-US" w:eastAsia="ru-RU"/>
              </w:rPr>
            </w:pPr>
          </w:p>
        </w:tc>
      </w:tr>
      <w:tr w:rsidR="00E35E22" w:rsidRPr="00BE657F" w14:paraId="448AC60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93B732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8BEA09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423F53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1282D41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4010188E" w14:textId="77777777" w:rsidR="00E35E22" w:rsidRPr="00BE657F" w:rsidRDefault="00E35E22" w:rsidP="0013755F">
            <w:pPr>
              <w:autoSpaceDE w:val="0"/>
              <w:autoSpaceDN w:val="0"/>
              <w:rPr>
                <w:noProof w:val="0"/>
                <w:lang w:val="en-US" w:eastAsia="ru-RU"/>
              </w:rPr>
            </w:pPr>
          </w:p>
        </w:tc>
      </w:tr>
      <w:tr w:rsidR="00E35E22" w:rsidRPr="00BE657F" w14:paraId="67F3D5C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ADB7DC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1749AC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1627E37"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5A90C73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F367A04" w14:textId="77777777" w:rsidR="00E35E22" w:rsidRPr="00BE657F" w:rsidRDefault="00E35E22" w:rsidP="0013755F">
            <w:pPr>
              <w:autoSpaceDE w:val="0"/>
              <w:autoSpaceDN w:val="0"/>
              <w:rPr>
                <w:noProof w:val="0"/>
                <w:lang w:val="en-US" w:eastAsia="ru-RU"/>
              </w:rPr>
            </w:pPr>
          </w:p>
        </w:tc>
      </w:tr>
      <w:tr w:rsidR="00E35E22" w:rsidRPr="00BE657F" w14:paraId="3FDEDCC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105D038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B5DB39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4BF0491"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1F1EF350"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169063A"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520A175" w14:textId="77777777" w:rsidR="00E35E22" w:rsidRPr="00BE657F" w:rsidRDefault="00E35E22" w:rsidP="0013755F">
            <w:pPr>
              <w:autoSpaceDE w:val="0"/>
              <w:autoSpaceDN w:val="0"/>
              <w:rPr>
                <w:noProof w:val="0"/>
                <w:lang w:val="en-US" w:eastAsia="ru-RU"/>
              </w:rPr>
            </w:pPr>
          </w:p>
        </w:tc>
      </w:tr>
      <w:tr w:rsidR="00E35E22" w:rsidRPr="00BE657F" w14:paraId="3405850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3C9548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DBD0CC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8A0BFB6"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69E7552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ABB71B1" w14:textId="77777777" w:rsidR="00E35E22" w:rsidRPr="00BE657F" w:rsidRDefault="00E35E22" w:rsidP="0013755F">
            <w:pPr>
              <w:autoSpaceDE w:val="0"/>
              <w:autoSpaceDN w:val="0"/>
              <w:rPr>
                <w:noProof w:val="0"/>
                <w:lang w:val="en-US" w:eastAsia="ru-RU"/>
              </w:rPr>
            </w:pPr>
          </w:p>
        </w:tc>
      </w:tr>
      <w:tr w:rsidR="00E35E22" w:rsidRPr="00BE657F" w14:paraId="2998B7D5"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52CDC67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B44C54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8506DFC"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331</w:t>
            </w:r>
          </w:p>
          <w:p w14:paraId="209843CD"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C6DCE7E"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B976208" w14:textId="77777777" w:rsidR="00E35E22" w:rsidRPr="00BE657F" w:rsidRDefault="00E35E22" w:rsidP="0013755F">
            <w:pPr>
              <w:autoSpaceDE w:val="0"/>
              <w:autoSpaceDN w:val="0"/>
              <w:rPr>
                <w:noProof w:val="0"/>
                <w:lang w:val="en-US" w:eastAsia="ru-RU"/>
              </w:rPr>
            </w:pPr>
          </w:p>
        </w:tc>
      </w:tr>
      <w:tr w:rsidR="00E35E22" w:rsidRPr="00BE657F" w14:paraId="2A758EB3"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2D121A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C04AAC9"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2A188D74"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6.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411-413</w:t>
            </w:r>
          </w:p>
          <w:p w14:paraId="0AF769F8"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50A905DE"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7F52E704" w14:textId="77777777" w:rsidR="00E35E22" w:rsidRPr="00BE657F" w:rsidRDefault="00E35E22" w:rsidP="0013755F">
            <w:pPr>
              <w:autoSpaceDE w:val="0"/>
              <w:autoSpaceDN w:val="0"/>
              <w:rPr>
                <w:noProof w:val="0"/>
                <w:lang w:val="en-US" w:eastAsia="ru-RU"/>
              </w:rPr>
            </w:pPr>
          </w:p>
        </w:tc>
      </w:tr>
      <w:tr w:rsidR="00E35E22" w:rsidRPr="00BE657F" w14:paraId="1ACD2B0A"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AF02172"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94009FF"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8CC77F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6.1.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37223F81"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37EB015E"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DA05441" w14:textId="77777777" w:rsidR="00E35E22" w:rsidRPr="00BE657F" w:rsidRDefault="00E35E22" w:rsidP="0013755F">
            <w:pPr>
              <w:autoSpaceDE w:val="0"/>
              <w:autoSpaceDN w:val="0"/>
              <w:rPr>
                <w:noProof w:val="0"/>
                <w:lang w:val="en-US" w:eastAsia="ru-RU"/>
              </w:rPr>
            </w:pPr>
          </w:p>
        </w:tc>
      </w:tr>
      <w:tr w:rsidR="00E35E22" w:rsidRPr="00BE657F" w14:paraId="178E721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F8E7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225</w:t>
            </w:r>
          </w:p>
        </w:tc>
        <w:tc>
          <w:tcPr>
            <w:tcW w:w="1276" w:type="dxa"/>
            <w:gridSpan w:val="2"/>
            <w:tcBorders>
              <w:top w:val="single" w:sz="4" w:space="0" w:color="auto"/>
              <w:bottom w:val="single" w:sz="4" w:space="0" w:color="auto"/>
            </w:tcBorders>
            <w:vAlign w:val="center"/>
          </w:tcPr>
          <w:p w14:paraId="26E5C8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583E8F0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p w14:paraId="73026126"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D55EB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44916D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22FE79AC" w14:textId="77777777" w:rsidR="00E35E22" w:rsidRPr="00BE657F" w:rsidRDefault="00E35E22" w:rsidP="0013755F">
            <w:pPr>
              <w:autoSpaceDE w:val="0"/>
              <w:autoSpaceDN w:val="0"/>
              <w:jc w:val="center"/>
              <w:rPr>
                <w:noProof w:val="0"/>
                <w:lang w:val="en-US" w:eastAsia="ru-RU"/>
              </w:rPr>
            </w:pPr>
          </w:p>
        </w:tc>
      </w:tr>
      <w:tr w:rsidR="00E35E22" w:rsidRPr="00BE657F" w14:paraId="121944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BC5F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ACA96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9ECBE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A6535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B050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62B381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6F90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01D0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5AE1ED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3E1C9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80A00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0,8460</w:t>
            </w:r>
          </w:p>
        </w:tc>
      </w:tr>
      <w:tr w:rsidR="00E35E22" w:rsidRPr="00BE657F" w14:paraId="7889EBD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6D76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226</w:t>
            </w:r>
          </w:p>
        </w:tc>
        <w:tc>
          <w:tcPr>
            <w:tcW w:w="1276" w:type="dxa"/>
            <w:gridSpan w:val="2"/>
            <w:tcBorders>
              <w:top w:val="single" w:sz="4" w:space="0" w:color="auto"/>
              <w:bottom w:val="single" w:sz="4" w:space="0" w:color="auto"/>
            </w:tcBorders>
            <w:vAlign w:val="center"/>
          </w:tcPr>
          <w:p w14:paraId="516CB5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52757C9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 xml:space="preserve"> </w:t>
            </w:r>
            <w:proofErr w:type="spellStart"/>
            <w:r w:rsidRPr="00BE657F">
              <w:rPr>
                <w:noProof w:val="0"/>
                <w:lang w:val="en-US" w:eastAsia="ru-RU"/>
              </w:rPr>
              <w:t>ghips</w:t>
            </w:r>
            <w:proofErr w:type="spellEnd"/>
            <w:r w:rsidRPr="00BE657F">
              <w:rPr>
                <w:noProof w:val="0"/>
                <w:lang w:val="en-US" w:eastAsia="ru-RU"/>
              </w:rPr>
              <w:t>-carton</w:t>
            </w:r>
          </w:p>
        </w:tc>
        <w:tc>
          <w:tcPr>
            <w:tcW w:w="1418" w:type="dxa"/>
            <w:tcBorders>
              <w:top w:val="single" w:sz="4" w:space="0" w:color="auto"/>
              <w:bottom w:val="single" w:sz="4" w:space="0" w:color="auto"/>
            </w:tcBorders>
            <w:vAlign w:val="center"/>
          </w:tcPr>
          <w:p w14:paraId="00393F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F54C68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17,0000</w:t>
            </w:r>
          </w:p>
          <w:p w14:paraId="6251D5F4" w14:textId="77777777" w:rsidR="00E35E22" w:rsidRPr="00BE657F" w:rsidRDefault="00E35E22" w:rsidP="0013755F">
            <w:pPr>
              <w:autoSpaceDE w:val="0"/>
              <w:autoSpaceDN w:val="0"/>
              <w:jc w:val="center"/>
              <w:rPr>
                <w:noProof w:val="0"/>
                <w:lang w:val="en-US" w:eastAsia="ru-RU"/>
              </w:rPr>
            </w:pPr>
          </w:p>
        </w:tc>
      </w:tr>
      <w:tr w:rsidR="00E35E22" w:rsidRPr="00BE657F" w14:paraId="61C8C8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29C77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D6D0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6304645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A8A2E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21F31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2,2100</w:t>
            </w:r>
          </w:p>
        </w:tc>
      </w:tr>
      <w:tr w:rsidR="00E35E22" w:rsidRPr="00BE657F" w14:paraId="59689F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C9281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13CDC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0C91F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EB85F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30E9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7361514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CE7C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227</w:t>
            </w:r>
          </w:p>
        </w:tc>
        <w:tc>
          <w:tcPr>
            <w:tcW w:w="1276" w:type="dxa"/>
            <w:gridSpan w:val="2"/>
            <w:tcBorders>
              <w:top w:val="single" w:sz="4" w:space="0" w:color="auto"/>
              <w:bottom w:val="single" w:sz="4" w:space="0" w:color="auto"/>
            </w:tcBorders>
            <w:vAlign w:val="center"/>
          </w:tcPr>
          <w:p w14:paraId="1598D6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2369800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obloane</w:t>
            </w:r>
            <w:proofErr w:type="spellEnd"/>
            <w:r w:rsidRPr="00BE657F">
              <w:rPr>
                <w:noProof w:val="0"/>
                <w:lang w:val="en-US" w:eastAsia="ru-RU"/>
              </w:rPr>
              <w:t xml:space="preserve">, </w:t>
            </w:r>
            <w:proofErr w:type="spellStart"/>
            <w:r w:rsidRPr="00BE657F">
              <w:rPr>
                <w:noProof w:val="0"/>
                <w:lang w:val="en-US" w:eastAsia="ru-RU"/>
              </w:rPr>
              <w:t>cutii</w:t>
            </w:r>
            <w:proofErr w:type="spellEnd"/>
            <w:r w:rsidRPr="00BE657F">
              <w:rPr>
                <w:noProof w:val="0"/>
                <w:lang w:val="en-US" w:eastAsia="ru-RU"/>
              </w:rPr>
              <w:t xml:space="preserve">, </w:t>
            </w:r>
            <w:proofErr w:type="spellStart"/>
            <w:r w:rsidRPr="00BE657F">
              <w:rPr>
                <w:noProof w:val="0"/>
                <w:lang w:val="en-US" w:eastAsia="ru-RU"/>
              </w:rPr>
              <w:t>rulou</w:t>
            </w:r>
            <w:proofErr w:type="spellEnd"/>
            <w:r w:rsidRPr="00BE657F">
              <w:rPr>
                <w:noProof w:val="0"/>
                <w:lang w:val="en-US" w:eastAsia="ru-RU"/>
              </w:rPr>
              <w:t xml:space="preserve">, </w:t>
            </w:r>
            <w:proofErr w:type="spellStart"/>
            <w:r w:rsidRPr="00BE657F">
              <w:rPr>
                <w:noProof w:val="0"/>
                <w:lang w:val="en-US" w:eastAsia="ru-RU"/>
              </w:rPr>
              <w:t>masti</w:t>
            </w:r>
            <w:proofErr w:type="spellEnd"/>
            <w:r w:rsidRPr="00BE657F">
              <w:rPr>
                <w:noProof w:val="0"/>
                <w:lang w:val="en-US" w:eastAsia="ru-RU"/>
              </w:rPr>
              <w:t>, etc.)</w:t>
            </w:r>
          </w:p>
          <w:p w14:paraId="21628296"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5B3884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249351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w:t>
            </w:r>
          </w:p>
          <w:p w14:paraId="6D871C9B" w14:textId="77777777" w:rsidR="00E35E22" w:rsidRPr="00BE657F" w:rsidRDefault="00E35E22" w:rsidP="0013755F">
            <w:pPr>
              <w:autoSpaceDE w:val="0"/>
              <w:autoSpaceDN w:val="0"/>
              <w:jc w:val="center"/>
              <w:rPr>
                <w:noProof w:val="0"/>
                <w:lang w:val="en-US" w:eastAsia="ru-RU"/>
              </w:rPr>
            </w:pPr>
          </w:p>
        </w:tc>
      </w:tr>
      <w:tr w:rsidR="00E35E22" w:rsidRPr="00BE657F" w14:paraId="21F2A0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7905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E2B1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BC9CA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772E9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63B3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0,4410</w:t>
            </w:r>
          </w:p>
        </w:tc>
      </w:tr>
      <w:tr w:rsidR="00E35E22" w:rsidRPr="00BE657F" w14:paraId="70AB31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1504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4C6A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F9470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CAF2C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743D7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0,4410</w:t>
            </w:r>
          </w:p>
        </w:tc>
      </w:tr>
      <w:tr w:rsidR="00E35E22" w:rsidRPr="00BE657F" w14:paraId="29C425B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A380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w:t>
            </w:r>
          </w:p>
        </w:tc>
        <w:tc>
          <w:tcPr>
            <w:tcW w:w="1276" w:type="dxa"/>
            <w:gridSpan w:val="2"/>
            <w:tcBorders>
              <w:top w:val="single" w:sz="4" w:space="0" w:color="auto"/>
              <w:bottom w:val="single" w:sz="4" w:space="0" w:color="auto"/>
            </w:tcBorders>
            <w:vAlign w:val="center"/>
          </w:tcPr>
          <w:p w14:paraId="058C9E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7EA3C85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w:t>
            </w:r>
            <w:proofErr w:type="spellStart"/>
            <w:r w:rsidRPr="00BE657F">
              <w:rPr>
                <w:noProof w:val="0"/>
                <w:lang w:val="en-US" w:eastAsia="ru-RU"/>
              </w:rPr>
              <w:t>armstrong</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C4AD1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D41142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14AF7264" w14:textId="77777777" w:rsidR="00E35E22" w:rsidRPr="00BE657F" w:rsidRDefault="00E35E22" w:rsidP="0013755F">
            <w:pPr>
              <w:autoSpaceDE w:val="0"/>
              <w:autoSpaceDN w:val="0"/>
              <w:jc w:val="center"/>
              <w:rPr>
                <w:noProof w:val="0"/>
                <w:lang w:val="en-US" w:eastAsia="ru-RU"/>
              </w:rPr>
            </w:pPr>
          </w:p>
        </w:tc>
      </w:tr>
      <w:tr w:rsidR="00E35E22" w:rsidRPr="00BE657F" w14:paraId="16DA45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E7D0F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47AA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45A7CD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E7505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62AE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2,7300</w:t>
            </w:r>
          </w:p>
        </w:tc>
      </w:tr>
      <w:tr w:rsidR="00E35E22" w:rsidRPr="00BE657F" w14:paraId="7F226A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B9441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7588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C0F3D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FC4B2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F939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2,5200</w:t>
            </w:r>
          </w:p>
        </w:tc>
      </w:tr>
      <w:tr w:rsidR="00E35E22" w:rsidRPr="00BE657F" w14:paraId="6EFC30D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6485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229</w:t>
            </w:r>
          </w:p>
        </w:tc>
        <w:tc>
          <w:tcPr>
            <w:tcW w:w="1276" w:type="dxa"/>
            <w:gridSpan w:val="2"/>
            <w:tcBorders>
              <w:top w:val="single" w:sz="4" w:space="0" w:color="auto"/>
              <w:bottom w:val="single" w:sz="4" w:space="0" w:color="auto"/>
            </w:tcBorders>
            <w:vAlign w:val="center"/>
          </w:tcPr>
          <w:p w14:paraId="395BF7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182574E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700189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6110BF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5704D214" w14:textId="77777777" w:rsidR="00E35E22" w:rsidRPr="00BE657F" w:rsidRDefault="00E35E22" w:rsidP="0013755F">
            <w:pPr>
              <w:autoSpaceDE w:val="0"/>
              <w:autoSpaceDN w:val="0"/>
              <w:jc w:val="center"/>
              <w:rPr>
                <w:noProof w:val="0"/>
                <w:lang w:val="en-US" w:eastAsia="ru-RU"/>
              </w:rPr>
            </w:pPr>
          </w:p>
        </w:tc>
      </w:tr>
      <w:tr w:rsidR="00E35E22" w:rsidRPr="00BE657F" w14:paraId="2275998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E99C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31BE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0B5838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26D33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2506D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15,6800</w:t>
            </w:r>
          </w:p>
        </w:tc>
      </w:tr>
      <w:tr w:rsidR="00E35E22" w:rsidRPr="00BE657F" w14:paraId="26AAEE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8F43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1BA59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AAB58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A79D7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F59E4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w:t>
            </w:r>
          </w:p>
        </w:tc>
      </w:tr>
      <w:tr w:rsidR="00E35E22" w:rsidRPr="00BE657F" w14:paraId="6F3D0E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7E2C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71791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693E35E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12A79A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42D137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1,4700</w:t>
            </w:r>
          </w:p>
        </w:tc>
      </w:tr>
      <w:tr w:rsidR="00E35E22" w:rsidRPr="00BE657F" w14:paraId="2E539A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5AC9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E9C90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18D19F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CD483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D6CB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25A0EF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4AF1D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2CB9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24D9CD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52AF43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8CEEE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662CB74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15DD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230</w:t>
            </w:r>
          </w:p>
        </w:tc>
        <w:tc>
          <w:tcPr>
            <w:tcW w:w="1276" w:type="dxa"/>
            <w:gridSpan w:val="2"/>
            <w:tcBorders>
              <w:top w:val="single" w:sz="4" w:space="0" w:color="auto"/>
              <w:bottom w:val="single" w:sz="4" w:space="0" w:color="auto"/>
            </w:tcBorders>
            <w:vAlign w:val="center"/>
          </w:tcPr>
          <w:p w14:paraId="23E864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25725DE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2F887A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1D5FA1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28E7F848" w14:textId="77777777" w:rsidR="00E35E22" w:rsidRPr="00BE657F" w:rsidRDefault="00E35E22" w:rsidP="0013755F">
            <w:pPr>
              <w:autoSpaceDE w:val="0"/>
              <w:autoSpaceDN w:val="0"/>
              <w:jc w:val="center"/>
              <w:rPr>
                <w:noProof w:val="0"/>
                <w:lang w:val="en-US" w:eastAsia="ru-RU"/>
              </w:rPr>
            </w:pPr>
          </w:p>
        </w:tc>
      </w:tr>
      <w:tr w:rsidR="00E35E22" w:rsidRPr="00BE657F" w14:paraId="14504A6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7FDF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AC5B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5F5162C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50486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FCCC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5,6700</w:t>
            </w:r>
          </w:p>
        </w:tc>
      </w:tr>
      <w:tr w:rsidR="00E35E22" w:rsidRPr="00BE657F" w14:paraId="67B8EE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43BC2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969A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8B3363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E348C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0ED39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5,6700</w:t>
            </w:r>
          </w:p>
        </w:tc>
      </w:tr>
      <w:tr w:rsidR="00E35E22" w:rsidRPr="00BE657F" w14:paraId="228A6D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986C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7EE2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24D7062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68133A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44C05B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0,5250</w:t>
            </w:r>
          </w:p>
        </w:tc>
      </w:tr>
      <w:tr w:rsidR="00E35E22" w:rsidRPr="00BE657F" w14:paraId="55BA1F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9D0C5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EF1E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326B43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7FFB3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79E0F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0D05D9E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5DE4E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2316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613FFC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184718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A82F5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07BE5D6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846E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231</w:t>
            </w:r>
          </w:p>
        </w:tc>
        <w:tc>
          <w:tcPr>
            <w:tcW w:w="1276" w:type="dxa"/>
            <w:gridSpan w:val="2"/>
            <w:tcBorders>
              <w:top w:val="single" w:sz="4" w:space="0" w:color="auto"/>
              <w:bottom w:val="single" w:sz="4" w:space="0" w:color="auto"/>
            </w:tcBorders>
            <w:vAlign w:val="center"/>
          </w:tcPr>
          <w:p w14:paraId="57967F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CF54A</w:t>
            </w:r>
          </w:p>
        </w:tc>
        <w:tc>
          <w:tcPr>
            <w:tcW w:w="4394" w:type="dxa"/>
            <w:gridSpan w:val="3"/>
            <w:tcBorders>
              <w:top w:val="single" w:sz="4" w:space="0" w:color="auto"/>
              <w:bottom w:val="single" w:sz="4" w:space="0" w:color="auto"/>
            </w:tcBorders>
            <w:vAlign w:val="center"/>
          </w:tcPr>
          <w:p w14:paraId="43A5074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Placarea</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cu </w:t>
            </w:r>
            <w:proofErr w:type="spellStart"/>
            <w:r w:rsidRPr="00BE657F">
              <w:rPr>
                <w:noProof w:val="0"/>
                <w:lang w:val="en-US" w:eastAsia="ru-RU"/>
              </w:rPr>
              <w:t>placi</w:t>
            </w:r>
            <w:proofErr w:type="spellEnd"/>
            <w:r w:rsidRPr="00BE657F">
              <w:rPr>
                <w:noProof w:val="0"/>
                <w:lang w:val="en-US" w:eastAsia="ru-RU"/>
              </w:rPr>
              <w:t xml:space="preserve"> din </w:t>
            </w:r>
            <w:proofErr w:type="spellStart"/>
            <w:r w:rsidRPr="00BE657F">
              <w:rPr>
                <w:noProof w:val="0"/>
                <w:lang w:val="en-US" w:eastAsia="ru-RU"/>
              </w:rPr>
              <w:t>ghips</w:t>
            </w:r>
            <w:proofErr w:type="spellEnd"/>
            <w:r w:rsidRPr="00BE657F">
              <w:rPr>
                <w:noProof w:val="0"/>
                <w:lang w:val="en-US" w:eastAsia="ru-RU"/>
              </w:rPr>
              <w:t xml:space="preserve">-carton, </w:t>
            </w:r>
            <w:proofErr w:type="spellStart"/>
            <w:r w:rsidRPr="00BE657F">
              <w:rPr>
                <w:noProof w:val="0"/>
                <w:lang w:val="en-US" w:eastAsia="ru-RU"/>
              </w:rPr>
              <w:t>grosime</w:t>
            </w:r>
            <w:proofErr w:type="spellEnd"/>
            <w:r w:rsidRPr="00BE657F">
              <w:rPr>
                <w:noProof w:val="0"/>
                <w:lang w:val="en-US" w:eastAsia="ru-RU"/>
              </w:rPr>
              <w:t xml:space="preserve"> 12,5 mm, </w:t>
            </w:r>
            <w:proofErr w:type="spellStart"/>
            <w:r w:rsidRPr="00BE657F">
              <w:rPr>
                <w:noProof w:val="0"/>
                <w:lang w:val="en-US" w:eastAsia="ru-RU"/>
              </w:rPr>
              <w:t>montati</w:t>
            </w:r>
            <w:proofErr w:type="spellEnd"/>
            <w:r w:rsidRPr="00BE657F">
              <w:rPr>
                <w:noProof w:val="0"/>
                <w:lang w:val="en-US" w:eastAsia="ru-RU"/>
              </w:rPr>
              <w:t xml:space="preserve"> pe </w:t>
            </w:r>
            <w:proofErr w:type="spellStart"/>
            <w:r w:rsidRPr="00BE657F">
              <w:rPr>
                <w:noProof w:val="0"/>
                <w:lang w:val="en-US" w:eastAsia="ru-RU"/>
              </w:rPr>
              <w:t>structura</w:t>
            </w:r>
            <w:proofErr w:type="spellEnd"/>
            <w:r w:rsidRPr="00BE657F">
              <w:rPr>
                <w:noProof w:val="0"/>
                <w:lang w:val="en-US" w:eastAsia="ru-RU"/>
              </w:rPr>
              <w:t xml:space="preserve"> din </w:t>
            </w:r>
            <w:proofErr w:type="spellStart"/>
            <w:r w:rsidRPr="00BE657F">
              <w:rPr>
                <w:noProof w:val="0"/>
                <w:lang w:val="en-US" w:eastAsia="ru-RU"/>
              </w:rPr>
              <w:t>profil</w:t>
            </w:r>
            <w:proofErr w:type="spellEnd"/>
            <w:r w:rsidRPr="00BE657F">
              <w:rPr>
                <w:noProof w:val="0"/>
                <w:lang w:val="en-US" w:eastAsia="ru-RU"/>
              </w:rPr>
              <w:t xml:space="preserve"> </w:t>
            </w:r>
            <w:proofErr w:type="spellStart"/>
            <w:r w:rsidRPr="00BE657F">
              <w:rPr>
                <w:noProof w:val="0"/>
                <w:lang w:val="en-US" w:eastAsia="ru-RU"/>
              </w:rPr>
              <w:t>zincat</w:t>
            </w:r>
            <w:proofErr w:type="spellEnd"/>
            <w:r w:rsidRPr="00BE657F">
              <w:rPr>
                <w:noProof w:val="0"/>
                <w:lang w:val="en-US" w:eastAsia="ru-RU"/>
              </w:rPr>
              <w:t xml:space="preserve">: pe </w:t>
            </w:r>
            <w:proofErr w:type="spellStart"/>
            <w:r w:rsidRPr="00BE657F">
              <w:rPr>
                <w:noProof w:val="0"/>
                <w:lang w:val="en-US" w:eastAsia="ru-RU"/>
              </w:rPr>
              <w:t>suprafete</w:t>
            </w:r>
            <w:proofErr w:type="spellEnd"/>
            <w:r w:rsidRPr="00BE657F">
              <w:rPr>
                <w:noProof w:val="0"/>
                <w:lang w:val="en-US" w:eastAsia="ru-RU"/>
              </w:rPr>
              <w:t xml:space="preserve"> plane, </w:t>
            </w:r>
            <w:proofErr w:type="spellStart"/>
            <w:r w:rsidRPr="00BE657F">
              <w:rPr>
                <w:noProof w:val="0"/>
                <w:lang w:val="en-US" w:eastAsia="ru-RU"/>
              </w:rPr>
              <w:t>exclusiv</w:t>
            </w:r>
            <w:proofErr w:type="spellEnd"/>
            <w:r w:rsidRPr="00BE657F">
              <w:rPr>
                <w:noProof w:val="0"/>
                <w:lang w:val="en-US" w:eastAsia="ru-RU"/>
              </w:rPr>
              <w:t xml:space="preserve"> </w:t>
            </w:r>
            <w:proofErr w:type="spellStart"/>
            <w:r w:rsidRPr="00BE657F">
              <w:rPr>
                <w:noProof w:val="0"/>
                <w:lang w:val="en-US" w:eastAsia="ru-RU"/>
              </w:rPr>
              <w:t>glafurile</w:t>
            </w:r>
            <w:proofErr w:type="spellEnd"/>
            <w:r w:rsidRPr="00BE657F">
              <w:rPr>
                <w:noProof w:val="0"/>
                <w:lang w:val="en-US" w:eastAsia="ru-RU"/>
              </w:rPr>
              <w:t xml:space="preserve"> </w:t>
            </w:r>
            <w:proofErr w:type="spellStart"/>
            <w:r w:rsidRPr="00BE657F">
              <w:rPr>
                <w:noProof w:val="0"/>
                <w:lang w:val="en-US" w:eastAsia="ru-RU"/>
              </w:rPr>
              <w:t>usilor</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ferestrelor</w:t>
            </w:r>
            <w:proofErr w:type="spellEnd"/>
            <w:r w:rsidRPr="00BE657F">
              <w:rPr>
                <w:noProof w:val="0"/>
                <w:lang w:val="en-US" w:eastAsia="ru-RU"/>
              </w:rPr>
              <w:t xml:space="preserve"> (</w:t>
            </w:r>
            <w:proofErr w:type="spellStart"/>
            <w:r w:rsidRPr="00BE657F">
              <w:rPr>
                <w:noProof w:val="0"/>
                <w:lang w:val="en-US" w:eastAsia="ru-RU"/>
              </w:rPr>
              <w:t>captusire</w:t>
            </w:r>
            <w:proofErr w:type="spellEnd"/>
            <w:r w:rsidRPr="00BE657F">
              <w:rPr>
                <w:noProof w:val="0"/>
                <w:lang w:val="en-US" w:eastAsia="ru-RU"/>
              </w:rPr>
              <w:t xml:space="preserve"> </w:t>
            </w:r>
            <w:proofErr w:type="spellStart"/>
            <w:r w:rsidRPr="00BE657F">
              <w:rPr>
                <w:noProof w:val="0"/>
                <w:lang w:val="en-US" w:eastAsia="ru-RU"/>
              </w:rPr>
              <w:t>usa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D14B2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E0C756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0EFFD5EB" w14:textId="77777777" w:rsidR="00E35E22" w:rsidRPr="00BE657F" w:rsidRDefault="00E35E22" w:rsidP="0013755F">
            <w:pPr>
              <w:autoSpaceDE w:val="0"/>
              <w:autoSpaceDN w:val="0"/>
              <w:jc w:val="center"/>
              <w:rPr>
                <w:noProof w:val="0"/>
                <w:lang w:val="en-US" w:eastAsia="ru-RU"/>
              </w:rPr>
            </w:pPr>
          </w:p>
        </w:tc>
      </w:tr>
      <w:tr w:rsidR="00E35E22" w:rsidRPr="00BE657F" w14:paraId="5FBD64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1137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8119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BC28E4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1D966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C32B1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19,5500</w:t>
            </w:r>
          </w:p>
        </w:tc>
      </w:tr>
      <w:tr w:rsidR="00E35E22" w:rsidRPr="00BE657F" w14:paraId="64A452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C86D3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129C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00E1C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28799D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C8E92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1,7000</w:t>
            </w:r>
          </w:p>
        </w:tc>
      </w:tr>
      <w:tr w:rsidR="00E35E22" w:rsidRPr="00BE657F" w14:paraId="15CF7D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06260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EE85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2852107335349</w:t>
            </w:r>
          </w:p>
        </w:tc>
        <w:tc>
          <w:tcPr>
            <w:tcW w:w="4394" w:type="dxa"/>
            <w:gridSpan w:val="3"/>
            <w:tcBorders>
              <w:top w:val="nil"/>
              <w:bottom w:val="single" w:sz="2" w:space="0" w:color="auto"/>
            </w:tcBorders>
            <w:vAlign w:val="center"/>
          </w:tcPr>
          <w:p w14:paraId="4E95DB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Lucru</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61478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A4F78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0,4250</w:t>
            </w:r>
          </w:p>
        </w:tc>
      </w:tr>
      <w:tr w:rsidR="00E35E22" w:rsidRPr="00BE657F" w14:paraId="0DEE88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153D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DB8D3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2662102700201</w:t>
            </w:r>
          </w:p>
        </w:tc>
        <w:tc>
          <w:tcPr>
            <w:tcW w:w="4394" w:type="dxa"/>
            <w:gridSpan w:val="3"/>
            <w:tcBorders>
              <w:top w:val="nil"/>
              <w:bottom w:val="single" w:sz="2" w:space="0" w:color="auto"/>
            </w:tcBorders>
            <w:vAlign w:val="center"/>
          </w:tcPr>
          <w:p w14:paraId="7AC4CC4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ghips</w:t>
            </w:r>
            <w:proofErr w:type="spellEnd"/>
            <w:r w:rsidRPr="00BE657F">
              <w:rPr>
                <w:noProof w:val="0"/>
                <w:sz w:val="22"/>
                <w:szCs w:val="22"/>
                <w:lang w:val="en-US" w:eastAsia="ru-RU"/>
              </w:rPr>
              <w:t>-carton 250x120x1,25 cm</w:t>
            </w:r>
          </w:p>
        </w:tc>
        <w:tc>
          <w:tcPr>
            <w:tcW w:w="1418" w:type="dxa"/>
            <w:tcBorders>
              <w:top w:val="nil"/>
              <w:bottom w:val="single" w:sz="2" w:space="0" w:color="auto"/>
            </w:tcBorders>
            <w:vAlign w:val="center"/>
          </w:tcPr>
          <w:p w14:paraId="6ADD5EB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98853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2,9750</w:t>
            </w:r>
          </w:p>
        </w:tc>
      </w:tr>
      <w:tr w:rsidR="00E35E22" w:rsidRPr="00BE657F" w14:paraId="1D45F3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08D6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0C640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2840136312702</w:t>
            </w:r>
          </w:p>
        </w:tc>
        <w:tc>
          <w:tcPr>
            <w:tcW w:w="4394" w:type="dxa"/>
            <w:gridSpan w:val="3"/>
            <w:tcBorders>
              <w:top w:val="nil"/>
              <w:bottom w:val="single" w:sz="2" w:space="0" w:color="auto"/>
            </w:tcBorders>
            <w:vAlign w:val="center"/>
          </w:tcPr>
          <w:p w14:paraId="5765E31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Profile </w:t>
            </w:r>
            <w:proofErr w:type="spellStart"/>
            <w:r w:rsidRPr="00BE657F">
              <w:rPr>
                <w:noProof w:val="0"/>
                <w:sz w:val="22"/>
                <w:szCs w:val="22"/>
                <w:lang w:val="en-US" w:eastAsia="ru-RU"/>
              </w:rPr>
              <w:t>tabla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zincata</w:t>
            </w:r>
            <w:proofErr w:type="spellEnd"/>
            <w:r w:rsidRPr="00BE657F">
              <w:rPr>
                <w:noProof w:val="0"/>
                <w:sz w:val="22"/>
                <w:szCs w:val="22"/>
                <w:lang w:val="en-US" w:eastAsia="ru-RU"/>
              </w:rPr>
              <w:t xml:space="preserve"> CD 60x27 mm L=4 m</w:t>
            </w:r>
          </w:p>
        </w:tc>
        <w:tc>
          <w:tcPr>
            <w:tcW w:w="1418" w:type="dxa"/>
            <w:tcBorders>
              <w:top w:val="nil"/>
              <w:bottom w:val="single" w:sz="2" w:space="0" w:color="auto"/>
            </w:tcBorders>
            <w:vAlign w:val="center"/>
          </w:tcPr>
          <w:p w14:paraId="7AC5C9E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0E0DB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7,6500</w:t>
            </w:r>
          </w:p>
        </w:tc>
      </w:tr>
      <w:tr w:rsidR="00E35E22" w:rsidRPr="00BE657F" w14:paraId="7C2780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934DD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1D7F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2840136312703</w:t>
            </w:r>
          </w:p>
        </w:tc>
        <w:tc>
          <w:tcPr>
            <w:tcW w:w="4394" w:type="dxa"/>
            <w:gridSpan w:val="3"/>
            <w:tcBorders>
              <w:top w:val="nil"/>
              <w:bottom w:val="single" w:sz="2" w:space="0" w:color="auto"/>
            </w:tcBorders>
            <w:vAlign w:val="center"/>
          </w:tcPr>
          <w:p w14:paraId="13B9E7E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Profile </w:t>
            </w:r>
            <w:proofErr w:type="spellStart"/>
            <w:r w:rsidRPr="00BE657F">
              <w:rPr>
                <w:noProof w:val="0"/>
                <w:sz w:val="22"/>
                <w:szCs w:val="22"/>
                <w:lang w:val="en-US" w:eastAsia="ru-RU"/>
              </w:rPr>
              <w:t>tabla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zincata</w:t>
            </w:r>
            <w:proofErr w:type="spellEnd"/>
            <w:r w:rsidRPr="00BE657F">
              <w:rPr>
                <w:noProof w:val="0"/>
                <w:sz w:val="22"/>
                <w:szCs w:val="22"/>
                <w:lang w:val="en-US" w:eastAsia="ru-RU"/>
              </w:rPr>
              <w:t xml:space="preserve"> UD 27x28 mm L=4 m</w:t>
            </w:r>
          </w:p>
        </w:tc>
        <w:tc>
          <w:tcPr>
            <w:tcW w:w="1418" w:type="dxa"/>
            <w:tcBorders>
              <w:top w:val="nil"/>
              <w:bottom w:val="single" w:sz="2" w:space="0" w:color="auto"/>
            </w:tcBorders>
            <w:vAlign w:val="center"/>
          </w:tcPr>
          <w:p w14:paraId="5E01460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1E869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3,4000</w:t>
            </w:r>
          </w:p>
        </w:tc>
      </w:tr>
      <w:tr w:rsidR="00E35E22" w:rsidRPr="00BE657F" w14:paraId="10649AF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8036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C8FA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2874115833871</w:t>
            </w:r>
          </w:p>
        </w:tc>
        <w:tc>
          <w:tcPr>
            <w:tcW w:w="4394" w:type="dxa"/>
            <w:gridSpan w:val="3"/>
            <w:tcBorders>
              <w:top w:val="nil"/>
              <w:bottom w:val="single" w:sz="2" w:space="0" w:color="auto"/>
            </w:tcBorders>
            <w:vAlign w:val="center"/>
          </w:tcPr>
          <w:p w14:paraId="484BFFE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autofiletare</w:t>
            </w:r>
            <w:proofErr w:type="spellEnd"/>
            <w:r w:rsidRPr="00BE657F">
              <w:rPr>
                <w:noProof w:val="0"/>
                <w:sz w:val="22"/>
                <w:szCs w:val="22"/>
                <w:lang w:val="en-US" w:eastAsia="ru-RU"/>
              </w:rPr>
              <w:t xml:space="preserve"> 3,5x25 mm</w:t>
            </w:r>
          </w:p>
        </w:tc>
        <w:tc>
          <w:tcPr>
            <w:tcW w:w="1418" w:type="dxa"/>
            <w:tcBorders>
              <w:top w:val="nil"/>
              <w:bottom w:val="single" w:sz="2" w:space="0" w:color="auto"/>
            </w:tcBorders>
            <w:vAlign w:val="center"/>
          </w:tcPr>
          <w:p w14:paraId="26A4BC5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8DA79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408,0000</w:t>
            </w:r>
          </w:p>
        </w:tc>
      </w:tr>
      <w:tr w:rsidR="00E35E22" w:rsidRPr="00BE657F" w14:paraId="6FFD4F1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9991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7F30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2874115833874</w:t>
            </w:r>
          </w:p>
        </w:tc>
        <w:tc>
          <w:tcPr>
            <w:tcW w:w="4394" w:type="dxa"/>
            <w:gridSpan w:val="3"/>
            <w:tcBorders>
              <w:top w:val="nil"/>
              <w:bottom w:val="single" w:sz="2" w:space="0" w:color="auto"/>
            </w:tcBorders>
            <w:vAlign w:val="center"/>
          </w:tcPr>
          <w:p w14:paraId="7E66E4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autofiletante</w:t>
            </w:r>
            <w:proofErr w:type="spellEnd"/>
            <w:r w:rsidRPr="00BE657F">
              <w:rPr>
                <w:noProof w:val="0"/>
                <w:sz w:val="22"/>
                <w:szCs w:val="22"/>
                <w:lang w:val="en-US" w:eastAsia="ru-RU"/>
              </w:rPr>
              <w:t xml:space="preserve"> 3,5x9,5 mm</w:t>
            </w:r>
          </w:p>
        </w:tc>
        <w:tc>
          <w:tcPr>
            <w:tcW w:w="1418" w:type="dxa"/>
            <w:tcBorders>
              <w:top w:val="nil"/>
              <w:bottom w:val="single" w:sz="2" w:space="0" w:color="auto"/>
            </w:tcBorders>
            <w:vAlign w:val="center"/>
          </w:tcPr>
          <w:p w14:paraId="4C5B627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8DC8C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238,0000</w:t>
            </w:r>
          </w:p>
        </w:tc>
      </w:tr>
      <w:tr w:rsidR="00E35E22" w:rsidRPr="00BE657F" w14:paraId="4CF65B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D0D9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363A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2822115708000</w:t>
            </w:r>
          </w:p>
        </w:tc>
        <w:tc>
          <w:tcPr>
            <w:tcW w:w="4394" w:type="dxa"/>
            <w:gridSpan w:val="3"/>
            <w:tcBorders>
              <w:top w:val="nil"/>
              <w:bottom w:val="single" w:sz="2" w:space="0" w:color="auto"/>
            </w:tcBorders>
            <w:vAlign w:val="center"/>
          </w:tcPr>
          <w:p w14:paraId="615E0A6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Element de </w:t>
            </w:r>
            <w:proofErr w:type="spellStart"/>
            <w:r w:rsidRPr="00BE657F">
              <w:rPr>
                <w:noProof w:val="0"/>
                <w:sz w:val="22"/>
                <w:szCs w:val="22"/>
                <w:lang w:val="en-US" w:eastAsia="ru-RU"/>
              </w:rPr>
              <w:t>sustinere</w:t>
            </w:r>
            <w:proofErr w:type="spellEnd"/>
          </w:p>
        </w:tc>
        <w:tc>
          <w:tcPr>
            <w:tcW w:w="1418" w:type="dxa"/>
            <w:tcBorders>
              <w:top w:val="nil"/>
              <w:bottom w:val="single" w:sz="2" w:space="0" w:color="auto"/>
            </w:tcBorders>
            <w:vAlign w:val="center"/>
          </w:tcPr>
          <w:p w14:paraId="6FC1A05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23095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22,9500</w:t>
            </w:r>
          </w:p>
        </w:tc>
      </w:tr>
      <w:tr w:rsidR="00E35E22" w:rsidRPr="00BE657F" w14:paraId="2170C2A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14D8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232</w:t>
            </w:r>
          </w:p>
        </w:tc>
        <w:tc>
          <w:tcPr>
            <w:tcW w:w="1276" w:type="dxa"/>
            <w:gridSpan w:val="2"/>
            <w:tcBorders>
              <w:top w:val="single" w:sz="4" w:space="0" w:color="auto"/>
              <w:bottom w:val="single" w:sz="4" w:space="0" w:color="auto"/>
            </w:tcBorders>
            <w:vAlign w:val="center"/>
          </w:tcPr>
          <w:p w14:paraId="14D358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0AECE8F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DB206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1A3B9E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311F8652" w14:textId="77777777" w:rsidR="00E35E22" w:rsidRPr="00BE657F" w:rsidRDefault="00E35E22" w:rsidP="0013755F">
            <w:pPr>
              <w:autoSpaceDE w:val="0"/>
              <w:autoSpaceDN w:val="0"/>
              <w:jc w:val="center"/>
              <w:rPr>
                <w:noProof w:val="0"/>
                <w:lang w:val="en-US" w:eastAsia="ru-RU"/>
              </w:rPr>
            </w:pPr>
          </w:p>
        </w:tc>
      </w:tr>
      <w:tr w:rsidR="00E35E22" w:rsidRPr="00BE657F" w14:paraId="29E582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E7F9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4947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13B734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0C1D8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79067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575BB8D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C3CD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AA2E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9B449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646F3C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7360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4F2C41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CF43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6B1F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EA042D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530906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32009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4A44D9C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E9BC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233</w:t>
            </w:r>
          </w:p>
        </w:tc>
        <w:tc>
          <w:tcPr>
            <w:tcW w:w="1276" w:type="dxa"/>
            <w:gridSpan w:val="2"/>
            <w:tcBorders>
              <w:top w:val="single" w:sz="4" w:space="0" w:color="auto"/>
              <w:bottom w:val="single" w:sz="4" w:space="0" w:color="auto"/>
            </w:tcBorders>
            <w:vAlign w:val="center"/>
          </w:tcPr>
          <w:p w14:paraId="74FAC6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5392720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42E9A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AD9583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7F1B02BC" w14:textId="77777777" w:rsidR="00E35E22" w:rsidRPr="00BE657F" w:rsidRDefault="00E35E22" w:rsidP="0013755F">
            <w:pPr>
              <w:autoSpaceDE w:val="0"/>
              <w:autoSpaceDN w:val="0"/>
              <w:jc w:val="center"/>
              <w:rPr>
                <w:noProof w:val="0"/>
                <w:lang w:val="en-US" w:eastAsia="ru-RU"/>
              </w:rPr>
            </w:pPr>
          </w:p>
        </w:tc>
      </w:tr>
      <w:tr w:rsidR="00E35E22" w:rsidRPr="00BE657F" w14:paraId="34F4336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2E4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DA95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56B2E38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27CF48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623C2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8,9160</w:t>
            </w:r>
          </w:p>
        </w:tc>
      </w:tr>
      <w:tr w:rsidR="00E35E22" w:rsidRPr="00BE657F" w14:paraId="37A93C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64812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BACE3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6A85FE2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17406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B347C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05B0ADC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925B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D052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19E783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61A9BE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0F15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87,6600</w:t>
            </w:r>
          </w:p>
        </w:tc>
      </w:tr>
      <w:tr w:rsidR="00E35E22" w:rsidRPr="00BE657F" w14:paraId="21E82C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647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F23F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7D70C80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6AB759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6FA78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0,0672</w:t>
            </w:r>
          </w:p>
        </w:tc>
      </w:tr>
      <w:tr w:rsidR="00E35E22" w:rsidRPr="00BE657F" w14:paraId="04FAE4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1143B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5F8A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44BE5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EA3F5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31E1A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0,4740</w:t>
            </w:r>
          </w:p>
        </w:tc>
      </w:tr>
      <w:tr w:rsidR="00E35E22" w:rsidRPr="00BE657F" w14:paraId="7720B0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14B2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141E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47D67D9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0A9CCA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C03C1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0,1776</w:t>
            </w:r>
          </w:p>
        </w:tc>
      </w:tr>
      <w:tr w:rsidR="00E35E22" w:rsidRPr="00BE657F" w14:paraId="26F6814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2FE8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234</w:t>
            </w:r>
          </w:p>
        </w:tc>
        <w:tc>
          <w:tcPr>
            <w:tcW w:w="1276" w:type="dxa"/>
            <w:gridSpan w:val="2"/>
            <w:tcBorders>
              <w:top w:val="single" w:sz="4" w:space="0" w:color="auto"/>
              <w:bottom w:val="single" w:sz="4" w:space="0" w:color="auto"/>
            </w:tcBorders>
            <w:vAlign w:val="center"/>
          </w:tcPr>
          <w:p w14:paraId="1507F0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6C99399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D4259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57DC28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7,0000</w:t>
            </w:r>
          </w:p>
          <w:p w14:paraId="449BC58D" w14:textId="77777777" w:rsidR="00E35E22" w:rsidRPr="00BE657F" w:rsidRDefault="00E35E22" w:rsidP="0013755F">
            <w:pPr>
              <w:autoSpaceDE w:val="0"/>
              <w:autoSpaceDN w:val="0"/>
              <w:jc w:val="center"/>
              <w:rPr>
                <w:noProof w:val="0"/>
                <w:lang w:val="en-US" w:eastAsia="ru-RU"/>
              </w:rPr>
            </w:pPr>
          </w:p>
        </w:tc>
      </w:tr>
      <w:tr w:rsidR="00E35E22" w:rsidRPr="00BE657F" w14:paraId="14579F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CA26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24C5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0CAD5A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717DF2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D1BD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8,5400</w:t>
            </w:r>
          </w:p>
        </w:tc>
      </w:tr>
      <w:tr w:rsidR="00E35E22" w:rsidRPr="00BE657F" w14:paraId="7CF5B1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9715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21EB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134FD4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789596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DC3D6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49,9800</w:t>
            </w:r>
          </w:p>
        </w:tc>
      </w:tr>
      <w:tr w:rsidR="00E35E22" w:rsidRPr="00BE657F" w14:paraId="2BF128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94B95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967B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3FD2E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2F725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E7725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0,0280</w:t>
            </w:r>
          </w:p>
        </w:tc>
      </w:tr>
      <w:tr w:rsidR="00E35E22" w:rsidRPr="00BE657F" w14:paraId="0F8318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BD9E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79E14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4C4DD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F6AB1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B3230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0,5530</w:t>
            </w:r>
          </w:p>
        </w:tc>
      </w:tr>
      <w:tr w:rsidR="00E35E22" w:rsidRPr="00BE657F" w14:paraId="1E3431E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61C9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6A9A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19C3F16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0D1072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B0F1F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0,1120</w:t>
            </w:r>
          </w:p>
        </w:tc>
      </w:tr>
      <w:tr w:rsidR="00E35E22" w:rsidRPr="00BE657F" w14:paraId="22AF6BA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6AED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235</w:t>
            </w:r>
          </w:p>
        </w:tc>
        <w:tc>
          <w:tcPr>
            <w:tcW w:w="1276" w:type="dxa"/>
            <w:gridSpan w:val="2"/>
            <w:tcBorders>
              <w:top w:val="single" w:sz="4" w:space="0" w:color="auto"/>
              <w:bottom w:val="single" w:sz="4" w:space="0" w:color="auto"/>
            </w:tcBorders>
            <w:vAlign w:val="center"/>
          </w:tcPr>
          <w:p w14:paraId="482A8E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23ABB45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proofErr w:type="gram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proofErr w:type="gram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D32C7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01F14F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7373206A" w14:textId="77777777" w:rsidR="00E35E22" w:rsidRPr="00BE657F" w:rsidRDefault="00E35E22" w:rsidP="0013755F">
            <w:pPr>
              <w:autoSpaceDE w:val="0"/>
              <w:autoSpaceDN w:val="0"/>
              <w:jc w:val="center"/>
              <w:rPr>
                <w:noProof w:val="0"/>
                <w:lang w:val="en-US" w:eastAsia="ru-RU"/>
              </w:rPr>
            </w:pPr>
          </w:p>
        </w:tc>
      </w:tr>
      <w:tr w:rsidR="00E35E22" w:rsidRPr="00BE657F" w14:paraId="4D27BF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C0F9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3805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5C30E4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5ABE71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721F7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9,4500</w:t>
            </w:r>
          </w:p>
        </w:tc>
      </w:tr>
      <w:tr w:rsidR="00E35E22" w:rsidRPr="00BE657F" w14:paraId="1E39314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E4C4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46BC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3AA1AE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FD760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8D5D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26FE34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24E0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BF382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2AD9319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95135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8D4E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22,1529</w:t>
            </w:r>
          </w:p>
        </w:tc>
      </w:tr>
      <w:tr w:rsidR="00E35E22" w:rsidRPr="00BE657F" w14:paraId="5296F3F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1FA6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49E7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4C31E45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3112DF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C0623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0,0210</w:t>
            </w:r>
          </w:p>
        </w:tc>
      </w:tr>
      <w:tr w:rsidR="00E35E22" w:rsidRPr="00BE657F" w14:paraId="598771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1920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11A6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739CE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FAE73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29FDA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0,0210</w:t>
            </w:r>
          </w:p>
        </w:tc>
      </w:tr>
      <w:tr w:rsidR="00E35E22" w:rsidRPr="00BE657F" w14:paraId="1237709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1463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236</w:t>
            </w:r>
          </w:p>
        </w:tc>
        <w:tc>
          <w:tcPr>
            <w:tcW w:w="1276" w:type="dxa"/>
            <w:gridSpan w:val="2"/>
            <w:tcBorders>
              <w:top w:val="single" w:sz="4" w:space="0" w:color="auto"/>
              <w:bottom w:val="single" w:sz="4" w:space="0" w:color="auto"/>
            </w:tcBorders>
            <w:vAlign w:val="center"/>
          </w:tcPr>
          <w:p w14:paraId="7532B0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34B69AC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5C5C44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AC8EA2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56,0000</w:t>
            </w:r>
          </w:p>
          <w:p w14:paraId="68CCC1E6" w14:textId="77777777" w:rsidR="00E35E22" w:rsidRPr="00BE657F" w:rsidRDefault="00E35E22" w:rsidP="0013755F">
            <w:pPr>
              <w:autoSpaceDE w:val="0"/>
              <w:autoSpaceDN w:val="0"/>
              <w:jc w:val="center"/>
              <w:rPr>
                <w:noProof w:val="0"/>
                <w:lang w:val="en-US" w:eastAsia="ru-RU"/>
              </w:rPr>
            </w:pPr>
          </w:p>
        </w:tc>
      </w:tr>
      <w:tr w:rsidR="00E35E22" w:rsidRPr="00BE657F" w14:paraId="4B5A44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E646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2FCA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86561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45E37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87BC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1E4BC4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15AC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7BF7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9E1DE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911E0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DD638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8,4000</w:t>
            </w:r>
          </w:p>
        </w:tc>
      </w:tr>
      <w:tr w:rsidR="00E35E22" w:rsidRPr="00BE657F" w14:paraId="0A22420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B526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89D6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5E642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1D8F8A9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6C5B7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160704F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4AE1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237</w:t>
            </w:r>
          </w:p>
        </w:tc>
        <w:tc>
          <w:tcPr>
            <w:tcW w:w="1276" w:type="dxa"/>
            <w:gridSpan w:val="2"/>
            <w:tcBorders>
              <w:top w:val="single" w:sz="4" w:space="0" w:color="auto"/>
              <w:bottom w:val="single" w:sz="4" w:space="0" w:color="auto"/>
            </w:tcBorders>
            <w:vAlign w:val="center"/>
          </w:tcPr>
          <w:p w14:paraId="56C458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458C8B5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r w:rsidRPr="00BE657F">
              <w:rPr>
                <w:noProof w:val="0"/>
                <w:lang w:val="en-US" w:eastAsia="ru-RU"/>
              </w:rPr>
              <w:lastRenderedPageBreak/>
              <w:t>(</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BCA9C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66E33CD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7,0000</w:t>
            </w:r>
          </w:p>
          <w:p w14:paraId="36A293A5" w14:textId="77777777" w:rsidR="00E35E22" w:rsidRPr="00BE657F" w:rsidRDefault="00E35E22" w:rsidP="0013755F">
            <w:pPr>
              <w:autoSpaceDE w:val="0"/>
              <w:autoSpaceDN w:val="0"/>
              <w:jc w:val="center"/>
              <w:rPr>
                <w:noProof w:val="0"/>
                <w:lang w:val="en-US" w:eastAsia="ru-RU"/>
              </w:rPr>
            </w:pPr>
          </w:p>
        </w:tc>
      </w:tr>
      <w:tr w:rsidR="00E35E22" w:rsidRPr="00BE657F" w14:paraId="0B321AF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568AB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155D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0B9EFD1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D5FEE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408B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3,8500</w:t>
            </w:r>
          </w:p>
        </w:tc>
      </w:tr>
      <w:tr w:rsidR="00E35E22" w:rsidRPr="00BE657F" w14:paraId="2EF6F0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4015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7624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0C62C9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4D4F6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8FF23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5BDEA0E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8225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DBC4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AFF91C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98797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1D24C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49DBDF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CE9D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858E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1C0A10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5EF4DC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886E3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3,5000</w:t>
            </w:r>
          </w:p>
        </w:tc>
      </w:tr>
      <w:tr w:rsidR="00E35E22" w:rsidRPr="00BE657F" w14:paraId="50DE478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262F1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E866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0ABA05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33286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454B6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0,3500</w:t>
            </w:r>
          </w:p>
        </w:tc>
      </w:tr>
      <w:tr w:rsidR="00E35E22" w:rsidRPr="00BE657F" w14:paraId="58FD4E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6BA6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D47C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8B713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28653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6424F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0,0140</w:t>
            </w:r>
          </w:p>
        </w:tc>
      </w:tr>
      <w:tr w:rsidR="00E35E22" w:rsidRPr="00BE657F" w14:paraId="1907747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C715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w:t>
            </w:r>
          </w:p>
        </w:tc>
        <w:tc>
          <w:tcPr>
            <w:tcW w:w="1276" w:type="dxa"/>
            <w:gridSpan w:val="2"/>
            <w:tcBorders>
              <w:top w:val="single" w:sz="4" w:space="0" w:color="auto"/>
              <w:bottom w:val="single" w:sz="4" w:space="0" w:color="auto"/>
            </w:tcBorders>
            <w:vAlign w:val="center"/>
          </w:tcPr>
          <w:p w14:paraId="588CF5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32A764C5"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5AD198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5DD1C7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7E9AF073" w14:textId="77777777" w:rsidR="00E35E22" w:rsidRPr="00BE657F" w:rsidRDefault="00E35E22" w:rsidP="0013755F">
            <w:pPr>
              <w:autoSpaceDE w:val="0"/>
              <w:autoSpaceDN w:val="0"/>
              <w:jc w:val="center"/>
              <w:rPr>
                <w:noProof w:val="0"/>
                <w:lang w:val="en-US" w:eastAsia="ru-RU"/>
              </w:rPr>
            </w:pPr>
          </w:p>
        </w:tc>
      </w:tr>
      <w:tr w:rsidR="00E35E22" w:rsidRPr="00BE657F" w14:paraId="16D855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0B1F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BA619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83ED6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DB484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144C8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31,8500</w:t>
            </w:r>
          </w:p>
        </w:tc>
      </w:tr>
      <w:tr w:rsidR="00E35E22" w:rsidRPr="00BE657F" w14:paraId="370FF1A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4CB2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5C4E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2935A8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A80F6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08AC7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53,9000</w:t>
            </w:r>
          </w:p>
        </w:tc>
      </w:tr>
      <w:tr w:rsidR="00E35E22" w:rsidRPr="00BE657F" w14:paraId="46DF0D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B6D2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AE17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32D9D8F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6A652F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6E7D4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0,4900</w:t>
            </w:r>
          </w:p>
        </w:tc>
      </w:tr>
      <w:tr w:rsidR="00E35E22" w:rsidRPr="00BE657F" w14:paraId="73A0E88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1A11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239</w:t>
            </w:r>
          </w:p>
        </w:tc>
        <w:tc>
          <w:tcPr>
            <w:tcW w:w="1276" w:type="dxa"/>
            <w:gridSpan w:val="2"/>
            <w:tcBorders>
              <w:top w:val="single" w:sz="4" w:space="0" w:color="auto"/>
              <w:bottom w:val="single" w:sz="4" w:space="0" w:color="auto"/>
            </w:tcBorders>
            <w:vAlign w:val="center"/>
          </w:tcPr>
          <w:p w14:paraId="6114E6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79EBAC6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614195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C12392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49,0000</w:t>
            </w:r>
          </w:p>
          <w:p w14:paraId="52286B15" w14:textId="77777777" w:rsidR="00E35E22" w:rsidRPr="00BE657F" w:rsidRDefault="00E35E22" w:rsidP="0013755F">
            <w:pPr>
              <w:autoSpaceDE w:val="0"/>
              <w:autoSpaceDN w:val="0"/>
              <w:jc w:val="center"/>
              <w:rPr>
                <w:noProof w:val="0"/>
                <w:lang w:val="en-US" w:eastAsia="ru-RU"/>
              </w:rPr>
            </w:pPr>
          </w:p>
        </w:tc>
      </w:tr>
      <w:tr w:rsidR="00E35E22" w:rsidRPr="00BE657F" w14:paraId="3E1470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04A1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C53E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CF94F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35FD2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0A59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26,9500</w:t>
            </w:r>
          </w:p>
        </w:tc>
      </w:tr>
      <w:tr w:rsidR="00E35E22" w:rsidRPr="00BE657F" w14:paraId="0058FE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318A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97A1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581317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F75B8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241C6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19,6000</w:t>
            </w:r>
          </w:p>
        </w:tc>
      </w:tr>
      <w:tr w:rsidR="00E35E22" w:rsidRPr="00BE657F" w14:paraId="05F8D3A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3008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C3BA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1E7BC0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225BB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C99DE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2,9400</w:t>
            </w:r>
          </w:p>
        </w:tc>
      </w:tr>
      <w:tr w:rsidR="00E35E22" w:rsidRPr="00BE657F" w14:paraId="1C73BB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DB6A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9C43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ED01B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0B8EEA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A75B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24,5000</w:t>
            </w:r>
          </w:p>
        </w:tc>
      </w:tr>
      <w:tr w:rsidR="00E35E22" w:rsidRPr="00BE657F" w14:paraId="2E90BE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FBA4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E1617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F65E6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03506F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D6CD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2,4500</w:t>
            </w:r>
          </w:p>
        </w:tc>
      </w:tr>
      <w:tr w:rsidR="00E35E22" w:rsidRPr="00BE657F" w14:paraId="583A5B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D8E1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52BC3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90B4E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1CE1C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B376C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0,0980</w:t>
            </w:r>
          </w:p>
        </w:tc>
      </w:tr>
      <w:tr w:rsidR="00E35E22" w:rsidRPr="00BE657F" w14:paraId="550D3D6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CB05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w:t>
            </w:r>
          </w:p>
        </w:tc>
        <w:tc>
          <w:tcPr>
            <w:tcW w:w="1276" w:type="dxa"/>
            <w:gridSpan w:val="2"/>
            <w:tcBorders>
              <w:top w:val="single" w:sz="4" w:space="0" w:color="auto"/>
              <w:bottom w:val="single" w:sz="4" w:space="0" w:color="auto"/>
            </w:tcBorders>
            <w:vAlign w:val="center"/>
          </w:tcPr>
          <w:p w14:paraId="749C37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CK29F</w:t>
            </w:r>
          </w:p>
        </w:tc>
        <w:tc>
          <w:tcPr>
            <w:tcW w:w="4394" w:type="dxa"/>
            <w:gridSpan w:val="3"/>
            <w:tcBorders>
              <w:top w:val="single" w:sz="4" w:space="0" w:color="auto"/>
              <w:bottom w:val="single" w:sz="4" w:space="0" w:color="auto"/>
            </w:tcBorders>
            <w:vAlign w:val="center"/>
          </w:tcPr>
          <w:p w14:paraId="2812FAE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din </w:t>
            </w:r>
            <w:proofErr w:type="spellStart"/>
            <w:r w:rsidRPr="00BE657F">
              <w:rPr>
                <w:noProof w:val="0"/>
                <w:lang w:val="en-US" w:eastAsia="ru-RU"/>
              </w:rPr>
              <w:t>panouri</w:t>
            </w:r>
            <w:proofErr w:type="spellEnd"/>
            <w:r w:rsidRPr="00BE657F">
              <w:rPr>
                <w:noProof w:val="0"/>
                <w:lang w:val="en-US" w:eastAsia="ru-RU"/>
              </w:rPr>
              <w:t xml:space="preserve"> prefabricate "Armstrong",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sistemul-grila</w:t>
            </w:r>
            <w:proofErr w:type="spellEnd"/>
          </w:p>
        </w:tc>
        <w:tc>
          <w:tcPr>
            <w:tcW w:w="1418" w:type="dxa"/>
            <w:tcBorders>
              <w:top w:val="single" w:sz="4" w:space="0" w:color="auto"/>
              <w:bottom w:val="single" w:sz="4" w:space="0" w:color="auto"/>
            </w:tcBorders>
            <w:vAlign w:val="center"/>
          </w:tcPr>
          <w:p w14:paraId="7B30D8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BDFF36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798A989A" w14:textId="77777777" w:rsidR="00E35E22" w:rsidRPr="00BE657F" w:rsidRDefault="00E35E22" w:rsidP="0013755F">
            <w:pPr>
              <w:autoSpaceDE w:val="0"/>
              <w:autoSpaceDN w:val="0"/>
              <w:jc w:val="center"/>
              <w:rPr>
                <w:noProof w:val="0"/>
                <w:lang w:val="en-US" w:eastAsia="ru-RU"/>
              </w:rPr>
            </w:pPr>
          </w:p>
        </w:tc>
      </w:tr>
      <w:tr w:rsidR="00E35E22" w:rsidRPr="00BE657F" w14:paraId="00299F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F8D9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ADA7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11284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E6B68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9886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0C235B2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E523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960B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346CD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E581B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52D76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43,0500</w:t>
            </w:r>
          </w:p>
        </w:tc>
      </w:tr>
      <w:tr w:rsidR="00E35E22" w:rsidRPr="00BE657F" w14:paraId="0FBDD8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6CC0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325B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2874136313300</w:t>
            </w:r>
          </w:p>
        </w:tc>
        <w:tc>
          <w:tcPr>
            <w:tcW w:w="4394" w:type="dxa"/>
            <w:gridSpan w:val="3"/>
            <w:tcBorders>
              <w:top w:val="nil"/>
              <w:bottom w:val="single" w:sz="2" w:space="0" w:color="auto"/>
            </w:tcBorders>
            <w:vAlign w:val="center"/>
          </w:tcPr>
          <w:p w14:paraId="2CEE27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metal</w:t>
            </w:r>
          </w:p>
        </w:tc>
        <w:tc>
          <w:tcPr>
            <w:tcW w:w="1418" w:type="dxa"/>
            <w:tcBorders>
              <w:top w:val="nil"/>
              <w:bottom w:val="single" w:sz="2" w:space="0" w:color="auto"/>
            </w:tcBorders>
            <w:vAlign w:val="center"/>
          </w:tcPr>
          <w:p w14:paraId="4770407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864D7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84,0000</w:t>
            </w:r>
          </w:p>
        </w:tc>
      </w:tr>
      <w:tr w:rsidR="00E35E22" w:rsidRPr="00BE657F" w14:paraId="7D57E0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38C14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5BF3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2732103646151</w:t>
            </w:r>
          </w:p>
        </w:tc>
        <w:tc>
          <w:tcPr>
            <w:tcW w:w="4394" w:type="dxa"/>
            <w:gridSpan w:val="3"/>
            <w:tcBorders>
              <w:top w:val="nil"/>
              <w:bottom w:val="single" w:sz="2" w:space="0" w:color="auto"/>
            </w:tcBorders>
            <w:vAlign w:val="center"/>
          </w:tcPr>
          <w:p w14:paraId="579EF0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Panouri</w:t>
            </w:r>
            <w:proofErr w:type="spellEnd"/>
            <w:r w:rsidRPr="00BE657F">
              <w:rPr>
                <w:noProof w:val="0"/>
                <w:sz w:val="22"/>
                <w:szCs w:val="22"/>
                <w:lang w:val="en-US" w:eastAsia="ru-RU"/>
              </w:rPr>
              <w:t xml:space="preserve"> "Armstrong"</w:t>
            </w:r>
          </w:p>
        </w:tc>
        <w:tc>
          <w:tcPr>
            <w:tcW w:w="1418" w:type="dxa"/>
            <w:tcBorders>
              <w:top w:val="nil"/>
              <w:bottom w:val="single" w:sz="2" w:space="0" w:color="auto"/>
            </w:tcBorders>
            <w:vAlign w:val="center"/>
          </w:tcPr>
          <w:p w14:paraId="078C01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212AAD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22,0500</w:t>
            </w:r>
          </w:p>
        </w:tc>
      </w:tr>
      <w:tr w:rsidR="00E35E22" w:rsidRPr="00BE657F" w14:paraId="4758C5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4BD1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A008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86E92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507B3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38DF0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6C643EA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9B70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241</w:t>
            </w:r>
          </w:p>
        </w:tc>
        <w:tc>
          <w:tcPr>
            <w:tcW w:w="1276" w:type="dxa"/>
            <w:gridSpan w:val="2"/>
            <w:tcBorders>
              <w:top w:val="single" w:sz="4" w:space="0" w:color="auto"/>
              <w:bottom w:val="single" w:sz="4" w:space="0" w:color="auto"/>
            </w:tcBorders>
            <w:vAlign w:val="center"/>
          </w:tcPr>
          <w:p w14:paraId="6D46C9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FB8715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71E04B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4B5B41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09CBD983" w14:textId="77777777" w:rsidR="00E35E22" w:rsidRPr="00BE657F" w:rsidRDefault="00E35E22" w:rsidP="0013755F">
            <w:pPr>
              <w:autoSpaceDE w:val="0"/>
              <w:autoSpaceDN w:val="0"/>
              <w:jc w:val="center"/>
              <w:rPr>
                <w:noProof w:val="0"/>
                <w:lang w:val="en-US" w:eastAsia="ru-RU"/>
              </w:rPr>
            </w:pPr>
          </w:p>
        </w:tc>
      </w:tr>
      <w:tr w:rsidR="00E35E22" w:rsidRPr="00BE657F" w14:paraId="488935C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C51C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DAE1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7FF5D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5AB541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6AF92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310B2B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DFE4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530B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6EEB4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E9081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C7B8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669F48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90E9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57D4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4274FE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1D5DCB2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246F1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00F1239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9B17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242</w:t>
            </w:r>
          </w:p>
        </w:tc>
        <w:tc>
          <w:tcPr>
            <w:tcW w:w="1276" w:type="dxa"/>
            <w:gridSpan w:val="2"/>
            <w:tcBorders>
              <w:top w:val="single" w:sz="4" w:space="0" w:color="auto"/>
              <w:bottom w:val="single" w:sz="4" w:space="0" w:color="auto"/>
            </w:tcBorders>
            <w:vAlign w:val="center"/>
          </w:tcPr>
          <w:p w14:paraId="63F386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108423D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385F2D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66029F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2235B1C2" w14:textId="77777777" w:rsidR="00E35E22" w:rsidRPr="00BE657F" w:rsidRDefault="00E35E22" w:rsidP="0013755F">
            <w:pPr>
              <w:autoSpaceDE w:val="0"/>
              <w:autoSpaceDN w:val="0"/>
              <w:jc w:val="center"/>
              <w:rPr>
                <w:noProof w:val="0"/>
                <w:lang w:val="en-US" w:eastAsia="ru-RU"/>
              </w:rPr>
            </w:pPr>
          </w:p>
        </w:tc>
      </w:tr>
      <w:tr w:rsidR="00E35E22" w:rsidRPr="00BE657F" w14:paraId="2022B3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EF0F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3666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1CFAD2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5D7784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10FF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9,8280</w:t>
            </w:r>
          </w:p>
        </w:tc>
      </w:tr>
      <w:tr w:rsidR="00E35E22" w:rsidRPr="00BE657F" w14:paraId="0FD50F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48B3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26D3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4A939F2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1C4CF5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6C7B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646,4556</w:t>
            </w:r>
          </w:p>
        </w:tc>
      </w:tr>
      <w:tr w:rsidR="00E35E22" w:rsidRPr="00BE657F" w14:paraId="5A1FC37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CA3B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4B169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13AD67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7E62EE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455C9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1,9013</w:t>
            </w:r>
          </w:p>
        </w:tc>
      </w:tr>
      <w:tr w:rsidR="00E35E22" w:rsidRPr="00BE657F" w14:paraId="3812047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9A53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8D68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2018E6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0BFB1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51880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0,1479</w:t>
            </w:r>
          </w:p>
        </w:tc>
      </w:tr>
      <w:tr w:rsidR="00E35E22" w:rsidRPr="00BE657F" w14:paraId="26090C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4190A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5777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2A021A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437CE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C034F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1,7640</w:t>
            </w:r>
          </w:p>
        </w:tc>
      </w:tr>
      <w:tr w:rsidR="00E35E22" w:rsidRPr="00BE657F" w14:paraId="6B109F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30DF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FD94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83499E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50202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91378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433DF99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BD73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243</w:t>
            </w:r>
          </w:p>
        </w:tc>
        <w:tc>
          <w:tcPr>
            <w:tcW w:w="1276" w:type="dxa"/>
            <w:gridSpan w:val="2"/>
            <w:tcBorders>
              <w:top w:val="single" w:sz="4" w:space="0" w:color="auto"/>
              <w:bottom w:val="single" w:sz="4" w:space="0" w:color="auto"/>
            </w:tcBorders>
            <w:vAlign w:val="center"/>
          </w:tcPr>
          <w:p w14:paraId="39F34D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45FF855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76AAEA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5F2AAB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21,0000</w:t>
            </w:r>
          </w:p>
          <w:p w14:paraId="198CA260" w14:textId="77777777" w:rsidR="00E35E22" w:rsidRPr="00BE657F" w:rsidRDefault="00E35E22" w:rsidP="0013755F">
            <w:pPr>
              <w:autoSpaceDE w:val="0"/>
              <w:autoSpaceDN w:val="0"/>
              <w:jc w:val="center"/>
              <w:rPr>
                <w:noProof w:val="0"/>
                <w:lang w:val="en-US" w:eastAsia="ru-RU"/>
              </w:rPr>
            </w:pPr>
          </w:p>
        </w:tc>
      </w:tr>
      <w:tr w:rsidR="00E35E22" w:rsidRPr="00BE657F" w14:paraId="382C3D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9C0E7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E396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201C6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492138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A8695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24,1500</w:t>
            </w:r>
          </w:p>
        </w:tc>
      </w:tr>
      <w:tr w:rsidR="00E35E22" w:rsidRPr="00BE657F" w14:paraId="7B7E88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4B7A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A46D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51279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0C714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06CDD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667972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54211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85E4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098A43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184986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7C2C7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22,2705</w:t>
            </w:r>
          </w:p>
        </w:tc>
      </w:tr>
      <w:tr w:rsidR="00E35E22" w:rsidRPr="00BE657F" w14:paraId="6C1A68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259C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F57D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49E0B65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4CBF29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CB378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22,2705</w:t>
            </w:r>
          </w:p>
        </w:tc>
      </w:tr>
      <w:tr w:rsidR="00E35E22" w:rsidRPr="00BE657F" w14:paraId="2B8AFD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16AB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B522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6C0A96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6D3E63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D8111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19,0890</w:t>
            </w:r>
          </w:p>
        </w:tc>
      </w:tr>
      <w:tr w:rsidR="00E35E22" w:rsidRPr="00BE657F" w14:paraId="6D661A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31C8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ECB35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1A8312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C7248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763DE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4D874E3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0F14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244</w:t>
            </w:r>
          </w:p>
        </w:tc>
        <w:tc>
          <w:tcPr>
            <w:tcW w:w="1276" w:type="dxa"/>
            <w:gridSpan w:val="2"/>
            <w:tcBorders>
              <w:top w:val="single" w:sz="4" w:space="0" w:color="auto"/>
              <w:bottom w:val="single" w:sz="4" w:space="0" w:color="auto"/>
            </w:tcBorders>
            <w:vAlign w:val="center"/>
          </w:tcPr>
          <w:p w14:paraId="3A8865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1D9A0F27"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3A43FF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DA0F0B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023F32AA" w14:textId="77777777" w:rsidR="00E35E22" w:rsidRPr="00BE657F" w:rsidRDefault="00E35E22" w:rsidP="0013755F">
            <w:pPr>
              <w:autoSpaceDE w:val="0"/>
              <w:autoSpaceDN w:val="0"/>
              <w:jc w:val="center"/>
              <w:rPr>
                <w:noProof w:val="0"/>
                <w:lang w:val="en-US" w:eastAsia="ru-RU"/>
              </w:rPr>
            </w:pPr>
          </w:p>
        </w:tc>
      </w:tr>
      <w:tr w:rsidR="00E35E22" w:rsidRPr="00BE657F" w14:paraId="183F80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D179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41CB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419AF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877B2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1499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5,0400</w:t>
            </w:r>
          </w:p>
        </w:tc>
      </w:tr>
      <w:tr w:rsidR="00E35E22" w:rsidRPr="00BE657F" w14:paraId="691A80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3F06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F5F8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225813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27E9E1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823A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11F3B2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B0D9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A194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18C3123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0E9F4D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06F1E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4813221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0685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3A22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75901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CADD7C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43B75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147D0E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10B9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B6E2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80AB7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E3D24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AB032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17A04AE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981B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245</w:t>
            </w:r>
          </w:p>
        </w:tc>
        <w:tc>
          <w:tcPr>
            <w:tcW w:w="1276" w:type="dxa"/>
            <w:gridSpan w:val="2"/>
            <w:tcBorders>
              <w:top w:val="single" w:sz="4" w:space="0" w:color="auto"/>
              <w:bottom w:val="single" w:sz="4" w:space="0" w:color="auto"/>
            </w:tcBorders>
            <w:vAlign w:val="center"/>
          </w:tcPr>
          <w:p w14:paraId="125529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68218C7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6A1762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E388EC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7AC94D1D" w14:textId="77777777" w:rsidR="00E35E22" w:rsidRPr="00BE657F" w:rsidRDefault="00E35E22" w:rsidP="0013755F">
            <w:pPr>
              <w:autoSpaceDE w:val="0"/>
              <w:autoSpaceDN w:val="0"/>
              <w:jc w:val="center"/>
              <w:rPr>
                <w:noProof w:val="0"/>
                <w:lang w:val="en-US" w:eastAsia="ru-RU"/>
              </w:rPr>
            </w:pPr>
          </w:p>
        </w:tc>
      </w:tr>
      <w:tr w:rsidR="00E35E22" w:rsidRPr="00BE657F" w14:paraId="164DE6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66FD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089F3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AD0F9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E1346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47778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53B822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7F6B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517A8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04D547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0511EE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FCFE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166806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2303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4B0DB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3658E2E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0B0529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01165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287AB3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CE39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91731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7F84C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BAC4D0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C140E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3FC177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340E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15A79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7CB43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BDE7C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15688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2874B3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242A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246</w:t>
            </w:r>
          </w:p>
        </w:tc>
        <w:tc>
          <w:tcPr>
            <w:tcW w:w="1276" w:type="dxa"/>
            <w:gridSpan w:val="2"/>
            <w:tcBorders>
              <w:top w:val="single" w:sz="4" w:space="0" w:color="auto"/>
              <w:bottom w:val="single" w:sz="4" w:space="0" w:color="auto"/>
            </w:tcBorders>
            <w:vAlign w:val="center"/>
          </w:tcPr>
          <w:p w14:paraId="127B8B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28B4137C"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1F5C56B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47755B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1201FE6" w14:textId="77777777" w:rsidR="00E35E22" w:rsidRPr="00BE657F" w:rsidRDefault="00E35E22" w:rsidP="0013755F">
            <w:pPr>
              <w:autoSpaceDE w:val="0"/>
              <w:autoSpaceDN w:val="0"/>
              <w:jc w:val="center"/>
              <w:rPr>
                <w:noProof w:val="0"/>
                <w:lang w:val="en-US" w:eastAsia="ru-RU"/>
              </w:rPr>
            </w:pPr>
          </w:p>
        </w:tc>
      </w:tr>
      <w:tr w:rsidR="00E35E22" w:rsidRPr="00BE657F" w14:paraId="01A5D5E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0E03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990C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0E731D1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7130B4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47D2F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148201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0B90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BFD8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AD9EB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153110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663FA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6A71C8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A79604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D6EAA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197DB78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06F62F3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2D7E89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7F5FA5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20757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A46723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B97FBEC"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50A86E1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8935A24" w14:textId="77777777" w:rsidR="00E35E22" w:rsidRPr="00BE657F" w:rsidRDefault="00E35E22" w:rsidP="0013755F">
            <w:pPr>
              <w:autoSpaceDE w:val="0"/>
              <w:autoSpaceDN w:val="0"/>
              <w:rPr>
                <w:noProof w:val="0"/>
                <w:lang w:val="en-US" w:eastAsia="ru-RU"/>
              </w:rPr>
            </w:pPr>
          </w:p>
        </w:tc>
      </w:tr>
      <w:tr w:rsidR="00E35E22" w:rsidRPr="00BE657F" w14:paraId="38E412A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29268C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5C9529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77301B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2168C0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160780C7" w14:textId="77777777" w:rsidR="00E35E22" w:rsidRPr="00BE657F" w:rsidRDefault="00E35E22" w:rsidP="0013755F">
            <w:pPr>
              <w:autoSpaceDE w:val="0"/>
              <w:autoSpaceDN w:val="0"/>
              <w:rPr>
                <w:noProof w:val="0"/>
                <w:lang w:val="en-US" w:eastAsia="ru-RU"/>
              </w:rPr>
            </w:pPr>
          </w:p>
        </w:tc>
      </w:tr>
      <w:tr w:rsidR="00E35E22" w:rsidRPr="00BE657F" w14:paraId="2C11C30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0AC91F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769AAB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BC8235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7FFFA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24CEC4B" w14:textId="77777777" w:rsidR="00E35E22" w:rsidRPr="00BE657F" w:rsidRDefault="00E35E22" w:rsidP="0013755F">
            <w:pPr>
              <w:autoSpaceDE w:val="0"/>
              <w:autoSpaceDN w:val="0"/>
              <w:rPr>
                <w:noProof w:val="0"/>
                <w:lang w:val="en-US" w:eastAsia="ru-RU"/>
              </w:rPr>
            </w:pPr>
          </w:p>
        </w:tc>
      </w:tr>
      <w:tr w:rsidR="00E35E22" w:rsidRPr="00BE657F" w14:paraId="4427E45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074A05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538028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0C67FA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3A1B74B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4A589A65" w14:textId="77777777" w:rsidR="00E35E22" w:rsidRPr="00BE657F" w:rsidRDefault="00E35E22" w:rsidP="0013755F">
            <w:pPr>
              <w:autoSpaceDE w:val="0"/>
              <w:autoSpaceDN w:val="0"/>
              <w:rPr>
                <w:noProof w:val="0"/>
                <w:lang w:val="en-US" w:eastAsia="ru-RU"/>
              </w:rPr>
            </w:pPr>
          </w:p>
        </w:tc>
      </w:tr>
      <w:tr w:rsidR="00E35E22" w:rsidRPr="00BE657F" w14:paraId="2F29BE8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96FBAA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E58FC8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6DC88A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574598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B9C1DA2" w14:textId="77777777" w:rsidR="00E35E22" w:rsidRPr="00BE657F" w:rsidRDefault="00E35E22" w:rsidP="0013755F">
            <w:pPr>
              <w:autoSpaceDE w:val="0"/>
              <w:autoSpaceDN w:val="0"/>
              <w:rPr>
                <w:noProof w:val="0"/>
                <w:lang w:val="en-US" w:eastAsia="ru-RU"/>
              </w:rPr>
            </w:pPr>
          </w:p>
        </w:tc>
      </w:tr>
      <w:tr w:rsidR="00E35E22" w:rsidRPr="00BE657F" w14:paraId="34E5FAC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6F7ED91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05B535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A985650"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4134400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C8A692D"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4F1A223" w14:textId="77777777" w:rsidR="00E35E22" w:rsidRPr="00BE657F" w:rsidRDefault="00E35E22" w:rsidP="0013755F">
            <w:pPr>
              <w:autoSpaceDE w:val="0"/>
              <w:autoSpaceDN w:val="0"/>
              <w:rPr>
                <w:noProof w:val="0"/>
                <w:lang w:val="en-US" w:eastAsia="ru-RU"/>
              </w:rPr>
            </w:pPr>
          </w:p>
        </w:tc>
      </w:tr>
      <w:tr w:rsidR="00E35E22" w:rsidRPr="00BE657F" w14:paraId="3D58104F"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5D33507"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2A65457"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1FE5EC2"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6.2.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1685E117"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2918F412" w14:textId="77777777" w:rsidR="00E35E22" w:rsidRPr="00BE657F" w:rsidRDefault="00E35E22" w:rsidP="0013755F">
            <w:pPr>
              <w:autoSpaceDE w:val="0"/>
              <w:autoSpaceDN w:val="0"/>
              <w:rPr>
                <w:noProof w:val="0"/>
                <w:lang w:val="en-US" w:eastAsia="ru-RU"/>
              </w:rPr>
            </w:pPr>
          </w:p>
        </w:tc>
      </w:tr>
      <w:tr w:rsidR="00E35E22" w:rsidRPr="00BE657F" w14:paraId="5B08B08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7682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247</w:t>
            </w:r>
          </w:p>
        </w:tc>
        <w:tc>
          <w:tcPr>
            <w:tcW w:w="1276" w:type="dxa"/>
            <w:gridSpan w:val="2"/>
            <w:tcBorders>
              <w:top w:val="single" w:sz="4" w:space="0" w:color="auto"/>
              <w:bottom w:val="single" w:sz="4" w:space="0" w:color="auto"/>
            </w:tcBorders>
            <w:vAlign w:val="center"/>
          </w:tcPr>
          <w:p w14:paraId="3B701C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570EDEC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7085A2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1C488B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7BBE9FE3" w14:textId="77777777" w:rsidR="00E35E22" w:rsidRPr="00BE657F" w:rsidRDefault="00E35E22" w:rsidP="0013755F">
            <w:pPr>
              <w:autoSpaceDE w:val="0"/>
              <w:autoSpaceDN w:val="0"/>
              <w:jc w:val="center"/>
              <w:rPr>
                <w:noProof w:val="0"/>
                <w:lang w:val="en-US" w:eastAsia="ru-RU"/>
              </w:rPr>
            </w:pPr>
          </w:p>
        </w:tc>
      </w:tr>
      <w:tr w:rsidR="00E35E22" w:rsidRPr="00BE657F" w14:paraId="2762F8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6884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BF80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0B7BF3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42F89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BB02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1,7600</w:t>
            </w:r>
          </w:p>
        </w:tc>
      </w:tr>
      <w:tr w:rsidR="00E35E22" w:rsidRPr="00BE657F" w14:paraId="1EF82A4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D883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248</w:t>
            </w:r>
          </w:p>
        </w:tc>
        <w:tc>
          <w:tcPr>
            <w:tcW w:w="1276" w:type="dxa"/>
            <w:gridSpan w:val="2"/>
            <w:tcBorders>
              <w:top w:val="single" w:sz="4" w:space="0" w:color="auto"/>
              <w:bottom w:val="single" w:sz="4" w:space="0" w:color="auto"/>
            </w:tcBorders>
            <w:vAlign w:val="center"/>
          </w:tcPr>
          <w:p w14:paraId="7F3346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6D2AF27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23A4080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6D413A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32,0000</w:t>
            </w:r>
          </w:p>
          <w:p w14:paraId="7103198D" w14:textId="77777777" w:rsidR="00E35E22" w:rsidRPr="00BE657F" w:rsidRDefault="00E35E22" w:rsidP="0013755F">
            <w:pPr>
              <w:autoSpaceDE w:val="0"/>
              <w:autoSpaceDN w:val="0"/>
              <w:jc w:val="center"/>
              <w:rPr>
                <w:noProof w:val="0"/>
                <w:lang w:val="en-US" w:eastAsia="ru-RU"/>
              </w:rPr>
            </w:pPr>
          </w:p>
        </w:tc>
      </w:tr>
      <w:tr w:rsidR="00E35E22" w:rsidRPr="00BE657F" w14:paraId="662E92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7B1A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AC9F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B5E1C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4829F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21EE4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1,9200</w:t>
            </w:r>
          </w:p>
        </w:tc>
      </w:tr>
      <w:tr w:rsidR="00E35E22" w:rsidRPr="00BE657F" w14:paraId="025BAFC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C199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249</w:t>
            </w:r>
          </w:p>
        </w:tc>
        <w:tc>
          <w:tcPr>
            <w:tcW w:w="1276" w:type="dxa"/>
            <w:gridSpan w:val="2"/>
            <w:tcBorders>
              <w:top w:val="single" w:sz="4" w:space="0" w:color="auto"/>
              <w:bottom w:val="single" w:sz="4" w:space="0" w:color="auto"/>
            </w:tcBorders>
            <w:vAlign w:val="center"/>
          </w:tcPr>
          <w:p w14:paraId="553C38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025620A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3D308E0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AC55BB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505C5CA9" w14:textId="77777777" w:rsidR="00E35E22" w:rsidRPr="00BE657F" w:rsidRDefault="00E35E22" w:rsidP="0013755F">
            <w:pPr>
              <w:autoSpaceDE w:val="0"/>
              <w:autoSpaceDN w:val="0"/>
              <w:jc w:val="center"/>
              <w:rPr>
                <w:noProof w:val="0"/>
                <w:lang w:val="en-US" w:eastAsia="ru-RU"/>
              </w:rPr>
            </w:pPr>
          </w:p>
        </w:tc>
      </w:tr>
      <w:tr w:rsidR="00E35E22" w:rsidRPr="00BE657F" w14:paraId="6B5EBB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39D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6FAA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EDC7DC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BD33F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22688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w:t>
            </w:r>
          </w:p>
        </w:tc>
      </w:tr>
      <w:tr w:rsidR="00E35E22" w:rsidRPr="00BE657F" w14:paraId="22BD80F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5445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w:t>
            </w:r>
          </w:p>
        </w:tc>
        <w:tc>
          <w:tcPr>
            <w:tcW w:w="1276" w:type="dxa"/>
            <w:gridSpan w:val="2"/>
            <w:tcBorders>
              <w:top w:val="single" w:sz="4" w:space="0" w:color="auto"/>
              <w:bottom w:val="single" w:sz="4" w:space="0" w:color="auto"/>
            </w:tcBorders>
            <w:vAlign w:val="center"/>
          </w:tcPr>
          <w:p w14:paraId="37F580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605D58B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150x60</w:t>
            </w:r>
          </w:p>
        </w:tc>
        <w:tc>
          <w:tcPr>
            <w:tcW w:w="1418" w:type="dxa"/>
            <w:tcBorders>
              <w:top w:val="single" w:sz="4" w:space="0" w:color="auto"/>
              <w:bottom w:val="single" w:sz="4" w:space="0" w:color="auto"/>
            </w:tcBorders>
            <w:vAlign w:val="center"/>
          </w:tcPr>
          <w:p w14:paraId="7821CB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3882DD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5A524F6A" w14:textId="77777777" w:rsidR="00E35E22" w:rsidRPr="00BE657F" w:rsidRDefault="00E35E22" w:rsidP="0013755F">
            <w:pPr>
              <w:autoSpaceDE w:val="0"/>
              <w:autoSpaceDN w:val="0"/>
              <w:jc w:val="center"/>
              <w:rPr>
                <w:noProof w:val="0"/>
                <w:lang w:val="en-US" w:eastAsia="ru-RU"/>
              </w:rPr>
            </w:pPr>
          </w:p>
        </w:tc>
      </w:tr>
      <w:tr w:rsidR="00E35E22" w:rsidRPr="00BE657F" w14:paraId="3F89F4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08FC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CFE31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C468F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A0EB9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1DEE8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13,9200</w:t>
            </w:r>
          </w:p>
        </w:tc>
      </w:tr>
      <w:tr w:rsidR="00E35E22" w:rsidRPr="00BE657F" w14:paraId="549FFD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1E9F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2954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2521216704237*15060</w:t>
            </w:r>
          </w:p>
        </w:tc>
        <w:tc>
          <w:tcPr>
            <w:tcW w:w="4394" w:type="dxa"/>
            <w:gridSpan w:val="3"/>
            <w:tcBorders>
              <w:top w:val="nil"/>
              <w:bottom w:val="single" w:sz="2" w:space="0" w:color="auto"/>
            </w:tcBorders>
            <w:vAlign w:val="center"/>
          </w:tcPr>
          <w:p w14:paraId="1F955C8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150x60</w:t>
            </w:r>
          </w:p>
        </w:tc>
        <w:tc>
          <w:tcPr>
            <w:tcW w:w="1418" w:type="dxa"/>
            <w:tcBorders>
              <w:top w:val="nil"/>
              <w:bottom w:val="single" w:sz="2" w:space="0" w:color="auto"/>
            </w:tcBorders>
            <w:vAlign w:val="center"/>
          </w:tcPr>
          <w:p w14:paraId="400AA5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36A6B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17,1360</w:t>
            </w:r>
          </w:p>
        </w:tc>
      </w:tr>
      <w:tr w:rsidR="00E35E22" w:rsidRPr="00BE657F" w14:paraId="264C12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BE1D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7200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4087D8A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68E495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A078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23841FA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73B8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251</w:t>
            </w:r>
          </w:p>
        </w:tc>
        <w:tc>
          <w:tcPr>
            <w:tcW w:w="1276" w:type="dxa"/>
            <w:gridSpan w:val="2"/>
            <w:tcBorders>
              <w:top w:val="single" w:sz="4" w:space="0" w:color="auto"/>
              <w:bottom w:val="single" w:sz="4" w:space="0" w:color="auto"/>
            </w:tcBorders>
            <w:vAlign w:val="center"/>
          </w:tcPr>
          <w:p w14:paraId="257342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51C886F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40x20</w:t>
            </w:r>
          </w:p>
        </w:tc>
        <w:tc>
          <w:tcPr>
            <w:tcW w:w="1418" w:type="dxa"/>
            <w:tcBorders>
              <w:top w:val="single" w:sz="4" w:space="0" w:color="auto"/>
              <w:bottom w:val="single" w:sz="4" w:space="0" w:color="auto"/>
            </w:tcBorders>
            <w:vAlign w:val="center"/>
          </w:tcPr>
          <w:p w14:paraId="14EDDD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468FD5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4ACC87D7" w14:textId="77777777" w:rsidR="00E35E22" w:rsidRPr="00BE657F" w:rsidRDefault="00E35E22" w:rsidP="0013755F">
            <w:pPr>
              <w:autoSpaceDE w:val="0"/>
              <w:autoSpaceDN w:val="0"/>
              <w:jc w:val="center"/>
              <w:rPr>
                <w:noProof w:val="0"/>
                <w:lang w:val="en-US" w:eastAsia="ru-RU"/>
              </w:rPr>
            </w:pPr>
          </w:p>
        </w:tc>
      </w:tr>
      <w:tr w:rsidR="00E35E22" w:rsidRPr="00BE657F" w14:paraId="2BE3819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BEBC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62D4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89023A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CB397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0C9E1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2,6100</w:t>
            </w:r>
          </w:p>
        </w:tc>
      </w:tr>
      <w:tr w:rsidR="00E35E22" w:rsidRPr="00BE657F" w14:paraId="0434E0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EF4C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4C4D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2521216704237*4020</w:t>
            </w:r>
          </w:p>
        </w:tc>
        <w:tc>
          <w:tcPr>
            <w:tcW w:w="4394" w:type="dxa"/>
            <w:gridSpan w:val="3"/>
            <w:tcBorders>
              <w:top w:val="nil"/>
              <w:bottom w:val="single" w:sz="2" w:space="0" w:color="auto"/>
            </w:tcBorders>
            <w:vAlign w:val="center"/>
          </w:tcPr>
          <w:p w14:paraId="5E3788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40x20</w:t>
            </w:r>
          </w:p>
        </w:tc>
        <w:tc>
          <w:tcPr>
            <w:tcW w:w="1418" w:type="dxa"/>
            <w:tcBorders>
              <w:top w:val="nil"/>
              <w:bottom w:val="single" w:sz="2" w:space="0" w:color="auto"/>
            </w:tcBorders>
            <w:vAlign w:val="center"/>
          </w:tcPr>
          <w:p w14:paraId="137713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A22CD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3,2130</w:t>
            </w:r>
          </w:p>
        </w:tc>
      </w:tr>
      <w:tr w:rsidR="00E35E22" w:rsidRPr="00BE657F" w14:paraId="7C0476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8660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43F3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62EBC46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09D981C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85550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6B91257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47D5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w:t>
            </w:r>
          </w:p>
        </w:tc>
        <w:tc>
          <w:tcPr>
            <w:tcW w:w="1276" w:type="dxa"/>
            <w:gridSpan w:val="2"/>
            <w:tcBorders>
              <w:top w:val="single" w:sz="4" w:space="0" w:color="auto"/>
              <w:bottom w:val="single" w:sz="4" w:space="0" w:color="auto"/>
            </w:tcBorders>
            <w:vAlign w:val="center"/>
          </w:tcPr>
          <w:p w14:paraId="28D5A5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272E92D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lastRenderedPageBreak/>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40C4976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50F20F7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7147D3B1" w14:textId="77777777" w:rsidR="00E35E22" w:rsidRPr="00BE657F" w:rsidRDefault="00E35E22" w:rsidP="0013755F">
            <w:pPr>
              <w:autoSpaceDE w:val="0"/>
              <w:autoSpaceDN w:val="0"/>
              <w:jc w:val="center"/>
              <w:rPr>
                <w:noProof w:val="0"/>
                <w:lang w:val="en-US" w:eastAsia="ru-RU"/>
              </w:rPr>
            </w:pPr>
          </w:p>
        </w:tc>
      </w:tr>
      <w:tr w:rsidR="00E35E22" w:rsidRPr="00BE657F" w14:paraId="26F2D0B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7ED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3A41E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800414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CD5C1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F6A2A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4,9600</w:t>
            </w:r>
          </w:p>
        </w:tc>
      </w:tr>
      <w:tr w:rsidR="00E35E22" w:rsidRPr="00BE657F" w14:paraId="4F07A1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3CB4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D9CE3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71C8C4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3E2B6A1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291D0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16,3200</w:t>
            </w:r>
          </w:p>
        </w:tc>
      </w:tr>
      <w:tr w:rsidR="00E35E22" w:rsidRPr="00BE657F" w14:paraId="57BBE2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BF40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0E99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01320CC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7821F9E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A7DD0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6C149F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E77E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EE91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1F4766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1470C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DAB9F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45AE42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31B2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9CE0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45248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3B896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B7013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373742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4B9C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CC33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8D14E3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0B2E28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9AA59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32,0000</w:t>
            </w:r>
          </w:p>
        </w:tc>
      </w:tr>
      <w:tr w:rsidR="00E35E22" w:rsidRPr="00BE657F" w14:paraId="3C4B8E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FB8C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4E2E0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504908A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CDDD26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4DD63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32,0000</w:t>
            </w:r>
          </w:p>
        </w:tc>
      </w:tr>
      <w:tr w:rsidR="00E35E22" w:rsidRPr="00BE657F" w14:paraId="63E1DAF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A710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253</w:t>
            </w:r>
          </w:p>
        </w:tc>
        <w:tc>
          <w:tcPr>
            <w:tcW w:w="1276" w:type="dxa"/>
            <w:gridSpan w:val="2"/>
            <w:tcBorders>
              <w:top w:val="single" w:sz="4" w:space="0" w:color="auto"/>
              <w:bottom w:val="single" w:sz="4" w:space="0" w:color="auto"/>
            </w:tcBorders>
            <w:vAlign w:val="center"/>
          </w:tcPr>
          <w:p w14:paraId="59405B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15048D0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6AA2515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016E7E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39CC0B7F" w14:textId="77777777" w:rsidR="00E35E22" w:rsidRPr="00BE657F" w:rsidRDefault="00E35E22" w:rsidP="0013755F">
            <w:pPr>
              <w:autoSpaceDE w:val="0"/>
              <w:autoSpaceDN w:val="0"/>
              <w:jc w:val="center"/>
              <w:rPr>
                <w:noProof w:val="0"/>
                <w:lang w:val="en-US" w:eastAsia="ru-RU"/>
              </w:rPr>
            </w:pPr>
          </w:p>
        </w:tc>
      </w:tr>
      <w:tr w:rsidR="00E35E22" w:rsidRPr="00BE657F" w14:paraId="171314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9AB2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CBABE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F8EE04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73E43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AA7EB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1,2400</w:t>
            </w:r>
          </w:p>
        </w:tc>
      </w:tr>
      <w:tr w:rsidR="00E35E22" w:rsidRPr="00BE657F" w14:paraId="6FC3F2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FEBE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D141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5AD2229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4A865F1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FFAB3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4,0800</w:t>
            </w:r>
          </w:p>
        </w:tc>
      </w:tr>
      <w:tr w:rsidR="00E35E22" w:rsidRPr="00BE657F" w14:paraId="046C84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42199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DC6C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40402DD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792C34C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FF27B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225459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1D649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A868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73B7C4F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C0D39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27660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0,0200</w:t>
            </w:r>
          </w:p>
        </w:tc>
      </w:tr>
      <w:tr w:rsidR="00E35E22" w:rsidRPr="00BE657F" w14:paraId="1BEA86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0A4F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933E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1ADA829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BD1DC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D10E3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0,0200</w:t>
            </w:r>
          </w:p>
        </w:tc>
      </w:tr>
      <w:tr w:rsidR="00E35E22" w:rsidRPr="00BE657F" w14:paraId="0B4FCD1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37F4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A8344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FEAD40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6ED5B0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6D52D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25ED13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CC0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F4CE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2DB40A4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6EFC3DD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DDDED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4AE978B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13F0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254</w:t>
            </w:r>
          </w:p>
        </w:tc>
        <w:tc>
          <w:tcPr>
            <w:tcW w:w="1276" w:type="dxa"/>
            <w:gridSpan w:val="2"/>
            <w:tcBorders>
              <w:top w:val="single" w:sz="4" w:space="0" w:color="auto"/>
              <w:bottom w:val="single" w:sz="4" w:space="0" w:color="auto"/>
            </w:tcBorders>
            <w:vAlign w:val="center"/>
          </w:tcPr>
          <w:p w14:paraId="7EEDD9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05B634F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3A1BBBD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5019FC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3A5ADD52" w14:textId="77777777" w:rsidR="00E35E22" w:rsidRPr="00BE657F" w:rsidRDefault="00E35E22" w:rsidP="0013755F">
            <w:pPr>
              <w:autoSpaceDE w:val="0"/>
              <w:autoSpaceDN w:val="0"/>
              <w:jc w:val="center"/>
              <w:rPr>
                <w:noProof w:val="0"/>
                <w:lang w:val="en-US" w:eastAsia="ru-RU"/>
              </w:rPr>
            </w:pPr>
          </w:p>
        </w:tc>
      </w:tr>
      <w:tr w:rsidR="00E35E22" w:rsidRPr="00BE657F" w14:paraId="4F2BED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C7F95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B54CA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14B938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B67F7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86A9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67E2CA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3934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B1F8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5AA8102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7C7FFFB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58199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3B8F1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8564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7CAB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13CD9AC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51B6FC3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3F687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62CB7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22DC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6212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25B89D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CC2CB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06C1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2A2C1A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795A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979C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154E61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310C7E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75886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43433BB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F136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w:t>
            </w:r>
          </w:p>
        </w:tc>
        <w:tc>
          <w:tcPr>
            <w:tcW w:w="1276" w:type="dxa"/>
            <w:gridSpan w:val="2"/>
            <w:tcBorders>
              <w:top w:val="single" w:sz="4" w:space="0" w:color="auto"/>
              <w:bottom w:val="single" w:sz="4" w:space="0" w:color="auto"/>
            </w:tcBorders>
            <w:vAlign w:val="center"/>
          </w:tcPr>
          <w:p w14:paraId="58D5DF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1FE32F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69A4647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2AE985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5F18535F" w14:textId="77777777" w:rsidR="00E35E22" w:rsidRPr="00BE657F" w:rsidRDefault="00E35E22" w:rsidP="0013755F">
            <w:pPr>
              <w:autoSpaceDE w:val="0"/>
              <w:autoSpaceDN w:val="0"/>
              <w:jc w:val="center"/>
              <w:rPr>
                <w:noProof w:val="0"/>
                <w:lang w:val="en-US" w:eastAsia="ru-RU"/>
              </w:rPr>
            </w:pPr>
          </w:p>
        </w:tc>
      </w:tr>
      <w:tr w:rsidR="00E35E22" w:rsidRPr="00BE657F" w14:paraId="6336A2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563A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0410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F0AD9E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E5619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0C19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6,6000</w:t>
            </w:r>
          </w:p>
        </w:tc>
      </w:tr>
      <w:tr w:rsidR="00E35E22" w:rsidRPr="00BE657F" w14:paraId="062359E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0A1F7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668A7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0DDB272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2B7A3C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7442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1E5651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3DDF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AF06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328C847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53C3028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44ED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0DCDA2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6E99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1168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5CE235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6D32763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3ED9D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2782E21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EDDC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43B48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472222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994C3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B21B7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130FE1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2763C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2B3BE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AA5133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79DFBF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7B843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34CDEFE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33C8E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256</w:t>
            </w:r>
          </w:p>
        </w:tc>
        <w:tc>
          <w:tcPr>
            <w:tcW w:w="1276" w:type="dxa"/>
            <w:gridSpan w:val="2"/>
            <w:tcBorders>
              <w:top w:val="single" w:sz="4" w:space="0" w:color="auto"/>
              <w:bottom w:val="single" w:sz="4" w:space="0" w:color="auto"/>
            </w:tcBorders>
            <w:vAlign w:val="center"/>
          </w:tcPr>
          <w:p w14:paraId="252615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4113DD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227C62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AE90AF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1956DFA1" w14:textId="77777777" w:rsidR="00E35E22" w:rsidRPr="00BE657F" w:rsidRDefault="00E35E22" w:rsidP="0013755F">
            <w:pPr>
              <w:autoSpaceDE w:val="0"/>
              <w:autoSpaceDN w:val="0"/>
              <w:jc w:val="center"/>
              <w:rPr>
                <w:noProof w:val="0"/>
                <w:lang w:val="en-US" w:eastAsia="ru-RU"/>
              </w:rPr>
            </w:pPr>
          </w:p>
        </w:tc>
      </w:tr>
      <w:tr w:rsidR="00E35E22" w:rsidRPr="00BE657F" w14:paraId="2EE6A9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79C85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076D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9FCB9F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F7655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9B063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13,2000</w:t>
            </w:r>
          </w:p>
        </w:tc>
      </w:tr>
      <w:tr w:rsidR="00E35E22" w:rsidRPr="00BE657F" w14:paraId="5367B09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0CF8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257</w:t>
            </w:r>
          </w:p>
        </w:tc>
        <w:tc>
          <w:tcPr>
            <w:tcW w:w="1276" w:type="dxa"/>
            <w:gridSpan w:val="2"/>
            <w:tcBorders>
              <w:top w:val="single" w:sz="4" w:space="0" w:color="auto"/>
              <w:bottom w:val="single" w:sz="4" w:space="0" w:color="auto"/>
            </w:tcBorders>
            <w:vAlign w:val="center"/>
          </w:tcPr>
          <w:p w14:paraId="269548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RpVC39C</w:t>
            </w:r>
          </w:p>
        </w:tc>
        <w:tc>
          <w:tcPr>
            <w:tcW w:w="4394" w:type="dxa"/>
            <w:gridSpan w:val="3"/>
            <w:tcBorders>
              <w:top w:val="single" w:sz="4" w:space="0" w:color="auto"/>
              <w:bottom w:val="single" w:sz="4" w:space="0" w:color="auto"/>
            </w:tcBorders>
            <w:vAlign w:val="center"/>
          </w:tcPr>
          <w:p w14:paraId="4808ED9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agregatelor</w:t>
            </w:r>
            <w:proofErr w:type="spellEnd"/>
            <w:r w:rsidRPr="00BE657F">
              <w:rPr>
                <w:noProof w:val="0"/>
                <w:lang w:val="en-US" w:eastAsia="ru-RU"/>
              </w:rPr>
              <w:t xml:space="preserve"> de </w:t>
            </w:r>
            <w:proofErr w:type="spellStart"/>
            <w:r w:rsidRPr="00BE657F">
              <w:rPr>
                <w:noProof w:val="0"/>
                <w:lang w:val="en-US" w:eastAsia="ru-RU"/>
              </w:rPr>
              <w:t>filtrare</w:t>
            </w:r>
            <w:proofErr w:type="spellEnd"/>
            <w:r w:rsidRPr="00BE657F">
              <w:rPr>
                <w:noProof w:val="0"/>
                <w:lang w:val="en-US" w:eastAsia="ru-RU"/>
              </w:rPr>
              <w:t xml:space="preserve"> de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avind</w:t>
            </w:r>
            <w:proofErr w:type="spellEnd"/>
            <w:r w:rsidRPr="00BE657F">
              <w:rPr>
                <w:noProof w:val="0"/>
                <w:lang w:val="en-US" w:eastAsia="ru-RU"/>
              </w:rPr>
              <w:t xml:space="preserve"> un debit de </w:t>
            </w:r>
            <w:proofErr w:type="spellStart"/>
            <w:r w:rsidRPr="00BE657F">
              <w:rPr>
                <w:noProof w:val="0"/>
                <w:lang w:val="en-US" w:eastAsia="ru-RU"/>
              </w:rPr>
              <w:t>aer</w:t>
            </w:r>
            <w:proofErr w:type="spellEnd"/>
            <w:r w:rsidRPr="00BE657F">
              <w:rPr>
                <w:noProof w:val="0"/>
                <w:lang w:val="en-US" w:eastAsia="ru-RU"/>
              </w:rPr>
              <w:t xml:space="preserve"> </w:t>
            </w:r>
            <w:proofErr w:type="spellStart"/>
            <w:r w:rsidRPr="00BE657F">
              <w:rPr>
                <w:noProof w:val="0"/>
                <w:lang w:val="en-US" w:eastAsia="ru-RU"/>
              </w:rPr>
              <w:t>tratat</w:t>
            </w:r>
            <w:proofErr w:type="spellEnd"/>
            <w:r w:rsidRPr="00BE657F">
              <w:rPr>
                <w:noProof w:val="0"/>
                <w:lang w:val="en-US" w:eastAsia="ru-RU"/>
              </w:rPr>
              <w:t xml:space="preserve"> de 6000 mc/h (</w:t>
            </w:r>
            <w:proofErr w:type="spellStart"/>
            <w:r w:rsidRPr="00BE657F">
              <w:rPr>
                <w:noProof w:val="0"/>
                <w:lang w:val="en-US" w:eastAsia="ru-RU"/>
              </w:rPr>
              <w:t>demontare</w:t>
            </w:r>
            <w:proofErr w:type="spellEnd"/>
            <w:r w:rsidRPr="00BE657F">
              <w:rPr>
                <w:noProof w:val="0"/>
                <w:lang w:val="en-US" w:eastAsia="ru-RU"/>
              </w:rPr>
              <w:t xml:space="preserve"> </w:t>
            </w:r>
            <w:proofErr w:type="spellStart"/>
            <w:r w:rsidRPr="00BE657F">
              <w:rPr>
                <w:noProof w:val="0"/>
                <w:lang w:val="en-US" w:eastAsia="ru-RU"/>
              </w:rPr>
              <w:t>conditionere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98FB23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8B3D0B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55A4721" w14:textId="77777777" w:rsidR="00E35E22" w:rsidRPr="00BE657F" w:rsidRDefault="00E35E22" w:rsidP="0013755F">
            <w:pPr>
              <w:autoSpaceDE w:val="0"/>
              <w:autoSpaceDN w:val="0"/>
              <w:jc w:val="center"/>
              <w:rPr>
                <w:noProof w:val="0"/>
                <w:lang w:val="en-US" w:eastAsia="ru-RU"/>
              </w:rPr>
            </w:pPr>
          </w:p>
        </w:tc>
      </w:tr>
      <w:tr w:rsidR="00E35E22" w:rsidRPr="00BE657F" w14:paraId="2B8338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EEE8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4EC7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7136060011800</w:t>
            </w:r>
          </w:p>
        </w:tc>
        <w:tc>
          <w:tcPr>
            <w:tcW w:w="4394" w:type="dxa"/>
            <w:gridSpan w:val="3"/>
            <w:tcBorders>
              <w:top w:val="nil"/>
              <w:bottom w:val="single" w:sz="2" w:space="0" w:color="auto"/>
            </w:tcBorders>
            <w:vAlign w:val="center"/>
          </w:tcPr>
          <w:p w14:paraId="145093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ventilare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23724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882F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27,6600</w:t>
            </w:r>
          </w:p>
        </w:tc>
      </w:tr>
      <w:tr w:rsidR="00E35E22" w:rsidRPr="00BE657F" w14:paraId="73D683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1116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891D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2320146200767</w:t>
            </w:r>
          </w:p>
        </w:tc>
        <w:tc>
          <w:tcPr>
            <w:tcW w:w="4394" w:type="dxa"/>
            <w:gridSpan w:val="3"/>
            <w:tcBorders>
              <w:top w:val="nil"/>
              <w:bottom w:val="single" w:sz="2" w:space="0" w:color="auto"/>
            </w:tcBorders>
            <w:vAlign w:val="center"/>
          </w:tcPr>
          <w:p w14:paraId="6D503E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18/200</w:t>
            </w:r>
          </w:p>
        </w:tc>
        <w:tc>
          <w:tcPr>
            <w:tcW w:w="1418" w:type="dxa"/>
            <w:tcBorders>
              <w:top w:val="nil"/>
              <w:bottom w:val="single" w:sz="2" w:space="0" w:color="auto"/>
            </w:tcBorders>
            <w:vAlign w:val="center"/>
          </w:tcPr>
          <w:p w14:paraId="3A6CAC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7627E7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6A3617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8694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FD1C0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1928B3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98A4E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9ECBD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1E1E4B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3CE26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C660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2952270007602</w:t>
            </w:r>
          </w:p>
        </w:tc>
        <w:tc>
          <w:tcPr>
            <w:tcW w:w="4394" w:type="dxa"/>
            <w:gridSpan w:val="3"/>
            <w:tcBorders>
              <w:top w:val="nil"/>
              <w:bottom w:val="single" w:sz="2" w:space="0" w:color="auto"/>
            </w:tcBorders>
            <w:vAlign w:val="center"/>
          </w:tcPr>
          <w:p w14:paraId="5F78F10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Tirfor</w:t>
            </w:r>
            <w:proofErr w:type="spellEnd"/>
            <w:r w:rsidRPr="00BE657F">
              <w:rPr>
                <w:noProof w:val="0"/>
                <w:sz w:val="22"/>
                <w:szCs w:val="22"/>
                <w:lang w:val="en-US" w:eastAsia="ru-RU"/>
              </w:rPr>
              <w:t xml:space="preserve"> 1,5 </w:t>
            </w:r>
            <w:proofErr w:type="spellStart"/>
            <w:r w:rsidRPr="00BE657F">
              <w:rPr>
                <w:noProof w:val="0"/>
                <w:sz w:val="22"/>
                <w:szCs w:val="22"/>
                <w:lang w:val="en-US" w:eastAsia="ru-RU"/>
              </w:rPr>
              <w:t>tf</w:t>
            </w:r>
            <w:proofErr w:type="spellEnd"/>
          </w:p>
        </w:tc>
        <w:tc>
          <w:tcPr>
            <w:tcW w:w="1418" w:type="dxa"/>
            <w:tcBorders>
              <w:top w:val="nil"/>
              <w:bottom w:val="single" w:sz="2" w:space="0" w:color="auto"/>
            </w:tcBorders>
            <w:vAlign w:val="center"/>
          </w:tcPr>
          <w:p w14:paraId="3DC425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8DC14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4238A18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316E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258</w:t>
            </w:r>
          </w:p>
        </w:tc>
        <w:tc>
          <w:tcPr>
            <w:tcW w:w="1276" w:type="dxa"/>
            <w:gridSpan w:val="2"/>
            <w:tcBorders>
              <w:top w:val="single" w:sz="4" w:space="0" w:color="auto"/>
              <w:bottom w:val="single" w:sz="4" w:space="0" w:color="auto"/>
            </w:tcBorders>
            <w:vAlign w:val="center"/>
          </w:tcPr>
          <w:p w14:paraId="0260D4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RpVC18A</w:t>
            </w:r>
          </w:p>
        </w:tc>
        <w:tc>
          <w:tcPr>
            <w:tcW w:w="4394" w:type="dxa"/>
            <w:gridSpan w:val="3"/>
            <w:tcBorders>
              <w:top w:val="single" w:sz="4" w:space="0" w:color="auto"/>
              <w:bottom w:val="single" w:sz="4" w:space="0" w:color="auto"/>
            </w:tcBorders>
            <w:vAlign w:val="center"/>
          </w:tcPr>
          <w:p w14:paraId="57C2B86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agregatului</w:t>
            </w:r>
            <w:proofErr w:type="spellEnd"/>
            <w:r w:rsidRPr="00BE657F">
              <w:rPr>
                <w:noProof w:val="0"/>
                <w:lang w:val="en-US" w:eastAsia="ru-RU"/>
              </w:rPr>
              <w:t xml:space="preserve"> de </w:t>
            </w:r>
            <w:proofErr w:type="spellStart"/>
            <w:r w:rsidRPr="00BE657F">
              <w:rPr>
                <w:noProof w:val="0"/>
                <w:lang w:val="en-US" w:eastAsia="ru-RU"/>
              </w:rPr>
              <w:t>conditionare</w:t>
            </w:r>
            <w:proofErr w:type="spellEnd"/>
            <w:r w:rsidRPr="00BE657F">
              <w:rPr>
                <w:noProof w:val="0"/>
                <w:lang w:val="en-US" w:eastAsia="ru-RU"/>
              </w:rPr>
              <w:t xml:space="preserve"> </w:t>
            </w:r>
            <w:proofErr w:type="gramStart"/>
            <w:r w:rsidRPr="00BE657F">
              <w:rPr>
                <w:noProof w:val="0"/>
                <w:lang w:val="en-US" w:eastAsia="ru-RU"/>
              </w:rPr>
              <w:t>a</w:t>
            </w:r>
            <w:proofErr w:type="gramEnd"/>
            <w:r w:rsidRPr="00BE657F">
              <w:rPr>
                <w:noProof w:val="0"/>
                <w:lang w:val="en-US" w:eastAsia="ru-RU"/>
              </w:rPr>
              <w:t xml:space="preserve"> </w:t>
            </w:r>
            <w:proofErr w:type="spellStart"/>
            <w:r w:rsidRPr="00BE657F">
              <w:rPr>
                <w:noProof w:val="0"/>
                <w:lang w:val="en-US" w:eastAsia="ru-RU"/>
              </w:rPr>
              <w:t>aerului</w:t>
            </w:r>
            <w:proofErr w:type="spellEnd"/>
            <w:r w:rsidRPr="00BE657F">
              <w:rPr>
                <w:noProof w:val="0"/>
                <w:lang w:val="en-US" w:eastAsia="ru-RU"/>
              </w:rPr>
              <w:t xml:space="preserve"> special, </w:t>
            </w:r>
            <w:proofErr w:type="spellStart"/>
            <w:r w:rsidRPr="00BE657F">
              <w:rPr>
                <w:noProof w:val="0"/>
                <w:lang w:val="en-US" w:eastAsia="ru-RU"/>
              </w:rPr>
              <w:t>modulat</w:t>
            </w:r>
            <w:proofErr w:type="spellEnd"/>
            <w:r w:rsidRPr="00BE657F">
              <w:rPr>
                <w:noProof w:val="0"/>
                <w:lang w:val="en-US" w:eastAsia="ru-RU"/>
              </w:rPr>
              <w:t xml:space="preserve">, tip ACM -S,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amestacare</w:t>
            </w:r>
            <w:proofErr w:type="spellEnd"/>
            <w:r w:rsidRPr="00BE657F">
              <w:rPr>
                <w:noProof w:val="0"/>
                <w:lang w:val="en-US" w:eastAsia="ru-RU"/>
              </w:rPr>
              <w:t xml:space="preserve">, </w:t>
            </w:r>
            <w:proofErr w:type="spellStart"/>
            <w:r w:rsidRPr="00BE657F">
              <w:rPr>
                <w:noProof w:val="0"/>
                <w:lang w:val="en-US" w:eastAsia="ru-RU"/>
              </w:rPr>
              <w:t>filtrare</w:t>
            </w:r>
            <w:proofErr w:type="spellEnd"/>
            <w:r w:rsidRPr="00BE657F">
              <w:rPr>
                <w:noProof w:val="0"/>
                <w:lang w:val="en-US" w:eastAsia="ru-RU"/>
              </w:rPr>
              <w:t xml:space="preserv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umidificare</w:t>
            </w:r>
            <w:proofErr w:type="spellEnd"/>
            <w:r w:rsidRPr="00BE657F">
              <w:rPr>
                <w:noProof w:val="0"/>
                <w:lang w:val="en-US" w:eastAsia="ru-RU"/>
              </w:rPr>
              <w:t xml:space="preserve">, </w:t>
            </w:r>
            <w:proofErr w:type="spellStart"/>
            <w:r w:rsidRPr="00BE657F">
              <w:rPr>
                <w:noProof w:val="0"/>
                <w:lang w:val="en-US" w:eastAsia="ru-RU"/>
              </w:rPr>
              <w:t>racire</w:t>
            </w:r>
            <w:proofErr w:type="spellEnd"/>
            <w:r w:rsidRPr="00BE657F">
              <w:rPr>
                <w:noProof w:val="0"/>
                <w:lang w:val="en-US" w:eastAsia="ru-RU"/>
              </w:rPr>
              <w:t xml:space="preserve">, </w:t>
            </w:r>
            <w:proofErr w:type="spellStart"/>
            <w:r w:rsidRPr="00BE657F">
              <w:rPr>
                <w:noProof w:val="0"/>
                <w:lang w:val="en-US" w:eastAsia="ru-RU"/>
              </w:rPr>
              <w:t>postincalzire</w:t>
            </w:r>
            <w:proofErr w:type="spellEnd"/>
            <w:r w:rsidRPr="00BE657F">
              <w:rPr>
                <w:noProof w:val="0"/>
                <w:lang w:val="en-US" w:eastAsia="ru-RU"/>
              </w:rPr>
              <w:t xml:space="preserve">, </w:t>
            </w:r>
            <w:proofErr w:type="spellStart"/>
            <w:r w:rsidRPr="00BE657F">
              <w:rPr>
                <w:noProof w:val="0"/>
                <w:lang w:val="en-US" w:eastAsia="ru-RU"/>
              </w:rPr>
              <w:t>ventilare</w:t>
            </w:r>
            <w:proofErr w:type="spellEnd"/>
            <w:r w:rsidRPr="00BE657F">
              <w:rPr>
                <w:noProof w:val="0"/>
                <w:lang w:val="en-US" w:eastAsia="ru-RU"/>
              </w:rPr>
              <w:t xml:space="preserve">, </w:t>
            </w:r>
            <w:proofErr w:type="spellStart"/>
            <w:r w:rsidRPr="00BE657F">
              <w:rPr>
                <w:noProof w:val="0"/>
                <w:lang w:val="en-US" w:eastAsia="ru-RU"/>
              </w:rPr>
              <w:t>distributie</w:t>
            </w:r>
            <w:proofErr w:type="spellEnd"/>
            <w:r w:rsidRPr="00BE657F">
              <w:rPr>
                <w:noProof w:val="0"/>
                <w:lang w:val="en-US" w:eastAsia="ru-RU"/>
              </w:rPr>
              <w:t xml:space="preserve">, </w:t>
            </w:r>
            <w:proofErr w:type="spellStart"/>
            <w:r w:rsidRPr="00BE657F">
              <w:rPr>
                <w:noProof w:val="0"/>
                <w:lang w:val="en-US" w:eastAsia="ru-RU"/>
              </w:rPr>
              <w:t>atenuare</w:t>
            </w:r>
            <w:proofErr w:type="spellEnd"/>
            <w:r w:rsidRPr="00BE657F">
              <w:rPr>
                <w:noProof w:val="0"/>
                <w:lang w:val="en-US" w:eastAsia="ru-RU"/>
              </w:rPr>
              <w:t xml:space="preserve"> a </w:t>
            </w:r>
            <w:proofErr w:type="spellStart"/>
            <w:r w:rsidRPr="00BE657F">
              <w:rPr>
                <w:noProof w:val="0"/>
                <w:lang w:val="en-US" w:eastAsia="ru-RU"/>
              </w:rPr>
              <w:t>zgomotului</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un debit de </w:t>
            </w:r>
            <w:proofErr w:type="spellStart"/>
            <w:r w:rsidRPr="00BE657F">
              <w:rPr>
                <w:noProof w:val="0"/>
                <w:lang w:val="en-US" w:eastAsia="ru-RU"/>
              </w:rPr>
              <w:t>aer</w:t>
            </w:r>
            <w:proofErr w:type="spellEnd"/>
            <w:r w:rsidRPr="00BE657F">
              <w:rPr>
                <w:noProof w:val="0"/>
                <w:lang w:val="en-US" w:eastAsia="ru-RU"/>
              </w:rPr>
              <w:t xml:space="preserve"> </w:t>
            </w:r>
            <w:proofErr w:type="spellStart"/>
            <w:r w:rsidRPr="00BE657F">
              <w:rPr>
                <w:noProof w:val="0"/>
                <w:lang w:val="en-US" w:eastAsia="ru-RU"/>
              </w:rPr>
              <w:t>tratat</w:t>
            </w:r>
            <w:proofErr w:type="spellEnd"/>
            <w:r w:rsidRPr="00BE657F">
              <w:rPr>
                <w:noProof w:val="0"/>
                <w:lang w:val="en-US" w:eastAsia="ru-RU"/>
              </w:rPr>
              <w:t xml:space="preserve"> de 3.500 - 12.000 mc/h (</w:t>
            </w:r>
            <w:proofErr w:type="spellStart"/>
            <w:r w:rsidRPr="00BE657F">
              <w:rPr>
                <w:noProof w:val="0"/>
                <w:lang w:val="en-US" w:eastAsia="ru-RU"/>
              </w:rPr>
              <w:t>aparat</w:t>
            </w:r>
            <w:proofErr w:type="spellEnd"/>
            <w:r w:rsidRPr="00BE657F">
              <w:rPr>
                <w:noProof w:val="0"/>
                <w:lang w:val="en-US" w:eastAsia="ru-RU"/>
              </w:rPr>
              <w:t xml:space="preserve"> </w:t>
            </w:r>
            <w:proofErr w:type="spellStart"/>
            <w:r w:rsidRPr="00BE657F">
              <w:rPr>
                <w:noProof w:val="0"/>
                <w:lang w:val="en-US" w:eastAsia="ru-RU"/>
              </w:rPr>
              <w:t>aer</w:t>
            </w:r>
            <w:proofErr w:type="spellEnd"/>
            <w:r w:rsidRPr="00BE657F">
              <w:rPr>
                <w:noProof w:val="0"/>
                <w:lang w:val="en-US" w:eastAsia="ru-RU"/>
              </w:rPr>
              <w:t xml:space="preserve"> </w:t>
            </w:r>
            <w:proofErr w:type="spellStart"/>
            <w:r w:rsidRPr="00BE657F">
              <w:rPr>
                <w:noProof w:val="0"/>
                <w:lang w:val="en-US" w:eastAsia="ru-RU"/>
              </w:rPr>
              <w:t>conditionat</w:t>
            </w:r>
            <w:proofErr w:type="spellEnd"/>
            <w:r w:rsidRPr="00BE657F">
              <w:rPr>
                <w:noProof w:val="0"/>
                <w:lang w:val="en-US" w:eastAsia="ru-RU"/>
              </w:rPr>
              <w:t xml:space="preserve"> </w:t>
            </w:r>
            <w:proofErr w:type="spellStart"/>
            <w:r w:rsidRPr="00BE657F">
              <w:rPr>
                <w:noProof w:val="0"/>
                <w:lang w:val="en-US" w:eastAsia="ru-RU"/>
              </w:rPr>
              <w:t>demontat</w:t>
            </w:r>
            <w:proofErr w:type="spellEnd"/>
            <w:r w:rsidRPr="00BE657F">
              <w:rPr>
                <w:noProof w:val="0"/>
                <w:lang w:val="en-US" w:eastAsia="ru-RU"/>
              </w:rPr>
              <w:t xml:space="preserve"> anterior - </w:t>
            </w:r>
            <w:proofErr w:type="spellStart"/>
            <w:r w:rsidRPr="00BE657F">
              <w:rPr>
                <w:noProof w:val="0"/>
                <w:lang w:val="en-US" w:eastAsia="ru-RU"/>
              </w:rPr>
              <w:t>inlocuire</w:t>
            </w:r>
            <w:proofErr w:type="spellEnd"/>
            <w:r w:rsidRPr="00BE657F">
              <w:rPr>
                <w:noProof w:val="0"/>
                <w:lang w:val="en-US" w:eastAsia="ru-RU"/>
              </w:rPr>
              <w:t xml:space="preserve"> </w:t>
            </w:r>
            <w:proofErr w:type="spellStart"/>
            <w:r w:rsidRPr="00BE657F">
              <w:rPr>
                <w:noProof w:val="0"/>
                <w:lang w:val="en-US" w:eastAsia="ru-RU"/>
              </w:rPr>
              <w:t>pozitie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 xml:space="preserve"> </w:t>
            </w:r>
            <w:proofErr w:type="spellStart"/>
            <w:r w:rsidRPr="00BE657F">
              <w:rPr>
                <w:noProof w:val="0"/>
                <w:lang w:val="en-US" w:eastAsia="ru-RU"/>
              </w:rPr>
              <w:t>Kman</w:t>
            </w:r>
            <w:proofErr w:type="spellEnd"/>
            <w:r w:rsidRPr="00BE657F">
              <w:rPr>
                <w:noProof w:val="0"/>
                <w:lang w:val="en-US" w:eastAsia="ru-RU"/>
              </w:rPr>
              <w:t>=0,25</w:t>
            </w:r>
          </w:p>
        </w:tc>
        <w:tc>
          <w:tcPr>
            <w:tcW w:w="1418" w:type="dxa"/>
            <w:tcBorders>
              <w:top w:val="single" w:sz="4" w:space="0" w:color="auto"/>
              <w:bottom w:val="single" w:sz="4" w:space="0" w:color="auto"/>
            </w:tcBorders>
            <w:vAlign w:val="center"/>
          </w:tcPr>
          <w:p w14:paraId="642A5B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810EAB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4C0A4CFF" w14:textId="77777777" w:rsidR="00E35E22" w:rsidRPr="00BE657F" w:rsidRDefault="00E35E22" w:rsidP="0013755F">
            <w:pPr>
              <w:autoSpaceDE w:val="0"/>
              <w:autoSpaceDN w:val="0"/>
              <w:jc w:val="center"/>
              <w:rPr>
                <w:noProof w:val="0"/>
                <w:lang w:val="en-US" w:eastAsia="ru-RU"/>
              </w:rPr>
            </w:pPr>
          </w:p>
        </w:tc>
      </w:tr>
      <w:tr w:rsidR="00E35E22" w:rsidRPr="00BE657F" w14:paraId="510B69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1199E8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5887A6A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7136060011900</w:t>
            </w:r>
          </w:p>
        </w:tc>
        <w:tc>
          <w:tcPr>
            <w:tcW w:w="4394" w:type="dxa"/>
            <w:gridSpan w:val="3"/>
            <w:tcBorders>
              <w:top w:val="nil"/>
              <w:bottom w:val="single" w:sz="4" w:space="0" w:color="auto"/>
            </w:tcBorders>
            <w:vAlign w:val="center"/>
          </w:tcPr>
          <w:p w14:paraId="67102C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ventilare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conditionare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aer</w:t>
            </w:r>
            <w:proofErr w:type="spellEnd"/>
          </w:p>
        </w:tc>
        <w:tc>
          <w:tcPr>
            <w:tcW w:w="1418" w:type="dxa"/>
            <w:tcBorders>
              <w:top w:val="nil"/>
              <w:bottom w:val="single" w:sz="4" w:space="0" w:color="auto"/>
            </w:tcBorders>
            <w:vAlign w:val="center"/>
          </w:tcPr>
          <w:p w14:paraId="728360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351711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16,6875</w:t>
            </w:r>
          </w:p>
        </w:tc>
      </w:tr>
      <w:tr w:rsidR="00E35E22" w:rsidRPr="00BE657F" w14:paraId="7B5E985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DDF5AA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CA51EA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5965ED7"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4C113F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E284EA9" w14:textId="77777777" w:rsidR="00E35E22" w:rsidRPr="00BE657F" w:rsidRDefault="00E35E22" w:rsidP="0013755F">
            <w:pPr>
              <w:autoSpaceDE w:val="0"/>
              <w:autoSpaceDN w:val="0"/>
              <w:rPr>
                <w:noProof w:val="0"/>
                <w:lang w:val="en-US" w:eastAsia="ru-RU"/>
              </w:rPr>
            </w:pPr>
          </w:p>
        </w:tc>
      </w:tr>
      <w:tr w:rsidR="00E35E22" w:rsidRPr="00BE657F" w14:paraId="190294D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70801F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941882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2110507"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51FAB49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19EFA110" w14:textId="77777777" w:rsidR="00E35E22" w:rsidRPr="00BE657F" w:rsidRDefault="00E35E22" w:rsidP="0013755F">
            <w:pPr>
              <w:autoSpaceDE w:val="0"/>
              <w:autoSpaceDN w:val="0"/>
              <w:rPr>
                <w:noProof w:val="0"/>
                <w:lang w:val="en-US" w:eastAsia="ru-RU"/>
              </w:rPr>
            </w:pPr>
          </w:p>
        </w:tc>
      </w:tr>
      <w:tr w:rsidR="00E35E22" w:rsidRPr="00BE657F" w14:paraId="2117929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315C90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5CD530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0F8073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638CB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BD47849" w14:textId="77777777" w:rsidR="00E35E22" w:rsidRPr="00BE657F" w:rsidRDefault="00E35E22" w:rsidP="0013755F">
            <w:pPr>
              <w:autoSpaceDE w:val="0"/>
              <w:autoSpaceDN w:val="0"/>
              <w:rPr>
                <w:noProof w:val="0"/>
                <w:lang w:val="en-US" w:eastAsia="ru-RU"/>
              </w:rPr>
            </w:pPr>
          </w:p>
        </w:tc>
      </w:tr>
      <w:tr w:rsidR="00E35E22" w:rsidRPr="00BE657F" w14:paraId="396C099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06061E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C97F49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C8E33D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5668B9A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0AA6BB4C" w14:textId="77777777" w:rsidR="00E35E22" w:rsidRPr="00BE657F" w:rsidRDefault="00E35E22" w:rsidP="0013755F">
            <w:pPr>
              <w:autoSpaceDE w:val="0"/>
              <w:autoSpaceDN w:val="0"/>
              <w:rPr>
                <w:noProof w:val="0"/>
                <w:lang w:val="en-US" w:eastAsia="ru-RU"/>
              </w:rPr>
            </w:pPr>
          </w:p>
        </w:tc>
      </w:tr>
      <w:tr w:rsidR="00E35E22" w:rsidRPr="00BE657F" w14:paraId="3EA41C6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0B9659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37B030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12F439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D3FB67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6047D430" w14:textId="77777777" w:rsidR="00E35E22" w:rsidRPr="00BE657F" w:rsidRDefault="00E35E22" w:rsidP="0013755F">
            <w:pPr>
              <w:autoSpaceDE w:val="0"/>
              <w:autoSpaceDN w:val="0"/>
              <w:rPr>
                <w:noProof w:val="0"/>
                <w:lang w:val="en-US" w:eastAsia="ru-RU"/>
              </w:rPr>
            </w:pPr>
          </w:p>
        </w:tc>
      </w:tr>
      <w:tr w:rsidR="00E35E22" w:rsidRPr="00BE657F" w14:paraId="1365C351"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8E361C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62BFE5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0CA3084"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47B42606"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6523877F"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1F1212BE" w14:textId="77777777" w:rsidR="00E35E22" w:rsidRPr="00BE657F" w:rsidRDefault="00E35E22" w:rsidP="0013755F">
            <w:pPr>
              <w:autoSpaceDE w:val="0"/>
              <w:autoSpaceDN w:val="0"/>
              <w:rPr>
                <w:noProof w:val="0"/>
                <w:lang w:val="en-US" w:eastAsia="ru-RU"/>
              </w:rPr>
            </w:pPr>
          </w:p>
        </w:tc>
      </w:tr>
      <w:tr w:rsidR="00E35E22" w:rsidRPr="00BE657F" w14:paraId="3B5E7809"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202A80F" w14:textId="77777777" w:rsidR="00E35E22" w:rsidRPr="00BE657F" w:rsidRDefault="00E35E22" w:rsidP="0013755F">
            <w:pPr>
              <w:autoSpaceDE w:val="0"/>
              <w:autoSpaceDN w:val="0"/>
              <w:jc w:val="right"/>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AF612A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D375EC6"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6.3. </w:t>
            </w:r>
            <w:proofErr w:type="spellStart"/>
            <w:r w:rsidRPr="00BE657F">
              <w:rPr>
                <w:b/>
                <w:bCs/>
                <w:noProof w:val="0"/>
                <w:sz w:val="22"/>
                <w:szCs w:val="22"/>
                <w:lang w:val="en-US" w:eastAsia="ru-RU"/>
              </w:rPr>
              <w:t>Incalzire</w:t>
            </w:r>
            <w:proofErr w:type="spellEnd"/>
          </w:p>
          <w:p w14:paraId="603BA95F"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6BDD7A6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AAC9F0D" w14:textId="77777777" w:rsidR="00E35E22" w:rsidRPr="00BE657F" w:rsidRDefault="00E35E22" w:rsidP="0013755F">
            <w:pPr>
              <w:autoSpaceDE w:val="0"/>
              <w:autoSpaceDN w:val="0"/>
              <w:rPr>
                <w:noProof w:val="0"/>
                <w:lang w:val="en-US" w:eastAsia="ru-RU"/>
              </w:rPr>
            </w:pPr>
          </w:p>
        </w:tc>
      </w:tr>
      <w:tr w:rsidR="00E35E22" w:rsidRPr="00BE657F" w14:paraId="1204603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2FC1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259</w:t>
            </w:r>
          </w:p>
        </w:tc>
        <w:tc>
          <w:tcPr>
            <w:tcW w:w="1276" w:type="dxa"/>
            <w:gridSpan w:val="2"/>
            <w:tcBorders>
              <w:top w:val="single" w:sz="4" w:space="0" w:color="auto"/>
              <w:bottom w:val="single" w:sz="4" w:space="0" w:color="auto"/>
            </w:tcBorders>
            <w:vAlign w:val="center"/>
          </w:tcPr>
          <w:p w14:paraId="6D22B3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674429B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r w:rsidRPr="00BE657F">
              <w:rPr>
                <w:noProof w:val="0"/>
                <w:lang w:val="en-US" w:eastAsia="ru-RU"/>
              </w:rPr>
              <w:t xml:space="preserve"> (pe </w:t>
            </w:r>
            <w:proofErr w:type="spellStart"/>
            <w:r w:rsidRPr="00BE657F">
              <w:rPr>
                <w:noProof w:val="0"/>
                <w:lang w:val="en-US" w:eastAsia="ru-RU"/>
              </w:rPr>
              <w:t>perioada</w:t>
            </w:r>
            <w:proofErr w:type="spellEnd"/>
            <w:r w:rsidRPr="00BE657F">
              <w:rPr>
                <w:noProof w:val="0"/>
                <w:lang w:val="en-US" w:eastAsia="ru-RU"/>
              </w:rPr>
              <w:t xml:space="preserve"> </w:t>
            </w:r>
            <w:proofErr w:type="spellStart"/>
            <w:r w:rsidRPr="00BE657F">
              <w:rPr>
                <w:noProof w:val="0"/>
                <w:lang w:val="en-US" w:eastAsia="ru-RU"/>
              </w:rPr>
              <w:t>lucrarilor</w:t>
            </w:r>
            <w:proofErr w:type="spellEnd"/>
            <w:r w:rsidRPr="00BE657F">
              <w:rPr>
                <w:noProof w:val="0"/>
                <w:lang w:val="en-US" w:eastAsia="ru-RU"/>
              </w:rPr>
              <w:t>)</w:t>
            </w:r>
          </w:p>
          <w:p w14:paraId="3D02498C"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BCC4C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79D309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345DEAC5" w14:textId="77777777" w:rsidR="00E35E22" w:rsidRPr="00BE657F" w:rsidRDefault="00E35E22" w:rsidP="0013755F">
            <w:pPr>
              <w:autoSpaceDE w:val="0"/>
              <w:autoSpaceDN w:val="0"/>
              <w:jc w:val="center"/>
              <w:rPr>
                <w:noProof w:val="0"/>
                <w:lang w:val="en-US" w:eastAsia="ru-RU"/>
              </w:rPr>
            </w:pPr>
          </w:p>
        </w:tc>
      </w:tr>
      <w:tr w:rsidR="00E35E22" w:rsidRPr="00BE657F" w14:paraId="472108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EBA6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60314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104F5F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00B36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93E53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0,2880</w:t>
            </w:r>
          </w:p>
        </w:tc>
      </w:tr>
      <w:tr w:rsidR="00E35E22" w:rsidRPr="00BE657F" w14:paraId="59BFFBF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6074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260</w:t>
            </w:r>
          </w:p>
        </w:tc>
        <w:tc>
          <w:tcPr>
            <w:tcW w:w="1276" w:type="dxa"/>
            <w:gridSpan w:val="2"/>
            <w:tcBorders>
              <w:top w:val="single" w:sz="4" w:space="0" w:color="auto"/>
              <w:bottom w:val="single" w:sz="4" w:space="0" w:color="auto"/>
            </w:tcBorders>
            <w:vAlign w:val="center"/>
          </w:tcPr>
          <w:p w14:paraId="64556A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RpIB02A</w:t>
            </w:r>
          </w:p>
        </w:tc>
        <w:tc>
          <w:tcPr>
            <w:tcW w:w="4394" w:type="dxa"/>
            <w:gridSpan w:val="3"/>
            <w:tcBorders>
              <w:top w:val="single" w:sz="4" w:space="0" w:color="auto"/>
              <w:bottom w:val="single" w:sz="4" w:space="0" w:color="auto"/>
            </w:tcBorders>
            <w:vAlign w:val="center"/>
          </w:tcPr>
          <w:p w14:paraId="3BD2DCD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radiatoarelor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aluminiu</w:t>
            </w:r>
            <w:proofErr w:type="spellEnd"/>
            <w:r w:rsidRPr="00BE657F">
              <w:rPr>
                <w:noProof w:val="0"/>
                <w:lang w:val="en-US" w:eastAsia="ru-RU"/>
              </w:rPr>
              <w:t xml:space="preserve"> </w:t>
            </w:r>
            <w:proofErr w:type="spellStart"/>
            <w:r w:rsidRPr="00BE657F">
              <w:rPr>
                <w:noProof w:val="0"/>
                <w:lang w:val="en-US" w:eastAsia="ru-RU"/>
              </w:rPr>
              <w:t>demontate</w:t>
            </w:r>
            <w:proofErr w:type="spellEnd"/>
            <w:r w:rsidRPr="00BE657F">
              <w:rPr>
                <w:noProof w:val="0"/>
                <w:lang w:val="en-US" w:eastAsia="ru-RU"/>
              </w:rPr>
              <w:t xml:space="preserve"> anterior</w:t>
            </w:r>
          </w:p>
        </w:tc>
        <w:tc>
          <w:tcPr>
            <w:tcW w:w="1418" w:type="dxa"/>
            <w:tcBorders>
              <w:top w:val="single" w:sz="4" w:space="0" w:color="auto"/>
              <w:bottom w:val="single" w:sz="4" w:space="0" w:color="auto"/>
            </w:tcBorders>
            <w:vAlign w:val="center"/>
          </w:tcPr>
          <w:p w14:paraId="236F66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3B80A4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46703577" w14:textId="77777777" w:rsidR="00E35E22" w:rsidRPr="00BE657F" w:rsidRDefault="00E35E22" w:rsidP="0013755F">
            <w:pPr>
              <w:autoSpaceDE w:val="0"/>
              <w:autoSpaceDN w:val="0"/>
              <w:jc w:val="center"/>
              <w:rPr>
                <w:noProof w:val="0"/>
                <w:lang w:val="en-US" w:eastAsia="ru-RU"/>
              </w:rPr>
            </w:pPr>
          </w:p>
        </w:tc>
      </w:tr>
      <w:tr w:rsidR="00E35E22" w:rsidRPr="00BE657F" w14:paraId="5423DC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32BFA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EF19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DB6CC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8C44F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E1CDB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1,5300</w:t>
            </w:r>
          </w:p>
        </w:tc>
      </w:tr>
      <w:tr w:rsidR="00E35E22" w:rsidRPr="00BE657F" w14:paraId="2C0706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D2E3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7254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2682117323463</w:t>
            </w:r>
          </w:p>
        </w:tc>
        <w:tc>
          <w:tcPr>
            <w:tcW w:w="4394" w:type="dxa"/>
            <w:gridSpan w:val="3"/>
            <w:tcBorders>
              <w:top w:val="nil"/>
              <w:bottom w:val="single" w:sz="2" w:space="0" w:color="auto"/>
            </w:tcBorders>
            <w:vAlign w:val="center"/>
          </w:tcPr>
          <w:p w14:paraId="6C2A207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Garnituri</w:t>
            </w:r>
            <w:proofErr w:type="spellEnd"/>
            <w:r w:rsidRPr="00BE657F">
              <w:rPr>
                <w:noProof w:val="0"/>
                <w:sz w:val="22"/>
                <w:szCs w:val="22"/>
                <w:lang w:val="en-US" w:eastAsia="ru-RU"/>
              </w:rPr>
              <w:t xml:space="preserve"> din fire de </w:t>
            </w:r>
            <w:proofErr w:type="spellStart"/>
            <w:r w:rsidRPr="00BE657F">
              <w:rPr>
                <w:noProof w:val="0"/>
                <w:sz w:val="22"/>
                <w:szCs w:val="22"/>
                <w:lang w:val="en-US" w:eastAsia="ru-RU"/>
              </w:rPr>
              <w:t>azbest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grafitate</w:t>
            </w:r>
            <w:proofErr w:type="spellEnd"/>
            <w:r w:rsidRPr="00BE657F">
              <w:rPr>
                <w:noProof w:val="0"/>
                <w:sz w:val="22"/>
                <w:szCs w:val="22"/>
                <w:lang w:val="en-US" w:eastAsia="ru-RU"/>
              </w:rPr>
              <w:t xml:space="preserve"> d=5-9 mm</w:t>
            </w:r>
          </w:p>
        </w:tc>
        <w:tc>
          <w:tcPr>
            <w:tcW w:w="1418" w:type="dxa"/>
            <w:tcBorders>
              <w:top w:val="nil"/>
              <w:bottom w:val="single" w:sz="2" w:space="0" w:color="auto"/>
            </w:tcBorders>
            <w:vAlign w:val="center"/>
          </w:tcPr>
          <w:p w14:paraId="272B6F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4F79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5CED64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9C82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49F9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7EDC5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7C956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F847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0,0396</w:t>
            </w:r>
          </w:p>
        </w:tc>
      </w:tr>
      <w:tr w:rsidR="00E35E22" w:rsidRPr="00BE657F" w14:paraId="5FA4574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1A2850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17B5CB1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2430116103294</w:t>
            </w:r>
          </w:p>
        </w:tc>
        <w:tc>
          <w:tcPr>
            <w:tcW w:w="4394" w:type="dxa"/>
            <w:gridSpan w:val="3"/>
            <w:tcBorders>
              <w:top w:val="nil"/>
              <w:bottom w:val="single" w:sz="4" w:space="0" w:color="auto"/>
            </w:tcBorders>
            <w:vAlign w:val="center"/>
          </w:tcPr>
          <w:p w14:paraId="343C61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miniu</w:t>
            </w:r>
            <w:proofErr w:type="spellEnd"/>
            <w:r w:rsidRPr="00BE657F">
              <w:rPr>
                <w:noProof w:val="0"/>
                <w:sz w:val="22"/>
                <w:szCs w:val="22"/>
                <w:lang w:val="en-US" w:eastAsia="ru-RU"/>
              </w:rPr>
              <w:t xml:space="preserve"> plumb v.351-3 NTR 90</w:t>
            </w:r>
          </w:p>
        </w:tc>
        <w:tc>
          <w:tcPr>
            <w:tcW w:w="1418" w:type="dxa"/>
            <w:tcBorders>
              <w:top w:val="nil"/>
              <w:bottom w:val="single" w:sz="4" w:space="0" w:color="auto"/>
            </w:tcBorders>
            <w:vAlign w:val="center"/>
          </w:tcPr>
          <w:p w14:paraId="0B6634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4" w:space="0" w:color="auto"/>
            </w:tcBorders>
            <w:vAlign w:val="center"/>
          </w:tcPr>
          <w:p w14:paraId="6AF54D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0,0018</w:t>
            </w:r>
          </w:p>
        </w:tc>
      </w:tr>
      <w:tr w:rsidR="00E35E22" w:rsidRPr="00BE657F" w14:paraId="0B05F9B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EB5D90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154846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268B54C"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5FFCF7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1C7048A" w14:textId="77777777" w:rsidR="00E35E22" w:rsidRPr="00BE657F" w:rsidRDefault="00E35E22" w:rsidP="0013755F">
            <w:pPr>
              <w:autoSpaceDE w:val="0"/>
              <w:autoSpaceDN w:val="0"/>
              <w:rPr>
                <w:noProof w:val="0"/>
                <w:lang w:val="en-US" w:eastAsia="ru-RU"/>
              </w:rPr>
            </w:pPr>
          </w:p>
        </w:tc>
      </w:tr>
      <w:tr w:rsidR="00E35E22" w:rsidRPr="00BE657F" w14:paraId="3CD4CE0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49B8F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A4AEE7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7AB57B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3511DC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19F09019" w14:textId="77777777" w:rsidR="00E35E22" w:rsidRPr="00BE657F" w:rsidRDefault="00E35E22" w:rsidP="0013755F">
            <w:pPr>
              <w:autoSpaceDE w:val="0"/>
              <w:autoSpaceDN w:val="0"/>
              <w:rPr>
                <w:noProof w:val="0"/>
                <w:lang w:val="en-US" w:eastAsia="ru-RU"/>
              </w:rPr>
            </w:pPr>
          </w:p>
        </w:tc>
      </w:tr>
      <w:tr w:rsidR="00E35E22" w:rsidRPr="00BE657F" w14:paraId="12600FD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AF085D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84B2B6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6CDAF6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BCF65E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3E851414" w14:textId="77777777" w:rsidR="00E35E22" w:rsidRPr="00BE657F" w:rsidRDefault="00E35E22" w:rsidP="0013755F">
            <w:pPr>
              <w:autoSpaceDE w:val="0"/>
              <w:autoSpaceDN w:val="0"/>
              <w:rPr>
                <w:noProof w:val="0"/>
                <w:lang w:val="en-US" w:eastAsia="ru-RU"/>
              </w:rPr>
            </w:pPr>
          </w:p>
        </w:tc>
      </w:tr>
      <w:tr w:rsidR="00E35E22" w:rsidRPr="00BE657F" w14:paraId="1889F49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A4C9D6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83E1F6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248713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702D066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0A5C7890" w14:textId="77777777" w:rsidR="00E35E22" w:rsidRPr="00BE657F" w:rsidRDefault="00E35E22" w:rsidP="0013755F">
            <w:pPr>
              <w:autoSpaceDE w:val="0"/>
              <w:autoSpaceDN w:val="0"/>
              <w:rPr>
                <w:noProof w:val="0"/>
                <w:lang w:val="en-US" w:eastAsia="ru-RU"/>
              </w:rPr>
            </w:pPr>
          </w:p>
        </w:tc>
      </w:tr>
      <w:tr w:rsidR="00E35E22" w:rsidRPr="00BE657F" w14:paraId="7EE4FE1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7A361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E7A621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81182F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2DB091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7F78CE5" w14:textId="77777777" w:rsidR="00E35E22" w:rsidRPr="00BE657F" w:rsidRDefault="00E35E22" w:rsidP="0013755F">
            <w:pPr>
              <w:autoSpaceDE w:val="0"/>
              <w:autoSpaceDN w:val="0"/>
              <w:rPr>
                <w:noProof w:val="0"/>
                <w:lang w:val="en-US" w:eastAsia="ru-RU"/>
              </w:rPr>
            </w:pPr>
          </w:p>
        </w:tc>
      </w:tr>
      <w:tr w:rsidR="00E35E22" w:rsidRPr="00BE657F" w14:paraId="20021A1F"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1F57EF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14C13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146367F"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5DA59135"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33C08DC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D0ABD03" w14:textId="77777777" w:rsidR="00E35E22" w:rsidRPr="00BE657F" w:rsidRDefault="00E35E22" w:rsidP="0013755F">
            <w:pPr>
              <w:autoSpaceDE w:val="0"/>
              <w:autoSpaceDN w:val="0"/>
              <w:rPr>
                <w:noProof w:val="0"/>
                <w:lang w:val="en-US" w:eastAsia="ru-RU"/>
              </w:rPr>
            </w:pPr>
          </w:p>
        </w:tc>
      </w:tr>
      <w:tr w:rsidR="00E35E22" w:rsidRPr="00BE657F" w14:paraId="196E7CE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BB0DED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B60E3A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F0B1EF7"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8AFCFA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BBD54E4" w14:textId="77777777" w:rsidR="00E35E22" w:rsidRPr="00BE657F" w:rsidRDefault="00E35E22" w:rsidP="0013755F">
            <w:pPr>
              <w:autoSpaceDE w:val="0"/>
              <w:autoSpaceDN w:val="0"/>
              <w:rPr>
                <w:noProof w:val="0"/>
                <w:lang w:val="en-US" w:eastAsia="ru-RU"/>
              </w:rPr>
            </w:pPr>
          </w:p>
        </w:tc>
      </w:tr>
      <w:tr w:rsidR="00E35E22" w:rsidRPr="00BE657F" w14:paraId="3C111B82"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EBA8E1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5EA294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33F4F1B"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411-413</w:t>
            </w:r>
          </w:p>
          <w:p w14:paraId="3ECA9A5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D910700"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FC678B2" w14:textId="77777777" w:rsidR="00E35E22" w:rsidRPr="00BE657F" w:rsidRDefault="00E35E22" w:rsidP="0013755F">
            <w:pPr>
              <w:autoSpaceDE w:val="0"/>
              <w:autoSpaceDN w:val="0"/>
              <w:rPr>
                <w:noProof w:val="0"/>
                <w:lang w:val="en-US" w:eastAsia="ru-RU"/>
              </w:rPr>
            </w:pPr>
          </w:p>
        </w:tc>
      </w:tr>
      <w:tr w:rsidR="00E35E22" w:rsidRPr="00BE657F" w14:paraId="456F4F6F"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75911B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2F093189"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EBE1416"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7.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403</w:t>
            </w:r>
          </w:p>
          <w:p w14:paraId="2D155620"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2695E411"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F5B1CDE" w14:textId="77777777" w:rsidR="00E35E22" w:rsidRPr="00BE657F" w:rsidRDefault="00E35E22" w:rsidP="0013755F">
            <w:pPr>
              <w:autoSpaceDE w:val="0"/>
              <w:autoSpaceDN w:val="0"/>
              <w:rPr>
                <w:noProof w:val="0"/>
                <w:lang w:val="en-US" w:eastAsia="ru-RU"/>
              </w:rPr>
            </w:pPr>
          </w:p>
        </w:tc>
      </w:tr>
      <w:tr w:rsidR="00E35E22" w:rsidRPr="00BE657F" w14:paraId="083111FE"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A47268C"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769E9ECD"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3E3F056D"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7.1.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12BFF041"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6870B64B"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70E3C6E" w14:textId="77777777" w:rsidR="00E35E22" w:rsidRPr="00BE657F" w:rsidRDefault="00E35E22" w:rsidP="0013755F">
            <w:pPr>
              <w:autoSpaceDE w:val="0"/>
              <w:autoSpaceDN w:val="0"/>
              <w:rPr>
                <w:noProof w:val="0"/>
                <w:lang w:val="en-US" w:eastAsia="ru-RU"/>
              </w:rPr>
            </w:pPr>
          </w:p>
        </w:tc>
      </w:tr>
      <w:tr w:rsidR="00E35E22" w:rsidRPr="00BE657F" w14:paraId="0CFD8F5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D8C02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261</w:t>
            </w:r>
          </w:p>
        </w:tc>
        <w:tc>
          <w:tcPr>
            <w:tcW w:w="1276" w:type="dxa"/>
            <w:gridSpan w:val="2"/>
            <w:tcBorders>
              <w:top w:val="single" w:sz="4" w:space="0" w:color="auto"/>
              <w:bottom w:val="single" w:sz="4" w:space="0" w:color="auto"/>
            </w:tcBorders>
            <w:vAlign w:val="center"/>
          </w:tcPr>
          <w:p w14:paraId="5F4628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219BF1D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698DF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1B7A68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5D7C84C0" w14:textId="77777777" w:rsidR="00E35E22" w:rsidRPr="00BE657F" w:rsidRDefault="00E35E22" w:rsidP="0013755F">
            <w:pPr>
              <w:autoSpaceDE w:val="0"/>
              <w:autoSpaceDN w:val="0"/>
              <w:jc w:val="center"/>
              <w:rPr>
                <w:noProof w:val="0"/>
                <w:lang w:val="en-US" w:eastAsia="ru-RU"/>
              </w:rPr>
            </w:pPr>
          </w:p>
        </w:tc>
      </w:tr>
      <w:tr w:rsidR="00E35E22" w:rsidRPr="00BE657F" w14:paraId="125559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7000E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DF55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FE639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E4B99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55D96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237DFE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4B61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DBD3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415D86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BFC17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1165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6ED03EE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86CF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262</w:t>
            </w:r>
          </w:p>
        </w:tc>
        <w:tc>
          <w:tcPr>
            <w:tcW w:w="1276" w:type="dxa"/>
            <w:gridSpan w:val="2"/>
            <w:tcBorders>
              <w:top w:val="single" w:sz="4" w:space="0" w:color="auto"/>
              <w:bottom w:val="single" w:sz="4" w:space="0" w:color="auto"/>
            </w:tcBorders>
            <w:vAlign w:val="center"/>
          </w:tcPr>
          <w:p w14:paraId="55DD9D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31E17EF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32D06E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13B24A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54F8FB5F" w14:textId="77777777" w:rsidR="00E35E22" w:rsidRPr="00BE657F" w:rsidRDefault="00E35E22" w:rsidP="0013755F">
            <w:pPr>
              <w:autoSpaceDE w:val="0"/>
              <w:autoSpaceDN w:val="0"/>
              <w:jc w:val="center"/>
              <w:rPr>
                <w:noProof w:val="0"/>
                <w:lang w:val="en-US" w:eastAsia="ru-RU"/>
              </w:rPr>
            </w:pPr>
          </w:p>
        </w:tc>
      </w:tr>
      <w:tr w:rsidR="00E35E22" w:rsidRPr="00BE657F" w14:paraId="690B34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0A35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C4AC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4101E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95E22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B58CF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21,7600</w:t>
            </w:r>
          </w:p>
        </w:tc>
      </w:tr>
      <w:tr w:rsidR="00E35E22" w:rsidRPr="00BE657F" w14:paraId="35692B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F5A6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1238C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A19F4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0D13E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65C7E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3,4000</w:t>
            </w:r>
          </w:p>
        </w:tc>
      </w:tr>
      <w:tr w:rsidR="00E35E22" w:rsidRPr="00BE657F" w14:paraId="798910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B891A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B937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41A4FFA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71F1A7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5EA84C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007E23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45E2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0A83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5C5EAF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76F44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29F9E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343653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1264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AC8C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748A651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7C54DA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E4265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4C3A478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24DB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263</w:t>
            </w:r>
          </w:p>
        </w:tc>
        <w:tc>
          <w:tcPr>
            <w:tcW w:w="1276" w:type="dxa"/>
            <w:gridSpan w:val="2"/>
            <w:tcBorders>
              <w:top w:val="single" w:sz="4" w:space="0" w:color="auto"/>
              <w:bottom w:val="single" w:sz="4" w:space="0" w:color="auto"/>
            </w:tcBorders>
            <w:vAlign w:val="center"/>
          </w:tcPr>
          <w:p w14:paraId="580967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7BD4A16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274172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4DBBA0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4C7C00DF" w14:textId="77777777" w:rsidR="00E35E22" w:rsidRPr="00BE657F" w:rsidRDefault="00E35E22" w:rsidP="0013755F">
            <w:pPr>
              <w:autoSpaceDE w:val="0"/>
              <w:autoSpaceDN w:val="0"/>
              <w:jc w:val="center"/>
              <w:rPr>
                <w:noProof w:val="0"/>
                <w:lang w:val="en-US" w:eastAsia="ru-RU"/>
              </w:rPr>
            </w:pPr>
          </w:p>
        </w:tc>
      </w:tr>
      <w:tr w:rsidR="00E35E22" w:rsidRPr="00BE657F" w14:paraId="44EE374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D7AC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F672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47842B3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347B63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B19D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9,7200</w:t>
            </w:r>
          </w:p>
        </w:tc>
      </w:tr>
      <w:tr w:rsidR="00E35E22" w:rsidRPr="00BE657F" w14:paraId="039D1C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CC420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0E54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04DBB82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C355E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682D1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9,7200</w:t>
            </w:r>
          </w:p>
        </w:tc>
      </w:tr>
      <w:tr w:rsidR="00E35E22" w:rsidRPr="00BE657F" w14:paraId="56B59D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4AFD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E1DC1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73C40F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439587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5A890C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66C4FA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72C4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F190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5732E7D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6F47F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CC9DA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3AA4FF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B878D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00C6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4DDCE8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2ED1B9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EC8DB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17CAC6F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DA26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w:t>
            </w:r>
          </w:p>
        </w:tc>
        <w:tc>
          <w:tcPr>
            <w:tcW w:w="1276" w:type="dxa"/>
            <w:gridSpan w:val="2"/>
            <w:tcBorders>
              <w:top w:val="single" w:sz="4" w:space="0" w:color="auto"/>
              <w:bottom w:val="single" w:sz="4" w:space="0" w:color="auto"/>
            </w:tcBorders>
            <w:vAlign w:val="center"/>
          </w:tcPr>
          <w:p w14:paraId="5A10BC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F22357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proofErr w:type="gramStart"/>
            <w:r w:rsidRPr="00BE657F">
              <w:rPr>
                <w:noProof w:val="0"/>
                <w:lang w:val="en-US" w:eastAsia="ru-RU"/>
              </w:rPr>
              <w:t>interioare</w:t>
            </w:r>
            <w:proofErr w:type="spellEnd"/>
            <w:r w:rsidRPr="00BE657F">
              <w:rPr>
                <w:noProof w:val="0"/>
                <w:lang w:val="en-US" w:eastAsia="ru-RU"/>
              </w:rPr>
              <w:t xml:space="preserve">  (</w:t>
            </w:r>
            <w:proofErr w:type="spellStart"/>
            <w:proofErr w:type="gramEnd"/>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6E6B39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2851BD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10,6000</w:t>
            </w:r>
          </w:p>
          <w:p w14:paraId="6789428B" w14:textId="77777777" w:rsidR="00E35E22" w:rsidRPr="00BE657F" w:rsidRDefault="00E35E22" w:rsidP="0013755F">
            <w:pPr>
              <w:autoSpaceDE w:val="0"/>
              <w:autoSpaceDN w:val="0"/>
              <w:jc w:val="center"/>
              <w:rPr>
                <w:noProof w:val="0"/>
                <w:lang w:val="en-US" w:eastAsia="ru-RU"/>
              </w:rPr>
            </w:pPr>
          </w:p>
        </w:tc>
      </w:tr>
      <w:tr w:rsidR="00E35E22" w:rsidRPr="00BE657F" w14:paraId="483857E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4068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E363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2C73D8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33A6C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6DD9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0,3180</w:t>
            </w:r>
          </w:p>
        </w:tc>
      </w:tr>
      <w:tr w:rsidR="00E35E22" w:rsidRPr="00BE657F" w14:paraId="46D7F4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90AB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1EBF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FAD95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14602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5ED97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1,5900</w:t>
            </w:r>
          </w:p>
        </w:tc>
      </w:tr>
      <w:tr w:rsidR="00E35E22" w:rsidRPr="00BE657F" w14:paraId="123A6EC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BAE9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8E25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3E50C8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C1604A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3BDC4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0,5300</w:t>
            </w:r>
          </w:p>
        </w:tc>
      </w:tr>
      <w:tr w:rsidR="00E35E22" w:rsidRPr="00BE657F" w14:paraId="2F4BF8B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B8BE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265</w:t>
            </w:r>
          </w:p>
        </w:tc>
        <w:tc>
          <w:tcPr>
            <w:tcW w:w="1276" w:type="dxa"/>
            <w:gridSpan w:val="2"/>
            <w:tcBorders>
              <w:top w:val="single" w:sz="4" w:space="0" w:color="auto"/>
              <w:bottom w:val="single" w:sz="4" w:space="0" w:color="auto"/>
            </w:tcBorders>
            <w:vAlign w:val="center"/>
          </w:tcPr>
          <w:p w14:paraId="587DB2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69355FB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FA4F3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62E90C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33751FA6" w14:textId="77777777" w:rsidR="00E35E22" w:rsidRPr="00BE657F" w:rsidRDefault="00E35E22" w:rsidP="0013755F">
            <w:pPr>
              <w:autoSpaceDE w:val="0"/>
              <w:autoSpaceDN w:val="0"/>
              <w:jc w:val="center"/>
              <w:rPr>
                <w:noProof w:val="0"/>
                <w:lang w:val="en-US" w:eastAsia="ru-RU"/>
              </w:rPr>
            </w:pPr>
          </w:p>
        </w:tc>
      </w:tr>
      <w:tr w:rsidR="00E35E22" w:rsidRPr="00BE657F" w14:paraId="2A5D87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91AD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C338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3F5699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78463A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93110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14,2656</w:t>
            </w:r>
          </w:p>
        </w:tc>
      </w:tr>
      <w:tr w:rsidR="00E35E22" w:rsidRPr="00BE657F" w14:paraId="5A1EDF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3061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26A4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1D8217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2DB92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C7D9D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2,8800</w:t>
            </w:r>
          </w:p>
        </w:tc>
      </w:tr>
      <w:tr w:rsidR="00E35E22" w:rsidRPr="00BE657F" w14:paraId="6154BF4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773A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008E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3A5EBB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5F4C97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86121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140,2560</w:t>
            </w:r>
          </w:p>
        </w:tc>
      </w:tr>
      <w:tr w:rsidR="00E35E22" w:rsidRPr="00BE657F" w14:paraId="0BF5E2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3C2A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24C0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2E6DD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6DC96A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2F92B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0,1075</w:t>
            </w:r>
          </w:p>
        </w:tc>
      </w:tr>
      <w:tr w:rsidR="00E35E22" w:rsidRPr="00BE657F" w14:paraId="562D4F1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06B7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B4FF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1AAF7E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6F493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FD840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0,7584</w:t>
            </w:r>
          </w:p>
        </w:tc>
      </w:tr>
      <w:tr w:rsidR="00E35E22" w:rsidRPr="00BE657F" w14:paraId="691FE12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404B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966F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4A3E160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4AE095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4DA63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0,2842</w:t>
            </w:r>
          </w:p>
        </w:tc>
      </w:tr>
      <w:tr w:rsidR="00E35E22" w:rsidRPr="00BE657F" w14:paraId="022CD55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0C81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266</w:t>
            </w:r>
          </w:p>
        </w:tc>
        <w:tc>
          <w:tcPr>
            <w:tcW w:w="1276" w:type="dxa"/>
            <w:gridSpan w:val="2"/>
            <w:tcBorders>
              <w:top w:val="single" w:sz="4" w:space="0" w:color="auto"/>
              <w:bottom w:val="single" w:sz="4" w:space="0" w:color="auto"/>
            </w:tcBorders>
            <w:vAlign w:val="center"/>
          </w:tcPr>
          <w:p w14:paraId="05C7AB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5814B85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DF1E3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A8578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5C31EBB8" w14:textId="77777777" w:rsidR="00E35E22" w:rsidRPr="00BE657F" w:rsidRDefault="00E35E22" w:rsidP="0013755F">
            <w:pPr>
              <w:autoSpaceDE w:val="0"/>
              <w:autoSpaceDN w:val="0"/>
              <w:jc w:val="center"/>
              <w:rPr>
                <w:noProof w:val="0"/>
                <w:lang w:val="en-US" w:eastAsia="ru-RU"/>
              </w:rPr>
            </w:pPr>
          </w:p>
        </w:tc>
      </w:tr>
      <w:tr w:rsidR="00E35E22" w:rsidRPr="00BE657F" w14:paraId="44F461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0199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6D08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1EDF6F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7CB8A4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8B4C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14,6400</w:t>
            </w:r>
          </w:p>
        </w:tc>
      </w:tr>
      <w:tr w:rsidR="00E35E22" w:rsidRPr="00BE657F" w14:paraId="6A01AF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5A0C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8C7F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1BF3D29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73E2F1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44945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85,6800</w:t>
            </w:r>
          </w:p>
        </w:tc>
      </w:tr>
      <w:tr w:rsidR="00E35E22" w:rsidRPr="00BE657F" w14:paraId="7FC5B6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C4CB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B3CDB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9E811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6F4D0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8F310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EC4A5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FC62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5900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86CC0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F292D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9CDFF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0,9480</w:t>
            </w:r>
          </w:p>
        </w:tc>
      </w:tr>
      <w:tr w:rsidR="00E35E22" w:rsidRPr="00BE657F" w14:paraId="61D769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0401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AF25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1F3A770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20F5DB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2F87C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54CB776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E44A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267</w:t>
            </w:r>
          </w:p>
        </w:tc>
        <w:tc>
          <w:tcPr>
            <w:tcW w:w="1276" w:type="dxa"/>
            <w:gridSpan w:val="2"/>
            <w:tcBorders>
              <w:top w:val="single" w:sz="4" w:space="0" w:color="auto"/>
              <w:bottom w:val="single" w:sz="4" w:space="0" w:color="auto"/>
            </w:tcBorders>
            <w:vAlign w:val="center"/>
          </w:tcPr>
          <w:p w14:paraId="140E6D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08798E2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A4EEA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092674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22,6000</w:t>
            </w:r>
          </w:p>
          <w:p w14:paraId="0B910076" w14:textId="77777777" w:rsidR="00E35E22" w:rsidRPr="00BE657F" w:rsidRDefault="00E35E22" w:rsidP="0013755F">
            <w:pPr>
              <w:autoSpaceDE w:val="0"/>
              <w:autoSpaceDN w:val="0"/>
              <w:jc w:val="center"/>
              <w:rPr>
                <w:noProof w:val="0"/>
                <w:lang w:val="en-US" w:eastAsia="ru-RU"/>
              </w:rPr>
            </w:pPr>
          </w:p>
        </w:tc>
      </w:tr>
      <w:tr w:rsidR="00E35E22" w:rsidRPr="00BE657F" w14:paraId="71B798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B062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CB33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4F80DE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1DE2B3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D055C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10,1700</w:t>
            </w:r>
          </w:p>
        </w:tc>
      </w:tr>
      <w:tr w:rsidR="00E35E22" w:rsidRPr="00BE657F" w14:paraId="5A3746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518F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EEAAC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91B8B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0C4D3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9EFA9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2,2600</w:t>
            </w:r>
          </w:p>
        </w:tc>
      </w:tr>
      <w:tr w:rsidR="00E35E22" w:rsidRPr="00BE657F" w14:paraId="01BDAA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9C5A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5A61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684C75E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8539C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9FDB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23,8407</w:t>
            </w:r>
          </w:p>
        </w:tc>
      </w:tr>
      <w:tr w:rsidR="00E35E22" w:rsidRPr="00BE657F" w14:paraId="52E862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340D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EA4D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6B54D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45A2C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278E4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54AB5F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0A9F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83AB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84803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DB368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6B54F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72E0999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729F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268</w:t>
            </w:r>
          </w:p>
        </w:tc>
        <w:tc>
          <w:tcPr>
            <w:tcW w:w="1276" w:type="dxa"/>
            <w:gridSpan w:val="2"/>
            <w:tcBorders>
              <w:top w:val="single" w:sz="4" w:space="0" w:color="auto"/>
              <w:bottom w:val="single" w:sz="4" w:space="0" w:color="auto"/>
            </w:tcBorders>
            <w:vAlign w:val="center"/>
          </w:tcPr>
          <w:p w14:paraId="415BE0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7CB729E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19CE77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0D5DB7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78,6000</w:t>
            </w:r>
          </w:p>
          <w:p w14:paraId="47506933" w14:textId="77777777" w:rsidR="00E35E22" w:rsidRPr="00BE657F" w:rsidRDefault="00E35E22" w:rsidP="0013755F">
            <w:pPr>
              <w:autoSpaceDE w:val="0"/>
              <w:autoSpaceDN w:val="0"/>
              <w:jc w:val="center"/>
              <w:rPr>
                <w:noProof w:val="0"/>
                <w:lang w:val="en-US" w:eastAsia="ru-RU"/>
              </w:rPr>
            </w:pPr>
          </w:p>
        </w:tc>
      </w:tr>
      <w:tr w:rsidR="00E35E22" w:rsidRPr="00BE657F" w14:paraId="2FCEA83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726F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A3171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5EB22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588722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34241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2,3580</w:t>
            </w:r>
          </w:p>
        </w:tc>
      </w:tr>
      <w:tr w:rsidR="00E35E22" w:rsidRPr="00BE657F" w14:paraId="621416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18300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F671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15AEB2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47FB96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C97E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11,7900</w:t>
            </w:r>
          </w:p>
        </w:tc>
      </w:tr>
      <w:tr w:rsidR="00E35E22" w:rsidRPr="00BE657F" w14:paraId="704D7F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A4E51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F67F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4A73DBD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59C514E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8BFC7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3,9300</w:t>
            </w:r>
          </w:p>
        </w:tc>
      </w:tr>
      <w:tr w:rsidR="00E35E22" w:rsidRPr="00BE657F" w14:paraId="59C6094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16E5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269</w:t>
            </w:r>
          </w:p>
        </w:tc>
        <w:tc>
          <w:tcPr>
            <w:tcW w:w="1276" w:type="dxa"/>
            <w:gridSpan w:val="2"/>
            <w:tcBorders>
              <w:top w:val="single" w:sz="4" w:space="0" w:color="auto"/>
              <w:bottom w:val="single" w:sz="4" w:space="0" w:color="auto"/>
            </w:tcBorders>
            <w:vAlign w:val="center"/>
          </w:tcPr>
          <w:p w14:paraId="5169B5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5F6C14C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lastRenderedPageBreak/>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5065E9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70ABE62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0DAA4FDA" w14:textId="77777777" w:rsidR="00E35E22" w:rsidRPr="00BE657F" w:rsidRDefault="00E35E22" w:rsidP="0013755F">
            <w:pPr>
              <w:autoSpaceDE w:val="0"/>
              <w:autoSpaceDN w:val="0"/>
              <w:jc w:val="center"/>
              <w:rPr>
                <w:noProof w:val="0"/>
                <w:lang w:val="en-US" w:eastAsia="ru-RU"/>
              </w:rPr>
            </w:pPr>
          </w:p>
        </w:tc>
      </w:tr>
      <w:tr w:rsidR="00E35E22" w:rsidRPr="00BE657F" w14:paraId="43CE70B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5ED3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EA15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043ADD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146B6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0DF5B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5,2800</w:t>
            </w:r>
          </w:p>
        </w:tc>
      </w:tr>
      <w:tr w:rsidR="00E35E22" w:rsidRPr="00BE657F" w14:paraId="5BF6F8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C80D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AF58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BD40A4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09C2D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299A9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3,8400</w:t>
            </w:r>
          </w:p>
        </w:tc>
      </w:tr>
      <w:tr w:rsidR="00E35E22" w:rsidRPr="00BE657F" w14:paraId="0E456D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AF80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E6F9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EEF5F5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02A7B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8DD56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0,5760</w:t>
            </w:r>
          </w:p>
        </w:tc>
      </w:tr>
      <w:tr w:rsidR="00E35E22" w:rsidRPr="00BE657F" w14:paraId="618979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8B1A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833F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5330C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7267652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3A164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5E78B8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13B2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A276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B9A04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EB858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2974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7CBB7B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3D0E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6315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293DB6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F942F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EE58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0,0192</w:t>
            </w:r>
          </w:p>
        </w:tc>
      </w:tr>
      <w:tr w:rsidR="00E35E22" w:rsidRPr="00BE657F" w14:paraId="3730279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6C23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270</w:t>
            </w:r>
          </w:p>
        </w:tc>
        <w:tc>
          <w:tcPr>
            <w:tcW w:w="1276" w:type="dxa"/>
            <w:gridSpan w:val="2"/>
            <w:tcBorders>
              <w:top w:val="single" w:sz="4" w:space="0" w:color="auto"/>
              <w:bottom w:val="single" w:sz="4" w:space="0" w:color="auto"/>
            </w:tcBorders>
            <w:vAlign w:val="center"/>
          </w:tcPr>
          <w:p w14:paraId="32A9EC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3BDDCCBB"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proofErr w:type="gramStart"/>
            <w:r w:rsidRPr="00BE657F">
              <w:rPr>
                <w:noProof w:val="0"/>
                <w:lang w:val="en-US" w:eastAsia="ru-RU"/>
              </w:rPr>
              <w:t>poliesteri</w:t>
            </w:r>
            <w:proofErr w:type="spellEnd"/>
            <w:r w:rsidRPr="00BE657F">
              <w:rPr>
                <w:noProof w:val="0"/>
                <w:lang w:val="en-US" w:eastAsia="ru-RU"/>
              </w:rPr>
              <w:t>,(</w:t>
            </w:r>
            <w:proofErr w:type="gramEnd"/>
            <w:r w:rsidRPr="00BE657F">
              <w:rPr>
                <w:noProof w:val="0"/>
                <w:lang w:val="en-US" w:eastAsia="ru-RU"/>
              </w:rPr>
              <w:t>*</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70402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FD021B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6EAB2826" w14:textId="77777777" w:rsidR="00E35E22" w:rsidRPr="00BE657F" w:rsidRDefault="00E35E22" w:rsidP="0013755F">
            <w:pPr>
              <w:autoSpaceDE w:val="0"/>
              <w:autoSpaceDN w:val="0"/>
              <w:jc w:val="center"/>
              <w:rPr>
                <w:noProof w:val="0"/>
                <w:lang w:val="en-US" w:eastAsia="ru-RU"/>
              </w:rPr>
            </w:pPr>
          </w:p>
        </w:tc>
      </w:tr>
      <w:tr w:rsidR="00E35E22" w:rsidRPr="00BE657F" w14:paraId="7C29EF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6B104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5CB1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20745A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C07D3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353AD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44,2000</w:t>
            </w:r>
          </w:p>
        </w:tc>
      </w:tr>
      <w:tr w:rsidR="00E35E22" w:rsidRPr="00BE657F" w14:paraId="48DE21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D022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CDCA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57DB20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C788A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761AA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74,8000</w:t>
            </w:r>
          </w:p>
        </w:tc>
      </w:tr>
      <w:tr w:rsidR="00E35E22" w:rsidRPr="00BE657F" w14:paraId="7BBE5B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A572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2DBA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6F6353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507E0B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E8E14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69785B6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C6F4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271</w:t>
            </w:r>
          </w:p>
        </w:tc>
        <w:tc>
          <w:tcPr>
            <w:tcW w:w="1276" w:type="dxa"/>
            <w:gridSpan w:val="2"/>
            <w:tcBorders>
              <w:top w:val="single" w:sz="4" w:space="0" w:color="auto"/>
              <w:bottom w:val="single" w:sz="4" w:space="0" w:color="auto"/>
            </w:tcBorders>
            <w:vAlign w:val="center"/>
          </w:tcPr>
          <w:p w14:paraId="7B9F26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238844F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3DCBAA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954FAF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77,6000</w:t>
            </w:r>
          </w:p>
          <w:p w14:paraId="5C2DF0B6" w14:textId="77777777" w:rsidR="00E35E22" w:rsidRPr="00BE657F" w:rsidRDefault="00E35E22" w:rsidP="0013755F">
            <w:pPr>
              <w:autoSpaceDE w:val="0"/>
              <w:autoSpaceDN w:val="0"/>
              <w:jc w:val="center"/>
              <w:rPr>
                <w:noProof w:val="0"/>
                <w:lang w:val="en-US" w:eastAsia="ru-RU"/>
              </w:rPr>
            </w:pPr>
          </w:p>
        </w:tc>
      </w:tr>
      <w:tr w:rsidR="00E35E22" w:rsidRPr="00BE657F" w14:paraId="0F39BE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807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337E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F89226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AF9E0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F19E3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42,6800</w:t>
            </w:r>
          </w:p>
        </w:tc>
      </w:tr>
      <w:tr w:rsidR="00E35E22" w:rsidRPr="00BE657F" w14:paraId="15C7AA5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59B0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DE1C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7FFB0C0A"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D09D7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D941A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31,0400</w:t>
            </w:r>
          </w:p>
        </w:tc>
      </w:tr>
      <w:tr w:rsidR="00E35E22" w:rsidRPr="00BE657F" w14:paraId="506398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DD6E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D931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B455F9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F701C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B066B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4,6560</w:t>
            </w:r>
          </w:p>
        </w:tc>
      </w:tr>
      <w:tr w:rsidR="00E35E22" w:rsidRPr="00BE657F" w14:paraId="08F1F8B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CE1E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86D28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4486F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9F79EA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8DC6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38,8000</w:t>
            </w:r>
          </w:p>
        </w:tc>
      </w:tr>
      <w:tr w:rsidR="00E35E22" w:rsidRPr="00BE657F" w14:paraId="65C0E3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DE808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F5C0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5DDC8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870CB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A2919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w:t>
            </w:r>
          </w:p>
        </w:tc>
      </w:tr>
      <w:tr w:rsidR="00E35E22" w:rsidRPr="00BE657F" w14:paraId="360230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F215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1ECB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D7B3C6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5BC9D3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8C3AE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0,1552</w:t>
            </w:r>
          </w:p>
        </w:tc>
      </w:tr>
      <w:tr w:rsidR="00E35E22" w:rsidRPr="00BE657F" w14:paraId="1637E0F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FBA8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272</w:t>
            </w:r>
          </w:p>
        </w:tc>
        <w:tc>
          <w:tcPr>
            <w:tcW w:w="1276" w:type="dxa"/>
            <w:gridSpan w:val="2"/>
            <w:tcBorders>
              <w:top w:val="single" w:sz="4" w:space="0" w:color="auto"/>
              <w:bottom w:val="single" w:sz="4" w:space="0" w:color="auto"/>
            </w:tcBorders>
            <w:vAlign w:val="center"/>
          </w:tcPr>
          <w:p w14:paraId="2D843D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536AE8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5DD383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676559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54BDF39E" w14:textId="77777777" w:rsidR="00E35E22" w:rsidRPr="00BE657F" w:rsidRDefault="00E35E22" w:rsidP="0013755F">
            <w:pPr>
              <w:autoSpaceDE w:val="0"/>
              <w:autoSpaceDN w:val="0"/>
              <w:jc w:val="center"/>
              <w:rPr>
                <w:noProof w:val="0"/>
                <w:lang w:val="en-US" w:eastAsia="ru-RU"/>
              </w:rPr>
            </w:pPr>
          </w:p>
        </w:tc>
      </w:tr>
      <w:tr w:rsidR="00E35E22" w:rsidRPr="00BE657F" w14:paraId="261E72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BE6B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2EEC6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F313D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F136B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71470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41BE8D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2575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133D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562D5E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2583E7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046A8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5,4000</w:t>
            </w:r>
          </w:p>
        </w:tc>
      </w:tr>
      <w:tr w:rsidR="00E35E22" w:rsidRPr="00BE657F" w14:paraId="6A8641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E06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7CE7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6BF05A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79493F0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A0485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164E162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8AF2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273</w:t>
            </w:r>
          </w:p>
        </w:tc>
        <w:tc>
          <w:tcPr>
            <w:tcW w:w="1276" w:type="dxa"/>
            <w:gridSpan w:val="2"/>
            <w:tcBorders>
              <w:top w:val="single" w:sz="4" w:space="0" w:color="auto"/>
              <w:bottom w:val="single" w:sz="4" w:space="0" w:color="auto"/>
            </w:tcBorders>
            <w:vAlign w:val="center"/>
          </w:tcPr>
          <w:p w14:paraId="5C7421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6E3FC4D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1F6EB9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5BF19C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3F4D5F4E" w14:textId="77777777" w:rsidR="00E35E22" w:rsidRPr="00BE657F" w:rsidRDefault="00E35E22" w:rsidP="0013755F">
            <w:pPr>
              <w:autoSpaceDE w:val="0"/>
              <w:autoSpaceDN w:val="0"/>
              <w:jc w:val="center"/>
              <w:rPr>
                <w:noProof w:val="0"/>
                <w:lang w:val="en-US" w:eastAsia="ru-RU"/>
              </w:rPr>
            </w:pPr>
          </w:p>
        </w:tc>
      </w:tr>
      <w:tr w:rsidR="00E35E22" w:rsidRPr="00BE657F" w14:paraId="2A41F4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B539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6BC1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43DB3D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4CDF1F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6D090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16,8480</w:t>
            </w:r>
          </w:p>
        </w:tc>
      </w:tr>
      <w:tr w:rsidR="00E35E22" w:rsidRPr="00BE657F" w14:paraId="093CEA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4133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6FBD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30C454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76F222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2105F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1 108,2096</w:t>
            </w:r>
          </w:p>
        </w:tc>
      </w:tr>
      <w:tr w:rsidR="00E35E22" w:rsidRPr="00BE657F" w14:paraId="05005D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0997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10F2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6D427B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A779A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97ABF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3,2594</w:t>
            </w:r>
          </w:p>
        </w:tc>
      </w:tr>
      <w:tr w:rsidR="00E35E22" w:rsidRPr="00BE657F" w14:paraId="07D34B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9C9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95F0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72A15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48019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1676D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0,2535</w:t>
            </w:r>
          </w:p>
        </w:tc>
      </w:tr>
      <w:tr w:rsidR="00E35E22" w:rsidRPr="00BE657F" w14:paraId="002BBC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0B3C3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12A4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183C147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3E9EB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00238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3,0240</w:t>
            </w:r>
          </w:p>
        </w:tc>
      </w:tr>
      <w:tr w:rsidR="00E35E22" w:rsidRPr="00BE657F" w14:paraId="55D51B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F806E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2CB4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423635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CA5FC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6E337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34152CA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B9708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274</w:t>
            </w:r>
          </w:p>
        </w:tc>
        <w:tc>
          <w:tcPr>
            <w:tcW w:w="1276" w:type="dxa"/>
            <w:gridSpan w:val="2"/>
            <w:tcBorders>
              <w:top w:val="single" w:sz="4" w:space="0" w:color="auto"/>
              <w:bottom w:val="single" w:sz="4" w:space="0" w:color="auto"/>
            </w:tcBorders>
            <w:vAlign w:val="center"/>
          </w:tcPr>
          <w:p w14:paraId="1C1F3F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75D5667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16C92B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EA58E1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7048CE09" w14:textId="77777777" w:rsidR="00E35E22" w:rsidRPr="00BE657F" w:rsidRDefault="00E35E22" w:rsidP="0013755F">
            <w:pPr>
              <w:autoSpaceDE w:val="0"/>
              <w:autoSpaceDN w:val="0"/>
              <w:jc w:val="center"/>
              <w:rPr>
                <w:noProof w:val="0"/>
                <w:lang w:val="en-US" w:eastAsia="ru-RU"/>
              </w:rPr>
            </w:pPr>
          </w:p>
        </w:tc>
      </w:tr>
      <w:tr w:rsidR="00E35E22" w:rsidRPr="00BE657F" w14:paraId="11A5B8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5DCB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594F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255B332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36C617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886AC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41,4000</w:t>
            </w:r>
          </w:p>
        </w:tc>
      </w:tr>
      <w:tr w:rsidR="00E35E22" w:rsidRPr="00BE657F" w14:paraId="5704DA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947E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C248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0C55E6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67834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C8AE1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5,4000</w:t>
            </w:r>
          </w:p>
        </w:tc>
      </w:tr>
      <w:tr w:rsidR="00E35E22" w:rsidRPr="00BE657F" w14:paraId="5B2416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44EB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FBDA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3F0A7C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10555D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35F034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38,1780</w:t>
            </w:r>
          </w:p>
        </w:tc>
      </w:tr>
      <w:tr w:rsidR="00E35E22" w:rsidRPr="00BE657F" w14:paraId="63D171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82A5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1B82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6F6AEE8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744D6C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93866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38,1780</w:t>
            </w:r>
          </w:p>
        </w:tc>
      </w:tr>
      <w:tr w:rsidR="00E35E22" w:rsidRPr="00BE657F" w14:paraId="07CBEE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F59E8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D044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09DE65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33FA70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9AA5D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32,7240</w:t>
            </w:r>
          </w:p>
        </w:tc>
      </w:tr>
      <w:tr w:rsidR="00E35E22" w:rsidRPr="00BE657F" w14:paraId="09FA46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7691E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C90A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BACCB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EFE15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49101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3BF1841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708C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275</w:t>
            </w:r>
          </w:p>
        </w:tc>
        <w:tc>
          <w:tcPr>
            <w:tcW w:w="1276" w:type="dxa"/>
            <w:gridSpan w:val="2"/>
            <w:tcBorders>
              <w:top w:val="single" w:sz="4" w:space="0" w:color="auto"/>
              <w:bottom w:val="single" w:sz="4" w:space="0" w:color="auto"/>
            </w:tcBorders>
            <w:vAlign w:val="center"/>
          </w:tcPr>
          <w:p w14:paraId="35C9D9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1B9F1C5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420E73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F83C67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3D608C42" w14:textId="77777777" w:rsidR="00E35E22" w:rsidRPr="00BE657F" w:rsidRDefault="00E35E22" w:rsidP="0013755F">
            <w:pPr>
              <w:autoSpaceDE w:val="0"/>
              <w:autoSpaceDN w:val="0"/>
              <w:jc w:val="center"/>
              <w:rPr>
                <w:noProof w:val="0"/>
                <w:lang w:val="en-US" w:eastAsia="ru-RU"/>
              </w:rPr>
            </w:pPr>
          </w:p>
        </w:tc>
      </w:tr>
      <w:tr w:rsidR="00E35E22" w:rsidRPr="00BE657F" w14:paraId="5B7830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651E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40AA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8E0A9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7DE200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2330C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6,7200</w:t>
            </w:r>
          </w:p>
        </w:tc>
      </w:tr>
      <w:tr w:rsidR="00E35E22" w:rsidRPr="00BE657F" w14:paraId="45D4693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F766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3187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4927E5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AA9F0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486E3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003887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D570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531C5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6A72FD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5886A3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043B3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6D07C2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BC0F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B95F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5294DE9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42BC50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E339C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081688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B7C7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5DB9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CAE2F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15146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60EFD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6ED8809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39265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276</w:t>
            </w:r>
          </w:p>
        </w:tc>
        <w:tc>
          <w:tcPr>
            <w:tcW w:w="1276" w:type="dxa"/>
            <w:gridSpan w:val="2"/>
            <w:tcBorders>
              <w:top w:val="single" w:sz="4" w:space="0" w:color="auto"/>
              <w:bottom w:val="single" w:sz="4" w:space="0" w:color="auto"/>
            </w:tcBorders>
            <w:vAlign w:val="center"/>
          </w:tcPr>
          <w:p w14:paraId="023C33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5A9014F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6481C1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0E7F2B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3D57DD7B" w14:textId="77777777" w:rsidR="00E35E22" w:rsidRPr="00BE657F" w:rsidRDefault="00E35E22" w:rsidP="0013755F">
            <w:pPr>
              <w:autoSpaceDE w:val="0"/>
              <w:autoSpaceDN w:val="0"/>
              <w:jc w:val="center"/>
              <w:rPr>
                <w:noProof w:val="0"/>
                <w:lang w:val="en-US" w:eastAsia="ru-RU"/>
              </w:rPr>
            </w:pPr>
          </w:p>
        </w:tc>
      </w:tr>
      <w:tr w:rsidR="00E35E22" w:rsidRPr="00BE657F" w14:paraId="6DF38E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C9F0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1F41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22BF5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B71FC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F87D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58D286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BC75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EDBE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3EA2DA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08994F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7CBF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65D786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8276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0200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46D471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5F0DA9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A2198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348DC5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5991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3D15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576C5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890204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32D1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024EC2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E118B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7D80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CC0BA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8B484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051EF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27B60AB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9B38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277</w:t>
            </w:r>
          </w:p>
        </w:tc>
        <w:tc>
          <w:tcPr>
            <w:tcW w:w="1276" w:type="dxa"/>
            <w:gridSpan w:val="2"/>
            <w:tcBorders>
              <w:top w:val="single" w:sz="4" w:space="0" w:color="auto"/>
              <w:bottom w:val="single" w:sz="4" w:space="0" w:color="auto"/>
            </w:tcBorders>
            <w:vAlign w:val="center"/>
          </w:tcPr>
          <w:p w14:paraId="37C52A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21EDD9D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3CCA697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C3BDC3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5F7BB405" w14:textId="77777777" w:rsidR="00E35E22" w:rsidRPr="00BE657F" w:rsidRDefault="00E35E22" w:rsidP="0013755F">
            <w:pPr>
              <w:autoSpaceDE w:val="0"/>
              <w:autoSpaceDN w:val="0"/>
              <w:jc w:val="center"/>
              <w:rPr>
                <w:noProof w:val="0"/>
                <w:lang w:val="en-US" w:eastAsia="ru-RU"/>
              </w:rPr>
            </w:pPr>
          </w:p>
        </w:tc>
      </w:tr>
      <w:tr w:rsidR="00E35E22" w:rsidRPr="00BE657F" w14:paraId="3B16C8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C511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31B6C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7A3CF3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0F495F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D0A3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5CA1F4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12C6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5D8C1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2D4C1F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7214E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CBCD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35530E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4C338E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0F62F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2F81D21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2264FDC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176914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9F0991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E60FE2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A02DEF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312198"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6E298F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E12FFEA" w14:textId="77777777" w:rsidR="00E35E22" w:rsidRPr="00BE657F" w:rsidRDefault="00E35E22" w:rsidP="0013755F">
            <w:pPr>
              <w:autoSpaceDE w:val="0"/>
              <w:autoSpaceDN w:val="0"/>
              <w:rPr>
                <w:noProof w:val="0"/>
                <w:lang w:val="en-US" w:eastAsia="ru-RU"/>
              </w:rPr>
            </w:pPr>
          </w:p>
        </w:tc>
      </w:tr>
      <w:tr w:rsidR="00E35E22" w:rsidRPr="00BE657F" w14:paraId="4376C99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E2DBC1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B962CD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B43874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58A89D3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57A3D6DD" w14:textId="77777777" w:rsidR="00E35E22" w:rsidRPr="00BE657F" w:rsidRDefault="00E35E22" w:rsidP="0013755F">
            <w:pPr>
              <w:autoSpaceDE w:val="0"/>
              <w:autoSpaceDN w:val="0"/>
              <w:rPr>
                <w:noProof w:val="0"/>
                <w:lang w:val="en-US" w:eastAsia="ru-RU"/>
              </w:rPr>
            </w:pPr>
          </w:p>
        </w:tc>
      </w:tr>
      <w:tr w:rsidR="00E35E22" w:rsidRPr="00BE657F" w14:paraId="5617F98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F2119A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3E2B79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A93EF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06E09AC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19E044D" w14:textId="77777777" w:rsidR="00E35E22" w:rsidRPr="00BE657F" w:rsidRDefault="00E35E22" w:rsidP="0013755F">
            <w:pPr>
              <w:autoSpaceDE w:val="0"/>
              <w:autoSpaceDN w:val="0"/>
              <w:rPr>
                <w:noProof w:val="0"/>
                <w:lang w:val="en-US" w:eastAsia="ru-RU"/>
              </w:rPr>
            </w:pPr>
          </w:p>
        </w:tc>
      </w:tr>
      <w:tr w:rsidR="00E35E22" w:rsidRPr="00BE657F" w14:paraId="63B69C3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0CC9E1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4DA91D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01A57C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DA713D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5DB0D3B5" w14:textId="77777777" w:rsidR="00E35E22" w:rsidRPr="00BE657F" w:rsidRDefault="00E35E22" w:rsidP="0013755F">
            <w:pPr>
              <w:autoSpaceDE w:val="0"/>
              <w:autoSpaceDN w:val="0"/>
              <w:rPr>
                <w:noProof w:val="0"/>
                <w:lang w:val="en-US" w:eastAsia="ru-RU"/>
              </w:rPr>
            </w:pPr>
          </w:p>
        </w:tc>
      </w:tr>
      <w:tr w:rsidR="00E35E22" w:rsidRPr="00BE657F" w14:paraId="2ABD0ED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F94487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6ABFC0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EF1793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0C4A59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1311BE45" w14:textId="77777777" w:rsidR="00E35E22" w:rsidRPr="00BE657F" w:rsidRDefault="00E35E22" w:rsidP="0013755F">
            <w:pPr>
              <w:autoSpaceDE w:val="0"/>
              <w:autoSpaceDN w:val="0"/>
              <w:rPr>
                <w:noProof w:val="0"/>
                <w:lang w:val="en-US" w:eastAsia="ru-RU"/>
              </w:rPr>
            </w:pPr>
          </w:p>
        </w:tc>
      </w:tr>
      <w:tr w:rsidR="00E35E22" w:rsidRPr="00BE657F" w14:paraId="1372E758"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1EE64A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197E1A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AB96FDE"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17057AD2"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484579F1"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C640079" w14:textId="77777777" w:rsidR="00E35E22" w:rsidRPr="00BE657F" w:rsidRDefault="00E35E22" w:rsidP="0013755F">
            <w:pPr>
              <w:autoSpaceDE w:val="0"/>
              <w:autoSpaceDN w:val="0"/>
              <w:rPr>
                <w:noProof w:val="0"/>
                <w:lang w:val="en-US" w:eastAsia="ru-RU"/>
              </w:rPr>
            </w:pPr>
          </w:p>
        </w:tc>
      </w:tr>
      <w:tr w:rsidR="00E35E22" w:rsidRPr="00BE657F" w14:paraId="745B6121"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A21D616"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3F1EEFE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20E5FF3B"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7.2. </w:t>
            </w:r>
            <w:proofErr w:type="spellStart"/>
            <w:r w:rsidRPr="00BE657F">
              <w:rPr>
                <w:b/>
                <w:bCs/>
                <w:noProof w:val="0"/>
                <w:sz w:val="22"/>
                <w:szCs w:val="22"/>
                <w:lang w:val="en-US" w:eastAsia="ru-RU"/>
              </w:rPr>
              <w:t>Electricitate</w:t>
            </w:r>
            <w:proofErr w:type="spellEnd"/>
          </w:p>
          <w:p w14:paraId="327D4883"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0B538769"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E7E7501" w14:textId="77777777" w:rsidR="00E35E22" w:rsidRPr="00BE657F" w:rsidRDefault="00E35E22" w:rsidP="0013755F">
            <w:pPr>
              <w:autoSpaceDE w:val="0"/>
              <w:autoSpaceDN w:val="0"/>
              <w:rPr>
                <w:noProof w:val="0"/>
                <w:lang w:val="en-US" w:eastAsia="ru-RU"/>
              </w:rPr>
            </w:pPr>
          </w:p>
        </w:tc>
      </w:tr>
      <w:tr w:rsidR="00E35E22" w:rsidRPr="00BE657F" w14:paraId="2CFB8D1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AA30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278</w:t>
            </w:r>
          </w:p>
        </w:tc>
        <w:tc>
          <w:tcPr>
            <w:tcW w:w="1276" w:type="dxa"/>
            <w:gridSpan w:val="2"/>
            <w:tcBorders>
              <w:top w:val="single" w:sz="4" w:space="0" w:color="auto"/>
              <w:bottom w:val="single" w:sz="4" w:space="0" w:color="auto"/>
            </w:tcBorders>
            <w:vAlign w:val="center"/>
          </w:tcPr>
          <w:p w14:paraId="4C2359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03330AA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582C57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833F07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3B9DBA29" w14:textId="77777777" w:rsidR="00E35E22" w:rsidRPr="00BE657F" w:rsidRDefault="00E35E22" w:rsidP="0013755F">
            <w:pPr>
              <w:autoSpaceDE w:val="0"/>
              <w:autoSpaceDN w:val="0"/>
              <w:jc w:val="center"/>
              <w:rPr>
                <w:noProof w:val="0"/>
                <w:lang w:val="en-US" w:eastAsia="ru-RU"/>
              </w:rPr>
            </w:pPr>
          </w:p>
        </w:tc>
      </w:tr>
      <w:tr w:rsidR="00E35E22" w:rsidRPr="00BE657F" w14:paraId="56F68C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F74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FDB7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982955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1A7E3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0C314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7,9200</w:t>
            </w:r>
          </w:p>
        </w:tc>
      </w:tr>
      <w:tr w:rsidR="00E35E22" w:rsidRPr="00BE657F" w14:paraId="217183B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8947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279</w:t>
            </w:r>
          </w:p>
        </w:tc>
        <w:tc>
          <w:tcPr>
            <w:tcW w:w="1276" w:type="dxa"/>
            <w:gridSpan w:val="2"/>
            <w:tcBorders>
              <w:top w:val="single" w:sz="4" w:space="0" w:color="auto"/>
              <w:bottom w:val="single" w:sz="4" w:space="0" w:color="auto"/>
            </w:tcBorders>
            <w:vAlign w:val="center"/>
          </w:tcPr>
          <w:p w14:paraId="6C9451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11038C4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p w14:paraId="502A1C25"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7A869DC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960533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37,0000</w:t>
            </w:r>
          </w:p>
          <w:p w14:paraId="1F65DA39" w14:textId="77777777" w:rsidR="00E35E22" w:rsidRPr="00BE657F" w:rsidRDefault="00E35E22" w:rsidP="0013755F">
            <w:pPr>
              <w:autoSpaceDE w:val="0"/>
              <w:autoSpaceDN w:val="0"/>
              <w:jc w:val="center"/>
              <w:rPr>
                <w:noProof w:val="0"/>
                <w:lang w:val="en-US" w:eastAsia="ru-RU"/>
              </w:rPr>
            </w:pPr>
          </w:p>
        </w:tc>
      </w:tr>
      <w:tr w:rsidR="00E35E22" w:rsidRPr="00BE657F" w14:paraId="53A015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D7CA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934A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493E97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96F61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F78B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2,2200</w:t>
            </w:r>
          </w:p>
        </w:tc>
      </w:tr>
      <w:tr w:rsidR="00E35E22" w:rsidRPr="00BE657F" w14:paraId="0632D97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582F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w:t>
            </w:r>
          </w:p>
        </w:tc>
        <w:tc>
          <w:tcPr>
            <w:tcW w:w="1276" w:type="dxa"/>
            <w:gridSpan w:val="2"/>
            <w:tcBorders>
              <w:top w:val="single" w:sz="4" w:space="0" w:color="auto"/>
              <w:bottom w:val="single" w:sz="4" w:space="0" w:color="auto"/>
            </w:tcBorders>
            <w:vAlign w:val="center"/>
          </w:tcPr>
          <w:p w14:paraId="351743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587A7BB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6DE8A9B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1C3BEF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1D8158A8" w14:textId="77777777" w:rsidR="00E35E22" w:rsidRPr="00BE657F" w:rsidRDefault="00E35E22" w:rsidP="0013755F">
            <w:pPr>
              <w:autoSpaceDE w:val="0"/>
              <w:autoSpaceDN w:val="0"/>
              <w:jc w:val="center"/>
              <w:rPr>
                <w:noProof w:val="0"/>
                <w:lang w:val="en-US" w:eastAsia="ru-RU"/>
              </w:rPr>
            </w:pPr>
          </w:p>
        </w:tc>
      </w:tr>
      <w:tr w:rsidR="00E35E22" w:rsidRPr="00BE657F" w14:paraId="6A4B8F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CE23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29E5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45718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C5E4E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FB43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1,7600</w:t>
            </w:r>
          </w:p>
        </w:tc>
      </w:tr>
      <w:tr w:rsidR="00E35E22" w:rsidRPr="00BE657F" w14:paraId="0AE5B12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BAB5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281</w:t>
            </w:r>
          </w:p>
        </w:tc>
        <w:tc>
          <w:tcPr>
            <w:tcW w:w="1276" w:type="dxa"/>
            <w:gridSpan w:val="2"/>
            <w:tcBorders>
              <w:top w:val="single" w:sz="4" w:space="0" w:color="auto"/>
              <w:bottom w:val="single" w:sz="4" w:space="0" w:color="auto"/>
            </w:tcBorders>
            <w:vAlign w:val="center"/>
          </w:tcPr>
          <w:p w14:paraId="68E2B3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5C0AEE9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2A70BA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1AEB21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65F1DE2F" w14:textId="77777777" w:rsidR="00E35E22" w:rsidRPr="00BE657F" w:rsidRDefault="00E35E22" w:rsidP="0013755F">
            <w:pPr>
              <w:autoSpaceDE w:val="0"/>
              <w:autoSpaceDN w:val="0"/>
              <w:jc w:val="center"/>
              <w:rPr>
                <w:noProof w:val="0"/>
                <w:lang w:val="en-US" w:eastAsia="ru-RU"/>
              </w:rPr>
            </w:pPr>
          </w:p>
        </w:tc>
      </w:tr>
      <w:tr w:rsidR="00E35E22" w:rsidRPr="00BE657F" w14:paraId="140487E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C902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7A54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A15899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74BEB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6A6B1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7,8300</w:t>
            </w:r>
          </w:p>
        </w:tc>
      </w:tr>
      <w:tr w:rsidR="00E35E22" w:rsidRPr="00BE657F" w14:paraId="77EE51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DD47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0085E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7C1D73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10E0B3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76425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9,6390</w:t>
            </w:r>
          </w:p>
        </w:tc>
      </w:tr>
      <w:tr w:rsidR="00E35E22" w:rsidRPr="00BE657F" w14:paraId="28DE4B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B08C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1CFC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2F06349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1C1D2D3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65BBF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0,9450</w:t>
            </w:r>
          </w:p>
        </w:tc>
      </w:tr>
      <w:tr w:rsidR="00E35E22" w:rsidRPr="00BE657F" w14:paraId="0A3E673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FB93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282</w:t>
            </w:r>
          </w:p>
        </w:tc>
        <w:tc>
          <w:tcPr>
            <w:tcW w:w="1276" w:type="dxa"/>
            <w:gridSpan w:val="2"/>
            <w:tcBorders>
              <w:top w:val="single" w:sz="4" w:space="0" w:color="auto"/>
              <w:bottom w:val="single" w:sz="4" w:space="0" w:color="auto"/>
            </w:tcBorders>
            <w:vAlign w:val="center"/>
          </w:tcPr>
          <w:p w14:paraId="3865D0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350EA20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150x60</w:t>
            </w:r>
          </w:p>
        </w:tc>
        <w:tc>
          <w:tcPr>
            <w:tcW w:w="1418" w:type="dxa"/>
            <w:tcBorders>
              <w:top w:val="single" w:sz="4" w:space="0" w:color="auto"/>
              <w:bottom w:val="single" w:sz="4" w:space="0" w:color="auto"/>
            </w:tcBorders>
            <w:vAlign w:val="center"/>
          </w:tcPr>
          <w:p w14:paraId="0D6A71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784E9F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27,0000</w:t>
            </w:r>
          </w:p>
          <w:p w14:paraId="5110BD63" w14:textId="77777777" w:rsidR="00E35E22" w:rsidRPr="00BE657F" w:rsidRDefault="00E35E22" w:rsidP="0013755F">
            <w:pPr>
              <w:autoSpaceDE w:val="0"/>
              <w:autoSpaceDN w:val="0"/>
              <w:jc w:val="center"/>
              <w:rPr>
                <w:noProof w:val="0"/>
                <w:lang w:val="en-US" w:eastAsia="ru-RU"/>
              </w:rPr>
            </w:pPr>
          </w:p>
        </w:tc>
      </w:tr>
      <w:tr w:rsidR="00E35E22" w:rsidRPr="00BE657F" w14:paraId="6EA732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098F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D9C7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1CC0E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C5737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901A1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23,4900</w:t>
            </w:r>
          </w:p>
        </w:tc>
      </w:tr>
      <w:tr w:rsidR="00E35E22" w:rsidRPr="00BE657F" w14:paraId="71012F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36B98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78C7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2521216704237*15060</w:t>
            </w:r>
          </w:p>
        </w:tc>
        <w:tc>
          <w:tcPr>
            <w:tcW w:w="4394" w:type="dxa"/>
            <w:gridSpan w:val="3"/>
            <w:tcBorders>
              <w:top w:val="nil"/>
              <w:bottom w:val="single" w:sz="2" w:space="0" w:color="auto"/>
            </w:tcBorders>
            <w:vAlign w:val="center"/>
          </w:tcPr>
          <w:p w14:paraId="617D5C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150x60</w:t>
            </w:r>
          </w:p>
        </w:tc>
        <w:tc>
          <w:tcPr>
            <w:tcW w:w="1418" w:type="dxa"/>
            <w:tcBorders>
              <w:top w:val="nil"/>
              <w:bottom w:val="single" w:sz="2" w:space="0" w:color="auto"/>
            </w:tcBorders>
            <w:vAlign w:val="center"/>
          </w:tcPr>
          <w:p w14:paraId="215402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EF110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28,9170</w:t>
            </w:r>
          </w:p>
        </w:tc>
      </w:tr>
      <w:tr w:rsidR="00E35E22" w:rsidRPr="00BE657F" w14:paraId="1276F3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7B4E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8AE1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4902221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71E39D7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41C73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2,8350</w:t>
            </w:r>
          </w:p>
        </w:tc>
      </w:tr>
      <w:tr w:rsidR="00E35E22" w:rsidRPr="00BE657F" w14:paraId="22352D2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6727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283</w:t>
            </w:r>
          </w:p>
        </w:tc>
        <w:tc>
          <w:tcPr>
            <w:tcW w:w="1276" w:type="dxa"/>
            <w:gridSpan w:val="2"/>
            <w:tcBorders>
              <w:top w:val="single" w:sz="4" w:space="0" w:color="auto"/>
              <w:bottom w:val="single" w:sz="4" w:space="0" w:color="auto"/>
            </w:tcBorders>
            <w:vAlign w:val="center"/>
          </w:tcPr>
          <w:p w14:paraId="28612C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3307A1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r w:rsidRPr="00BE657F">
              <w:rPr>
                <w:noProof w:val="0"/>
                <w:lang w:val="en-US" w:eastAsia="ru-RU"/>
              </w:rPr>
              <w:lastRenderedPageBreak/>
              <w:t xml:space="preserve">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46B96F7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52F5437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25,0000</w:t>
            </w:r>
          </w:p>
          <w:p w14:paraId="26298738" w14:textId="77777777" w:rsidR="00E35E22" w:rsidRPr="00BE657F" w:rsidRDefault="00E35E22" w:rsidP="0013755F">
            <w:pPr>
              <w:autoSpaceDE w:val="0"/>
              <w:autoSpaceDN w:val="0"/>
              <w:jc w:val="center"/>
              <w:rPr>
                <w:noProof w:val="0"/>
                <w:lang w:val="en-US" w:eastAsia="ru-RU"/>
              </w:rPr>
            </w:pPr>
          </w:p>
        </w:tc>
      </w:tr>
      <w:tr w:rsidR="00E35E22" w:rsidRPr="00BE657F" w14:paraId="692A5E4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1252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E502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6A435C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4AF33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044C4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7,7500</w:t>
            </w:r>
          </w:p>
        </w:tc>
      </w:tr>
      <w:tr w:rsidR="00E35E22" w:rsidRPr="00BE657F" w14:paraId="58FDBC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70F5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80B7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6DFAC97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490F6AA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F7AE7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25,5000</w:t>
            </w:r>
          </w:p>
        </w:tc>
      </w:tr>
      <w:tr w:rsidR="00E35E22" w:rsidRPr="00BE657F" w14:paraId="6F9F1E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23334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7329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3B146C8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19938A0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C22D7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25,0000</w:t>
            </w:r>
          </w:p>
        </w:tc>
      </w:tr>
      <w:tr w:rsidR="00E35E22" w:rsidRPr="00BE657F" w14:paraId="1F4DA5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61E5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BC800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E88EC4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5DD48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52674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6C9A21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E0B3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43BF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D17FB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C24F2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77BC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2BD181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016B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9548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71D3A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1747A93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3324D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48C049F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65C8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C836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01E7571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2304833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F2BA7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4609459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E359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284</w:t>
            </w:r>
          </w:p>
        </w:tc>
        <w:tc>
          <w:tcPr>
            <w:tcW w:w="1276" w:type="dxa"/>
            <w:gridSpan w:val="2"/>
            <w:tcBorders>
              <w:top w:val="single" w:sz="4" w:space="0" w:color="auto"/>
              <w:bottom w:val="single" w:sz="4" w:space="0" w:color="auto"/>
            </w:tcBorders>
            <w:vAlign w:val="center"/>
          </w:tcPr>
          <w:p w14:paraId="13EEA2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44DB132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2379D4C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3E4661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3C2DD9CC" w14:textId="77777777" w:rsidR="00E35E22" w:rsidRPr="00BE657F" w:rsidRDefault="00E35E22" w:rsidP="0013755F">
            <w:pPr>
              <w:autoSpaceDE w:val="0"/>
              <w:autoSpaceDN w:val="0"/>
              <w:jc w:val="center"/>
              <w:rPr>
                <w:noProof w:val="0"/>
                <w:lang w:val="en-US" w:eastAsia="ru-RU"/>
              </w:rPr>
            </w:pPr>
          </w:p>
        </w:tc>
      </w:tr>
      <w:tr w:rsidR="00E35E22" w:rsidRPr="00BE657F" w14:paraId="3C11A9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BFB3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6697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7DDC4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1DB22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ED428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46D4F63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AA4D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7D07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63A595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6261010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E726D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53B84BF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F602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BF72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598DB8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342B0FB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3064C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0E43C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7D2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6EA4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59DBB9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F32C7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1F61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7530DD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F9CA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C7C2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D745C3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4031F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6E5B3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29F004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A3D4A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2222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1E82F6A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213DD2F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BD232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70A36B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E3A5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5D3A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5AA609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2EB4B4F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5906C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767AB46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62A4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285</w:t>
            </w:r>
          </w:p>
        </w:tc>
        <w:tc>
          <w:tcPr>
            <w:tcW w:w="1276" w:type="dxa"/>
            <w:gridSpan w:val="2"/>
            <w:tcBorders>
              <w:top w:val="single" w:sz="4" w:space="0" w:color="auto"/>
              <w:bottom w:val="single" w:sz="4" w:space="0" w:color="auto"/>
            </w:tcBorders>
            <w:vAlign w:val="center"/>
          </w:tcPr>
          <w:p w14:paraId="0B3FEC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2E68268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6C9BF0C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570B7F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404D747D" w14:textId="77777777" w:rsidR="00E35E22" w:rsidRPr="00BE657F" w:rsidRDefault="00E35E22" w:rsidP="0013755F">
            <w:pPr>
              <w:autoSpaceDE w:val="0"/>
              <w:autoSpaceDN w:val="0"/>
              <w:jc w:val="center"/>
              <w:rPr>
                <w:noProof w:val="0"/>
                <w:lang w:val="en-US" w:eastAsia="ru-RU"/>
              </w:rPr>
            </w:pPr>
          </w:p>
        </w:tc>
      </w:tr>
      <w:tr w:rsidR="00E35E22" w:rsidRPr="00BE657F" w14:paraId="78EF2C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66C6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D35D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0AF5C8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27E06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7D9C8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48259B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977A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488C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2A52D4B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46B70C9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76A68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2FEA4B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C598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6CA1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2A7B09E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4D37BB2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E14D2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232F50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5EE7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D5CC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60CAF9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FB853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D7957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488DB6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36E96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A58F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3C7675B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278F3F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D8F96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1703364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9CF6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286</w:t>
            </w:r>
          </w:p>
        </w:tc>
        <w:tc>
          <w:tcPr>
            <w:tcW w:w="1276" w:type="dxa"/>
            <w:gridSpan w:val="2"/>
            <w:tcBorders>
              <w:top w:val="single" w:sz="4" w:space="0" w:color="auto"/>
              <w:bottom w:val="single" w:sz="4" w:space="0" w:color="auto"/>
            </w:tcBorders>
            <w:vAlign w:val="center"/>
          </w:tcPr>
          <w:p w14:paraId="439FCF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64FAF58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p w14:paraId="0AAAF77F"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5BE56B5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B550A1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8718B8B" w14:textId="77777777" w:rsidR="00E35E22" w:rsidRPr="00BE657F" w:rsidRDefault="00E35E22" w:rsidP="0013755F">
            <w:pPr>
              <w:autoSpaceDE w:val="0"/>
              <w:autoSpaceDN w:val="0"/>
              <w:jc w:val="center"/>
              <w:rPr>
                <w:noProof w:val="0"/>
                <w:lang w:val="en-US" w:eastAsia="ru-RU"/>
              </w:rPr>
            </w:pPr>
          </w:p>
        </w:tc>
      </w:tr>
      <w:tr w:rsidR="00E35E22" w:rsidRPr="00BE657F" w14:paraId="4C4BA8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451E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B0DC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303966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BAE08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E952F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0FEC361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79D1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5FA9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11F4943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6EE7E4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42EF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A9A3E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E493C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054D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1D6E66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2F69B94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5F6DD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3C6F63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66FC0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DFB1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6FA55E8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362793D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6082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3ADAFB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5371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42B6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1E51908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A21D5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159A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4D3801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DDB0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D995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25465F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7AD95B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F8C87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6439C69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AE26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287</w:t>
            </w:r>
          </w:p>
        </w:tc>
        <w:tc>
          <w:tcPr>
            <w:tcW w:w="1276" w:type="dxa"/>
            <w:gridSpan w:val="2"/>
            <w:tcBorders>
              <w:top w:val="single" w:sz="4" w:space="0" w:color="auto"/>
              <w:bottom w:val="single" w:sz="4" w:space="0" w:color="auto"/>
            </w:tcBorders>
            <w:vAlign w:val="center"/>
          </w:tcPr>
          <w:p w14:paraId="4C0ADA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577D83F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53BD08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2BC91C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77326AD8" w14:textId="77777777" w:rsidR="00E35E22" w:rsidRPr="00BE657F" w:rsidRDefault="00E35E22" w:rsidP="0013755F">
            <w:pPr>
              <w:autoSpaceDE w:val="0"/>
              <w:autoSpaceDN w:val="0"/>
              <w:jc w:val="center"/>
              <w:rPr>
                <w:noProof w:val="0"/>
                <w:lang w:val="en-US" w:eastAsia="ru-RU"/>
              </w:rPr>
            </w:pPr>
          </w:p>
        </w:tc>
      </w:tr>
      <w:tr w:rsidR="00E35E22" w:rsidRPr="00BE657F" w14:paraId="3D92C6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1784A5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56C3DD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332262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49217A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247528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6,6000</w:t>
            </w:r>
          </w:p>
        </w:tc>
      </w:tr>
      <w:tr w:rsidR="00E35E22" w:rsidRPr="00BE657F" w14:paraId="45EEB36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2CA5E6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8957BD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9BE1904"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CD283B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3141ECE" w14:textId="77777777" w:rsidR="00E35E22" w:rsidRPr="00BE657F" w:rsidRDefault="00E35E22" w:rsidP="0013755F">
            <w:pPr>
              <w:autoSpaceDE w:val="0"/>
              <w:autoSpaceDN w:val="0"/>
              <w:rPr>
                <w:noProof w:val="0"/>
                <w:lang w:val="en-US" w:eastAsia="ru-RU"/>
              </w:rPr>
            </w:pPr>
          </w:p>
        </w:tc>
      </w:tr>
      <w:tr w:rsidR="00E35E22" w:rsidRPr="00BE657F" w14:paraId="4F410C3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16660B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F986F6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5F7454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A2A3DF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5197FFE6" w14:textId="77777777" w:rsidR="00E35E22" w:rsidRPr="00BE657F" w:rsidRDefault="00E35E22" w:rsidP="0013755F">
            <w:pPr>
              <w:autoSpaceDE w:val="0"/>
              <w:autoSpaceDN w:val="0"/>
              <w:rPr>
                <w:noProof w:val="0"/>
                <w:lang w:val="en-US" w:eastAsia="ru-RU"/>
              </w:rPr>
            </w:pPr>
          </w:p>
        </w:tc>
      </w:tr>
      <w:tr w:rsidR="00E35E22" w:rsidRPr="00BE657F" w14:paraId="07FCA73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D7EAF3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0158A6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56B8A0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699BFF7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20A57EC2" w14:textId="77777777" w:rsidR="00E35E22" w:rsidRPr="00BE657F" w:rsidRDefault="00E35E22" w:rsidP="0013755F">
            <w:pPr>
              <w:autoSpaceDE w:val="0"/>
              <w:autoSpaceDN w:val="0"/>
              <w:rPr>
                <w:noProof w:val="0"/>
                <w:lang w:val="en-US" w:eastAsia="ru-RU"/>
              </w:rPr>
            </w:pPr>
          </w:p>
        </w:tc>
      </w:tr>
      <w:tr w:rsidR="00E35E22" w:rsidRPr="00BE657F" w14:paraId="7D1F468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2A8323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99C23A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610A12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7040E3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41A1F420" w14:textId="77777777" w:rsidR="00E35E22" w:rsidRPr="00BE657F" w:rsidRDefault="00E35E22" w:rsidP="0013755F">
            <w:pPr>
              <w:autoSpaceDE w:val="0"/>
              <w:autoSpaceDN w:val="0"/>
              <w:rPr>
                <w:noProof w:val="0"/>
                <w:lang w:val="en-US" w:eastAsia="ru-RU"/>
              </w:rPr>
            </w:pPr>
          </w:p>
        </w:tc>
      </w:tr>
      <w:tr w:rsidR="00E35E22" w:rsidRPr="00BE657F" w14:paraId="184EEE8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3E210F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2B0F4A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9A64AE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5B93C45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EE09207" w14:textId="77777777" w:rsidR="00E35E22" w:rsidRPr="00BE657F" w:rsidRDefault="00E35E22" w:rsidP="0013755F">
            <w:pPr>
              <w:autoSpaceDE w:val="0"/>
              <w:autoSpaceDN w:val="0"/>
              <w:rPr>
                <w:noProof w:val="0"/>
                <w:lang w:val="en-US" w:eastAsia="ru-RU"/>
              </w:rPr>
            </w:pPr>
          </w:p>
        </w:tc>
      </w:tr>
      <w:tr w:rsidR="00E35E22" w:rsidRPr="00BE657F" w14:paraId="4310575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2720D48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1854C8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1D6A871"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0308F47C"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997EF13"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4BB5DF5" w14:textId="77777777" w:rsidR="00E35E22" w:rsidRPr="00BE657F" w:rsidRDefault="00E35E22" w:rsidP="0013755F">
            <w:pPr>
              <w:autoSpaceDE w:val="0"/>
              <w:autoSpaceDN w:val="0"/>
              <w:rPr>
                <w:noProof w:val="0"/>
                <w:lang w:val="en-US" w:eastAsia="ru-RU"/>
              </w:rPr>
            </w:pPr>
          </w:p>
        </w:tc>
      </w:tr>
      <w:tr w:rsidR="00E35E22" w:rsidRPr="00BE657F" w14:paraId="6EC96AC3"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4F44D6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B4B77CA"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693F3967"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7.3. </w:t>
            </w:r>
            <w:proofErr w:type="spellStart"/>
            <w:r w:rsidRPr="00BE657F">
              <w:rPr>
                <w:b/>
                <w:bCs/>
                <w:noProof w:val="0"/>
                <w:sz w:val="22"/>
                <w:szCs w:val="22"/>
                <w:lang w:val="en-US" w:eastAsia="ru-RU"/>
              </w:rPr>
              <w:t>Incalzire</w:t>
            </w:r>
            <w:proofErr w:type="spellEnd"/>
          </w:p>
          <w:p w14:paraId="398A0706"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7F3C4C84"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7504DE7" w14:textId="77777777" w:rsidR="00E35E22" w:rsidRPr="00BE657F" w:rsidRDefault="00E35E22" w:rsidP="0013755F">
            <w:pPr>
              <w:autoSpaceDE w:val="0"/>
              <w:autoSpaceDN w:val="0"/>
              <w:rPr>
                <w:noProof w:val="0"/>
                <w:lang w:val="en-US" w:eastAsia="ru-RU"/>
              </w:rPr>
            </w:pPr>
          </w:p>
        </w:tc>
      </w:tr>
      <w:tr w:rsidR="00E35E22" w:rsidRPr="00BE657F" w14:paraId="29B3BDA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119E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w:t>
            </w:r>
          </w:p>
        </w:tc>
        <w:tc>
          <w:tcPr>
            <w:tcW w:w="1276" w:type="dxa"/>
            <w:gridSpan w:val="2"/>
            <w:tcBorders>
              <w:top w:val="single" w:sz="4" w:space="0" w:color="auto"/>
              <w:bottom w:val="single" w:sz="4" w:space="0" w:color="auto"/>
            </w:tcBorders>
            <w:vAlign w:val="center"/>
          </w:tcPr>
          <w:p w14:paraId="7EFA38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6046AEE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p w14:paraId="12B0F17F"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92D48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939215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2FC167B1" w14:textId="77777777" w:rsidR="00E35E22" w:rsidRPr="00BE657F" w:rsidRDefault="00E35E22" w:rsidP="0013755F">
            <w:pPr>
              <w:autoSpaceDE w:val="0"/>
              <w:autoSpaceDN w:val="0"/>
              <w:jc w:val="center"/>
              <w:rPr>
                <w:noProof w:val="0"/>
                <w:lang w:val="en-US" w:eastAsia="ru-RU"/>
              </w:rPr>
            </w:pPr>
          </w:p>
        </w:tc>
      </w:tr>
      <w:tr w:rsidR="00E35E22" w:rsidRPr="00BE657F" w14:paraId="05D853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7F8D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522B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A67EE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04414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D4D4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0,4480</w:t>
            </w:r>
          </w:p>
        </w:tc>
      </w:tr>
      <w:tr w:rsidR="00E35E22" w:rsidRPr="00BE657F" w14:paraId="5907666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FB34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289</w:t>
            </w:r>
          </w:p>
        </w:tc>
        <w:tc>
          <w:tcPr>
            <w:tcW w:w="1276" w:type="dxa"/>
            <w:gridSpan w:val="2"/>
            <w:tcBorders>
              <w:top w:val="single" w:sz="4" w:space="0" w:color="auto"/>
              <w:bottom w:val="single" w:sz="4" w:space="0" w:color="auto"/>
            </w:tcBorders>
            <w:vAlign w:val="center"/>
          </w:tcPr>
          <w:p w14:paraId="7E1C95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299ADFD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3589E0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576341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22BA1D6B" w14:textId="77777777" w:rsidR="00E35E22" w:rsidRPr="00BE657F" w:rsidRDefault="00E35E22" w:rsidP="0013755F">
            <w:pPr>
              <w:autoSpaceDE w:val="0"/>
              <w:autoSpaceDN w:val="0"/>
              <w:jc w:val="center"/>
              <w:rPr>
                <w:noProof w:val="0"/>
                <w:lang w:val="en-US" w:eastAsia="ru-RU"/>
              </w:rPr>
            </w:pPr>
          </w:p>
        </w:tc>
      </w:tr>
      <w:tr w:rsidR="00E35E22" w:rsidRPr="00BE657F" w14:paraId="3FDD22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EFDF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701E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45047C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6DDBD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ABC6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4,5600</w:t>
            </w:r>
          </w:p>
        </w:tc>
      </w:tr>
      <w:tr w:rsidR="00E35E22" w:rsidRPr="00BE657F" w14:paraId="004184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7037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1956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0C0E46C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ABE8B0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E939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2BD735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906F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1F23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51A308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769845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AB20E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526D73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3DCE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3242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132BD2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13251C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1BE73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1,9080</w:t>
            </w:r>
          </w:p>
        </w:tc>
      </w:tr>
      <w:tr w:rsidR="00E35E22" w:rsidRPr="00BE657F" w14:paraId="206F36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E217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A79D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845EFB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E09F8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F9208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0,3480</w:t>
            </w:r>
          </w:p>
        </w:tc>
      </w:tr>
      <w:tr w:rsidR="00E35E22" w:rsidRPr="00BE657F" w14:paraId="77E755F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78E1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290</w:t>
            </w:r>
          </w:p>
        </w:tc>
        <w:tc>
          <w:tcPr>
            <w:tcW w:w="1276" w:type="dxa"/>
            <w:gridSpan w:val="2"/>
            <w:tcBorders>
              <w:top w:val="single" w:sz="4" w:space="0" w:color="auto"/>
              <w:bottom w:val="single" w:sz="4" w:space="0" w:color="auto"/>
            </w:tcBorders>
            <w:vAlign w:val="center"/>
          </w:tcPr>
          <w:p w14:paraId="697354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087967C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34901DC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7D25FB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7CAF9B57" w14:textId="77777777" w:rsidR="00E35E22" w:rsidRPr="00BE657F" w:rsidRDefault="00E35E22" w:rsidP="0013755F">
            <w:pPr>
              <w:autoSpaceDE w:val="0"/>
              <w:autoSpaceDN w:val="0"/>
              <w:jc w:val="center"/>
              <w:rPr>
                <w:noProof w:val="0"/>
                <w:lang w:val="en-US" w:eastAsia="ru-RU"/>
              </w:rPr>
            </w:pPr>
          </w:p>
        </w:tc>
      </w:tr>
      <w:tr w:rsidR="00E35E22" w:rsidRPr="00BE657F" w14:paraId="6325C23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D993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0A42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2A611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801E6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BEA35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1,2800</w:t>
            </w:r>
          </w:p>
        </w:tc>
      </w:tr>
      <w:tr w:rsidR="00E35E22" w:rsidRPr="00BE657F" w14:paraId="0E9138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987E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3398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617189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5BA8AF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741D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179EEC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3ABDB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8E11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413D19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01AEC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3F98C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0972C1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E11D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3522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228B66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58F29C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6E608F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0E27892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6A6D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291</w:t>
            </w:r>
          </w:p>
        </w:tc>
        <w:tc>
          <w:tcPr>
            <w:tcW w:w="1276" w:type="dxa"/>
            <w:gridSpan w:val="2"/>
            <w:tcBorders>
              <w:top w:val="single" w:sz="4" w:space="0" w:color="auto"/>
              <w:bottom w:val="single" w:sz="4" w:space="0" w:color="auto"/>
            </w:tcBorders>
            <w:vAlign w:val="center"/>
          </w:tcPr>
          <w:p w14:paraId="17F805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2109CA9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p w14:paraId="0FADF859"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01D1A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792E04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78B335E5" w14:textId="77777777" w:rsidR="00E35E22" w:rsidRPr="00BE657F" w:rsidRDefault="00E35E22" w:rsidP="0013755F">
            <w:pPr>
              <w:autoSpaceDE w:val="0"/>
              <w:autoSpaceDN w:val="0"/>
              <w:jc w:val="center"/>
              <w:rPr>
                <w:noProof w:val="0"/>
                <w:lang w:val="en-US" w:eastAsia="ru-RU"/>
              </w:rPr>
            </w:pPr>
          </w:p>
        </w:tc>
      </w:tr>
      <w:tr w:rsidR="00E35E22" w:rsidRPr="00BE657F" w14:paraId="1C2311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C66E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812E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6E676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261FB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0483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40F907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5445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EDA4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6ED8898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0420718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BAF59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189EE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9C76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7A95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EC015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69F57E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9FE08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5C2659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9C91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8DCF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36B99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1EE17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0B57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2CAD73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AC5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C5926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18ED2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6F25217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E80C2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6E1748A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37D0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375F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7C5379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2964A0A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4752B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69ADB2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4A28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FF77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5C9E4FB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4065A1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5FB6D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004BF94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A472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292</w:t>
            </w:r>
          </w:p>
        </w:tc>
        <w:tc>
          <w:tcPr>
            <w:tcW w:w="1276" w:type="dxa"/>
            <w:gridSpan w:val="2"/>
            <w:tcBorders>
              <w:top w:val="single" w:sz="4" w:space="0" w:color="auto"/>
              <w:bottom w:val="single" w:sz="4" w:space="0" w:color="auto"/>
            </w:tcBorders>
            <w:vAlign w:val="center"/>
          </w:tcPr>
          <w:p w14:paraId="0AB70E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2BA6839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p w14:paraId="2E135C79"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7CF6A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B2CAA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6B964E6F" w14:textId="77777777" w:rsidR="00E35E22" w:rsidRPr="00BE657F" w:rsidRDefault="00E35E22" w:rsidP="0013755F">
            <w:pPr>
              <w:autoSpaceDE w:val="0"/>
              <w:autoSpaceDN w:val="0"/>
              <w:jc w:val="center"/>
              <w:rPr>
                <w:noProof w:val="0"/>
                <w:lang w:val="en-US" w:eastAsia="ru-RU"/>
              </w:rPr>
            </w:pPr>
          </w:p>
        </w:tc>
      </w:tr>
      <w:tr w:rsidR="00E35E22" w:rsidRPr="00BE657F" w14:paraId="2FC6A8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A6E3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725C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C5928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37526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650D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10,8000</w:t>
            </w:r>
          </w:p>
        </w:tc>
      </w:tr>
      <w:tr w:rsidR="00E35E22" w:rsidRPr="00BE657F" w14:paraId="1241958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3D15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6E6E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6C9885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3247DC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9EE33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24,7200</w:t>
            </w:r>
          </w:p>
        </w:tc>
      </w:tr>
      <w:tr w:rsidR="00E35E22" w:rsidRPr="00BE657F" w14:paraId="37FDA61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12CE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293</w:t>
            </w:r>
          </w:p>
        </w:tc>
        <w:tc>
          <w:tcPr>
            <w:tcW w:w="1276" w:type="dxa"/>
            <w:gridSpan w:val="2"/>
            <w:tcBorders>
              <w:top w:val="single" w:sz="4" w:space="0" w:color="auto"/>
              <w:bottom w:val="single" w:sz="4" w:space="0" w:color="auto"/>
            </w:tcBorders>
            <w:vAlign w:val="center"/>
          </w:tcPr>
          <w:p w14:paraId="618C29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5915B27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306D56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D92C43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327E728F" w14:textId="77777777" w:rsidR="00E35E22" w:rsidRPr="00BE657F" w:rsidRDefault="00E35E22" w:rsidP="0013755F">
            <w:pPr>
              <w:autoSpaceDE w:val="0"/>
              <w:autoSpaceDN w:val="0"/>
              <w:jc w:val="center"/>
              <w:rPr>
                <w:noProof w:val="0"/>
                <w:lang w:val="en-US" w:eastAsia="ru-RU"/>
              </w:rPr>
            </w:pPr>
          </w:p>
        </w:tc>
      </w:tr>
      <w:tr w:rsidR="00E35E22" w:rsidRPr="00BE657F" w14:paraId="195A6D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D9F8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14BF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004A4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D377D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4C51F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7EDD98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1578B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C4CF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48641A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435B66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476DB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6,1800</w:t>
            </w:r>
          </w:p>
        </w:tc>
      </w:tr>
      <w:tr w:rsidR="00E35E22" w:rsidRPr="00BE657F" w14:paraId="12A5CBA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1F4B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294</w:t>
            </w:r>
          </w:p>
        </w:tc>
        <w:tc>
          <w:tcPr>
            <w:tcW w:w="1276" w:type="dxa"/>
            <w:gridSpan w:val="2"/>
            <w:tcBorders>
              <w:top w:val="single" w:sz="4" w:space="0" w:color="auto"/>
              <w:bottom w:val="single" w:sz="4" w:space="0" w:color="auto"/>
            </w:tcBorders>
            <w:vAlign w:val="center"/>
          </w:tcPr>
          <w:p w14:paraId="498FC0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2AD0AD0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228BA13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1B49E7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10,0000</w:t>
            </w:r>
          </w:p>
          <w:p w14:paraId="6930DD47" w14:textId="77777777" w:rsidR="00E35E22" w:rsidRPr="00BE657F" w:rsidRDefault="00E35E22" w:rsidP="0013755F">
            <w:pPr>
              <w:autoSpaceDE w:val="0"/>
              <w:autoSpaceDN w:val="0"/>
              <w:jc w:val="center"/>
              <w:rPr>
                <w:noProof w:val="0"/>
                <w:lang w:val="en-US" w:eastAsia="ru-RU"/>
              </w:rPr>
            </w:pPr>
          </w:p>
        </w:tc>
      </w:tr>
      <w:tr w:rsidR="00E35E22" w:rsidRPr="00BE657F" w14:paraId="2FFF58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829D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EED2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317AA5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DEF04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9353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6B2C8A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EFB8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8784C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2DFD05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5ED3946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F24A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40EF29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CCAC5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FBC94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1A65ED4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534BBA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3E52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527AE6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1049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CEC4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586285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56B618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2CDF6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03EB5D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E165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ED5D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711EC0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43D0C7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B88A3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0,2100</w:t>
            </w:r>
          </w:p>
        </w:tc>
      </w:tr>
      <w:tr w:rsidR="00E35E22" w:rsidRPr="00BE657F" w14:paraId="460C00D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64AD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295</w:t>
            </w:r>
          </w:p>
        </w:tc>
        <w:tc>
          <w:tcPr>
            <w:tcW w:w="1276" w:type="dxa"/>
            <w:gridSpan w:val="2"/>
            <w:tcBorders>
              <w:top w:val="single" w:sz="4" w:space="0" w:color="auto"/>
              <w:bottom w:val="single" w:sz="4" w:space="0" w:color="auto"/>
            </w:tcBorders>
            <w:vAlign w:val="center"/>
          </w:tcPr>
          <w:p w14:paraId="6C5649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454181A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7D1718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A1A126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54152A2" w14:textId="77777777" w:rsidR="00E35E22" w:rsidRPr="00BE657F" w:rsidRDefault="00E35E22" w:rsidP="0013755F">
            <w:pPr>
              <w:autoSpaceDE w:val="0"/>
              <w:autoSpaceDN w:val="0"/>
              <w:jc w:val="center"/>
              <w:rPr>
                <w:noProof w:val="0"/>
                <w:lang w:val="en-US" w:eastAsia="ru-RU"/>
              </w:rPr>
            </w:pPr>
          </w:p>
        </w:tc>
      </w:tr>
      <w:tr w:rsidR="00E35E22" w:rsidRPr="00BE657F" w14:paraId="7B9FF1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8A33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EDEE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FE2D5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C1525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24993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24A9371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F6FE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8169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6EC871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1AC37A4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835D7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B130F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B2B2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781B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0EC0B6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12151D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F1170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637B35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5669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214B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6B4CAB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776982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5CA78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4D0964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BDA7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D00B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3E4E8A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662232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90482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35D3E5A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71B4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296</w:t>
            </w:r>
          </w:p>
        </w:tc>
        <w:tc>
          <w:tcPr>
            <w:tcW w:w="1276" w:type="dxa"/>
            <w:gridSpan w:val="2"/>
            <w:tcBorders>
              <w:top w:val="single" w:sz="4" w:space="0" w:color="auto"/>
              <w:bottom w:val="single" w:sz="4" w:space="0" w:color="auto"/>
            </w:tcBorders>
            <w:vAlign w:val="center"/>
          </w:tcPr>
          <w:p w14:paraId="312E71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5DB4C05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7A43ACA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143AE2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C7DEC01" w14:textId="77777777" w:rsidR="00E35E22" w:rsidRPr="00BE657F" w:rsidRDefault="00E35E22" w:rsidP="0013755F">
            <w:pPr>
              <w:autoSpaceDE w:val="0"/>
              <w:autoSpaceDN w:val="0"/>
              <w:jc w:val="center"/>
              <w:rPr>
                <w:noProof w:val="0"/>
                <w:lang w:val="en-US" w:eastAsia="ru-RU"/>
              </w:rPr>
            </w:pPr>
          </w:p>
        </w:tc>
      </w:tr>
      <w:tr w:rsidR="00E35E22" w:rsidRPr="00BE657F" w14:paraId="0D41BEB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1D81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EC73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D0DC8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4DB1C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D5E8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22C335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3F34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C067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7548CCF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04EC1C9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1108B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2B2AFC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DC4E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AC0E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66AFC8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0BEB5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5356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05CEA1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253A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3DCA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38FAE7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A23FD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1D0E4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4A4AC6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0F43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9A33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5A4F8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64D66A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C0AA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66F6C76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ABC7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297</w:t>
            </w:r>
          </w:p>
        </w:tc>
        <w:tc>
          <w:tcPr>
            <w:tcW w:w="1276" w:type="dxa"/>
            <w:gridSpan w:val="2"/>
            <w:tcBorders>
              <w:top w:val="single" w:sz="4" w:space="0" w:color="auto"/>
              <w:bottom w:val="single" w:sz="4" w:space="0" w:color="auto"/>
            </w:tcBorders>
            <w:vAlign w:val="center"/>
          </w:tcPr>
          <w:p w14:paraId="261DBD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5DF2F52E"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4CB4BBE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C987C3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10E2C6F1" w14:textId="77777777" w:rsidR="00E35E22" w:rsidRPr="00BE657F" w:rsidRDefault="00E35E22" w:rsidP="0013755F">
            <w:pPr>
              <w:autoSpaceDE w:val="0"/>
              <w:autoSpaceDN w:val="0"/>
              <w:jc w:val="center"/>
              <w:rPr>
                <w:noProof w:val="0"/>
                <w:lang w:val="en-US" w:eastAsia="ru-RU"/>
              </w:rPr>
            </w:pPr>
          </w:p>
        </w:tc>
      </w:tr>
      <w:tr w:rsidR="00E35E22" w:rsidRPr="00BE657F" w14:paraId="60D871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4D32B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A008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66485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9604D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E9338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40B498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7CA9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7A59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2FBC385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62CA3A6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32F17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47D20C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5B11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CE04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3D93852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5F67F0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87F5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0,0560</w:t>
            </w:r>
          </w:p>
        </w:tc>
      </w:tr>
      <w:tr w:rsidR="00E35E22" w:rsidRPr="00BE657F" w14:paraId="29C86C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2C18F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C673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565A2D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C9B0D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658C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0DF787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EC4C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333E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04E435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1F4FA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E2B4B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688A12A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2398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298</w:t>
            </w:r>
          </w:p>
        </w:tc>
        <w:tc>
          <w:tcPr>
            <w:tcW w:w="1276" w:type="dxa"/>
            <w:gridSpan w:val="2"/>
            <w:tcBorders>
              <w:top w:val="single" w:sz="4" w:space="0" w:color="auto"/>
              <w:bottom w:val="single" w:sz="4" w:space="0" w:color="auto"/>
            </w:tcBorders>
            <w:vAlign w:val="center"/>
          </w:tcPr>
          <w:p w14:paraId="2C95AC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050FC8EB"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p w14:paraId="499B8A14"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6F0D0FA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31DA90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03EAFA1E" w14:textId="77777777" w:rsidR="00E35E22" w:rsidRPr="00BE657F" w:rsidRDefault="00E35E22" w:rsidP="0013755F">
            <w:pPr>
              <w:autoSpaceDE w:val="0"/>
              <w:autoSpaceDN w:val="0"/>
              <w:jc w:val="center"/>
              <w:rPr>
                <w:noProof w:val="0"/>
                <w:lang w:val="en-US" w:eastAsia="ru-RU"/>
              </w:rPr>
            </w:pPr>
          </w:p>
        </w:tc>
      </w:tr>
      <w:tr w:rsidR="00E35E22" w:rsidRPr="00BE657F" w14:paraId="1F36D32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FBAF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95DD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55A283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EC530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E46D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3094DF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4E2D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37F8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4539065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37B59E7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D8CE0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37392C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53406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DBB73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610B1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974FF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86A0B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6A39B0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7009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35B8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7EA25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6CAD66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4070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6CEA87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3BE8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299</w:t>
            </w:r>
          </w:p>
        </w:tc>
        <w:tc>
          <w:tcPr>
            <w:tcW w:w="1276" w:type="dxa"/>
            <w:gridSpan w:val="2"/>
            <w:tcBorders>
              <w:top w:val="single" w:sz="4" w:space="0" w:color="auto"/>
              <w:bottom w:val="single" w:sz="4" w:space="0" w:color="auto"/>
            </w:tcBorders>
            <w:vAlign w:val="center"/>
          </w:tcPr>
          <w:p w14:paraId="0F6518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347679B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4027851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729C4F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2876B42A" w14:textId="77777777" w:rsidR="00E35E22" w:rsidRPr="00BE657F" w:rsidRDefault="00E35E22" w:rsidP="0013755F">
            <w:pPr>
              <w:autoSpaceDE w:val="0"/>
              <w:autoSpaceDN w:val="0"/>
              <w:jc w:val="center"/>
              <w:rPr>
                <w:noProof w:val="0"/>
                <w:lang w:val="en-US" w:eastAsia="ru-RU"/>
              </w:rPr>
            </w:pPr>
          </w:p>
        </w:tc>
      </w:tr>
      <w:tr w:rsidR="00E35E22" w:rsidRPr="00BE657F" w14:paraId="12D89F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4CB9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6B7B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46EDB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BE9DD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5F2E8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5,0400</w:t>
            </w:r>
          </w:p>
        </w:tc>
      </w:tr>
      <w:tr w:rsidR="00E35E22" w:rsidRPr="00BE657F" w14:paraId="060890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5C00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97DB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63D2FA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2FD270A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7384D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5E8D9EB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9306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6C29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607829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7CE414C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4FF3B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15C6B4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F82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0A05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5B9424F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5D5A9C6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82DF2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13AA3D8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13CC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A8BA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4901A8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5FABE6E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0C57F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73ECAD8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07FE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C1EC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1088460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56F21AB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F86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4E9686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9C900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0F2E02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7318C5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184EB3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1E3767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4B59413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C42A2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39259D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08D32CB"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3E27D9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2F926FB" w14:textId="77777777" w:rsidR="00E35E22" w:rsidRPr="00BE657F" w:rsidRDefault="00E35E22" w:rsidP="0013755F">
            <w:pPr>
              <w:autoSpaceDE w:val="0"/>
              <w:autoSpaceDN w:val="0"/>
              <w:rPr>
                <w:noProof w:val="0"/>
                <w:lang w:val="en-US" w:eastAsia="ru-RU"/>
              </w:rPr>
            </w:pPr>
          </w:p>
        </w:tc>
      </w:tr>
      <w:tr w:rsidR="00E35E22" w:rsidRPr="00BE657F" w14:paraId="2E9B5E0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A272F7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C54142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0964A6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70B02A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165EF55" w14:textId="77777777" w:rsidR="00E35E22" w:rsidRPr="00BE657F" w:rsidRDefault="00E35E22" w:rsidP="0013755F">
            <w:pPr>
              <w:autoSpaceDE w:val="0"/>
              <w:autoSpaceDN w:val="0"/>
              <w:rPr>
                <w:noProof w:val="0"/>
                <w:lang w:val="en-US" w:eastAsia="ru-RU"/>
              </w:rPr>
            </w:pPr>
          </w:p>
        </w:tc>
      </w:tr>
      <w:tr w:rsidR="00E35E22" w:rsidRPr="00BE657F" w14:paraId="0AD8C346"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9731DB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046DF6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9F52C8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DBB685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99F2EF2" w14:textId="77777777" w:rsidR="00E35E22" w:rsidRPr="00BE657F" w:rsidRDefault="00E35E22" w:rsidP="0013755F">
            <w:pPr>
              <w:autoSpaceDE w:val="0"/>
              <w:autoSpaceDN w:val="0"/>
              <w:rPr>
                <w:noProof w:val="0"/>
                <w:lang w:val="en-US" w:eastAsia="ru-RU"/>
              </w:rPr>
            </w:pPr>
          </w:p>
        </w:tc>
      </w:tr>
      <w:tr w:rsidR="00E35E22" w:rsidRPr="00BE657F" w14:paraId="707C644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8C8013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BE44C7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05639C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76F2C11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59E63B43" w14:textId="77777777" w:rsidR="00E35E22" w:rsidRPr="00BE657F" w:rsidRDefault="00E35E22" w:rsidP="0013755F">
            <w:pPr>
              <w:autoSpaceDE w:val="0"/>
              <w:autoSpaceDN w:val="0"/>
              <w:rPr>
                <w:noProof w:val="0"/>
                <w:lang w:val="en-US" w:eastAsia="ru-RU"/>
              </w:rPr>
            </w:pPr>
          </w:p>
        </w:tc>
      </w:tr>
      <w:tr w:rsidR="00E35E22" w:rsidRPr="00BE657F" w14:paraId="397BA9E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F1F3FE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CE3213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07DF98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BDB3D0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4C15F8D" w14:textId="77777777" w:rsidR="00E35E22" w:rsidRPr="00BE657F" w:rsidRDefault="00E35E22" w:rsidP="0013755F">
            <w:pPr>
              <w:autoSpaceDE w:val="0"/>
              <w:autoSpaceDN w:val="0"/>
              <w:rPr>
                <w:noProof w:val="0"/>
                <w:lang w:val="en-US" w:eastAsia="ru-RU"/>
              </w:rPr>
            </w:pPr>
          </w:p>
        </w:tc>
      </w:tr>
      <w:tr w:rsidR="00E35E22" w:rsidRPr="00BE657F" w14:paraId="6B031AF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583191D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0B4517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0A67889"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2D6AD0A0"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5D25995"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1C3AE51" w14:textId="77777777" w:rsidR="00E35E22" w:rsidRPr="00BE657F" w:rsidRDefault="00E35E22" w:rsidP="0013755F">
            <w:pPr>
              <w:autoSpaceDE w:val="0"/>
              <w:autoSpaceDN w:val="0"/>
              <w:rPr>
                <w:noProof w:val="0"/>
                <w:lang w:val="en-US" w:eastAsia="ru-RU"/>
              </w:rPr>
            </w:pPr>
          </w:p>
        </w:tc>
      </w:tr>
      <w:tr w:rsidR="00E35E22" w:rsidRPr="00BE657F" w14:paraId="556916C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12F334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ACEFCD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1C69A0D"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2B10A55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8A2B791" w14:textId="77777777" w:rsidR="00E35E22" w:rsidRPr="00BE657F" w:rsidRDefault="00E35E22" w:rsidP="0013755F">
            <w:pPr>
              <w:autoSpaceDE w:val="0"/>
              <w:autoSpaceDN w:val="0"/>
              <w:rPr>
                <w:noProof w:val="0"/>
                <w:lang w:val="en-US" w:eastAsia="ru-RU"/>
              </w:rPr>
            </w:pPr>
          </w:p>
        </w:tc>
      </w:tr>
      <w:tr w:rsidR="00E35E22" w:rsidRPr="00BE657F" w14:paraId="1E48B4C7"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B9BE01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5F04EE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F100CD9"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403</w:t>
            </w:r>
          </w:p>
          <w:p w14:paraId="35C9B042"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157B9C23"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42219B1E" w14:textId="77777777" w:rsidR="00E35E22" w:rsidRPr="00BE657F" w:rsidRDefault="00E35E22" w:rsidP="0013755F">
            <w:pPr>
              <w:autoSpaceDE w:val="0"/>
              <w:autoSpaceDN w:val="0"/>
              <w:rPr>
                <w:noProof w:val="0"/>
                <w:lang w:val="en-US" w:eastAsia="ru-RU"/>
              </w:rPr>
            </w:pPr>
          </w:p>
        </w:tc>
      </w:tr>
      <w:tr w:rsidR="00E35E22" w:rsidRPr="00BE657F" w14:paraId="69D0CB9A"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64BF8D4"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B95C23F"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B49AD94"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8.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503</w:t>
            </w:r>
          </w:p>
          <w:p w14:paraId="2494AD35"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76C584B2"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2809495" w14:textId="77777777" w:rsidR="00E35E22" w:rsidRPr="00BE657F" w:rsidRDefault="00E35E22" w:rsidP="0013755F">
            <w:pPr>
              <w:autoSpaceDE w:val="0"/>
              <w:autoSpaceDN w:val="0"/>
              <w:rPr>
                <w:noProof w:val="0"/>
                <w:lang w:val="en-US" w:eastAsia="ru-RU"/>
              </w:rPr>
            </w:pPr>
          </w:p>
        </w:tc>
      </w:tr>
      <w:tr w:rsidR="00E35E22" w:rsidRPr="00BE657F" w14:paraId="369CC467"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A1FCAFC"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00BAD894"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B134DA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8.1.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4E95E53E"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67885300"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73E5167E" w14:textId="77777777" w:rsidR="00E35E22" w:rsidRPr="00BE657F" w:rsidRDefault="00E35E22" w:rsidP="0013755F">
            <w:pPr>
              <w:autoSpaceDE w:val="0"/>
              <w:autoSpaceDN w:val="0"/>
              <w:rPr>
                <w:noProof w:val="0"/>
                <w:lang w:val="en-US" w:eastAsia="ru-RU"/>
              </w:rPr>
            </w:pPr>
          </w:p>
        </w:tc>
      </w:tr>
      <w:tr w:rsidR="00E35E22" w:rsidRPr="00BE657F" w14:paraId="2FD4928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277B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w:t>
            </w:r>
          </w:p>
        </w:tc>
        <w:tc>
          <w:tcPr>
            <w:tcW w:w="1276" w:type="dxa"/>
            <w:gridSpan w:val="2"/>
            <w:tcBorders>
              <w:top w:val="single" w:sz="4" w:space="0" w:color="auto"/>
              <w:bottom w:val="single" w:sz="4" w:space="0" w:color="auto"/>
            </w:tcBorders>
            <w:vAlign w:val="center"/>
          </w:tcPr>
          <w:p w14:paraId="00ACA2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79DA0AC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CDB78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A9F9CC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684EBDCF" w14:textId="77777777" w:rsidR="00E35E22" w:rsidRPr="00BE657F" w:rsidRDefault="00E35E22" w:rsidP="0013755F">
            <w:pPr>
              <w:autoSpaceDE w:val="0"/>
              <w:autoSpaceDN w:val="0"/>
              <w:jc w:val="center"/>
              <w:rPr>
                <w:noProof w:val="0"/>
                <w:lang w:val="en-US" w:eastAsia="ru-RU"/>
              </w:rPr>
            </w:pPr>
          </w:p>
        </w:tc>
      </w:tr>
      <w:tr w:rsidR="00E35E22" w:rsidRPr="00BE657F" w14:paraId="7AA786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0627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1AA7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59590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5C92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BDD5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28F2D2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ECFD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C46E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6FCC84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3F541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2EA13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26592D4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730F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301</w:t>
            </w:r>
          </w:p>
        </w:tc>
        <w:tc>
          <w:tcPr>
            <w:tcW w:w="1276" w:type="dxa"/>
            <w:gridSpan w:val="2"/>
            <w:tcBorders>
              <w:top w:val="single" w:sz="4" w:space="0" w:color="auto"/>
              <w:bottom w:val="single" w:sz="4" w:space="0" w:color="auto"/>
            </w:tcBorders>
            <w:vAlign w:val="center"/>
          </w:tcPr>
          <w:p w14:paraId="07297C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5D937B0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7DE2C3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F61ED4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6AD91DCD" w14:textId="77777777" w:rsidR="00E35E22" w:rsidRPr="00BE657F" w:rsidRDefault="00E35E22" w:rsidP="0013755F">
            <w:pPr>
              <w:autoSpaceDE w:val="0"/>
              <w:autoSpaceDN w:val="0"/>
              <w:jc w:val="center"/>
              <w:rPr>
                <w:noProof w:val="0"/>
                <w:lang w:val="en-US" w:eastAsia="ru-RU"/>
              </w:rPr>
            </w:pPr>
          </w:p>
        </w:tc>
      </w:tr>
      <w:tr w:rsidR="00E35E22" w:rsidRPr="00BE657F" w14:paraId="6D221B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2B7E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AB34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7C02DEB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52703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C88E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21,7600</w:t>
            </w:r>
          </w:p>
        </w:tc>
      </w:tr>
      <w:tr w:rsidR="00E35E22" w:rsidRPr="00BE657F" w14:paraId="79A541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73F8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178E3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EB7A28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5E216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D859B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3,4000</w:t>
            </w:r>
          </w:p>
        </w:tc>
      </w:tr>
      <w:tr w:rsidR="00E35E22" w:rsidRPr="00BE657F" w14:paraId="5F93CC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E016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C4F1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5C7E01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6912EB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15CFCA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6F0A16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2194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543E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55EBA9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CD90F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E3AC0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788204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1F6A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3A25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ABEA7C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1F3646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0347B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05CF525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F9CC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302</w:t>
            </w:r>
          </w:p>
        </w:tc>
        <w:tc>
          <w:tcPr>
            <w:tcW w:w="1276" w:type="dxa"/>
            <w:gridSpan w:val="2"/>
            <w:tcBorders>
              <w:top w:val="single" w:sz="4" w:space="0" w:color="auto"/>
              <w:bottom w:val="single" w:sz="4" w:space="0" w:color="auto"/>
            </w:tcBorders>
            <w:vAlign w:val="center"/>
          </w:tcPr>
          <w:p w14:paraId="403A0F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0E6DC82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24A50D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AF3DB4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28314921" w14:textId="77777777" w:rsidR="00E35E22" w:rsidRPr="00BE657F" w:rsidRDefault="00E35E22" w:rsidP="0013755F">
            <w:pPr>
              <w:autoSpaceDE w:val="0"/>
              <w:autoSpaceDN w:val="0"/>
              <w:jc w:val="center"/>
              <w:rPr>
                <w:noProof w:val="0"/>
                <w:lang w:val="en-US" w:eastAsia="ru-RU"/>
              </w:rPr>
            </w:pPr>
          </w:p>
        </w:tc>
      </w:tr>
      <w:tr w:rsidR="00E35E22" w:rsidRPr="00BE657F" w14:paraId="3DCD80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9624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F3CD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3B11B3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312E4B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011D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9,7200</w:t>
            </w:r>
          </w:p>
        </w:tc>
      </w:tr>
      <w:tr w:rsidR="00E35E22" w:rsidRPr="00BE657F" w14:paraId="133AF2C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BD94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FBB0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0B365D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D574E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97B1E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9,7200</w:t>
            </w:r>
          </w:p>
        </w:tc>
      </w:tr>
      <w:tr w:rsidR="00E35E22" w:rsidRPr="00BE657F" w14:paraId="363FDD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8114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092D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111CFC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201681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1A652B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0205CF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1896C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5C39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3209CBF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3CE17B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14012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7483A3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006B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23D4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6CA8DE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256C96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1CE5A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22D59E6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11DD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303</w:t>
            </w:r>
          </w:p>
        </w:tc>
        <w:tc>
          <w:tcPr>
            <w:tcW w:w="1276" w:type="dxa"/>
            <w:gridSpan w:val="2"/>
            <w:tcBorders>
              <w:top w:val="single" w:sz="4" w:space="0" w:color="auto"/>
              <w:bottom w:val="single" w:sz="4" w:space="0" w:color="auto"/>
            </w:tcBorders>
            <w:vAlign w:val="center"/>
          </w:tcPr>
          <w:p w14:paraId="3D7E37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2E2DE94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325A9C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93BB9A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10,6000</w:t>
            </w:r>
          </w:p>
          <w:p w14:paraId="634D2D74" w14:textId="77777777" w:rsidR="00E35E22" w:rsidRPr="00BE657F" w:rsidRDefault="00E35E22" w:rsidP="0013755F">
            <w:pPr>
              <w:autoSpaceDE w:val="0"/>
              <w:autoSpaceDN w:val="0"/>
              <w:jc w:val="center"/>
              <w:rPr>
                <w:noProof w:val="0"/>
                <w:lang w:val="en-US" w:eastAsia="ru-RU"/>
              </w:rPr>
            </w:pPr>
          </w:p>
        </w:tc>
      </w:tr>
      <w:tr w:rsidR="00E35E22" w:rsidRPr="00BE657F" w14:paraId="1DA468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2B628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70F3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0F2DB6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7B0CC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4B48D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0,3180</w:t>
            </w:r>
          </w:p>
        </w:tc>
      </w:tr>
      <w:tr w:rsidR="00E35E22" w:rsidRPr="00BE657F" w14:paraId="400992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46CE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739B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28297F4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5B0522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F08CF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1,5900</w:t>
            </w:r>
          </w:p>
        </w:tc>
      </w:tr>
      <w:tr w:rsidR="00E35E22" w:rsidRPr="00BE657F" w14:paraId="42E0BC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54DA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55A1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42340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75BB03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3843B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0,5300</w:t>
            </w:r>
          </w:p>
        </w:tc>
      </w:tr>
      <w:tr w:rsidR="00E35E22" w:rsidRPr="00BE657F" w14:paraId="3CEAF90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A27B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304</w:t>
            </w:r>
          </w:p>
        </w:tc>
        <w:tc>
          <w:tcPr>
            <w:tcW w:w="1276" w:type="dxa"/>
            <w:gridSpan w:val="2"/>
            <w:tcBorders>
              <w:top w:val="single" w:sz="4" w:space="0" w:color="auto"/>
              <w:bottom w:val="single" w:sz="4" w:space="0" w:color="auto"/>
            </w:tcBorders>
            <w:vAlign w:val="center"/>
          </w:tcPr>
          <w:p w14:paraId="6E725D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34854E4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918B4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3CA359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3F766AC6" w14:textId="77777777" w:rsidR="00E35E22" w:rsidRPr="00BE657F" w:rsidRDefault="00E35E22" w:rsidP="0013755F">
            <w:pPr>
              <w:autoSpaceDE w:val="0"/>
              <w:autoSpaceDN w:val="0"/>
              <w:jc w:val="center"/>
              <w:rPr>
                <w:noProof w:val="0"/>
                <w:lang w:val="en-US" w:eastAsia="ru-RU"/>
              </w:rPr>
            </w:pPr>
          </w:p>
        </w:tc>
      </w:tr>
      <w:tr w:rsidR="00E35E22" w:rsidRPr="00BE657F" w14:paraId="51BE65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5F9B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E59B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3E7B92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25B02D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DE35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14,2656</w:t>
            </w:r>
          </w:p>
        </w:tc>
      </w:tr>
      <w:tr w:rsidR="00E35E22" w:rsidRPr="00BE657F" w14:paraId="686F4D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59D9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0CC0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1E3D6B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53F0B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EB3F2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2,8800</w:t>
            </w:r>
          </w:p>
        </w:tc>
      </w:tr>
      <w:tr w:rsidR="00E35E22" w:rsidRPr="00BE657F" w14:paraId="7BE71D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02A0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CB04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0380497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6B8FB0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26871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140,2560</w:t>
            </w:r>
          </w:p>
        </w:tc>
      </w:tr>
      <w:tr w:rsidR="00E35E22" w:rsidRPr="00BE657F" w14:paraId="587B48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734F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C992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36111A1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9229B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FB471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0,1075</w:t>
            </w:r>
          </w:p>
        </w:tc>
      </w:tr>
      <w:tr w:rsidR="00E35E22" w:rsidRPr="00BE657F" w14:paraId="5ABCF57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A2F4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922F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D3BBF9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832B3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C2176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0,7584</w:t>
            </w:r>
          </w:p>
        </w:tc>
      </w:tr>
      <w:tr w:rsidR="00E35E22" w:rsidRPr="00BE657F" w14:paraId="0D5E2A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2212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3EC9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2FC514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36B747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042CA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0,2842</w:t>
            </w:r>
          </w:p>
        </w:tc>
      </w:tr>
      <w:tr w:rsidR="00E35E22" w:rsidRPr="00BE657F" w14:paraId="1E6F6B2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84A5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305</w:t>
            </w:r>
          </w:p>
        </w:tc>
        <w:tc>
          <w:tcPr>
            <w:tcW w:w="1276" w:type="dxa"/>
            <w:gridSpan w:val="2"/>
            <w:tcBorders>
              <w:top w:val="single" w:sz="4" w:space="0" w:color="auto"/>
              <w:bottom w:val="single" w:sz="4" w:space="0" w:color="auto"/>
            </w:tcBorders>
            <w:vAlign w:val="center"/>
          </w:tcPr>
          <w:p w14:paraId="2BDCCF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510C94E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AB851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C08885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2E62C6BF" w14:textId="77777777" w:rsidR="00E35E22" w:rsidRPr="00BE657F" w:rsidRDefault="00E35E22" w:rsidP="0013755F">
            <w:pPr>
              <w:autoSpaceDE w:val="0"/>
              <w:autoSpaceDN w:val="0"/>
              <w:jc w:val="center"/>
              <w:rPr>
                <w:noProof w:val="0"/>
                <w:lang w:val="en-US" w:eastAsia="ru-RU"/>
              </w:rPr>
            </w:pPr>
          </w:p>
        </w:tc>
      </w:tr>
      <w:tr w:rsidR="00E35E22" w:rsidRPr="00BE657F" w14:paraId="01EF24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6D67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15ED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6F4DDA4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18BBAA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7EB4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14,6400</w:t>
            </w:r>
          </w:p>
        </w:tc>
      </w:tr>
      <w:tr w:rsidR="00E35E22" w:rsidRPr="00BE657F" w14:paraId="7BD6A8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415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8E5D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209F76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0A01F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9E75C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85,6800</w:t>
            </w:r>
          </w:p>
        </w:tc>
      </w:tr>
      <w:tr w:rsidR="00E35E22" w:rsidRPr="00BE657F" w14:paraId="674770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1870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B174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3CCD1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37B68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06900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73C3F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B87B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697A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39C310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A12B0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A1233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0,9480</w:t>
            </w:r>
          </w:p>
        </w:tc>
      </w:tr>
      <w:tr w:rsidR="00E35E22" w:rsidRPr="00BE657F" w14:paraId="37210E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4F8A1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70925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CAB814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4A8B60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0123F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068EDDB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44E1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306</w:t>
            </w:r>
          </w:p>
        </w:tc>
        <w:tc>
          <w:tcPr>
            <w:tcW w:w="1276" w:type="dxa"/>
            <w:gridSpan w:val="2"/>
            <w:tcBorders>
              <w:top w:val="single" w:sz="4" w:space="0" w:color="auto"/>
              <w:bottom w:val="single" w:sz="4" w:space="0" w:color="auto"/>
            </w:tcBorders>
            <w:vAlign w:val="center"/>
          </w:tcPr>
          <w:p w14:paraId="0F9725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3497C92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lastRenderedPageBreak/>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E0B8F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5C7B583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22,6000</w:t>
            </w:r>
          </w:p>
          <w:p w14:paraId="02F4DB54" w14:textId="77777777" w:rsidR="00E35E22" w:rsidRPr="00BE657F" w:rsidRDefault="00E35E22" w:rsidP="0013755F">
            <w:pPr>
              <w:autoSpaceDE w:val="0"/>
              <w:autoSpaceDN w:val="0"/>
              <w:jc w:val="center"/>
              <w:rPr>
                <w:noProof w:val="0"/>
                <w:lang w:val="en-US" w:eastAsia="ru-RU"/>
              </w:rPr>
            </w:pPr>
          </w:p>
        </w:tc>
      </w:tr>
      <w:tr w:rsidR="00E35E22" w:rsidRPr="00BE657F" w14:paraId="560737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DC71C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0698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2511C1A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353F33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4AB98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10,1700</w:t>
            </w:r>
          </w:p>
        </w:tc>
      </w:tr>
      <w:tr w:rsidR="00E35E22" w:rsidRPr="00BE657F" w14:paraId="2A0C4D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D5F1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9FFC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B9CD0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A0639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D233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2,2600</w:t>
            </w:r>
          </w:p>
        </w:tc>
      </w:tr>
      <w:tr w:rsidR="00E35E22" w:rsidRPr="00BE657F" w14:paraId="16CC10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05B3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C95E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6636E49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2EB58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99CFE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23,8407</w:t>
            </w:r>
          </w:p>
        </w:tc>
      </w:tr>
      <w:tr w:rsidR="00E35E22" w:rsidRPr="00BE657F" w14:paraId="6EBBA6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A479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DB89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62991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53C6AB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7A8B8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53E5D1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FBC4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B5A4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B795E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A2371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CB62C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69E68A6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9A09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307</w:t>
            </w:r>
          </w:p>
        </w:tc>
        <w:tc>
          <w:tcPr>
            <w:tcW w:w="1276" w:type="dxa"/>
            <w:gridSpan w:val="2"/>
            <w:tcBorders>
              <w:top w:val="single" w:sz="4" w:space="0" w:color="auto"/>
              <w:bottom w:val="single" w:sz="4" w:space="0" w:color="auto"/>
            </w:tcBorders>
            <w:vAlign w:val="center"/>
          </w:tcPr>
          <w:p w14:paraId="5A74E1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1050B7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4994CA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C2CC2D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77,6000</w:t>
            </w:r>
          </w:p>
          <w:p w14:paraId="0C3BB6F5" w14:textId="77777777" w:rsidR="00E35E22" w:rsidRPr="00BE657F" w:rsidRDefault="00E35E22" w:rsidP="0013755F">
            <w:pPr>
              <w:autoSpaceDE w:val="0"/>
              <w:autoSpaceDN w:val="0"/>
              <w:jc w:val="center"/>
              <w:rPr>
                <w:noProof w:val="0"/>
                <w:lang w:val="en-US" w:eastAsia="ru-RU"/>
              </w:rPr>
            </w:pPr>
          </w:p>
        </w:tc>
      </w:tr>
      <w:tr w:rsidR="00E35E22" w:rsidRPr="00BE657F" w14:paraId="3E3CD0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5964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8445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96F23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57A917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FF6E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2,3280</w:t>
            </w:r>
          </w:p>
        </w:tc>
      </w:tr>
      <w:tr w:rsidR="00E35E22" w:rsidRPr="00BE657F" w14:paraId="021D10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0EE47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60B8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0593C51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0FD10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76CC0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11,6400</w:t>
            </w:r>
          </w:p>
        </w:tc>
      </w:tr>
      <w:tr w:rsidR="00E35E22" w:rsidRPr="00BE657F" w14:paraId="78D03C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08E8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C372E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451C4F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A1B241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E43C4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w:t>
            </w:r>
          </w:p>
        </w:tc>
      </w:tr>
      <w:tr w:rsidR="00E35E22" w:rsidRPr="00BE657F" w14:paraId="0D329B4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BAA1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308</w:t>
            </w:r>
          </w:p>
        </w:tc>
        <w:tc>
          <w:tcPr>
            <w:tcW w:w="1276" w:type="dxa"/>
            <w:gridSpan w:val="2"/>
            <w:tcBorders>
              <w:top w:val="single" w:sz="4" w:space="0" w:color="auto"/>
              <w:bottom w:val="single" w:sz="4" w:space="0" w:color="auto"/>
            </w:tcBorders>
            <w:vAlign w:val="center"/>
          </w:tcPr>
          <w:p w14:paraId="7DD486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5D47F5E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CB087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B561C1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017F56D3" w14:textId="77777777" w:rsidR="00E35E22" w:rsidRPr="00BE657F" w:rsidRDefault="00E35E22" w:rsidP="0013755F">
            <w:pPr>
              <w:autoSpaceDE w:val="0"/>
              <w:autoSpaceDN w:val="0"/>
              <w:jc w:val="center"/>
              <w:rPr>
                <w:noProof w:val="0"/>
                <w:lang w:val="en-US" w:eastAsia="ru-RU"/>
              </w:rPr>
            </w:pPr>
          </w:p>
        </w:tc>
      </w:tr>
      <w:tr w:rsidR="00E35E22" w:rsidRPr="00BE657F" w14:paraId="12E1BD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7C60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8AC0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D1ABE9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60DA8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51572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5,2800</w:t>
            </w:r>
          </w:p>
        </w:tc>
      </w:tr>
      <w:tr w:rsidR="00E35E22" w:rsidRPr="00BE657F" w14:paraId="13D4FA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3087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BC17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BD71F52"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6D95C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BC4B1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3,8400</w:t>
            </w:r>
          </w:p>
        </w:tc>
      </w:tr>
      <w:tr w:rsidR="00E35E22" w:rsidRPr="00BE657F" w14:paraId="1E72D4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AA39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7264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1497C1C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CF1C0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1791D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0,5760</w:t>
            </w:r>
          </w:p>
        </w:tc>
      </w:tr>
      <w:tr w:rsidR="00E35E22" w:rsidRPr="00BE657F" w14:paraId="28DCF6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5F52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E72C4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1C99D5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493896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B0AD0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716C10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FC27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820A9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62DD3C5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C5FB3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E800C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4338EF9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C75FB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B088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F6D16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70BED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FA11F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0,0192</w:t>
            </w:r>
          </w:p>
        </w:tc>
      </w:tr>
      <w:tr w:rsidR="00E35E22" w:rsidRPr="00BE657F" w14:paraId="6CE9389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4C01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309</w:t>
            </w:r>
          </w:p>
        </w:tc>
        <w:tc>
          <w:tcPr>
            <w:tcW w:w="1276" w:type="dxa"/>
            <w:gridSpan w:val="2"/>
            <w:tcBorders>
              <w:top w:val="single" w:sz="4" w:space="0" w:color="auto"/>
              <w:bottom w:val="single" w:sz="4" w:space="0" w:color="auto"/>
            </w:tcBorders>
            <w:vAlign w:val="center"/>
          </w:tcPr>
          <w:p w14:paraId="50DC5B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30A0791F"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75371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72F7FE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744A9955" w14:textId="77777777" w:rsidR="00E35E22" w:rsidRPr="00BE657F" w:rsidRDefault="00E35E22" w:rsidP="0013755F">
            <w:pPr>
              <w:autoSpaceDE w:val="0"/>
              <w:autoSpaceDN w:val="0"/>
              <w:jc w:val="center"/>
              <w:rPr>
                <w:noProof w:val="0"/>
                <w:lang w:val="en-US" w:eastAsia="ru-RU"/>
              </w:rPr>
            </w:pPr>
          </w:p>
        </w:tc>
      </w:tr>
      <w:tr w:rsidR="00E35E22" w:rsidRPr="00BE657F" w14:paraId="19B0E1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2D6D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C8BD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F1A02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53EB75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B06A9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44,2000</w:t>
            </w:r>
          </w:p>
        </w:tc>
      </w:tr>
      <w:tr w:rsidR="00E35E22" w:rsidRPr="00BE657F" w14:paraId="56D801D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D827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65A5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7290B9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524A3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9A2D5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74,8000</w:t>
            </w:r>
          </w:p>
        </w:tc>
      </w:tr>
      <w:tr w:rsidR="00E35E22" w:rsidRPr="00BE657F" w14:paraId="14D8A0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CBC3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053A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26A16C3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19C0F9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3D2C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0AA4AB4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81AB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310</w:t>
            </w:r>
          </w:p>
        </w:tc>
        <w:tc>
          <w:tcPr>
            <w:tcW w:w="1276" w:type="dxa"/>
            <w:gridSpan w:val="2"/>
            <w:tcBorders>
              <w:top w:val="single" w:sz="4" w:space="0" w:color="auto"/>
              <w:bottom w:val="single" w:sz="4" w:space="0" w:color="auto"/>
            </w:tcBorders>
            <w:vAlign w:val="center"/>
          </w:tcPr>
          <w:p w14:paraId="6A90D8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51E0E3C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proofErr w:type="gramEnd"/>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3B8F5E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61F9AF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77,6000</w:t>
            </w:r>
          </w:p>
          <w:p w14:paraId="0589984E" w14:textId="77777777" w:rsidR="00E35E22" w:rsidRPr="00BE657F" w:rsidRDefault="00E35E22" w:rsidP="0013755F">
            <w:pPr>
              <w:autoSpaceDE w:val="0"/>
              <w:autoSpaceDN w:val="0"/>
              <w:jc w:val="center"/>
              <w:rPr>
                <w:noProof w:val="0"/>
                <w:lang w:val="en-US" w:eastAsia="ru-RU"/>
              </w:rPr>
            </w:pPr>
          </w:p>
        </w:tc>
      </w:tr>
      <w:tr w:rsidR="00E35E22" w:rsidRPr="00BE657F" w14:paraId="3244BF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4A71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F4A8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8F750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2D581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D6CB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42,6800</w:t>
            </w:r>
          </w:p>
        </w:tc>
      </w:tr>
      <w:tr w:rsidR="00E35E22" w:rsidRPr="00BE657F" w14:paraId="2B03FA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69B5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657CC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5C714A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14585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1B57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31,0400</w:t>
            </w:r>
          </w:p>
        </w:tc>
      </w:tr>
      <w:tr w:rsidR="00E35E22" w:rsidRPr="00BE657F" w14:paraId="649C08B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A88B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EEB7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EF8DD8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C5859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45FA7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4,6560</w:t>
            </w:r>
          </w:p>
        </w:tc>
      </w:tr>
      <w:tr w:rsidR="00E35E22" w:rsidRPr="00BE657F" w14:paraId="12834F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0718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52B67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382E28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DD5993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66382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38,8000</w:t>
            </w:r>
          </w:p>
        </w:tc>
      </w:tr>
      <w:tr w:rsidR="00E35E22" w:rsidRPr="00BE657F" w14:paraId="6C8B22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94821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4F182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435D5B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6F9832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CDFB0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w:t>
            </w:r>
          </w:p>
        </w:tc>
      </w:tr>
      <w:tr w:rsidR="00E35E22" w:rsidRPr="00BE657F" w14:paraId="12065C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B8DB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CD8A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6E3E656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AC560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10118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0,1552</w:t>
            </w:r>
          </w:p>
        </w:tc>
      </w:tr>
      <w:tr w:rsidR="00E35E22" w:rsidRPr="00BE657F" w14:paraId="14C56E8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0A6C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311</w:t>
            </w:r>
          </w:p>
        </w:tc>
        <w:tc>
          <w:tcPr>
            <w:tcW w:w="1276" w:type="dxa"/>
            <w:gridSpan w:val="2"/>
            <w:tcBorders>
              <w:top w:val="single" w:sz="4" w:space="0" w:color="auto"/>
              <w:bottom w:val="single" w:sz="4" w:space="0" w:color="auto"/>
            </w:tcBorders>
            <w:vAlign w:val="center"/>
          </w:tcPr>
          <w:p w14:paraId="3FDE5D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0C02EA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p w14:paraId="77C984B7"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08F563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8F5467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049CF73C" w14:textId="77777777" w:rsidR="00E35E22" w:rsidRPr="00BE657F" w:rsidRDefault="00E35E22" w:rsidP="0013755F">
            <w:pPr>
              <w:autoSpaceDE w:val="0"/>
              <w:autoSpaceDN w:val="0"/>
              <w:jc w:val="center"/>
              <w:rPr>
                <w:noProof w:val="0"/>
                <w:lang w:val="en-US" w:eastAsia="ru-RU"/>
              </w:rPr>
            </w:pPr>
          </w:p>
        </w:tc>
      </w:tr>
      <w:tr w:rsidR="00E35E22" w:rsidRPr="00BE657F" w14:paraId="0172B9D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2DC7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40A6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3426F2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6ADFA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7DBA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44330B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4F14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CEF4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738CC7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AD53C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18EF3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5,4000</w:t>
            </w:r>
          </w:p>
        </w:tc>
      </w:tr>
      <w:tr w:rsidR="00E35E22" w:rsidRPr="00BE657F" w14:paraId="52EA65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3BB8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3165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503B23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29D992C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E15E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6D2A522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50DA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312</w:t>
            </w:r>
          </w:p>
        </w:tc>
        <w:tc>
          <w:tcPr>
            <w:tcW w:w="1276" w:type="dxa"/>
            <w:gridSpan w:val="2"/>
            <w:tcBorders>
              <w:top w:val="single" w:sz="4" w:space="0" w:color="auto"/>
              <w:bottom w:val="single" w:sz="4" w:space="0" w:color="auto"/>
            </w:tcBorders>
            <w:vAlign w:val="center"/>
          </w:tcPr>
          <w:p w14:paraId="09D061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1A30867C"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52A404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4ECC2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5EFB63A3" w14:textId="77777777" w:rsidR="00E35E22" w:rsidRPr="00BE657F" w:rsidRDefault="00E35E22" w:rsidP="0013755F">
            <w:pPr>
              <w:autoSpaceDE w:val="0"/>
              <w:autoSpaceDN w:val="0"/>
              <w:jc w:val="center"/>
              <w:rPr>
                <w:noProof w:val="0"/>
                <w:lang w:val="en-US" w:eastAsia="ru-RU"/>
              </w:rPr>
            </w:pPr>
          </w:p>
        </w:tc>
      </w:tr>
      <w:tr w:rsidR="00E35E22" w:rsidRPr="00BE657F" w14:paraId="739F4FB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9DCE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F876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39EF17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2476E4C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0345B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16,8480</w:t>
            </w:r>
          </w:p>
        </w:tc>
      </w:tr>
      <w:tr w:rsidR="00E35E22" w:rsidRPr="00BE657F" w14:paraId="60707D1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C323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3FBB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061241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05786C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7F3D6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1 108,2096</w:t>
            </w:r>
          </w:p>
        </w:tc>
      </w:tr>
      <w:tr w:rsidR="00E35E22" w:rsidRPr="00BE657F" w14:paraId="57A4C4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7CD6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405D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564B30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D9EC4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EEB65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3,2594</w:t>
            </w:r>
          </w:p>
        </w:tc>
      </w:tr>
      <w:tr w:rsidR="00E35E22" w:rsidRPr="00BE657F" w14:paraId="51CDD8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252E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7B2D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488EA01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22A032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6AFD0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0,2535</w:t>
            </w:r>
          </w:p>
        </w:tc>
      </w:tr>
      <w:tr w:rsidR="00E35E22" w:rsidRPr="00BE657F" w14:paraId="0B2BD8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059B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2E82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6491E9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5E2721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E49AA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3,0240</w:t>
            </w:r>
          </w:p>
        </w:tc>
      </w:tr>
      <w:tr w:rsidR="00E35E22" w:rsidRPr="00BE657F" w14:paraId="31D1A3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1854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8007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6A9EB4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FB458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4A24F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0960306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8D18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313</w:t>
            </w:r>
          </w:p>
        </w:tc>
        <w:tc>
          <w:tcPr>
            <w:tcW w:w="1276" w:type="dxa"/>
            <w:gridSpan w:val="2"/>
            <w:tcBorders>
              <w:top w:val="single" w:sz="4" w:space="0" w:color="auto"/>
              <w:bottom w:val="single" w:sz="4" w:space="0" w:color="auto"/>
            </w:tcBorders>
            <w:vAlign w:val="center"/>
          </w:tcPr>
          <w:p w14:paraId="09FA35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5EEAA1E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lastRenderedPageBreak/>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p w14:paraId="6A517274"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51A0C9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204DA35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36,0000</w:t>
            </w:r>
          </w:p>
          <w:p w14:paraId="5D7FC2C7" w14:textId="77777777" w:rsidR="00E35E22" w:rsidRPr="00BE657F" w:rsidRDefault="00E35E22" w:rsidP="0013755F">
            <w:pPr>
              <w:autoSpaceDE w:val="0"/>
              <w:autoSpaceDN w:val="0"/>
              <w:jc w:val="center"/>
              <w:rPr>
                <w:noProof w:val="0"/>
                <w:lang w:val="en-US" w:eastAsia="ru-RU"/>
              </w:rPr>
            </w:pPr>
          </w:p>
        </w:tc>
      </w:tr>
      <w:tr w:rsidR="00E35E22" w:rsidRPr="00BE657F" w14:paraId="7AF736B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2D86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8642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6CB576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87E60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3608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41,4000</w:t>
            </w:r>
          </w:p>
        </w:tc>
      </w:tr>
      <w:tr w:rsidR="00E35E22" w:rsidRPr="00BE657F" w14:paraId="4B560D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FB56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3E29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4DB442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AD1C0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BDDE9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5,4000</w:t>
            </w:r>
          </w:p>
        </w:tc>
      </w:tr>
      <w:tr w:rsidR="00E35E22" w:rsidRPr="00BE657F" w14:paraId="6EF94B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51FA8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055B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339B942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728F89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7A8BA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38,1780</w:t>
            </w:r>
          </w:p>
        </w:tc>
      </w:tr>
      <w:tr w:rsidR="00E35E22" w:rsidRPr="00BE657F" w14:paraId="0E5A0A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D3FF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F3CF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735EFF1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1E6CA2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489EC7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38,1780</w:t>
            </w:r>
          </w:p>
        </w:tc>
      </w:tr>
      <w:tr w:rsidR="00E35E22" w:rsidRPr="00BE657F" w14:paraId="2935EF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62AB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5B03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79A9E9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06802B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E193C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32,7240</w:t>
            </w:r>
          </w:p>
        </w:tc>
      </w:tr>
      <w:tr w:rsidR="00E35E22" w:rsidRPr="00BE657F" w14:paraId="3DBBA2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39A2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20FD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FA2C5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27D89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4FE60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749BACF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4A0C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314</w:t>
            </w:r>
          </w:p>
        </w:tc>
        <w:tc>
          <w:tcPr>
            <w:tcW w:w="1276" w:type="dxa"/>
            <w:gridSpan w:val="2"/>
            <w:tcBorders>
              <w:top w:val="single" w:sz="4" w:space="0" w:color="auto"/>
              <w:bottom w:val="single" w:sz="4" w:space="0" w:color="auto"/>
            </w:tcBorders>
            <w:vAlign w:val="center"/>
          </w:tcPr>
          <w:p w14:paraId="4DCD02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4CF25170"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072B08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8E00CA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66520BCD" w14:textId="77777777" w:rsidR="00E35E22" w:rsidRPr="00BE657F" w:rsidRDefault="00E35E22" w:rsidP="0013755F">
            <w:pPr>
              <w:autoSpaceDE w:val="0"/>
              <w:autoSpaceDN w:val="0"/>
              <w:jc w:val="center"/>
              <w:rPr>
                <w:noProof w:val="0"/>
                <w:lang w:val="en-US" w:eastAsia="ru-RU"/>
              </w:rPr>
            </w:pPr>
          </w:p>
        </w:tc>
      </w:tr>
      <w:tr w:rsidR="00E35E22" w:rsidRPr="00BE657F" w14:paraId="2331E9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472C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7056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6CB00CD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8E9FA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2AFC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6,7200</w:t>
            </w:r>
          </w:p>
        </w:tc>
      </w:tr>
      <w:tr w:rsidR="00E35E22" w:rsidRPr="00BE657F" w14:paraId="6947A6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CFB6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950A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0BC080C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731845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51DF4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7FFB7A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DB36A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CD52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5FD9657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3217A9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0DB16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24,0000</w:t>
            </w:r>
          </w:p>
        </w:tc>
      </w:tr>
      <w:tr w:rsidR="00E35E22" w:rsidRPr="00BE657F" w14:paraId="256544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8541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3269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506CC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10D4221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2D49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344070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F4D9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5BE4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44E6D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FBFC3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ABCB3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1AB532A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196D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w:t>
            </w:r>
          </w:p>
        </w:tc>
        <w:tc>
          <w:tcPr>
            <w:tcW w:w="1276" w:type="dxa"/>
            <w:gridSpan w:val="2"/>
            <w:tcBorders>
              <w:top w:val="single" w:sz="4" w:space="0" w:color="auto"/>
              <w:bottom w:val="single" w:sz="4" w:space="0" w:color="auto"/>
            </w:tcBorders>
            <w:vAlign w:val="center"/>
          </w:tcPr>
          <w:p w14:paraId="158A18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6DD2E4D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4EA0EB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E6A57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20A951D6" w14:textId="77777777" w:rsidR="00E35E22" w:rsidRPr="00BE657F" w:rsidRDefault="00E35E22" w:rsidP="0013755F">
            <w:pPr>
              <w:autoSpaceDE w:val="0"/>
              <w:autoSpaceDN w:val="0"/>
              <w:jc w:val="center"/>
              <w:rPr>
                <w:noProof w:val="0"/>
                <w:lang w:val="en-US" w:eastAsia="ru-RU"/>
              </w:rPr>
            </w:pPr>
          </w:p>
        </w:tc>
      </w:tr>
      <w:tr w:rsidR="00E35E22" w:rsidRPr="00BE657F" w14:paraId="19E707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659F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9ACE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2E4D7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203BE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7224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077F14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1D19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74F8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647C13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06F668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60561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6BFD27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3BFF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C8D6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64E8A1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4B8A64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74FD0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3515B7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DA30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783C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9BF16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2D0C45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E0807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4DA07B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2A21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4749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DD3471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D5C1C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1BA28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46B7EF5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BC4C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316</w:t>
            </w:r>
          </w:p>
        </w:tc>
        <w:tc>
          <w:tcPr>
            <w:tcW w:w="1276" w:type="dxa"/>
            <w:gridSpan w:val="2"/>
            <w:tcBorders>
              <w:top w:val="single" w:sz="4" w:space="0" w:color="auto"/>
              <w:bottom w:val="single" w:sz="4" w:space="0" w:color="auto"/>
            </w:tcBorders>
            <w:vAlign w:val="center"/>
          </w:tcPr>
          <w:p w14:paraId="72C865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0CD91185"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7E81C98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41DDC7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89FD4EB" w14:textId="77777777" w:rsidR="00E35E22" w:rsidRPr="00BE657F" w:rsidRDefault="00E35E22" w:rsidP="0013755F">
            <w:pPr>
              <w:autoSpaceDE w:val="0"/>
              <w:autoSpaceDN w:val="0"/>
              <w:jc w:val="center"/>
              <w:rPr>
                <w:noProof w:val="0"/>
                <w:lang w:val="en-US" w:eastAsia="ru-RU"/>
              </w:rPr>
            </w:pPr>
          </w:p>
        </w:tc>
      </w:tr>
      <w:tr w:rsidR="00E35E22" w:rsidRPr="00BE657F" w14:paraId="6627EC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66EB9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692F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0A4F9F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B9D80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45544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5EA1A2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A976A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3A5B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DD463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80BAB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CDDC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1AA0DB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F534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E410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2" w:space="0" w:color="auto"/>
            </w:tcBorders>
            <w:vAlign w:val="center"/>
          </w:tcPr>
          <w:p w14:paraId="1E51C83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2" w:space="0" w:color="auto"/>
            </w:tcBorders>
            <w:vAlign w:val="center"/>
          </w:tcPr>
          <w:p w14:paraId="427ABDF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9D5D0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301B65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1135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317</w:t>
            </w:r>
          </w:p>
        </w:tc>
        <w:tc>
          <w:tcPr>
            <w:tcW w:w="1276" w:type="dxa"/>
            <w:gridSpan w:val="2"/>
            <w:tcBorders>
              <w:top w:val="single" w:sz="4" w:space="0" w:color="auto"/>
              <w:bottom w:val="single" w:sz="4" w:space="0" w:color="auto"/>
            </w:tcBorders>
            <w:vAlign w:val="center"/>
          </w:tcPr>
          <w:p w14:paraId="37435E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RpCO08H</w:t>
            </w:r>
          </w:p>
        </w:tc>
        <w:tc>
          <w:tcPr>
            <w:tcW w:w="4394" w:type="dxa"/>
            <w:gridSpan w:val="3"/>
            <w:tcBorders>
              <w:top w:val="single" w:sz="4" w:space="0" w:color="auto"/>
              <w:bottom w:val="single" w:sz="4" w:space="0" w:color="auto"/>
            </w:tcBorders>
            <w:vAlign w:val="center"/>
          </w:tcPr>
          <w:p w14:paraId="2E9D39C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Revizuirea</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inlocuirea</w:t>
            </w:r>
            <w:proofErr w:type="spellEnd"/>
            <w:r w:rsidRPr="00BE657F">
              <w:rPr>
                <w:noProof w:val="0"/>
                <w:lang w:val="en-US" w:eastAsia="ru-RU"/>
              </w:rPr>
              <w:t xml:space="preserve"> </w:t>
            </w:r>
            <w:proofErr w:type="spellStart"/>
            <w:r w:rsidRPr="00BE657F">
              <w:rPr>
                <w:noProof w:val="0"/>
                <w:lang w:val="en-US" w:eastAsia="ru-RU"/>
              </w:rPr>
              <w:t>feroneriei</w:t>
            </w:r>
            <w:proofErr w:type="spellEnd"/>
            <w:r w:rsidRPr="00BE657F">
              <w:rPr>
                <w:noProof w:val="0"/>
                <w:lang w:val="en-US" w:eastAsia="ru-RU"/>
              </w:rPr>
              <w:t xml:space="preserve"> la </w:t>
            </w:r>
            <w:proofErr w:type="spellStart"/>
            <w:r w:rsidRPr="00BE657F">
              <w:rPr>
                <w:noProof w:val="0"/>
                <w:lang w:val="en-US" w:eastAsia="ru-RU"/>
              </w:rPr>
              <w:t>ferestre</w:t>
            </w:r>
            <w:proofErr w:type="spellEnd"/>
            <w:r w:rsidRPr="00BE657F">
              <w:rPr>
                <w:noProof w:val="0"/>
                <w:lang w:val="en-US" w:eastAsia="ru-RU"/>
              </w:rPr>
              <w:t xml:space="preserve"> din PVC, simple, </w:t>
            </w:r>
            <w:proofErr w:type="spellStart"/>
            <w:r w:rsidRPr="00BE657F">
              <w:rPr>
                <w:noProof w:val="0"/>
                <w:lang w:val="en-US" w:eastAsia="ru-RU"/>
              </w:rPr>
              <w:t>duble</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cuplate</w:t>
            </w:r>
            <w:proofErr w:type="spellEnd"/>
            <w:r w:rsidRPr="00BE657F">
              <w:rPr>
                <w:noProof w:val="0"/>
                <w:lang w:val="en-US" w:eastAsia="ru-RU"/>
              </w:rPr>
              <w:t xml:space="preserve"> cu </w:t>
            </w:r>
            <w:proofErr w:type="spellStart"/>
            <w:r w:rsidRPr="00BE657F">
              <w:rPr>
                <w:noProof w:val="0"/>
                <w:lang w:val="en-US" w:eastAsia="ru-RU"/>
              </w:rPr>
              <w:t>broasca</w:t>
            </w:r>
            <w:proofErr w:type="spellEnd"/>
            <w:r w:rsidRPr="00BE657F">
              <w:rPr>
                <w:noProof w:val="0"/>
                <w:lang w:val="en-US" w:eastAsia="ru-RU"/>
              </w:rPr>
              <w:t xml:space="preserve"> de </w:t>
            </w:r>
            <w:proofErr w:type="spellStart"/>
            <w:r w:rsidRPr="00BE657F">
              <w:rPr>
                <w:noProof w:val="0"/>
                <w:lang w:val="en-US" w:eastAsia="ru-RU"/>
              </w:rPr>
              <w:t>cuplat</w:t>
            </w:r>
            <w:proofErr w:type="spellEnd"/>
            <w:r w:rsidRPr="00BE657F">
              <w:rPr>
                <w:noProof w:val="0"/>
                <w:lang w:val="en-US" w:eastAsia="ru-RU"/>
              </w:rPr>
              <w:t xml:space="preserve"> </w:t>
            </w:r>
            <w:proofErr w:type="spellStart"/>
            <w:r w:rsidRPr="00BE657F">
              <w:rPr>
                <w:noProof w:val="0"/>
                <w:lang w:val="en-US" w:eastAsia="ru-RU"/>
              </w:rPr>
              <w:t>ferestre</w:t>
            </w:r>
            <w:proofErr w:type="spellEnd"/>
          </w:p>
        </w:tc>
        <w:tc>
          <w:tcPr>
            <w:tcW w:w="1418" w:type="dxa"/>
            <w:tcBorders>
              <w:top w:val="single" w:sz="4" w:space="0" w:color="auto"/>
              <w:bottom w:val="single" w:sz="4" w:space="0" w:color="auto"/>
            </w:tcBorders>
            <w:vAlign w:val="center"/>
          </w:tcPr>
          <w:p w14:paraId="60BD9FE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5ABD48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0C06268D" w14:textId="77777777" w:rsidR="00E35E22" w:rsidRPr="00BE657F" w:rsidRDefault="00E35E22" w:rsidP="0013755F">
            <w:pPr>
              <w:autoSpaceDE w:val="0"/>
              <w:autoSpaceDN w:val="0"/>
              <w:jc w:val="center"/>
              <w:rPr>
                <w:noProof w:val="0"/>
                <w:lang w:val="en-US" w:eastAsia="ru-RU"/>
              </w:rPr>
            </w:pPr>
          </w:p>
        </w:tc>
      </w:tr>
      <w:tr w:rsidR="00E35E22" w:rsidRPr="00BE657F" w14:paraId="4D6904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BC9C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D8D1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69F4563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D9C92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AD82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0FB705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D2BCF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A74E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2874115836985</w:t>
            </w:r>
          </w:p>
        </w:tc>
        <w:tc>
          <w:tcPr>
            <w:tcW w:w="4394" w:type="dxa"/>
            <w:gridSpan w:val="3"/>
            <w:tcBorders>
              <w:top w:val="nil"/>
              <w:bottom w:val="single" w:sz="2" w:space="0" w:color="auto"/>
            </w:tcBorders>
            <w:vAlign w:val="center"/>
          </w:tcPr>
          <w:p w14:paraId="106952A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4 x 60 mm</w:t>
            </w:r>
          </w:p>
        </w:tc>
        <w:tc>
          <w:tcPr>
            <w:tcW w:w="1418" w:type="dxa"/>
            <w:tcBorders>
              <w:top w:val="nil"/>
              <w:bottom w:val="single" w:sz="2" w:space="0" w:color="auto"/>
            </w:tcBorders>
            <w:vAlign w:val="center"/>
          </w:tcPr>
          <w:p w14:paraId="339406D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0D829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E5D89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B63E5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426072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2863146310287</w:t>
            </w:r>
          </w:p>
        </w:tc>
        <w:tc>
          <w:tcPr>
            <w:tcW w:w="4394" w:type="dxa"/>
            <w:gridSpan w:val="3"/>
            <w:tcBorders>
              <w:top w:val="nil"/>
              <w:bottom w:val="single" w:sz="4" w:space="0" w:color="auto"/>
            </w:tcBorders>
            <w:vAlign w:val="center"/>
          </w:tcPr>
          <w:p w14:paraId="09267BC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Broasca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timplarie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cuplata</w:t>
            </w:r>
            <w:proofErr w:type="spellEnd"/>
          </w:p>
        </w:tc>
        <w:tc>
          <w:tcPr>
            <w:tcW w:w="1418" w:type="dxa"/>
            <w:tcBorders>
              <w:top w:val="nil"/>
              <w:bottom w:val="single" w:sz="4" w:space="0" w:color="auto"/>
            </w:tcBorders>
            <w:vAlign w:val="center"/>
          </w:tcPr>
          <w:p w14:paraId="2466DD7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194B71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42D5413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5812F3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7FD8DB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532E140"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BF8356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0C26AD5B" w14:textId="77777777" w:rsidR="00E35E22" w:rsidRPr="00BE657F" w:rsidRDefault="00E35E22" w:rsidP="0013755F">
            <w:pPr>
              <w:autoSpaceDE w:val="0"/>
              <w:autoSpaceDN w:val="0"/>
              <w:rPr>
                <w:noProof w:val="0"/>
                <w:lang w:val="en-US" w:eastAsia="ru-RU"/>
              </w:rPr>
            </w:pPr>
          </w:p>
        </w:tc>
      </w:tr>
      <w:tr w:rsidR="00E35E22" w:rsidRPr="00BE657F" w14:paraId="4049ED4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A33CDE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06FA2A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5BF212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2066C7A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22054C39" w14:textId="77777777" w:rsidR="00E35E22" w:rsidRPr="00BE657F" w:rsidRDefault="00E35E22" w:rsidP="0013755F">
            <w:pPr>
              <w:autoSpaceDE w:val="0"/>
              <w:autoSpaceDN w:val="0"/>
              <w:rPr>
                <w:noProof w:val="0"/>
                <w:lang w:val="en-US" w:eastAsia="ru-RU"/>
              </w:rPr>
            </w:pPr>
          </w:p>
        </w:tc>
      </w:tr>
      <w:tr w:rsidR="00E35E22" w:rsidRPr="00BE657F" w14:paraId="5C65EE3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F210DC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21A08E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BD41A3A"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32FEDF2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6C41BA8" w14:textId="77777777" w:rsidR="00E35E22" w:rsidRPr="00BE657F" w:rsidRDefault="00E35E22" w:rsidP="0013755F">
            <w:pPr>
              <w:autoSpaceDE w:val="0"/>
              <w:autoSpaceDN w:val="0"/>
              <w:rPr>
                <w:noProof w:val="0"/>
                <w:lang w:val="en-US" w:eastAsia="ru-RU"/>
              </w:rPr>
            </w:pPr>
          </w:p>
        </w:tc>
      </w:tr>
      <w:tr w:rsidR="00E35E22" w:rsidRPr="00BE657F" w14:paraId="7003771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D70D3A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C748A6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DEF72D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6160DC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171A88EC" w14:textId="77777777" w:rsidR="00E35E22" w:rsidRPr="00BE657F" w:rsidRDefault="00E35E22" w:rsidP="0013755F">
            <w:pPr>
              <w:autoSpaceDE w:val="0"/>
              <w:autoSpaceDN w:val="0"/>
              <w:rPr>
                <w:noProof w:val="0"/>
                <w:lang w:val="en-US" w:eastAsia="ru-RU"/>
              </w:rPr>
            </w:pPr>
          </w:p>
        </w:tc>
      </w:tr>
      <w:tr w:rsidR="00E35E22" w:rsidRPr="00BE657F" w14:paraId="06B068F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FFD61E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6A2017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01FC3B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6DA4433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51B42305" w14:textId="77777777" w:rsidR="00E35E22" w:rsidRPr="00BE657F" w:rsidRDefault="00E35E22" w:rsidP="0013755F">
            <w:pPr>
              <w:autoSpaceDE w:val="0"/>
              <w:autoSpaceDN w:val="0"/>
              <w:rPr>
                <w:noProof w:val="0"/>
                <w:lang w:val="en-US" w:eastAsia="ru-RU"/>
              </w:rPr>
            </w:pPr>
          </w:p>
        </w:tc>
      </w:tr>
      <w:tr w:rsidR="00E35E22" w:rsidRPr="00BE657F" w14:paraId="0B217E47"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8B664C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845ED5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DAF9094"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134A5369"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256EAE3A"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21E9AB3" w14:textId="77777777" w:rsidR="00E35E22" w:rsidRPr="00BE657F" w:rsidRDefault="00E35E22" w:rsidP="0013755F">
            <w:pPr>
              <w:autoSpaceDE w:val="0"/>
              <w:autoSpaceDN w:val="0"/>
              <w:rPr>
                <w:noProof w:val="0"/>
                <w:lang w:val="en-US" w:eastAsia="ru-RU"/>
              </w:rPr>
            </w:pPr>
          </w:p>
        </w:tc>
      </w:tr>
      <w:tr w:rsidR="00E35E22" w:rsidRPr="00BE657F" w14:paraId="604368BC"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EF61494"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18040BD"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0407DBC"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8.2.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15245E6E"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2F47603A" w14:textId="77777777" w:rsidR="00E35E22" w:rsidRPr="00BE657F" w:rsidRDefault="00E35E22" w:rsidP="0013755F">
            <w:pPr>
              <w:autoSpaceDE w:val="0"/>
              <w:autoSpaceDN w:val="0"/>
              <w:rPr>
                <w:noProof w:val="0"/>
                <w:lang w:val="en-US" w:eastAsia="ru-RU"/>
              </w:rPr>
            </w:pPr>
          </w:p>
        </w:tc>
      </w:tr>
      <w:tr w:rsidR="00E35E22" w:rsidRPr="00BE657F" w14:paraId="522F42C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15E2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318</w:t>
            </w:r>
          </w:p>
        </w:tc>
        <w:tc>
          <w:tcPr>
            <w:tcW w:w="1276" w:type="dxa"/>
            <w:gridSpan w:val="2"/>
            <w:tcBorders>
              <w:top w:val="single" w:sz="4" w:space="0" w:color="auto"/>
              <w:bottom w:val="single" w:sz="4" w:space="0" w:color="auto"/>
            </w:tcBorders>
            <w:vAlign w:val="center"/>
          </w:tcPr>
          <w:p w14:paraId="038E83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0D6A444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40C9F0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E11766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14,0000</w:t>
            </w:r>
          </w:p>
          <w:p w14:paraId="1EF90486" w14:textId="77777777" w:rsidR="00E35E22" w:rsidRPr="00BE657F" w:rsidRDefault="00E35E22" w:rsidP="0013755F">
            <w:pPr>
              <w:autoSpaceDE w:val="0"/>
              <w:autoSpaceDN w:val="0"/>
              <w:jc w:val="center"/>
              <w:rPr>
                <w:noProof w:val="0"/>
                <w:lang w:val="en-US" w:eastAsia="ru-RU"/>
              </w:rPr>
            </w:pPr>
          </w:p>
        </w:tc>
      </w:tr>
      <w:tr w:rsidR="00E35E22" w:rsidRPr="00BE657F" w14:paraId="0686C5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2090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60B6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F4C3A4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A656B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FE16F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3,0800</w:t>
            </w:r>
          </w:p>
        </w:tc>
      </w:tr>
      <w:tr w:rsidR="00E35E22" w:rsidRPr="00BE657F" w14:paraId="660ECD1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64BD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319</w:t>
            </w:r>
          </w:p>
        </w:tc>
        <w:tc>
          <w:tcPr>
            <w:tcW w:w="1276" w:type="dxa"/>
            <w:gridSpan w:val="2"/>
            <w:tcBorders>
              <w:top w:val="single" w:sz="4" w:space="0" w:color="auto"/>
              <w:bottom w:val="single" w:sz="4" w:space="0" w:color="auto"/>
            </w:tcBorders>
            <w:vAlign w:val="center"/>
          </w:tcPr>
          <w:p w14:paraId="62C45A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21CE522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xml:space="preserve">, </w:t>
            </w:r>
            <w:r w:rsidRPr="00BE657F">
              <w:rPr>
                <w:noProof w:val="0"/>
                <w:lang w:val="en-US" w:eastAsia="ru-RU"/>
              </w:rPr>
              <w:lastRenderedPageBreak/>
              <w:t>sensor)</w:t>
            </w:r>
          </w:p>
        </w:tc>
        <w:tc>
          <w:tcPr>
            <w:tcW w:w="1418" w:type="dxa"/>
            <w:tcBorders>
              <w:top w:val="single" w:sz="4" w:space="0" w:color="auto"/>
              <w:bottom w:val="single" w:sz="4" w:space="0" w:color="auto"/>
            </w:tcBorders>
            <w:vAlign w:val="center"/>
          </w:tcPr>
          <w:p w14:paraId="033194D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2028595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37,0000</w:t>
            </w:r>
          </w:p>
          <w:p w14:paraId="46F953C0" w14:textId="77777777" w:rsidR="00E35E22" w:rsidRPr="00BE657F" w:rsidRDefault="00E35E22" w:rsidP="0013755F">
            <w:pPr>
              <w:autoSpaceDE w:val="0"/>
              <w:autoSpaceDN w:val="0"/>
              <w:jc w:val="center"/>
              <w:rPr>
                <w:noProof w:val="0"/>
                <w:lang w:val="en-US" w:eastAsia="ru-RU"/>
              </w:rPr>
            </w:pPr>
          </w:p>
        </w:tc>
      </w:tr>
      <w:tr w:rsidR="00E35E22" w:rsidRPr="00BE657F" w14:paraId="6765D47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DF75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A2F0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101563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B5462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F464F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2,2200</w:t>
            </w:r>
          </w:p>
        </w:tc>
      </w:tr>
      <w:tr w:rsidR="00E35E22" w:rsidRPr="00BE657F" w14:paraId="23478BC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94E5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320</w:t>
            </w:r>
          </w:p>
        </w:tc>
        <w:tc>
          <w:tcPr>
            <w:tcW w:w="1276" w:type="dxa"/>
            <w:gridSpan w:val="2"/>
            <w:tcBorders>
              <w:top w:val="single" w:sz="4" w:space="0" w:color="auto"/>
              <w:bottom w:val="single" w:sz="4" w:space="0" w:color="auto"/>
            </w:tcBorders>
            <w:vAlign w:val="center"/>
          </w:tcPr>
          <w:p w14:paraId="1323D4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60AD551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74A5C23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617E18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2D33476A" w14:textId="77777777" w:rsidR="00E35E22" w:rsidRPr="00BE657F" w:rsidRDefault="00E35E22" w:rsidP="0013755F">
            <w:pPr>
              <w:autoSpaceDE w:val="0"/>
              <w:autoSpaceDN w:val="0"/>
              <w:jc w:val="center"/>
              <w:rPr>
                <w:noProof w:val="0"/>
                <w:lang w:val="en-US" w:eastAsia="ru-RU"/>
              </w:rPr>
            </w:pPr>
          </w:p>
        </w:tc>
      </w:tr>
      <w:tr w:rsidR="00E35E22" w:rsidRPr="00BE657F" w14:paraId="451342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C9CB6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8BEE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541E44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BE040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0BE9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1,7600</w:t>
            </w:r>
          </w:p>
        </w:tc>
      </w:tr>
      <w:tr w:rsidR="00E35E22" w:rsidRPr="00BE657F" w14:paraId="046F2AE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FBE9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321</w:t>
            </w:r>
          </w:p>
        </w:tc>
        <w:tc>
          <w:tcPr>
            <w:tcW w:w="1276" w:type="dxa"/>
            <w:gridSpan w:val="2"/>
            <w:tcBorders>
              <w:top w:val="single" w:sz="4" w:space="0" w:color="auto"/>
              <w:bottom w:val="single" w:sz="4" w:space="0" w:color="auto"/>
            </w:tcBorders>
            <w:vAlign w:val="center"/>
          </w:tcPr>
          <w:p w14:paraId="7134C8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1109A61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3A358D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36F589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1A6BB60" w14:textId="77777777" w:rsidR="00E35E22" w:rsidRPr="00BE657F" w:rsidRDefault="00E35E22" w:rsidP="0013755F">
            <w:pPr>
              <w:autoSpaceDE w:val="0"/>
              <w:autoSpaceDN w:val="0"/>
              <w:jc w:val="center"/>
              <w:rPr>
                <w:noProof w:val="0"/>
                <w:lang w:val="en-US" w:eastAsia="ru-RU"/>
              </w:rPr>
            </w:pPr>
          </w:p>
        </w:tc>
      </w:tr>
      <w:tr w:rsidR="00E35E22" w:rsidRPr="00BE657F" w14:paraId="2E61BB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CD3E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E66D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E0D9BF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B245F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5EF1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6,9600</w:t>
            </w:r>
          </w:p>
        </w:tc>
      </w:tr>
      <w:tr w:rsidR="00E35E22" w:rsidRPr="00BE657F" w14:paraId="0F66BC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5FCE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78CA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39068B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4B2E1A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2C80B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8,5680</w:t>
            </w:r>
          </w:p>
        </w:tc>
      </w:tr>
      <w:tr w:rsidR="00E35E22" w:rsidRPr="00BE657F" w14:paraId="661DC8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5DB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B278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4AD3ED5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3F44CC6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D62E5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4FBC4B9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A067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322</w:t>
            </w:r>
          </w:p>
        </w:tc>
        <w:tc>
          <w:tcPr>
            <w:tcW w:w="1276" w:type="dxa"/>
            <w:gridSpan w:val="2"/>
            <w:tcBorders>
              <w:top w:val="single" w:sz="4" w:space="0" w:color="auto"/>
              <w:bottom w:val="single" w:sz="4" w:space="0" w:color="auto"/>
            </w:tcBorders>
            <w:vAlign w:val="center"/>
          </w:tcPr>
          <w:p w14:paraId="67BD02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590BDB8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150x60</w:t>
            </w:r>
          </w:p>
        </w:tc>
        <w:tc>
          <w:tcPr>
            <w:tcW w:w="1418" w:type="dxa"/>
            <w:tcBorders>
              <w:top w:val="single" w:sz="4" w:space="0" w:color="auto"/>
              <w:bottom w:val="single" w:sz="4" w:space="0" w:color="auto"/>
            </w:tcBorders>
            <w:vAlign w:val="center"/>
          </w:tcPr>
          <w:p w14:paraId="36F12C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D40150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7E7453B5" w14:textId="77777777" w:rsidR="00E35E22" w:rsidRPr="00BE657F" w:rsidRDefault="00E35E22" w:rsidP="0013755F">
            <w:pPr>
              <w:autoSpaceDE w:val="0"/>
              <w:autoSpaceDN w:val="0"/>
              <w:jc w:val="center"/>
              <w:rPr>
                <w:noProof w:val="0"/>
                <w:lang w:val="en-US" w:eastAsia="ru-RU"/>
              </w:rPr>
            </w:pPr>
          </w:p>
        </w:tc>
      </w:tr>
      <w:tr w:rsidR="00E35E22" w:rsidRPr="00BE657F" w14:paraId="1F92D2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AD2E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E6A9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EFADCD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8F748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1B09D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5,2200</w:t>
            </w:r>
          </w:p>
        </w:tc>
      </w:tr>
      <w:tr w:rsidR="00E35E22" w:rsidRPr="00BE657F" w14:paraId="6F91E1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83BE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0E70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2521216704237*15060</w:t>
            </w:r>
          </w:p>
        </w:tc>
        <w:tc>
          <w:tcPr>
            <w:tcW w:w="4394" w:type="dxa"/>
            <w:gridSpan w:val="3"/>
            <w:tcBorders>
              <w:top w:val="nil"/>
              <w:bottom w:val="single" w:sz="2" w:space="0" w:color="auto"/>
            </w:tcBorders>
            <w:vAlign w:val="center"/>
          </w:tcPr>
          <w:p w14:paraId="000DDD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150x60</w:t>
            </w:r>
          </w:p>
        </w:tc>
        <w:tc>
          <w:tcPr>
            <w:tcW w:w="1418" w:type="dxa"/>
            <w:tcBorders>
              <w:top w:val="nil"/>
              <w:bottom w:val="single" w:sz="2" w:space="0" w:color="auto"/>
            </w:tcBorders>
            <w:vAlign w:val="center"/>
          </w:tcPr>
          <w:p w14:paraId="2EFA4F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3BF5E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6,4260</w:t>
            </w:r>
          </w:p>
        </w:tc>
      </w:tr>
      <w:tr w:rsidR="00E35E22" w:rsidRPr="00BE657F" w14:paraId="4295B1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786B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BE9D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13B4B91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172D71C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57207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2C19FA3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CD47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323</w:t>
            </w:r>
          </w:p>
        </w:tc>
        <w:tc>
          <w:tcPr>
            <w:tcW w:w="1276" w:type="dxa"/>
            <w:gridSpan w:val="2"/>
            <w:tcBorders>
              <w:top w:val="single" w:sz="4" w:space="0" w:color="auto"/>
              <w:bottom w:val="single" w:sz="4" w:space="0" w:color="auto"/>
            </w:tcBorders>
            <w:vAlign w:val="center"/>
          </w:tcPr>
          <w:p w14:paraId="754898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7D0F71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5484A64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FED0E6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25,0000</w:t>
            </w:r>
          </w:p>
          <w:p w14:paraId="444F2A63" w14:textId="77777777" w:rsidR="00E35E22" w:rsidRPr="00BE657F" w:rsidRDefault="00E35E22" w:rsidP="0013755F">
            <w:pPr>
              <w:autoSpaceDE w:val="0"/>
              <w:autoSpaceDN w:val="0"/>
              <w:jc w:val="center"/>
              <w:rPr>
                <w:noProof w:val="0"/>
                <w:lang w:val="en-US" w:eastAsia="ru-RU"/>
              </w:rPr>
            </w:pPr>
          </w:p>
        </w:tc>
      </w:tr>
      <w:tr w:rsidR="00E35E22" w:rsidRPr="00BE657F" w14:paraId="333966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A02F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38D1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DC4FB6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8EDB3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1FBC8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7,7500</w:t>
            </w:r>
          </w:p>
        </w:tc>
      </w:tr>
      <w:tr w:rsidR="00E35E22" w:rsidRPr="00BE657F" w14:paraId="40FE7B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2C14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0A8A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696663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18159C6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01CEE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25,5000</w:t>
            </w:r>
          </w:p>
        </w:tc>
      </w:tr>
      <w:tr w:rsidR="00E35E22" w:rsidRPr="00BE657F" w14:paraId="3785C7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E076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3ACF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16333A9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465CB2F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D497E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25,0000</w:t>
            </w:r>
          </w:p>
        </w:tc>
      </w:tr>
      <w:tr w:rsidR="00E35E22" w:rsidRPr="00BE657F" w14:paraId="1D3F80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3A57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3584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718436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8DE04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85343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3255710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2F56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174C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7F063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C38CC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1BAA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0,1250</w:t>
            </w:r>
          </w:p>
        </w:tc>
      </w:tr>
      <w:tr w:rsidR="00E35E22" w:rsidRPr="00BE657F" w14:paraId="683858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DF02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7474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E975B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6F8BAA8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C19E3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41BCC7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997B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3009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10FB51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146E9BE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25F01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50,0000</w:t>
            </w:r>
          </w:p>
        </w:tc>
      </w:tr>
      <w:tr w:rsidR="00E35E22" w:rsidRPr="00BE657F" w14:paraId="119442F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3213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324</w:t>
            </w:r>
          </w:p>
        </w:tc>
        <w:tc>
          <w:tcPr>
            <w:tcW w:w="1276" w:type="dxa"/>
            <w:gridSpan w:val="2"/>
            <w:tcBorders>
              <w:top w:val="single" w:sz="4" w:space="0" w:color="auto"/>
              <w:bottom w:val="single" w:sz="4" w:space="0" w:color="auto"/>
            </w:tcBorders>
            <w:vAlign w:val="center"/>
          </w:tcPr>
          <w:p w14:paraId="562666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1A3992E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p w14:paraId="2DC6A587"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8C9098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3805A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3E1A49F6" w14:textId="77777777" w:rsidR="00E35E22" w:rsidRPr="00BE657F" w:rsidRDefault="00E35E22" w:rsidP="0013755F">
            <w:pPr>
              <w:autoSpaceDE w:val="0"/>
              <w:autoSpaceDN w:val="0"/>
              <w:jc w:val="center"/>
              <w:rPr>
                <w:noProof w:val="0"/>
                <w:lang w:val="en-US" w:eastAsia="ru-RU"/>
              </w:rPr>
            </w:pPr>
          </w:p>
        </w:tc>
      </w:tr>
      <w:tr w:rsidR="00E35E22" w:rsidRPr="00BE657F" w14:paraId="2058D7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D943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F72D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19F02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C4160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30E8D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560B1F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511B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8D667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68A0D5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7D2B430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FB822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7FCB26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B60A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C2B3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3D7D8B7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145B9A7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94178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47863E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8D028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A5D4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7DAB5B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C7A4B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AAF70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50B16B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2288B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E3D8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EF2C8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330D6B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4EDC5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38E705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63705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D9851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19D266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37C3106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5805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E0339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DAFF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88F0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3587C28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343E55F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673A8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002F3FB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BE7B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325</w:t>
            </w:r>
          </w:p>
        </w:tc>
        <w:tc>
          <w:tcPr>
            <w:tcW w:w="1276" w:type="dxa"/>
            <w:gridSpan w:val="2"/>
            <w:tcBorders>
              <w:top w:val="single" w:sz="4" w:space="0" w:color="auto"/>
              <w:bottom w:val="single" w:sz="4" w:space="0" w:color="auto"/>
            </w:tcBorders>
            <w:vAlign w:val="center"/>
          </w:tcPr>
          <w:p w14:paraId="42A482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3C39935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07D626E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DA0466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48B91A35" w14:textId="77777777" w:rsidR="00E35E22" w:rsidRPr="00BE657F" w:rsidRDefault="00E35E22" w:rsidP="0013755F">
            <w:pPr>
              <w:autoSpaceDE w:val="0"/>
              <w:autoSpaceDN w:val="0"/>
              <w:jc w:val="center"/>
              <w:rPr>
                <w:noProof w:val="0"/>
                <w:lang w:val="en-US" w:eastAsia="ru-RU"/>
              </w:rPr>
            </w:pPr>
          </w:p>
        </w:tc>
      </w:tr>
      <w:tr w:rsidR="00E35E22" w:rsidRPr="00BE657F" w14:paraId="2AE455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AC2E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8EB6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D0B328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19F30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1294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6C8547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BD13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ADC0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08C7287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5B690E7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85DAB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4E382AD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1B15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2434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19F86C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6A696EF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9D292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3F18AA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D186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154C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1C12A70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29E5C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3D8A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1521C3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61922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306E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631E6F5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w:t>
            </w:r>
            <w:r w:rsidRPr="00BE657F">
              <w:rPr>
                <w:noProof w:val="0"/>
                <w:sz w:val="22"/>
                <w:szCs w:val="22"/>
                <w:lang w:val="en-US" w:eastAsia="ru-RU"/>
              </w:rPr>
              <w:lastRenderedPageBreak/>
              <w:t>role 10m x 15mm</w:t>
            </w:r>
          </w:p>
        </w:tc>
        <w:tc>
          <w:tcPr>
            <w:tcW w:w="1418" w:type="dxa"/>
            <w:tcBorders>
              <w:top w:val="nil"/>
              <w:bottom w:val="single" w:sz="2" w:space="0" w:color="auto"/>
            </w:tcBorders>
            <w:vAlign w:val="center"/>
          </w:tcPr>
          <w:p w14:paraId="21A26C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w:t>
            </w:r>
          </w:p>
        </w:tc>
        <w:tc>
          <w:tcPr>
            <w:tcW w:w="1984" w:type="dxa"/>
            <w:tcBorders>
              <w:top w:val="nil"/>
              <w:bottom w:val="single" w:sz="2" w:space="0" w:color="auto"/>
            </w:tcBorders>
            <w:vAlign w:val="center"/>
          </w:tcPr>
          <w:p w14:paraId="6F3667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257A1B8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42CF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326</w:t>
            </w:r>
          </w:p>
        </w:tc>
        <w:tc>
          <w:tcPr>
            <w:tcW w:w="1276" w:type="dxa"/>
            <w:gridSpan w:val="2"/>
            <w:tcBorders>
              <w:top w:val="single" w:sz="4" w:space="0" w:color="auto"/>
              <w:bottom w:val="single" w:sz="4" w:space="0" w:color="auto"/>
            </w:tcBorders>
            <w:vAlign w:val="center"/>
          </w:tcPr>
          <w:p w14:paraId="5D1045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54483C8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724639B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B21104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0E7B2654" w14:textId="77777777" w:rsidR="00E35E22" w:rsidRPr="00BE657F" w:rsidRDefault="00E35E22" w:rsidP="0013755F">
            <w:pPr>
              <w:autoSpaceDE w:val="0"/>
              <w:autoSpaceDN w:val="0"/>
              <w:jc w:val="center"/>
              <w:rPr>
                <w:noProof w:val="0"/>
                <w:lang w:val="en-US" w:eastAsia="ru-RU"/>
              </w:rPr>
            </w:pPr>
          </w:p>
        </w:tc>
      </w:tr>
      <w:tr w:rsidR="00E35E22" w:rsidRPr="00BE657F" w14:paraId="03757F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7E56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D75A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DAADD1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5EF0A1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06D12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148F79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AD431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F289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15A1AC5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proofErr w:type="gramStart"/>
            <w:r w:rsidRPr="00BE657F">
              <w:rPr>
                <w:noProof w:val="0"/>
                <w:sz w:val="22"/>
                <w:szCs w:val="22"/>
                <w:lang w:val="en-US" w:eastAsia="ru-RU"/>
              </w:rPr>
              <w:t>iluminat</w:t>
            </w:r>
            <w:proofErr w:type="spellEnd"/>
            <w:r w:rsidRPr="00BE657F">
              <w:rPr>
                <w:noProof w:val="0"/>
                <w:sz w:val="22"/>
                <w:szCs w:val="22"/>
                <w:lang w:val="en-US" w:eastAsia="ru-RU"/>
              </w:rPr>
              <w:t xml:space="preserve">  LED</w:t>
            </w:r>
            <w:proofErr w:type="gramEnd"/>
            <w:r w:rsidRPr="00BE657F">
              <w:rPr>
                <w:noProof w:val="0"/>
                <w:sz w:val="22"/>
                <w:szCs w:val="22"/>
                <w:lang w:val="en-US" w:eastAsia="ru-RU"/>
              </w:rPr>
              <w:t xml:space="preserve"> 60x60 50W</w:t>
            </w:r>
          </w:p>
        </w:tc>
        <w:tc>
          <w:tcPr>
            <w:tcW w:w="1418" w:type="dxa"/>
            <w:tcBorders>
              <w:top w:val="nil"/>
              <w:bottom w:val="single" w:sz="2" w:space="0" w:color="auto"/>
            </w:tcBorders>
            <w:vAlign w:val="center"/>
          </w:tcPr>
          <w:p w14:paraId="765CCF9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9462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15BFF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3363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73A8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D03DD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858808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648C9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13497FB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6F28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669A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3B30B6E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56E6392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92C4B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68AD68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B602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8F77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4F6148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F7F59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3888D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7B08D3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8EAD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9A27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57F5C75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0AEDA6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A188D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0429D82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9C18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327</w:t>
            </w:r>
          </w:p>
        </w:tc>
        <w:tc>
          <w:tcPr>
            <w:tcW w:w="1276" w:type="dxa"/>
            <w:gridSpan w:val="2"/>
            <w:tcBorders>
              <w:top w:val="single" w:sz="4" w:space="0" w:color="auto"/>
              <w:bottom w:val="single" w:sz="4" w:space="0" w:color="auto"/>
            </w:tcBorders>
            <w:vAlign w:val="center"/>
          </w:tcPr>
          <w:p w14:paraId="2B6AD5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3C7C1C6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05A7C9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A6AE9F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629EE0FB" w14:textId="77777777" w:rsidR="00E35E22" w:rsidRPr="00BE657F" w:rsidRDefault="00E35E22" w:rsidP="0013755F">
            <w:pPr>
              <w:autoSpaceDE w:val="0"/>
              <w:autoSpaceDN w:val="0"/>
              <w:jc w:val="center"/>
              <w:rPr>
                <w:noProof w:val="0"/>
                <w:lang w:val="en-US" w:eastAsia="ru-RU"/>
              </w:rPr>
            </w:pPr>
          </w:p>
        </w:tc>
      </w:tr>
      <w:tr w:rsidR="00E35E22" w:rsidRPr="00BE657F" w14:paraId="48FE52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455F0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000802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4E65D1C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332CE3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5C1266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6,6000</w:t>
            </w:r>
          </w:p>
        </w:tc>
      </w:tr>
      <w:tr w:rsidR="00E35E22" w:rsidRPr="00BE657F" w14:paraId="25734FE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FB414D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A908B1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633FAE5"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032CF65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EF41916" w14:textId="77777777" w:rsidR="00E35E22" w:rsidRPr="00BE657F" w:rsidRDefault="00E35E22" w:rsidP="0013755F">
            <w:pPr>
              <w:autoSpaceDE w:val="0"/>
              <w:autoSpaceDN w:val="0"/>
              <w:rPr>
                <w:noProof w:val="0"/>
                <w:lang w:val="en-US" w:eastAsia="ru-RU"/>
              </w:rPr>
            </w:pPr>
          </w:p>
        </w:tc>
      </w:tr>
      <w:tr w:rsidR="00E35E22" w:rsidRPr="00BE657F" w14:paraId="639FAB8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3CCA1C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C67928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C6E390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0B8FEED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2BC9466E" w14:textId="77777777" w:rsidR="00E35E22" w:rsidRPr="00BE657F" w:rsidRDefault="00E35E22" w:rsidP="0013755F">
            <w:pPr>
              <w:autoSpaceDE w:val="0"/>
              <w:autoSpaceDN w:val="0"/>
              <w:rPr>
                <w:noProof w:val="0"/>
                <w:lang w:val="en-US" w:eastAsia="ru-RU"/>
              </w:rPr>
            </w:pPr>
          </w:p>
        </w:tc>
      </w:tr>
      <w:tr w:rsidR="00E35E22" w:rsidRPr="00BE657F" w14:paraId="080DD581"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840B0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7A89D4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AA5B4F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21CF06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B3E81FE" w14:textId="77777777" w:rsidR="00E35E22" w:rsidRPr="00BE657F" w:rsidRDefault="00E35E22" w:rsidP="0013755F">
            <w:pPr>
              <w:autoSpaceDE w:val="0"/>
              <w:autoSpaceDN w:val="0"/>
              <w:rPr>
                <w:noProof w:val="0"/>
                <w:lang w:val="en-US" w:eastAsia="ru-RU"/>
              </w:rPr>
            </w:pPr>
          </w:p>
        </w:tc>
      </w:tr>
      <w:tr w:rsidR="00E35E22" w:rsidRPr="00BE657F" w14:paraId="049427BD"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5C45C6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918B6A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423EE1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61720F3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6FBEC4E3" w14:textId="77777777" w:rsidR="00E35E22" w:rsidRPr="00BE657F" w:rsidRDefault="00E35E22" w:rsidP="0013755F">
            <w:pPr>
              <w:autoSpaceDE w:val="0"/>
              <w:autoSpaceDN w:val="0"/>
              <w:rPr>
                <w:noProof w:val="0"/>
                <w:lang w:val="en-US" w:eastAsia="ru-RU"/>
              </w:rPr>
            </w:pPr>
          </w:p>
        </w:tc>
      </w:tr>
      <w:tr w:rsidR="00E35E22" w:rsidRPr="00BE657F" w14:paraId="6148E0A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2C5271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079AEB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7308B0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1C518E1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FC5C5F9" w14:textId="77777777" w:rsidR="00E35E22" w:rsidRPr="00BE657F" w:rsidRDefault="00E35E22" w:rsidP="0013755F">
            <w:pPr>
              <w:autoSpaceDE w:val="0"/>
              <w:autoSpaceDN w:val="0"/>
              <w:rPr>
                <w:noProof w:val="0"/>
                <w:lang w:val="en-US" w:eastAsia="ru-RU"/>
              </w:rPr>
            </w:pPr>
          </w:p>
        </w:tc>
      </w:tr>
      <w:tr w:rsidR="00E35E22" w:rsidRPr="00BE657F" w14:paraId="5E6E6F72"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3E083E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730DEB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8DD6D0C"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71AD394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1D7B436B"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1CD625A2" w14:textId="77777777" w:rsidR="00E35E22" w:rsidRPr="00BE657F" w:rsidRDefault="00E35E22" w:rsidP="0013755F">
            <w:pPr>
              <w:autoSpaceDE w:val="0"/>
              <w:autoSpaceDN w:val="0"/>
              <w:rPr>
                <w:noProof w:val="0"/>
                <w:lang w:val="en-US" w:eastAsia="ru-RU"/>
              </w:rPr>
            </w:pPr>
          </w:p>
        </w:tc>
      </w:tr>
      <w:tr w:rsidR="00E35E22" w:rsidRPr="00BE657F" w14:paraId="3FE90BF2"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DB66013"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89095D0"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DD02F65"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8.3. </w:t>
            </w:r>
            <w:proofErr w:type="spellStart"/>
            <w:r w:rsidRPr="00BE657F">
              <w:rPr>
                <w:b/>
                <w:bCs/>
                <w:noProof w:val="0"/>
                <w:sz w:val="22"/>
                <w:szCs w:val="22"/>
                <w:lang w:val="en-US" w:eastAsia="ru-RU"/>
              </w:rPr>
              <w:t>Incalzire</w:t>
            </w:r>
            <w:proofErr w:type="spellEnd"/>
          </w:p>
        </w:tc>
        <w:tc>
          <w:tcPr>
            <w:tcW w:w="1418" w:type="dxa"/>
            <w:tcBorders>
              <w:top w:val="nil"/>
              <w:bottom w:val="nil"/>
            </w:tcBorders>
          </w:tcPr>
          <w:p w14:paraId="06B6FF93"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357761A0" w14:textId="77777777" w:rsidR="00E35E22" w:rsidRPr="00BE657F" w:rsidRDefault="00E35E22" w:rsidP="0013755F">
            <w:pPr>
              <w:autoSpaceDE w:val="0"/>
              <w:autoSpaceDN w:val="0"/>
              <w:rPr>
                <w:noProof w:val="0"/>
                <w:lang w:val="en-US" w:eastAsia="ru-RU"/>
              </w:rPr>
            </w:pPr>
          </w:p>
        </w:tc>
      </w:tr>
      <w:tr w:rsidR="00E35E22" w:rsidRPr="00BE657F" w14:paraId="69B088F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7C0E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328</w:t>
            </w:r>
          </w:p>
        </w:tc>
        <w:tc>
          <w:tcPr>
            <w:tcW w:w="1276" w:type="dxa"/>
            <w:gridSpan w:val="2"/>
            <w:tcBorders>
              <w:top w:val="single" w:sz="4" w:space="0" w:color="auto"/>
              <w:bottom w:val="single" w:sz="4" w:space="0" w:color="auto"/>
            </w:tcBorders>
            <w:vAlign w:val="center"/>
          </w:tcPr>
          <w:p w14:paraId="343483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5D978AD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19B62B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CB48AF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35431605" w14:textId="77777777" w:rsidR="00E35E22" w:rsidRPr="00BE657F" w:rsidRDefault="00E35E22" w:rsidP="0013755F">
            <w:pPr>
              <w:autoSpaceDE w:val="0"/>
              <w:autoSpaceDN w:val="0"/>
              <w:jc w:val="center"/>
              <w:rPr>
                <w:noProof w:val="0"/>
                <w:lang w:val="en-US" w:eastAsia="ru-RU"/>
              </w:rPr>
            </w:pPr>
          </w:p>
        </w:tc>
      </w:tr>
      <w:tr w:rsidR="00E35E22" w:rsidRPr="00BE657F" w14:paraId="67AF39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83730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E1953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36260A2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C5FD2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1C81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0,4480</w:t>
            </w:r>
          </w:p>
        </w:tc>
      </w:tr>
      <w:tr w:rsidR="00E35E22" w:rsidRPr="00BE657F" w14:paraId="6519ADF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3ED1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329</w:t>
            </w:r>
          </w:p>
        </w:tc>
        <w:tc>
          <w:tcPr>
            <w:tcW w:w="1276" w:type="dxa"/>
            <w:gridSpan w:val="2"/>
            <w:tcBorders>
              <w:top w:val="single" w:sz="4" w:space="0" w:color="auto"/>
              <w:bottom w:val="single" w:sz="4" w:space="0" w:color="auto"/>
            </w:tcBorders>
            <w:vAlign w:val="center"/>
          </w:tcPr>
          <w:p w14:paraId="2CE4C8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5FEC34E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03B780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1C0FA4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534DA758" w14:textId="77777777" w:rsidR="00E35E22" w:rsidRPr="00BE657F" w:rsidRDefault="00E35E22" w:rsidP="0013755F">
            <w:pPr>
              <w:autoSpaceDE w:val="0"/>
              <w:autoSpaceDN w:val="0"/>
              <w:jc w:val="center"/>
              <w:rPr>
                <w:noProof w:val="0"/>
                <w:lang w:val="en-US" w:eastAsia="ru-RU"/>
              </w:rPr>
            </w:pPr>
          </w:p>
        </w:tc>
      </w:tr>
      <w:tr w:rsidR="00E35E22" w:rsidRPr="00BE657F" w14:paraId="7FB1DC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34A6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E9B2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736BF9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043A6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4B74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4,5600</w:t>
            </w:r>
          </w:p>
        </w:tc>
      </w:tr>
      <w:tr w:rsidR="00E35E22" w:rsidRPr="00BE657F" w14:paraId="496FDF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5825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A29A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5613D0A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137BA2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EC83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35C6AF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D5B9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48B5B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15702A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0B1CA9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5A63E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0FB9FF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47AE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EDC9F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676927D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482A8E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BC73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1,9080</w:t>
            </w:r>
          </w:p>
        </w:tc>
      </w:tr>
      <w:tr w:rsidR="00E35E22" w:rsidRPr="00BE657F" w14:paraId="2E1CD5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7E8A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8EA3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D1C47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00F944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5CF55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0,3480</w:t>
            </w:r>
          </w:p>
        </w:tc>
      </w:tr>
      <w:tr w:rsidR="00E35E22" w:rsidRPr="00BE657F" w14:paraId="351F945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3D1D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330</w:t>
            </w:r>
          </w:p>
        </w:tc>
        <w:tc>
          <w:tcPr>
            <w:tcW w:w="1276" w:type="dxa"/>
            <w:gridSpan w:val="2"/>
            <w:tcBorders>
              <w:top w:val="single" w:sz="4" w:space="0" w:color="auto"/>
              <w:bottom w:val="single" w:sz="4" w:space="0" w:color="auto"/>
            </w:tcBorders>
            <w:vAlign w:val="center"/>
          </w:tcPr>
          <w:p w14:paraId="7AA8E7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3CCE3E3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4F35524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BA2D55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40DE8EF8" w14:textId="77777777" w:rsidR="00E35E22" w:rsidRPr="00BE657F" w:rsidRDefault="00E35E22" w:rsidP="0013755F">
            <w:pPr>
              <w:autoSpaceDE w:val="0"/>
              <w:autoSpaceDN w:val="0"/>
              <w:jc w:val="center"/>
              <w:rPr>
                <w:noProof w:val="0"/>
                <w:lang w:val="en-US" w:eastAsia="ru-RU"/>
              </w:rPr>
            </w:pPr>
          </w:p>
        </w:tc>
      </w:tr>
      <w:tr w:rsidR="00E35E22" w:rsidRPr="00BE657F" w14:paraId="6711F5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89A13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F9D6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2CAF76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2510B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2561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1,2800</w:t>
            </w:r>
          </w:p>
        </w:tc>
      </w:tr>
      <w:tr w:rsidR="00E35E22" w:rsidRPr="00BE657F" w14:paraId="3A809A6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F0E5C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ABE8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28127E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689437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1E4D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0,1200</w:t>
            </w:r>
          </w:p>
        </w:tc>
      </w:tr>
      <w:tr w:rsidR="00E35E22" w:rsidRPr="00BE657F" w14:paraId="134E7A2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AFAD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AB18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6E3DC4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E8634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DA4B8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09310B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B0FC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DF9E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21DC76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21CBCC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22649E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5196897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9FFD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331</w:t>
            </w:r>
          </w:p>
        </w:tc>
        <w:tc>
          <w:tcPr>
            <w:tcW w:w="1276" w:type="dxa"/>
            <w:gridSpan w:val="2"/>
            <w:tcBorders>
              <w:top w:val="single" w:sz="4" w:space="0" w:color="auto"/>
              <w:bottom w:val="single" w:sz="4" w:space="0" w:color="auto"/>
            </w:tcBorders>
            <w:vAlign w:val="center"/>
          </w:tcPr>
          <w:p w14:paraId="49D146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7C9BCD1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0017CC0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BFA753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426FAEED" w14:textId="77777777" w:rsidR="00E35E22" w:rsidRPr="00BE657F" w:rsidRDefault="00E35E22" w:rsidP="0013755F">
            <w:pPr>
              <w:autoSpaceDE w:val="0"/>
              <w:autoSpaceDN w:val="0"/>
              <w:jc w:val="center"/>
              <w:rPr>
                <w:noProof w:val="0"/>
                <w:lang w:val="en-US" w:eastAsia="ru-RU"/>
              </w:rPr>
            </w:pPr>
          </w:p>
        </w:tc>
      </w:tr>
      <w:tr w:rsidR="00E35E22" w:rsidRPr="00BE657F" w14:paraId="481444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23C1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D4FB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2C5C2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7D2DD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F9A93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19AB9B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A538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97EF2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163815A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00A45E6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CC62C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613B27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7DF4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143F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1E213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91F04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5F4F3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74CC1C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7542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7D1E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107D3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44A3F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78B5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52BCFF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7206D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7CC69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7DA4A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6C59550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A1F02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3A75FD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A27B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6CEC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40BFD2D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1A07FB2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F3A4B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16,0000</w:t>
            </w:r>
          </w:p>
        </w:tc>
      </w:tr>
      <w:tr w:rsidR="00E35E22" w:rsidRPr="00BE657F" w14:paraId="07B7D8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7D51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A6CC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270120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7158DB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8E86D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4CE9822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0353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332</w:t>
            </w:r>
          </w:p>
        </w:tc>
        <w:tc>
          <w:tcPr>
            <w:tcW w:w="1276" w:type="dxa"/>
            <w:gridSpan w:val="2"/>
            <w:tcBorders>
              <w:top w:val="single" w:sz="4" w:space="0" w:color="auto"/>
              <w:bottom w:val="single" w:sz="4" w:space="0" w:color="auto"/>
            </w:tcBorders>
            <w:vAlign w:val="center"/>
          </w:tcPr>
          <w:p w14:paraId="21B3E5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0D7A1D8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lastRenderedPageBreak/>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20CB8C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w:t>
            </w:r>
          </w:p>
        </w:tc>
        <w:tc>
          <w:tcPr>
            <w:tcW w:w="1984" w:type="dxa"/>
            <w:tcBorders>
              <w:top w:val="single" w:sz="4" w:space="0" w:color="auto"/>
              <w:bottom w:val="single" w:sz="4" w:space="0" w:color="auto"/>
            </w:tcBorders>
            <w:vAlign w:val="center"/>
          </w:tcPr>
          <w:p w14:paraId="3BDCB6A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1D57D094" w14:textId="77777777" w:rsidR="00E35E22" w:rsidRPr="00BE657F" w:rsidRDefault="00E35E22" w:rsidP="0013755F">
            <w:pPr>
              <w:autoSpaceDE w:val="0"/>
              <w:autoSpaceDN w:val="0"/>
              <w:jc w:val="center"/>
              <w:rPr>
                <w:noProof w:val="0"/>
                <w:lang w:val="en-US" w:eastAsia="ru-RU"/>
              </w:rPr>
            </w:pPr>
          </w:p>
        </w:tc>
      </w:tr>
      <w:tr w:rsidR="00E35E22" w:rsidRPr="00BE657F" w14:paraId="40291A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33CB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24B7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EADAFA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837D5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10E64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10,8000</w:t>
            </w:r>
          </w:p>
        </w:tc>
      </w:tr>
      <w:tr w:rsidR="00E35E22" w:rsidRPr="00BE657F" w14:paraId="74F8A6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DF421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F82A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198BF36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29052A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64235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24,7200</w:t>
            </w:r>
          </w:p>
        </w:tc>
      </w:tr>
      <w:tr w:rsidR="00E35E22" w:rsidRPr="00BE657F" w14:paraId="1E180E7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29C9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333</w:t>
            </w:r>
          </w:p>
        </w:tc>
        <w:tc>
          <w:tcPr>
            <w:tcW w:w="1276" w:type="dxa"/>
            <w:gridSpan w:val="2"/>
            <w:tcBorders>
              <w:top w:val="single" w:sz="4" w:space="0" w:color="auto"/>
              <w:bottom w:val="single" w:sz="4" w:space="0" w:color="auto"/>
            </w:tcBorders>
            <w:vAlign w:val="center"/>
          </w:tcPr>
          <w:p w14:paraId="1834DA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3EA494F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4AF404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E53E56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4393F483" w14:textId="77777777" w:rsidR="00E35E22" w:rsidRPr="00BE657F" w:rsidRDefault="00E35E22" w:rsidP="0013755F">
            <w:pPr>
              <w:autoSpaceDE w:val="0"/>
              <w:autoSpaceDN w:val="0"/>
              <w:jc w:val="center"/>
              <w:rPr>
                <w:noProof w:val="0"/>
                <w:lang w:val="en-US" w:eastAsia="ru-RU"/>
              </w:rPr>
            </w:pPr>
          </w:p>
        </w:tc>
      </w:tr>
      <w:tr w:rsidR="00E35E22" w:rsidRPr="00BE657F" w14:paraId="098EB6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F0ED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E1F4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B7EFA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16D18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42C5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57ED74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0D80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FA96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63749A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0B5B37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57295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6,1800</w:t>
            </w:r>
          </w:p>
        </w:tc>
      </w:tr>
      <w:tr w:rsidR="00E35E22" w:rsidRPr="00BE657F" w14:paraId="302EF72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899B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334</w:t>
            </w:r>
          </w:p>
        </w:tc>
        <w:tc>
          <w:tcPr>
            <w:tcW w:w="1276" w:type="dxa"/>
            <w:gridSpan w:val="2"/>
            <w:tcBorders>
              <w:top w:val="single" w:sz="4" w:space="0" w:color="auto"/>
              <w:bottom w:val="single" w:sz="4" w:space="0" w:color="auto"/>
            </w:tcBorders>
            <w:vAlign w:val="center"/>
          </w:tcPr>
          <w:p w14:paraId="792008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5CFD44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7B27D86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2A6883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10,0000</w:t>
            </w:r>
          </w:p>
          <w:p w14:paraId="09C39B71" w14:textId="77777777" w:rsidR="00E35E22" w:rsidRPr="00BE657F" w:rsidRDefault="00E35E22" w:rsidP="0013755F">
            <w:pPr>
              <w:autoSpaceDE w:val="0"/>
              <w:autoSpaceDN w:val="0"/>
              <w:jc w:val="center"/>
              <w:rPr>
                <w:noProof w:val="0"/>
                <w:lang w:val="en-US" w:eastAsia="ru-RU"/>
              </w:rPr>
            </w:pPr>
          </w:p>
        </w:tc>
      </w:tr>
      <w:tr w:rsidR="00E35E22" w:rsidRPr="00BE657F" w14:paraId="112403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CC30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5AE0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169EA7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753E7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8EB2C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4D8D50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B69F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21BC8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734A962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0F6F53D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CEF90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AB065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44E6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49C0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277AA3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26DF65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395C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5D1B1E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44A6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BBDF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426978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6338F5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3862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4EEE96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648F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E25DA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172F60A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0F9CAF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90990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0,2100</w:t>
            </w:r>
          </w:p>
        </w:tc>
      </w:tr>
      <w:tr w:rsidR="00E35E22" w:rsidRPr="00BE657F" w14:paraId="5950453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FF45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335</w:t>
            </w:r>
          </w:p>
        </w:tc>
        <w:tc>
          <w:tcPr>
            <w:tcW w:w="1276" w:type="dxa"/>
            <w:gridSpan w:val="2"/>
            <w:tcBorders>
              <w:top w:val="single" w:sz="4" w:space="0" w:color="auto"/>
              <w:bottom w:val="single" w:sz="4" w:space="0" w:color="auto"/>
            </w:tcBorders>
            <w:vAlign w:val="center"/>
          </w:tcPr>
          <w:p w14:paraId="290D51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7EF49FC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09A3A1D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5838BB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0292EB0F" w14:textId="77777777" w:rsidR="00E35E22" w:rsidRPr="00BE657F" w:rsidRDefault="00E35E22" w:rsidP="0013755F">
            <w:pPr>
              <w:autoSpaceDE w:val="0"/>
              <w:autoSpaceDN w:val="0"/>
              <w:jc w:val="center"/>
              <w:rPr>
                <w:noProof w:val="0"/>
                <w:lang w:val="en-US" w:eastAsia="ru-RU"/>
              </w:rPr>
            </w:pPr>
          </w:p>
        </w:tc>
      </w:tr>
      <w:tr w:rsidR="00E35E22" w:rsidRPr="00BE657F" w14:paraId="510FE4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7B18C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719E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9DC333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1FA54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2206D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669666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CA1E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119E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60EA24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117EAEC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403F3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7E003AB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E882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CE8A4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23FB6A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7F34DD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A14E0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52546B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DA35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4675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7118E6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634B2C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5E878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208C479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A4DA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656A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23C69E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15AE8F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4D027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1B25BA0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A437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336</w:t>
            </w:r>
          </w:p>
        </w:tc>
        <w:tc>
          <w:tcPr>
            <w:tcW w:w="1276" w:type="dxa"/>
            <w:gridSpan w:val="2"/>
            <w:tcBorders>
              <w:top w:val="single" w:sz="4" w:space="0" w:color="auto"/>
              <w:bottom w:val="single" w:sz="4" w:space="0" w:color="auto"/>
            </w:tcBorders>
            <w:vAlign w:val="center"/>
          </w:tcPr>
          <w:p w14:paraId="76FFED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53418E4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14FB377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48CBB7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26014E4D" w14:textId="77777777" w:rsidR="00E35E22" w:rsidRPr="00BE657F" w:rsidRDefault="00E35E22" w:rsidP="0013755F">
            <w:pPr>
              <w:autoSpaceDE w:val="0"/>
              <w:autoSpaceDN w:val="0"/>
              <w:jc w:val="center"/>
              <w:rPr>
                <w:noProof w:val="0"/>
                <w:lang w:val="en-US" w:eastAsia="ru-RU"/>
              </w:rPr>
            </w:pPr>
          </w:p>
        </w:tc>
      </w:tr>
      <w:tr w:rsidR="00E35E22" w:rsidRPr="00BE657F" w14:paraId="220FD7E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5ED1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A53ED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7694D4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DC637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85363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7400DD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DAF2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E93A8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31C7379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42ABBC7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16A3F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17A5FD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E22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09B5A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52F9921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4B65A8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609F9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01873DC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ED05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F40FA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E09B3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45432D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D3DA8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579868B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5AE5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1A755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0135C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41E0A1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1B0D2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159AE9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F561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337</w:t>
            </w:r>
          </w:p>
        </w:tc>
        <w:tc>
          <w:tcPr>
            <w:tcW w:w="1276" w:type="dxa"/>
            <w:gridSpan w:val="2"/>
            <w:tcBorders>
              <w:top w:val="single" w:sz="4" w:space="0" w:color="auto"/>
              <w:bottom w:val="single" w:sz="4" w:space="0" w:color="auto"/>
            </w:tcBorders>
            <w:vAlign w:val="center"/>
          </w:tcPr>
          <w:p w14:paraId="3C977C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1A939828"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2B40EE3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4FF192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7974EC51" w14:textId="77777777" w:rsidR="00E35E22" w:rsidRPr="00BE657F" w:rsidRDefault="00E35E22" w:rsidP="0013755F">
            <w:pPr>
              <w:autoSpaceDE w:val="0"/>
              <w:autoSpaceDN w:val="0"/>
              <w:jc w:val="center"/>
              <w:rPr>
                <w:noProof w:val="0"/>
                <w:lang w:val="en-US" w:eastAsia="ru-RU"/>
              </w:rPr>
            </w:pPr>
          </w:p>
        </w:tc>
      </w:tr>
      <w:tr w:rsidR="00E35E22" w:rsidRPr="00BE657F" w14:paraId="74E7855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EC24F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51FD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C7245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6D4F8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5AFE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2DE506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F311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E308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1BBE87F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7771BBE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41A1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79AF89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178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ED42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1309FCD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01350A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AD49D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0,0560</w:t>
            </w:r>
          </w:p>
        </w:tc>
      </w:tr>
      <w:tr w:rsidR="00E35E22" w:rsidRPr="00BE657F" w14:paraId="561A7A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3A9D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A927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9627F7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2C0DD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C027A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48B24E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CDA5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469C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BE3E74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12BC3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702FD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481FF9C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7E98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338</w:t>
            </w:r>
          </w:p>
        </w:tc>
        <w:tc>
          <w:tcPr>
            <w:tcW w:w="1276" w:type="dxa"/>
            <w:gridSpan w:val="2"/>
            <w:tcBorders>
              <w:top w:val="single" w:sz="4" w:space="0" w:color="auto"/>
              <w:bottom w:val="single" w:sz="4" w:space="0" w:color="auto"/>
            </w:tcBorders>
            <w:vAlign w:val="center"/>
          </w:tcPr>
          <w:p w14:paraId="42B6F5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7FE33AB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4B4FDC7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1C9896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3BA871BB" w14:textId="77777777" w:rsidR="00E35E22" w:rsidRPr="00BE657F" w:rsidRDefault="00E35E22" w:rsidP="0013755F">
            <w:pPr>
              <w:autoSpaceDE w:val="0"/>
              <w:autoSpaceDN w:val="0"/>
              <w:jc w:val="center"/>
              <w:rPr>
                <w:noProof w:val="0"/>
                <w:lang w:val="en-US" w:eastAsia="ru-RU"/>
              </w:rPr>
            </w:pPr>
          </w:p>
        </w:tc>
      </w:tr>
      <w:tr w:rsidR="00E35E22" w:rsidRPr="00BE657F" w14:paraId="1DBD1A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BF63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499B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CD80E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7BAA8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EE121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2A3AB5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B838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69DBC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602096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5D32758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3D415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26852E7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456F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D9B1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25741AC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23376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B50D1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38A752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53CC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CB5D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7C1F72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7733D7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D000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3B6C19A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1F4B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339</w:t>
            </w:r>
          </w:p>
        </w:tc>
        <w:tc>
          <w:tcPr>
            <w:tcW w:w="1276" w:type="dxa"/>
            <w:gridSpan w:val="2"/>
            <w:tcBorders>
              <w:top w:val="single" w:sz="4" w:space="0" w:color="auto"/>
              <w:bottom w:val="single" w:sz="4" w:space="0" w:color="auto"/>
            </w:tcBorders>
            <w:vAlign w:val="center"/>
          </w:tcPr>
          <w:p w14:paraId="79A031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119C0BC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r w:rsidRPr="00BE657F">
              <w:rPr>
                <w:noProof w:val="0"/>
                <w:lang w:val="en-US" w:eastAsia="ru-RU"/>
              </w:rPr>
              <w:lastRenderedPageBreak/>
              <w:t xml:space="preserve">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2A7CD6E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lastRenderedPageBreak/>
              <w:t>buc</w:t>
            </w:r>
            <w:proofErr w:type="spellEnd"/>
          </w:p>
        </w:tc>
        <w:tc>
          <w:tcPr>
            <w:tcW w:w="1984" w:type="dxa"/>
            <w:tcBorders>
              <w:top w:val="single" w:sz="4" w:space="0" w:color="auto"/>
              <w:bottom w:val="single" w:sz="4" w:space="0" w:color="auto"/>
            </w:tcBorders>
            <w:vAlign w:val="center"/>
          </w:tcPr>
          <w:p w14:paraId="124CBD8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250E94B8" w14:textId="77777777" w:rsidR="00E35E22" w:rsidRPr="00BE657F" w:rsidRDefault="00E35E22" w:rsidP="0013755F">
            <w:pPr>
              <w:autoSpaceDE w:val="0"/>
              <w:autoSpaceDN w:val="0"/>
              <w:jc w:val="center"/>
              <w:rPr>
                <w:noProof w:val="0"/>
                <w:lang w:val="en-US" w:eastAsia="ru-RU"/>
              </w:rPr>
            </w:pPr>
          </w:p>
        </w:tc>
      </w:tr>
      <w:tr w:rsidR="00E35E22" w:rsidRPr="00BE657F" w14:paraId="05FA89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2202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D7FC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50BB8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DBC30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954E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5,0400</w:t>
            </w:r>
          </w:p>
        </w:tc>
      </w:tr>
      <w:tr w:rsidR="00E35E22" w:rsidRPr="00BE657F" w14:paraId="1F1E8D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89CD5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9876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0008CC2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6C8DA2C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0AB85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1DE7C2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2F79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5CA8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57AC088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7DD028D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BC8F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2BE12A0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1282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34F0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5E02C48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2B39CC5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3616E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57F3B6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1687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4685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138D07C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2471257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3B7A9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0A478B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B774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F420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3B8554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0515B5E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CEFE5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1D0FF4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5C734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638265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6322DFA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4BEA9E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02C6BB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36806245"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835C1C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15817E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B990719"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38B24DA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B59FE60" w14:textId="77777777" w:rsidR="00E35E22" w:rsidRPr="00BE657F" w:rsidRDefault="00E35E22" w:rsidP="0013755F">
            <w:pPr>
              <w:autoSpaceDE w:val="0"/>
              <w:autoSpaceDN w:val="0"/>
              <w:rPr>
                <w:noProof w:val="0"/>
                <w:lang w:val="en-US" w:eastAsia="ru-RU"/>
              </w:rPr>
            </w:pPr>
          </w:p>
        </w:tc>
      </w:tr>
      <w:tr w:rsidR="00E35E22" w:rsidRPr="00BE657F" w14:paraId="778E794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646D02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5AC2EE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990196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782A605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0CBE31F0" w14:textId="77777777" w:rsidR="00E35E22" w:rsidRPr="00BE657F" w:rsidRDefault="00E35E22" w:rsidP="0013755F">
            <w:pPr>
              <w:autoSpaceDE w:val="0"/>
              <w:autoSpaceDN w:val="0"/>
              <w:rPr>
                <w:noProof w:val="0"/>
                <w:lang w:val="en-US" w:eastAsia="ru-RU"/>
              </w:rPr>
            </w:pPr>
          </w:p>
        </w:tc>
      </w:tr>
      <w:tr w:rsidR="00E35E22" w:rsidRPr="00BE657F" w14:paraId="2D9E2F0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FD0C39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6EC1CF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1F466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9DBE8C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47D1512" w14:textId="77777777" w:rsidR="00E35E22" w:rsidRPr="00BE657F" w:rsidRDefault="00E35E22" w:rsidP="0013755F">
            <w:pPr>
              <w:autoSpaceDE w:val="0"/>
              <w:autoSpaceDN w:val="0"/>
              <w:rPr>
                <w:noProof w:val="0"/>
                <w:lang w:val="en-US" w:eastAsia="ru-RU"/>
              </w:rPr>
            </w:pPr>
          </w:p>
        </w:tc>
      </w:tr>
      <w:tr w:rsidR="00E35E22" w:rsidRPr="00BE657F" w14:paraId="1851CA1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87EF11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8F2E4A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939CAF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92BE4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73D6F3BF" w14:textId="77777777" w:rsidR="00E35E22" w:rsidRPr="00BE657F" w:rsidRDefault="00E35E22" w:rsidP="0013755F">
            <w:pPr>
              <w:autoSpaceDE w:val="0"/>
              <w:autoSpaceDN w:val="0"/>
              <w:rPr>
                <w:noProof w:val="0"/>
                <w:lang w:val="en-US" w:eastAsia="ru-RU"/>
              </w:rPr>
            </w:pPr>
          </w:p>
        </w:tc>
      </w:tr>
      <w:tr w:rsidR="00E35E22" w:rsidRPr="00BE657F" w14:paraId="4D39453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4C3B1C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86C5D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761116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61E4F0F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26FCD9B9" w14:textId="77777777" w:rsidR="00E35E22" w:rsidRPr="00BE657F" w:rsidRDefault="00E35E22" w:rsidP="0013755F">
            <w:pPr>
              <w:autoSpaceDE w:val="0"/>
              <w:autoSpaceDN w:val="0"/>
              <w:rPr>
                <w:noProof w:val="0"/>
                <w:lang w:val="en-US" w:eastAsia="ru-RU"/>
              </w:rPr>
            </w:pPr>
          </w:p>
        </w:tc>
      </w:tr>
      <w:tr w:rsidR="00E35E22" w:rsidRPr="00BE657F" w14:paraId="01485127"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2920C22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8C5C32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5DBF58D"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6267E1E9"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4652909E"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6882E998" w14:textId="77777777" w:rsidR="00E35E22" w:rsidRPr="00BE657F" w:rsidRDefault="00E35E22" w:rsidP="0013755F">
            <w:pPr>
              <w:autoSpaceDE w:val="0"/>
              <w:autoSpaceDN w:val="0"/>
              <w:rPr>
                <w:noProof w:val="0"/>
                <w:lang w:val="en-US" w:eastAsia="ru-RU"/>
              </w:rPr>
            </w:pPr>
          </w:p>
        </w:tc>
      </w:tr>
      <w:tr w:rsidR="00E35E22" w:rsidRPr="00BE657F" w14:paraId="7F34159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E5DEBF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432D97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DCDBB5E"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899D8C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11DCC51" w14:textId="77777777" w:rsidR="00E35E22" w:rsidRPr="00BE657F" w:rsidRDefault="00E35E22" w:rsidP="0013755F">
            <w:pPr>
              <w:autoSpaceDE w:val="0"/>
              <w:autoSpaceDN w:val="0"/>
              <w:rPr>
                <w:noProof w:val="0"/>
                <w:lang w:val="en-US" w:eastAsia="ru-RU"/>
              </w:rPr>
            </w:pPr>
          </w:p>
        </w:tc>
      </w:tr>
      <w:tr w:rsidR="00E35E22" w:rsidRPr="00BE657F" w14:paraId="4D6865B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C2D3DB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EA552B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7625FDC"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503</w:t>
            </w:r>
          </w:p>
          <w:p w14:paraId="44047C06"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B16CABE"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46CCFB0" w14:textId="77777777" w:rsidR="00E35E22" w:rsidRPr="00BE657F" w:rsidRDefault="00E35E22" w:rsidP="0013755F">
            <w:pPr>
              <w:autoSpaceDE w:val="0"/>
              <w:autoSpaceDN w:val="0"/>
              <w:rPr>
                <w:noProof w:val="0"/>
                <w:lang w:val="en-US" w:eastAsia="ru-RU"/>
              </w:rPr>
            </w:pPr>
          </w:p>
        </w:tc>
      </w:tr>
      <w:tr w:rsidR="00E35E22" w:rsidRPr="00BE657F" w14:paraId="1FD103F6"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913AC1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2BEFE66"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3432606E"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9.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504</w:t>
            </w:r>
          </w:p>
          <w:p w14:paraId="0BAA197B"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17A03C08"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792BC928" w14:textId="77777777" w:rsidR="00E35E22" w:rsidRPr="00BE657F" w:rsidRDefault="00E35E22" w:rsidP="0013755F">
            <w:pPr>
              <w:autoSpaceDE w:val="0"/>
              <w:autoSpaceDN w:val="0"/>
              <w:rPr>
                <w:noProof w:val="0"/>
                <w:lang w:val="en-US" w:eastAsia="ru-RU"/>
              </w:rPr>
            </w:pPr>
          </w:p>
        </w:tc>
      </w:tr>
      <w:tr w:rsidR="00E35E22" w:rsidRPr="00BE657F" w14:paraId="4795070E"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091B4BB"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0CF44E5"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A92F2AA"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9.1.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427425B2"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7CD6F181"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CFBEBE1" w14:textId="77777777" w:rsidR="00E35E22" w:rsidRPr="00BE657F" w:rsidRDefault="00E35E22" w:rsidP="0013755F">
            <w:pPr>
              <w:autoSpaceDE w:val="0"/>
              <w:autoSpaceDN w:val="0"/>
              <w:rPr>
                <w:noProof w:val="0"/>
                <w:lang w:val="en-US" w:eastAsia="ru-RU"/>
              </w:rPr>
            </w:pPr>
          </w:p>
        </w:tc>
      </w:tr>
      <w:tr w:rsidR="00E35E22" w:rsidRPr="00BE657F" w14:paraId="1693F08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3C88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w:t>
            </w:r>
          </w:p>
        </w:tc>
        <w:tc>
          <w:tcPr>
            <w:tcW w:w="1276" w:type="dxa"/>
            <w:gridSpan w:val="2"/>
            <w:tcBorders>
              <w:top w:val="single" w:sz="4" w:space="0" w:color="auto"/>
              <w:bottom w:val="single" w:sz="4" w:space="0" w:color="auto"/>
            </w:tcBorders>
            <w:vAlign w:val="center"/>
          </w:tcPr>
          <w:p w14:paraId="1C52CC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RpCO56B</w:t>
            </w:r>
          </w:p>
        </w:tc>
        <w:tc>
          <w:tcPr>
            <w:tcW w:w="4394" w:type="dxa"/>
            <w:gridSpan w:val="3"/>
            <w:tcBorders>
              <w:top w:val="single" w:sz="4" w:space="0" w:color="auto"/>
              <w:bottom w:val="single" w:sz="4" w:space="0" w:color="auto"/>
            </w:tcBorders>
            <w:vAlign w:val="center"/>
          </w:tcPr>
          <w:p w14:paraId="2F738B5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lambriuri</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placaj</w:t>
            </w:r>
            <w:proofErr w:type="spellEnd"/>
            <w:r w:rsidRPr="00BE657F">
              <w:rPr>
                <w:noProof w:val="0"/>
                <w:lang w:val="en-US" w:eastAsia="ru-RU"/>
              </w:rPr>
              <w:t>,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p w14:paraId="7EB4A639"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7359C5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60BF52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23C9FA4C" w14:textId="77777777" w:rsidR="00E35E22" w:rsidRPr="00BE657F" w:rsidRDefault="00E35E22" w:rsidP="0013755F">
            <w:pPr>
              <w:autoSpaceDE w:val="0"/>
              <w:autoSpaceDN w:val="0"/>
              <w:jc w:val="center"/>
              <w:rPr>
                <w:noProof w:val="0"/>
                <w:lang w:val="en-US" w:eastAsia="ru-RU"/>
              </w:rPr>
            </w:pPr>
          </w:p>
        </w:tc>
      </w:tr>
      <w:tr w:rsidR="00E35E22" w:rsidRPr="00BE657F" w14:paraId="471AFA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7E55D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B0C05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0CEFD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FD0BD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5F6C6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2A7A44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0FF59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C4DC9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F2E47A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D7EF2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A1ECB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1,3160</w:t>
            </w:r>
          </w:p>
        </w:tc>
      </w:tr>
      <w:tr w:rsidR="00E35E22" w:rsidRPr="00BE657F" w14:paraId="5F15FF7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9C5F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341</w:t>
            </w:r>
          </w:p>
        </w:tc>
        <w:tc>
          <w:tcPr>
            <w:tcW w:w="1276" w:type="dxa"/>
            <w:gridSpan w:val="2"/>
            <w:tcBorders>
              <w:top w:val="single" w:sz="4" w:space="0" w:color="auto"/>
              <w:bottom w:val="single" w:sz="4" w:space="0" w:color="auto"/>
            </w:tcBorders>
            <w:vAlign w:val="center"/>
          </w:tcPr>
          <w:p w14:paraId="1D1022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0F00E0B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tc>
        <w:tc>
          <w:tcPr>
            <w:tcW w:w="1418" w:type="dxa"/>
            <w:tcBorders>
              <w:top w:val="single" w:sz="4" w:space="0" w:color="auto"/>
              <w:bottom w:val="single" w:sz="4" w:space="0" w:color="auto"/>
            </w:tcBorders>
            <w:vAlign w:val="center"/>
          </w:tcPr>
          <w:p w14:paraId="2FBA29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3E8E63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68D56F26" w14:textId="77777777" w:rsidR="00E35E22" w:rsidRPr="00BE657F" w:rsidRDefault="00E35E22" w:rsidP="0013755F">
            <w:pPr>
              <w:autoSpaceDE w:val="0"/>
              <w:autoSpaceDN w:val="0"/>
              <w:jc w:val="center"/>
              <w:rPr>
                <w:noProof w:val="0"/>
                <w:lang w:val="en-US" w:eastAsia="ru-RU"/>
              </w:rPr>
            </w:pPr>
          </w:p>
        </w:tc>
      </w:tr>
      <w:tr w:rsidR="00E35E22" w:rsidRPr="00BE657F" w14:paraId="77159A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F638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F459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2A1BB5A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413F2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38B8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21,7600</w:t>
            </w:r>
          </w:p>
        </w:tc>
      </w:tr>
      <w:tr w:rsidR="00E35E22" w:rsidRPr="00BE657F" w14:paraId="76DF6B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C238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F52D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BEA9B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25157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5A931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3,4000</w:t>
            </w:r>
          </w:p>
        </w:tc>
      </w:tr>
      <w:tr w:rsidR="00E35E22" w:rsidRPr="00BE657F" w14:paraId="69794D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2845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040B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5E27E7C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3BF3AE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E6C3D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109974E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8BED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23A5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6E9A13E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7FA99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3E844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3D9BD9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2608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2A70E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073984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44A528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F11EC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1BF6320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E72F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342</w:t>
            </w:r>
          </w:p>
        </w:tc>
        <w:tc>
          <w:tcPr>
            <w:tcW w:w="1276" w:type="dxa"/>
            <w:gridSpan w:val="2"/>
            <w:tcBorders>
              <w:top w:val="single" w:sz="4" w:space="0" w:color="auto"/>
              <w:bottom w:val="single" w:sz="4" w:space="0" w:color="auto"/>
            </w:tcBorders>
            <w:vAlign w:val="center"/>
          </w:tcPr>
          <w:p w14:paraId="260887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RpCK41B</w:t>
            </w:r>
          </w:p>
        </w:tc>
        <w:tc>
          <w:tcPr>
            <w:tcW w:w="4394" w:type="dxa"/>
            <w:gridSpan w:val="3"/>
            <w:tcBorders>
              <w:top w:val="single" w:sz="4" w:space="0" w:color="auto"/>
              <w:bottom w:val="single" w:sz="4" w:space="0" w:color="auto"/>
            </w:tcBorders>
            <w:vAlign w:val="center"/>
          </w:tcPr>
          <w:p w14:paraId="30373A1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parchet</w:t>
            </w:r>
            <w:proofErr w:type="spellEnd"/>
            <w:r w:rsidRPr="00BE657F">
              <w:rPr>
                <w:noProof w:val="0"/>
                <w:lang w:val="en-US" w:eastAsia="ru-RU"/>
              </w:rPr>
              <w:t xml:space="preserve"> de </w:t>
            </w:r>
            <w:proofErr w:type="spellStart"/>
            <w:r w:rsidRPr="00BE657F">
              <w:rPr>
                <w:noProof w:val="0"/>
                <w:lang w:val="en-US" w:eastAsia="ru-RU"/>
              </w:rPr>
              <w:t>stejar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fag</w:t>
            </w:r>
          </w:p>
        </w:tc>
        <w:tc>
          <w:tcPr>
            <w:tcW w:w="1418" w:type="dxa"/>
            <w:tcBorders>
              <w:top w:val="single" w:sz="4" w:space="0" w:color="auto"/>
              <w:bottom w:val="single" w:sz="4" w:space="0" w:color="auto"/>
            </w:tcBorders>
            <w:vAlign w:val="center"/>
          </w:tcPr>
          <w:p w14:paraId="51BC75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5FA2D5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39,8000</w:t>
            </w:r>
          </w:p>
          <w:p w14:paraId="29AAE3E9" w14:textId="77777777" w:rsidR="00E35E22" w:rsidRPr="00BE657F" w:rsidRDefault="00E35E22" w:rsidP="0013755F">
            <w:pPr>
              <w:autoSpaceDE w:val="0"/>
              <w:autoSpaceDN w:val="0"/>
              <w:jc w:val="center"/>
              <w:rPr>
                <w:noProof w:val="0"/>
                <w:lang w:val="en-US" w:eastAsia="ru-RU"/>
              </w:rPr>
            </w:pPr>
          </w:p>
        </w:tc>
      </w:tr>
      <w:tr w:rsidR="00E35E22" w:rsidRPr="00BE657F" w14:paraId="1A6BE3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EAA6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AEFAF0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819CB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109FC2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F328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10,7460</w:t>
            </w:r>
          </w:p>
        </w:tc>
      </w:tr>
      <w:tr w:rsidR="00E35E22" w:rsidRPr="00BE657F" w14:paraId="3B6104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0DA0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C6031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07133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1D8D8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705FA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10,7460</w:t>
            </w:r>
          </w:p>
        </w:tc>
      </w:tr>
      <w:tr w:rsidR="00E35E22" w:rsidRPr="00BE657F" w14:paraId="0FAE30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066F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FB1F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1DEBB58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76A06B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34F2E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0,9950</w:t>
            </w:r>
          </w:p>
        </w:tc>
      </w:tr>
      <w:tr w:rsidR="00E35E22" w:rsidRPr="00BE657F" w14:paraId="49F663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941E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5815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2F4629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31BAD3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75F31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1,1940</w:t>
            </w:r>
          </w:p>
        </w:tc>
      </w:tr>
      <w:tr w:rsidR="00E35E22" w:rsidRPr="00BE657F" w14:paraId="0F54A4E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61879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9AE3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150448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604EEF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F33BF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1,5920</w:t>
            </w:r>
          </w:p>
        </w:tc>
      </w:tr>
      <w:tr w:rsidR="00E35E22" w:rsidRPr="00BE657F" w14:paraId="234AE04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480C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343</w:t>
            </w:r>
          </w:p>
        </w:tc>
        <w:tc>
          <w:tcPr>
            <w:tcW w:w="1276" w:type="dxa"/>
            <w:gridSpan w:val="2"/>
            <w:tcBorders>
              <w:top w:val="single" w:sz="4" w:space="0" w:color="auto"/>
              <w:bottom w:val="single" w:sz="4" w:space="0" w:color="auto"/>
            </w:tcBorders>
            <w:vAlign w:val="center"/>
          </w:tcPr>
          <w:p w14:paraId="102427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6049AF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proofErr w:type="gramStart"/>
            <w:r w:rsidRPr="00BE657F">
              <w:rPr>
                <w:noProof w:val="0"/>
                <w:lang w:val="en-US" w:eastAsia="ru-RU"/>
              </w:rPr>
              <w:t>interioare</w:t>
            </w:r>
            <w:proofErr w:type="spellEnd"/>
            <w:r w:rsidRPr="00BE657F">
              <w:rPr>
                <w:noProof w:val="0"/>
                <w:lang w:val="en-US" w:eastAsia="ru-RU"/>
              </w:rPr>
              <w:t xml:space="preserve">  (</w:t>
            </w:r>
            <w:proofErr w:type="spellStart"/>
            <w:proofErr w:type="gramEnd"/>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9B93E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297407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1F914683" w14:textId="77777777" w:rsidR="00E35E22" w:rsidRPr="00BE657F" w:rsidRDefault="00E35E22" w:rsidP="0013755F">
            <w:pPr>
              <w:autoSpaceDE w:val="0"/>
              <w:autoSpaceDN w:val="0"/>
              <w:jc w:val="center"/>
              <w:rPr>
                <w:noProof w:val="0"/>
                <w:lang w:val="en-US" w:eastAsia="ru-RU"/>
              </w:rPr>
            </w:pPr>
          </w:p>
        </w:tc>
      </w:tr>
      <w:tr w:rsidR="00E35E22" w:rsidRPr="00BE657F" w14:paraId="420FA1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8B42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7F93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084D820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08180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32AF5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0,2880</w:t>
            </w:r>
          </w:p>
        </w:tc>
      </w:tr>
      <w:tr w:rsidR="00E35E22" w:rsidRPr="00BE657F" w14:paraId="382E8D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A5DC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14DF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65C62D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ECAE8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93603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1,4400</w:t>
            </w:r>
          </w:p>
        </w:tc>
      </w:tr>
      <w:tr w:rsidR="00E35E22" w:rsidRPr="00BE657F" w14:paraId="4080365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18D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9452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28365C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4896A75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69F83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0C1D5D4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B0BA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344</w:t>
            </w:r>
          </w:p>
        </w:tc>
        <w:tc>
          <w:tcPr>
            <w:tcW w:w="1276" w:type="dxa"/>
            <w:gridSpan w:val="2"/>
            <w:tcBorders>
              <w:top w:val="single" w:sz="4" w:space="0" w:color="auto"/>
              <w:bottom w:val="single" w:sz="4" w:space="0" w:color="auto"/>
            </w:tcBorders>
            <w:vAlign w:val="center"/>
          </w:tcPr>
          <w:p w14:paraId="44013A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7E34A10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411E9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E3F4A5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5D151040" w14:textId="77777777" w:rsidR="00E35E22" w:rsidRPr="00BE657F" w:rsidRDefault="00E35E22" w:rsidP="0013755F">
            <w:pPr>
              <w:autoSpaceDE w:val="0"/>
              <w:autoSpaceDN w:val="0"/>
              <w:jc w:val="center"/>
              <w:rPr>
                <w:noProof w:val="0"/>
                <w:lang w:val="en-US" w:eastAsia="ru-RU"/>
              </w:rPr>
            </w:pPr>
          </w:p>
        </w:tc>
      </w:tr>
      <w:tr w:rsidR="00E35E22" w:rsidRPr="00BE657F" w14:paraId="0B012D7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8FB0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6F29D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7FA4454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5C0306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B1260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14,2656</w:t>
            </w:r>
          </w:p>
        </w:tc>
      </w:tr>
      <w:tr w:rsidR="00E35E22" w:rsidRPr="00BE657F" w14:paraId="559C6A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39026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1EAFD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414BC2D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27D6F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3D3E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2,8800</w:t>
            </w:r>
          </w:p>
        </w:tc>
      </w:tr>
      <w:tr w:rsidR="00E35E22" w:rsidRPr="00BE657F" w14:paraId="6A83C5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A5A6E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0154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10191E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2EBA99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79CEE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140,2560</w:t>
            </w:r>
          </w:p>
        </w:tc>
      </w:tr>
      <w:tr w:rsidR="00E35E22" w:rsidRPr="00BE657F" w14:paraId="37132D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2F96E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BDE48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7F5E8F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FF7FD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7CE0E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0,1075</w:t>
            </w:r>
          </w:p>
        </w:tc>
      </w:tr>
      <w:tr w:rsidR="00E35E22" w:rsidRPr="00BE657F" w14:paraId="243D723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B4E09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1894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4F9CA2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DCE31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A4496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0,7584</w:t>
            </w:r>
          </w:p>
        </w:tc>
      </w:tr>
      <w:tr w:rsidR="00E35E22" w:rsidRPr="00BE657F" w14:paraId="5515620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52E3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F138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7301EBA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BBB28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60BFD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0,2842</w:t>
            </w:r>
          </w:p>
        </w:tc>
      </w:tr>
      <w:tr w:rsidR="00E35E22" w:rsidRPr="00BE657F" w14:paraId="6834C93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5E0F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345</w:t>
            </w:r>
          </w:p>
        </w:tc>
        <w:tc>
          <w:tcPr>
            <w:tcW w:w="1276" w:type="dxa"/>
            <w:gridSpan w:val="2"/>
            <w:tcBorders>
              <w:top w:val="single" w:sz="4" w:space="0" w:color="auto"/>
              <w:bottom w:val="single" w:sz="4" w:space="0" w:color="auto"/>
            </w:tcBorders>
            <w:vAlign w:val="center"/>
          </w:tcPr>
          <w:p w14:paraId="238704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0DB2C47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E287C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22F930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46272EA2" w14:textId="77777777" w:rsidR="00E35E22" w:rsidRPr="00BE657F" w:rsidRDefault="00E35E22" w:rsidP="0013755F">
            <w:pPr>
              <w:autoSpaceDE w:val="0"/>
              <w:autoSpaceDN w:val="0"/>
              <w:jc w:val="center"/>
              <w:rPr>
                <w:noProof w:val="0"/>
                <w:lang w:val="en-US" w:eastAsia="ru-RU"/>
              </w:rPr>
            </w:pPr>
          </w:p>
        </w:tc>
      </w:tr>
      <w:tr w:rsidR="00E35E22" w:rsidRPr="00BE657F" w14:paraId="52C9B3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17AD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5E56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152A50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13615D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957A7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14,6400</w:t>
            </w:r>
          </w:p>
        </w:tc>
      </w:tr>
      <w:tr w:rsidR="00E35E22" w:rsidRPr="00BE657F" w14:paraId="35240E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00D2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A28E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60337B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3216C7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EEF80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85,6800</w:t>
            </w:r>
          </w:p>
        </w:tc>
      </w:tr>
      <w:tr w:rsidR="00E35E22" w:rsidRPr="00BE657F" w14:paraId="2C9FBB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3CA8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2289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D11D0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F81D0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3169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5028AE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F680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B9D8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9C008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7091A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34885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0,9480</w:t>
            </w:r>
          </w:p>
        </w:tc>
      </w:tr>
      <w:tr w:rsidR="00E35E22" w:rsidRPr="00BE657F" w14:paraId="30BAA4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B507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EEFA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751FD58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614EEA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B81E1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684EEAD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5029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346</w:t>
            </w:r>
          </w:p>
        </w:tc>
        <w:tc>
          <w:tcPr>
            <w:tcW w:w="1276" w:type="dxa"/>
            <w:gridSpan w:val="2"/>
            <w:tcBorders>
              <w:top w:val="single" w:sz="4" w:space="0" w:color="auto"/>
              <w:bottom w:val="single" w:sz="4" w:space="0" w:color="auto"/>
            </w:tcBorders>
            <w:vAlign w:val="center"/>
          </w:tcPr>
          <w:p w14:paraId="354F51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3EF042C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23FE5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859109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22,6000</w:t>
            </w:r>
          </w:p>
          <w:p w14:paraId="5BDDD55B" w14:textId="77777777" w:rsidR="00E35E22" w:rsidRPr="00BE657F" w:rsidRDefault="00E35E22" w:rsidP="0013755F">
            <w:pPr>
              <w:autoSpaceDE w:val="0"/>
              <w:autoSpaceDN w:val="0"/>
              <w:jc w:val="center"/>
              <w:rPr>
                <w:noProof w:val="0"/>
                <w:lang w:val="en-US" w:eastAsia="ru-RU"/>
              </w:rPr>
            </w:pPr>
          </w:p>
        </w:tc>
      </w:tr>
      <w:tr w:rsidR="00E35E22" w:rsidRPr="00BE657F" w14:paraId="2D556E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94DB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C323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643774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3E708C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EC381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10,1700</w:t>
            </w:r>
          </w:p>
        </w:tc>
      </w:tr>
      <w:tr w:rsidR="00E35E22" w:rsidRPr="00BE657F" w14:paraId="4F548B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7A37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A16C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3D940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07966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C637A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2,2600</w:t>
            </w:r>
          </w:p>
        </w:tc>
      </w:tr>
      <w:tr w:rsidR="00E35E22" w:rsidRPr="00BE657F" w14:paraId="28B483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7CD4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4F639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3506A82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B6D9C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71C03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23,8407</w:t>
            </w:r>
          </w:p>
        </w:tc>
      </w:tr>
      <w:tr w:rsidR="00E35E22" w:rsidRPr="00BE657F" w14:paraId="0513A9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224D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15585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0E9EAA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08DAD5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E4696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26FC0B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4C70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90D83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0C4A5F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31F5C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53BEC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0,0226</w:t>
            </w:r>
          </w:p>
        </w:tc>
      </w:tr>
      <w:tr w:rsidR="00E35E22" w:rsidRPr="00BE657F" w14:paraId="4998404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4D10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347</w:t>
            </w:r>
          </w:p>
        </w:tc>
        <w:tc>
          <w:tcPr>
            <w:tcW w:w="1276" w:type="dxa"/>
            <w:gridSpan w:val="2"/>
            <w:tcBorders>
              <w:top w:val="single" w:sz="4" w:space="0" w:color="auto"/>
              <w:bottom w:val="single" w:sz="4" w:space="0" w:color="auto"/>
            </w:tcBorders>
            <w:vAlign w:val="center"/>
          </w:tcPr>
          <w:p w14:paraId="5D8C77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70C2F11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01A82A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B67790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77,6000</w:t>
            </w:r>
          </w:p>
          <w:p w14:paraId="3B9B22F1" w14:textId="77777777" w:rsidR="00E35E22" w:rsidRPr="00BE657F" w:rsidRDefault="00E35E22" w:rsidP="0013755F">
            <w:pPr>
              <w:autoSpaceDE w:val="0"/>
              <w:autoSpaceDN w:val="0"/>
              <w:jc w:val="center"/>
              <w:rPr>
                <w:noProof w:val="0"/>
                <w:lang w:val="en-US" w:eastAsia="ru-RU"/>
              </w:rPr>
            </w:pPr>
          </w:p>
        </w:tc>
      </w:tr>
      <w:tr w:rsidR="00E35E22" w:rsidRPr="00BE657F" w14:paraId="624229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E6689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4734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0AE91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406C9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36CDC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2,3280</w:t>
            </w:r>
          </w:p>
        </w:tc>
      </w:tr>
      <w:tr w:rsidR="00E35E22" w:rsidRPr="00BE657F" w14:paraId="5535A7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3A152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4950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21B0A2E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10673A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2D20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11,6400</w:t>
            </w:r>
          </w:p>
        </w:tc>
      </w:tr>
      <w:tr w:rsidR="00E35E22" w:rsidRPr="00BE657F" w14:paraId="1B1D91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59E9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52EF5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02B492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464432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716A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w:t>
            </w:r>
          </w:p>
        </w:tc>
      </w:tr>
      <w:tr w:rsidR="00E35E22" w:rsidRPr="00BE657F" w14:paraId="53F3CE5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63C7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348</w:t>
            </w:r>
          </w:p>
        </w:tc>
        <w:tc>
          <w:tcPr>
            <w:tcW w:w="1276" w:type="dxa"/>
            <w:gridSpan w:val="2"/>
            <w:tcBorders>
              <w:top w:val="single" w:sz="4" w:space="0" w:color="auto"/>
              <w:bottom w:val="single" w:sz="4" w:space="0" w:color="auto"/>
            </w:tcBorders>
            <w:vAlign w:val="center"/>
          </w:tcPr>
          <w:p w14:paraId="06D6FD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00D1C76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exterior</w:t>
            </w:r>
          </w:p>
        </w:tc>
        <w:tc>
          <w:tcPr>
            <w:tcW w:w="1418" w:type="dxa"/>
            <w:tcBorders>
              <w:top w:val="single" w:sz="4" w:space="0" w:color="auto"/>
              <w:bottom w:val="single" w:sz="4" w:space="0" w:color="auto"/>
            </w:tcBorders>
            <w:vAlign w:val="center"/>
          </w:tcPr>
          <w:p w14:paraId="0ADAAE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257E6D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9,6000</w:t>
            </w:r>
          </w:p>
          <w:p w14:paraId="013E73F9" w14:textId="77777777" w:rsidR="00E35E22" w:rsidRPr="00BE657F" w:rsidRDefault="00E35E22" w:rsidP="0013755F">
            <w:pPr>
              <w:autoSpaceDE w:val="0"/>
              <w:autoSpaceDN w:val="0"/>
              <w:jc w:val="center"/>
              <w:rPr>
                <w:noProof w:val="0"/>
                <w:lang w:val="en-US" w:eastAsia="ru-RU"/>
              </w:rPr>
            </w:pPr>
          </w:p>
        </w:tc>
      </w:tr>
      <w:tr w:rsidR="00E35E22" w:rsidRPr="00BE657F" w14:paraId="179506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3FE5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58665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35AFB2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46323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4FEF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5,2800</w:t>
            </w:r>
          </w:p>
        </w:tc>
      </w:tr>
      <w:tr w:rsidR="00E35E22" w:rsidRPr="00BE657F" w14:paraId="715251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3862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3454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6BABEABB"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D58FC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E7EB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3,8400</w:t>
            </w:r>
          </w:p>
        </w:tc>
      </w:tr>
      <w:tr w:rsidR="00E35E22" w:rsidRPr="00BE657F" w14:paraId="4C7970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1B6D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4AFFA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13D9A7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735C36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3973F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0,5760</w:t>
            </w:r>
          </w:p>
        </w:tc>
      </w:tr>
      <w:tr w:rsidR="00E35E22" w:rsidRPr="00BE657F" w14:paraId="59F6926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DAE47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7B34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4AA162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2C4C166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E0326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w:t>
            </w:r>
          </w:p>
        </w:tc>
      </w:tr>
      <w:tr w:rsidR="00E35E22" w:rsidRPr="00BE657F" w14:paraId="6EFEB9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5C24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F5334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9BE583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64AC2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D1162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2E6079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26F9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34AB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4E92B7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DA73E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405D2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0,0192</w:t>
            </w:r>
          </w:p>
        </w:tc>
      </w:tr>
      <w:tr w:rsidR="00E35E22" w:rsidRPr="00BE657F" w14:paraId="58D2CB6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29EA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349</w:t>
            </w:r>
          </w:p>
        </w:tc>
        <w:tc>
          <w:tcPr>
            <w:tcW w:w="1276" w:type="dxa"/>
            <w:gridSpan w:val="2"/>
            <w:tcBorders>
              <w:top w:val="single" w:sz="4" w:space="0" w:color="auto"/>
              <w:bottom w:val="single" w:sz="4" w:space="0" w:color="auto"/>
            </w:tcBorders>
            <w:vAlign w:val="center"/>
          </w:tcPr>
          <w:p w14:paraId="5103B6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1687DEE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57E88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23BEF4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68,0000</w:t>
            </w:r>
          </w:p>
          <w:p w14:paraId="20578695" w14:textId="77777777" w:rsidR="00E35E22" w:rsidRPr="00BE657F" w:rsidRDefault="00E35E22" w:rsidP="0013755F">
            <w:pPr>
              <w:autoSpaceDE w:val="0"/>
              <w:autoSpaceDN w:val="0"/>
              <w:jc w:val="center"/>
              <w:rPr>
                <w:noProof w:val="0"/>
                <w:lang w:val="en-US" w:eastAsia="ru-RU"/>
              </w:rPr>
            </w:pPr>
          </w:p>
        </w:tc>
      </w:tr>
      <w:tr w:rsidR="00E35E22" w:rsidRPr="00BE657F" w14:paraId="558499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D247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07F0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2AC0A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D20BF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C640E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44,2000</w:t>
            </w:r>
          </w:p>
        </w:tc>
      </w:tr>
      <w:tr w:rsidR="00E35E22" w:rsidRPr="00BE657F" w14:paraId="47C5625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0675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CD08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51C027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3C6A1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63559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74,8000</w:t>
            </w:r>
          </w:p>
        </w:tc>
      </w:tr>
      <w:tr w:rsidR="00E35E22" w:rsidRPr="00BE657F" w14:paraId="0C9865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5A11B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65CA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1805669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23E3B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76B2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0,6800</w:t>
            </w:r>
          </w:p>
        </w:tc>
      </w:tr>
      <w:tr w:rsidR="00E35E22" w:rsidRPr="00BE657F" w14:paraId="6559F0F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8CDA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350</w:t>
            </w:r>
          </w:p>
        </w:tc>
        <w:tc>
          <w:tcPr>
            <w:tcW w:w="1276" w:type="dxa"/>
            <w:gridSpan w:val="2"/>
            <w:tcBorders>
              <w:top w:val="single" w:sz="4" w:space="0" w:color="auto"/>
              <w:bottom w:val="single" w:sz="4" w:space="0" w:color="auto"/>
            </w:tcBorders>
            <w:vAlign w:val="center"/>
          </w:tcPr>
          <w:p w14:paraId="2FA625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14014AC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109D71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325AAB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77,6000</w:t>
            </w:r>
          </w:p>
          <w:p w14:paraId="5711EA64" w14:textId="77777777" w:rsidR="00E35E22" w:rsidRPr="00BE657F" w:rsidRDefault="00E35E22" w:rsidP="0013755F">
            <w:pPr>
              <w:autoSpaceDE w:val="0"/>
              <w:autoSpaceDN w:val="0"/>
              <w:jc w:val="center"/>
              <w:rPr>
                <w:noProof w:val="0"/>
                <w:lang w:val="en-US" w:eastAsia="ru-RU"/>
              </w:rPr>
            </w:pPr>
          </w:p>
        </w:tc>
      </w:tr>
      <w:tr w:rsidR="00E35E22" w:rsidRPr="00BE657F" w14:paraId="769697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7E47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8967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35DBB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E01BC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A330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42,6800</w:t>
            </w:r>
          </w:p>
        </w:tc>
      </w:tr>
      <w:tr w:rsidR="00E35E22" w:rsidRPr="00BE657F" w14:paraId="5F2115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43D3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0E2C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5D4E4C8"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35990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E138D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31,0400</w:t>
            </w:r>
          </w:p>
        </w:tc>
      </w:tr>
      <w:tr w:rsidR="00E35E22" w:rsidRPr="00BE657F" w14:paraId="47D250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3AD9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AE5C5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31A91B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D54CD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96A23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4,6560</w:t>
            </w:r>
          </w:p>
        </w:tc>
      </w:tr>
      <w:tr w:rsidR="00E35E22" w:rsidRPr="00BE657F" w14:paraId="7148A0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7766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B04E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3B2C2B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BE41E0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960CA9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38,8000</w:t>
            </w:r>
          </w:p>
        </w:tc>
      </w:tr>
      <w:tr w:rsidR="00E35E22" w:rsidRPr="00BE657F" w14:paraId="6E1BD0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3D72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5C44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8C547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35D47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C9AEA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3,8800</w:t>
            </w:r>
          </w:p>
        </w:tc>
      </w:tr>
      <w:tr w:rsidR="00E35E22" w:rsidRPr="00BE657F" w14:paraId="6DE235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20B5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EBE5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6DC779C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898C9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87EA7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0,1552</w:t>
            </w:r>
          </w:p>
        </w:tc>
      </w:tr>
      <w:tr w:rsidR="00E35E22" w:rsidRPr="00BE657F" w14:paraId="58D8BCA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325D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351</w:t>
            </w:r>
          </w:p>
        </w:tc>
        <w:tc>
          <w:tcPr>
            <w:tcW w:w="1276" w:type="dxa"/>
            <w:gridSpan w:val="2"/>
            <w:tcBorders>
              <w:top w:val="single" w:sz="4" w:space="0" w:color="auto"/>
              <w:bottom w:val="single" w:sz="4" w:space="0" w:color="auto"/>
            </w:tcBorders>
            <w:vAlign w:val="center"/>
          </w:tcPr>
          <w:p w14:paraId="1941A8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06DF406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pardoselelor</w:t>
            </w:r>
            <w:proofErr w:type="spellEnd"/>
          </w:p>
        </w:tc>
        <w:tc>
          <w:tcPr>
            <w:tcW w:w="1418" w:type="dxa"/>
            <w:tcBorders>
              <w:top w:val="single" w:sz="4" w:space="0" w:color="auto"/>
              <w:bottom w:val="single" w:sz="4" w:space="0" w:color="auto"/>
            </w:tcBorders>
            <w:vAlign w:val="center"/>
          </w:tcPr>
          <w:p w14:paraId="3DB6F4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ED6813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39,8000</w:t>
            </w:r>
          </w:p>
          <w:p w14:paraId="762732E7" w14:textId="77777777" w:rsidR="00E35E22" w:rsidRPr="00BE657F" w:rsidRDefault="00E35E22" w:rsidP="0013755F">
            <w:pPr>
              <w:autoSpaceDE w:val="0"/>
              <w:autoSpaceDN w:val="0"/>
              <w:jc w:val="center"/>
              <w:rPr>
                <w:noProof w:val="0"/>
                <w:lang w:val="en-US" w:eastAsia="ru-RU"/>
              </w:rPr>
            </w:pPr>
          </w:p>
        </w:tc>
      </w:tr>
      <w:tr w:rsidR="00E35E22" w:rsidRPr="00BE657F" w14:paraId="291871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CA52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DA06A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83F40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DAC11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D39AF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1,1940</w:t>
            </w:r>
          </w:p>
        </w:tc>
      </w:tr>
      <w:tr w:rsidR="00E35E22" w:rsidRPr="00BE657F" w14:paraId="0780D7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C82F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E514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124EC4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2DF5B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DBAEF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5,9700</w:t>
            </w:r>
          </w:p>
        </w:tc>
      </w:tr>
      <w:tr w:rsidR="00E35E22" w:rsidRPr="00BE657F" w14:paraId="1703DFD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D964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F667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1F632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CFC098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C056B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1,9900</w:t>
            </w:r>
          </w:p>
        </w:tc>
      </w:tr>
      <w:tr w:rsidR="00E35E22" w:rsidRPr="00BE657F" w14:paraId="1FB5EB6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AF50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352</w:t>
            </w:r>
          </w:p>
        </w:tc>
        <w:tc>
          <w:tcPr>
            <w:tcW w:w="1276" w:type="dxa"/>
            <w:gridSpan w:val="2"/>
            <w:tcBorders>
              <w:top w:val="single" w:sz="4" w:space="0" w:color="auto"/>
              <w:bottom w:val="single" w:sz="4" w:space="0" w:color="auto"/>
            </w:tcBorders>
            <w:vAlign w:val="center"/>
          </w:tcPr>
          <w:p w14:paraId="02B652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CG56B</w:t>
            </w:r>
          </w:p>
        </w:tc>
        <w:tc>
          <w:tcPr>
            <w:tcW w:w="4394" w:type="dxa"/>
            <w:gridSpan w:val="3"/>
            <w:tcBorders>
              <w:top w:val="single" w:sz="4" w:space="0" w:color="auto"/>
              <w:bottom w:val="single" w:sz="4" w:space="0" w:color="auto"/>
            </w:tcBorders>
            <w:vAlign w:val="center"/>
          </w:tcPr>
          <w:p w14:paraId="278853BE"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Sapa din </w:t>
            </w:r>
            <w:proofErr w:type="spellStart"/>
            <w:r w:rsidRPr="00BE657F">
              <w:rPr>
                <w:noProof w:val="0"/>
                <w:lang w:val="en-US" w:eastAsia="ru-RU"/>
              </w:rPr>
              <w:t>amestec</w:t>
            </w:r>
            <w:proofErr w:type="spellEnd"/>
            <w:r w:rsidRPr="00BE657F">
              <w:rPr>
                <w:noProof w:val="0"/>
                <w:lang w:val="en-US" w:eastAsia="ru-RU"/>
              </w:rPr>
              <w:t xml:space="preserve"> de </w:t>
            </w:r>
            <w:proofErr w:type="spellStart"/>
            <w:r w:rsidRPr="00BE657F">
              <w:rPr>
                <w:noProof w:val="0"/>
                <w:lang w:val="en-US" w:eastAsia="ru-RU"/>
              </w:rPr>
              <w:t>autonivelare</w:t>
            </w:r>
            <w:proofErr w:type="spellEnd"/>
            <w:r w:rsidRPr="00BE657F">
              <w:rPr>
                <w:noProof w:val="0"/>
                <w:lang w:val="en-US" w:eastAsia="ru-RU"/>
              </w:rPr>
              <w:t xml:space="preserve"> "</w:t>
            </w:r>
            <w:proofErr w:type="spellStart"/>
            <w:r w:rsidRPr="00BE657F">
              <w:rPr>
                <w:noProof w:val="0"/>
                <w:lang w:val="en-US" w:eastAsia="ru-RU"/>
              </w:rPr>
              <w:t>Nivelir</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20 mm</w:t>
            </w:r>
          </w:p>
        </w:tc>
        <w:tc>
          <w:tcPr>
            <w:tcW w:w="1418" w:type="dxa"/>
            <w:tcBorders>
              <w:top w:val="single" w:sz="4" w:space="0" w:color="auto"/>
              <w:bottom w:val="single" w:sz="4" w:space="0" w:color="auto"/>
            </w:tcBorders>
            <w:vAlign w:val="center"/>
          </w:tcPr>
          <w:p w14:paraId="340165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4B05E5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39,8000</w:t>
            </w:r>
          </w:p>
          <w:p w14:paraId="6D20D5C6" w14:textId="77777777" w:rsidR="00E35E22" w:rsidRPr="00BE657F" w:rsidRDefault="00E35E22" w:rsidP="0013755F">
            <w:pPr>
              <w:autoSpaceDE w:val="0"/>
              <w:autoSpaceDN w:val="0"/>
              <w:jc w:val="center"/>
              <w:rPr>
                <w:noProof w:val="0"/>
                <w:lang w:val="en-US" w:eastAsia="ru-RU"/>
              </w:rPr>
            </w:pPr>
          </w:p>
        </w:tc>
      </w:tr>
      <w:tr w:rsidR="00E35E22" w:rsidRPr="00BE657F" w14:paraId="07DC6DF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151D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11B3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3C257BE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050F71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C8650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18,6264</w:t>
            </w:r>
          </w:p>
        </w:tc>
      </w:tr>
      <w:tr w:rsidR="00E35E22" w:rsidRPr="00BE657F" w14:paraId="6F3C94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7387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3372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2653102100827</w:t>
            </w:r>
          </w:p>
        </w:tc>
        <w:tc>
          <w:tcPr>
            <w:tcW w:w="4394" w:type="dxa"/>
            <w:gridSpan w:val="3"/>
            <w:tcBorders>
              <w:top w:val="nil"/>
              <w:bottom w:val="single" w:sz="2" w:space="0" w:color="auto"/>
            </w:tcBorders>
            <w:vAlign w:val="center"/>
          </w:tcPr>
          <w:p w14:paraId="4DC4662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Nivelir</w:t>
            </w:r>
            <w:proofErr w:type="spellEnd"/>
            <w:r w:rsidRPr="00BE657F">
              <w:rPr>
                <w:noProof w:val="0"/>
                <w:sz w:val="22"/>
                <w:szCs w:val="22"/>
                <w:lang w:val="en-US" w:eastAsia="ru-RU"/>
              </w:rPr>
              <w:t>-Gross"</w:t>
            </w:r>
          </w:p>
        </w:tc>
        <w:tc>
          <w:tcPr>
            <w:tcW w:w="1418" w:type="dxa"/>
            <w:tcBorders>
              <w:top w:val="nil"/>
              <w:bottom w:val="single" w:sz="2" w:space="0" w:color="auto"/>
            </w:tcBorders>
            <w:vAlign w:val="center"/>
          </w:tcPr>
          <w:p w14:paraId="028F4B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E5007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1 225,1873</w:t>
            </w:r>
          </w:p>
        </w:tc>
      </w:tr>
      <w:tr w:rsidR="00E35E22" w:rsidRPr="00BE657F" w14:paraId="563800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18775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A723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2430226101017</w:t>
            </w:r>
          </w:p>
        </w:tc>
        <w:tc>
          <w:tcPr>
            <w:tcW w:w="4394" w:type="dxa"/>
            <w:gridSpan w:val="3"/>
            <w:tcBorders>
              <w:top w:val="nil"/>
              <w:bottom w:val="single" w:sz="2" w:space="0" w:color="auto"/>
            </w:tcBorders>
            <w:vAlign w:val="center"/>
          </w:tcPr>
          <w:p w14:paraId="4A16C3C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6617D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51BCA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3,6035</w:t>
            </w:r>
          </w:p>
        </w:tc>
      </w:tr>
      <w:tr w:rsidR="00E35E22" w:rsidRPr="00BE657F" w14:paraId="41FA7FC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7E2C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74CA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77BFC6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0A8EEB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7DF70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0,2803</w:t>
            </w:r>
          </w:p>
        </w:tc>
      </w:tr>
      <w:tr w:rsidR="00E35E22" w:rsidRPr="00BE657F" w14:paraId="01B6AFE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0471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739F5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51B42BC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0800A8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C5847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3,3432</w:t>
            </w:r>
          </w:p>
        </w:tc>
      </w:tr>
      <w:tr w:rsidR="00E35E22" w:rsidRPr="00BE657F" w14:paraId="5C8EF2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86E0B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67EE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333D43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5054B7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D212B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0,7960</w:t>
            </w:r>
          </w:p>
        </w:tc>
      </w:tr>
      <w:tr w:rsidR="00E35E22" w:rsidRPr="00BE657F" w14:paraId="7BE16B1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F3E4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353</w:t>
            </w:r>
          </w:p>
        </w:tc>
        <w:tc>
          <w:tcPr>
            <w:tcW w:w="1276" w:type="dxa"/>
            <w:gridSpan w:val="2"/>
            <w:tcBorders>
              <w:top w:val="single" w:sz="4" w:space="0" w:color="auto"/>
              <w:bottom w:val="single" w:sz="4" w:space="0" w:color="auto"/>
            </w:tcBorders>
            <w:vAlign w:val="center"/>
          </w:tcPr>
          <w:p w14:paraId="119E37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CG36A</w:t>
            </w:r>
          </w:p>
        </w:tc>
        <w:tc>
          <w:tcPr>
            <w:tcW w:w="4394" w:type="dxa"/>
            <w:gridSpan w:val="3"/>
            <w:tcBorders>
              <w:top w:val="single" w:sz="4" w:space="0" w:color="auto"/>
              <w:bottom w:val="single" w:sz="4" w:space="0" w:color="auto"/>
            </w:tcBorders>
            <w:vAlign w:val="center"/>
          </w:tcPr>
          <w:p w14:paraId="7DCD136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Pardoseli</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w:t>
            </w:r>
            <w:proofErr w:type="spellStart"/>
            <w:r w:rsidRPr="00BE657F">
              <w:rPr>
                <w:noProof w:val="0"/>
                <w:lang w:val="en-US" w:eastAsia="ru-RU"/>
              </w:rPr>
              <w:t>montale</w:t>
            </w:r>
            <w:proofErr w:type="spellEnd"/>
            <w:r w:rsidRPr="00BE657F">
              <w:rPr>
                <w:noProof w:val="0"/>
                <w:lang w:val="en-US" w:eastAsia="ru-RU"/>
              </w:rPr>
              <w:t xml:space="preserve"> pe </w:t>
            </w:r>
            <w:proofErr w:type="spellStart"/>
            <w:r w:rsidRPr="00BE657F">
              <w:rPr>
                <w:noProof w:val="0"/>
                <w:lang w:val="en-US" w:eastAsia="ru-RU"/>
              </w:rPr>
              <w:t>uscat</w:t>
            </w:r>
            <w:proofErr w:type="spellEnd"/>
            <w:r w:rsidRPr="00BE657F">
              <w:rPr>
                <w:noProof w:val="0"/>
                <w:lang w:val="en-US" w:eastAsia="ru-RU"/>
              </w:rPr>
              <w:t xml:space="preserve"> cu </w:t>
            </w:r>
            <w:proofErr w:type="spellStart"/>
            <w:r w:rsidRPr="00BE657F">
              <w:rPr>
                <w:noProof w:val="0"/>
                <w:lang w:val="en-US" w:eastAsia="ru-RU"/>
              </w:rPr>
              <w:t>pozarea</w:t>
            </w:r>
            <w:proofErr w:type="spellEnd"/>
            <w:r w:rsidRPr="00BE657F">
              <w:rPr>
                <w:noProof w:val="0"/>
                <w:lang w:val="en-US" w:eastAsia="ru-RU"/>
              </w:rPr>
              <w:t xml:space="preserve"> </w:t>
            </w:r>
            <w:proofErr w:type="spellStart"/>
            <w:r w:rsidRPr="00BE657F">
              <w:rPr>
                <w:noProof w:val="0"/>
                <w:lang w:val="en-US" w:eastAsia="ru-RU"/>
              </w:rPr>
              <w:t>stratului</w:t>
            </w:r>
            <w:proofErr w:type="spellEnd"/>
            <w:r w:rsidRPr="00BE657F">
              <w:rPr>
                <w:noProof w:val="0"/>
                <w:lang w:val="en-US" w:eastAsia="ru-RU"/>
              </w:rPr>
              <w:t xml:space="preserve"> </w:t>
            </w:r>
            <w:proofErr w:type="spellStart"/>
            <w:r w:rsidRPr="00BE657F">
              <w:rPr>
                <w:noProof w:val="0"/>
                <w:lang w:val="en-US" w:eastAsia="ru-RU"/>
              </w:rPr>
              <w:t>sintetic</w:t>
            </w:r>
            <w:proofErr w:type="spellEnd"/>
            <w:r w:rsidRPr="00BE657F">
              <w:rPr>
                <w:noProof w:val="0"/>
                <w:lang w:val="en-US" w:eastAsia="ru-RU"/>
              </w:rPr>
              <w:t xml:space="preserve"> pe </w:t>
            </w:r>
            <w:proofErr w:type="spellStart"/>
            <w:r w:rsidRPr="00BE657F">
              <w:rPr>
                <w:noProof w:val="0"/>
                <w:lang w:val="en-US" w:eastAsia="ru-RU"/>
              </w:rPr>
              <w:t>suport</w:t>
            </w:r>
            <w:proofErr w:type="spellEnd"/>
            <w:r w:rsidRPr="00BE657F">
              <w:rPr>
                <w:noProof w:val="0"/>
                <w:lang w:val="en-US" w:eastAsia="ru-RU"/>
              </w:rPr>
              <w:t xml:space="preserve"> existent,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plintele</w:t>
            </w:r>
            <w:proofErr w:type="spellEnd"/>
            <w:r w:rsidRPr="00BE657F">
              <w:rPr>
                <w:noProof w:val="0"/>
                <w:lang w:val="en-US" w:eastAsia="ru-RU"/>
              </w:rPr>
              <w:t xml:space="preserve"> de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curatarea</w:t>
            </w:r>
            <w:proofErr w:type="spellEnd"/>
            <w:r w:rsidRPr="00BE657F">
              <w:rPr>
                <w:noProof w:val="0"/>
                <w:lang w:val="en-US" w:eastAsia="ru-RU"/>
              </w:rPr>
              <w:t xml:space="preserve">, in </w:t>
            </w:r>
            <w:proofErr w:type="spellStart"/>
            <w:r w:rsidRPr="00BE657F">
              <w:rPr>
                <w:noProof w:val="0"/>
                <w:lang w:val="en-US" w:eastAsia="ru-RU"/>
              </w:rPr>
              <w:t>incaperii</w:t>
            </w:r>
            <w:proofErr w:type="spellEnd"/>
            <w:r w:rsidRPr="00BE657F">
              <w:rPr>
                <w:noProof w:val="0"/>
                <w:lang w:val="en-US" w:eastAsia="ru-RU"/>
              </w:rPr>
              <w:t xml:space="preserve"> </w:t>
            </w:r>
            <w:proofErr w:type="spellStart"/>
            <w:r w:rsidRPr="00BE657F">
              <w:rPr>
                <w:noProof w:val="0"/>
                <w:lang w:val="en-US" w:eastAsia="ru-RU"/>
              </w:rPr>
              <w:t>mai</w:t>
            </w:r>
            <w:proofErr w:type="spellEnd"/>
            <w:r w:rsidRPr="00BE657F">
              <w:rPr>
                <w:noProof w:val="0"/>
                <w:lang w:val="en-US" w:eastAsia="ru-RU"/>
              </w:rPr>
              <w:t xml:space="preserve"> mare de 16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3F6ECD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8DB35D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39,8000</w:t>
            </w:r>
          </w:p>
          <w:p w14:paraId="2CACCA80" w14:textId="77777777" w:rsidR="00E35E22" w:rsidRPr="00BE657F" w:rsidRDefault="00E35E22" w:rsidP="0013755F">
            <w:pPr>
              <w:autoSpaceDE w:val="0"/>
              <w:autoSpaceDN w:val="0"/>
              <w:jc w:val="center"/>
              <w:rPr>
                <w:noProof w:val="0"/>
                <w:lang w:val="en-US" w:eastAsia="ru-RU"/>
              </w:rPr>
            </w:pPr>
          </w:p>
        </w:tc>
      </w:tr>
      <w:tr w:rsidR="00E35E22" w:rsidRPr="00BE657F" w14:paraId="4D3F9C4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D61B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FC691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375869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55CD8A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943E8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45,7700</w:t>
            </w:r>
          </w:p>
        </w:tc>
      </w:tr>
      <w:tr w:rsidR="00E35E22" w:rsidRPr="00BE657F" w14:paraId="67026C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5B80C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68071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1AE5E5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00B1F7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673E4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5,9700</w:t>
            </w:r>
          </w:p>
        </w:tc>
      </w:tr>
      <w:tr w:rsidR="00E35E22" w:rsidRPr="00BE657F" w14:paraId="5079E6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FCB82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31F77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2670112204051</w:t>
            </w:r>
          </w:p>
        </w:tc>
        <w:tc>
          <w:tcPr>
            <w:tcW w:w="4394" w:type="dxa"/>
            <w:gridSpan w:val="3"/>
            <w:tcBorders>
              <w:top w:val="nil"/>
              <w:bottom w:val="single" w:sz="2" w:space="0" w:color="auto"/>
            </w:tcBorders>
            <w:vAlign w:val="center"/>
          </w:tcPr>
          <w:p w14:paraId="5BEFE37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laminat</w:t>
            </w:r>
            <w:proofErr w:type="spellEnd"/>
          </w:p>
        </w:tc>
        <w:tc>
          <w:tcPr>
            <w:tcW w:w="1418" w:type="dxa"/>
            <w:tcBorders>
              <w:top w:val="nil"/>
              <w:bottom w:val="single" w:sz="2" w:space="0" w:color="auto"/>
            </w:tcBorders>
            <w:vAlign w:val="center"/>
          </w:tcPr>
          <w:p w14:paraId="1CF5B4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92235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42,2079</w:t>
            </w:r>
          </w:p>
        </w:tc>
      </w:tr>
      <w:tr w:rsidR="00E35E22" w:rsidRPr="00BE657F" w14:paraId="48CE21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8A07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41C4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1111000100048</w:t>
            </w:r>
          </w:p>
        </w:tc>
        <w:tc>
          <w:tcPr>
            <w:tcW w:w="4394" w:type="dxa"/>
            <w:gridSpan w:val="3"/>
            <w:tcBorders>
              <w:top w:val="nil"/>
              <w:bottom w:val="single" w:sz="2" w:space="0" w:color="auto"/>
            </w:tcBorders>
            <w:vAlign w:val="center"/>
          </w:tcPr>
          <w:p w14:paraId="7F0CFE5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Strat </w:t>
            </w:r>
            <w:proofErr w:type="spellStart"/>
            <w:r w:rsidRPr="00BE657F">
              <w:rPr>
                <w:noProof w:val="0"/>
                <w:sz w:val="22"/>
                <w:szCs w:val="22"/>
                <w:lang w:val="en-US" w:eastAsia="ru-RU"/>
              </w:rPr>
              <w:t>sintetic</w:t>
            </w:r>
            <w:proofErr w:type="spellEnd"/>
          </w:p>
        </w:tc>
        <w:tc>
          <w:tcPr>
            <w:tcW w:w="1418" w:type="dxa"/>
            <w:tcBorders>
              <w:top w:val="nil"/>
              <w:bottom w:val="single" w:sz="2" w:space="0" w:color="auto"/>
            </w:tcBorders>
            <w:vAlign w:val="center"/>
          </w:tcPr>
          <w:p w14:paraId="308776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57C8AE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42,2079</w:t>
            </w:r>
          </w:p>
        </w:tc>
      </w:tr>
      <w:tr w:rsidR="00E35E22" w:rsidRPr="00BE657F" w14:paraId="64F907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F2A2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581A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2030122946766</w:t>
            </w:r>
          </w:p>
        </w:tc>
        <w:tc>
          <w:tcPr>
            <w:tcW w:w="4394" w:type="dxa"/>
            <w:gridSpan w:val="3"/>
            <w:tcBorders>
              <w:top w:val="nil"/>
              <w:bottom w:val="single" w:sz="2" w:space="0" w:color="auto"/>
            </w:tcBorders>
            <w:vAlign w:val="center"/>
          </w:tcPr>
          <w:p w14:paraId="5FEFDF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Plinte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fag 30 x 20 x 800 mm</w:t>
            </w:r>
          </w:p>
        </w:tc>
        <w:tc>
          <w:tcPr>
            <w:tcW w:w="1418" w:type="dxa"/>
            <w:tcBorders>
              <w:top w:val="nil"/>
              <w:bottom w:val="single" w:sz="2" w:space="0" w:color="auto"/>
            </w:tcBorders>
            <w:vAlign w:val="center"/>
          </w:tcPr>
          <w:p w14:paraId="107027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9B4B7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36,1782</w:t>
            </w:r>
          </w:p>
        </w:tc>
      </w:tr>
      <w:tr w:rsidR="00E35E22" w:rsidRPr="00BE657F" w14:paraId="6BBDDA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A29F4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C573C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6F8A0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6B2669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BA609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1,1940</w:t>
            </w:r>
          </w:p>
        </w:tc>
      </w:tr>
      <w:tr w:rsidR="00E35E22" w:rsidRPr="00BE657F" w14:paraId="278FA25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6323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354</w:t>
            </w:r>
          </w:p>
        </w:tc>
        <w:tc>
          <w:tcPr>
            <w:tcW w:w="1276" w:type="dxa"/>
            <w:gridSpan w:val="2"/>
            <w:tcBorders>
              <w:top w:val="single" w:sz="4" w:space="0" w:color="auto"/>
              <w:bottom w:val="single" w:sz="4" w:space="0" w:color="auto"/>
            </w:tcBorders>
            <w:vAlign w:val="center"/>
          </w:tcPr>
          <w:p w14:paraId="0F670B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7F34E331"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2AFCBD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CF4E9D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1ABB8951" w14:textId="77777777" w:rsidR="00E35E22" w:rsidRPr="00BE657F" w:rsidRDefault="00E35E22" w:rsidP="0013755F">
            <w:pPr>
              <w:autoSpaceDE w:val="0"/>
              <w:autoSpaceDN w:val="0"/>
              <w:jc w:val="center"/>
              <w:rPr>
                <w:noProof w:val="0"/>
                <w:lang w:val="en-US" w:eastAsia="ru-RU"/>
              </w:rPr>
            </w:pPr>
          </w:p>
        </w:tc>
      </w:tr>
      <w:tr w:rsidR="00E35E22" w:rsidRPr="00BE657F" w14:paraId="23807F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53F3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B012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CCFB0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06B4E1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42967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5,0400</w:t>
            </w:r>
          </w:p>
        </w:tc>
      </w:tr>
      <w:tr w:rsidR="00E35E22" w:rsidRPr="00BE657F" w14:paraId="3417D0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9857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6AEB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5ED24D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44EE68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91CE2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4FADCF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A993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974D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4B87EC2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387B4F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D9D89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58CCDD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F57E9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05DE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E45871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1C5CF75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88B6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59D27A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5980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B270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281E9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CE236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D4923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7781DAD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BACC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355</w:t>
            </w:r>
          </w:p>
        </w:tc>
        <w:tc>
          <w:tcPr>
            <w:tcW w:w="1276" w:type="dxa"/>
            <w:gridSpan w:val="2"/>
            <w:tcBorders>
              <w:top w:val="single" w:sz="4" w:space="0" w:color="auto"/>
              <w:bottom w:val="single" w:sz="4" w:space="0" w:color="auto"/>
            </w:tcBorders>
            <w:vAlign w:val="center"/>
          </w:tcPr>
          <w:p w14:paraId="6B3A59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389555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Prag</w:t>
            </w:r>
            <w:proofErr w:type="spellEnd"/>
            <w:r w:rsidRPr="00BE657F">
              <w:rPr>
                <w:noProof w:val="0"/>
                <w:lang w:val="en-US" w:eastAsia="ru-RU"/>
              </w:rPr>
              <w:t xml:space="preserve"> </w:t>
            </w:r>
            <w:proofErr w:type="spellStart"/>
            <w:r w:rsidRPr="00BE657F">
              <w:rPr>
                <w:noProof w:val="0"/>
                <w:lang w:val="en-US" w:eastAsia="ru-RU"/>
              </w:rPr>
              <w:t>metalic</w:t>
            </w:r>
            <w:proofErr w:type="spellEnd"/>
            <w:r w:rsidRPr="00BE657F">
              <w:rPr>
                <w:noProof w:val="0"/>
                <w:lang w:val="en-US" w:eastAsia="ru-RU"/>
              </w:rPr>
              <w:t xml:space="preserve"> / terminate </w:t>
            </w:r>
            <w:proofErr w:type="spellStart"/>
            <w:r w:rsidRPr="00BE657F">
              <w:rPr>
                <w:noProof w:val="0"/>
                <w:lang w:val="en-US" w:eastAsia="ru-RU"/>
              </w:rPr>
              <w:t>rost</w:t>
            </w:r>
            <w:proofErr w:type="spellEnd"/>
            <w:r w:rsidRPr="00BE657F">
              <w:rPr>
                <w:noProof w:val="0"/>
                <w:lang w:val="en-US" w:eastAsia="ru-RU"/>
              </w:rPr>
              <w:t xml:space="preserve"> </w:t>
            </w:r>
            <w:proofErr w:type="spellStart"/>
            <w:r w:rsidRPr="00BE657F">
              <w:rPr>
                <w:noProof w:val="0"/>
                <w:lang w:val="en-US" w:eastAsia="ru-RU"/>
              </w:rPr>
              <w:t>laminat</w:t>
            </w:r>
            <w:proofErr w:type="spellEnd"/>
            <w:r w:rsidRPr="00BE657F">
              <w:rPr>
                <w:noProof w:val="0"/>
                <w:lang w:val="en-US" w:eastAsia="ru-RU"/>
              </w:rPr>
              <w:t xml:space="preserve"> la </w:t>
            </w:r>
            <w:proofErr w:type="spellStart"/>
            <w:r w:rsidRPr="00BE657F">
              <w:rPr>
                <w:noProof w:val="0"/>
                <w:lang w:val="en-US" w:eastAsia="ru-RU"/>
              </w:rPr>
              <w:t>usa</w:t>
            </w:r>
            <w:proofErr w:type="spellEnd"/>
          </w:p>
        </w:tc>
        <w:tc>
          <w:tcPr>
            <w:tcW w:w="1418" w:type="dxa"/>
            <w:tcBorders>
              <w:top w:val="single" w:sz="4" w:space="0" w:color="auto"/>
              <w:bottom w:val="single" w:sz="4" w:space="0" w:color="auto"/>
            </w:tcBorders>
            <w:vAlign w:val="center"/>
          </w:tcPr>
          <w:p w14:paraId="540041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8E3F41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4C19092D" w14:textId="77777777" w:rsidR="00E35E22" w:rsidRPr="00BE657F" w:rsidRDefault="00E35E22" w:rsidP="0013755F">
            <w:pPr>
              <w:autoSpaceDE w:val="0"/>
              <w:autoSpaceDN w:val="0"/>
              <w:jc w:val="center"/>
              <w:rPr>
                <w:noProof w:val="0"/>
                <w:lang w:val="en-US" w:eastAsia="ru-RU"/>
              </w:rPr>
            </w:pPr>
          </w:p>
        </w:tc>
      </w:tr>
      <w:tr w:rsidR="00E35E22" w:rsidRPr="00BE657F" w14:paraId="244634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B6301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60D5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48D937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02488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48F30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0,3360</w:t>
            </w:r>
          </w:p>
        </w:tc>
      </w:tr>
      <w:tr w:rsidR="00E35E22" w:rsidRPr="00BE657F" w14:paraId="49FE0C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5974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DC4C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2C5DBF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2380B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3E8E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3EF8D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2D25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0C1C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2030112947600*2</w:t>
            </w:r>
          </w:p>
        </w:tc>
        <w:tc>
          <w:tcPr>
            <w:tcW w:w="4394" w:type="dxa"/>
            <w:gridSpan w:val="3"/>
            <w:tcBorders>
              <w:top w:val="nil"/>
              <w:bottom w:val="single" w:sz="2" w:space="0" w:color="auto"/>
            </w:tcBorders>
            <w:vAlign w:val="center"/>
          </w:tcPr>
          <w:p w14:paraId="30B4A1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Prag</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w:t>
            </w:r>
            <w:proofErr w:type="spellEnd"/>
            <w:r w:rsidRPr="00BE657F">
              <w:rPr>
                <w:noProof w:val="0"/>
                <w:sz w:val="22"/>
                <w:szCs w:val="22"/>
                <w:lang w:val="en-US" w:eastAsia="ru-RU"/>
              </w:rPr>
              <w:t xml:space="preserve"> / terminate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laminat</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usa</w:t>
            </w:r>
            <w:proofErr w:type="spellEnd"/>
          </w:p>
        </w:tc>
        <w:tc>
          <w:tcPr>
            <w:tcW w:w="1418" w:type="dxa"/>
            <w:tcBorders>
              <w:top w:val="nil"/>
              <w:bottom w:val="single" w:sz="2" w:space="0" w:color="auto"/>
            </w:tcBorders>
            <w:vAlign w:val="center"/>
          </w:tcPr>
          <w:p w14:paraId="1CA047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BF43D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1AD163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02750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50509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13113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72C9540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0AA92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3F4256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E42F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F291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5D28DE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99A76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5BC98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0,0120</w:t>
            </w:r>
          </w:p>
        </w:tc>
      </w:tr>
      <w:tr w:rsidR="00E35E22" w:rsidRPr="00BE657F" w14:paraId="45989D0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F831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356</w:t>
            </w:r>
          </w:p>
        </w:tc>
        <w:tc>
          <w:tcPr>
            <w:tcW w:w="1276" w:type="dxa"/>
            <w:gridSpan w:val="2"/>
            <w:tcBorders>
              <w:top w:val="single" w:sz="4" w:space="0" w:color="auto"/>
              <w:bottom w:val="single" w:sz="4" w:space="0" w:color="auto"/>
            </w:tcBorders>
            <w:vAlign w:val="center"/>
          </w:tcPr>
          <w:p w14:paraId="428D4E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420E787D"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20x30cm</w:t>
            </w:r>
          </w:p>
        </w:tc>
        <w:tc>
          <w:tcPr>
            <w:tcW w:w="1418" w:type="dxa"/>
            <w:tcBorders>
              <w:top w:val="single" w:sz="4" w:space="0" w:color="auto"/>
              <w:bottom w:val="single" w:sz="4" w:space="0" w:color="auto"/>
            </w:tcBorders>
            <w:vAlign w:val="center"/>
          </w:tcPr>
          <w:p w14:paraId="403132D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A79583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5C3A59EC" w14:textId="77777777" w:rsidR="00E35E22" w:rsidRPr="00BE657F" w:rsidRDefault="00E35E22" w:rsidP="0013755F">
            <w:pPr>
              <w:autoSpaceDE w:val="0"/>
              <w:autoSpaceDN w:val="0"/>
              <w:jc w:val="center"/>
              <w:rPr>
                <w:noProof w:val="0"/>
                <w:lang w:val="en-US" w:eastAsia="ru-RU"/>
              </w:rPr>
            </w:pPr>
          </w:p>
        </w:tc>
      </w:tr>
      <w:tr w:rsidR="00E35E22" w:rsidRPr="00BE657F" w14:paraId="5C27347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CE18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9373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76B8BF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8874C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99D8C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0,9400</w:t>
            </w:r>
          </w:p>
        </w:tc>
      </w:tr>
      <w:tr w:rsidR="00E35E22" w:rsidRPr="00BE657F" w14:paraId="4C8A190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14177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D400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827D0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A733C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1E07F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059EAD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68EF862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47FA40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6693545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20x30cm</w:t>
            </w:r>
          </w:p>
        </w:tc>
        <w:tc>
          <w:tcPr>
            <w:tcW w:w="1418" w:type="dxa"/>
            <w:tcBorders>
              <w:top w:val="nil"/>
              <w:bottom w:val="single" w:sz="4" w:space="0" w:color="auto"/>
            </w:tcBorders>
            <w:vAlign w:val="center"/>
          </w:tcPr>
          <w:p w14:paraId="3D16EC0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336A07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2002961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37152D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D85080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391FEA4"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62E283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6EE5368" w14:textId="77777777" w:rsidR="00E35E22" w:rsidRPr="00BE657F" w:rsidRDefault="00E35E22" w:rsidP="0013755F">
            <w:pPr>
              <w:autoSpaceDE w:val="0"/>
              <w:autoSpaceDN w:val="0"/>
              <w:rPr>
                <w:noProof w:val="0"/>
                <w:lang w:val="en-US" w:eastAsia="ru-RU"/>
              </w:rPr>
            </w:pPr>
          </w:p>
        </w:tc>
      </w:tr>
      <w:tr w:rsidR="00E35E22" w:rsidRPr="00BE657F" w14:paraId="7D7EACB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E45045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8C44D7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DDD334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2A055BE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2AA455DC" w14:textId="77777777" w:rsidR="00E35E22" w:rsidRPr="00BE657F" w:rsidRDefault="00E35E22" w:rsidP="0013755F">
            <w:pPr>
              <w:autoSpaceDE w:val="0"/>
              <w:autoSpaceDN w:val="0"/>
              <w:rPr>
                <w:noProof w:val="0"/>
                <w:lang w:val="en-US" w:eastAsia="ru-RU"/>
              </w:rPr>
            </w:pPr>
          </w:p>
        </w:tc>
      </w:tr>
      <w:tr w:rsidR="00E35E22" w:rsidRPr="00BE657F" w14:paraId="3A1C485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B3DEF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7E5DE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4E590E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65F5D9C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23B03635" w14:textId="77777777" w:rsidR="00E35E22" w:rsidRPr="00BE657F" w:rsidRDefault="00E35E22" w:rsidP="0013755F">
            <w:pPr>
              <w:autoSpaceDE w:val="0"/>
              <w:autoSpaceDN w:val="0"/>
              <w:rPr>
                <w:noProof w:val="0"/>
                <w:lang w:val="en-US" w:eastAsia="ru-RU"/>
              </w:rPr>
            </w:pPr>
          </w:p>
        </w:tc>
      </w:tr>
      <w:tr w:rsidR="00E35E22" w:rsidRPr="00BE657F" w14:paraId="0D08C81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A1067E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26F0680"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8592076"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1E3F1F0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7696AA1B" w14:textId="77777777" w:rsidR="00E35E22" w:rsidRPr="00BE657F" w:rsidRDefault="00E35E22" w:rsidP="0013755F">
            <w:pPr>
              <w:autoSpaceDE w:val="0"/>
              <w:autoSpaceDN w:val="0"/>
              <w:rPr>
                <w:noProof w:val="0"/>
                <w:lang w:val="en-US" w:eastAsia="ru-RU"/>
              </w:rPr>
            </w:pPr>
          </w:p>
        </w:tc>
      </w:tr>
      <w:tr w:rsidR="00E35E22" w:rsidRPr="00BE657F" w14:paraId="09394A5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4F104F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D58D6D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437D9A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4DA53D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57483C2C" w14:textId="77777777" w:rsidR="00E35E22" w:rsidRPr="00BE657F" w:rsidRDefault="00E35E22" w:rsidP="0013755F">
            <w:pPr>
              <w:autoSpaceDE w:val="0"/>
              <w:autoSpaceDN w:val="0"/>
              <w:rPr>
                <w:noProof w:val="0"/>
                <w:lang w:val="en-US" w:eastAsia="ru-RU"/>
              </w:rPr>
            </w:pPr>
          </w:p>
        </w:tc>
      </w:tr>
      <w:tr w:rsidR="00E35E22" w:rsidRPr="00BE657F" w14:paraId="71730ABE"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75E5A3B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5C6F24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C499A9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6EBC2B94"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43E0CAB8"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1CDDBB9" w14:textId="77777777" w:rsidR="00E35E22" w:rsidRPr="00BE657F" w:rsidRDefault="00E35E22" w:rsidP="0013755F">
            <w:pPr>
              <w:autoSpaceDE w:val="0"/>
              <w:autoSpaceDN w:val="0"/>
              <w:rPr>
                <w:noProof w:val="0"/>
                <w:lang w:val="en-US" w:eastAsia="ru-RU"/>
              </w:rPr>
            </w:pPr>
          </w:p>
        </w:tc>
      </w:tr>
      <w:tr w:rsidR="00E35E22" w:rsidRPr="00BE657F" w14:paraId="0C6282C1"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5700040"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4C68061"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E37B6A6"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9.2.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5A66B4A0"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312C526A" w14:textId="77777777" w:rsidR="00E35E22" w:rsidRPr="00BE657F" w:rsidRDefault="00E35E22" w:rsidP="0013755F">
            <w:pPr>
              <w:autoSpaceDE w:val="0"/>
              <w:autoSpaceDN w:val="0"/>
              <w:rPr>
                <w:noProof w:val="0"/>
                <w:lang w:val="en-US" w:eastAsia="ru-RU"/>
              </w:rPr>
            </w:pPr>
          </w:p>
        </w:tc>
      </w:tr>
      <w:tr w:rsidR="00E35E22" w:rsidRPr="00BE657F" w14:paraId="200FFD2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3EDC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357</w:t>
            </w:r>
          </w:p>
        </w:tc>
        <w:tc>
          <w:tcPr>
            <w:tcW w:w="1276" w:type="dxa"/>
            <w:gridSpan w:val="2"/>
            <w:tcBorders>
              <w:top w:val="single" w:sz="4" w:space="0" w:color="auto"/>
              <w:bottom w:val="single" w:sz="4" w:space="0" w:color="auto"/>
            </w:tcBorders>
            <w:vAlign w:val="center"/>
          </w:tcPr>
          <w:p w14:paraId="1892E3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561B599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72496A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58D25E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12F36FAD" w14:textId="77777777" w:rsidR="00E35E22" w:rsidRPr="00BE657F" w:rsidRDefault="00E35E22" w:rsidP="0013755F">
            <w:pPr>
              <w:autoSpaceDE w:val="0"/>
              <w:autoSpaceDN w:val="0"/>
              <w:jc w:val="center"/>
              <w:rPr>
                <w:noProof w:val="0"/>
                <w:lang w:val="en-US" w:eastAsia="ru-RU"/>
              </w:rPr>
            </w:pPr>
          </w:p>
        </w:tc>
      </w:tr>
      <w:tr w:rsidR="00E35E22" w:rsidRPr="00BE657F" w14:paraId="4CD28F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6F17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F40F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E0BDEC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86E8F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48F69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2,6400</w:t>
            </w:r>
          </w:p>
        </w:tc>
      </w:tr>
      <w:tr w:rsidR="00E35E22" w:rsidRPr="00BE657F" w14:paraId="4264A77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DE1D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358</w:t>
            </w:r>
          </w:p>
        </w:tc>
        <w:tc>
          <w:tcPr>
            <w:tcW w:w="1276" w:type="dxa"/>
            <w:gridSpan w:val="2"/>
            <w:tcBorders>
              <w:top w:val="single" w:sz="4" w:space="0" w:color="auto"/>
              <w:bottom w:val="single" w:sz="4" w:space="0" w:color="auto"/>
            </w:tcBorders>
            <w:vAlign w:val="center"/>
          </w:tcPr>
          <w:p w14:paraId="180BD5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18F85EB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0B55440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12096D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28,0000</w:t>
            </w:r>
          </w:p>
          <w:p w14:paraId="3A469F93" w14:textId="77777777" w:rsidR="00E35E22" w:rsidRPr="00BE657F" w:rsidRDefault="00E35E22" w:rsidP="0013755F">
            <w:pPr>
              <w:autoSpaceDE w:val="0"/>
              <w:autoSpaceDN w:val="0"/>
              <w:jc w:val="center"/>
              <w:rPr>
                <w:noProof w:val="0"/>
                <w:lang w:val="en-US" w:eastAsia="ru-RU"/>
              </w:rPr>
            </w:pPr>
          </w:p>
        </w:tc>
      </w:tr>
      <w:tr w:rsidR="00E35E22" w:rsidRPr="00BE657F" w14:paraId="55CBB8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94A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3110D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760598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65784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676C7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w:t>
            </w:r>
          </w:p>
        </w:tc>
      </w:tr>
      <w:tr w:rsidR="00E35E22" w:rsidRPr="00BE657F" w14:paraId="003E92E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82D4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359</w:t>
            </w:r>
          </w:p>
        </w:tc>
        <w:tc>
          <w:tcPr>
            <w:tcW w:w="1276" w:type="dxa"/>
            <w:gridSpan w:val="2"/>
            <w:tcBorders>
              <w:top w:val="single" w:sz="4" w:space="0" w:color="auto"/>
              <w:bottom w:val="single" w:sz="4" w:space="0" w:color="auto"/>
            </w:tcBorders>
            <w:vAlign w:val="center"/>
          </w:tcPr>
          <w:p w14:paraId="4D12F8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6BDCAF6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0C41758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646B2F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214C1E99" w14:textId="77777777" w:rsidR="00E35E22" w:rsidRPr="00BE657F" w:rsidRDefault="00E35E22" w:rsidP="0013755F">
            <w:pPr>
              <w:autoSpaceDE w:val="0"/>
              <w:autoSpaceDN w:val="0"/>
              <w:jc w:val="center"/>
              <w:rPr>
                <w:noProof w:val="0"/>
                <w:lang w:val="en-US" w:eastAsia="ru-RU"/>
              </w:rPr>
            </w:pPr>
          </w:p>
        </w:tc>
      </w:tr>
      <w:tr w:rsidR="00E35E22" w:rsidRPr="00BE657F" w14:paraId="11CC78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9647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4905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F60256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6874E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FD322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1,9800</w:t>
            </w:r>
          </w:p>
        </w:tc>
      </w:tr>
      <w:tr w:rsidR="00E35E22" w:rsidRPr="00BE657F" w14:paraId="6E59439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2DFA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w:t>
            </w:r>
          </w:p>
        </w:tc>
        <w:tc>
          <w:tcPr>
            <w:tcW w:w="1276" w:type="dxa"/>
            <w:gridSpan w:val="2"/>
            <w:tcBorders>
              <w:top w:val="single" w:sz="4" w:space="0" w:color="auto"/>
              <w:bottom w:val="single" w:sz="4" w:space="0" w:color="auto"/>
            </w:tcBorders>
            <w:vAlign w:val="center"/>
          </w:tcPr>
          <w:p w14:paraId="3AF7A1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4909401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02EBF9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1DD486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112FB5AC" w14:textId="77777777" w:rsidR="00E35E22" w:rsidRPr="00BE657F" w:rsidRDefault="00E35E22" w:rsidP="0013755F">
            <w:pPr>
              <w:autoSpaceDE w:val="0"/>
              <w:autoSpaceDN w:val="0"/>
              <w:jc w:val="center"/>
              <w:rPr>
                <w:noProof w:val="0"/>
                <w:lang w:val="en-US" w:eastAsia="ru-RU"/>
              </w:rPr>
            </w:pPr>
          </w:p>
        </w:tc>
      </w:tr>
      <w:tr w:rsidR="00E35E22" w:rsidRPr="00BE657F" w14:paraId="707F23A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8252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97078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00879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03074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DFAFB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5,2200</w:t>
            </w:r>
          </w:p>
        </w:tc>
      </w:tr>
      <w:tr w:rsidR="00E35E22" w:rsidRPr="00BE657F" w14:paraId="13F08A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8895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EB10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76F786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10EF35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3DD18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6,4260</w:t>
            </w:r>
          </w:p>
        </w:tc>
      </w:tr>
      <w:tr w:rsidR="00E35E22" w:rsidRPr="00BE657F" w14:paraId="1C5930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F7B00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28CB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2214720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05673FC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5056D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0EABDD0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96D0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361</w:t>
            </w:r>
          </w:p>
        </w:tc>
        <w:tc>
          <w:tcPr>
            <w:tcW w:w="1276" w:type="dxa"/>
            <w:gridSpan w:val="2"/>
            <w:tcBorders>
              <w:top w:val="single" w:sz="4" w:space="0" w:color="auto"/>
              <w:bottom w:val="single" w:sz="4" w:space="0" w:color="auto"/>
            </w:tcBorders>
            <w:vAlign w:val="center"/>
          </w:tcPr>
          <w:p w14:paraId="48C998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78F7528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150x60</w:t>
            </w:r>
          </w:p>
        </w:tc>
        <w:tc>
          <w:tcPr>
            <w:tcW w:w="1418" w:type="dxa"/>
            <w:tcBorders>
              <w:top w:val="single" w:sz="4" w:space="0" w:color="auto"/>
              <w:bottom w:val="single" w:sz="4" w:space="0" w:color="auto"/>
            </w:tcBorders>
            <w:vAlign w:val="center"/>
          </w:tcPr>
          <w:p w14:paraId="4324DF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8A00E9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2F5C9AD0" w14:textId="77777777" w:rsidR="00E35E22" w:rsidRPr="00BE657F" w:rsidRDefault="00E35E22" w:rsidP="0013755F">
            <w:pPr>
              <w:autoSpaceDE w:val="0"/>
              <w:autoSpaceDN w:val="0"/>
              <w:jc w:val="center"/>
              <w:rPr>
                <w:noProof w:val="0"/>
                <w:lang w:val="en-US" w:eastAsia="ru-RU"/>
              </w:rPr>
            </w:pPr>
          </w:p>
        </w:tc>
      </w:tr>
      <w:tr w:rsidR="00E35E22" w:rsidRPr="00BE657F" w14:paraId="36E8FB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4B29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883E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2DC8415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67E78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CEC0E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5,2200</w:t>
            </w:r>
          </w:p>
        </w:tc>
      </w:tr>
      <w:tr w:rsidR="00E35E22" w:rsidRPr="00BE657F" w14:paraId="4B03568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FA34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B2D8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2521216704237*15060</w:t>
            </w:r>
          </w:p>
        </w:tc>
        <w:tc>
          <w:tcPr>
            <w:tcW w:w="4394" w:type="dxa"/>
            <w:gridSpan w:val="3"/>
            <w:tcBorders>
              <w:top w:val="nil"/>
              <w:bottom w:val="single" w:sz="2" w:space="0" w:color="auto"/>
            </w:tcBorders>
            <w:vAlign w:val="center"/>
          </w:tcPr>
          <w:p w14:paraId="2F169C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150x60</w:t>
            </w:r>
          </w:p>
        </w:tc>
        <w:tc>
          <w:tcPr>
            <w:tcW w:w="1418" w:type="dxa"/>
            <w:tcBorders>
              <w:top w:val="nil"/>
              <w:bottom w:val="single" w:sz="2" w:space="0" w:color="auto"/>
            </w:tcBorders>
            <w:vAlign w:val="center"/>
          </w:tcPr>
          <w:p w14:paraId="118CFB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898DA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6,4260</w:t>
            </w:r>
          </w:p>
        </w:tc>
      </w:tr>
      <w:tr w:rsidR="00E35E22" w:rsidRPr="00BE657F" w14:paraId="0837A4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1ABCA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C41D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549C238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050C437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28520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0,6300</w:t>
            </w:r>
          </w:p>
        </w:tc>
      </w:tr>
      <w:tr w:rsidR="00E35E22" w:rsidRPr="00BE657F" w14:paraId="390C793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BACA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362</w:t>
            </w:r>
          </w:p>
        </w:tc>
        <w:tc>
          <w:tcPr>
            <w:tcW w:w="1276" w:type="dxa"/>
            <w:gridSpan w:val="2"/>
            <w:tcBorders>
              <w:top w:val="single" w:sz="4" w:space="0" w:color="auto"/>
              <w:bottom w:val="single" w:sz="4" w:space="0" w:color="auto"/>
            </w:tcBorders>
            <w:vAlign w:val="center"/>
          </w:tcPr>
          <w:p w14:paraId="6DFC61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0626CBE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196987F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09275F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0DC426AD" w14:textId="77777777" w:rsidR="00E35E22" w:rsidRPr="00BE657F" w:rsidRDefault="00E35E22" w:rsidP="0013755F">
            <w:pPr>
              <w:autoSpaceDE w:val="0"/>
              <w:autoSpaceDN w:val="0"/>
              <w:jc w:val="center"/>
              <w:rPr>
                <w:noProof w:val="0"/>
                <w:lang w:val="en-US" w:eastAsia="ru-RU"/>
              </w:rPr>
            </w:pPr>
          </w:p>
        </w:tc>
      </w:tr>
      <w:tr w:rsidR="00E35E22" w:rsidRPr="00BE657F" w14:paraId="702E9E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9210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92A9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97896C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23D0E0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503C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5,5800</w:t>
            </w:r>
          </w:p>
        </w:tc>
      </w:tr>
      <w:tr w:rsidR="00E35E22" w:rsidRPr="00BE657F" w14:paraId="2C6D2C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8622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DBE7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323FCC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5492B58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B4B22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18,3600</w:t>
            </w:r>
          </w:p>
        </w:tc>
      </w:tr>
      <w:tr w:rsidR="00E35E22" w:rsidRPr="00BE657F" w14:paraId="1CC617C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3D3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C537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43F41F4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076120C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432D2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6AEAE95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8B82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2A1F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280294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5F83D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6E70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34FF45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0608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7FAC0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FF83B0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0FC45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904B7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55F45C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19D6E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5542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3F7C8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03C6CE7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CEAC7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36,0000</w:t>
            </w:r>
          </w:p>
        </w:tc>
      </w:tr>
      <w:tr w:rsidR="00E35E22" w:rsidRPr="00BE657F" w14:paraId="6167AE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89D2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6243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38D5BC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7ABA255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238A0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36,0000</w:t>
            </w:r>
          </w:p>
        </w:tc>
      </w:tr>
      <w:tr w:rsidR="00E35E22" w:rsidRPr="00BE657F" w14:paraId="2D9F85D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9E78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363</w:t>
            </w:r>
          </w:p>
        </w:tc>
        <w:tc>
          <w:tcPr>
            <w:tcW w:w="1276" w:type="dxa"/>
            <w:gridSpan w:val="2"/>
            <w:tcBorders>
              <w:top w:val="single" w:sz="4" w:space="0" w:color="auto"/>
              <w:bottom w:val="single" w:sz="4" w:space="0" w:color="auto"/>
            </w:tcBorders>
            <w:vAlign w:val="center"/>
          </w:tcPr>
          <w:p w14:paraId="17729D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2313A3E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Priza</w:t>
            </w:r>
            <w:proofErr w:type="spellEnd"/>
            <w:r w:rsidRPr="00BE657F">
              <w:rPr>
                <w:noProof w:val="0"/>
                <w:lang w:val="en-US" w:eastAsia="ru-RU"/>
              </w:rPr>
              <w:t xml:space="preserve"> Internet/TV)</w:t>
            </w:r>
          </w:p>
        </w:tc>
        <w:tc>
          <w:tcPr>
            <w:tcW w:w="1418" w:type="dxa"/>
            <w:tcBorders>
              <w:top w:val="single" w:sz="4" w:space="0" w:color="auto"/>
              <w:bottom w:val="single" w:sz="4" w:space="0" w:color="auto"/>
            </w:tcBorders>
            <w:vAlign w:val="center"/>
          </w:tcPr>
          <w:p w14:paraId="4382F7A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262D63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74C11069" w14:textId="77777777" w:rsidR="00E35E22" w:rsidRPr="00BE657F" w:rsidRDefault="00E35E22" w:rsidP="0013755F">
            <w:pPr>
              <w:autoSpaceDE w:val="0"/>
              <w:autoSpaceDN w:val="0"/>
              <w:jc w:val="center"/>
              <w:rPr>
                <w:noProof w:val="0"/>
                <w:lang w:val="en-US" w:eastAsia="ru-RU"/>
              </w:rPr>
            </w:pPr>
          </w:p>
        </w:tc>
      </w:tr>
      <w:tr w:rsidR="00E35E22" w:rsidRPr="00BE657F" w14:paraId="32E629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DDEF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3077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A5C3FB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600481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7E262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1,5500</w:t>
            </w:r>
          </w:p>
        </w:tc>
      </w:tr>
      <w:tr w:rsidR="00E35E22" w:rsidRPr="00BE657F" w14:paraId="1A146A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CEB3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CCDF5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2746167335100I</w:t>
            </w:r>
          </w:p>
        </w:tc>
        <w:tc>
          <w:tcPr>
            <w:tcW w:w="4394" w:type="dxa"/>
            <w:gridSpan w:val="3"/>
            <w:tcBorders>
              <w:top w:val="nil"/>
              <w:bottom w:val="single" w:sz="2" w:space="0" w:color="auto"/>
            </w:tcBorders>
            <w:vAlign w:val="center"/>
          </w:tcPr>
          <w:p w14:paraId="64A179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r w:rsidRPr="00BE657F">
              <w:rPr>
                <w:noProof w:val="0"/>
                <w:sz w:val="22"/>
                <w:szCs w:val="22"/>
                <w:lang w:val="en-US" w:eastAsia="ru-RU"/>
              </w:rPr>
              <w:t xml:space="preserve"> Internet</w:t>
            </w:r>
          </w:p>
        </w:tc>
        <w:tc>
          <w:tcPr>
            <w:tcW w:w="1418" w:type="dxa"/>
            <w:tcBorders>
              <w:top w:val="nil"/>
              <w:bottom w:val="single" w:sz="2" w:space="0" w:color="auto"/>
            </w:tcBorders>
            <w:vAlign w:val="center"/>
          </w:tcPr>
          <w:p w14:paraId="21C5D6F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DD471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1295E0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3D6F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F893B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0A4718E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649294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66382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578DB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CAD7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A992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E79291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92A12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E24D1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7BECEB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7D19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4A05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2CC779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7B8B7A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EC7F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0,0250</w:t>
            </w:r>
          </w:p>
        </w:tc>
      </w:tr>
      <w:tr w:rsidR="00E35E22" w:rsidRPr="00BE657F" w14:paraId="05F95D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151F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6DAE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EC1DA9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6DEC6FF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28FE9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48AA429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8A65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5B07B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5143CB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30E4B26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09D96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10,0000</w:t>
            </w:r>
          </w:p>
        </w:tc>
      </w:tr>
      <w:tr w:rsidR="00E35E22" w:rsidRPr="00BE657F" w14:paraId="2D6335F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C969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364</w:t>
            </w:r>
          </w:p>
        </w:tc>
        <w:tc>
          <w:tcPr>
            <w:tcW w:w="1276" w:type="dxa"/>
            <w:gridSpan w:val="2"/>
            <w:tcBorders>
              <w:top w:val="single" w:sz="4" w:space="0" w:color="auto"/>
              <w:bottom w:val="single" w:sz="4" w:space="0" w:color="auto"/>
            </w:tcBorders>
            <w:vAlign w:val="center"/>
          </w:tcPr>
          <w:p w14:paraId="37D6D6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47E14D5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2961A40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1DF7A9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156DB91C" w14:textId="77777777" w:rsidR="00E35E22" w:rsidRPr="00BE657F" w:rsidRDefault="00E35E22" w:rsidP="0013755F">
            <w:pPr>
              <w:autoSpaceDE w:val="0"/>
              <w:autoSpaceDN w:val="0"/>
              <w:jc w:val="center"/>
              <w:rPr>
                <w:noProof w:val="0"/>
                <w:lang w:val="en-US" w:eastAsia="ru-RU"/>
              </w:rPr>
            </w:pPr>
          </w:p>
        </w:tc>
      </w:tr>
      <w:tr w:rsidR="00E35E22" w:rsidRPr="00BE657F" w14:paraId="2B41E4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1B54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D9001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88ECAD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908EB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651CD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00A7E7B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F0742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A5126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2FBFB42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686F725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6817D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611F8BA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7233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2C8AE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03DAD50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7D2C590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95FF3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CF70F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3E14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AF370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6E0197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E3D8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8EFA7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1080499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08B1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911E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573AEE2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0ACE49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26D9E7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0D2A9FD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94D8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365</w:t>
            </w:r>
          </w:p>
        </w:tc>
        <w:tc>
          <w:tcPr>
            <w:tcW w:w="1276" w:type="dxa"/>
            <w:gridSpan w:val="2"/>
            <w:tcBorders>
              <w:top w:val="single" w:sz="4" w:space="0" w:color="auto"/>
              <w:bottom w:val="single" w:sz="4" w:space="0" w:color="auto"/>
            </w:tcBorders>
            <w:vAlign w:val="center"/>
          </w:tcPr>
          <w:p w14:paraId="7D46CA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1FE4331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1089451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D2C324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9,0000</w:t>
            </w:r>
          </w:p>
          <w:p w14:paraId="239102F1" w14:textId="77777777" w:rsidR="00E35E22" w:rsidRPr="00BE657F" w:rsidRDefault="00E35E22" w:rsidP="0013755F">
            <w:pPr>
              <w:autoSpaceDE w:val="0"/>
              <w:autoSpaceDN w:val="0"/>
              <w:jc w:val="center"/>
              <w:rPr>
                <w:noProof w:val="0"/>
                <w:lang w:val="en-US" w:eastAsia="ru-RU"/>
              </w:rPr>
            </w:pPr>
          </w:p>
        </w:tc>
      </w:tr>
      <w:tr w:rsidR="00E35E22" w:rsidRPr="00BE657F" w14:paraId="7D1BF6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4379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8FDD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443831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D0980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A676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9,9000</w:t>
            </w:r>
          </w:p>
        </w:tc>
      </w:tr>
      <w:tr w:rsidR="00E35E22" w:rsidRPr="00BE657F" w14:paraId="5431F7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DA869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6AA7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1CB32B0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proofErr w:type="gramStart"/>
            <w:r w:rsidRPr="00BE657F">
              <w:rPr>
                <w:noProof w:val="0"/>
                <w:sz w:val="22"/>
                <w:szCs w:val="22"/>
                <w:lang w:val="en-US" w:eastAsia="ru-RU"/>
              </w:rPr>
              <w:t>iluminat</w:t>
            </w:r>
            <w:proofErr w:type="spellEnd"/>
            <w:r w:rsidRPr="00BE657F">
              <w:rPr>
                <w:noProof w:val="0"/>
                <w:sz w:val="22"/>
                <w:szCs w:val="22"/>
                <w:lang w:val="en-US" w:eastAsia="ru-RU"/>
              </w:rPr>
              <w:t xml:space="preserve">  LED</w:t>
            </w:r>
            <w:proofErr w:type="gramEnd"/>
            <w:r w:rsidRPr="00BE657F">
              <w:rPr>
                <w:noProof w:val="0"/>
                <w:sz w:val="22"/>
                <w:szCs w:val="22"/>
                <w:lang w:val="en-US" w:eastAsia="ru-RU"/>
              </w:rPr>
              <w:t xml:space="preserve"> 60x60 50W</w:t>
            </w:r>
          </w:p>
        </w:tc>
        <w:tc>
          <w:tcPr>
            <w:tcW w:w="1418" w:type="dxa"/>
            <w:tcBorders>
              <w:top w:val="nil"/>
              <w:bottom w:val="single" w:sz="2" w:space="0" w:color="auto"/>
            </w:tcBorders>
            <w:vAlign w:val="center"/>
          </w:tcPr>
          <w:p w14:paraId="2085713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A546EF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9,0000</w:t>
            </w:r>
          </w:p>
        </w:tc>
      </w:tr>
      <w:tr w:rsidR="00E35E22" w:rsidRPr="00BE657F" w14:paraId="56AC9C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FD9B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34A79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E0E0F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5C78F57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6E89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3548AC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F3852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4879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7265E9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4AAAEEB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93DB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57306F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038F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3B537A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3A26247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450E4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E4DBB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63765E6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2A0F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A9FBA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14273E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4082A9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FAD39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2765906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0FF8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366</w:t>
            </w:r>
          </w:p>
        </w:tc>
        <w:tc>
          <w:tcPr>
            <w:tcW w:w="1276" w:type="dxa"/>
            <w:gridSpan w:val="2"/>
            <w:tcBorders>
              <w:top w:val="single" w:sz="4" w:space="0" w:color="auto"/>
              <w:bottom w:val="single" w:sz="4" w:space="0" w:color="auto"/>
            </w:tcBorders>
            <w:vAlign w:val="center"/>
          </w:tcPr>
          <w:p w14:paraId="32B456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4B54C75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0E6F75E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50ABB9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67CC65AD" w14:textId="77777777" w:rsidR="00E35E22" w:rsidRPr="00BE657F" w:rsidRDefault="00E35E22" w:rsidP="0013755F">
            <w:pPr>
              <w:autoSpaceDE w:val="0"/>
              <w:autoSpaceDN w:val="0"/>
              <w:jc w:val="center"/>
              <w:rPr>
                <w:noProof w:val="0"/>
                <w:lang w:val="en-US" w:eastAsia="ru-RU"/>
              </w:rPr>
            </w:pPr>
          </w:p>
        </w:tc>
      </w:tr>
      <w:tr w:rsidR="00E35E22" w:rsidRPr="00BE657F" w14:paraId="1076BB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7E6201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10F0F5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0719750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76AB55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25E9AB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28532C9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60AEEB5"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C74703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A00EADA"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03EB25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04CAB44" w14:textId="77777777" w:rsidR="00E35E22" w:rsidRPr="00BE657F" w:rsidRDefault="00E35E22" w:rsidP="0013755F">
            <w:pPr>
              <w:autoSpaceDE w:val="0"/>
              <w:autoSpaceDN w:val="0"/>
              <w:rPr>
                <w:noProof w:val="0"/>
                <w:lang w:val="en-US" w:eastAsia="ru-RU"/>
              </w:rPr>
            </w:pPr>
          </w:p>
        </w:tc>
      </w:tr>
      <w:tr w:rsidR="00E35E22" w:rsidRPr="00BE657F" w14:paraId="3D3CCD2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9E365D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3C7BF8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10B7BA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1092A44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64B635DA" w14:textId="77777777" w:rsidR="00E35E22" w:rsidRPr="00BE657F" w:rsidRDefault="00E35E22" w:rsidP="0013755F">
            <w:pPr>
              <w:autoSpaceDE w:val="0"/>
              <w:autoSpaceDN w:val="0"/>
              <w:rPr>
                <w:noProof w:val="0"/>
                <w:lang w:val="en-US" w:eastAsia="ru-RU"/>
              </w:rPr>
            </w:pPr>
          </w:p>
        </w:tc>
      </w:tr>
      <w:tr w:rsidR="00E35E22" w:rsidRPr="00BE657F" w14:paraId="4309FDC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0972CA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298FA8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1D0E509"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25EF871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11EBB72" w14:textId="77777777" w:rsidR="00E35E22" w:rsidRPr="00BE657F" w:rsidRDefault="00E35E22" w:rsidP="0013755F">
            <w:pPr>
              <w:autoSpaceDE w:val="0"/>
              <w:autoSpaceDN w:val="0"/>
              <w:rPr>
                <w:noProof w:val="0"/>
                <w:lang w:val="en-US" w:eastAsia="ru-RU"/>
              </w:rPr>
            </w:pPr>
          </w:p>
        </w:tc>
      </w:tr>
      <w:tr w:rsidR="00E35E22" w:rsidRPr="00BE657F" w14:paraId="6FDC450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15A5ED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F52EE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3144063"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3AF6D6D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2A9D4E94" w14:textId="77777777" w:rsidR="00E35E22" w:rsidRPr="00BE657F" w:rsidRDefault="00E35E22" w:rsidP="0013755F">
            <w:pPr>
              <w:autoSpaceDE w:val="0"/>
              <w:autoSpaceDN w:val="0"/>
              <w:rPr>
                <w:noProof w:val="0"/>
                <w:lang w:val="en-US" w:eastAsia="ru-RU"/>
              </w:rPr>
            </w:pPr>
          </w:p>
        </w:tc>
      </w:tr>
      <w:tr w:rsidR="00E35E22" w:rsidRPr="00BE657F" w14:paraId="162B528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050FF66"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E62CE9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F9C24E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441D9F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6D52A25A" w14:textId="77777777" w:rsidR="00E35E22" w:rsidRPr="00BE657F" w:rsidRDefault="00E35E22" w:rsidP="0013755F">
            <w:pPr>
              <w:autoSpaceDE w:val="0"/>
              <w:autoSpaceDN w:val="0"/>
              <w:rPr>
                <w:noProof w:val="0"/>
                <w:lang w:val="en-US" w:eastAsia="ru-RU"/>
              </w:rPr>
            </w:pPr>
          </w:p>
        </w:tc>
      </w:tr>
      <w:tr w:rsidR="00E35E22" w:rsidRPr="00BE657F" w14:paraId="4DD6DAE3"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170ACEC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4AC77A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777DC39"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0C484F4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4D15FEBB"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5FDA1EA7" w14:textId="77777777" w:rsidR="00E35E22" w:rsidRPr="00BE657F" w:rsidRDefault="00E35E22" w:rsidP="0013755F">
            <w:pPr>
              <w:autoSpaceDE w:val="0"/>
              <w:autoSpaceDN w:val="0"/>
              <w:rPr>
                <w:noProof w:val="0"/>
                <w:lang w:val="en-US" w:eastAsia="ru-RU"/>
              </w:rPr>
            </w:pPr>
          </w:p>
        </w:tc>
      </w:tr>
      <w:tr w:rsidR="00E35E22" w:rsidRPr="00BE657F" w14:paraId="57784F28"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69817B9"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53D2E534"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CAFE34A"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9.3. </w:t>
            </w:r>
            <w:proofErr w:type="spellStart"/>
            <w:r w:rsidRPr="00BE657F">
              <w:rPr>
                <w:b/>
                <w:bCs/>
                <w:noProof w:val="0"/>
                <w:sz w:val="22"/>
                <w:szCs w:val="22"/>
                <w:lang w:val="en-US" w:eastAsia="ru-RU"/>
              </w:rPr>
              <w:t>Incalzire</w:t>
            </w:r>
            <w:proofErr w:type="spellEnd"/>
          </w:p>
          <w:p w14:paraId="62AF8132"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01FC49EA"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6AC34F4" w14:textId="77777777" w:rsidR="00E35E22" w:rsidRPr="00BE657F" w:rsidRDefault="00E35E22" w:rsidP="0013755F">
            <w:pPr>
              <w:autoSpaceDE w:val="0"/>
              <w:autoSpaceDN w:val="0"/>
              <w:rPr>
                <w:noProof w:val="0"/>
                <w:lang w:val="en-US" w:eastAsia="ru-RU"/>
              </w:rPr>
            </w:pPr>
          </w:p>
        </w:tc>
      </w:tr>
      <w:tr w:rsidR="00E35E22" w:rsidRPr="00BE657F" w14:paraId="7FBF5B5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818C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367</w:t>
            </w:r>
          </w:p>
        </w:tc>
        <w:tc>
          <w:tcPr>
            <w:tcW w:w="1276" w:type="dxa"/>
            <w:gridSpan w:val="2"/>
            <w:tcBorders>
              <w:top w:val="single" w:sz="4" w:space="0" w:color="auto"/>
              <w:bottom w:val="single" w:sz="4" w:space="0" w:color="auto"/>
            </w:tcBorders>
            <w:vAlign w:val="center"/>
          </w:tcPr>
          <w:p w14:paraId="2DEC2B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5857AA4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p w14:paraId="362B9EB0"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427391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69A9FE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1,4000</w:t>
            </w:r>
          </w:p>
          <w:p w14:paraId="54F61639" w14:textId="77777777" w:rsidR="00E35E22" w:rsidRPr="00BE657F" w:rsidRDefault="00E35E22" w:rsidP="0013755F">
            <w:pPr>
              <w:autoSpaceDE w:val="0"/>
              <w:autoSpaceDN w:val="0"/>
              <w:jc w:val="center"/>
              <w:rPr>
                <w:noProof w:val="0"/>
                <w:lang w:val="en-US" w:eastAsia="ru-RU"/>
              </w:rPr>
            </w:pPr>
          </w:p>
        </w:tc>
      </w:tr>
      <w:tr w:rsidR="00E35E22" w:rsidRPr="00BE657F" w14:paraId="511758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2072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E693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6B334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3F907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96F3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0,2240</w:t>
            </w:r>
          </w:p>
        </w:tc>
      </w:tr>
      <w:tr w:rsidR="00E35E22" w:rsidRPr="00BE657F" w14:paraId="4ACD9BB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98FB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368</w:t>
            </w:r>
          </w:p>
        </w:tc>
        <w:tc>
          <w:tcPr>
            <w:tcW w:w="1276" w:type="dxa"/>
            <w:gridSpan w:val="2"/>
            <w:tcBorders>
              <w:top w:val="single" w:sz="4" w:space="0" w:color="auto"/>
              <w:bottom w:val="single" w:sz="4" w:space="0" w:color="auto"/>
            </w:tcBorders>
            <w:vAlign w:val="center"/>
          </w:tcPr>
          <w:p w14:paraId="12F375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20DFFF6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4C55B2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EA1B5E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6CCB356E" w14:textId="77777777" w:rsidR="00E35E22" w:rsidRPr="00BE657F" w:rsidRDefault="00E35E22" w:rsidP="0013755F">
            <w:pPr>
              <w:autoSpaceDE w:val="0"/>
              <w:autoSpaceDN w:val="0"/>
              <w:jc w:val="center"/>
              <w:rPr>
                <w:noProof w:val="0"/>
                <w:lang w:val="en-US" w:eastAsia="ru-RU"/>
              </w:rPr>
            </w:pPr>
          </w:p>
        </w:tc>
      </w:tr>
      <w:tr w:rsidR="00E35E22" w:rsidRPr="00BE657F" w14:paraId="3CAE1F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DCBF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B279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18EB6C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1ABCBD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C333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2,2800</w:t>
            </w:r>
          </w:p>
        </w:tc>
      </w:tr>
      <w:tr w:rsidR="00E35E22" w:rsidRPr="00BE657F" w14:paraId="31FE5B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F624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DB7EE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56A14C1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4F13A8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55FA9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w:t>
            </w:r>
          </w:p>
        </w:tc>
      </w:tr>
      <w:tr w:rsidR="00E35E22" w:rsidRPr="00BE657F" w14:paraId="2BA77F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1B236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2A900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2DE4DD7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40113E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0A601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644A0E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DA33B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FED6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6F84A4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4E95D4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503F7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0,9540</w:t>
            </w:r>
          </w:p>
        </w:tc>
      </w:tr>
      <w:tr w:rsidR="00E35E22" w:rsidRPr="00BE657F" w14:paraId="12A011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122D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5A30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6B0136A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89A18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AA623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0,1740</w:t>
            </w:r>
          </w:p>
        </w:tc>
      </w:tr>
      <w:tr w:rsidR="00E35E22" w:rsidRPr="00BE657F" w14:paraId="710C71F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DE3F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369</w:t>
            </w:r>
          </w:p>
        </w:tc>
        <w:tc>
          <w:tcPr>
            <w:tcW w:w="1276" w:type="dxa"/>
            <w:gridSpan w:val="2"/>
            <w:tcBorders>
              <w:top w:val="single" w:sz="4" w:space="0" w:color="auto"/>
              <w:bottom w:val="single" w:sz="4" w:space="0" w:color="auto"/>
            </w:tcBorders>
            <w:vAlign w:val="center"/>
          </w:tcPr>
          <w:p w14:paraId="664138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6F3051E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2BC1F06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A30FE0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548E457B" w14:textId="77777777" w:rsidR="00E35E22" w:rsidRPr="00BE657F" w:rsidRDefault="00E35E22" w:rsidP="0013755F">
            <w:pPr>
              <w:autoSpaceDE w:val="0"/>
              <w:autoSpaceDN w:val="0"/>
              <w:jc w:val="center"/>
              <w:rPr>
                <w:noProof w:val="0"/>
                <w:lang w:val="en-US" w:eastAsia="ru-RU"/>
              </w:rPr>
            </w:pPr>
          </w:p>
        </w:tc>
      </w:tr>
      <w:tr w:rsidR="00E35E22" w:rsidRPr="00BE657F" w14:paraId="45D238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7C51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439D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75FBCD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80091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8D671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0,6400</w:t>
            </w:r>
          </w:p>
        </w:tc>
      </w:tr>
      <w:tr w:rsidR="00E35E22" w:rsidRPr="00BE657F" w14:paraId="422F24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D07E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8713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3A16D5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1907CF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BB823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7E36FB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A87DC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EE016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4B98D0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D6475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1F5CF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1A6C82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57C1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9750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72E5A04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6E4313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1E5E15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04D97FF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D689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370</w:t>
            </w:r>
          </w:p>
        </w:tc>
        <w:tc>
          <w:tcPr>
            <w:tcW w:w="1276" w:type="dxa"/>
            <w:gridSpan w:val="2"/>
            <w:tcBorders>
              <w:top w:val="single" w:sz="4" w:space="0" w:color="auto"/>
              <w:bottom w:val="single" w:sz="4" w:space="0" w:color="auto"/>
            </w:tcBorders>
            <w:vAlign w:val="center"/>
          </w:tcPr>
          <w:p w14:paraId="746574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732C6DE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0A819B3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92CC53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5973503" w14:textId="77777777" w:rsidR="00E35E22" w:rsidRPr="00BE657F" w:rsidRDefault="00E35E22" w:rsidP="0013755F">
            <w:pPr>
              <w:autoSpaceDE w:val="0"/>
              <w:autoSpaceDN w:val="0"/>
              <w:jc w:val="center"/>
              <w:rPr>
                <w:noProof w:val="0"/>
                <w:lang w:val="en-US" w:eastAsia="ru-RU"/>
              </w:rPr>
            </w:pPr>
          </w:p>
        </w:tc>
      </w:tr>
      <w:tr w:rsidR="00E35E22" w:rsidRPr="00BE657F" w14:paraId="5FF5A7C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100D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D6C3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306AB8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1EF75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7685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63012D3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31A0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DCE0B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34A5618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479BA02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85D01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3A4EF7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31B7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4886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66B23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74592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16BC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1801015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8B1D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DF61F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617872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5FA8A0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1AD8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775F45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9C7E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C035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7FBE4E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42DDA24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BA797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204301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07B8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C382DC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224150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3EC3188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D910A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7C30F1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AB08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7C62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37CB84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15A3A6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23B68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7922CF8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BF7A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371</w:t>
            </w:r>
          </w:p>
        </w:tc>
        <w:tc>
          <w:tcPr>
            <w:tcW w:w="1276" w:type="dxa"/>
            <w:gridSpan w:val="2"/>
            <w:tcBorders>
              <w:top w:val="single" w:sz="4" w:space="0" w:color="auto"/>
              <w:bottom w:val="single" w:sz="4" w:space="0" w:color="auto"/>
            </w:tcBorders>
            <w:vAlign w:val="center"/>
          </w:tcPr>
          <w:p w14:paraId="58DDB8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4CFD596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2E5AB0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83255F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6E1A119E" w14:textId="77777777" w:rsidR="00E35E22" w:rsidRPr="00BE657F" w:rsidRDefault="00E35E22" w:rsidP="0013755F">
            <w:pPr>
              <w:autoSpaceDE w:val="0"/>
              <w:autoSpaceDN w:val="0"/>
              <w:jc w:val="center"/>
              <w:rPr>
                <w:noProof w:val="0"/>
                <w:lang w:val="en-US" w:eastAsia="ru-RU"/>
              </w:rPr>
            </w:pPr>
          </w:p>
        </w:tc>
      </w:tr>
      <w:tr w:rsidR="00E35E22" w:rsidRPr="00BE657F" w14:paraId="42E184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7FAAD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C989E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9BCBC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892F3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8A3E6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5,4000</w:t>
            </w:r>
          </w:p>
        </w:tc>
      </w:tr>
      <w:tr w:rsidR="00E35E22" w:rsidRPr="00BE657F" w14:paraId="7684AF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ACAC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64A2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3EAD481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18B4AF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6C033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12,3600</w:t>
            </w:r>
          </w:p>
        </w:tc>
      </w:tr>
      <w:tr w:rsidR="00E35E22" w:rsidRPr="00BE657F" w14:paraId="6994E11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5E36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372</w:t>
            </w:r>
          </w:p>
        </w:tc>
        <w:tc>
          <w:tcPr>
            <w:tcW w:w="1276" w:type="dxa"/>
            <w:gridSpan w:val="2"/>
            <w:tcBorders>
              <w:top w:val="single" w:sz="4" w:space="0" w:color="auto"/>
              <w:bottom w:val="single" w:sz="4" w:space="0" w:color="auto"/>
            </w:tcBorders>
            <w:vAlign w:val="center"/>
          </w:tcPr>
          <w:p w14:paraId="484B41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0A24286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282DB5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7C8A8D0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6A52124C" w14:textId="77777777" w:rsidR="00E35E22" w:rsidRPr="00BE657F" w:rsidRDefault="00E35E22" w:rsidP="0013755F">
            <w:pPr>
              <w:autoSpaceDE w:val="0"/>
              <w:autoSpaceDN w:val="0"/>
              <w:jc w:val="center"/>
              <w:rPr>
                <w:noProof w:val="0"/>
                <w:lang w:val="en-US" w:eastAsia="ru-RU"/>
              </w:rPr>
            </w:pPr>
          </w:p>
        </w:tc>
      </w:tr>
      <w:tr w:rsidR="00E35E22" w:rsidRPr="00BE657F" w14:paraId="6A6C7B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8B6C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C383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1A31E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9CA20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5E30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6142D1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C06A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C9BD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546950A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674759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73402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3,0900</w:t>
            </w:r>
          </w:p>
        </w:tc>
      </w:tr>
      <w:tr w:rsidR="00E35E22" w:rsidRPr="00BE657F" w14:paraId="0D3AFC2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77A4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373</w:t>
            </w:r>
          </w:p>
        </w:tc>
        <w:tc>
          <w:tcPr>
            <w:tcW w:w="1276" w:type="dxa"/>
            <w:gridSpan w:val="2"/>
            <w:tcBorders>
              <w:top w:val="single" w:sz="4" w:space="0" w:color="auto"/>
              <w:bottom w:val="single" w:sz="4" w:space="0" w:color="auto"/>
            </w:tcBorders>
            <w:vAlign w:val="center"/>
          </w:tcPr>
          <w:p w14:paraId="17F091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0309265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1110ECF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15E8D6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33638D92" w14:textId="77777777" w:rsidR="00E35E22" w:rsidRPr="00BE657F" w:rsidRDefault="00E35E22" w:rsidP="0013755F">
            <w:pPr>
              <w:autoSpaceDE w:val="0"/>
              <w:autoSpaceDN w:val="0"/>
              <w:jc w:val="center"/>
              <w:rPr>
                <w:noProof w:val="0"/>
                <w:lang w:val="en-US" w:eastAsia="ru-RU"/>
              </w:rPr>
            </w:pPr>
          </w:p>
        </w:tc>
      </w:tr>
      <w:tr w:rsidR="00E35E22" w:rsidRPr="00BE657F" w14:paraId="1C180D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E702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4BA5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0193D4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3517B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7ED77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1,0500</w:t>
            </w:r>
          </w:p>
        </w:tc>
      </w:tr>
      <w:tr w:rsidR="00E35E22" w:rsidRPr="00BE657F" w14:paraId="547237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DDA2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EBBE1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58CF601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26A5D2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283C6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422078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BD857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B5CE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52B03A7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4DBFFF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9CA54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4ADA21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B2EB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F102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3D0C31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17CD04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2C20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7F5F06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451C1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52CB2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3649B27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444FC0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29C40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0,1050</w:t>
            </w:r>
          </w:p>
        </w:tc>
      </w:tr>
      <w:tr w:rsidR="00E35E22" w:rsidRPr="00BE657F" w14:paraId="244F316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897C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374</w:t>
            </w:r>
          </w:p>
        </w:tc>
        <w:tc>
          <w:tcPr>
            <w:tcW w:w="1276" w:type="dxa"/>
            <w:gridSpan w:val="2"/>
            <w:tcBorders>
              <w:top w:val="single" w:sz="4" w:space="0" w:color="auto"/>
              <w:bottom w:val="single" w:sz="4" w:space="0" w:color="auto"/>
            </w:tcBorders>
            <w:vAlign w:val="center"/>
          </w:tcPr>
          <w:p w14:paraId="647340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3480A80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46BA2A7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EFB297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347269BC" w14:textId="77777777" w:rsidR="00E35E22" w:rsidRPr="00BE657F" w:rsidRDefault="00E35E22" w:rsidP="0013755F">
            <w:pPr>
              <w:autoSpaceDE w:val="0"/>
              <w:autoSpaceDN w:val="0"/>
              <w:jc w:val="center"/>
              <w:rPr>
                <w:noProof w:val="0"/>
                <w:lang w:val="en-US" w:eastAsia="ru-RU"/>
              </w:rPr>
            </w:pPr>
          </w:p>
        </w:tc>
      </w:tr>
      <w:tr w:rsidR="00E35E22" w:rsidRPr="00BE657F" w14:paraId="3A98BB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2824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0E01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C4FBC5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9F846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4AC8C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1,5000</w:t>
            </w:r>
          </w:p>
        </w:tc>
      </w:tr>
      <w:tr w:rsidR="00E35E22" w:rsidRPr="00BE657F" w14:paraId="1722504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6341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E0D4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2E4344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65AF69B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57727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2511EC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6E87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5EFB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5FE2817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0F8E70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71568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351D7C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9EB12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FFC6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5C7368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528B2C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02A62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4FCF01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37C0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E52AE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32AC31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12FC2A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EE7DB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42CA046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66E9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375</w:t>
            </w:r>
          </w:p>
        </w:tc>
        <w:tc>
          <w:tcPr>
            <w:tcW w:w="1276" w:type="dxa"/>
            <w:gridSpan w:val="2"/>
            <w:tcBorders>
              <w:top w:val="single" w:sz="4" w:space="0" w:color="auto"/>
              <w:bottom w:val="single" w:sz="4" w:space="0" w:color="auto"/>
            </w:tcBorders>
            <w:vAlign w:val="center"/>
          </w:tcPr>
          <w:p w14:paraId="2E28B2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6A5BED5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63AE0A6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6D2412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B194070" w14:textId="77777777" w:rsidR="00E35E22" w:rsidRPr="00BE657F" w:rsidRDefault="00E35E22" w:rsidP="0013755F">
            <w:pPr>
              <w:autoSpaceDE w:val="0"/>
              <w:autoSpaceDN w:val="0"/>
              <w:jc w:val="center"/>
              <w:rPr>
                <w:noProof w:val="0"/>
                <w:lang w:val="en-US" w:eastAsia="ru-RU"/>
              </w:rPr>
            </w:pPr>
          </w:p>
        </w:tc>
      </w:tr>
      <w:tr w:rsidR="00E35E22" w:rsidRPr="00BE657F" w14:paraId="16C460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176C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A3EA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276125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4F322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E8EC9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0E47E5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A97C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288C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41B1054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3F244C7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E9612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E9D809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323E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A349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5C3E24D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571851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AF4DB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3769B6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5A6E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56C1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65D00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8F540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A7CC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3F85D8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7D1D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DCE2B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BF23D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1724B8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6B602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1BAE1E2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BEF1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376</w:t>
            </w:r>
          </w:p>
        </w:tc>
        <w:tc>
          <w:tcPr>
            <w:tcW w:w="1276" w:type="dxa"/>
            <w:gridSpan w:val="2"/>
            <w:tcBorders>
              <w:top w:val="single" w:sz="4" w:space="0" w:color="auto"/>
              <w:bottom w:val="single" w:sz="4" w:space="0" w:color="auto"/>
            </w:tcBorders>
            <w:vAlign w:val="center"/>
          </w:tcPr>
          <w:p w14:paraId="1437F0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40FFB606"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2CF6E59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6D28A6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261556C2" w14:textId="77777777" w:rsidR="00E35E22" w:rsidRPr="00BE657F" w:rsidRDefault="00E35E22" w:rsidP="0013755F">
            <w:pPr>
              <w:autoSpaceDE w:val="0"/>
              <w:autoSpaceDN w:val="0"/>
              <w:jc w:val="center"/>
              <w:rPr>
                <w:noProof w:val="0"/>
                <w:lang w:val="en-US" w:eastAsia="ru-RU"/>
              </w:rPr>
            </w:pPr>
          </w:p>
        </w:tc>
      </w:tr>
      <w:tr w:rsidR="00E35E22" w:rsidRPr="00BE657F" w14:paraId="37D2905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C88C0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B191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81B96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5633F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B7663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409276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F837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8126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69B2190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7077789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259F82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518045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CD173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002B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3185AF9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70AE4E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9FE07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0,0280</w:t>
            </w:r>
          </w:p>
        </w:tc>
      </w:tr>
      <w:tr w:rsidR="00E35E22" w:rsidRPr="00BE657F" w14:paraId="00BF57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F29E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C54B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49DEA42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7D4C03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8397E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8C265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82F62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2965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7D37DF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638370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48D38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108B104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C5B0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377</w:t>
            </w:r>
          </w:p>
        </w:tc>
        <w:tc>
          <w:tcPr>
            <w:tcW w:w="1276" w:type="dxa"/>
            <w:gridSpan w:val="2"/>
            <w:tcBorders>
              <w:top w:val="single" w:sz="4" w:space="0" w:color="auto"/>
              <w:bottom w:val="single" w:sz="4" w:space="0" w:color="auto"/>
            </w:tcBorders>
            <w:vAlign w:val="center"/>
          </w:tcPr>
          <w:p w14:paraId="3F1856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23BE7BA1"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5D999FB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991DDB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BF491D3" w14:textId="77777777" w:rsidR="00E35E22" w:rsidRPr="00BE657F" w:rsidRDefault="00E35E22" w:rsidP="0013755F">
            <w:pPr>
              <w:autoSpaceDE w:val="0"/>
              <w:autoSpaceDN w:val="0"/>
              <w:jc w:val="center"/>
              <w:rPr>
                <w:noProof w:val="0"/>
                <w:lang w:val="en-US" w:eastAsia="ru-RU"/>
              </w:rPr>
            </w:pPr>
          </w:p>
        </w:tc>
      </w:tr>
      <w:tr w:rsidR="00E35E22" w:rsidRPr="00BE657F" w14:paraId="2A65A5D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FCA90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EDF3C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7ACBDA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8F587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E4E3C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146778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97F98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94B9F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054168A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3958E0C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1B413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18B2905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935E6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99FC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E89B4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03CED0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3267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1DA809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58A5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C5E9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37A6016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7690E0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063E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0,0960</w:t>
            </w:r>
          </w:p>
        </w:tc>
      </w:tr>
      <w:tr w:rsidR="00E35E22" w:rsidRPr="00BE657F" w14:paraId="54FA000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84F8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378</w:t>
            </w:r>
          </w:p>
        </w:tc>
        <w:tc>
          <w:tcPr>
            <w:tcW w:w="1276" w:type="dxa"/>
            <w:gridSpan w:val="2"/>
            <w:tcBorders>
              <w:top w:val="single" w:sz="4" w:space="0" w:color="auto"/>
              <w:bottom w:val="single" w:sz="4" w:space="0" w:color="auto"/>
            </w:tcBorders>
            <w:vAlign w:val="center"/>
          </w:tcPr>
          <w:p w14:paraId="52465E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70B4406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w:t>
            </w:r>
            <w:proofErr w:type="gramStart"/>
            <w:r w:rsidRPr="00BE657F">
              <w:rPr>
                <w:noProof w:val="0"/>
                <w:lang w:val="en-US" w:eastAsia="ru-RU"/>
              </w:rPr>
              <w:t>2,  pe</w:t>
            </w:r>
            <w:proofErr w:type="gram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4E18746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B35A4E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7403E877" w14:textId="77777777" w:rsidR="00E35E22" w:rsidRPr="00BE657F" w:rsidRDefault="00E35E22" w:rsidP="0013755F">
            <w:pPr>
              <w:autoSpaceDE w:val="0"/>
              <w:autoSpaceDN w:val="0"/>
              <w:jc w:val="center"/>
              <w:rPr>
                <w:noProof w:val="0"/>
                <w:lang w:val="en-US" w:eastAsia="ru-RU"/>
              </w:rPr>
            </w:pPr>
          </w:p>
        </w:tc>
      </w:tr>
      <w:tr w:rsidR="00E35E22" w:rsidRPr="00BE657F" w14:paraId="2DBB88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E12F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F256C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3DF721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4CC086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105FC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2,2400</w:t>
            </w:r>
          </w:p>
        </w:tc>
      </w:tr>
      <w:tr w:rsidR="00E35E22" w:rsidRPr="00BE657F" w14:paraId="49C68A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6A1F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3492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33EFAA3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0C61FC9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623E2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744D479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A9EA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A0FC5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47FE190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7A12359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79E05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4093D1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C15C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17CD7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78330D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59A81F9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1CFEB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127AD4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E0E5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BE427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6ADC831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289E11F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32376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8EAA5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41A3F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3D2E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083FEF4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17CB7B6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44A7EA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6E77B8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0CE1428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38C2B0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1FFFCE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33A420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3A767B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1BA9639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1FBF73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A48A9D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0A960CD"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4CF356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E5C07F1" w14:textId="77777777" w:rsidR="00E35E22" w:rsidRPr="00BE657F" w:rsidRDefault="00E35E22" w:rsidP="0013755F">
            <w:pPr>
              <w:autoSpaceDE w:val="0"/>
              <w:autoSpaceDN w:val="0"/>
              <w:rPr>
                <w:noProof w:val="0"/>
                <w:lang w:val="en-US" w:eastAsia="ru-RU"/>
              </w:rPr>
            </w:pPr>
          </w:p>
        </w:tc>
      </w:tr>
      <w:tr w:rsidR="00E35E22" w:rsidRPr="00BE657F" w14:paraId="6CF5848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C5E9D2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4BFC05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B42243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237439A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CD5B109" w14:textId="77777777" w:rsidR="00E35E22" w:rsidRPr="00BE657F" w:rsidRDefault="00E35E22" w:rsidP="0013755F">
            <w:pPr>
              <w:autoSpaceDE w:val="0"/>
              <w:autoSpaceDN w:val="0"/>
              <w:rPr>
                <w:noProof w:val="0"/>
                <w:lang w:val="en-US" w:eastAsia="ru-RU"/>
              </w:rPr>
            </w:pPr>
          </w:p>
        </w:tc>
      </w:tr>
      <w:tr w:rsidR="00E35E22" w:rsidRPr="00BE657F" w14:paraId="0ADB4B5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1EA1C3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D49367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CBBF7FA"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0225363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689DDAAF" w14:textId="77777777" w:rsidR="00E35E22" w:rsidRPr="00BE657F" w:rsidRDefault="00E35E22" w:rsidP="0013755F">
            <w:pPr>
              <w:autoSpaceDE w:val="0"/>
              <w:autoSpaceDN w:val="0"/>
              <w:rPr>
                <w:noProof w:val="0"/>
                <w:lang w:val="en-US" w:eastAsia="ru-RU"/>
              </w:rPr>
            </w:pPr>
          </w:p>
        </w:tc>
      </w:tr>
      <w:tr w:rsidR="00E35E22" w:rsidRPr="00BE657F" w14:paraId="39BE781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9E5F1F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58074C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C0C231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08AC44A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53D1FC07" w14:textId="77777777" w:rsidR="00E35E22" w:rsidRPr="00BE657F" w:rsidRDefault="00E35E22" w:rsidP="0013755F">
            <w:pPr>
              <w:autoSpaceDE w:val="0"/>
              <w:autoSpaceDN w:val="0"/>
              <w:rPr>
                <w:noProof w:val="0"/>
                <w:lang w:val="en-US" w:eastAsia="ru-RU"/>
              </w:rPr>
            </w:pPr>
          </w:p>
        </w:tc>
      </w:tr>
      <w:tr w:rsidR="00E35E22" w:rsidRPr="00BE657F" w14:paraId="1B6EDF8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B11617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4D4258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9AFD6ED"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09D50EC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DA3AE9F" w14:textId="77777777" w:rsidR="00E35E22" w:rsidRPr="00BE657F" w:rsidRDefault="00E35E22" w:rsidP="0013755F">
            <w:pPr>
              <w:autoSpaceDE w:val="0"/>
              <w:autoSpaceDN w:val="0"/>
              <w:rPr>
                <w:noProof w:val="0"/>
                <w:lang w:val="en-US" w:eastAsia="ru-RU"/>
              </w:rPr>
            </w:pPr>
          </w:p>
        </w:tc>
      </w:tr>
      <w:tr w:rsidR="00E35E22" w:rsidRPr="00BE657F" w14:paraId="73F6E530"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783239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CF99CB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EFD12A9"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6DC1A77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3943A5A1"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335D9F1" w14:textId="77777777" w:rsidR="00E35E22" w:rsidRPr="00BE657F" w:rsidRDefault="00E35E22" w:rsidP="0013755F">
            <w:pPr>
              <w:autoSpaceDE w:val="0"/>
              <w:autoSpaceDN w:val="0"/>
              <w:rPr>
                <w:noProof w:val="0"/>
                <w:lang w:val="en-US" w:eastAsia="ru-RU"/>
              </w:rPr>
            </w:pPr>
          </w:p>
        </w:tc>
      </w:tr>
      <w:tr w:rsidR="00E35E22" w:rsidRPr="00BE657F" w14:paraId="20340E5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1C35F5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F2D850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054C052"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3E62E9C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73AF1E8D" w14:textId="77777777" w:rsidR="00E35E22" w:rsidRPr="00BE657F" w:rsidRDefault="00E35E22" w:rsidP="0013755F">
            <w:pPr>
              <w:autoSpaceDE w:val="0"/>
              <w:autoSpaceDN w:val="0"/>
              <w:rPr>
                <w:noProof w:val="0"/>
                <w:lang w:val="en-US" w:eastAsia="ru-RU"/>
              </w:rPr>
            </w:pPr>
          </w:p>
        </w:tc>
      </w:tr>
      <w:tr w:rsidR="00E35E22" w:rsidRPr="00BE657F" w14:paraId="2CB6516E"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816267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4CDC84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588C545"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504</w:t>
            </w:r>
          </w:p>
          <w:p w14:paraId="1B04EFD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2771C3AE"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526CA301" w14:textId="77777777" w:rsidR="00E35E22" w:rsidRPr="00BE657F" w:rsidRDefault="00E35E22" w:rsidP="0013755F">
            <w:pPr>
              <w:autoSpaceDE w:val="0"/>
              <w:autoSpaceDN w:val="0"/>
              <w:rPr>
                <w:noProof w:val="0"/>
                <w:lang w:val="en-US" w:eastAsia="ru-RU"/>
              </w:rPr>
            </w:pPr>
          </w:p>
        </w:tc>
      </w:tr>
      <w:tr w:rsidR="00E35E22" w:rsidRPr="00BE657F" w14:paraId="57654476"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95EAA4C"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FB80E6E"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030E9697"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10. </w:t>
            </w:r>
            <w:proofErr w:type="spellStart"/>
            <w:r w:rsidRPr="00BE657F">
              <w:rPr>
                <w:b/>
                <w:bCs/>
                <w:noProof w:val="0"/>
                <w:sz w:val="22"/>
                <w:szCs w:val="22"/>
                <w:lang w:val="en-US" w:eastAsia="ru-RU"/>
              </w:rPr>
              <w:t>Coridor</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etaj</w:t>
            </w:r>
            <w:proofErr w:type="spellEnd"/>
            <w:r w:rsidRPr="00BE657F">
              <w:rPr>
                <w:b/>
                <w:bCs/>
                <w:noProof w:val="0"/>
                <w:sz w:val="22"/>
                <w:szCs w:val="22"/>
                <w:lang w:val="en-US" w:eastAsia="ru-RU"/>
              </w:rPr>
              <w:t xml:space="preserve"> 4</w:t>
            </w:r>
          </w:p>
          <w:p w14:paraId="61B3BF73"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47C47925"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7684D2B" w14:textId="77777777" w:rsidR="00E35E22" w:rsidRPr="00BE657F" w:rsidRDefault="00E35E22" w:rsidP="0013755F">
            <w:pPr>
              <w:autoSpaceDE w:val="0"/>
              <w:autoSpaceDN w:val="0"/>
              <w:rPr>
                <w:noProof w:val="0"/>
                <w:lang w:val="en-US" w:eastAsia="ru-RU"/>
              </w:rPr>
            </w:pPr>
          </w:p>
        </w:tc>
      </w:tr>
      <w:tr w:rsidR="00E35E22" w:rsidRPr="00BE657F" w14:paraId="665F3515"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300348A"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9EC6B86"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1DE5C1E8"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10.1.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124CAD09"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2296FE40"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15A497C6" w14:textId="77777777" w:rsidR="00E35E22" w:rsidRPr="00BE657F" w:rsidRDefault="00E35E22" w:rsidP="0013755F">
            <w:pPr>
              <w:autoSpaceDE w:val="0"/>
              <w:autoSpaceDN w:val="0"/>
              <w:rPr>
                <w:noProof w:val="0"/>
                <w:lang w:val="en-US" w:eastAsia="ru-RU"/>
              </w:rPr>
            </w:pPr>
          </w:p>
        </w:tc>
      </w:tr>
      <w:tr w:rsidR="00E35E22" w:rsidRPr="00BE657F" w14:paraId="3AB1A91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8462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379</w:t>
            </w:r>
          </w:p>
        </w:tc>
        <w:tc>
          <w:tcPr>
            <w:tcW w:w="1276" w:type="dxa"/>
            <w:gridSpan w:val="2"/>
            <w:tcBorders>
              <w:top w:val="single" w:sz="4" w:space="0" w:color="auto"/>
              <w:bottom w:val="single" w:sz="4" w:space="0" w:color="auto"/>
            </w:tcBorders>
            <w:vAlign w:val="center"/>
          </w:tcPr>
          <w:p w14:paraId="0AC8D2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5538616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timplarie</w:t>
            </w:r>
            <w:proofErr w:type="spellEnd"/>
            <w:r w:rsidRPr="00BE657F">
              <w:rPr>
                <w:noProof w:val="0"/>
                <w:lang w:val="en-US" w:eastAsia="ru-RU"/>
              </w:rPr>
              <w:t xml:space="preserve"> (</w:t>
            </w:r>
            <w:proofErr w:type="spellStart"/>
            <w:r w:rsidRPr="00BE657F">
              <w:rPr>
                <w:noProof w:val="0"/>
                <w:lang w:val="en-US" w:eastAsia="ru-RU"/>
              </w:rPr>
              <w:t>usa</w:t>
            </w:r>
            <w:proofErr w:type="spellEnd"/>
            <w:r w:rsidRPr="00BE657F">
              <w:rPr>
                <w:noProof w:val="0"/>
                <w:lang w:val="en-US" w:eastAsia="ru-RU"/>
              </w:rPr>
              <w:t xml:space="preserve"> / </w:t>
            </w:r>
            <w:proofErr w:type="spellStart"/>
            <w:r w:rsidRPr="00BE657F">
              <w:rPr>
                <w:noProof w:val="0"/>
                <w:lang w:val="en-US" w:eastAsia="ru-RU"/>
              </w:rPr>
              <w:t>vitraliu</w:t>
            </w:r>
            <w:proofErr w:type="spellEnd"/>
            <w:r w:rsidRPr="00BE657F">
              <w:rPr>
                <w:noProof w:val="0"/>
                <w:lang w:val="en-US" w:eastAsia="ru-RU"/>
              </w:rPr>
              <w:t xml:space="preserve"> </w:t>
            </w:r>
            <w:proofErr w:type="spellStart"/>
            <w:r w:rsidRPr="00BE657F">
              <w:rPr>
                <w:noProof w:val="0"/>
                <w:lang w:val="en-US" w:eastAsia="ru-RU"/>
              </w:rPr>
              <w:t>intrare</w:t>
            </w:r>
            <w:proofErr w:type="spellEnd"/>
            <w:r w:rsidRPr="00BE657F">
              <w:rPr>
                <w:noProof w:val="0"/>
                <w:lang w:val="en-US" w:eastAsia="ru-RU"/>
              </w:rPr>
              <w:t xml:space="preserve"> </w:t>
            </w:r>
            <w:proofErr w:type="spellStart"/>
            <w:r w:rsidRPr="00BE657F">
              <w:rPr>
                <w:noProof w:val="0"/>
                <w:lang w:val="en-US" w:eastAsia="ru-RU"/>
              </w:rPr>
              <w:t>hol</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EFCDA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549ACB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4,2000</w:t>
            </w:r>
          </w:p>
          <w:p w14:paraId="267391EB" w14:textId="77777777" w:rsidR="00E35E22" w:rsidRPr="00BE657F" w:rsidRDefault="00E35E22" w:rsidP="0013755F">
            <w:pPr>
              <w:autoSpaceDE w:val="0"/>
              <w:autoSpaceDN w:val="0"/>
              <w:jc w:val="center"/>
              <w:rPr>
                <w:noProof w:val="0"/>
                <w:lang w:val="en-US" w:eastAsia="ru-RU"/>
              </w:rPr>
            </w:pPr>
          </w:p>
        </w:tc>
      </w:tr>
      <w:tr w:rsidR="00E35E22" w:rsidRPr="00BE657F" w14:paraId="16ECCF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B053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8A1E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04B1C97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338B14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9A701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0,8820</w:t>
            </w:r>
          </w:p>
        </w:tc>
      </w:tr>
      <w:tr w:rsidR="00E35E22" w:rsidRPr="00BE657F" w14:paraId="34FB6DD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F2F59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C4B1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28D170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5E3D5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080B7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0,8820</w:t>
            </w:r>
          </w:p>
        </w:tc>
      </w:tr>
      <w:tr w:rsidR="00E35E22" w:rsidRPr="00BE657F" w14:paraId="6C006FF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B20E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380</w:t>
            </w:r>
          </w:p>
        </w:tc>
        <w:tc>
          <w:tcPr>
            <w:tcW w:w="1276" w:type="dxa"/>
            <w:gridSpan w:val="2"/>
            <w:tcBorders>
              <w:top w:val="single" w:sz="4" w:space="0" w:color="auto"/>
              <w:bottom w:val="single" w:sz="4" w:space="0" w:color="auto"/>
            </w:tcBorders>
            <w:vAlign w:val="center"/>
          </w:tcPr>
          <w:p w14:paraId="45F26B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RpCO56A</w:t>
            </w:r>
          </w:p>
        </w:tc>
        <w:tc>
          <w:tcPr>
            <w:tcW w:w="4394" w:type="dxa"/>
            <w:gridSpan w:val="3"/>
            <w:tcBorders>
              <w:top w:val="single" w:sz="4" w:space="0" w:color="auto"/>
              <w:bottom w:val="single" w:sz="4" w:space="0" w:color="auto"/>
            </w:tcBorders>
            <w:vAlign w:val="center"/>
          </w:tcPr>
          <w:p w14:paraId="000239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Placute</w:t>
            </w:r>
            <w:proofErr w:type="spellEnd"/>
            <w:r w:rsidRPr="00BE657F">
              <w:rPr>
                <w:noProof w:val="0"/>
                <w:lang w:val="en-US" w:eastAsia="ru-RU"/>
              </w:rPr>
              <w:t xml:space="preserve"> </w:t>
            </w:r>
            <w:proofErr w:type="spellStart"/>
            <w:r w:rsidRPr="00BE657F">
              <w:rPr>
                <w:noProof w:val="0"/>
                <w:lang w:val="en-US" w:eastAsia="ru-RU"/>
              </w:rPr>
              <w:t>birou</w:t>
            </w:r>
            <w:proofErr w:type="spellEnd"/>
          </w:p>
        </w:tc>
        <w:tc>
          <w:tcPr>
            <w:tcW w:w="1418" w:type="dxa"/>
            <w:tcBorders>
              <w:top w:val="single" w:sz="4" w:space="0" w:color="auto"/>
              <w:bottom w:val="single" w:sz="4" w:space="0" w:color="auto"/>
            </w:tcBorders>
            <w:vAlign w:val="center"/>
          </w:tcPr>
          <w:p w14:paraId="705290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A8A828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w:t>
            </w:r>
          </w:p>
          <w:p w14:paraId="1EBDA21A" w14:textId="77777777" w:rsidR="00E35E22" w:rsidRPr="00BE657F" w:rsidRDefault="00E35E22" w:rsidP="0013755F">
            <w:pPr>
              <w:autoSpaceDE w:val="0"/>
              <w:autoSpaceDN w:val="0"/>
              <w:jc w:val="center"/>
              <w:rPr>
                <w:noProof w:val="0"/>
                <w:lang w:val="en-US" w:eastAsia="ru-RU"/>
              </w:rPr>
            </w:pPr>
          </w:p>
        </w:tc>
      </w:tr>
      <w:tr w:rsidR="00E35E22" w:rsidRPr="00BE657F" w14:paraId="205192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D57E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60E2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13DE82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5A34AF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24BC8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0,5040</w:t>
            </w:r>
          </w:p>
        </w:tc>
      </w:tr>
      <w:tr w:rsidR="00E35E22" w:rsidRPr="00BE657F" w14:paraId="0A64A56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7359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43E8E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04A18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595A8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95D46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0,5040</w:t>
            </w:r>
          </w:p>
        </w:tc>
      </w:tr>
      <w:tr w:rsidR="00E35E22" w:rsidRPr="00BE657F" w14:paraId="0893E02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2A7B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381</w:t>
            </w:r>
          </w:p>
        </w:tc>
        <w:tc>
          <w:tcPr>
            <w:tcW w:w="1276" w:type="dxa"/>
            <w:gridSpan w:val="2"/>
            <w:tcBorders>
              <w:top w:val="single" w:sz="4" w:space="0" w:color="auto"/>
              <w:bottom w:val="single" w:sz="4" w:space="0" w:color="auto"/>
            </w:tcBorders>
            <w:vAlign w:val="center"/>
          </w:tcPr>
          <w:p w14:paraId="42DFD6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RpCO56C</w:t>
            </w:r>
          </w:p>
        </w:tc>
        <w:tc>
          <w:tcPr>
            <w:tcW w:w="4394" w:type="dxa"/>
            <w:gridSpan w:val="3"/>
            <w:tcBorders>
              <w:top w:val="single" w:sz="4" w:space="0" w:color="auto"/>
              <w:bottom w:val="single" w:sz="4" w:space="0" w:color="auto"/>
            </w:tcBorders>
            <w:vAlign w:val="center"/>
          </w:tcPr>
          <w:p w14:paraId="202F5CE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tavane</w:t>
            </w:r>
            <w:proofErr w:type="spellEnd"/>
            <w:r w:rsidRPr="00BE657F">
              <w:rPr>
                <w:noProof w:val="0"/>
                <w:lang w:val="en-US" w:eastAsia="ru-RU"/>
              </w:rPr>
              <w:t xml:space="preserve"> Armstrong</w:t>
            </w:r>
          </w:p>
        </w:tc>
        <w:tc>
          <w:tcPr>
            <w:tcW w:w="1418" w:type="dxa"/>
            <w:tcBorders>
              <w:top w:val="single" w:sz="4" w:space="0" w:color="auto"/>
              <w:bottom w:val="single" w:sz="4" w:space="0" w:color="auto"/>
            </w:tcBorders>
            <w:vAlign w:val="center"/>
          </w:tcPr>
          <w:p w14:paraId="540C60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DF63D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91,0000</w:t>
            </w:r>
          </w:p>
          <w:p w14:paraId="0A054E27" w14:textId="77777777" w:rsidR="00E35E22" w:rsidRPr="00BE657F" w:rsidRDefault="00E35E22" w:rsidP="0013755F">
            <w:pPr>
              <w:autoSpaceDE w:val="0"/>
              <w:autoSpaceDN w:val="0"/>
              <w:jc w:val="center"/>
              <w:rPr>
                <w:noProof w:val="0"/>
                <w:lang w:val="en-US" w:eastAsia="ru-RU"/>
              </w:rPr>
            </w:pPr>
          </w:p>
        </w:tc>
      </w:tr>
      <w:tr w:rsidR="00E35E22" w:rsidRPr="00BE657F" w14:paraId="42B6FE2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0ACB3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2242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7E6247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B6816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21CC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11,8300</w:t>
            </w:r>
          </w:p>
        </w:tc>
      </w:tr>
      <w:tr w:rsidR="00E35E22" w:rsidRPr="00BE657F" w14:paraId="5EF378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40826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D658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40BD0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446CD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B3C2F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10,9200</w:t>
            </w:r>
          </w:p>
        </w:tc>
      </w:tr>
      <w:tr w:rsidR="00E35E22" w:rsidRPr="00BE657F" w14:paraId="714847A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58C1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382</w:t>
            </w:r>
          </w:p>
        </w:tc>
        <w:tc>
          <w:tcPr>
            <w:tcW w:w="1276" w:type="dxa"/>
            <w:gridSpan w:val="2"/>
            <w:tcBorders>
              <w:top w:val="single" w:sz="4" w:space="0" w:color="auto"/>
              <w:bottom w:val="single" w:sz="4" w:space="0" w:color="auto"/>
            </w:tcBorders>
            <w:vAlign w:val="center"/>
          </w:tcPr>
          <w:p w14:paraId="10FFA4C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RpCJ35A</w:t>
            </w:r>
          </w:p>
        </w:tc>
        <w:tc>
          <w:tcPr>
            <w:tcW w:w="4394" w:type="dxa"/>
            <w:gridSpan w:val="3"/>
            <w:tcBorders>
              <w:top w:val="single" w:sz="4" w:space="0" w:color="auto"/>
              <w:bottom w:val="single" w:sz="4" w:space="0" w:color="auto"/>
            </w:tcBorders>
            <w:vAlign w:val="center"/>
          </w:tcPr>
          <w:p w14:paraId="3A61D19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Desfaceri</w:t>
            </w:r>
            <w:proofErr w:type="spellEnd"/>
            <w:r w:rsidRPr="00BE657F">
              <w:rPr>
                <w:noProof w:val="0"/>
                <w:lang w:val="en-US" w:eastAsia="ru-RU"/>
              </w:rPr>
              <w:t xml:space="preserve"> de </w:t>
            </w: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driscuite</w:t>
            </w:r>
            <w:proofErr w:type="spellEnd"/>
            <w:r w:rsidRPr="00BE657F">
              <w:rPr>
                <w:noProof w:val="0"/>
                <w:lang w:val="en-US" w:eastAsia="ru-RU"/>
              </w:rPr>
              <w:t xml:space="preserve"> la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55B18F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7C7DF5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69D025D5" w14:textId="77777777" w:rsidR="00E35E22" w:rsidRPr="00BE657F" w:rsidRDefault="00E35E22" w:rsidP="0013755F">
            <w:pPr>
              <w:autoSpaceDE w:val="0"/>
              <w:autoSpaceDN w:val="0"/>
              <w:jc w:val="center"/>
              <w:rPr>
                <w:noProof w:val="0"/>
                <w:lang w:val="en-US" w:eastAsia="ru-RU"/>
              </w:rPr>
            </w:pPr>
          </w:p>
        </w:tc>
      </w:tr>
      <w:tr w:rsidR="00E35E22" w:rsidRPr="00BE657F" w14:paraId="448DAB7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F295E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6CD7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4791E9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43C669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BCF1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4A843A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F8AE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5036A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44C4D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E3F41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BC61E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0,7500</w:t>
            </w:r>
          </w:p>
        </w:tc>
      </w:tr>
      <w:tr w:rsidR="00E35E22" w:rsidRPr="00BE657F" w14:paraId="7A200DC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BC56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5F0D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292CDD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4EF70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0B2E5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40E2A6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BE7A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609C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6D70445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06FB02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6AAC8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0,0500</w:t>
            </w:r>
          </w:p>
        </w:tc>
      </w:tr>
      <w:tr w:rsidR="00E35E22" w:rsidRPr="00BE657F" w14:paraId="4F603EE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18ED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383</w:t>
            </w:r>
          </w:p>
        </w:tc>
        <w:tc>
          <w:tcPr>
            <w:tcW w:w="1276" w:type="dxa"/>
            <w:gridSpan w:val="2"/>
            <w:tcBorders>
              <w:top w:val="single" w:sz="4" w:space="0" w:color="auto"/>
              <w:bottom w:val="single" w:sz="4" w:space="0" w:color="auto"/>
            </w:tcBorders>
            <w:vAlign w:val="center"/>
          </w:tcPr>
          <w:p w14:paraId="215B88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RpCK42C</w:t>
            </w:r>
          </w:p>
        </w:tc>
        <w:tc>
          <w:tcPr>
            <w:tcW w:w="4394" w:type="dxa"/>
            <w:gridSpan w:val="3"/>
            <w:tcBorders>
              <w:top w:val="single" w:sz="4" w:space="0" w:color="auto"/>
              <w:bottom w:val="single" w:sz="4" w:space="0" w:color="auto"/>
            </w:tcBorders>
            <w:vAlign w:val="center"/>
          </w:tcPr>
          <w:p w14:paraId="4F8180C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w:t>
            </w:r>
            <w:proofErr w:type="spellStart"/>
            <w:r w:rsidRPr="00BE657F">
              <w:rPr>
                <w:noProof w:val="0"/>
                <w:lang w:val="en-US" w:eastAsia="ru-RU"/>
              </w:rPr>
              <w:t>reci</w:t>
            </w:r>
            <w:proofErr w:type="spellEnd"/>
            <w:r w:rsidRPr="00BE657F">
              <w:rPr>
                <w:noProof w:val="0"/>
                <w:lang w:val="en-US" w:eastAsia="ru-RU"/>
              </w:rPr>
              <w:t xml:space="preserve"> din </w:t>
            </w:r>
            <w:proofErr w:type="spellStart"/>
            <w:r w:rsidRPr="00BE657F">
              <w:rPr>
                <w:noProof w:val="0"/>
                <w:lang w:val="en-US" w:eastAsia="ru-RU"/>
              </w:rPr>
              <w:t>gresie</w:t>
            </w:r>
            <w:proofErr w:type="spellEnd"/>
            <w:r w:rsidRPr="00BE657F">
              <w:rPr>
                <w:noProof w:val="0"/>
                <w:lang w:val="en-US" w:eastAsia="ru-RU"/>
              </w:rPr>
              <w:t xml:space="preserve">, </w:t>
            </w:r>
            <w:proofErr w:type="spellStart"/>
            <w:r w:rsidRPr="00BE657F">
              <w:rPr>
                <w:noProof w:val="0"/>
                <w:lang w:val="en-US" w:eastAsia="ru-RU"/>
              </w:rPr>
              <w:t>placi</w:t>
            </w:r>
            <w:proofErr w:type="spellEnd"/>
            <w:r w:rsidRPr="00BE657F">
              <w:rPr>
                <w:noProof w:val="0"/>
                <w:lang w:val="en-US" w:eastAsia="ru-RU"/>
              </w:rPr>
              <w:t xml:space="preserve"> </w:t>
            </w:r>
            <w:proofErr w:type="spellStart"/>
            <w:r w:rsidRPr="00BE657F">
              <w:rPr>
                <w:noProof w:val="0"/>
                <w:lang w:val="en-US" w:eastAsia="ru-RU"/>
              </w:rPr>
              <w:t>ceramice</w:t>
            </w:r>
            <w:proofErr w:type="spellEnd"/>
            <w:r w:rsidRPr="00BE657F">
              <w:rPr>
                <w:noProof w:val="0"/>
                <w:lang w:val="en-US" w:eastAsia="ru-RU"/>
              </w:rPr>
              <w:t xml:space="preserve">, </w:t>
            </w:r>
            <w:proofErr w:type="spellStart"/>
            <w:r w:rsidRPr="00BE657F">
              <w:rPr>
                <w:noProof w:val="0"/>
                <w:lang w:val="en-US" w:eastAsia="ru-RU"/>
              </w:rPr>
              <w:t>etc</w:t>
            </w:r>
            <w:proofErr w:type="spellEnd"/>
          </w:p>
        </w:tc>
        <w:tc>
          <w:tcPr>
            <w:tcW w:w="1418" w:type="dxa"/>
            <w:tcBorders>
              <w:top w:val="single" w:sz="4" w:space="0" w:color="auto"/>
              <w:bottom w:val="single" w:sz="4" w:space="0" w:color="auto"/>
            </w:tcBorders>
            <w:vAlign w:val="center"/>
          </w:tcPr>
          <w:p w14:paraId="363512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D1E2BA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92,0000</w:t>
            </w:r>
          </w:p>
          <w:p w14:paraId="797D1A20" w14:textId="77777777" w:rsidR="00E35E22" w:rsidRPr="00BE657F" w:rsidRDefault="00E35E22" w:rsidP="0013755F">
            <w:pPr>
              <w:autoSpaceDE w:val="0"/>
              <w:autoSpaceDN w:val="0"/>
              <w:jc w:val="center"/>
              <w:rPr>
                <w:noProof w:val="0"/>
                <w:lang w:val="en-US" w:eastAsia="ru-RU"/>
              </w:rPr>
            </w:pPr>
          </w:p>
        </w:tc>
      </w:tr>
      <w:tr w:rsidR="00E35E22" w:rsidRPr="00BE657F" w14:paraId="34948F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8FDF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1346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158ADD7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B5F2C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2D79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35,8800</w:t>
            </w:r>
          </w:p>
        </w:tc>
      </w:tr>
      <w:tr w:rsidR="00E35E22" w:rsidRPr="00BE657F" w14:paraId="4A5634A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4ADD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18F3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132BF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22F9C9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3B8F9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35,8800</w:t>
            </w:r>
          </w:p>
        </w:tc>
      </w:tr>
      <w:tr w:rsidR="00E35E22" w:rsidRPr="00BE657F" w14:paraId="556FBBE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2DD7C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BCF9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9BA24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510F1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6116C2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4,6000</w:t>
            </w:r>
          </w:p>
        </w:tc>
      </w:tr>
      <w:tr w:rsidR="00E35E22" w:rsidRPr="00BE657F" w14:paraId="16D28EE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88B1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FB91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561C5E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96F46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CE9F7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4,6000</w:t>
            </w:r>
          </w:p>
        </w:tc>
      </w:tr>
      <w:tr w:rsidR="00E35E22" w:rsidRPr="00BE657F" w14:paraId="4663B11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C08A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384</w:t>
            </w:r>
          </w:p>
        </w:tc>
        <w:tc>
          <w:tcPr>
            <w:tcW w:w="1276" w:type="dxa"/>
            <w:gridSpan w:val="2"/>
            <w:tcBorders>
              <w:top w:val="single" w:sz="4" w:space="0" w:color="auto"/>
              <w:bottom w:val="single" w:sz="4" w:space="0" w:color="auto"/>
            </w:tcBorders>
            <w:vAlign w:val="center"/>
          </w:tcPr>
          <w:p w14:paraId="4384E0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RpCM33A</w:t>
            </w:r>
          </w:p>
        </w:tc>
        <w:tc>
          <w:tcPr>
            <w:tcW w:w="4394" w:type="dxa"/>
            <w:gridSpan w:val="3"/>
            <w:tcBorders>
              <w:top w:val="single" w:sz="4" w:space="0" w:color="auto"/>
              <w:bottom w:val="single" w:sz="4" w:space="0" w:color="auto"/>
            </w:tcBorders>
            <w:vAlign w:val="center"/>
          </w:tcPr>
          <w:p w14:paraId="5B96A61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placajelor</w:t>
            </w:r>
            <w:proofErr w:type="spellEnd"/>
            <w:r w:rsidRPr="00BE657F">
              <w:rPr>
                <w:noProof w:val="0"/>
                <w:lang w:val="en-US" w:eastAsia="ru-RU"/>
              </w:rPr>
              <w:t xml:space="preserve"> din </w:t>
            </w:r>
            <w:proofErr w:type="spellStart"/>
            <w:r w:rsidRPr="00BE657F">
              <w:rPr>
                <w:noProof w:val="0"/>
                <w:lang w:val="en-US" w:eastAsia="ru-RU"/>
              </w:rPr>
              <w:t>faianta</w:t>
            </w:r>
            <w:proofErr w:type="spellEnd"/>
            <w:r w:rsidRPr="00BE657F">
              <w:rPr>
                <w:noProof w:val="0"/>
                <w:lang w:val="en-US" w:eastAsia="ru-RU"/>
              </w:rPr>
              <w:t xml:space="preserve">, </w:t>
            </w:r>
            <w:proofErr w:type="spellStart"/>
            <w:r w:rsidRPr="00BE657F">
              <w:rPr>
                <w:noProof w:val="0"/>
                <w:lang w:val="en-US" w:eastAsia="ru-RU"/>
              </w:rPr>
              <w:t>gresie</w:t>
            </w:r>
            <w:proofErr w:type="spellEnd"/>
            <w:r w:rsidRPr="00BE657F">
              <w:rPr>
                <w:noProof w:val="0"/>
                <w:lang w:val="en-US" w:eastAsia="ru-RU"/>
              </w:rPr>
              <w:t xml:space="preserve">, </w:t>
            </w:r>
            <w:proofErr w:type="spellStart"/>
            <w:r w:rsidRPr="00BE657F">
              <w:rPr>
                <w:noProof w:val="0"/>
                <w:lang w:val="en-US" w:eastAsia="ru-RU"/>
              </w:rPr>
              <w:t>ceramica</w:t>
            </w:r>
            <w:proofErr w:type="spellEnd"/>
            <w:r w:rsidRPr="00BE657F">
              <w:rPr>
                <w:noProof w:val="0"/>
                <w:lang w:val="en-US" w:eastAsia="ru-RU"/>
              </w:rPr>
              <w:t xml:space="preserve"> (</w:t>
            </w:r>
            <w:proofErr w:type="spellStart"/>
            <w:r w:rsidRPr="00BE657F">
              <w:rPr>
                <w:noProof w:val="0"/>
                <w:lang w:val="en-US" w:eastAsia="ru-RU"/>
              </w:rPr>
              <w:t>plinte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D6E3C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915237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7,0000</w:t>
            </w:r>
          </w:p>
          <w:p w14:paraId="4AFF7CCD" w14:textId="77777777" w:rsidR="00E35E22" w:rsidRPr="00BE657F" w:rsidRDefault="00E35E22" w:rsidP="0013755F">
            <w:pPr>
              <w:autoSpaceDE w:val="0"/>
              <w:autoSpaceDN w:val="0"/>
              <w:jc w:val="center"/>
              <w:rPr>
                <w:noProof w:val="0"/>
                <w:lang w:val="en-US" w:eastAsia="ru-RU"/>
              </w:rPr>
            </w:pPr>
          </w:p>
        </w:tc>
      </w:tr>
      <w:tr w:rsidR="00E35E22" w:rsidRPr="00BE657F" w14:paraId="175D5A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8EB4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A6BC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7132010010900</w:t>
            </w:r>
          </w:p>
        </w:tc>
        <w:tc>
          <w:tcPr>
            <w:tcW w:w="4394" w:type="dxa"/>
            <w:gridSpan w:val="3"/>
            <w:tcBorders>
              <w:top w:val="nil"/>
              <w:bottom w:val="single" w:sz="2" w:space="0" w:color="auto"/>
            </w:tcBorders>
            <w:vAlign w:val="center"/>
          </w:tcPr>
          <w:p w14:paraId="019076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Faiantar</w:t>
            </w:r>
            <w:proofErr w:type="spellEnd"/>
          </w:p>
        </w:tc>
        <w:tc>
          <w:tcPr>
            <w:tcW w:w="1418" w:type="dxa"/>
            <w:tcBorders>
              <w:top w:val="nil"/>
              <w:bottom w:val="single" w:sz="2" w:space="0" w:color="auto"/>
            </w:tcBorders>
            <w:vAlign w:val="center"/>
          </w:tcPr>
          <w:p w14:paraId="1E0DE7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67EBE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5,6000</w:t>
            </w:r>
          </w:p>
        </w:tc>
      </w:tr>
      <w:tr w:rsidR="00E35E22" w:rsidRPr="00BE657F" w14:paraId="560F2C5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5AF20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0379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75BF7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E27A1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163A0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5,6000</w:t>
            </w:r>
          </w:p>
        </w:tc>
      </w:tr>
      <w:tr w:rsidR="00E35E22" w:rsidRPr="00BE657F" w14:paraId="13E891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24501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2201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669FDE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E2954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2AC37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0,0210</w:t>
            </w:r>
          </w:p>
        </w:tc>
      </w:tr>
      <w:tr w:rsidR="00E35E22" w:rsidRPr="00BE657F" w14:paraId="43FE8CE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2392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C77D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0F3447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3B625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DD809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0,1050</w:t>
            </w:r>
          </w:p>
        </w:tc>
      </w:tr>
      <w:tr w:rsidR="00E35E22" w:rsidRPr="00BE657F" w14:paraId="41B855E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6FF6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385</w:t>
            </w:r>
          </w:p>
        </w:tc>
        <w:tc>
          <w:tcPr>
            <w:tcW w:w="1276" w:type="dxa"/>
            <w:gridSpan w:val="2"/>
            <w:tcBorders>
              <w:top w:val="single" w:sz="4" w:space="0" w:color="auto"/>
              <w:bottom w:val="single" w:sz="4" w:space="0" w:color="auto"/>
            </w:tcBorders>
            <w:vAlign w:val="center"/>
          </w:tcPr>
          <w:p w14:paraId="3D4F4C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CK21A</w:t>
            </w:r>
          </w:p>
        </w:tc>
        <w:tc>
          <w:tcPr>
            <w:tcW w:w="4394" w:type="dxa"/>
            <w:gridSpan w:val="3"/>
            <w:tcBorders>
              <w:top w:val="single" w:sz="4" w:space="0" w:color="auto"/>
              <w:bottom w:val="single" w:sz="4" w:space="0" w:color="auto"/>
            </w:tcBorders>
            <w:vAlign w:val="center"/>
          </w:tcPr>
          <w:p w14:paraId="2629905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Usi</w:t>
            </w:r>
            <w:proofErr w:type="spellEnd"/>
            <w:r w:rsidRPr="00BE657F">
              <w:rPr>
                <w:noProof w:val="0"/>
                <w:lang w:val="en-US" w:eastAsia="ru-RU"/>
              </w:rPr>
              <w:t xml:space="preserve"> </w:t>
            </w:r>
            <w:proofErr w:type="spellStart"/>
            <w:r w:rsidRPr="00BE657F">
              <w:rPr>
                <w:noProof w:val="0"/>
                <w:lang w:val="en-US" w:eastAsia="ru-RU"/>
              </w:rPr>
              <w:t>confectionate</w:t>
            </w:r>
            <w:proofErr w:type="spellEnd"/>
            <w:r w:rsidRPr="00BE657F">
              <w:rPr>
                <w:noProof w:val="0"/>
                <w:lang w:val="en-US" w:eastAsia="ru-RU"/>
              </w:rPr>
              <w:t xml:space="preserve"> din </w:t>
            </w:r>
            <w:proofErr w:type="spellStart"/>
            <w:r w:rsidRPr="00BE657F">
              <w:rPr>
                <w:noProof w:val="0"/>
                <w:lang w:val="en-US" w:eastAsia="ru-RU"/>
              </w:rPr>
              <w:t>profiluri</w:t>
            </w:r>
            <w:proofErr w:type="spellEnd"/>
            <w:r w:rsidRPr="00BE657F">
              <w:rPr>
                <w:noProof w:val="0"/>
                <w:lang w:val="en-US" w:eastAsia="ru-RU"/>
              </w:rPr>
              <w:t xml:space="preserve"> din </w:t>
            </w:r>
            <w:proofErr w:type="spellStart"/>
            <w:r w:rsidRPr="00BE657F">
              <w:rPr>
                <w:noProof w:val="0"/>
                <w:lang w:val="en-US" w:eastAsia="ru-RU"/>
              </w:rPr>
              <w:t>aluminiu</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armaturile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accesoriile</w:t>
            </w:r>
            <w:proofErr w:type="spellEnd"/>
            <w:r w:rsidRPr="00BE657F">
              <w:rPr>
                <w:noProof w:val="0"/>
                <w:lang w:val="en-US" w:eastAsia="ru-RU"/>
              </w:rPr>
              <w:t xml:space="preserve"> </w:t>
            </w:r>
            <w:proofErr w:type="spellStart"/>
            <w:r w:rsidRPr="00BE657F">
              <w:rPr>
                <w:noProof w:val="0"/>
                <w:lang w:val="en-US" w:eastAsia="ru-RU"/>
              </w:rPr>
              <w:t>necesare</w:t>
            </w:r>
            <w:proofErr w:type="spellEnd"/>
            <w:r w:rsidRPr="00BE657F">
              <w:rPr>
                <w:noProof w:val="0"/>
                <w:lang w:val="en-US" w:eastAsia="ru-RU"/>
              </w:rPr>
              <w:t xml:space="preserve"> </w:t>
            </w:r>
            <w:proofErr w:type="spellStart"/>
            <w:r w:rsidRPr="00BE657F">
              <w:rPr>
                <w:noProof w:val="0"/>
                <w:lang w:val="en-US" w:eastAsia="ru-RU"/>
              </w:rPr>
              <w:t>usilor</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in </w:t>
            </w:r>
            <w:proofErr w:type="spellStart"/>
            <w:r w:rsidRPr="00BE657F">
              <w:rPr>
                <w:noProof w:val="0"/>
                <w:lang w:val="en-US" w:eastAsia="ru-RU"/>
              </w:rPr>
              <w:t>zidarie</w:t>
            </w:r>
            <w:proofErr w:type="spellEnd"/>
            <w:r w:rsidRPr="00BE657F">
              <w:rPr>
                <w:noProof w:val="0"/>
                <w:lang w:val="en-US" w:eastAsia="ru-RU"/>
              </w:rPr>
              <w:t xml:space="preserve"> de </w:t>
            </w:r>
            <w:proofErr w:type="spellStart"/>
            <w:r w:rsidRPr="00BE657F">
              <w:rPr>
                <w:noProof w:val="0"/>
                <w:lang w:val="en-US" w:eastAsia="ru-RU"/>
              </w:rPr>
              <w:t>orice</w:t>
            </w:r>
            <w:proofErr w:type="spellEnd"/>
            <w:r w:rsidRPr="00BE657F">
              <w:rPr>
                <w:noProof w:val="0"/>
                <w:lang w:val="en-US" w:eastAsia="ru-RU"/>
              </w:rPr>
              <w:t xml:space="preserve"> natura, la </w:t>
            </w:r>
            <w:proofErr w:type="spellStart"/>
            <w:r w:rsidRPr="00BE657F">
              <w:rPr>
                <w:noProof w:val="0"/>
                <w:lang w:val="en-US" w:eastAsia="ru-RU"/>
              </w:rPr>
              <w:t>constructii</w:t>
            </w:r>
            <w:proofErr w:type="spellEnd"/>
            <w:r w:rsidRPr="00BE657F">
              <w:rPr>
                <w:noProof w:val="0"/>
                <w:lang w:val="en-US" w:eastAsia="ru-RU"/>
              </w:rPr>
              <w:t xml:space="preserve"> cu </w:t>
            </w:r>
            <w:proofErr w:type="spellStart"/>
            <w:r w:rsidRPr="00BE657F">
              <w:rPr>
                <w:noProof w:val="0"/>
                <w:lang w:val="en-US" w:eastAsia="ru-RU"/>
              </w:rPr>
              <w:t>inaltimea</w:t>
            </w:r>
            <w:proofErr w:type="spellEnd"/>
            <w:r w:rsidRPr="00BE657F">
              <w:rPr>
                <w:noProof w:val="0"/>
                <w:lang w:val="en-US" w:eastAsia="ru-RU"/>
              </w:rPr>
              <w:t xml:space="preserve"> </w:t>
            </w:r>
            <w:proofErr w:type="gramStart"/>
            <w:r w:rsidRPr="00BE657F">
              <w:rPr>
                <w:noProof w:val="0"/>
                <w:lang w:val="en-US" w:eastAsia="ru-RU"/>
              </w:rPr>
              <w:t>pina  la</w:t>
            </w:r>
            <w:proofErr w:type="gramEnd"/>
            <w:r w:rsidRPr="00BE657F">
              <w:rPr>
                <w:noProof w:val="0"/>
                <w:lang w:val="en-US" w:eastAsia="ru-RU"/>
              </w:rPr>
              <w:t xml:space="preserve"> 35 m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intr</w:t>
            </w:r>
            <w:proofErr w:type="spellEnd"/>
            <w:r w:rsidRPr="00BE657F">
              <w:rPr>
                <w:noProof w:val="0"/>
                <w:lang w:val="en-US" w:eastAsia="ru-RU"/>
              </w:rPr>
              <w:t xml:space="preserve">-un </w:t>
            </w:r>
            <w:proofErr w:type="spellStart"/>
            <w:r w:rsidRPr="00BE657F">
              <w:rPr>
                <w:noProof w:val="0"/>
                <w:lang w:val="en-US" w:eastAsia="ru-RU"/>
              </w:rPr>
              <w:t>canat</w:t>
            </w:r>
            <w:proofErr w:type="spellEnd"/>
            <w:r w:rsidRPr="00BE657F">
              <w:rPr>
                <w:noProof w:val="0"/>
                <w:lang w:val="en-US" w:eastAsia="ru-RU"/>
              </w:rPr>
              <w:t xml:space="preserve">, cu </w:t>
            </w:r>
            <w:proofErr w:type="spellStart"/>
            <w:r w:rsidRPr="00BE657F">
              <w:rPr>
                <w:noProof w:val="0"/>
                <w:lang w:val="en-US" w:eastAsia="ru-RU"/>
              </w:rPr>
              <w:t>suprafata</w:t>
            </w:r>
            <w:proofErr w:type="spellEnd"/>
            <w:r w:rsidRPr="00BE657F">
              <w:rPr>
                <w:noProof w:val="0"/>
                <w:lang w:val="en-US" w:eastAsia="ru-RU"/>
              </w:rPr>
              <w:t xml:space="preserve"> </w:t>
            </w:r>
            <w:proofErr w:type="spellStart"/>
            <w:r w:rsidRPr="00BE657F">
              <w:rPr>
                <w:noProof w:val="0"/>
                <w:lang w:val="en-US" w:eastAsia="ru-RU"/>
              </w:rPr>
              <w:t>tocului</w:t>
            </w:r>
            <w:proofErr w:type="spellEnd"/>
            <w:r w:rsidRPr="00BE657F">
              <w:rPr>
                <w:noProof w:val="0"/>
                <w:lang w:val="en-US" w:eastAsia="ru-RU"/>
              </w:rPr>
              <w:t xml:space="preserve"> pina la 7 </w:t>
            </w:r>
            <w:proofErr w:type="spellStart"/>
            <w:r w:rsidRPr="00BE657F">
              <w:rPr>
                <w:noProof w:val="0"/>
                <w:lang w:val="en-US" w:eastAsia="ru-RU"/>
              </w:rPr>
              <w:t>mp</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(1.9 x 2.2m h)</w:t>
            </w:r>
          </w:p>
        </w:tc>
        <w:tc>
          <w:tcPr>
            <w:tcW w:w="1418" w:type="dxa"/>
            <w:tcBorders>
              <w:top w:val="single" w:sz="4" w:space="0" w:color="auto"/>
              <w:bottom w:val="single" w:sz="4" w:space="0" w:color="auto"/>
            </w:tcBorders>
            <w:vAlign w:val="center"/>
          </w:tcPr>
          <w:p w14:paraId="239261F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1C457A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4,2000</w:t>
            </w:r>
          </w:p>
          <w:p w14:paraId="24649517" w14:textId="77777777" w:rsidR="00E35E22" w:rsidRPr="00BE657F" w:rsidRDefault="00E35E22" w:rsidP="0013755F">
            <w:pPr>
              <w:autoSpaceDE w:val="0"/>
              <w:autoSpaceDN w:val="0"/>
              <w:jc w:val="center"/>
              <w:rPr>
                <w:noProof w:val="0"/>
                <w:lang w:val="en-US" w:eastAsia="ru-RU"/>
              </w:rPr>
            </w:pPr>
          </w:p>
        </w:tc>
      </w:tr>
      <w:tr w:rsidR="00E35E22" w:rsidRPr="00BE657F" w14:paraId="7C52E2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C3F1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038F2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7214210026800</w:t>
            </w:r>
          </w:p>
        </w:tc>
        <w:tc>
          <w:tcPr>
            <w:tcW w:w="4394" w:type="dxa"/>
            <w:gridSpan w:val="3"/>
            <w:tcBorders>
              <w:top w:val="nil"/>
              <w:bottom w:val="single" w:sz="2" w:space="0" w:color="auto"/>
            </w:tcBorders>
            <w:vAlign w:val="center"/>
          </w:tcPr>
          <w:p w14:paraId="0A96FE8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Montator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metalice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DAEEE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0A7C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3,5700</w:t>
            </w:r>
          </w:p>
        </w:tc>
      </w:tr>
      <w:tr w:rsidR="00E35E22" w:rsidRPr="00BE657F" w14:paraId="7794058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B87D6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B075D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EA4CE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383D3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4EF8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454A04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A4FFD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F6741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2812106306050</w:t>
            </w:r>
          </w:p>
        </w:tc>
        <w:tc>
          <w:tcPr>
            <w:tcW w:w="4394" w:type="dxa"/>
            <w:gridSpan w:val="3"/>
            <w:tcBorders>
              <w:top w:val="nil"/>
              <w:bottom w:val="single" w:sz="2" w:space="0" w:color="auto"/>
            </w:tcBorders>
            <w:vAlign w:val="center"/>
          </w:tcPr>
          <w:p w14:paraId="31D0E3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Usi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profiluri</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aluminiu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confectionate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inclusiv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armaturile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accesoriile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necesare</w:t>
            </w:r>
            <w:proofErr w:type="spellEnd"/>
          </w:p>
        </w:tc>
        <w:tc>
          <w:tcPr>
            <w:tcW w:w="1418" w:type="dxa"/>
            <w:tcBorders>
              <w:top w:val="nil"/>
              <w:bottom w:val="single" w:sz="2" w:space="0" w:color="auto"/>
            </w:tcBorders>
            <w:vAlign w:val="center"/>
          </w:tcPr>
          <w:p w14:paraId="35AF19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96150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4,2000</w:t>
            </w:r>
          </w:p>
        </w:tc>
      </w:tr>
      <w:tr w:rsidR="00E35E22" w:rsidRPr="00BE657F" w14:paraId="27D253A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9113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AC3E7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2874115829126</w:t>
            </w:r>
          </w:p>
        </w:tc>
        <w:tc>
          <w:tcPr>
            <w:tcW w:w="4394" w:type="dxa"/>
            <w:gridSpan w:val="3"/>
            <w:tcBorders>
              <w:top w:val="nil"/>
              <w:bottom w:val="single" w:sz="2" w:space="0" w:color="auto"/>
            </w:tcBorders>
            <w:vAlign w:val="center"/>
          </w:tcPr>
          <w:p w14:paraId="7DE64A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6 x 30 mm</w:t>
            </w:r>
          </w:p>
        </w:tc>
        <w:tc>
          <w:tcPr>
            <w:tcW w:w="1418" w:type="dxa"/>
            <w:tcBorders>
              <w:top w:val="nil"/>
              <w:bottom w:val="single" w:sz="2" w:space="0" w:color="auto"/>
            </w:tcBorders>
            <w:vAlign w:val="center"/>
          </w:tcPr>
          <w:p w14:paraId="06C6065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ED33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16,8000</w:t>
            </w:r>
          </w:p>
        </w:tc>
      </w:tr>
      <w:tr w:rsidR="00E35E22" w:rsidRPr="00BE657F" w14:paraId="513C4F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E091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41696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2416566101572</w:t>
            </w:r>
          </w:p>
        </w:tc>
        <w:tc>
          <w:tcPr>
            <w:tcW w:w="4394" w:type="dxa"/>
            <w:gridSpan w:val="3"/>
            <w:tcBorders>
              <w:top w:val="nil"/>
              <w:bottom w:val="single" w:sz="2" w:space="0" w:color="auto"/>
            </w:tcBorders>
            <w:vAlign w:val="center"/>
          </w:tcPr>
          <w:p w14:paraId="7C762A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Spuma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poliuretan</w:t>
            </w:r>
            <w:proofErr w:type="spellEnd"/>
          </w:p>
        </w:tc>
        <w:tc>
          <w:tcPr>
            <w:tcW w:w="1418" w:type="dxa"/>
            <w:tcBorders>
              <w:top w:val="nil"/>
              <w:bottom w:val="single" w:sz="2" w:space="0" w:color="auto"/>
            </w:tcBorders>
            <w:vAlign w:val="center"/>
          </w:tcPr>
          <w:p w14:paraId="5C42A7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40F12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2,1000</w:t>
            </w:r>
          </w:p>
        </w:tc>
      </w:tr>
      <w:tr w:rsidR="00E35E22" w:rsidRPr="00BE657F" w14:paraId="62512C4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CF80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08B7F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2430226101600</w:t>
            </w:r>
          </w:p>
        </w:tc>
        <w:tc>
          <w:tcPr>
            <w:tcW w:w="4394" w:type="dxa"/>
            <w:gridSpan w:val="3"/>
            <w:tcBorders>
              <w:top w:val="nil"/>
              <w:bottom w:val="single" w:sz="2" w:space="0" w:color="auto"/>
            </w:tcBorders>
            <w:vAlign w:val="center"/>
          </w:tcPr>
          <w:p w14:paraId="629E706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w:t>
            </w:r>
            <w:proofErr w:type="spellStart"/>
            <w:r w:rsidRPr="00BE657F">
              <w:rPr>
                <w:noProof w:val="0"/>
                <w:sz w:val="22"/>
                <w:szCs w:val="22"/>
                <w:lang w:val="en-US" w:eastAsia="ru-RU"/>
              </w:rPr>
              <w:t>siliconic</w:t>
            </w:r>
            <w:proofErr w:type="spellEnd"/>
          </w:p>
        </w:tc>
        <w:tc>
          <w:tcPr>
            <w:tcW w:w="1418" w:type="dxa"/>
            <w:tcBorders>
              <w:top w:val="nil"/>
              <w:bottom w:val="single" w:sz="2" w:space="0" w:color="auto"/>
            </w:tcBorders>
            <w:vAlign w:val="center"/>
          </w:tcPr>
          <w:p w14:paraId="734A0B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AB3E4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0,7350</w:t>
            </w:r>
          </w:p>
        </w:tc>
      </w:tr>
      <w:tr w:rsidR="00E35E22" w:rsidRPr="00BE657F" w14:paraId="05F594A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1BB74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529C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0D5DAE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5E037DC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6FD7E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2,5200</w:t>
            </w:r>
          </w:p>
        </w:tc>
      </w:tr>
      <w:tr w:rsidR="00E35E22" w:rsidRPr="00BE657F" w14:paraId="358ED4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5578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F8F3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4011106202741</w:t>
            </w:r>
          </w:p>
        </w:tc>
        <w:tc>
          <w:tcPr>
            <w:tcW w:w="4394" w:type="dxa"/>
            <w:gridSpan w:val="3"/>
            <w:tcBorders>
              <w:top w:val="nil"/>
              <w:bottom w:val="single" w:sz="2" w:space="0" w:color="auto"/>
            </w:tcBorders>
            <w:vAlign w:val="center"/>
          </w:tcPr>
          <w:p w14:paraId="4F9573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Energie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3385FF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kw</w:t>
            </w:r>
          </w:p>
        </w:tc>
        <w:tc>
          <w:tcPr>
            <w:tcW w:w="1984" w:type="dxa"/>
            <w:tcBorders>
              <w:top w:val="nil"/>
              <w:bottom w:val="single" w:sz="2" w:space="0" w:color="auto"/>
            </w:tcBorders>
            <w:vAlign w:val="center"/>
          </w:tcPr>
          <w:p w14:paraId="36AA12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4,2000</w:t>
            </w:r>
          </w:p>
        </w:tc>
      </w:tr>
      <w:tr w:rsidR="00E35E22" w:rsidRPr="00BE657F" w14:paraId="42F2B73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856D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D00C9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880767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734CA8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EF047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0,0840</w:t>
            </w:r>
          </w:p>
        </w:tc>
      </w:tr>
      <w:tr w:rsidR="00E35E22" w:rsidRPr="00BE657F" w14:paraId="5F1AA75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6B6C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386</w:t>
            </w:r>
          </w:p>
        </w:tc>
        <w:tc>
          <w:tcPr>
            <w:tcW w:w="1276" w:type="dxa"/>
            <w:gridSpan w:val="2"/>
            <w:tcBorders>
              <w:top w:val="single" w:sz="4" w:space="0" w:color="auto"/>
              <w:bottom w:val="single" w:sz="4" w:space="0" w:color="auto"/>
            </w:tcBorders>
            <w:vAlign w:val="center"/>
          </w:tcPr>
          <w:p w14:paraId="583535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0C5D537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35892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7F3DD3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15,0000</w:t>
            </w:r>
          </w:p>
          <w:p w14:paraId="517A6251" w14:textId="77777777" w:rsidR="00E35E22" w:rsidRPr="00BE657F" w:rsidRDefault="00E35E22" w:rsidP="0013755F">
            <w:pPr>
              <w:autoSpaceDE w:val="0"/>
              <w:autoSpaceDN w:val="0"/>
              <w:jc w:val="center"/>
              <w:rPr>
                <w:noProof w:val="0"/>
                <w:lang w:val="en-US" w:eastAsia="ru-RU"/>
              </w:rPr>
            </w:pPr>
          </w:p>
        </w:tc>
      </w:tr>
      <w:tr w:rsidR="00E35E22" w:rsidRPr="00BE657F" w14:paraId="235AD92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93E1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4173C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1A02AB8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737B09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2CFF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18,3000</w:t>
            </w:r>
          </w:p>
        </w:tc>
      </w:tr>
      <w:tr w:rsidR="00E35E22" w:rsidRPr="00BE657F" w14:paraId="36AAA02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48DC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3BEF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6B6E2E7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7CF9F0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B9824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107,1000</w:t>
            </w:r>
          </w:p>
        </w:tc>
      </w:tr>
      <w:tr w:rsidR="00E35E22" w:rsidRPr="00BE657F" w14:paraId="3D4A41B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CF6E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E179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6EFD7B6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D733E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92F0E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3FC782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C817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B4A77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22DDF1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786AA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44C57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1,1850</w:t>
            </w:r>
          </w:p>
        </w:tc>
      </w:tr>
      <w:tr w:rsidR="00E35E22" w:rsidRPr="00BE657F" w14:paraId="3F8ADA8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D817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19288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43453F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668679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FF9DC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04E0778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ED5F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387</w:t>
            </w:r>
          </w:p>
        </w:tc>
        <w:tc>
          <w:tcPr>
            <w:tcW w:w="1276" w:type="dxa"/>
            <w:gridSpan w:val="2"/>
            <w:tcBorders>
              <w:top w:val="single" w:sz="4" w:space="0" w:color="auto"/>
              <w:bottom w:val="single" w:sz="4" w:space="0" w:color="auto"/>
            </w:tcBorders>
            <w:vAlign w:val="center"/>
          </w:tcPr>
          <w:p w14:paraId="49788D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30C629D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D400C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D1C0F1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187CC00D" w14:textId="77777777" w:rsidR="00E35E22" w:rsidRPr="00BE657F" w:rsidRDefault="00E35E22" w:rsidP="0013755F">
            <w:pPr>
              <w:autoSpaceDE w:val="0"/>
              <w:autoSpaceDN w:val="0"/>
              <w:jc w:val="center"/>
              <w:rPr>
                <w:noProof w:val="0"/>
                <w:lang w:val="en-US" w:eastAsia="ru-RU"/>
              </w:rPr>
            </w:pPr>
          </w:p>
        </w:tc>
      </w:tr>
      <w:tr w:rsidR="00E35E22" w:rsidRPr="00BE657F" w14:paraId="44FED6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55865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0EFE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584C71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07A899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1865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7,2000</w:t>
            </w:r>
          </w:p>
        </w:tc>
      </w:tr>
      <w:tr w:rsidR="00E35E22" w:rsidRPr="00BE657F" w14:paraId="166FAD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8755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F46DC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0D2505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052AE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F0D25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3AB16B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71D90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A015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175AF53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77DF9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6E217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16,8784</w:t>
            </w:r>
          </w:p>
        </w:tc>
      </w:tr>
      <w:tr w:rsidR="00E35E22" w:rsidRPr="00BE657F" w14:paraId="17F974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67C3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EC5EE0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0A48B1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21C494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D8A91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01D9387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EEFA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FE5C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0A3A8F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3B0F3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67000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501CD4C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58E7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388</w:t>
            </w:r>
          </w:p>
        </w:tc>
        <w:tc>
          <w:tcPr>
            <w:tcW w:w="1276" w:type="dxa"/>
            <w:gridSpan w:val="2"/>
            <w:tcBorders>
              <w:top w:val="single" w:sz="4" w:space="0" w:color="auto"/>
              <w:bottom w:val="single" w:sz="4" w:space="0" w:color="auto"/>
            </w:tcBorders>
            <w:vAlign w:val="center"/>
          </w:tcPr>
          <w:p w14:paraId="3EB52B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761518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7B81DA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FA913C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244,0000</w:t>
            </w:r>
          </w:p>
          <w:p w14:paraId="5468B60C" w14:textId="77777777" w:rsidR="00E35E22" w:rsidRPr="00BE657F" w:rsidRDefault="00E35E22" w:rsidP="0013755F">
            <w:pPr>
              <w:autoSpaceDE w:val="0"/>
              <w:autoSpaceDN w:val="0"/>
              <w:jc w:val="center"/>
              <w:rPr>
                <w:noProof w:val="0"/>
                <w:lang w:val="en-US" w:eastAsia="ru-RU"/>
              </w:rPr>
            </w:pPr>
          </w:p>
        </w:tc>
      </w:tr>
      <w:tr w:rsidR="00E35E22" w:rsidRPr="00BE657F" w14:paraId="380D23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1AED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1AA9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2EF25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B80AD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91A2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7,3200</w:t>
            </w:r>
          </w:p>
        </w:tc>
      </w:tr>
      <w:tr w:rsidR="00E35E22" w:rsidRPr="00BE657F" w14:paraId="02AA4B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21F9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6717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B026F1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676D1C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FF2DA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36,6000</w:t>
            </w:r>
          </w:p>
        </w:tc>
      </w:tr>
      <w:tr w:rsidR="00E35E22" w:rsidRPr="00BE657F" w14:paraId="6269B0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322B3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1B08B9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CE7E99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7F8EF2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3FB15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12,2000</w:t>
            </w:r>
          </w:p>
        </w:tc>
      </w:tr>
      <w:tr w:rsidR="00E35E22" w:rsidRPr="00BE657F" w14:paraId="79062085"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9F50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389</w:t>
            </w:r>
          </w:p>
        </w:tc>
        <w:tc>
          <w:tcPr>
            <w:tcW w:w="1276" w:type="dxa"/>
            <w:gridSpan w:val="2"/>
            <w:tcBorders>
              <w:top w:val="single" w:sz="4" w:space="0" w:color="auto"/>
              <w:bottom w:val="single" w:sz="4" w:space="0" w:color="auto"/>
            </w:tcBorders>
            <w:vAlign w:val="center"/>
          </w:tcPr>
          <w:p w14:paraId="79E2F6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130880C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lastRenderedPageBreak/>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vopsea</w:t>
            </w:r>
            <w:proofErr w:type="spellEnd"/>
            <w:r w:rsidRPr="00BE657F">
              <w:rPr>
                <w:noProof w:val="0"/>
                <w:lang w:val="en-US" w:eastAsia="ru-RU"/>
              </w:rPr>
              <w:t xml:space="preserve"> </w:t>
            </w:r>
            <w:proofErr w:type="spellStart"/>
            <w:r w:rsidRPr="00BE657F">
              <w:rPr>
                <w:noProof w:val="0"/>
                <w:lang w:val="en-US" w:eastAsia="ru-RU"/>
              </w:rPr>
              <w:t>structurata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8419F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18919ED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244,0000</w:t>
            </w:r>
          </w:p>
          <w:p w14:paraId="25884D31" w14:textId="77777777" w:rsidR="00E35E22" w:rsidRPr="00BE657F" w:rsidRDefault="00E35E22" w:rsidP="0013755F">
            <w:pPr>
              <w:autoSpaceDE w:val="0"/>
              <w:autoSpaceDN w:val="0"/>
              <w:jc w:val="center"/>
              <w:rPr>
                <w:noProof w:val="0"/>
                <w:lang w:val="en-US" w:eastAsia="ru-RU"/>
              </w:rPr>
            </w:pPr>
          </w:p>
        </w:tc>
      </w:tr>
      <w:tr w:rsidR="00E35E22" w:rsidRPr="00BE657F" w14:paraId="794244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1A98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61447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C8CC5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5F7CD1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7F50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134,2000</w:t>
            </w:r>
          </w:p>
        </w:tc>
      </w:tr>
      <w:tr w:rsidR="00E35E22" w:rsidRPr="00BE657F" w14:paraId="5B287B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5D32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67C9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0BCFF9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DA660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2DAB3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97,6000</w:t>
            </w:r>
          </w:p>
        </w:tc>
      </w:tr>
      <w:tr w:rsidR="00E35E22" w:rsidRPr="00BE657F" w14:paraId="3A3B06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2145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761E4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7C74140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C3258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28819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14,6400</w:t>
            </w:r>
          </w:p>
        </w:tc>
      </w:tr>
      <w:tr w:rsidR="00E35E22" w:rsidRPr="00BE657F" w14:paraId="52A130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7262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29B25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2AABB75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18A4F7C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C2FE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122,0000</w:t>
            </w:r>
          </w:p>
        </w:tc>
      </w:tr>
      <w:tr w:rsidR="00E35E22" w:rsidRPr="00BE657F" w14:paraId="383793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C1EE0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D5B8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00A0E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CE38D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0C2B2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12,2000</w:t>
            </w:r>
          </w:p>
        </w:tc>
      </w:tr>
      <w:tr w:rsidR="00E35E22" w:rsidRPr="00BE657F" w14:paraId="54EF76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12DF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02EB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D0523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692312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17DDF6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0,4880</w:t>
            </w:r>
          </w:p>
        </w:tc>
      </w:tr>
      <w:tr w:rsidR="00E35E22" w:rsidRPr="00BE657F" w14:paraId="280F9D0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A442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390</w:t>
            </w:r>
          </w:p>
        </w:tc>
        <w:tc>
          <w:tcPr>
            <w:tcW w:w="1276" w:type="dxa"/>
            <w:gridSpan w:val="2"/>
            <w:tcBorders>
              <w:top w:val="single" w:sz="4" w:space="0" w:color="auto"/>
              <w:bottom w:val="single" w:sz="4" w:space="0" w:color="auto"/>
            </w:tcBorders>
            <w:vAlign w:val="center"/>
          </w:tcPr>
          <w:p w14:paraId="159781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CN54A</w:t>
            </w:r>
          </w:p>
        </w:tc>
        <w:tc>
          <w:tcPr>
            <w:tcW w:w="4394" w:type="dxa"/>
            <w:gridSpan w:val="3"/>
            <w:tcBorders>
              <w:top w:val="single" w:sz="4" w:space="0" w:color="auto"/>
              <w:bottom w:val="single" w:sz="4" w:space="0" w:color="auto"/>
            </w:tcBorders>
            <w:vAlign w:val="center"/>
          </w:tcPr>
          <w:p w14:paraId="706292D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grundului</w:t>
            </w:r>
            <w:proofErr w:type="spellEnd"/>
            <w:r w:rsidRPr="00BE657F">
              <w:rPr>
                <w:noProof w:val="0"/>
                <w:lang w:val="en-US" w:eastAsia="ru-RU"/>
              </w:rPr>
              <w:t xml:space="preserve"> cu </w:t>
            </w:r>
            <w:proofErr w:type="spellStart"/>
            <w:r w:rsidRPr="00BE657F">
              <w:rPr>
                <w:noProof w:val="0"/>
                <w:lang w:val="en-US" w:eastAsia="ru-RU"/>
              </w:rPr>
              <w:t>cuart</w:t>
            </w:r>
            <w:proofErr w:type="spellEnd"/>
            <w:r w:rsidRPr="00BE657F">
              <w:rPr>
                <w:noProof w:val="0"/>
                <w:lang w:val="en-US" w:eastAsia="ru-RU"/>
              </w:rPr>
              <w:t xml:space="preserve"> "</w:t>
            </w:r>
            <w:proofErr w:type="spellStart"/>
            <w:r w:rsidRPr="00BE657F">
              <w:rPr>
                <w:noProof w:val="0"/>
                <w:lang w:val="en-US" w:eastAsia="ru-RU"/>
              </w:rPr>
              <w:t>Betokontakt</w:t>
            </w:r>
            <w:proofErr w:type="spellEnd"/>
            <w:r w:rsidRPr="00BE657F">
              <w:rPr>
                <w:noProof w:val="0"/>
                <w:lang w:val="en-US" w:eastAsia="ru-RU"/>
              </w:rPr>
              <w:t xml:space="preserve">" </w:t>
            </w:r>
            <w:proofErr w:type="spellStart"/>
            <w:r w:rsidRPr="00BE657F">
              <w:rPr>
                <w:noProof w:val="0"/>
                <w:lang w:val="en-US" w:eastAsia="ru-RU"/>
              </w:rPr>
              <w:t>intr</w:t>
            </w:r>
            <w:proofErr w:type="spellEnd"/>
            <w:r w:rsidRPr="00BE657F">
              <w:rPr>
                <w:noProof w:val="0"/>
                <w:lang w:val="en-US" w:eastAsia="ru-RU"/>
              </w:rPr>
              <w:t xml:space="preserve">-un </w:t>
            </w:r>
            <w:proofErr w:type="spellStart"/>
            <w:r w:rsidRPr="00BE657F">
              <w:rPr>
                <w:noProof w:val="0"/>
                <w:lang w:val="en-US" w:eastAsia="ru-RU"/>
              </w:rPr>
              <w:t>strat</w:t>
            </w:r>
            <w:proofErr w:type="spellEnd"/>
          </w:p>
        </w:tc>
        <w:tc>
          <w:tcPr>
            <w:tcW w:w="1418" w:type="dxa"/>
            <w:tcBorders>
              <w:top w:val="single" w:sz="4" w:space="0" w:color="auto"/>
              <w:bottom w:val="single" w:sz="4" w:space="0" w:color="auto"/>
            </w:tcBorders>
            <w:vAlign w:val="center"/>
          </w:tcPr>
          <w:p w14:paraId="10A71A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5C2D02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92,0000</w:t>
            </w:r>
          </w:p>
          <w:p w14:paraId="4DB807CA" w14:textId="77777777" w:rsidR="00E35E22" w:rsidRPr="00BE657F" w:rsidRDefault="00E35E22" w:rsidP="0013755F">
            <w:pPr>
              <w:autoSpaceDE w:val="0"/>
              <w:autoSpaceDN w:val="0"/>
              <w:jc w:val="center"/>
              <w:rPr>
                <w:noProof w:val="0"/>
                <w:lang w:val="en-US" w:eastAsia="ru-RU"/>
              </w:rPr>
            </w:pPr>
          </w:p>
        </w:tc>
      </w:tr>
      <w:tr w:rsidR="00E35E22" w:rsidRPr="00BE657F" w14:paraId="104E2C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8352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7EB7B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7141020013301</w:t>
            </w:r>
          </w:p>
        </w:tc>
        <w:tc>
          <w:tcPr>
            <w:tcW w:w="4394" w:type="dxa"/>
            <w:gridSpan w:val="3"/>
            <w:tcBorders>
              <w:top w:val="nil"/>
              <w:bottom w:val="single" w:sz="2" w:space="0" w:color="auto"/>
            </w:tcBorders>
            <w:vAlign w:val="center"/>
          </w:tcPr>
          <w:p w14:paraId="0FFBF3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r w:rsidRPr="00BE657F">
              <w:rPr>
                <w:noProof w:val="0"/>
                <w:sz w:val="22"/>
                <w:szCs w:val="22"/>
                <w:lang w:val="en-US" w:eastAsia="ru-RU"/>
              </w:rPr>
              <w:t xml:space="preserve"> cat. 3</w:t>
            </w:r>
          </w:p>
        </w:tc>
        <w:tc>
          <w:tcPr>
            <w:tcW w:w="1418" w:type="dxa"/>
            <w:tcBorders>
              <w:top w:val="nil"/>
              <w:bottom w:val="single" w:sz="2" w:space="0" w:color="auto"/>
            </w:tcBorders>
            <w:vAlign w:val="center"/>
          </w:tcPr>
          <w:p w14:paraId="4FAA05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894D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12,8800</w:t>
            </w:r>
          </w:p>
        </w:tc>
      </w:tr>
      <w:tr w:rsidR="00E35E22" w:rsidRPr="00BE657F" w14:paraId="047C434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1AAFF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DE30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243022610101011</w:t>
            </w:r>
          </w:p>
        </w:tc>
        <w:tc>
          <w:tcPr>
            <w:tcW w:w="4394" w:type="dxa"/>
            <w:gridSpan w:val="3"/>
            <w:tcBorders>
              <w:top w:val="nil"/>
              <w:bottom w:val="single" w:sz="2" w:space="0" w:color="auto"/>
            </w:tcBorders>
            <w:vAlign w:val="center"/>
          </w:tcPr>
          <w:p w14:paraId="0B0176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cuart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Betokontakt</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23EB3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A6AF6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23,0000</w:t>
            </w:r>
          </w:p>
        </w:tc>
      </w:tr>
      <w:tr w:rsidR="00E35E22" w:rsidRPr="00BE657F" w14:paraId="0FD8BF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2D13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4DCA0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4D4D560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2AEAF7D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332685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4,6000</w:t>
            </w:r>
          </w:p>
        </w:tc>
      </w:tr>
      <w:tr w:rsidR="00E35E22" w:rsidRPr="00BE657F" w14:paraId="1CB24E3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2E9D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391</w:t>
            </w:r>
          </w:p>
        </w:tc>
        <w:tc>
          <w:tcPr>
            <w:tcW w:w="1276" w:type="dxa"/>
            <w:gridSpan w:val="2"/>
            <w:tcBorders>
              <w:top w:val="single" w:sz="4" w:space="0" w:color="auto"/>
              <w:bottom w:val="single" w:sz="4" w:space="0" w:color="auto"/>
            </w:tcBorders>
            <w:vAlign w:val="center"/>
          </w:tcPr>
          <w:p w14:paraId="5C658C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CG01A</w:t>
            </w:r>
          </w:p>
        </w:tc>
        <w:tc>
          <w:tcPr>
            <w:tcW w:w="4394" w:type="dxa"/>
            <w:gridSpan w:val="3"/>
            <w:tcBorders>
              <w:top w:val="single" w:sz="4" w:space="0" w:color="auto"/>
              <w:bottom w:val="single" w:sz="4" w:space="0" w:color="auto"/>
            </w:tcBorders>
            <w:vAlign w:val="center"/>
          </w:tcPr>
          <w:p w14:paraId="3EB925B5"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Strat </w:t>
            </w:r>
            <w:proofErr w:type="spellStart"/>
            <w:r w:rsidRPr="00BE657F">
              <w:rPr>
                <w:noProof w:val="0"/>
                <w:lang w:val="en-US" w:eastAsia="ru-RU"/>
              </w:rPr>
              <w:t>suport</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pardoseli</w:t>
            </w:r>
            <w:proofErr w:type="spellEnd"/>
            <w:r w:rsidRPr="00BE657F">
              <w:rPr>
                <w:noProof w:val="0"/>
                <w:lang w:val="en-US" w:eastAsia="ru-RU"/>
              </w:rPr>
              <w:t xml:space="preserve"> </w:t>
            </w:r>
            <w:proofErr w:type="spellStart"/>
            <w:r w:rsidRPr="00BE657F">
              <w:rPr>
                <w:noProof w:val="0"/>
                <w:lang w:val="en-US" w:eastAsia="ru-RU"/>
              </w:rPr>
              <w:t>executat</w:t>
            </w:r>
            <w:proofErr w:type="spellEnd"/>
            <w:r w:rsidRPr="00BE657F">
              <w:rPr>
                <w:noProof w:val="0"/>
                <w:lang w:val="en-US" w:eastAsia="ru-RU"/>
              </w:rPr>
              <w:t xml:space="preserve"> din mortar din </w:t>
            </w:r>
            <w:proofErr w:type="spellStart"/>
            <w:r w:rsidRPr="00BE657F">
              <w:rPr>
                <w:noProof w:val="0"/>
                <w:lang w:val="en-US" w:eastAsia="ru-RU"/>
              </w:rPr>
              <w:t>ciment</w:t>
            </w:r>
            <w:proofErr w:type="spellEnd"/>
            <w:r w:rsidRPr="00BE657F">
              <w:rPr>
                <w:noProof w:val="0"/>
                <w:lang w:val="en-US" w:eastAsia="ru-RU"/>
              </w:rPr>
              <w:t xml:space="preserve"> M 100-T de 3 cm </w:t>
            </w:r>
            <w:proofErr w:type="spellStart"/>
            <w:r w:rsidRPr="00BE657F">
              <w:rPr>
                <w:noProof w:val="0"/>
                <w:lang w:val="en-US" w:eastAsia="ru-RU"/>
              </w:rPr>
              <w:t>grosime</w:t>
            </w:r>
            <w:proofErr w:type="spellEnd"/>
            <w:r w:rsidRPr="00BE657F">
              <w:rPr>
                <w:noProof w:val="0"/>
                <w:lang w:val="en-US" w:eastAsia="ru-RU"/>
              </w:rPr>
              <w:t xml:space="preserve"> cu fata </w:t>
            </w:r>
            <w:proofErr w:type="spellStart"/>
            <w:r w:rsidRPr="00BE657F">
              <w:rPr>
                <w:noProof w:val="0"/>
                <w:lang w:val="en-US" w:eastAsia="ru-RU"/>
              </w:rPr>
              <w:t>driscuita</w:t>
            </w:r>
            <w:proofErr w:type="spellEnd"/>
            <w:r w:rsidRPr="00BE657F">
              <w:rPr>
                <w:noProof w:val="0"/>
                <w:lang w:val="en-US" w:eastAsia="ru-RU"/>
              </w:rPr>
              <w:t xml:space="preserve"> fin</w:t>
            </w:r>
          </w:p>
        </w:tc>
        <w:tc>
          <w:tcPr>
            <w:tcW w:w="1418" w:type="dxa"/>
            <w:tcBorders>
              <w:top w:val="single" w:sz="4" w:space="0" w:color="auto"/>
              <w:bottom w:val="single" w:sz="4" w:space="0" w:color="auto"/>
            </w:tcBorders>
            <w:vAlign w:val="center"/>
          </w:tcPr>
          <w:p w14:paraId="5FE869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22B9C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92,0000</w:t>
            </w:r>
          </w:p>
          <w:p w14:paraId="0E1D7F88" w14:textId="77777777" w:rsidR="00E35E22" w:rsidRPr="00BE657F" w:rsidRDefault="00E35E22" w:rsidP="0013755F">
            <w:pPr>
              <w:autoSpaceDE w:val="0"/>
              <w:autoSpaceDN w:val="0"/>
              <w:jc w:val="center"/>
              <w:rPr>
                <w:noProof w:val="0"/>
                <w:lang w:val="en-US" w:eastAsia="ru-RU"/>
              </w:rPr>
            </w:pPr>
          </w:p>
        </w:tc>
      </w:tr>
      <w:tr w:rsidR="00E35E22" w:rsidRPr="00BE657F" w14:paraId="30801B8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6F44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998AB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1F6C3F8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16CD70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24FF5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55,2000</w:t>
            </w:r>
          </w:p>
        </w:tc>
      </w:tr>
      <w:tr w:rsidR="00E35E22" w:rsidRPr="00BE657F" w14:paraId="1064EA2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ADA3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625C3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D7893D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5CD05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509B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9,2000</w:t>
            </w:r>
          </w:p>
        </w:tc>
      </w:tr>
      <w:tr w:rsidR="00E35E22" w:rsidRPr="00BE657F" w14:paraId="1E95EFF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7853F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3A8E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2664102102010</w:t>
            </w:r>
          </w:p>
        </w:tc>
        <w:tc>
          <w:tcPr>
            <w:tcW w:w="4394" w:type="dxa"/>
            <w:gridSpan w:val="3"/>
            <w:tcBorders>
              <w:top w:val="nil"/>
              <w:bottom w:val="single" w:sz="2" w:space="0" w:color="auto"/>
            </w:tcBorders>
            <w:vAlign w:val="center"/>
          </w:tcPr>
          <w:p w14:paraId="7271790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Mortar </w:t>
            </w:r>
            <w:proofErr w:type="spellStart"/>
            <w:r w:rsidRPr="00BE657F">
              <w:rPr>
                <w:noProof w:val="0"/>
                <w:sz w:val="22"/>
                <w:szCs w:val="22"/>
                <w:lang w:val="en-US" w:eastAsia="ru-RU"/>
              </w:rPr>
              <w:t>ciment</w:t>
            </w:r>
            <w:proofErr w:type="spellEnd"/>
            <w:r w:rsidRPr="00BE657F">
              <w:rPr>
                <w:noProof w:val="0"/>
                <w:sz w:val="22"/>
                <w:szCs w:val="22"/>
                <w:lang w:val="en-US" w:eastAsia="ru-RU"/>
              </w:rPr>
              <w:t xml:space="preserve"> 100-T(</w:t>
            </w:r>
            <w:proofErr w:type="spellStart"/>
            <w:proofErr w:type="gramStart"/>
            <w:r w:rsidRPr="00BE657F">
              <w:rPr>
                <w:noProof w:val="0"/>
                <w:sz w:val="22"/>
                <w:szCs w:val="22"/>
                <w:lang w:val="en-US" w:eastAsia="ru-RU"/>
              </w:rPr>
              <w:t>pt.informatie</w:t>
            </w:r>
            <w:proofErr w:type="spellEnd"/>
            <w:proofErr w:type="gramEnd"/>
            <w:r w:rsidRPr="00BE657F">
              <w:rPr>
                <w:noProof w:val="0"/>
                <w:sz w:val="22"/>
                <w:szCs w:val="22"/>
                <w:lang w:val="en-US" w:eastAsia="ru-RU"/>
              </w:rPr>
              <w:t>)</w:t>
            </w:r>
          </w:p>
        </w:tc>
        <w:tc>
          <w:tcPr>
            <w:tcW w:w="1418" w:type="dxa"/>
            <w:tcBorders>
              <w:top w:val="nil"/>
              <w:bottom w:val="single" w:sz="2" w:space="0" w:color="auto"/>
            </w:tcBorders>
            <w:vAlign w:val="center"/>
          </w:tcPr>
          <w:p w14:paraId="063C30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E1F37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3,0360</w:t>
            </w:r>
          </w:p>
        </w:tc>
      </w:tr>
      <w:tr w:rsidR="00E35E22" w:rsidRPr="00BE657F" w14:paraId="1474E0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2430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56069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2651122100402</w:t>
            </w:r>
          </w:p>
        </w:tc>
        <w:tc>
          <w:tcPr>
            <w:tcW w:w="4394" w:type="dxa"/>
            <w:gridSpan w:val="3"/>
            <w:tcBorders>
              <w:top w:val="nil"/>
              <w:bottom w:val="single" w:sz="2" w:space="0" w:color="auto"/>
            </w:tcBorders>
            <w:vAlign w:val="center"/>
          </w:tcPr>
          <w:p w14:paraId="0B47FB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Ciment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metalurgic</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adaosuri</w:t>
            </w:r>
            <w:proofErr w:type="spellEnd"/>
            <w:r w:rsidRPr="00BE657F">
              <w:rPr>
                <w:noProof w:val="0"/>
                <w:sz w:val="22"/>
                <w:szCs w:val="22"/>
                <w:lang w:val="en-US" w:eastAsia="ru-RU"/>
              </w:rPr>
              <w:t xml:space="preserve"> M 30 </w:t>
            </w:r>
            <w:proofErr w:type="spellStart"/>
            <w:r w:rsidRPr="00BE657F">
              <w:rPr>
                <w:noProof w:val="0"/>
                <w:sz w:val="22"/>
                <w:szCs w:val="22"/>
                <w:lang w:val="en-US" w:eastAsia="ru-RU"/>
              </w:rPr>
              <w:t>saci</w:t>
            </w:r>
            <w:proofErr w:type="spellEnd"/>
            <w:r w:rsidRPr="00BE657F">
              <w:rPr>
                <w:noProof w:val="0"/>
                <w:sz w:val="22"/>
                <w:szCs w:val="22"/>
                <w:lang w:val="en-US" w:eastAsia="ru-RU"/>
              </w:rPr>
              <w:t xml:space="preserve"> S1500</w:t>
            </w:r>
          </w:p>
        </w:tc>
        <w:tc>
          <w:tcPr>
            <w:tcW w:w="1418" w:type="dxa"/>
            <w:tcBorders>
              <w:top w:val="nil"/>
              <w:bottom w:val="single" w:sz="2" w:space="0" w:color="auto"/>
            </w:tcBorders>
            <w:vAlign w:val="center"/>
          </w:tcPr>
          <w:p w14:paraId="6384F7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F1CF1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1 196,0000</w:t>
            </w:r>
          </w:p>
        </w:tc>
      </w:tr>
      <w:tr w:rsidR="00E35E22" w:rsidRPr="00BE657F" w14:paraId="281618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E1BDA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3619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7B8678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70DABD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2A391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3,8640</w:t>
            </w:r>
          </w:p>
        </w:tc>
      </w:tr>
      <w:tr w:rsidR="00E35E22" w:rsidRPr="00BE657F" w14:paraId="61EBCA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C888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39099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130DF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3AEA25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39C65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0,9200</w:t>
            </w:r>
          </w:p>
        </w:tc>
      </w:tr>
      <w:tr w:rsidR="00E35E22" w:rsidRPr="00BE657F" w14:paraId="7159C5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B840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999B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FE7119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E99BD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B095D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2,7600</w:t>
            </w:r>
          </w:p>
        </w:tc>
      </w:tr>
      <w:tr w:rsidR="00E35E22" w:rsidRPr="00BE657F" w14:paraId="2C6D76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E95C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28371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67A1C0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436D55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47BCC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1,1040</w:t>
            </w:r>
          </w:p>
        </w:tc>
      </w:tr>
      <w:tr w:rsidR="00E35E22" w:rsidRPr="00BE657F" w14:paraId="41505DC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62EB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392</w:t>
            </w:r>
          </w:p>
        </w:tc>
        <w:tc>
          <w:tcPr>
            <w:tcW w:w="1276" w:type="dxa"/>
            <w:gridSpan w:val="2"/>
            <w:tcBorders>
              <w:top w:val="single" w:sz="4" w:space="0" w:color="auto"/>
              <w:bottom w:val="single" w:sz="4" w:space="0" w:color="auto"/>
            </w:tcBorders>
            <w:vAlign w:val="center"/>
          </w:tcPr>
          <w:p w14:paraId="33EEE1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CG50B</w:t>
            </w:r>
          </w:p>
        </w:tc>
        <w:tc>
          <w:tcPr>
            <w:tcW w:w="4394" w:type="dxa"/>
            <w:gridSpan w:val="3"/>
            <w:tcBorders>
              <w:top w:val="single" w:sz="4" w:space="0" w:color="auto"/>
              <w:bottom w:val="single" w:sz="4" w:space="0" w:color="auto"/>
            </w:tcBorders>
            <w:vAlign w:val="center"/>
          </w:tcPr>
          <w:p w14:paraId="6E57A09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granit</w:t>
            </w:r>
            <w:proofErr w:type="spellEnd"/>
            <w:r w:rsidRPr="00BE657F">
              <w:rPr>
                <w:noProof w:val="0"/>
                <w:lang w:val="en-US" w:eastAsia="ru-RU"/>
              </w:rPr>
              <w:t xml:space="preserve"> ceramic fixate pe </w:t>
            </w:r>
            <w:proofErr w:type="spellStart"/>
            <w:r w:rsidRPr="00BE657F">
              <w:rPr>
                <w:noProof w:val="0"/>
                <w:lang w:val="en-US" w:eastAsia="ru-RU"/>
              </w:rPr>
              <w:t>adeziv</w:t>
            </w:r>
            <w:proofErr w:type="spellEnd"/>
            <w:r w:rsidRPr="00BE657F">
              <w:rPr>
                <w:noProof w:val="0"/>
                <w:lang w:val="en-US" w:eastAsia="ru-RU"/>
              </w:rPr>
              <w:t xml:space="preserve">: </w:t>
            </w:r>
            <w:proofErr w:type="spellStart"/>
            <w:r w:rsidRPr="00BE657F">
              <w:rPr>
                <w:noProof w:val="0"/>
                <w:lang w:val="en-US" w:eastAsia="ru-RU"/>
              </w:rPr>
              <w:t>dimensiunile</w:t>
            </w:r>
            <w:proofErr w:type="spellEnd"/>
            <w:r w:rsidRPr="00BE657F">
              <w:rPr>
                <w:noProof w:val="0"/>
                <w:lang w:val="en-US" w:eastAsia="ru-RU"/>
              </w:rPr>
              <w:t xml:space="preserve"> </w:t>
            </w:r>
            <w:proofErr w:type="spellStart"/>
            <w:r w:rsidRPr="00BE657F">
              <w:rPr>
                <w:noProof w:val="0"/>
                <w:lang w:val="en-US" w:eastAsia="ru-RU"/>
              </w:rPr>
              <w:t>placilor</w:t>
            </w:r>
            <w:proofErr w:type="spellEnd"/>
            <w:r w:rsidRPr="00BE657F">
              <w:rPr>
                <w:noProof w:val="0"/>
                <w:lang w:val="en-US" w:eastAsia="ru-RU"/>
              </w:rPr>
              <w:t xml:space="preserve"> 60x60 cm (*tip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coordonat</w:t>
            </w:r>
            <w:proofErr w:type="spellEnd"/>
            <w:r w:rsidRPr="00BE657F">
              <w:rPr>
                <w:noProof w:val="0"/>
                <w:lang w:val="en-US" w:eastAsia="ru-RU"/>
              </w:rPr>
              <w:t xml:space="preserve"> cu </w:t>
            </w:r>
            <w:proofErr w:type="spellStart"/>
            <w:r w:rsidRPr="00BE657F">
              <w:rPr>
                <w:noProof w:val="0"/>
                <w:lang w:val="en-US" w:eastAsia="ru-RU"/>
              </w:rPr>
              <w:t>beneficiarul</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32B9E9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21304F4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92,0000</w:t>
            </w:r>
          </w:p>
          <w:p w14:paraId="555F3A67" w14:textId="77777777" w:rsidR="00E35E22" w:rsidRPr="00BE657F" w:rsidRDefault="00E35E22" w:rsidP="0013755F">
            <w:pPr>
              <w:autoSpaceDE w:val="0"/>
              <w:autoSpaceDN w:val="0"/>
              <w:jc w:val="center"/>
              <w:rPr>
                <w:noProof w:val="0"/>
                <w:lang w:val="en-US" w:eastAsia="ru-RU"/>
              </w:rPr>
            </w:pPr>
          </w:p>
        </w:tc>
      </w:tr>
      <w:tr w:rsidR="00E35E22" w:rsidRPr="00BE657F" w14:paraId="0D69EA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2B80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E3FD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23933AC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6242F84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E3B8B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175,6280</w:t>
            </w:r>
          </w:p>
        </w:tc>
      </w:tr>
      <w:tr w:rsidR="00E35E22" w:rsidRPr="00BE657F" w14:paraId="1BDB9A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5E9F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1E0C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2670112202052</w:t>
            </w:r>
          </w:p>
        </w:tc>
        <w:tc>
          <w:tcPr>
            <w:tcW w:w="4394" w:type="dxa"/>
            <w:gridSpan w:val="3"/>
            <w:tcBorders>
              <w:top w:val="nil"/>
              <w:bottom w:val="single" w:sz="2" w:space="0" w:color="auto"/>
            </w:tcBorders>
            <w:vAlign w:val="center"/>
          </w:tcPr>
          <w:p w14:paraId="2BDDC1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granit</w:t>
            </w:r>
            <w:proofErr w:type="spellEnd"/>
            <w:r w:rsidRPr="00BE657F">
              <w:rPr>
                <w:noProof w:val="0"/>
                <w:sz w:val="22"/>
                <w:szCs w:val="22"/>
                <w:lang w:val="en-US" w:eastAsia="ru-RU"/>
              </w:rPr>
              <w:t xml:space="preserve"> ceramic</w:t>
            </w:r>
          </w:p>
        </w:tc>
        <w:tc>
          <w:tcPr>
            <w:tcW w:w="1418" w:type="dxa"/>
            <w:tcBorders>
              <w:top w:val="nil"/>
              <w:bottom w:val="single" w:sz="2" w:space="0" w:color="auto"/>
            </w:tcBorders>
            <w:vAlign w:val="center"/>
          </w:tcPr>
          <w:p w14:paraId="7563B1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C9A70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93,3800</w:t>
            </w:r>
          </w:p>
        </w:tc>
      </w:tr>
      <w:tr w:rsidR="00E35E22" w:rsidRPr="00BE657F" w14:paraId="18468B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D32C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5359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2462106110554</w:t>
            </w:r>
          </w:p>
        </w:tc>
        <w:tc>
          <w:tcPr>
            <w:tcW w:w="4394" w:type="dxa"/>
            <w:gridSpan w:val="3"/>
            <w:tcBorders>
              <w:top w:val="nil"/>
              <w:bottom w:val="single" w:sz="2" w:space="0" w:color="auto"/>
            </w:tcBorders>
            <w:vAlign w:val="center"/>
          </w:tcPr>
          <w:p w14:paraId="3A9F327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Adeziv</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rasini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acrilice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latex</w:t>
            </w:r>
          </w:p>
        </w:tc>
        <w:tc>
          <w:tcPr>
            <w:tcW w:w="1418" w:type="dxa"/>
            <w:tcBorders>
              <w:top w:val="nil"/>
              <w:bottom w:val="single" w:sz="2" w:space="0" w:color="auto"/>
            </w:tcBorders>
            <w:vAlign w:val="center"/>
          </w:tcPr>
          <w:p w14:paraId="085FDA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50D6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395,6000</w:t>
            </w:r>
          </w:p>
        </w:tc>
      </w:tr>
      <w:tr w:rsidR="00E35E22" w:rsidRPr="00BE657F" w14:paraId="1DFD6CB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6ECD0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BB97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24302261000001</w:t>
            </w:r>
          </w:p>
        </w:tc>
        <w:tc>
          <w:tcPr>
            <w:tcW w:w="4394" w:type="dxa"/>
            <w:gridSpan w:val="3"/>
            <w:tcBorders>
              <w:top w:val="nil"/>
              <w:bottom w:val="single" w:sz="2" w:space="0" w:color="auto"/>
            </w:tcBorders>
            <w:vAlign w:val="center"/>
          </w:tcPr>
          <w:p w14:paraId="45BA5CC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Fuga</w:t>
            </w:r>
            <w:proofErr w:type="spellEnd"/>
          </w:p>
        </w:tc>
        <w:tc>
          <w:tcPr>
            <w:tcW w:w="1418" w:type="dxa"/>
            <w:tcBorders>
              <w:top w:val="nil"/>
              <w:bottom w:val="single" w:sz="2" w:space="0" w:color="auto"/>
            </w:tcBorders>
            <w:vAlign w:val="center"/>
          </w:tcPr>
          <w:p w14:paraId="1986DE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6030C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18,4000</w:t>
            </w:r>
          </w:p>
        </w:tc>
      </w:tr>
      <w:tr w:rsidR="00E35E22" w:rsidRPr="00BE657F" w14:paraId="104A37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3FFBF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B25D5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2881116002700</w:t>
            </w:r>
          </w:p>
        </w:tc>
        <w:tc>
          <w:tcPr>
            <w:tcW w:w="4394" w:type="dxa"/>
            <w:gridSpan w:val="3"/>
            <w:tcBorders>
              <w:top w:val="nil"/>
              <w:bottom w:val="single" w:sz="2" w:space="0" w:color="auto"/>
            </w:tcBorders>
            <w:vAlign w:val="center"/>
          </w:tcPr>
          <w:p w14:paraId="30B3C34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Disc </w:t>
            </w:r>
            <w:proofErr w:type="spellStart"/>
            <w:r w:rsidRPr="00BE657F">
              <w:rPr>
                <w:noProof w:val="0"/>
                <w:sz w:val="22"/>
                <w:szCs w:val="22"/>
                <w:lang w:val="en-US" w:eastAsia="ru-RU"/>
              </w:rPr>
              <w:t>abraziv</w:t>
            </w:r>
            <w:proofErr w:type="spellEnd"/>
          </w:p>
        </w:tc>
        <w:tc>
          <w:tcPr>
            <w:tcW w:w="1418" w:type="dxa"/>
            <w:tcBorders>
              <w:top w:val="nil"/>
              <w:bottom w:val="single" w:sz="2" w:space="0" w:color="auto"/>
            </w:tcBorders>
            <w:vAlign w:val="center"/>
          </w:tcPr>
          <w:p w14:paraId="7B581BA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E2945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1,8400</w:t>
            </w:r>
          </w:p>
        </w:tc>
      </w:tr>
      <w:tr w:rsidR="00E35E22" w:rsidRPr="00BE657F" w14:paraId="3C1198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4C4D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37BC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714D78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441F85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8478D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0,3680</w:t>
            </w:r>
          </w:p>
        </w:tc>
      </w:tr>
      <w:tr w:rsidR="00E35E22" w:rsidRPr="00BE657F" w14:paraId="285B5C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1660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77FB0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2952270003205</w:t>
            </w:r>
          </w:p>
        </w:tc>
        <w:tc>
          <w:tcPr>
            <w:tcW w:w="4394" w:type="dxa"/>
            <w:gridSpan w:val="3"/>
            <w:tcBorders>
              <w:top w:val="nil"/>
              <w:bottom w:val="single" w:sz="2" w:space="0" w:color="auto"/>
            </w:tcBorders>
            <w:vAlign w:val="center"/>
          </w:tcPr>
          <w:p w14:paraId="18941E2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taiat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piatra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universala</w:t>
            </w:r>
            <w:proofErr w:type="spellEnd"/>
          </w:p>
        </w:tc>
        <w:tc>
          <w:tcPr>
            <w:tcW w:w="1418" w:type="dxa"/>
            <w:tcBorders>
              <w:top w:val="nil"/>
              <w:bottom w:val="single" w:sz="2" w:space="0" w:color="auto"/>
            </w:tcBorders>
            <w:vAlign w:val="center"/>
          </w:tcPr>
          <w:p w14:paraId="055695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5BD40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4,1952</w:t>
            </w:r>
          </w:p>
        </w:tc>
      </w:tr>
      <w:tr w:rsidR="00E35E22" w:rsidRPr="00BE657F" w14:paraId="6CE762E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E9E26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9FA5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5D8E5AF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3944CB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F431E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1,0672</w:t>
            </w:r>
          </w:p>
        </w:tc>
      </w:tr>
      <w:tr w:rsidR="00E35E22" w:rsidRPr="00BE657F" w14:paraId="245A1A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CB0B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93218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2952270007607</w:t>
            </w:r>
          </w:p>
        </w:tc>
        <w:tc>
          <w:tcPr>
            <w:tcW w:w="4394" w:type="dxa"/>
            <w:gridSpan w:val="3"/>
            <w:tcBorders>
              <w:top w:val="nil"/>
              <w:bottom w:val="single" w:sz="2" w:space="0" w:color="auto"/>
            </w:tcBorders>
            <w:vAlign w:val="center"/>
          </w:tcPr>
          <w:p w14:paraId="6A7A4F1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ajutaj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p>
        </w:tc>
        <w:tc>
          <w:tcPr>
            <w:tcW w:w="1418" w:type="dxa"/>
            <w:tcBorders>
              <w:top w:val="nil"/>
              <w:bottom w:val="single" w:sz="2" w:space="0" w:color="auto"/>
            </w:tcBorders>
            <w:vAlign w:val="center"/>
          </w:tcPr>
          <w:p w14:paraId="713953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F3661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0,4876</w:t>
            </w:r>
          </w:p>
        </w:tc>
      </w:tr>
      <w:tr w:rsidR="00E35E22" w:rsidRPr="00BE657F" w14:paraId="3325D82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C3EA6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393</w:t>
            </w:r>
          </w:p>
        </w:tc>
        <w:tc>
          <w:tcPr>
            <w:tcW w:w="1276" w:type="dxa"/>
            <w:gridSpan w:val="2"/>
            <w:tcBorders>
              <w:top w:val="single" w:sz="4" w:space="0" w:color="auto"/>
              <w:bottom w:val="single" w:sz="4" w:space="0" w:color="auto"/>
            </w:tcBorders>
            <w:vAlign w:val="center"/>
          </w:tcPr>
          <w:p w14:paraId="0A04D5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CI14A</w:t>
            </w:r>
          </w:p>
        </w:tc>
        <w:tc>
          <w:tcPr>
            <w:tcW w:w="4394" w:type="dxa"/>
            <w:gridSpan w:val="3"/>
            <w:tcBorders>
              <w:top w:val="single" w:sz="4" w:space="0" w:color="auto"/>
              <w:bottom w:val="single" w:sz="4" w:space="0" w:color="auto"/>
            </w:tcBorders>
            <w:vAlign w:val="center"/>
          </w:tcPr>
          <w:p w14:paraId="768245E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Elemente</w:t>
            </w:r>
            <w:proofErr w:type="spellEnd"/>
            <w:r w:rsidRPr="00BE657F">
              <w:rPr>
                <w:noProof w:val="0"/>
                <w:lang w:val="en-US" w:eastAsia="ru-RU"/>
              </w:rPr>
              <w:t xml:space="preserve"> </w:t>
            </w:r>
            <w:proofErr w:type="spellStart"/>
            <w:r w:rsidRPr="00BE657F">
              <w:rPr>
                <w:noProof w:val="0"/>
                <w:lang w:val="en-US" w:eastAsia="ru-RU"/>
              </w:rPr>
              <w:t>liniare</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din </w:t>
            </w:r>
            <w:proofErr w:type="spellStart"/>
            <w:r w:rsidRPr="00BE657F">
              <w:rPr>
                <w:noProof w:val="0"/>
                <w:lang w:val="en-US" w:eastAsia="ru-RU"/>
              </w:rPr>
              <w:t>gresie</w:t>
            </w:r>
            <w:proofErr w:type="spellEnd"/>
            <w:r w:rsidRPr="00BE657F">
              <w:rPr>
                <w:noProof w:val="0"/>
                <w:lang w:val="en-US" w:eastAsia="ru-RU"/>
              </w:rPr>
              <w:t xml:space="preserve"> </w:t>
            </w:r>
            <w:proofErr w:type="spellStart"/>
            <w:r w:rsidRPr="00BE657F">
              <w:rPr>
                <w:noProof w:val="0"/>
                <w:lang w:val="en-US" w:eastAsia="ru-RU"/>
              </w:rPr>
              <w:t>ceramica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cu </w:t>
            </w:r>
            <w:proofErr w:type="spellStart"/>
            <w:r w:rsidRPr="00BE657F">
              <w:rPr>
                <w:noProof w:val="0"/>
                <w:lang w:val="en-US" w:eastAsia="ru-RU"/>
              </w:rPr>
              <w:t>adeziv</w:t>
            </w:r>
            <w:proofErr w:type="spellEnd"/>
            <w:r w:rsidRPr="00BE657F">
              <w:rPr>
                <w:noProof w:val="0"/>
                <w:lang w:val="en-US" w:eastAsia="ru-RU"/>
              </w:rPr>
              <w:t xml:space="preserve"> (</w:t>
            </w:r>
            <w:proofErr w:type="spellStart"/>
            <w:r w:rsidRPr="00BE657F">
              <w:rPr>
                <w:noProof w:val="0"/>
                <w:lang w:val="en-US" w:eastAsia="ru-RU"/>
              </w:rPr>
              <w:t>plinte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EC0EF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ABE9A4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88,0000</w:t>
            </w:r>
          </w:p>
          <w:p w14:paraId="0D3130B2" w14:textId="77777777" w:rsidR="00E35E22" w:rsidRPr="00BE657F" w:rsidRDefault="00E35E22" w:rsidP="0013755F">
            <w:pPr>
              <w:autoSpaceDE w:val="0"/>
              <w:autoSpaceDN w:val="0"/>
              <w:jc w:val="center"/>
              <w:rPr>
                <w:noProof w:val="0"/>
                <w:lang w:val="en-US" w:eastAsia="ru-RU"/>
              </w:rPr>
            </w:pPr>
          </w:p>
        </w:tc>
      </w:tr>
      <w:tr w:rsidR="00E35E22" w:rsidRPr="00BE657F" w14:paraId="164B36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E258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79CF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7132010010900</w:t>
            </w:r>
          </w:p>
        </w:tc>
        <w:tc>
          <w:tcPr>
            <w:tcW w:w="4394" w:type="dxa"/>
            <w:gridSpan w:val="3"/>
            <w:tcBorders>
              <w:top w:val="nil"/>
              <w:bottom w:val="single" w:sz="2" w:space="0" w:color="auto"/>
            </w:tcBorders>
            <w:vAlign w:val="center"/>
          </w:tcPr>
          <w:p w14:paraId="7F17F1F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Faiantar</w:t>
            </w:r>
            <w:proofErr w:type="spellEnd"/>
          </w:p>
        </w:tc>
        <w:tc>
          <w:tcPr>
            <w:tcW w:w="1418" w:type="dxa"/>
            <w:tcBorders>
              <w:top w:val="nil"/>
              <w:bottom w:val="single" w:sz="2" w:space="0" w:color="auto"/>
            </w:tcBorders>
            <w:vAlign w:val="center"/>
          </w:tcPr>
          <w:p w14:paraId="54ABBC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70ED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35,2000</w:t>
            </w:r>
          </w:p>
        </w:tc>
      </w:tr>
      <w:tr w:rsidR="00E35E22" w:rsidRPr="00BE657F" w14:paraId="509020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655D3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B63F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79BE76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3090C6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D2D5E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2EACF8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448F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3106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2874116312500</w:t>
            </w:r>
          </w:p>
        </w:tc>
        <w:tc>
          <w:tcPr>
            <w:tcW w:w="4394" w:type="dxa"/>
            <w:gridSpan w:val="3"/>
            <w:tcBorders>
              <w:top w:val="nil"/>
              <w:bottom w:val="single" w:sz="2" w:space="0" w:color="auto"/>
            </w:tcBorders>
            <w:vAlign w:val="center"/>
          </w:tcPr>
          <w:p w14:paraId="14C86F0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Elemente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liniare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ceramica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portelanata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faianta</w:t>
            </w:r>
            <w:proofErr w:type="spellEnd"/>
          </w:p>
        </w:tc>
        <w:tc>
          <w:tcPr>
            <w:tcW w:w="1418" w:type="dxa"/>
            <w:tcBorders>
              <w:top w:val="nil"/>
              <w:bottom w:val="single" w:sz="2" w:space="0" w:color="auto"/>
            </w:tcBorders>
            <w:vAlign w:val="center"/>
          </w:tcPr>
          <w:p w14:paraId="685853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F94E8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94,2480</w:t>
            </w:r>
          </w:p>
        </w:tc>
      </w:tr>
      <w:tr w:rsidR="00E35E22" w:rsidRPr="00BE657F" w14:paraId="68D715C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BB82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7A8E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2462106110400</w:t>
            </w:r>
          </w:p>
        </w:tc>
        <w:tc>
          <w:tcPr>
            <w:tcW w:w="4394" w:type="dxa"/>
            <w:gridSpan w:val="3"/>
            <w:tcBorders>
              <w:top w:val="nil"/>
              <w:bottom w:val="single" w:sz="2" w:space="0" w:color="auto"/>
            </w:tcBorders>
            <w:vAlign w:val="center"/>
          </w:tcPr>
          <w:p w14:paraId="78CB4E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Adeziv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placaje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ceramica</w:t>
            </w:r>
            <w:proofErr w:type="spellEnd"/>
          </w:p>
        </w:tc>
        <w:tc>
          <w:tcPr>
            <w:tcW w:w="1418" w:type="dxa"/>
            <w:tcBorders>
              <w:top w:val="nil"/>
              <w:bottom w:val="single" w:sz="2" w:space="0" w:color="auto"/>
            </w:tcBorders>
            <w:vAlign w:val="center"/>
          </w:tcPr>
          <w:p w14:paraId="2A9739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67F9D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32,3400</w:t>
            </w:r>
          </w:p>
        </w:tc>
      </w:tr>
      <w:tr w:rsidR="00E35E22" w:rsidRPr="00BE657F" w14:paraId="59DB7F3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6B30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30D4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2010237318700</w:t>
            </w:r>
          </w:p>
        </w:tc>
        <w:tc>
          <w:tcPr>
            <w:tcW w:w="4394" w:type="dxa"/>
            <w:gridSpan w:val="3"/>
            <w:tcBorders>
              <w:top w:val="nil"/>
              <w:bottom w:val="single" w:sz="2" w:space="0" w:color="auto"/>
            </w:tcBorders>
            <w:vAlign w:val="center"/>
          </w:tcPr>
          <w:p w14:paraId="195234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Distantieri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1AE9FD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33596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554,4000</w:t>
            </w:r>
          </w:p>
        </w:tc>
      </w:tr>
      <w:tr w:rsidR="00E35E22" w:rsidRPr="00BE657F" w14:paraId="148EA4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AC8C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996E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2430226101466</w:t>
            </w:r>
          </w:p>
        </w:tc>
        <w:tc>
          <w:tcPr>
            <w:tcW w:w="4394" w:type="dxa"/>
            <w:gridSpan w:val="3"/>
            <w:tcBorders>
              <w:top w:val="nil"/>
              <w:bottom w:val="single" w:sz="2" w:space="0" w:color="auto"/>
            </w:tcBorders>
            <w:vAlign w:val="center"/>
          </w:tcPr>
          <w:p w14:paraId="6B3F0C7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mastic SR 1270 </w:t>
            </w:r>
            <w:proofErr w:type="spellStart"/>
            <w:r w:rsidRPr="00BE657F">
              <w:rPr>
                <w:noProof w:val="0"/>
                <w:sz w:val="22"/>
                <w:szCs w:val="22"/>
                <w:lang w:val="en-US" w:eastAsia="ru-RU"/>
              </w:rPr>
              <w:t>ntr</w:t>
            </w:r>
            <w:proofErr w:type="spellEnd"/>
            <w:r w:rsidRPr="00BE657F">
              <w:rPr>
                <w:noProof w:val="0"/>
                <w:sz w:val="22"/>
                <w:szCs w:val="22"/>
                <w:lang w:val="en-US" w:eastAsia="ru-RU"/>
              </w:rPr>
              <w:t xml:space="preserve"> 5005-78</w:t>
            </w:r>
          </w:p>
        </w:tc>
        <w:tc>
          <w:tcPr>
            <w:tcW w:w="1418" w:type="dxa"/>
            <w:tcBorders>
              <w:top w:val="nil"/>
              <w:bottom w:val="single" w:sz="2" w:space="0" w:color="auto"/>
            </w:tcBorders>
            <w:vAlign w:val="center"/>
          </w:tcPr>
          <w:p w14:paraId="6CCE3E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50A9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9,2400</w:t>
            </w:r>
          </w:p>
        </w:tc>
      </w:tr>
      <w:tr w:rsidR="00E35E22" w:rsidRPr="00BE657F" w14:paraId="5D7A83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4199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987B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2952270003830</w:t>
            </w:r>
          </w:p>
        </w:tc>
        <w:tc>
          <w:tcPr>
            <w:tcW w:w="4394" w:type="dxa"/>
            <w:gridSpan w:val="3"/>
            <w:tcBorders>
              <w:top w:val="nil"/>
              <w:bottom w:val="single" w:sz="2" w:space="0" w:color="auto"/>
            </w:tcBorders>
            <w:vAlign w:val="center"/>
          </w:tcPr>
          <w:p w14:paraId="3ED36F7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Dreptar</w:t>
            </w:r>
            <w:proofErr w:type="spellEnd"/>
            <w:r w:rsidRPr="00BE657F">
              <w:rPr>
                <w:noProof w:val="0"/>
                <w:sz w:val="22"/>
                <w:szCs w:val="22"/>
                <w:lang w:val="en-US" w:eastAsia="ru-RU"/>
              </w:rPr>
              <w:t xml:space="preserve"> de </w:t>
            </w:r>
            <w:proofErr w:type="spellStart"/>
            <w:proofErr w:type="gramStart"/>
            <w:r w:rsidRPr="00BE657F">
              <w:rPr>
                <w:noProof w:val="0"/>
                <w:sz w:val="22"/>
                <w:szCs w:val="22"/>
                <w:lang w:val="en-US" w:eastAsia="ru-RU"/>
              </w:rPr>
              <w:t>aluminiu</w:t>
            </w:r>
            <w:proofErr w:type="spellEnd"/>
            <w:r w:rsidRPr="00BE657F">
              <w:rPr>
                <w:noProof w:val="0"/>
                <w:sz w:val="22"/>
                <w:szCs w:val="22"/>
                <w:lang w:val="en-US" w:eastAsia="ru-RU"/>
              </w:rPr>
              <w:t xml:space="preserve">  =</w:t>
            </w:r>
            <w:proofErr w:type="gramEnd"/>
            <w:r w:rsidRPr="00BE657F">
              <w:rPr>
                <w:noProof w:val="0"/>
                <w:sz w:val="22"/>
                <w:szCs w:val="22"/>
                <w:lang w:val="en-US" w:eastAsia="ru-RU"/>
              </w:rPr>
              <w:t xml:space="preserve"> 2,00 m</w:t>
            </w:r>
          </w:p>
        </w:tc>
        <w:tc>
          <w:tcPr>
            <w:tcW w:w="1418" w:type="dxa"/>
            <w:tcBorders>
              <w:top w:val="nil"/>
              <w:bottom w:val="single" w:sz="2" w:space="0" w:color="auto"/>
            </w:tcBorders>
            <w:vAlign w:val="center"/>
          </w:tcPr>
          <w:p w14:paraId="506942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11C15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26,4000</w:t>
            </w:r>
          </w:p>
        </w:tc>
      </w:tr>
      <w:tr w:rsidR="00E35E22" w:rsidRPr="00BE657F" w14:paraId="7E1644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23B83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6015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2952270003204</w:t>
            </w:r>
          </w:p>
        </w:tc>
        <w:tc>
          <w:tcPr>
            <w:tcW w:w="4394" w:type="dxa"/>
            <w:gridSpan w:val="3"/>
            <w:tcBorders>
              <w:top w:val="nil"/>
              <w:bottom w:val="single" w:sz="2" w:space="0" w:color="auto"/>
            </w:tcBorders>
            <w:vAlign w:val="center"/>
          </w:tcPr>
          <w:p w14:paraId="422A01E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taiat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cu disc D=500 mm, de </w:t>
            </w:r>
            <w:r w:rsidRPr="00BE657F">
              <w:rPr>
                <w:noProof w:val="0"/>
                <w:sz w:val="22"/>
                <w:szCs w:val="22"/>
                <w:lang w:val="en-US" w:eastAsia="ru-RU"/>
              </w:rPr>
              <w:lastRenderedPageBreak/>
              <w:t>5,5 Kw</w:t>
            </w:r>
          </w:p>
        </w:tc>
        <w:tc>
          <w:tcPr>
            <w:tcW w:w="1418" w:type="dxa"/>
            <w:tcBorders>
              <w:top w:val="nil"/>
              <w:bottom w:val="single" w:sz="2" w:space="0" w:color="auto"/>
            </w:tcBorders>
            <w:vAlign w:val="center"/>
          </w:tcPr>
          <w:p w14:paraId="6096C0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25265C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4,4000</w:t>
            </w:r>
          </w:p>
        </w:tc>
      </w:tr>
      <w:tr w:rsidR="00E35E22" w:rsidRPr="00BE657F" w14:paraId="50FF166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60F6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E031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3CD616F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7C3CDE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63742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0,0880</w:t>
            </w:r>
          </w:p>
        </w:tc>
      </w:tr>
      <w:tr w:rsidR="00E35E22" w:rsidRPr="00BE657F" w14:paraId="5F7D3EE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0BF2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394</w:t>
            </w:r>
          </w:p>
        </w:tc>
        <w:tc>
          <w:tcPr>
            <w:tcW w:w="1276" w:type="dxa"/>
            <w:gridSpan w:val="2"/>
            <w:tcBorders>
              <w:top w:val="single" w:sz="4" w:space="0" w:color="auto"/>
              <w:bottom w:val="single" w:sz="4" w:space="0" w:color="auto"/>
            </w:tcBorders>
            <w:vAlign w:val="center"/>
          </w:tcPr>
          <w:p w14:paraId="166778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CK29F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1A9535A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Tavane</w:t>
            </w:r>
            <w:proofErr w:type="spellEnd"/>
            <w:r w:rsidRPr="00BE657F">
              <w:rPr>
                <w:noProof w:val="0"/>
                <w:lang w:val="en-US" w:eastAsia="ru-RU"/>
              </w:rPr>
              <w:t xml:space="preserve"> </w:t>
            </w:r>
            <w:proofErr w:type="spellStart"/>
            <w:r w:rsidRPr="00BE657F">
              <w:rPr>
                <w:noProof w:val="0"/>
                <w:lang w:val="en-US" w:eastAsia="ru-RU"/>
              </w:rPr>
              <w:t>suspendate</w:t>
            </w:r>
            <w:proofErr w:type="spellEnd"/>
            <w:r w:rsidRPr="00BE657F">
              <w:rPr>
                <w:noProof w:val="0"/>
                <w:lang w:val="en-US" w:eastAsia="ru-RU"/>
              </w:rPr>
              <w:t xml:space="preserve"> din </w:t>
            </w:r>
            <w:proofErr w:type="spellStart"/>
            <w:r w:rsidRPr="00BE657F">
              <w:rPr>
                <w:noProof w:val="0"/>
                <w:lang w:val="en-US" w:eastAsia="ru-RU"/>
              </w:rPr>
              <w:t>panouri</w:t>
            </w:r>
            <w:proofErr w:type="spellEnd"/>
            <w:r w:rsidRPr="00BE657F">
              <w:rPr>
                <w:noProof w:val="0"/>
                <w:lang w:val="en-US" w:eastAsia="ru-RU"/>
              </w:rPr>
              <w:t xml:space="preserve"> prefabricate "Armstrong",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sistemul-grila</w:t>
            </w:r>
            <w:proofErr w:type="spellEnd"/>
            <w:r w:rsidRPr="00BE657F">
              <w:rPr>
                <w:noProof w:val="0"/>
                <w:lang w:val="en-US" w:eastAsia="ru-RU"/>
              </w:rPr>
              <w:t xml:space="preserve"> (*</w:t>
            </w:r>
            <w:proofErr w:type="spellStart"/>
            <w:r w:rsidRPr="00BE657F">
              <w:rPr>
                <w:noProof w:val="0"/>
                <w:lang w:val="en-US" w:eastAsia="ru-RU"/>
              </w:rPr>
              <w:t>inlocuirea</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a </w:t>
            </w:r>
            <w:proofErr w:type="spellStart"/>
            <w:r w:rsidRPr="00BE657F">
              <w:rPr>
                <w:noProof w:val="0"/>
                <w:lang w:val="en-US" w:eastAsia="ru-RU"/>
              </w:rPr>
              <w:t>placilor</w:t>
            </w:r>
            <w:proofErr w:type="spellEnd"/>
            <w:r w:rsidRPr="00BE657F">
              <w:rPr>
                <w:noProof w:val="0"/>
                <w:lang w:val="en-US" w:eastAsia="ru-RU"/>
              </w:rPr>
              <w:t xml:space="preserve">) </w:t>
            </w:r>
            <w:proofErr w:type="spellStart"/>
            <w:r w:rsidRPr="00BE657F">
              <w:rPr>
                <w:noProof w:val="0"/>
                <w:lang w:val="en-US" w:eastAsia="ru-RU"/>
              </w:rPr>
              <w:t>Kman</w:t>
            </w:r>
            <w:proofErr w:type="spellEnd"/>
            <w:r w:rsidRPr="00BE657F">
              <w:rPr>
                <w:noProof w:val="0"/>
                <w:lang w:val="en-US" w:eastAsia="ru-RU"/>
              </w:rPr>
              <w:t>=0,5</w:t>
            </w:r>
          </w:p>
        </w:tc>
        <w:tc>
          <w:tcPr>
            <w:tcW w:w="1418" w:type="dxa"/>
            <w:tcBorders>
              <w:top w:val="single" w:sz="4" w:space="0" w:color="auto"/>
              <w:bottom w:val="single" w:sz="4" w:space="0" w:color="auto"/>
            </w:tcBorders>
            <w:vAlign w:val="center"/>
          </w:tcPr>
          <w:p w14:paraId="6937AF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8590E7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92,0000</w:t>
            </w:r>
          </w:p>
          <w:p w14:paraId="2B8D1C23" w14:textId="77777777" w:rsidR="00E35E22" w:rsidRPr="00BE657F" w:rsidRDefault="00E35E22" w:rsidP="0013755F">
            <w:pPr>
              <w:autoSpaceDE w:val="0"/>
              <w:autoSpaceDN w:val="0"/>
              <w:jc w:val="center"/>
              <w:rPr>
                <w:noProof w:val="0"/>
                <w:lang w:val="en-US" w:eastAsia="ru-RU"/>
              </w:rPr>
            </w:pPr>
          </w:p>
        </w:tc>
      </w:tr>
      <w:tr w:rsidR="00E35E22" w:rsidRPr="00BE657F" w14:paraId="7D73CE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E436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1D309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2DD03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33CF4F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3B1A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6,9000</w:t>
            </w:r>
          </w:p>
        </w:tc>
      </w:tr>
      <w:tr w:rsidR="00E35E22" w:rsidRPr="00BE657F" w14:paraId="08905FF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C6F5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D15E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2835163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7A289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18223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94,3000</w:t>
            </w:r>
          </w:p>
        </w:tc>
      </w:tr>
      <w:tr w:rsidR="00E35E22" w:rsidRPr="00BE657F" w14:paraId="5E3C79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BD71C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C28E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2732103646151</w:t>
            </w:r>
          </w:p>
        </w:tc>
        <w:tc>
          <w:tcPr>
            <w:tcW w:w="4394" w:type="dxa"/>
            <w:gridSpan w:val="3"/>
            <w:tcBorders>
              <w:top w:val="nil"/>
              <w:bottom w:val="single" w:sz="2" w:space="0" w:color="auto"/>
            </w:tcBorders>
            <w:vAlign w:val="center"/>
          </w:tcPr>
          <w:p w14:paraId="15EFE7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Panouri</w:t>
            </w:r>
            <w:proofErr w:type="spellEnd"/>
            <w:r w:rsidRPr="00BE657F">
              <w:rPr>
                <w:noProof w:val="0"/>
                <w:sz w:val="22"/>
                <w:szCs w:val="22"/>
                <w:lang w:val="en-US" w:eastAsia="ru-RU"/>
              </w:rPr>
              <w:t xml:space="preserve"> "Armstrong"</w:t>
            </w:r>
          </w:p>
        </w:tc>
        <w:tc>
          <w:tcPr>
            <w:tcW w:w="1418" w:type="dxa"/>
            <w:tcBorders>
              <w:top w:val="nil"/>
              <w:bottom w:val="single" w:sz="2" w:space="0" w:color="auto"/>
            </w:tcBorders>
            <w:vAlign w:val="center"/>
          </w:tcPr>
          <w:p w14:paraId="2FA2B8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08876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96,6000</w:t>
            </w:r>
          </w:p>
        </w:tc>
      </w:tr>
      <w:tr w:rsidR="00E35E22" w:rsidRPr="00BE657F" w14:paraId="739307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FF8A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77143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14E686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8071D4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3FB87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1,3800</w:t>
            </w:r>
          </w:p>
        </w:tc>
      </w:tr>
      <w:tr w:rsidR="00E35E22" w:rsidRPr="00BE657F" w14:paraId="721345F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9B0D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395</w:t>
            </w:r>
          </w:p>
        </w:tc>
        <w:tc>
          <w:tcPr>
            <w:tcW w:w="1276" w:type="dxa"/>
            <w:gridSpan w:val="2"/>
            <w:tcBorders>
              <w:top w:val="single" w:sz="4" w:space="0" w:color="auto"/>
              <w:bottom w:val="single" w:sz="4" w:space="0" w:color="auto"/>
            </w:tcBorders>
            <w:vAlign w:val="center"/>
          </w:tcPr>
          <w:p w14:paraId="5968BA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21B96FB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620060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38D983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2A149134" w14:textId="77777777" w:rsidR="00E35E22" w:rsidRPr="00BE657F" w:rsidRDefault="00E35E22" w:rsidP="0013755F">
            <w:pPr>
              <w:autoSpaceDE w:val="0"/>
              <w:autoSpaceDN w:val="0"/>
              <w:jc w:val="center"/>
              <w:rPr>
                <w:noProof w:val="0"/>
                <w:lang w:val="en-US" w:eastAsia="ru-RU"/>
              </w:rPr>
            </w:pPr>
          </w:p>
        </w:tc>
      </w:tr>
      <w:tr w:rsidR="00E35E22" w:rsidRPr="00BE657F" w14:paraId="072BF2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6FF8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ACD6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43BE9C4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27E9A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F33B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0,1500</w:t>
            </w:r>
          </w:p>
        </w:tc>
      </w:tr>
      <w:tr w:rsidR="00E35E22" w:rsidRPr="00BE657F" w14:paraId="7E3DEF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07E3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B83D3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581187B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338FCF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1CC8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0,7500</w:t>
            </w:r>
          </w:p>
        </w:tc>
      </w:tr>
      <w:tr w:rsidR="00E35E22" w:rsidRPr="00BE657F" w14:paraId="1E681C5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1A933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8E6CF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21F7EEB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F8EB7C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12D35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0A96843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1361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396</w:t>
            </w:r>
          </w:p>
        </w:tc>
        <w:tc>
          <w:tcPr>
            <w:tcW w:w="1276" w:type="dxa"/>
            <w:gridSpan w:val="2"/>
            <w:tcBorders>
              <w:top w:val="single" w:sz="4" w:space="0" w:color="auto"/>
              <w:bottom w:val="single" w:sz="4" w:space="0" w:color="auto"/>
            </w:tcBorders>
            <w:vAlign w:val="center"/>
          </w:tcPr>
          <w:p w14:paraId="519765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38309EE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pe </w:t>
            </w:r>
            <w:proofErr w:type="spellStart"/>
            <w:r w:rsidRPr="00BE657F">
              <w:rPr>
                <w:noProof w:val="0"/>
                <w:lang w:val="en-US" w:eastAsia="ru-RU"/>
              </w:rPr>
              <w:t>glet</w:t>
            </w:r>
            <w:proofErr w:type="spellEnd"/>
            <w:r w:rsidRPr="00BE657F">
              <w:rPr>
                <w:noProof w:val="0"/>
                <w:lang w:val="en-US" w:eastAsia="ru-RU"/>
              </w:rPr>
              <w:t xml:space="preserve"> existent,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3C4E12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A2CD81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4569E582" w14:textId="77777777" w:rsidR="00E35E22" w:rsidRPr="00BE657F" w:rsidRDefault="00E35E22" w:rsidP="0013755F">
            <w:pPr>
              <w:autoSpaceDE w:val="0"/>
              <w:autoSpaceDN w:val="0"/>
              <w:jc w:val="center"/>
              <w:rPr>
                <w:noProof w:val="0"/>
                <w:lang w:val="en-US" w:eastAsia="ru-RU"/>
              </w:rPr>
            </w:pPr>
          </w:p>
        </w:tc>
      </w:tr>
      <w:tr w:rsidR="00E35E22" w:rsidRPr="00BE657F" w14:paraId="2F422C0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5A2F1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CD05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1D6A4CD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213915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3BC06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2,7500</w:t>
            </w:r>
          </w:p>
        </w:tc>
      </w:tr>
      <w:tr w:rsidR="00E35E22" w:rsidRPr="00BE657F" w14:paraId="2B08B6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A088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1A9FC2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513BEB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02B6B9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6FD35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066C1A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3C31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4C070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7B697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2E56C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6744A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774558A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33334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4271E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371949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6031C40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039DF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w:t>
            </w:r>
          </w:p>
        </w:tc>
      </w:tr>
      <w:tr w:rsidR="00E35E22" w:rsidRPr="00BE657F" w14:paraId="17445E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6753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0270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D9D69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7AD47D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4DAC1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015A32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FA0DC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EF4BC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23C06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3DB3F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D20E0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67C3401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5937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397</w:t>
            </w:r>
          </w:p>
        </w:tc>
        <w:tc>
          <w:tcPr>
            <w:tcW w:w="1276" w:type="dxa"/>
            <w:gridSpan w:val="2"/>
            <w:tcBorders>
              <w:top w:val="single" w:sz="4" w:space="0" w:color="auto"/>
              <w:bottom w:val="single" w:sz="4" w:space="0" w:color="auto"/>
            </w:tcBorders>
            <w:vAlign w:val="center"/>
          </w:tcPr>
          <w:p w14:paraId="05A3D45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7916B2CC"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w:t>
            </w:r>
            <w:proofErr w:type="spellStart"/>
            <w:r w:rsidRPr="00BE657F">
              <w:rPr>
                <w:noProof w:val="0"/>
                <w:lang w:val="en-US" w:eastAsia="ru-RU"/>
              </w:rPr>
              <w:t>colturi</w:t>
            </w:r>
            <w:proofErr w:type="spellEnd"/>
            <w:r w:rsidRPr="00BE657F">
              <w:rPr>
                <w:noProof w:val="0"/>
                <w:lang w:val="en-US" w:eastAsia="ru-RU"/>
              </w:rPr>
              <w:t xml:space="preserve">/ </w:t>
            </w:r>
            <w:proofErr w:type="spellStart"/>
            <w:r w:rsidRPr="00BE657F">
              <w:rPr>
                <w:noProof w:val="0"/>
                <w:lang w:val="en-US" w:eastAsia="ru-RU"/>
              </w:rPr>
              <w:t>glafuri</w:t>
            </w:r>
            <w:proofErr w:type="spellEnd"/>
          </w:p>
        </w:tc>
        <w:tc>
          <w:tcPr>
            <w:tcW w:w="1418" w:type="dxa"/>
            <w:tcBorders>
              <w:top w:val="single" w:sz="4" w:space="0" w:color="auto"/>
              <w:bottom w:val="single" w:sz="4" w:space="0" w:color="auto"/>
            </w:tcBorders>
            <w:vAlign w:val="center"/>
          </w:tcPr>
          <w:p w14:paraId="76D633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2730AA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626C1735" w14:textId="77777777" w:rsidR="00E35E22" w:rsidRPr="00BE657F" w:rsidRDefault="00E35E22" w:rsidP="0013755F">
            <w:pPr>
              <w:autoSpaceDE w:val="0"/>
              <w:autoSpaceDN w:val="0"/>
              <w:jc w:val="center"/>
              <w:rPr>
                <w:noProof w:val="0"/>
                <w:lang w:val="en-US" w:eastAsia="ru-RU"/>
              </w:rPr>
            </w:pPr>
          </w:p>
        </w:tc>
      </w:tr>
      <w:tr w:rsidR="00E35E22" w:rsidRPr="00BE657F" w14:paraId="1C6DB6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7EAB8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86B5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0F870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65FDFD5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EC89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5,0400</w:t>
            </w:r>
          </w:p>
        </w:tc>
      </w:tr>
      <w:tr w:rsidR="00E35E22" w:rsidRPr="00BE657F" w14:paraId="7DF4F3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F319B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2D75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5EFC575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11B057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52595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013F2C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22A0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62F9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7002CB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3658EB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C49AB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18,0000</w:t>
            </w:r>
          </w:p>
        </w:tc>
      </w:tr>
      <w:tr w:rsidR="00E35E22" w:rsidRPr="00BE657F" w14:paraId="5A5C243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88F9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D133B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18B943E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166EC1B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20A90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3,6000</w:t>
            </w:r>
          </w:p>
        </w:tc>
      </w:tr>
      <w:tr w:rsidR="00E35E22" w:rsidRPr="00BE657F" w14:paraId="587C4B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E6521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DE8C6D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16225CE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F523E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12D78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442B8A9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6D7E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398</w:t>
            </w:r>
          </w:p>
        </w:tc>
        <w:tc>
          <w:tcPr>
            <w:tcW w:w="1276" w:type="dxa"/>
            <w:gridSpan w:val="2"/>
            <w:tcBorders>
              <w:top w:val="single" w:sz="4" w:space="0" w:color="auto"/>
              <w:bottom w:val="single" w:sz="4" w:space="0" w:color="auto"/>
            </w:tcBorders>
            <w:vAlign w:val="center"/>
          </w:tcPr>
          <w:p w14:paraId="0AA1BF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w:t>
            </w:r>
          </w:p>
        </w:tc>
        <w:tc>
          <w:tcPr>
            <w:tcW w:w="4394" w:type="dxa"/>
            <w:gridSpan w:val="3"/>
            <w:tcBorders>
              <w:top w:val="single" w:sz="4" w:space="0" w:color="auto"/>
              <w:bottom w:val="single" w:sz="4" w:space="0" w:color="auto"/>
            </w:tcBorders>
            <w:vAlign w:val="center"/>
          </w:tcPr>
          <w:p w14:paraId="7A36362F"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Rama cu </w:t>
            </w:r>
            <w:proofErr w:type="spellStart"/>
            <w:r w:rsidRPr="00BE657F">
              <w:rPr>
                <w:noProof w:val="0"/>
                <w:lang w:val="en-US" w:eastAsia="ru-RU"/>
              </w:rPr>
              <w:t>jaluzele</w:t>
            </w:r>
            <w:proofErr w:type="spellEnd"/>
            <w:r w:rsidRPr="00BE657F">
              <w:rPr>
                <w:noProof w:val="0"/>
                <w:lang w:val="en-US" w:eastAsia="ru-RU"/>
              </w:rPr>
              <w:t xml:space="preserve"> fixe, 40x20cm</w:t>
            </w:r>
          </w:p>
        </w:tc>
        <w:tc>
          <w:tcPr>
            <w:tcW w:w="1418" w:type="dxa"/>
            <w:tcBorders>
              <w:top w:val="single" w:sz="4" w:space="0" w:color="auto"/>
              <w:bottom w:val="single" w:sz="4" w:space="0" w:color="auto"/>
            </w:tcBorders>
            <w:vAlign w:val="center"/>
          </w:tcPr>
          <w:p w14:paraId="0CC9912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BD2442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3C8E8FB3" w14:textId="77777777" w:rsidR="00E35E22" w:rsidRPr="00BE657F" w:rsidRDefault="00E35E22" w:rsidP="0013755F">
            <w:pPr>
              <w:autoSpaceDE w:val="0"/>
              <w:autoSpaceDN w:val="0"/>
              <w:jc w:val="center"/>
              <w:rPr>
                <w:noProof w:val="0"/>
                <w:lang w:val="en-US" w:eastAsia="ru-RU"/>
              </w:rPr>
            </w:pPr>
          </w:p>
        </w:tc>
      </w:tr>
      <w:tr w:rsidR="00E35E22" w:rsidRPr="00BE657F" w14:paraId="314AD9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707E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A07F3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433DD15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359538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897C4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0,4700</w:t>
            </w:r>
          </w:p>
        </w:tc>
      </w:tr>
      <w:tr w:rsidR="00E35E22" w:rsidRPr="00BE657F" w14:paraId="2C5E64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75F6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7CB0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98A5D0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C20D9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3752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6B8244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3B3E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D50FF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281123630620042</w:t>
            </w:r>
          </w:p>
        </w:tc>
        <w:tc>
          <w:tcPr>
            <w:tcW w:w="4394" w:type="dxa"/>
            <w:gridSpan w:val="3"/>
            <w:tcBorders>
              <w:top w:val="nil"/>
              <w:bottom w:val="single" w:sz="2" w:space="0" w:color="auto"/>
            </w:tcBorders>
            <w:vAlign w:val="center"/>
          </w:tcPr>
          <w:p w14:paraId="53D252D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Rama cu </w:t>
            </w:r>
            <w:proofErr w:type="spellStart"/>
            <w:r w:rsidRPr="00BE657F">
              <w:rPr>
                <w:noProof w:val="0"/>
                <w:sz w:val="22"/>
                <w:szCs w:val="22"/>
                <w:lang w:val="en-US" w:eastAsia="ru-RU"/>
              </w:rPr>
              <w:t>jaluzele</w:t>
            </w:r>
            <w:proofErr w:type="spellEnd"/>
            <w:r w:rsidRPr="00BE657F">
              <w:rPr>
                <w:noProof w:val="0"/>
                <w:sz w:val="22"/>
                <w:szCs w:val="22"/>
                <w:lang w:val="en-US" w:eastAsia="ru-RU"/>
              </w:rPr>
              <w:t xml:space="preserve"> fixe, 40x20cm</w:t>
            </w:r>
          </w:p>
        </w:tc>
        <w:tc>
          <w:tcPr>
            <w:tcW w:w="1418" w:type="dxa"/>
            <w:tcBorders>
              <w:top w:val="nil"/>
              <w:bottom w:val="single" w:sz="2" w:space="0" w:color="auto"/>
            </w:tcBorders>
            <w:vAlign w:val="center"/>
          </w:tcPr>
          <w:p w14:paraId="46BFFED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EA002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7C1C752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8C10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399</w:t>
            </w:r>
          </w:p>
        </w:tc>
        <w:tc>
          <w:tcPr>
            <w:tcW w:w="1276" w:type="dxa"/>
            <w:gridSpan w:val="2"/>
            <w:tcBorders>
              <w:top w:val="single" w:sz="4" w:space="0" w:color="auto"/>
              <w:bottom w:val="single" w:sz="4" w:space="0" w:color="auto"/>
            </w:tcBorders>
            <w:vAlign w:val="center"/>
          </w:tcPr>
          <w:p w14:paraId="3B739B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5D1EEB1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Placute</w:t>
            </w:r>
            <w:proofErr w:type="spellEnd"/>
            <w:r w:rsidRPr="00BE657F">
              <w:rPr>
                <w:noProof w:val="0"/>
                <w:lang w:val="en-US" w:eastAsia="ru-RU"/>
              </w:rPr>
              <w:t xml:space="preserve"> </w:t>
            </w:r>
            <w:proofErr w:type="spellStart"/>
            <w:r w:rsidRPr="00BE657F">
              <w:rPr>
                <w:noProof w:val="0"/>
                <w:lang w:val="en-US" w:eastAsia="ru-RU"/>
              </w:rPr>
              <w:t>birou</w:t>
            </w:r>
            <w:proofErr w:type="spellEnd"/>
            <w:r w:rsidRPr="00BE657F">
              <w:rPr>
                <w:noProof w:val="0"/>
                <w:lang w:val="en-US" w:eastAsia="ru-RU"/>
              </w:rPr>
              <w:t xml:space="preserve"> (</w:t>
            </w:r>
            <w:proofErr w:type="spellStart"/>
            <w:r w:rsidRPr="00BE657F">
              <w:rPr>
                <w:noProof w:val="0"/>
                <w:lang w:val="en-US" w:eastAsia="ru-RU"/>
              </w:rPr>
              <w:t>demontate</w:t>
            </w:r>
            <w:proofErr w:type="spellEnd"/>
            <w:r w:rsidRPr="00BE657F">
              <w:rPr>
                <w:noProof w:val="0"/>
                <w:lang w:val="en-US" w:eastAsia="ru-RU"/>
              </w:rPr>
              <w:t xml:space="preserve"> anterior)</w:t>
            </w:r>
          </w:p>
        </w:tc>
        <w:tc>
          <w:tcPr>
            <w:tcW w:w="1418" w:type="dxa"/>
            <w:tcBorders>
              <w:top w:val="single" w:sz="4" w:space="0" w:color="auto"/>
              <w:bottom w:val="single" w:sz="4" w:space="0" w:color="auto"/>
            </w:tcBorders>
            <w:vAlign w:val="center"/>
          </w:tcPr>
          <w:p w14:paraId="062D64D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682484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32,0000</w:t>
            </w:r>
          </w:p>
          <w:p w14:paraId="1F1B79CD" w14:textId="77777777" w:rsidR="00E35E22" w:rsidRPr="00BE657F" w:rsidRDefault="00E35E22" w:rsidP="0013755F">
            <w:pPr>
              <w:autoSpaceDE w:val="0"/>
              <w:autoSpaceDN w:val="0"/>
              <w:jc w:val="center"/>
              <w:rPr>
                <w:noProof w:val="0"/>
                <w:lang w:val="en-US" w:eastAsia="ru-RU"/>
              </w:rPr>
            </w:pPr>
          </w:p>
        </w:tc>
      </w:tr>
      <w:tr w:rsidR="00E35E22" w:rsidRPr="00BE657F" w14:paraId="2ECBE9E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C8390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40C1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353E8F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3C073F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D1F24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15,0400</w:t>
            </w:r>
          </w:p>
        </w:tc>
      </w:tr>
      <w:tr w:rsidR="00E35E22" w:rsidRPr="00BE657F" w14:paraId="39C413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FD856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098C65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4" w:space="0" w:color="auto"/>
            </w:tcBorders>
            <w:vAlign w:val="center"/>
          </w:tcPr>
          <w:p w14:paraId="6A215B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4" w:space="0" w:color="auto"/>
            </w:tcBorders>
            <w:vAlign w:val="center"/>
          </w:tcPr>
          <w:p w14:paraId="1CCD44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09B9D8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032BABC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230DF6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7F8225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549C02B"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95DE85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2A65C31" w14:textId="77777777" w:rsidR="00E35E22" w:rsidRPr="00BE657F" w:rsidRDefault="00E35E22" w:rsidP="0013755F">
            <w:pPr>
              <w:autoSpaceDE w:val="0"/>
              <w:autoSpaceDN w:val="0"/>
              <w:rPr>
                <w:noProof w:val="0"/>
                <w:lang w:val="en-US" w:eastAsia="ru-RU"/>
              </w:rPr>
            </w:pPr>
          </w:p>
        </w:tc>
      </w:tr>
      <w:tr w:rsidR="00E35E22" w:rsidRPr="00BE657F" w14:paraId="5434B8B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D6AB5C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1CD93F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6B2BD2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120E76A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4FE9B795" w14:textId="77777777" w:rsidR="00E35E22" w:rsidRPr="00BE657F" w:rsidRDefault="00E35E22" w:rsidP="0013755F">
            <w:pPr>
              <w:autoSpaceDE w:val="0"/>
              <w:autoSpaceDN w:val="0"/>
              <w:rPr>
                <w:noProof w:val="0"/>
                <w:lang w:val="en-US" w:eastAsia="ru-RU"/>
              </w:rPr>
            </w:pPr>
          </w:p>
        </w:tc>
      </w:tr>
      <w:tr w:rsidR="00E35E22" w:rsidRPr="00BE657F" w14:paraId="0E1EA8E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59EA89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B72CA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8381307"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5A3EB4A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32A564F4" w14:textId="77777777" w:rsidR="00E35E22" w:rsidRPr="00BE657F" w:rsidRDefault="00E35E22" w:rsidP="0013755F">
            <w:pPr>
              <w:autoSpaceDE w:val="0"/>
              <w:autoSpaceDN w:val="0"/>
              <w:rPr>
                <w:noProof w:val="0"/>
                <w:lang w:val="en-US" w:eastAsia="ru-RU"/>
              </w:rPr>
            </w:pPr>
          </w:p>
        </w:tc>
      </w:tr>
      <w:tr w:rsidR="00E35E22" w:rsidRPr="00BE657F" w14:paraId="0A2665C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9426B9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426C9F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F1DD19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25FF03D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43435BD2" w14:textId="77777777" w:rsidR="00E35E22" w:rsidRPr="00BE657F" w:rsidRDefault="00E35E22" w:rsidP="0013755F">
            <w:pPr>
              <w:autoSpaceDE w:val="0"/>
              <w:autoSpaceDN w:val="0"/>
              <w:rPr>
                <w:noProof w:val="0"/>
                <w:lang w:val="en-US" w:eastAsia="ru-RU"/>
              </w:rPr>
            </w:pPr>
          </w:p>
        </w:tc>
      </w:tr>
      <w:tr w:rsidR="00E35E22" w:rsidRPr="00BE657F" w14:paraId="5B3E780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E1B38A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558D20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B7D55E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4254EA7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4EB39A97" w14:textId="77777777" w:rsidR="00E35E22" w:rsidRPr="00BE657F" w:rsidRDefault="00E35E22" w:rsidP="0013755F">
            <w:pPr>
              <w:autoSpaceDE w:val="0"/>
              <w:autoSpaceDN w:val="0"/>
              <w:rPr>
                <w:noProof w:val="0"/>
                <w:lang w:val="en-US" w:eastAsia="ru-RU"/>
              </w:rPr>
            </w:pPr>
          </w:p>
        </w:tc>
      </w:tr>
      <w:tr w:rsidR="00E35E22" w:rsidRPr="00BE657F" w14:paraId="3AD90566"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68EC6D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E6DC420"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409B9B2"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4425B2BD"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546C4AA"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6F39CF4" w14:textId="77777777" w:rsidR="00E35E22" w:rsidRPr="00BE657F" w:rsidRDefault="00E35E22" w:rsidP="0013755F">
            <w:pPr>
              <w:autoSpaceDE w:val="0"/>
              <w:autoSpaceDN w:val="0"/>
              <w:rPr>
                <w:noProof w:val="0"/>
                <w:lang w:val="en-US" w:eastAsia="ru-RU"/>
              </w:rPr>
            </w:pPr>
          </w:p>
        </w:tc>
      </w:tr>
      <w:tr w:rsidR="00E35E22" w:rsidRPr="00BE657F" w14:paraId="60B8E6E9"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2B0DBD8"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5EEB360"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716455C5"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10.2.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313B55FC"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4C5E8248" w14:textId="77777777" w:rsidR="00E35E22" w:rsidRPr="00BE657F" w:rsidRDefault="00E35E22" w:rsidP="0013755F">
            <w:pPr>
              <w:autoSpaceDE w:val="0"/>
              <w:autoSpaceDN w:val="0"/>
              <w:rPr>
                <w:noProof w:val="0"/>
                <w:lang w:val="en-US" w:eastAsia="ru-RU"/>
              </w:rPr>
            </w:pPr>
          </w:p>
        </w:tc>
      </w:tr>
      <w:tr w:rsidR="00E35E22" w:rsidRPr="00BE657F" w14:paraId="1F735BB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7F61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w:t>
            </w:r>
          </w:p>
        </w:tc>
        <w:tc>
          <w:tcPr>
            <w:tcW w:w="1276" w:type="dxa"/>
            <w:gridSpan w:val="2"/>
            <w:tcBorders>
              <w:top w:val="single" w:sz="4" w:space="0" w:color="auto"/>
              <w:bottom w:val="single" w:sz="4" w:space="0" w:color="auto"/>
            </w:tcBorders>
            <w:vAlign w:val="center"/>
          </w:tcPr>
          <w:p w14:paraId="21DC56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1CDF11B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lastRenderedPageBreak/>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p w14:paraId="34B741CB"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7563D7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w:t>
            </w:r>
          </w:p>
        </w:tc>
        <w:tc>
          <w:tcPr>
            <w:tcW w:w="1984" w:type="dxa"/>
            <w:tcBorders>
              <w:top w:val="single" w:sz="4" w:space="0" w:color="auto"/>
              <w:bottom w:val="single" w:sz="4" w:space="0" w:color="auto"/>
            </w:tcBorders>
            <w:vAlign w:val="center"/>
          </w:tcPr>
          <w:p w14:paraId="1260388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1065762D" w14:textId="77777777" w:rsidR="00E35E22" w:rsidRPr="00BE657F" w:rsidRDefault="00E35E22" w:rsidP="0013755F">
            <w:pPr>
              <w:autoSpaceDE w:val="0"/>
              <w:autoSpaceDN w:val="0"/>
              <w:jc w:val="center"/>
              <w:rPr>
                <w:noProof w:val="0"/>
                <w:lang w:val="en-US" w:eastAsia="ru-RU"/>
              </w:rPr>
            </w:pPr>
          </w:p>
        </w:tc>
      </w:tr>
      <w:tr w:rsidR="00E35E22" w:rsidRPr="00BE657F" w14:paraId="7D739C7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932EC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75C5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51972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C5C22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A95D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1,1000</w:t>
            </w:r>
          </w:p>
        </w:tc>
      </w:tr>
      <w:tr w:rsidR="00E35E22" w:rsidRPr="00BE657F" w14:paraId="62FA4A9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471D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401</w:t>
            </w:r>
          </w:p>
        </w:tc>
        <w:tc>
          <w:tcPr>
            <w:tcW w:w="1276" w:type="dxa"/>
            <w:gridSpan w:val="2"/>
            <w:tcBorders>
              <w:top w:val="single" w:sz="4" w:space="0" w:color="auto"/>
              <w:bottom w:val="single" w:sz="4" w:space="0" w:color="auto"/>
            </w:tcBorders>
            <w:vAlign w:val="center"/>
          </w:tcPr>
          <w:p w14:paraId="5E4103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7F3C304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43142AD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7BB81D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20,0000</w:t>
            </w:r>
          </w:p>
          <w:p w14:paraId="6F712737" w14:textId="77777777" w:rsidR="00E35E22" w:rsidRPr="00BE657F" w:rsidRDefault="00E35E22" w:rsidP="0013755F">
            <w:pPr>
              <w:autoSpaceDE w:val="0"/>
              <w:autoSpaceDN w:val="0"/>
              <w:jc w:val="center"/>
              <w:rPr>
                <w:noProof w:val="0"/>
                <w:lang w:val="en-US" w:eastAsia="ru-RU"/>
              </w:rPr>
            </w:pPr>
          </w:p>
        </w:tc>
      </w:tr>
      <w:tr w:rsidR="00E35E22" w:rsidRPr="00BE657F" w14:paraId="047C81B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0D369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F3F2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9A198A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76B28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5060F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44F9C7A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8976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402</w:t>
            </w:r>
          </w:p>
        </w:tc>
        <w:tc>
          <w:tcPr>
            <w:tcW w:w="1276" w:type="dxa"/>
            <w:gridSpan w:val="2"/>
            <w:tcBorders>
              <w:top w:val="single" w:sz="4" w:space="0" w:color="auto"/>
              <w:bottom w:val="single" w:sz="4" w:space="0" w:color="auto"/>
            </w:tcBorders>
            <w:vAlign w:val="center"/>
          </w:tcPr>
          <w:p w14:paraId="2FA4C2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5EB8703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64B69E7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CEB02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41,0000</w:t>
            </w:r>
          </w:p>
          <w:p w14:paraId="6EC98B81" w14:textId="77777777" w:rsidR="00E35E22" w:rsidRPr="00BE657F" w:rsidRDefault="00E35E22" w:rsidP="0013755F">
            <w:pPr>
              <w:autoSpaceDE w:val="0"/>
              <w:autoSpaceDN w:val="0"/>
              <w:jc w:val="center"/>
              <w:rPr>
                <w:noProof w:val="0"/>
                <w:lang w:val="en-US" w:eastAsia="ru-RU"/>
              </w:rPr>
            </w:pPr>
          </w:p>
        </w:tc>
      </w:tr>
      <w:tr w:rsidR="00E35E22" w:rsidRPr="00BE657F" w14:paraId="0493A11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6C37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95D1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D89102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E3DF0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94419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9,0200</w:t>
            </w:r>
          </w:p>
        </w:tc>
      </w:tr>
      <w:tr w:rsidR="00E35E22" w:rsidRPr="00BE657F" w14:paraId="3034ED5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96C0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403</w:t>
            </w:r>
          </w:p>
        </w:tc>
        <w:tc>
          <w:tcPr>
            <w:tcW w:w="1276" w:type="dxa"/>
            <w:gridSpan w:val="2"/>
            <w:tcBorders>
              <w:top w:val="single" w:sz="4" w:space="0" w:color="auto"/>
              <w:bottom w:val="single" w:sz="4" w:space="0" w:color="auto"/>
            </w:tcBorders>
            <w:vAlign w:val="center"/>
          </w:tcPr>
          <w:p w14:paraId="6873FC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44BC8AC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40x20</w:t>
            </w:r>
          </w:p>
        </w:tc>
        <w:tc>
          <w:tcPr>
            <w:tcW w:w="1418" w:type="dxa"/>
            <w:tcBorders>
              <w:top w:val="single" w:sz="4" w:space="0" w:color="auto"/>
              <w:bottom w:val="single" w:sz="4" w:space="0" w:color="auto"/>
            </w:tcBorders>
            <w:vAlign w:val="center"/>
          </w:tcPr>
          <w:p w14:paraId="10243E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97B781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70BA2546" w14:textId="77777777" w:rsidR="00E35E22" w:rsidRPr="00BE657F" w:rsidRDefault="00E35E22" w:rsidP="0013755F">
            <w:pPr>
              <w:autoSpaceDE w:val="0"/>
              <w:autoSpaceDN w:val="0"/>
              <w:jc w:val="center"/>
              <w:rPr>
                <w:noProof w:val="0"/>
                <w:lang w:val="en-US" w:eastAsia="ru-RU"/>
              </w:rPr>
            </w:pPr>
          </w:p>
        </w:tc>
      </w:tr>
      <w:tr w:rsidR="00E35E22" w:rsidRPr="00BE657F" w14:paraId="601059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82B0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C83B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DA5F54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2BE61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CBBEA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0,8700</w:t>
            </w:r>
          </w:p>
        </w:tc>
      </w:tr>
      <w:tr w:rsidR="00E35E22" w:rsidRPr="00BE657F" w14:paraId="5AECC3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4C720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C0256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2521216704237*4020</w:t>
            </w:r>
          </w:p>
        </w:tc>
        <w:tc>
          <w:tcPr>
            <w:tcW w:w="4394" w:type="dxa"/>
            <w:gridSpan w:val="3"/>
            <w:tcBorders>
              <w:top w:val="nil"/>
              <w:bottom w:val="single" w:sz="2" w:space="0" w:color="auto"/>
            </w:tcBorders>
            <w:vAlign w:val="center"/>
          </w:tcPr>
          <w:p w14:paraId="3767C1C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40x20</w:t>
            </w:r>
          </w:p>
        </w:tc>
        <w:tc>
          <w:tcPr>
            <w:tcW w:w="1418" w:type="dxa"/>
            <w:tcBorders>
              <w:top w:val="nil"/>
              <w:bottom w:val="single" w:sz="2" w:space="0" w:color="auto"/>
            </w:tcBorders>
            <w:vAlign w:val="center"/>
          </w:tcPr>
          <w:p w14:paraId="2280BA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F87E1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1,0710</w:t>
            </w:r>
          </w:p>
        </w:tc>
      </w:tr>
      <w:tr w:rsidR="00E35E22" w:rsidRPr="00BE657F" w14:paraId="26D3C0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080D7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F9FEB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4CAEE8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6D0C5F34"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EAD3B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0,1050</w:t>
            </w:r>
          </w:p>
        </w:tc>
      </w:tr>
      <w:tr w:rsidR="00E35E22" w:rsidRPr="00BE657F" w14:paraId="71AF49D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866A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404</w:t>
            </w:r>
          </w:p>
        </w:tc>
        <w:tc>
          <w:tcPr>
            <w:tcW w:w="1276" w:type="dxa"/>
            <w:gridSpan w:val="2"/>
            <w:tcBorders>
              <w:top w:val="single" w:sz="4" w:space="0" w:color="auto"/>
              <w:bottom w:val="single" w:sz="4" w:space="0" w:color="auto"/>
            </w:tcBorders>
            <w:vAlign w:val="center"/>
          </w:tcPr>
          <w:p w14:paraId="53B91F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000CEC2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0ACC53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BA5C27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01213307" w14:textId="77777777" w:rsidR="00E35E22" w:rsidRPr="00BE657F" w:rsidRDefault="00E35E22" w:rsidP="0013755F">
            <w:pPr>
              <w:autoSpaceDE w:val="0"/>
              <w:autoSpaceDN w:val="0"/>
              <w:jc w:val="center"/>
              <w:rPr>
                <w:noProof w:val="0"/>
                <w:lang w:val="en-US" w:eastAsia="ru-RU"/>
              </w:rPr>
            </w:pPr>
          </w:p>
        </w:tc>
      </w:tr>
      <w:tr w:rsidR="00E35E22" w:rsidRPr="00BE657F" w14:paraId="44A6D68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B197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10C42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2431A9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35ED7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88DD8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2,6100</w:t>
            </w:r>
          </w:p>
        </w:tc>
      </w:tr>
      <w:tr w:rsidR="00E35E22" w:rsidRPr="00BE657F" w14:paraId="687DC7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809E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3C74F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w:t>
            </w:r>
          </w:p>
        </w:tc>
        <w:tc>
          <w:tcPr>
            <w:tcW w:w="4394" w:type="dxa"/>
            <w:gridSpan w:val="3"/>
            <w:tcBorders>
              <w:top w:val="nil"/>
              <w:bottom w:val="single" w:sz="2" w:space="0" w:color="auto"/>
            </w:tcBorders>
            <w:vAlign w:val="center"/>
          </w:tcPr>
          <w:p w14:paraId="6E5F5D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5B8F0B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9A84C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3,2130</w:t>
            </w:r>
          </w:p>
        </w:tc>
      </w:tr>
      <w:tr w:rsidR="00E35E22" w:rsidRPr="00BE657F" w14:paraId="399870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4A7D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B651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3D5C147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1089A4C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B82F2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0AD907A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17A7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405</w:t>
            </w:r>
          </w:p>
        </w:tc>
        <w:tc>
          <w:tcPr>
            <w:tcW w:w="1276" w:type="dxa"/>
            <w:gridSpan w:val="2"/>
            <w:tcBorders>
              <w:top w:val="single" w:sz="4" w:space="0" w:color="auto"/>
              <w:bottom w:val="single" w:sz="4" w:space="0" w:color="auto"/>
            </w:tcBorders>
            <w:vAlign w:val="center"/>
          </w:tcPr>
          <w:p w14:paraId="2E70D9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3A60177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150x60</w:t>
            </w:r>
          </w:p>
        </w:tc>
        <w:tc>
          <w:tcPr>
            <w:tcW w:w="1418" w:type="dxa"/>
            <w:tcBorders>
              <w:top w:val="single" w:sz="4" w:space="0" w:color="auto"/>
              <w:bottom w:val="single" w:sz="4" w:space="0" w:color="auto"/>
            </w:tcBorders>
            <w:vAlign w:val="center"/>
          </w:tcPr>
          <w:p w14:paraId="137003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4B46CB3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75EFC803" w14:textId="77777777" w:rsidR="00E35E22" w:rsidRPr="00BE657F" w:rsidRDefault="00E35E22" w:rsidP="0013755F">
            <w:pPr>
              <w:autoSpaceDE w:val="0"/>
              <w:autoSpaceDN w:val="0"/>
              <w:jc w:val="center"/>
              <w:rPr>
                <w:noProof w:val="0"/>
                <w:lang w:val="en-US" w:eastAsia="ru-RU"/>
              </w:rPr>
            </w:pPr>
          </w:p>
        </w:tc>
      </w:tr>
      <w:tr w:rsidR="00E35E22" w:rsidRPr="00BE657F" w14:paraId="64543D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07BF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58DA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ABAB0D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71EA9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E57AB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0,8700</w:t>
            </w:r>
          </w:p>
        </w:tc>
      </w:tr>
      <w:tr w:rsidR="00E35E22" w:rsidRPr="00BE657F" w14:paraId="48C10E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B555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ABB4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2521216704237*15060</w:t>
            </w:r>
          </w:p>
        </w:tc>
        <w:tc>
          <w:tcPr>
            <w:tcW w:w="4394" w:type="dxa"/>
            <w:gridSpan w:val="3"/>
            <w:tcBorders>
              <w:top w:val="nil"/>
              <w:bottom w:val="single" w:sz="2" w:space="0" w:color="auto"/>
            </w:tcBorders>
            <w:vAlign w:val="center"/>
          </w:tcPr>
          <w:p w14:paraId="1F37D1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150x60</w:t>
            </w:r>
          </w:p>
        </w:tc>
        <w:tc>
          <w:tcPr>
            <w:tcW w:w="1418" w:type="dxa"/>
            <w:tcBorders>
              <w:top w:val="nil"/>
              <w:bottom w:val="single" w:sz="2" w:space="0" w:color="auto"/>
            </w:tcBorders>
            <w:vAlign w:val="center"/>
          </w:tcPr>
          <w:p w14:paraId="3B6E62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4C446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1,0710</w:t>
            </w:r>
          </w:p>
        </w:tc>
      </w:tr>
      <w:tr w:rsidR="00E35E22" w:rsidRPr="00BE657F" w14:paraId="5123B4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51AA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0230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60188DA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28FE5E6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178C4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0,1050</w:t>
            </w:r>
          </w:p>
        </w:tc>
      </w:tr>
      <w:tr w:rsidR="00E35E22" w:rsidRPr="00BE657F" w14:paraId="13038A0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E200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406</w:t>
            </w:r>
          </w:p>
        </w:tc>
        <w:tc>
          <w:tcPr>
            <w:tcW w:w="1276" w:type="dxa"/>
            <w:gridSpan w:val="2"/>
            <w:tcBorders>
              <w:top w:val="single" w:sz="4" w:space="0" w:color="auto"/>
              <w:bottom w:val="single" w:sz="4" w:space="0" w:color="auto"/>
            </w:tcBorders>
            <w:vAlign w:val="center"/>
          </w:tcPr>
          <w:p w14:paraId="3646BF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532B70F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4499E44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ED6B61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E141200" w14:textId="77777777" w:rsidR="00E35E22" w:rsidRPr="00BE657F" w:rsidRDefault="00E35E22" w:rsidP="0013755F">
            <w:pPr>
              <w:autoSpaceDE w:val="0"/>
              <w:autoSpaceDN w:val="0"/>
              <w:jc w:val="center"/>
              <w:rPr>
                <w:noProof w:val="0"/>
                <w:lang w:val="en-US" w:eastAsia="ru-RU"/>
              </w:rPr>
            </w:pPr>
          </w:p>
        </w:tc>
      </w:tr>
      <w:tr w:rsidR="00E35E22" w:rsidRPr="00BE657F" w14:paraId="76B689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D3FE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E67F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9C1581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95DB0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4D68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0,6200</w:t>
            </w:r>
          </w:p>
        </w:tc>
      </w:tr>
      <w:tr w:rsidR="00E35E22" w:rsidRPr="00BE657F" w14:paraId="425694B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D5F5F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24A70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0CCBDCC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03E1DA8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A88EF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w:t>
            </w:r>
          </w:p>
        </w:tc>
      </w:tr>
      <w:tr w:rsidR="00E35E22" w:rsidRPr="00BE657F" w14:paraId="0A9D72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9357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5A091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3BF6539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73F18C6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4A4A0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D6F16F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4B3A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05D6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74EFC5C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2D82F5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4110E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7EC144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D0E5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F9F0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89E622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F28B9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868FD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71053D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68F07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DECE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51A669E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7838F6B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C5DAE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468E59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1A59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AF3E1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1917C42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3FCD034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70499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180A016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13C8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407</w:t>
            </w:r>
          </w:p>
        </w:tc>
        <w:tc>
          <w:tcPr>
            <w:tcW w:w="1276" w:type="dxa"/>
            <w:gridSpan w:val="2"/>
            <w:tcBorders>
              <w:top w:val="single" w:sz="4" w:space="0" w:color="auto"/>
              <w:bottom w:val="single" w:sz="4" w:space="0" w:color="auto"/>
            </w:tcBorders>
            <w:vAlign w:val="center"/>
          </w:tcPr>
          <w:p w14:paraId="380FD5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52828D4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75729AD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8AAC68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5A8E16B5" w14:textId="77777777" w:rsidR="00E35E22" w:rsidRPr="00BE657F" w:rsidRDefault="00E35E22" w:rsidP="0013755F">
            <w:pPr>
              <w:autoSpaceDE w:val="0"/>
              <w:autoSpaceDN w:val="0"/>
              <w:jc w:val="center"/>
              <w:rPr>
                <w:noProof w:val="0"/>
                <w:lang w:val="en-US" w:eastAsia="ru-RU"/>
              </w:rPr>
            </w:pPr>
          </w:p>
        </w:tc>
      </w:tr>
      <w:tr w:rsidR="00E35E22" w:rsidRPr="00BE657F" w14:paraId="5B93CA1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E4E2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E35A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7A22DC2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663CF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E0E099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0,8800</w:t>
            </w:r>
          </w:p>
        </w:tc>
      </w:tr>
      <w:tr w:rsidR="00E35E22" w:rsidRPr="00BE657F" w14:paraId="67D12F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BBB5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31F2F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6A41CAE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791231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A1021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355E69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223A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2E51C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F04FFF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2DDD509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E68CB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BD1585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0FEB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BFBC6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1AC8FD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64163D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43622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0,0100</w:t>
            </w:r>
          </w:p>
        </w:tc>
      </w:tr>
      <w:tr w:rsidR="00E35E22" w:rsidRPr="00BE657F" w14:paraId="28A39E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3827C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59D8A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43DA3C37"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2644DB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AB40E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0,4000</w:t>
            </w:r>
          </w:p>
        </w:tc>
      </w:tr>
      <w:tr w:rsidR="00E35E22" w:rsidRPr="00BE657F" w14:paraId="558997D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FE89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408</w:t>
            </w:r>
          </w:p>
        </w:tc>
        <w:tc>
          <w:tcPr>
            <w:tcW w:w="1276" w:type="dxa"/>
            <w:gridSpan w:val="2"/>
            <w:tcBorders>
              <w:top w:val="single" w:sz="4" w:space="0" w:color="auto"/>
              <w:bottom w:val="single" w:sz="4" w:space="0" w:color="auto"/>
            </w:tcBorders>
            <w:vAlign w:val="center"/>
          </w:tcPr>
          <w:p w14:paraId="6AE29E0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12D5625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1F2A576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66711C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15,0000</w:t>
            </w:r>
          </w:p>
          <w:p w14:paraId="2B2214ED" w14:textId="77777777" w:rsidR="00E35E22" w:rsidRPr="00BE657F" w:rsidRDefault="00E35E22" w:rsidP="0013755F">
            <w:pPr>
              <w:autoSpaceDE w:val="0"/>
              <w:autoSpaceDN w:val="0"/>
              <w:jc w:val="center"/>
              <w:rPr>
                <w:noProof w:val="0"/>
                <w:lang w:val="en-US" w:eastAsia="ru-RU"/>
              </w:rPr>
            </w:pPr>
          </w:p>
        </w:tc>
      </w:tr>
      <w:tr w:rsidR="00E35E22" w:rsidRPr="00BE657F" w14:paraId="41DBEDB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92375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610B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3F299E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D0780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3E8B7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16,5000</w:t>
            </w:r>
          </w:p>
        </w:tc>
      </w:tr>
      <w:tr w:rsidR="00E35E22" w:rsidRPr="00BE657F" w14:paraId="4A8D17F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3BA5C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52A4E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518CBF7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proofErr w:type="gramStart"/>
            <w:r w:rsidRPr="00BE657F">
              <w:rPr>
                <w:noProof w:val="0"/>
                <w:sz w:val="22"/>
                <w:szCs w:val="22"/>
                <w:lang w:val="en-US" w:eastAsia="ru-RU"/>
              </w:rPr>
              <w:t>iluminat</w:t>
            </w:r>
            <w:proofErr w:type="spellEnd"/>
            <w:r w:rsidRPr="00BE657F">
              <w:rPr>
                <w:noProof w:val="0"/>
                <w:sz w:val="22"/>
                <w:szCs w:val="22"/>
                <w:lang w:val="en-US" w:eastAsia="ru-RU"/>
              </w:rPr>
              <w:t xml:space="preserve">  LED</w:t>
            </w:r>
            <w:proofErr w:type="gramEnd"/>
            <w:r w:rsidRPr="00BE657F">
              <w:rPr>
                <w:noProof w:val="0"/>
                <w:sz w:val="22"/>
                <w:szCs w:val="22"/>
                <w:lang w:val="en-US" w:eastAsia="ru-RU"/>
              </w:rPr>
              <w:t xml:space="preserve"> 60x60 50W</w:t>
            </w:r>
          </w:p>
        </w:tc>
        <w:tc>
          <w:tcPr>
            <w:tcW w:w="1418" w:type="dxa"/>
            <w:tcBorders>
              <w:top w:val="nil"/>
              <w:bottom w:val="single" w:sz="2" w:space="0" w:color="auto"/>
            </w:tcBorders>
            <w:vAlign w:val="center"/>
          </w:tcPr>
          <w:p w14:paraId="1F9AA6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AFDED8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15,0000</w:t>
            </w:r>
          </w:p>
        </w:tc>
      </w:tr>
      <w:tr w:rsidR="00E35E22" w:rsidRPr="00BE657F" w14:paraId="2BC8E6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DD88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C840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7F6CB0F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07CD5E9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B30B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30,0000</w:t>
            </w:r>
          </w:p>
        </w:tc>
      </w:tr>
      <w:tr w:rsidR="00E35E22" w:rsidRPr="00BE657F" w14:paraId="572CB2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33271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6F4F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174BEF4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57263CF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0FDE4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30,0000</w:t>
            </w:r>
          </w:p>
        </w:tc>
      </w:tr>
      <w:tr w:rsidR="00E35E22" w:rsidRPr="00BE657F" w14:paraId="7027A7C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C1C4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CACFA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305E1F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3BAB0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C0A3F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w:t>
            </w:r>
          </w:p>
        </w:tc>
      </w:tr>
      <w:tr w:rsidR="00E35E22" w:rsidRPr="00BE657F" w14:paraId="1A112A5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5D2B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51370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FB9D0C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668B41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74C6D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w:t>
            </w:r>
          </w:p>
        </w:tc>
      </w:tr>
      <w:tr w:rsidR="00E35E22" w:rsidRPr="00BE657F" w14:paraId="6B6F98A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92A5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409</w:t>
            </w:r>
          </w:p>
        </w:tc>
        <w:tc>
          <w:tcPr>
            <w:tcW w:w="1276" w:type="dxa"/>
            <w:gridSpan w:val="2"/>
            <w:tcBorders>
              <w:top w:val="single" w:sz="4" w:space="0" w:color="auto"/>
              <w:bottom w:val="single" w:sz="4" w:space="0" w:color="auto"/>
            </w:tcBorders>
            <w:vAlign w:val="center"/>
          </w:tcPr>
          <w:p w14:paraId="57E99A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37E4D8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14B11C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7F52F1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18,0000</w:t>
            </w:r>
          </w:p>
          <w:p w14:paraId="341D8477" w14:textId="77777777" w:rsidR="00E35E22" w:rsidRPr="00BE657F" w:rsidRDefault="00E35E22" w:rsidP="0013755F">
            <w:pPr>
              <w:autoSpaceDE w:val="0"/>
              <w:autoSpaceDN w:val="0"/>
              <w:jc w:val="center"/>
              <w:rPr>
                <w:noProof w:val="0"/>
                <w:lang w:val="en-US" w:eastAsia="ru-RU"/>
              </w:rPr>
            </w:pPr>
          </w:p>
        </w:tc>
      </w:tr>
      <w:tr w:rsidR="00E35E22" w:rsidRPr="00BE657F" w14:paraId="20EF16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33402D3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401261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1C2ACEA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314627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6B7920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19,8000</w:t>
            </w:r>
          </w:p>
        </w:tc>
      </w:tr>
      <w:tr w:rsidR="00E35E22" w:rsidRPr="00BE657F" w14:paraId="0CE62B9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F4E7A8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0C05CD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EB7B531"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68AF255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23957B3" w14:textId="77777777" w:rsidR="00E35E22" w:rsidRPr="00BE657F" w:rsidRDefault="00E35E22" w:rsidP="0013755F">
            <w:pPr>
              <w:autoSpaceDE w:val="0"/>
              <w:autoSpaceDN w:val="0"/>
              <w:rPr>
                <w:noProof w:val="0"/>
                <w:lang w:val="en-US" w:eastAsia="ru-RU"/>
              </w:rPr>
            </w:pPr>
          </w:p>
        </w:tc>
      </w:tr>
      <w:tr w:rsidR="00E35E22" w:rsidRPr="00BE657F" w14:paraId="057B72B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524321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8A1EF6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769F67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72222D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039EFDCE" w14:textId="77777777" w:rsidR="00E35E22" w:rsidRPr="00BE657F" w:rsidRDefault="00E35E22" w:rsidP="0013755F">
            <w:pPr>
              <w:autoSpaceDE w:val="0"/>
              <w:autoSpaceDN w:val="0"/>
              <w:rPr>
                <w:noProof w:val="0"/>
                <w:lang w:val="en-US" w:eastAsia="ru-RU"/>
              </w:rPr>
            </w:pPr>
          </w:p>
        </w:tc>
      </w:tr>
      <w:tr w:rsidR="00E35E22" w:rsidRPr="00BE657F" w14:paraId="15E961B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BEBEC9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4E0DD4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1951CFE"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60862B5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638A39C" w14:textId="77777777" w:rsidR="00E35E22" w:rsidRPr="00BE657F" w:rsidRDefault="00E35E22" w:rsidP="0013755F">
            <w:pPr>
              <w:autoSpaceDE w:val="0"/>
              <w:autoSpaceDN w:val="0"/>
              <w:rPr>
                <w:noProof w:val="0"/>
                <w:lang w:val="en-US" w:eastAsia="ru-RU"/>
              </w:rPr>
            </w:pPr>
          </w:p>
        </w:tc>
      </w:tr>
      <w:tr w:rsidR="00E35E22" w:rsidRPr="00BE657F" w14:paraId="66CE2D7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555FB8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EA01CC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F7DB06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33E42CC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53971A06" w14:textId="77777777" w:rsidR="00E35E22" w:rsidRPr="00BE657F" w:rsidRDefault="00E35E22" w:rsidP="0013755F">
            <w:pPr>
              <w:autoSpaceDE w:val="0"/>
              <w:autoSpaceDN w:val="0"/>
              <w:rPr>
                <w:noProof w:val="0"/>
                <w:lang w:val="en-US" w:eastAsia="ru-RU"/>
              </w:rPr>
            </w:pPr>
          </w:p>
        </w:tc>
      </w:tr>
      <w:tr w:rsidR="00E35E22" w:rsidRPr="00BE657F" w14:paraId="51879B34"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EB2636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C9B487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C380155"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B97D65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7B06DE35" w14:textId="77777777" w:rsidR="00E35E22" w:rsidRPr="00BE657F" w:rsidRDefault="00E35E22" w:rsidP="0013755F">
            <w:pPr>
              <w:autoSpaceDE w:val="0"/>
              <w:autoSpaceDN w:val="0"/>
              <w:rPr>
                <w:noProof w:val="0"/>
                <w:lang w:val="en-US" w:eastAsia="ru-RU"/>
              </w:rPr>
            </w:pPr>
          </w:p>
        </w:tc>
      </w:tr>
      <w:tr w:rsidR="00E35E22" w:rsidRPr="00BE657F" w14:paraId="7D713B4F"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5A59EEC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72A6724"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0C3ACEA"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2DCD68D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3C3D0103"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0B5CAD4E" w14:textId="77777777" w:rsidR="00E35E22" w:rsidRPr="00BE657F" w:rsidRDefault="00E35E22" w:rsidP="0013755F">
            <w:pPr>
              <w:autoSpaceDE w:val="0"/>
              <w:autoSpaceDN w:val="0"/>
              <w:rPr>
                <w:noProof w:val="0"/>
                <w:lang w:val="en-US" w:eastAsia="ru-RU"/>
              </w:rPr>
            </w:pPr>
          </w:p>
        </w:tc>
      </w:tr>
      <w:tr w:rsidR="00E35E22" w:rsidRPr="00BE657F" w14:paraId="3849F47C"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BFD4BD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F52968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E65676C"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733D84C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1A1BD1BD" w14:textId="77777777" w:rsidR="00E35E22" w:rsidRPr="00BE657F" w:rsidRDefault="00E35E22" w:rsidP="0013755F">
            <w:pPr>
              <w:autoSpaceDE w:val="0"/>
              <w:autoSpaceDN w:val="0"/>
              <w:rPr>
                <w:noProof w:val="0"/>
                <w:lang w:val="en-US" w:eastAsia="ru-RU"/>
              </w:rPr>
            </w:pPr>
          </w:p>
        </w:tc>
      </w:tr>
      <w:tr w:rsidR="00E35E22" w:rsidRPr="00BE657F" w14:paraId="32821F31"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835151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775BC6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AC8F6EE"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Coridor</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etaj</w:t>
            </w:r>
            <w:proofErr w:type="spellEnd"/>
            <w:r w:rsidRPr="00BE657F">
              <w:rPr>
                <w:b/>
                <w:bCs/>
                <w:noProof w:val="0"/>
                <w:sz w:val="22"/>
                <w:szCs w:val="22"/>
                <w:lang w:val="en-US" w:eastAsia="ru-RU"/>
              </w:rPr>
              <w:t xml:space="preserve"> 4</w:t>
            </w:r>
          </w:p>
          <w:p w14:paraId="0AB60811"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0460348B"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79CC6D18" w14:textId="77777777" w:rsidR="00E35E22" w:rsidRPr="00BE657F" w:rsidRDefault="00E35E22" w:rsidP="0013755F">
            <w:pPr>
              <w:autoSpaceDE w:val="0"/>
              <w:autoSpaceDN w:val="0"/>
              <w:rPr>
                <w:noProof w:val="0"/>
                <w:lang w:val="en-US" w:eastAsia="ru-RU"/>
              </w:rPr>
            </w:pPr>
          </w:p>
        </w:tc>
      </w:tr>
      <w:tr w:rsidR="00E35E22" w:rsidRPr="00BE657F" w14:paraId="7858CEEC"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4F35CD0"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473C7260"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74FCAC68"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11.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sef</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sectie</w:t>
            </w:r>
            <w:proofErr w:type="spellEnd"/>
            <w:r w:rsidRPr="00BE657F">
              <w:rPr>
                <w:b/>
                <w:bCs/>
                <w:noProof w:val="0"/>
                <w:sz w:val="22"/>
                <w:szCs w:val="22"/>
                <w:lang w:val="en-US" w:eastAsia="ru-RU"/>
              </w:rPr>
              <w:t xml:space="preserve"> et.0</w:t>
            </w:r>
          </w:p>
          <w:p w14:paraId="1C6F0253"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69B8FD65"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78DE0453" w14:textId="77777777" w:rsidR="00E35E22" w:rsidRPr="00BE657F" w:rsidRDefault="00E35E22" w:rsidP="0013755F">
            <w:pPr>
              <w:autoSpaceDE w:val="0"/>
              <w:autoSpaceDN w:val="0"/>
              <w:rPr>
                <w:noProof w:val="0"/>
                <w:lang w:val="en-US" w:eastAsia="ru-RU"/>
              </w:rPr>
            </w:pPr>
          </w:p>
        </w:tc>
      </w:tr>
      <w:tr w:rsidR="00E35E22" w:rsidRPr="00BE657F" w14:paraId="44B1DF0B"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2072DCC"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68749A89"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C597926"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11.1.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6F898F8D" w14:textId="77777777" w:rsidR="00E35E22" w:rsidRPr="00BE657F" w:rsidRDefault="00E35E22" w:rsidP="0013755F">
            <w:pPr>
              <w:autoSpaceDE w:val="0"/>
              <w:autoSpaceDN w:val="0"/>
              <w:rPr>
                <w:noProof w:val="0"/>
                <w:lang w:val="en-US" w:eastAsia="ru-RU"/>
              </w:rPr>
            </w:pPr>
          </w:p>
        </w:tc>
        <w:tc>
          <w:tcPr>
            <w:tcW w:w="1418" w:type="dxa"/>
            <w:tcBorders>
              <w:top w:val="nil"/>
              <w:bottom w:val="nil"/>
            </w:tcBorders>
          </w:tcPr>
          <w:p w14:paraId="0B5511E2"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99BAFBE" w14:textId="77777777" w:rsidR="00E35E22" w:rsidRPr="00BE657F" w:rsidRDefault="00E35E22" w:rsidP="0013755F">
            <w:pPr>
              <w:autoSpaceDE w:val="0"/>
              <w:autoSpaceDN w:val="0"/>
              <w:rPr>
                <w:noProof w:val="0"/>
                <w:lang w:val="en-US" w:eastAsia="ru-RU"/>
              </w:rPr>
            </w:pPr>
          </w:p>
        </w:tc>
      </w:tr>
      <w:tr w:rsidR="00E35E22" w:rsidRPr="00BE657F" w14:paraId="507AA29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C68C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410</w:t>
            </w:r>
          </w:p>
        </w:tc>
        <w:tc>
          <w:tcPr>
            <w:tcW w:w="1276" w:type="dxa"/>
            <w:gridSpan w:val="2"/>
            <w:tcBorders>
              <w:top w:val="single" w:sz="4" w:space="0" w:color="auto"/>
              <w:bottom w:val="single" w:sz="4" w:space="0" w:color="auto"/>
            </w:tcBorders>
            <w:vAlign w:val="center"/>
          </w:tcPr>
          <w:p w14:paraId="3A118C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RpCR32A</w:t>
            </w:r>
          </w:p>
        </w:tc>
        <w:tc>
          <w:tcPr>
            <w:tcW w:w="4394" w:type="dxa"/>
            <w:gridSpan w:val="3"/>
            <w:tcBorders>
              <w:top w:val="single" w:sz="4" w:space="0" w:color="auto"/>
              <w:bottom w:val="single" w:sz="4" w:space="0" w:color="auto"/>
            </w:tcBorders>
            <w:vAlign w:val="center"/>
          </w:tcPr>
          <w:p w14:paraId="4E41DE9D"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tapetelor</w:t>
            </w:r>
            <w:proofErr w:type="spellEnd"/>
            <w:r w:rsidRPr="00BE657F">
              <w:rPr>
                <w:noProof w:val="0"/>
                <w:lang w:val="en-US" w:eastAsia="ru-RU"/>
              </w:rPr>
              <w:t xml:space="preserve"> din </w:t>
            </w:r>
            <w:proofErr w:type="spellStart"/>
            <w:r w:rsidRPr="00BE657F">
              <w:rPr>
                <w:noProof w:val="0"/>
                <w:lang w:val="en-US" w:eastAsia="ru-RU"/>
              </w:rPr>
              <w:t>hirtie</w:t>
            </w:r>
            <w:proofErr w:type="spellEnd"/>
            <w:r w:rsidRPr="00BE657F">
              <w:rPr>
                <w:noProof w:val="0"/>
                <w:lang w:val="en-US" w:eastAsia="ru-RU"/>
              </w:rPr>
              <w:t xml:space="preserve"> </w:t>
            </w:r>
            <w:proofErr w:type="spellStart"/>
            <w:r w:rsidRPr="00BE657F">
              <w:rPr>
                <w:noProof w:val="0"/>
                <w:lang w:val="en-US" w:eastAsia="ru-RU"/>
              </w:rPr>
              <w:t>lavabila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semilavabila</w:t>
            </w:r>
            <w:proofErr w:type="spellEnd"/>
          </w:p>
          <w:p w14:paraId="50061449"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144519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9FF5D2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14A67246" w14:textId="77777777" w:rsidR="00E35E22" w:rsidRPr="00BE657F" w:rsidRDefault="00E35E22" w:rsidP="0013755F">
            <w:pPr>
              <w:autoSpaceDE w:val="0"/>
              <w:autoSpaceDN w:val="0"/>
              <w:jc w:val="center"/>
              <w:rPr>
                <w:noProof w:val="0"/>
                <w:lang w:val="en-US" w:eastAsia="ru-RU"/>
              </w:rPr>
            </w:pPr>
          </w:p>
        </w:tc>
      </w:tr>
      <w:tr w:rsidR="00E35E22" w:rsidRPr="00BE657F" w14:paraId="0589F8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BD9A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3E20F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1283C7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476C5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B74A9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16,3200</w:t>
            </w:r>
          </w:p>
        </w:tc>
      </w:tr>
      <w:tr w:rsidR="00E35E22" w:rsidRPr="00BE657F" w14:paraId="3360693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1B0D8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E265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315CFC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575FDB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137966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w:t>
            </w:r>
          </w:p>
        </w:tc>
      </w:tr>
      <w:tr w:rsidR="00E35E22" w:rsidRPr="00BE657F" w14:paraId="05DFF0F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B076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C12C2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2320146200755</w:t>
            </w:r>
          </w:p>
        </w:tc>
        <w:tc>
          <w:tcPr>
            <w:tcW w:w="4394" w:type="dxa"/>
            <w:gridSpan w:val="3"/>
            <w:tcBorders>
              <w:top w:val="nil"/>
              <w:bottom w:val="single" w:sz="2" w:space="0" w:color="auto"/>
            </w:tcBorders>
            <w:vAlign w:val="center"/>
          </w:tcPr>
          <w:p w14:paraId="1DC7DD1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Petrol </w:t>
            </w:r>
            <w:proofErr w:type="spellStart"/>
            <w:r w:rsidRPr="00BE657F">
              <w:rPr>
                <w:noProof w:val="0"/>
                <w:sz w:val="22"/>
                <w:szCs w:val="22"/>
                <w:lang w:val="en-US" w:eastAsia="ru-RU"/>
              </w:rPr>
              <w:t>distilat</w:t>
            </w:r>
            <w:proofErr w:type="spellEnd"/>
            <w:r w:rsidRPr="00BE657F">
              <w:rPr>
                <w:noProof w:val="0"/>
                <w:sz w:val="22"/>
                <w:szCs w:val="22"/>
                <w:lang w:val="en-US" w:eastAsia="ru-RU"/>
              </w:rPr>
              <w:t xml:space="preserve"> tip 0/200 NP-NID 767</w:t>
            </w:r>
          </w:p>
        </w:tc>
        <w:tc>
          <w:tcPr>
            <w:tcW w:w="1418" w:type="dxa"/>
            <w:tcBorders>
              <w:top w:val="nil"/>
              <w:bottom w:val="single" w:sz="2" w:space="0" w:color="auto"/>
            </w:tcBorders>
            <w:vAlign w:val="center"/>
          </w:tcPr>
          <w:p w14:paraId="177883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054D69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1,5300</w:t>
            </w:r>
          </w:p>
        </w:tc>
      </w:tr>
      <w:tr w:rsidR="00E35E22" w:rsidRPr="00BE657F" w14:paraId="219620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2C80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39A6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1711317309326</w:t>
            </w:r>
          </w:p>
        </w:tc>
        <w:tc>
          <w:tcPr>
            <w:tcW w:w="4394" w:type="dxa"/>
            <w:gridSpan w:val="3"/>
            <w:tcBorders>
              <w:top w:val="nil"/>
              <w:bottom w:val="single" w:sz="2" w:space="0" w:color="auto"/>
            </w:tcBorders>
            <w:vAlign w:val="center"/>
          </w:tcPr>
          <w:p w14:paraId="3FA6079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Cirpe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F7E05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09650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0,5100</w:t>
            </w:r>
          </w:p>
        </w:tc>
      </w:tr>
      <w:tr w:rsidR="00E35E22" w:rsidRPr="00BE657F" w14:paraId="596349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69E67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BAE39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20B917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77CEB3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FCBD2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0,5100</w:t>
            </w:r>
          </w:p>
        </w:tc>
      </w:tr>
      <w:tr w:rsidR="00E35E22" w:rsidRPr="00BE657F" w14:paraId="7C11163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FE3E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411</w:t>
            </w:r>
          </w:p>
        </w:tc>
        <w:tc>
          <w:tcPr>
            <w:tcW w:w="1276" w:type="dxa"/>
            <w:gridSpan w:val="2"/>
            <w:tcBorders>
              <w:top w:val="single" w:sz="4" w:space="0" w:color="auto"/>
              <w:bottom w:val="single" w:sz="4" w:space="0" w:color="auto"/>
            </w:tcBorders>
            <w:vAlign w:val="center"/>
          </w:tcPr>
          <w:p w14:paraId="44B804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RpCK41C</w:t>
            </w:r>
          </w:p>
        </w:tc>
        <w:tc>
          <w:tcPr>
            <w:tcW w:w="4394" w:type="dxa"/>
            <w:gridSpan w:val="3"/>
            <w:tcBorders>
              <w:top w:val="single" w:sz="4" w:space="0" w:color="auto"/>
              <w:bottom w:val="single" w:sz="4" w:space="0" w:color="auto"/>
            </w:tcBorders>
            <w:vAlign w:val="center"/>
          </w:tcPr>
          <w:p w14:paraId="62998FF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Desfacerea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covor</w:t>
            </w:r>
            <w:proofErr w:type="spellEnd"/>
            <w:r w:rsidRPr="00BE657F">
              <w:rPr>
                <w:noProof w:val="0"/>
                <w:lang w:val="en-US" w:eastAsia="ru-RU"/>
              </w:rPr>
              <w:t xml:space="preserve"> din PVC pe </w:t>
            </w:r>
            <w:proofErr w:type="spellStart"/>
            <w:r w:rsidRPr="00BE657F">
              <w:rPr>
                <w:noProof w:val="0"/>
                <w:lang w:val="en-US" w:eastAsia="ru-RU"/>
              </w:rPr>
              <w:t>suport</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w:t>
            </w:r>
            <w:proofErr w:type="spellStart"/>
            <w:r w:rsidRPr="00BE657F">
              <w:rPr>
                <w:noProof w:val="0"/>
                <w:lang w:val="en-US" w:eastAsia="ru-RU"/>
              </w:rPr>
              <w:t>suport</w:t>
            </w:r>
            <w:proofErr w:type="spellEnd"/>
            <w:r w:rsidRPr="00BE657F">
              <w:rPr>
                <w:noProof w:val="0"/>
                <w:lang w:val="en-US" w:eastAsia="ru-RU"/>
              </w:rPr>
              <w:t xml:space="preserve"> </w:t>
            </w:r>
            <w:proofErr w:type="spellStart"/>
            <w:r w:rsidRPr="00BE657F">
              <w:rPr>
                <w:noProof w:val="0"/>
                <w:lang w:val="en-US" w:eastAsia="ru-RU"/>
              </w:rPr>
              <w:t>textil</w:t>
            </w:r>
            <w:proofErr w:type="spellEnd"/>
            <w:r w:rsidRPr="00BE657F">
              <w:rPr>
                <w:noProof w:val="0"/>
                <w:lang w:val="en-US" w:eastAsia="ru-RU"/>
              </w:rPr>
              <w:t xml:space="preserve">, </w:t>
            </w:r>
            <w:proofErr w:type="spellStart"/>
            <w:r w:rsidRPr="00BE657F">
              <w:rPr>
                <w:noProof w:val="0"/>
                <w:lang w:val="en-US" w:eastAsia="ru-RU"/>
              </w:rPr>
              <w:t>mocheta</w:t>
            </w:r>
            <w:proofErr w:type="spellEnd"/>
            <w:r w:rsidRPr="00BE657F">
              <w:rPr>
                <w:noProof w:val="0"/>
                <w:lang w:val="en-US" w:eastAsia="ru-RU"/>
              </w:rPr>
              <w:t xml:space="preserve">, </w:t>
            </w:r>
            <w:proofErr w:type="spellStart"/>
            <w:r w:rsidRPr="00BE657F">
              <w:rPr>
                <w:noProof w:val="0"/>
                <w:lang w:val="en-US" w:eastAsia="ru-RU"/>
              </w:rPr>
              <w:t>etc</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plinte</w:t>
            </w:r>
            <w:proofErr w:type="spellEnd"/>
          </w:p>
        </w:tc>
        <w:tc>
          <w:tcPr>
            <w:tcW w:w="1418" w:type="dxa"/>
            <w:tcBorders>
              <w:top w:val="single" w:sz="4" w:space="0" w:color="auto"/>
              <w:bottom w:val="single" w:sz="4" w:space="0" w:color="auto"/>
            </w:tcBorders>
            <w:vAlign w:val="center"/>
          </w:tcPr>
          <w:p w14:paraId="383596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ADCAD0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7EE6ECA3" w14:textId="77777777" w:rsidR="00E35E22" w:rsidRPr="00BE657F" w:rsidRDefault="00E35E22" w:rsidP="0013755F">
            <w:pPr>
              <w:autoSpaceDE w:val="0"/>
              <w:autoSpaceDN w:val="0"/>
              <w:jc w:val="center"/>
              <w:rPr>
                <w:noProof w:val="0"/>
                <w:lang w:val="en-US" w:eastAsia="ru-RU"/>
              </w:rPr>
            </w:pPr>
          </w:p>
        </w:tc>
      </w:tr>
      <w:tr w:rsidR="00E35E22" w:rsidRPr="00BE657F" w14:paraId="3E07D64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8EE0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500CD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7132040012700</w:t>
            </w:r>
          </w:p>
        </w:tc>
        <w:tc>
          <w:tcPr>
            <w:tcW w:w="4394" w:type="dxa"/>
            <w:gridSpan w:val="3"/>
            <w:tcBorders>
              <w:top w:val="nil"/>
              <w:bottom w:val="single" w:sz="2" w:space="0" w:color="auto"/>
            </w:tcBorders>
            <w:vAlign w:val="center"/>
          </w:tcPr>
          <w:p w14:paraId="7408B8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Parchetar</w:t>
            </w:r>
            <w:proofErr w:type="spellEnd"/>
          </w:p>
        </w:tc>
        <w:tc>
          <w:tcPr>
            <w:tcW w:w="1418" w:type="dxa"/>
            <w:tcBorders>
              <w:top w:val="nil"/>
              <w:bottom w:val="single" w:sz="2" w:space="0" w:color="auto"/>
            </w:tcBorders>
            <w:vAlign w:val="center"/>
          </w:tcPr>
          <w:p w14:paraId="0D9C87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90E20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3,6800</w:t>
            </w:r>
          </w:p>
        </w:tc>
      </w:tr>
      <w:tr w:rsidR="00E35E22" w:rsidRPr="00BE657F" w14:paraId="2E51A5D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B518D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78609C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C31064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6FCBCC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86AA5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3,6800</w:t>
            </w:r>
          </w:p>
        </w:tc>
      </w:tr>
      <w:tr w:rsidR="00E35E22" w:rsidRPr="00BE657F" w14:paraId="784D0B6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522F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2B5E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2320166200729</w:t>
            </w:r>
          </w:p>
        </w:tc>
        <w:tc>
          <w:tcPr>
            <w:tcW w:w="4394" w:type="dxa"/>
            <w:gridSpan w:val="3"/>
            <w:tcBorders>
              <w:top w:val="nil"/>
              <w:bottom w:val="single" w:sz="2" w:space="0" w:color="auto"/>
            </w:tcBorders>
            <w:vAlign w:val="center"/>
          </w:tcPr>
          <w:p w14:paraId="18D38A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Parchetin</w:t>
            </w:r>
            <w:proofErr w:type="spellEnd"/>
          </w:p>
        </w:tc>
        <w:tc>
          <w:tcPr>
            <w:tcW w:w="1418" w:type="dxa"/>
            <w:tcBorders>
              <w:top w:val="nil"/>
              <w:bottom w:val="single" w:sz="2" w:space="0" w:color="auto"/>
            </w:tcBorders>
            <w:vAlign w:val="center"/>
          </w:tcPr>
          <w:p w14:paraId="0678A5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5D7BFAB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5686F5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BB43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1DA5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596C3D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287A32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2E501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3E3975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C70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E5379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5693554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6D3B7D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E47A9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3DB2AE1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5247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412</w:t>
            </w:r>
          </w:p>
        </w:tc>
        <w:tc>
          <w:tcPr>
            <w:tcW w:w="1276" w:type="dxa"/>
            <w:gridSpan w:val="2"/>
            <w:tcBorders>
              <w:top w:val="single" w:sz="4" w:space="0" w:color="auto"/>
              <w:bottom w:val="single" w:sz="4" w:space="0" w:color="auto"/>
            </w:tcBorders>
            <w:vAlign w:val="center"/>
          </w:tcPr>
          <w:p w14:paraId="189FED8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RpCU06B</w:t>
            </w:r>
          </w:p>
        </w:tc>
        <w:tc>
          <w:tcPr>
            <w:tcW w:w="4394" w:type="dxa"/>
            <w:gridSpan w:val="3"/>
            <w:tcBorders>
              <w:top w:val="single" w:sz="4" w:space="0" w:color="auto"/>
              <w:bottom w:val="single" w:sz="4" w:space="0" w:color="auto"/>
            </w:tcBorders>
            <w:vAlign w:val="center"/>
          </w:tcPr>
          <w:p w14:paraId="4A6743B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santurilor</w:t>
            </w:r>
            <w:proofErr w:type="spellEnd"/>
            <w:r w:rsidRPr="00BE657F">
              <w:rPr>
                <w:noProof w:val="0"/>
                <w:lang w:val="en-US" w:eastAsia="ru-RU"/>
              </w:rPr>
              <w:t xml:space="preserve"> de pina la 5 cm </w:t>
            </w:r>
            <w:proofErr w:type="spellStart"/>
            <w:r w:rsidRPr="00BE657F">
              <w:rPr>
                <w:noProof w:val="0"/>
                <w:lang w:val="en-US" w:eastAsia="ru-RU"/>
              </w:rPr>
              <w:t>adincime</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din </w:t>
            </w:r>
            <w:proofErr w:type="spellStart"/>
            <w:r w:rsidRPr="00BE657F">
              <w:rPr>
                <w:noProof w:val="0"/>
                <w:lang w:val="en-US" w:eastAsia="ru-RU"/>
              </w:rPr>
              <w:t>beton</w:t>
            </w:r>
            <w:proofErr w:type="spellEnd"/>
            <w:r w:rsidRPr="00BE657F">
              <w:rPr>
                <w:noProof w:val="0"/>
                <w:lang w:val="en-US" w:eastAsia="ru-RU"/>
              </w:rPr>
              <w:t xml:space="preserve"> </w:t>
            </w:r>
            <w:proofErr w:type="spellStart"/>
            <w:r w:rsidRPr="00BE657F">
              <w:rPr>
                <w:noProof w:val="0"/>
                <w:lang w:val="en-US" w:eastAsia="ru-RU"/>
              </w:rPr>
              <w:t>simplu</w:t>
            </w:r>
            <w:proofErr w:type="spellEnd"/>
            <w:r w:rsidRPr="00BE657F">
              <w:rPr>
                <w:noProof w:val="0"/>
                <w:lang w:val="en-US" w:eastAsia="ru-RU"/>
              </w:rPr>
              <w:t xml:space="preserve"> de 5 x 50 cm2</w:t>
            </w:r>
          </w:p>
        </w:tc>
        <w:tc>
          <w:tcPr>
            <w:tcW w:w="1418" w:type="dxa"/>
            <w:tcBorders>
              <w:top w:val="single" w:sz="4" w:space="0" w:color="auto"/>
              <w:bottom w:val="single" w:sz="4" w:space="0" w:color="auto"/>
            </w:tcBorders>
            <w:vAlign w:val="center"/>
          </w:tcPr>
          <w:p w14:paraId="769E3C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F93D10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30,0000</w:t>
            </w:r>
          </w:p>
          <w:p w14:paraId="54C5A75E" w14:textId="77777777" w:rsidR="00E35E22" w:rsidRPr="00BE657F" w:rsidRDefault="00E35E22" w:rsidP="0013755F">
            <w:pPr>
              <w:autoSpaceDE w:val="0"/>
              <w:autoSpaceDN w:val="0"/>
              <w:jc w:val="center"/>
              <w:rPr>
                <w:noProof w:val="0"/>
                <w:lang w:val="en-US" w:eastAsia="ru-RU"/>
              </w:rPr>
            </w:pPr>
          </w:p>
        </w:tc>
      </w:tr>
      <w:tr w:rsidR="00E35E22" w:rsidRPr="00BE657F" w14:paraId="0B53E2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CDAC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6380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774ACE3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0BD7295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859E2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4,5000</w:t>
            </w:r>
          </w:p>
        </w:tc>
      </w:tr>
      <w:tr w:rsidR="00E35E22" w:rsidRPr="00BE657F" w14:paraId="5277DDF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150A5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3A3C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5B2B96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22D31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AE371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34,5000</w:t>
            </w:r>
          </w:p>
        </w:tc>
      </w:tr>
      <w:tr w:rsidR="00E35E22" w:rsidRPr="00BE657F" w14:paraId="32E7FEA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8C65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413</w:t>
            </w:r>
          </w:p>
        </w:tc>
        <w:tc>
          <w:tcPr>
            <w:tcW w:w="1276" w:type="dxa"/>
            <w:gridSpan w:val="2"/>
            <w:tcBorders>
              <w:top w:val="single" w:sz="4" w:space="0" w:color="auto"/>
              <w:bottom w:val="single" w:sz="4" w:space="0" w:color="auto"/>
            </w:tcBorders>
            <w:vAlign w:val="center"/>
          </w:tcPr>
          <w:p w14:paraId="3428D9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RpCU07B</w:t>
            </w:r>
          </w:p>
        </w:tc>
        <w:tc>
          <w:tcPr>
            <w:tcW w:w="4394" w:type="dxa"/>
            <w:gridSpan w:val="3"/>
            <w:tcBorders>
              <w:top w:val="single" w:sz="4" w:space="0" w:color="auto"/>
              <w:bottom w:val="single" w:sz="4" w:space="0" w:color="auto"/>
            </w:tcBorders>
            <w:vAlign w:val="center"/>
          </w:tcPr>
          <w:p w14:paraId="1E37B5B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Matarea</w:t>
            </w:r>
            <w:proofErr w:type="spellEnd"/>
            <w:r w:rsidRPr="00BE657F">
              <w:rPr>
                <w:noProof w:val="0"/>
                <w:lang w:val="en-US" w:eastAsia="ru-RU"/>
              </w:rPr>
              <w:t xml:space="preserve"> </w:t>
            </w:r>
            <w:proofErr w:type="spellStart"/>
            <w:r w:rsidRPr="00BE657F">
              <w:rPr>
                <w:noProof w:val="0"/>
                <w:lang w:val="en-US" w:eastAsia="ru-RU"/>
              </w:rPr>
              <w:t>golurilor</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cu mortar de </w:t>
            </w:r>
            <w:proofErr w:type="spellStart"/>
            <w:r w:rsidRPr="00BE657F">
              <w:rPr>
                <w:noProof w:val="0"/>
                <w:lang w:val="en-US" w:eastAsia="ru-RU"/>
              </w:rPr>
              <w:t>ciment</w:t>
            </w:r>
            <w:proofErr w:type="spellEnd"/>
            <w:r w:rsidRPr="00BE657F">
              <w:rPr>
                <w:noProof w:val="0"/>
                <w:lang w:val="en-US" w:eastAsia="ru-RU"/>
              </w:rPr>
              <w:t xml:space="preserve">-var, </w:t>
            </w:r>
            <w:proofErr w:type="spellStart"/>
            <w:r w:rsidRPr="00BE657F">
              <w:rPr>
                <w:noProof w:val="0"/>
                <w:lang w:val="en-US" w:eastAsia="ru-RU"/>
              </w:rPr>
              <w:t>dupa</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consolidari</w:t>
            </w:r>
            <w:proofErr w:type="spellEnd"/>
          </w:p>
        </w:tc>
        <w:tc>
          <w:tcPr>
            <w:tcW w:w="1418" w:type="dxa"/>
            <w:tcBorders>
              <w:top w:val="single" w:sz="4" w:space="0" w:color="auto"/>
              <w:bottom w:val="single" w:sz="4" w:space="0" w:color="auto"/>
            </w:tcBorders>
            <w:vAlign w:val="center"/>
          </w:tcPr>
          <w:p w14:paraId="5A43AC3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13369D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30,0000</w:t>
            </w:r>
          </w:p>
          <w:p w14:paraId="5C6F3F9B" w14:textId="77777777" w:rsidR="00E35E22" w:rsidRPr="00BE657F" w:rsidRDefault="00E35E22" w:rsidP="0013755F">
            <w:pPr>
              <w:autoSpaceDE w:val="0"/>
              <w:autoSpaceDN w:val="0"/>
              <w:jc w:val="center"/>
              <w:rPr>
                <w:noProof w:val="0"/>
                <w:lang w:val="en-US" w:eastAsia="ru-RU"/>
              </w:rPr>
            </w:pPr>
          </w:p>
        </w:tc>
      </w:tr>
      <w:tr w:rsidR="00E35E22" w:rsidRPr="00BE657F" w14:paraId="60221A6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20B18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4804C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53EC13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2B97F9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61CD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9,9000</w:t>
            </w:r>
          </w:p>
        </w:tc>
      </w:tr>
      <w:tr w:rsidR="00E35E22" w:rsidRPr="00BE657F" w14:paraId="0411D1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5BB9D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F507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371E71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25FF80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DFC1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w:t>
            </w:r>
          </w:p>
        </w:tc>
      </w:tr>
      <w:tr w:rsidR="00E35E22" w:rsidRPr="00BE657F" w14:paraId="0E60E0D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ADAEC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1612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2651122100402</w:t>
            </w:r>
          </w:p>
        </w:tc>
        <w:tc>
          <w:tcPr>
            <w:tcW w:w="4394" w:type="dxa"/>
            <w:gridSpan w:val="3"/>
            <w:tcBorders>
              <w:top w:val="nil"/>
              <w:bottom w:val="single" w:sz="2" w:space="0" w:color="auto"/>
            </w:tcBorders>
            <w:vAlign w:val="center"/>
          </w:tcPr>
          <w:p w14:paraId="4DC82A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Ciment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metalurgic</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adaosuri</w:t>
            </w:r>
            <w:proofErr w:type="spellEnd"/>
            <w:r w:rsidRPr="00BE657F">
              <w:rPr>
                <w:noProof w:val="0"/>
                <w:sz w:val="22"/>
                <w:szCs w:val="22"/>
                <w:lang w:val="en-US" w:eastAsia="ru-RU"/>
              </w:rPr>
              <w:t xml:space="preserve"> M 30 </w:t>
            </w:r>
            <w:proofErr w:type="spellStart"/>
            <w:r w:rsidRPr="00BE657F">
              <w:rPr>
                <w:noProof w:val="0"/>
                <w:sz w:val="22"/>
                <w:szCs w:val="22"/>
                <w:lang w:val="en-US" w:eastAsia="ru-RU"/>
              </w:rPr>
              <w:t>saci</w:t>
            </w:r>
            <w:proofErr w:type="spellEnd"/>
            <w:r w:rsidRPr="00BE657F">
              <w:rPr>
                <w:noProof w:val="0"/>
                <w:sz w:val="22"/>
                <w:szCs w:val="22"/>
                <w:lang w:val="en-US" w:eastAsia="ru-RU"/>
              </w:rPr>
              <w:t xml:space="preserve"> S1500</w:t>
            </w:r>
          </w:p>
        </w:tc>
        <w:tc>
          <w:tcPr>
            <w:tcW w:w="1418" w:type="dxa"/>
            <w:tcBorders>
              <w:top w:val="nil"/>
              <w:bottom w:val="single" w:sz="2" w:space="0" w:color="auto"/>
            </w:tcBorders>
            <w:vAlign w:val="center"/>
          </w:tcPr>
          <w:p w14:paraId="131DC6D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86323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9,9000</w:t>
            </w:r>
          </w:p>
        </w:tc>
      </w:tr>
      <w:tr w:rsidR="00E35E22" w:rsidRPr="00BE657F" w14:paraId="06DC1C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9F481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9D70F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4503D9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3FB7E8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D6C17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029376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4402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19BA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2652102100713</w:t>
            </w:r>
          </w:p>
        </w:tc>
        <w:tc>
          <w:tcPr>
            <w:tcW w:w="4394" w:type="dxa"/>
            <w:gridSpan w:val="3"/>
            <w:tcBorders>
              <w:top w:val="nil"/>
              <w:bottom w:val="single" w:sz="2" w:space="0" w:color="auto"/>
            </w:tcBorders>
            <w:vAlign w:val="center"/>
          </w:tcPr>
          <w:p w14:paraId="3F1417D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Var pasta</w:t>
            </w:r>
          </w:p>
        </w:tc>
        <w:tc>
          <w:tcPr>
            <w:tcW w:w="1418" w:type="dxa"/>
            <w:tcBorders>
              <w:top w:val="nil"/>
              <w:bottom w:val="single" w:sz="2" w:space="0" w:color="auto"/>
            </w:tcBorders>
            <w:vAlign w:val="center"/>
          </w:tcPr>
          <w:p w14:paraId="00E26E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9B868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0,0030</w:t>
            </w:r>
          </w:p>
        </w:tc>
      </w:tr>
      <w:tr w:rsidR="00E35E22" w:rsidRPr="00BE657F" w14:paraId="19ECB9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25D76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C6B0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2D74D3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5CFDE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2A047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0,1800</w:t>
            </w:r>
          </w:p>
        </w:tc>
      </w:tr>
      <w:tr w:rsidR="00E35E22" w:rsidRPr="00BE657F" w14:paraId="27C4B4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9F25B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778A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5A07EA05"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proofErr w:type="gram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7CA9A6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357BB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2E6A95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52220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EF96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6765A6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41BE80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441E1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0,4500</w:t>
            </w:r>
          </w:p>
        </w:tc>
      </w:tr>
      <w:tr w:rsidR="00E35E22" w:rsidRPr="00BE657F" w14:paraId="085429B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E642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414</w:t>
            </w:r>
          </w:p>
        </w:tc>
        <w:tc>
          <w:tcPr>
            <w:tcW w:w="1276" w:type="dxa"/>
            <w:gridSpan w:val="2"/>
            <w:tcBorders>
              <w:top w:val="single" w:sz="4" w:space="0" w:color="auto"/>
              <w:bottom w:val="single" w:sz="4" w:space="0" w:color="auto"/>
            </w:tcBorders>
            <w:vAlign w:val="center"/>
          </w:tcPr>
          <w:p w14:paraId="218313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RpCU07A</w:t>
            </w:r>
          </w:p>
        </w:tc>
        <w:tc>
          <w:tcPr>
            <w:tcW w:w="4394" w:type="dxa"/>
            <w:gridSpan w:val="3"/>
            <w:tcBorders>
              <w:top w:val="single" w:sz="4" w:space="0" w:color="auto"/>
              <w:bottom w:val="single" w:sz="4" w:space="0" w:color="auto"/>
            </w:tcBorders>
            <w:vAlign w:val="center"/>
          </w:tcPr>
          <w:p w14:paraId="3C845C0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Matarea</w:t>
            </w:r>
            <w:proofErr w:type="spellEnd"/>
            <w:r w:rsidRPr="00BE657F">
              <w:rPr>
                <w:noProof w:val="0"/>
                <w:lang w:val="en-US" w:eastAsia="ru-RU"/>
              </w:rPr>
              <w:t xml:space="preserve"> </w:t>
            </w:r>
            <w:proofErr w:type="spellStart"/>
            <w:r w:rsidRPr="00BE657F">
              <w:rPr>
                <w:noProof w:val="0"/>
                <w:lang w:val="en-US" w:eastAsia="ru-RU"/>
              </w:rPr>
              <w:t>golurilor</w:t>
            </w:r>
            <w:proofErr w:type="spellEnd"/>
            <w:r w:rsidRPr="00BE657F">
              <w:rPr>
                <w:noProof w:val="0"/>
                <w:lang w:val="en-US" w:eastAsia="ru-RU"/>
              </w:rPr>
              <w:t xml:space="preserve"> in </w:t>
            </w:r>
            <w:proofErr w:type="spellStart"/>
            <w:r w:rsidRPr="00BE657F">
              <w:rPr>
                <w:noProof w:val="0"/>
                <w:lang w:val="en-US" w:eastAsia="ru-RU"/>
              </w:rPr>
              <w:t>pereti</w:t>
            </w:r>
            <w:proofErr w:type="spellEnd"/>
            <w:r w:rsidRPr="00BE657F">
              <w:rPr>
                <w:noProof w:val="0"/>
                <w:lang w:val="en-US" w:eastAsia="ru-RU"/>
              </w:rPr>
              <w:t xml:space="preserve">, cu mortar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dupa</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consolidari</w:t>
            </w:r>
            <w:proofErr w:type="spellEnd"/>
          </w:p>
          <w:p w14:paraId="3CCA48FD"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75ED55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C2B7D1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3B6AB951" w14:textId="77777777" w:rsidR="00E35E22" w:rsidRPr="00BE657F" w:rsidRDefault="00E35E22" w:rsidP="0013755F">
            <w:pPr>
              <w:autoSpaceDE w:val="0"/>
              <w:autoSpaceDN w:val="0"/>
              <w:jc w:val="center"/>
              <w:rPr>
                <w:noProof w:val="0"/>
                <w:lang w:val="en-US" w:eastAsia="ru-RU"/>
              </w:rPr>
            </w:pPr>
          </w:p>
        </w:tc>
      </w:tr>
      <w:tr w:rsidR="00E35E22" w:rsidRPr="00BE657F" w14:paraId="62FC7F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D17B1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6D10B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6D279FC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242ACC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8E6A2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0,2100</w:t>
            </w:r>
          </w:p>
        </w:tc>
      </w:tr>
      <w:tr w:rsidR="00E35E22" w:rsidRPr="00BE657F" w14:paraId="780D44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A6B1A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F9BC7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4BBF09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ACB14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BEEED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5A4D23C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FA0C6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BADAE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696CCA0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D9031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FC4571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0,6600</w:t>
            </w:r>
          </w:p>
        </w:tc>
      </w:tr>
      <w:tr w:rsidR="00E35E22" w:rsidRPr="00BE657F" w14:paraId="2341EC3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628C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A91A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315D28A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5DED6A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816F1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0,0030</w:t>
            </w:r>
          </w:p>
        </w:tc>
      </w:tr>
      <w:tr w:rsidR="00E35E22" w:rsidRPr="00BE657F" w14:paraId="43DE8E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0FAB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2DB6C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23CA89C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C1541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6764F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0,0150</w:t>
            </w:r>
          </w:p>
        </w:tc>
      </w:tr>
      <w:tr w:rsidR="00E35E22" w:rsidRPr="00BE657F" w14:paraId="3942452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1A54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92A70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5C2BB392"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proofErr w:type="gram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1394E1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1A16F9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424425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64A2F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CCD2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2922140006703</w:t>
            </w:r>
          </w:p>
        </w:tc>
        <w:tc>
          <w:tcPr>
            <w:tcW w:w="4394" w:type="dxa"/>
            <w:gridSpan w:val="3"/>
            <w:tcBorders>
              <w:top w:val="nil"/>
              <w:bottom w:val="single" w:sz="2" w:space="0" w:color="auto"/>
            </w:tcBorders>
            <w:vAlign w:val="center"/>
          </w:tcPr>
          <w:p w14:paraId="0DC17EA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fereastra</w:t>
            </w:r>
            <w:proofErr w:type="spellEnd"/>
            <w:r w:rsidRPr="00BE657F">
              <w:rPr>
                <w:noProof w:val="0"/>
                <w:sz w:val="22"/>
                <w:szCs w:val="22"/>
                <w:lang w:val="en-US" w:eastAsia="ru-RU"/>
              </w:rPr>
              <w:t xml:space="preserve"> de 0,0015 MN (0,15 </w:t>
            </w:r>
            <w:proofErr w:type="spellStart"/>
            <w:r w:rsidRPr="00BE657F">
              <w:rPr>
                <w:noProof w:val="0"/>
                <w:sz w:val="22"/>
                <w:szCs w:val="22"/>
                <w:lang w:val="en-US" w:eastAsia="ru-RU"/>
              </w:rPr>
              <w:t>tf</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32408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86EEB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0,0450</w:t>
            </w:r>
          </w:p>
        </w:tc>
      </w:tr>
      <w:tr w:rsidR="00E35E22" w:rsidRPr="00BE657F" w14:paraId="06C6B0F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5441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415</w:t>
            </w:r>
          </w:p>
        </w:tc>
        <w:tc>
          <w:tcPr>
            <w:tcW w:w="1276" w:type="dxa"/>
            <w:gridSpan w:val="2"/>
            <w:tcBorders>
              <w:top w:val="single" w:sz="4" w:space="0" w:color="auto"/>
              <w:bottom w:val="single" w:sz="4" w:space="0" w:color="auto"/>
            </w:tcBorders>
            <w:vAlign w:val="center"/>
          </w:tcPr>
          <w:p w14:paraId="7A52CD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CF54A</w:t>
            </w:r>
          </w:p>
        </w:tc>
        <w:tc>
          <w:tcPr>
            <w:tcW w:w="4394" w:type="dxa"/>
            <w:gridSpan w:val="3"/>
            <w:tcBorders>
              <w:top w:val="single" w:sz="4" w:space="0" w:color="auto"/>
              <w:bottom w:val="single" w:sz="4" w:space="0" w:color="auto"/>
            </w:tcBorders>
            <w:vAlign w:val="center"/>
          </w:tcPr>
          <w:p w14:paraId="55AB2A6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Placarea</w:t>
            </w:r>
            <w:proofErr w:type="spellEnd"/>
            <w:r w:rsidRPr="00BE657F">
              <w:rPr>
                <w:noProof w:val="0"/>
                <w:lang w:val="en-US" w:eastAsia="ru-RU"/>
              </w:rPr>
              <w:t xml:space="preserve"> </w:t>
            </w:r>
            <w:proofErr w:type="spellStart"/>
            <w:r w:rsidRPr="00BE657F">
              <w:rPr>
                <w:noProof w:val="0"/>
                <w:lang w:val="en-US" w:eastAsia="ru-RU"/>
              </w:rPr>
              <w:t>peretilor</w:t>
            </w:r>
            <w:proofErr w:type="spellEnd"/>
            <w:r w:rsidRPr="00BE657F">
              <w:rPr>
                <w:noProof w:val="0"/>
                <w:lang w:val="en-US" w:eastAsia="ru-RU"/>
              </w:rPr>
              <w:t xml:space="preserve"> cu </w:t>
            </w:r>
            <w:proofErr w:type="spellStart"/>
            <w:r w:rsidRPr="00BE657F">
              <w:rPr>
                <w:noProof w:val="0"/>
                <w:lang w:val="en-US" w:eastAsia="ru-RU"/>
              </w:rPr>
              <w:t>placi</w:t>
            </w:r>
            <w:proofErr w:type="spellEnd"/>
            <w:r w:rsidRPr="00BE657F">
              <w:rPr>
                <w:noProof w:val="0"/>
                <w:lang w:val="en-US" w:eastAsia="ru-RU"/>
              </w:rPr>
              <w:t xml:space="preserve"> din </w:t>
            </w:r>
            <w:proofErr w:type="spellStart"/>
            <w:r w:rsidRPr="00BE657F">
              <w:rPr>
                <w:noProof w:val="0"/>
                <w:lang w:val="en-US" w:eastAsia="ru-RU"/>
              </w:rPr>
              <w:t>ghips</w:t>
            </w:r>
            <w:proofErr w:type="spellEnd"/>
            <w:r w:rsidRPr="00BE657F">
              <w:rPr>
                <w:noProof w:val="0"/>
                <w:lang w:val="en-US" w:eastAsia="ru-RU"/>
              </w:rPr>
              <w:t xml:space="preserve">-carton, </w:t>
            </w:r>
            <w:proofErr w:type="spellStart"/>
            <w:r w:rsidRPr="00BE657F">
              <w:rPr>
                <w:noProof w:val="0"/>
                <w:lang w:val="en-US" w:eastAsia="ru-RU"/>
              </w:rPr>
              <w:t>grosime</w:t>
            </w:r>
            <w:proofErr w:type="spellEnd"/>
            <w:r w:rsidRPr="00BE657F">
              <w:rPr>
                <w:noProof w:val="0"/>
                <w:lang w:val="en-US" w:eastAsia="ru-RU"/>
              </w:rPr>
              <w:t xml:space="preserve"> 12,5 mm, </w:t>
            </w:r>
            <w:proofErr w:type="spellStart"/>
            <w:r w:rsidRPr="00BE657F">
              <w:rPr>
                <w:noProof w:val="0"/>
                <w:lang w:val="en-US" w:eastAsia="ru-RU"/>
              </w:rPr>
              <w:t>montati</w:t>
            </w:r>
            <w:proofErr w:type="spellEnd"/>
            <w:r w:rsidRPr="00BE657F">
              <w:rPr>
                <w:noProof w:val="0"/>
                <w:lang w:val="en-US" w:eastAsia="ru-RU"/>
              </w:rPr>
              <w:t xml:space="preserve"> pe </w:t>
            </w:r>
            <w:proofErr w:type="spellStart"/>
            <w:r w:rsidRPr="00BE657F">
              <w:rPr>
                <w:noProof w:val="0"/>
                <w:lang w:val="en-US" w:eastAsia="ru-RU"/>
              </w:rPr>
              <w:t>structura</w:t>
            </w:r>
            <w:proofErr w:type="spellEnd"/>
            <w:r w:rsidRPr="00BE657F">
              <w:rPr>
                <w:noProof w:val="0"/>
                <w:lang w:val="en-US" w:eastAsia="ru-RU"/>
              </w:rPr>
              <w:t xml:space="preserve"> din </w:t>
            </w:r>
            <w:proofErr w:type="spellStart"/>
            <w:r w:rsidRPr="00BE657F">
              <w:rPr>
                <w:noProof w:val="0"/>
                <w:lang w:val="en-US" w:eastAsia="ru-RU"/>
              </w:rPr>
              <w:t>profil</w:t>
            </w:r>
            <w:proofErr w:type="spellEnd"/>
            <w:r w:rsidRPr="00BE657F">
              <w:rPr>
                <w:noProof w:val="0"/>
                <w:lang w:val="en-US" w:eastAsia="ru-RU"/>
              </w:rPr>
              <w:t xml:space="preserve"> </w:t>
            </w:r>
            <w:proofErr w:type="spellStart"/>
            <w:r w:rsidRPr="00BE657F">
              <w:rPr>
                <w:noProof w:val="0"/>
                <w:lang w:val="en-US" w:eastAsia="ru-RU"/>
              </w:rPr>
              <w:t>zincat</w:t>
            </w:r>
            <w:proofErr w:type="spellEnd"/>
            <w:r w:rsidRPr="00BE657F">
              <w:rPr>
                <w:noProof w:val="0"/>
                <w:lang w:val="en-US" w:eastAsia="ru-RU"/>
              </w:rPr>
              <w:t xml:space="preserve">: pe </w:t>
            </w:r>
            <w:proofErr w:type="spellStart"/>
            <w:r w:rsidRPr="00BE657F">
              <w:rPr>
                <w:noProof w:val="0"/>
                <w:lang w:val="en-US" w:eastAsia="ru-RU"/>
              </w:rPr>
              <w:t>suprafete</w:t>
            </w:r>
            <w:proofErr w:type="spellEnd"/>
            <w:r w:rsidRPr="00BE657F">
              <w:rPr>
                <w:noProof w:val="0"/>
                <w:lang w:val="en-US" w:eastAsia="ru-RU"/>
              </w:rPr>
              <w:t xml:space="preserve"> plane, </w:t>
            </w:r>
            <w:proofErr w:type="spellStart"/>
            <w:r w:rsidRPr="00BE657F">
              <w:rPr>
                <w:noProof w:val="0"/>
                <w:lang w:val="en-US" w:eastAsia="ru-RU"/>
              </w:rPr>
              <w:t>exclusiv</w:t>
            </w:r>
            <w:proofErr w:type="spellEnd"/>
            <w:r w:rsidRPr="00BE657F">
              <w:rPr>
                <w:noProof w:val="0"/>
                <w:lang w:val="en-US" w:eastAsia="ru-RU"/>
              </w:rPr>
              <w:t xml:space="preserve"> </w:t>
            </w:r>
            <w:proofErr w:type="spellStart"/>
            <w:r w:rsidRPr="00BE657F">
              <w:rPr>
                <w:noProof w:val="0"/>
                <w:lang w:val="en-US" w:eastAsia="ru-RU"/>
              </w:rPr>
              <w:t>glafurile</w:t>
            </w:r>
            <w:proofErr w:type="spellEnd"/>
            <w:r w:rsidRPr="00BE657F">
              <w:rPr>
                <w:noProof w:val="0"/>
                <w:lang w:val="en-US" w:eastAsia="ru-RU"/>
              </w:rPr>
              <w:t xml:space="preserve"> </w:t>
            </w:r>
            <w:proofErr w:type="spellStart"/>
            <w:r w:rsidRPr="00BE657F">
              <w:rPr>
                <w:noProof w:val="0"/>
                <w:lang w:val="en-US" w:eastAsia="ru-RU"/>
              </w:rPr>
              <w:t>usilor</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ferestrelor</w:t>
            </w:r>
            <w:proofErr w:type="spellEnd"/>
            <w:r w:rsidRPr="00BE657F">
              <w:rPr>
                <w:noProof w:val="0"/>
                <w:lang w:val="en-US" w:eastAsia="ru-RU"/>
              </w:rPr>
              <w:t xml:space="preserve"> (</w:t>
            </w:r>
            <w:proofErr w:type="spellStart"/>
            <w:r w:rsidRPr="00BE657F">
              <w:rPr>
                <w:noProof w:val="0"/>
                <w:lang w:val="en-US" w:eastAsia="ru-RU"/>
              </w:rPr>
              <w:t>captusire</w:t>
            </w:r>
            <w:proofErr w:type="spellEnd"/>
            <w:r w:rsidRPr="00BE657F">
              <w:rPr>
                <w:noProof w:val="0"/>
                <w:lang w:val="en-US" w:eastAsia="ru-RU"/>
              </w:rPr>
              <w:t xml:space="preserve"> </w:t>
            </w:r>
            <w:proofErr w:type="spellStart"/>
            <w:r w:rsidRPr="00BE657F">
              <w:rPr>
                <w:noProof w:val="0"/>
                <w:lang w:val="en-US" w:eastAsia="ru-RU"/>
              </w:rPr>
              <w:t>tevi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28625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F5F640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w:t>
            </w:r>
          </w:p>
          <w:p w14:paraId="598CB9F4" w14:textId="77777777" w:rsidR="00E35E22" w:rsidRPr="00BE657F" w:rsidRDefault="00E35E22" w:rsidP="0013755F">
            <w:pPr>
              <w:autoSpaceDE w:val="0"/>
              <w:autoSpaceDN w:val="0"/>
              <w:jc w:val="center"/>
              <w:rPr>
                <w:noProof w:val="0"/>
                <w:lang w:val="en-US" w:eastAsia="ru-RU"/>
              </w:rPr>
            </w:pPr>
          </w:p>
        </w:tc>
      </w:tr>
      <w:tr w:rsidR="00E35E22" w:rsidRPr="00BE657F" w14:paraId="1B966F4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EC53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60F3F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5B7C703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4FEB04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608D3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2,7600</w:t>
            </w:r>
          </w:p>
        </w:tc>
      </w:tr>
      <w:tr w:rsidR="00E35E22" w:rsidRPr="00BE657F" w14:paraId="0A65983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369A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D4FF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86156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94077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93D94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1D94065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8CE8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CB8EC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2852107335349</w:t>
            </w:r>
          </w:p>
        </w:tc>
        <w:tc>
          <w:tcPr>
            <w:tcW w:w="4394" w:type="dxa"/>
            <w:gridSpan w:val="3"/>
            <w:tcBorders>
              <w:top w:val="nil"/>
              <w:bottom w:val="single" w:sz="2" w:space="0" w:color="auto"/>
            </w:tcBorders>
            <w:vAlign w:val="center"/>
          </w:tcPr>
          <w:p w14:paraId="1A3183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Lucru</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881F3C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C719C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4ABBDC1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C4169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A46B2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2662102700201</w:t>
            </w:r>
          </w:p>
        </w:tc>
        <w:tc>
          <w:tcPr>
            <w:tcW w:w="4394" w:type="dxa"/>
            <w:gridSpan w:val="3"/>
            <w:tcBorders>
              <w:top w:val="nil"/>
              <w:bottom w:val="single" w:sz="2" w:space="0" w:color="auto"/>
            </w:tcBorders>
            <w:vAlign w:val="center"/>
          </w:tcPr>
          <w:p w14:paraId="09AFF3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ghips</w:t>
            </w:r>
            <w:proofErr w:type="spellEnd"/>
            <w:r w:rsidRPr="00BE657F">
              <w:rPr>
                <w:noProof w:val="0"/>
                <w:sz w:val="22"/>
                <w:szCs w:val="22"/>
                <w:lang w:val="en-US" w:eastAsia="ru-RU"/>
              </w:rPr>
              <w:t>-carton 250x120x1,25 cm</w:t>
            </w:r>
          </w:p>
        </w:tc>
        <w:tc>
          <w:tcPr>
            <w:tcW w:w="1418" w:type="dxa"/>
            <w:tcBorders>
              <w:top w:val="nil"/>
              <w:bottom w:val="single" w:sz="2" w:space="0" w:color="auto"/>
            </w:tcBorders>
            <w:vAlign w:val="center"/>
          </w:tcPr>
          <w:p w14:paraId="3E2A40D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60577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0,4200</w:t>
            </w:r>
          </w:p>
        </w:tc>
      </w:tr>
      <w:tr w:rsidR="00E35E22" w:rsidRPr="00BE657F" w14:paraId="1F681CA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F727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BA445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2840136312702</w:t>
            </w:r>
          </w:p>
        </w:tc>
        <w:tc>
          <w:tcPr>
            <w:tcW w:w="4394" w:type="dxa"/>
            <w:gridSpan w:val="3"/>
            <w:tcBorders>
              <w:top w:val="nil"/>
              <w:bottom w:val="single" w:sz="2" w:space="0" w:color="auto"/>
            </w:tcBorders>
            <w:vAlign w:val="center"/>
          </w:tcPr>
          <w:p w14:paraId="4804470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Profile </w:t>
            </w:r>
            <w:proofErr w:type="spellStart"/>
            <w:r w:rsidRPr="00BE657F">
              <w:rPr>
                <w:noProof w:val="0"/>
                <w:sz w:val="22"/>
                <w:szCs w:val="22"/>
                <w:lang w:val="en-US" w:eastAsia="ru-RU"/>
              </w:rPr>
              <w:t>tabla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zincata</w:t>
            </w:r>
            <w:proofErr w:type="spellEnd"/>
            <w:r w:rsidRPr="00BE657F">
              <w:rPr>
                <w:noProof w:val="0"/>
                <w:sz w:val="22"/>
                <w:szCs w:val="22"/>
                <w:lang w:val="en-US" w:eastAsia="ru-RU"/>
              </w:rPr>
              <w:t xml:space="preserve"> CD 60x27 mm L=4 m</w:t>
            </w:r>
          </w:p>
        </w:tc>
        <w:tc>
          <w:tcPr>
            <w:tcW w:w="1418" w:type="dxa"/>
            <w:tcBorders>
              <w:top w:val="nil"/>
              <w:bottom w:val="single" w:sz="2" w:space="0" w:color="auto"/>
            </w:tcBorders>
            <w:vAlign w:val="center"/>
          </w:tcPr>
          <w:p w14:paraId="6726F65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CC57D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1,0800</w:t>
            </w:r>
          </w:p>
        </w:tc>
      </w:tr>
      <w:tr w:rsidR="00E35E22" w:rsidRPr="00BE657F" w14:paraId="614D1C3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1F01E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9935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2840136312703</w:t>
            </w:r>
          </w:p>
        </w:tc>
        <w:tc>
          <w:tcPr>
            <w:tcW w:w="4394" w:type="dxa"/>
            <w:gridSpan w:val="3"/>
            <w:tcBorders>
              <w:top w:val="nil"/>
              <w:bottom w:val="single" w:sz="2" w:space="0" w:color="auto"/>
            </w:tcBorders>
            <w:vAlign w:val="center"/>
          </w:tcPr>
          <w:p w14:paraId="0894A1F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Profile </w:t>
            </w:r>
            <w:proofErr w:type="spellStart"/>
            <w:r w:rsidRPr="00BE657F">
              <w:rPr>
                <w:noProof w:val="0"/>
                <w:sz w:val="22"/>
                <w:szCs w:val="22"/>
                <w:lang w:val="en-US" w:eastAsia="ru-RU"/>
              </w:rPr>
              <w:t>tabla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zincata</w:t>
            </w:r>
            <w:proofErr w:type="spellEnd"/>
            <w:r w:rsidRPr="00BE657F">
              <w:rPr>
                <w:noProof w:val="0"/>
                <w:sz w:val="22"/>
                <w:szCs w:val="22"/>
                <w:lang w:val="en-US" w:eastAsia="ru-RU"/>
              </w:rPr>
              <w:t xml:space="preserve"> UD 27x28 mm L=4 m</w:t>
            </w:r>
          </w:p>
        </w:tc>
        <w:tc>
          <w:tcPr>
            <w:tcW w:w="1418" w:type="dxa"/>
            <w:tcBorders>
              <w:top w:val="nil"/>
              <w:bottom w:val="single" w:sz="2" w:space="0" w:color="auto"/>
            </w:tcBorders>
            <w:vAlign w:val="center"/>
          </w:tcPr>
          <w:p w14:paraId="491658B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95587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797AEEA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413B6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F8FF5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2874115833871</w:t>
            </w:r>
          </w:p>
        </w:tc>
        <w:tc>
          <w:tcPr>
            <w:tcW w:w="4394" w:type="dxa"/>
            <w:gridSpan w:val="3"/>
            <w:tcBorders>
              <w:top w:val="nil"/>
              <w:bottom w:val="single" w:sz="2" w:space="0" w:color="auto"/>
            </w:tcBorders>
            <w:vAlign w:val="center"/>
          </w:tcPr>
          <w:p w14:paraId="00D07D8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autofiletare</w:t>
            </w:r>
            <w:proofErr w:type="spellEnd"/>
            <w:r w:rsidRPr="00BE657F">
              <w:rPr>
                <w:noProof w:val="0"/>
                <w:sz w:val="22"/>
                <w:szCs w:val="22"/>
                <w:lang w:val="en-US" w:eastAsia="ru-RU"/>
              </w:rPr>
              <w:t xml:space="preserve"> 3,5x25 mm</w:t>
            </w:r>
          </w:p>
        </w:tc>
        <w:tc>
          <w:tcPr>
            <w:tcW w:w="1418" w:type="dxa"/>
            <w:tcBorders>
              <w:top w:val="nil"/>
              <w:bottom w:val="single" w:sz="2" w:space="0" w:color="auto"/>
            </w:tcBorders>
            <w:vAlign w:val="center"/>
          </w:tcPr>
          <w:p w14:paraId="596BBCB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533A6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57,6000</w:t>
            </w:r>
          </w:p>
        </w:tc>
      </w:tr>
      <w:tr w:rsidR="00E35E22" w:rsidRPr="00BE657F" w14:paraId="18E07C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2262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29764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2874115833874</w:t>
            </w:r>
          </w:p>
        </w:tc>
        <w:tc>
          <w:tcPr>
            <w:tcW w:w="4394" w:type="dxa"/>
            <w:gridSpan w:val="3"/>
            <w:tcBorders>
              <w:top w:val="nil"/>
              <w:bottom w:val="single" w:sz="2" w:space="0" w:color="auto"/>
            </w:tcBorders>
            <w:vAlign w:val="center"/>
          </w:tcPr>
          <w:p w14:paraId="27AB816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autofiletante</w:t>
            </w:r>
            <w:proofErr w:type="spellEnd"/>
            <w:r w:rsidRPr="00BE657F">
              <w:rPr>
                <w:noProof w:val="0"/>
                <w:sz w:val="22"/>
                <w:szCs w:val="22"/>
                <w:lang w:val="en-US" w:eastAsia="ru-RU"/>
              </w:rPr>
              <w:t xml:space="preserve"> 3,5x9,5 mm</w:t>
            </w:r>
          </w:p>
        </w:tc>
        <w:tc>
          <w:tcPr>
            <w:tcW w:w="1418" w:type="dxa"/>
            <w:tcBorders>
              <w:top w:val="nil"/>
              <w:bottom w:val="single" w:sz="2" w:space="0" w:color="auto"/>
            </w:tcBorders>
            <w:vAlign w:val="center"/>
          </w:tcPr>
          <w:p w14:paraId="798FE65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08491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33,6000</w:t>
            </w:r>
          </w:p>
        </w:tc>
      </w:tr>
      <w:tr w:rsidR="00E35E22" w:rsidRPr="00BE657F" w14:paraId="1DC3E2B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032D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000E4B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2822115708000</w:t>
            </w:r>
          </w:p>
        </w:tc>
        <w:tc>
          <w:tcPr>
            <w:tcW w:w="4394" w:type="dxa"/>
            <w:gridSpan w:val="3"/>
            <w:tcBorders>
              <w:top w:val="nil"/>
              <w:bottom w:val="single" w:sz="2" w:space="0" w:color="auto"/>
            </w:tcBorders>
            <w:vAlign w:val="center"/>
          </w:tcPr>
          <w:p w14:paraId="4D53393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Element de </w:t>
            </w:r>
            <w:proofErr w:type="spellStart"/>
            <w:r w:rsidRPr="00BE657F">
              <w:rPr>
                <w:noProof w:val="0"/>
                <w:sz w:val="22"/>
                <w:szCs w:val="22"/>
                <w:lang w:val="en-US" w:eastAsia="ru-RU"/>
              </w:rPr>
              <w:t>sustinere</w:t>
            </w:r>
            <w:proofErr w:type="spellEnd"/>
          </w:p>
        </w:tc>
        <w:tc>
          <w:tcPr>
            <w:tcW w:w="1418" w:type="dxa"/>
            <w:tcBorders>
              <w:top w:val="nil"/>
              <w:bottom w:val="single" w:sz="2" w:space="0" w:color="auto"/>
            </w:tcBorders>
            <w:vAlign w:val="center"/>
          </w:tcPr>
          <w:p w14:paraId="0CC5D82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D032C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3,2400</w:t>
            </w:r>
          </w:p>
        </w:tc>
      </w:tr>
      <w:tr w:rsidR="00E35E22" w:rsidRPr="00BE657F" w14:paraId="584CB99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DE65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416</w:t>
            </w:r>
          </w:p>
        </w:tc>
        <w:tc>
          <w:tcPr>
            <w:tcW w:w="1276" w:type="dxa"/>
            <w:gridSpan w:val="2"/>
            <w:tcBorders>
              <w:top w:val="single" w:sz="4" w:space="0" w:color="auto"/>
              <w:bottom w:val="single" w:sz="4" w:space="0" w:color="auto"/>
            </w:tcBorders>
            <w:vAlign w:val="center"/>
          </w:tcPr>
          <w:p w14:paraId="34EF38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8527A0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6F20B0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54142A7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24AE9311" w14:textId="77777777" w:rsidR="00E35E22" w:rsidRPr="00BE657F" w:rsidRDefault="00E35E22" w:rsidP="0013755F">
            <w:pPr>
              <w:autoSpaceDE w:val="0"/>
              <w:autoSpaceDN w:val="0"/>
              <w:jc w:val="center"/>
              <w:rPr>
                <w:noProof w:val="0"/>
                <w:lang w:val="en-US" w:eastAsia="ru-RU"/>
              </w:rPr>
            </w:pPr>
          </w:p>
        </w:tc>
      </w:tr>
      <w:tr w:rsidR="00E35E22" w:rsidRPr="00BE657F" w14:paraId="5EFBE5B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965A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63C57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3EF38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6B4A66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04700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0,0540</w:t>
            </w:r>
          </w:p>
        </w:tc>
      </w:tr>
      <w:tr w:rsidR="00E35E22" w:rsidRPr="00BE657F" w14:paraId="535795E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827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E01003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177140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6ECC03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B78A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0,2700</w:t>
            </w:r>
          </w:p>
        </w:tc>
      </w:tr>
      <w:tr w:rsidR="00E35E22" w:rsidRPr="00BE657F" w14:paraId="691694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1EB9A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C5036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541F4D3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4FE1506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1D666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0B9912C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4D17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417</w:t>
            </w:r>
          </w:p>
        </w:tc>
        <w:tc>
          <w:tcPr>
            <w:tcW w:w="1276" w:type="dxa"/>
            <w:gridSpan w:val="2"/>
            <w:tcBorders>
              <w:top w:val="single" w:sz="4" w:space="0" w:color="auto"/>
              <w:bottom w:val="single" w:sz="4" w:space="0" w:color="auto"/>
            </w:tcBorders>
            <w:vAlign w:val="center"/>
          </w:tcPr>
          <w:p w14:paraId="02781C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CF61A</w:t>
            </w:r>
          </w:p>
        </w:tc>
        <w:tc>
          <w:tcPr>
            <w:tcW w:w="4394" w:type="dxa"/>
            <w:gridSpan w:val="3"/>
            <w:tcBorders>
              <w:top w:val="single" w:sz="4" w:space="0" w:color="auto"/>
              <w:bottom w:val="single" w:sz="4" w:space="0" w:color="auto"/>
            </w:tcBorders>
            <w:vAlign w:val="center"/>
          </w:tcPr>
          <w:p w14:paraId="54EC97A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Driscuire</w:t>
            </w:r>
            <w:proofErr w:type="spellEnd"/>
            <w:r w:rsidRPr="00BE657F">
              <w:rPr>
                <w:noProof w:val="0"/>
                <w:lang w:val="en-US" w:eastAsia="ru-RU"/>
              </w:rPr>
              <w:t xml:space="preserve"> continua a </w:t>
            </w:r>
            <w:proofErr w:type="spellStart"/>
            <w:r w:rsidRPr="00BE657F">
              <w:rPr>
                <w:noProof w:val="0"/>
                <w:lang w:val="en-US" w:eastAsia="ru-RU"/>
              </w:rPr>
              <w:t>suprafetei</w:t>
            </w:r>
            <w:proofErr w:type="spellEnd"/>
            <w:r w:rsidRPr="00BE657F">
              <w:rPr>
                <w:noProof w:val="0"/>
                <w:lang w:val="en-US" w:eastAsia="ru-RU"/>
              </w:rPr>
              <w:t xml:space="preserve"> (</w:t>
            </w:r>
            <w:proofErr w:type="spellStart"/>
            <w:r w:rsidRPr="00BE657F">
              <w:rPr>
                <w:noProof w:val="0"/>
                <w:lang w:val="en-US" w:eastAsia="ru-RU"/>
              </w:rPr>
              <w:t>tencuiala</w:t>
            </w:r>
            <w:proofErr w:type="spellEnd"/>
            <w:r w:rsidRPr="00BE657F">
              <w:rPr>
                <w:noProof w:val="0"/>
                <w:lang w:val="en-US" w:eastAsia="ru-RU"/>
              </w:rPr>
              <w:t xml:space="preserve"> de un </w:t>
            </w:r>
            <w:proofErr w:type="spellStart"/>
            <w:r w:rsidRPr="00BE657F">
              <w:rPr>
                <w:noProof w:val="0"/>
                <w:lang w:val="en-US" w:eastAsia="ru-RU"/>
              </w:rPr>
              <w:t>strat</w:t>
            </w:r>
            <w:proofErr w:type="spellEnd"/>
            <w:r w:rsidRPr="00BE657F">
              <w:rPr>
                <w:noProof w:val="0"/>
                <w:lang w:val="en-US" w:eastAsia="ru-RU"/>
              </w:rPr>
              <w:t xml:space="preserve">)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de </w:t>
            </w:r>
            <w:proofErr w:type="spellStart"/>
            <w:r w:rsidRPr="00BE657F">
              <w:rPr>
                <w:noProof w:val="0"/>
                <w:lang w:val="en-US" w:eastAsia="ru-RU"/>
              </w:rPr>
              <w:t>ferestre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usi</w:t>
            </w:r>
            <w:proofErr w:type="spellEnd"/>
            <w:r w:rsidRPr="00BE657F">
              <w:rPr>
                <w:noProof w:val="0"/>
                <w:lang w:val="en-US" w:eastAsia="ru-RU"/>
              </w:rPr>
              <w:t xml:space="preserve"> plane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383C0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06DD11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4FFBD7F8" w14:textId="77777777" w:rsidR="00E35E22" w:rsidRPr="00BE657F" w:rsidRDefault="00E35E22" w:rsidP="0013755F">
            <w:pPr>
              <w:autoSpaceDE w:val="0"/>
              <w:autoSpaceDN w:val="0"/>
              <w:jc w:val="center"/>
              <w:rPr>
                <w:noProof w:val="0"/>
                <w:lang w:val="en-US" w:eastAsia="ru-RU"/>
              </w:rPr>
            </w:pPr>
          </w:p>
        </w:tc>
      </w:tr>
      <w:tr w:rsidR="00E35E22" w:rsidRPr="00BE657F" w14:paraId="367F785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72DD7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A647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4D07CD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3F606F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19685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2,6748</w:t>
            </w:r>
          </w:p>
        </w:tc>
      </w:tr>
      <w:tr w:rsidR="00E35E22" w:rsidRPr="00BE657F" w14:paraId="0A0BA83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38AA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0304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2430226101021</w:t>
            </w:r>
          </w:p>
        </w:tc>
        <w:tc>
          <w:tcPr>
            <w:tcW w:w="4394" w:type="dxa"/>
            <w:gridSpan w:val="3"/>
            <w:tcBorders>
              <w:top w:val="nil"/>
              <w:bottom w:val="single" w:sz="2" w:space="0" w:color="auto"/>
            </w:tcBorders>
            <w:vAlign w:val="center"/>
          </w:tcPr>
          <w:p w14:paraId="4EC0E21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sub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Betoncontact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Tifengrund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Grundirmitteli</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58AD556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CB154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0,5400</w:t>
            </w:r>
          </w:p>
        </w:tc>
      </w:tr>
      <w:tr w:rsidR="00E35E22" w:rsidRPr="00BE657F" w14:paraId="62F6CE3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41984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7CBD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2653102100834</w:t>
            </w:r>
          </w:p>
        </w:tc>
        <w:tc>
          <w:tcPr>
            <w:tcW w:w="4394" w:type="dxa"/>
            <w:gridSpan w:val="3"/>
            <w:tcBorders>
              <w:top w:val="nil"/>
              <w:bottom w:val="single" w:sz="2" w:space="0" w:color="auto"/>
            </w:tcBorders>
            <w:vAlign w:val="center"/>
          </w:tcPr>
          <w:p w14:paraId="7B6BB3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tencuiala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grosime</w:t>
            </w:r>
            <w:proofErr w:type="spellEnd"/>
            <w:r w:rsidRPr="00BE657F">
              <w:rPr>
                <w:noProof w:val="0"/>
                <w:sz w:val="22"/>
                <w:szCs w:val="22"/>
                <w:lang w:val="en-US" w:eastAsia="ru-RU"/>
              </w:rPr>
              <w:t xml:space="preserve"> 10 mm</w:t>
            </w:r>
          </w:p>
        </w:tc>
        <w:tc>
          <w:tcPr>
            <w:tcW w:w="1418" w:type="dxa"/>
            <w:tcBorders>
              <w:top w:val="nil"/>
              <w:bottom w:val="single" w:sz="2" w:space="0" w:color="auto"/>
            </w:tcBorders>
            <w:vAlign w:val="center"/>
          </w:tcPr>
          <w:p w14:paraId="6DC2709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76544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26,2980</w:t>
            </w:r>
          </w:p>
        </w:tc>
      </w:tr>
      <w:tr w:rsidR="00E35E22" w:rsidRPr="00BE657F" w14:paraId="7A3994B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5204D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8FDB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53DB4D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1F2D1E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1093B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0,0202</w:t>
            </w:r>
          </w:p>
        </w:tc>
      </w:tr>
      <w:tr w:rsidR="00E35E22" w:rsidRPr="00BE657F" w14:paraId="7BD4ED1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0A51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D8DD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6A4196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0705A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13FE8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0,1422</w:t>
            </w:r>
          </w:p>
        </w:tc>
      </w:tr>
      <w:tr w:rsidR="00E35E22" w:rsidRPr="00BE657F" w14:paraId="2FD52E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98EC9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B937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2952270007608</w:t>
            </w:r>
          </w:p>
        </w:tc>
        <w:tc>
          <w:tcPr>
            <w:tcW w:w="4394" w:type="dxa"/>
            <w:gridSpan w:val="3"/>
            <w:tcBorders>
              <w:top w:val="nil"/>
              <w:bottom w:val="single" w:sz="2" w:space="0" w:color="auto"/>
            </w:tcBorders>
            <w:vAlign w:val="center"/>
          </w:tcPr>
          <w:p w14:paraId="6F8B1B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manuala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prelungitor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r w:rsidRPr="00BE657F">
              <w:rPr>
                <w:noProof w:val="0"/>
                <w:sz w:val="22"/>
                <w:szCs w:val="22"/>
                <w:lang w:val="en-US" w:eastAsia="ru-RU"/>
              </w:rPr>
              <w:t xml:space="preserve"> (mixer de </w:t>
            </w:r>
            <w:proofErr w:type="spellStart"/>
            <w:r w:rsidRPr="00BE657F">
              <w:rPr>
                <w:noProof w:val="0"/>
                <w:sz w:val="22"/>
                <w:szCs w:val="22"/>
                <w:lang w:val="en-US" w:eastAsia="ru-RU"/>
              </w:rPr>
              <w:t>tencuire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46A337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E9EDE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0,0533</w:t>
            </w:r>
          </w:p>
        </w:tc>
      </w:tr>
      <w:tr w:rsidR="00E35E22" w:rsidRPr="00BE657F" w14:paraId="073D919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72D0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418</w:t>
            </w:r>
          </w:p>
        </w:tc>
        <w:tc>
          <w:tcPr>
            <w:tcW w:w="1276" w:type="dxa"/>
            <w:gridSpan w:val="2"/>
            <w:tcBorders>
              <w:top w:val="single" w:sz="4" w:space="0" w:color="auto"/>
              <w:bottom w:val="single" w:sz="4" w:space="0" w:color="auto"/>
            </w:tcBorders>
            <w:vAlign w:val="center"/>
          </w:tcPr>
          <w:p w14:paraId="6FC6511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CF50B</w:t>
            </w:r>
          </w:p>
        </w:tc>
        <w:tc>
          <w:tcPr>
            <w:tcW w:w="4394" w:type="dxa"/>
            <w:gridSpan w:val="3"/>
            <w:tcBorders>
              <w:top w:val="single" w:sz="4" w:space="0" w:color="auto"/>
              <w:bottom w:val="single" w:sz="4" w:space="0" w:color="auto"/>
            </w:tcBorders>
            <w:vAlign w:val="center"/>
          </w:tcPr>
          <w:p w14:paraId="2620D6C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pereti</w:t>
            </w:r>
            <w:proofErr w:type="spellEnd"/>
            <w:r w:rsidRPr="00BE657F">
              <w:rPr>
                <w:noProof w:val="0"/>
                <w:lang w:val="en-US" w:eastAsia="ru-RU"/>
              </w:rPr>
              <w:t xml:space="preserve"> </w:t>
            </w:r>
            <w:proofErr w:type="spellStart"/>
            <w:r w:rsidRPr="00BE657F">
              <w:rPr>
                <w:noProof w:val="0"/>
                <w:lang w:val="en-US" w:eastAsia="ru-RU"/>
              </w:rPr>
              <w:t>despartitori</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p>
        </w:tc>
        <w:tc>
          <w:tcPr>
            <w:tcW w:w="1418" w:type="dxa"/>
            <w:tcBorders>
              <w:top w:val="single" w:sz="4" w:space="0" w:color="auto"/>
              <w:bottom w:val="single" w:sz="4" w:space="0" w:color="auto"/>
            </w:tcBorders>
            <w:vAlign w:val="center"/>
          </w:tcPr>
          <w:p w14:paraId="54DBCB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F23BD6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69268EB4" w14:textId="77777777" w:rsidR="00E35E22" w:rsidRPr="00BE657F" w:rsidRDefault="00E35E22" w:rsidP="0013755F">
            <w:pPr>
              <w:autoSpaceDE w:val="0"/>
              <w:autoSpaceDN w:val="0"/>
              <w:jc w:val="center"/>
              <w:rPr>
                <w:noProof w:val="0"/>
                <w:lang w:val="en-US" w:eastAsia="ru-RU"/>
              </w:rPr>
            </w:pPr>
          </w:p>
        </w:tc>
      </w:tr>
      <w:tr w:rsidR="00E35E22" w:rsidRPr="00BE657F" w14:paraId="1AA9D24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08286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02AE4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65E43F0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005368C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AE693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62,2200</w:t>
            </w:r>
          </w:p>
        </w:tc>
      </w:tr>
      <w:tr w:rsidR="00E35E22" w:rsidRPr="00BE657F" w14:paraId="1C41F5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F428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B676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76F5ADE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4A1CC2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C4C0A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364,1400</w:t>
            </w:r>
          </w:p>
        </w:tc>
      </w:tr>
      <w:tr w:rsidR="00E35E22" w:rsidRPr="00BE657F" w14:paraId="22EB53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6960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B745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3F3FE9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27A2A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53C761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0,2040</w:t>
            </w:r>
          </w:p>
        </w:tc>
      </w:tr>
      <w:tr w:rsidR="00E35E22" w:rsidRPr="00BE657F" w14:paraId="2ECA0C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E4DC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FEDEF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52BC18F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1515E1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3820A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4,0290</w:t>
            </w:r>
          </w:p>
        </w:tc>
      </w:tr>
      <w:tr w:rsidR="00E35E22" w:rsidRPr="00BE657F" w14:paraId="62D95E1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5E50D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4F13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75A465B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3EDED0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50318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0,8160</w:t>
            </w:r>
          </w:p>
        </w:tc>
      </w:tr>
      <w:tr w:rsidR="00E35E22" w:rsidRPr="00BE657F" w14:paraId="612F6DD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FC22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419</w:t>
            </w:r>
          </w:p>
        </w:tc>
        <w:tc>
          <w:tcPr>
            <w:tcW w:w="1276" w:type="dxa"/>
            <w:gridSpan w:val="2"/>
            <w:tcBorders>
              <w:top w:val="single" w:sz="4" w:space="0" w:color="auto"/>
              <w:bottom w:val="single" w:sz="4" w:space="0" w:color="auto"/>
            </w:tcBorders>
            <w:vAlign w:val="center"/>
          </w:tcPr>
          <w:p w14:paraId="2EBBC9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CF17C</w:t>
            </w:r>
          </w:p>
        </w:tc>
        <w:tc>
          <w:tcPr>
            <w:tcW w:w="4394" w:type="dxa"/>
            <w:gridSpan w:val="3"/>
            <w:tcBorders>
              <w:top w:val="single" w:sz="4" w:space="0" w:color="auto"/>
              <w:bottom w:val="single" w:sz="4" w:space="0" w:color="auto"/>
            </w:tcBorders>
            <w:vAlign w:val="center"/>
          </w:tcPr>
          <w:p w14:paraId="753E2B30"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Diverse </w:t>
            </w:r>
            <w:proofErr w:type="spellStart"/>
            <w:r w:rsidRPr="00BE657F">
              <w:rPr>
                <w:noProof w:val="0"/>
                <w:lang w:val="en-US" w:eastAsia="ru-RU"/>
              </w:rPr>
              <w:t>lucrari</w:t>
            </w:r>
            <w:proofErr w:type="spellEnd"/>
            <w:r w:rsidRPr="00BE657F">
              <w:rPr>
                <w:noProof w:val="0"/>
                <w:lang w:val="en-US" w:eastAsia="ru-RU"/>
              </w:rPr>
              <w:t xml:space="preserve"> - </w:t>
            </w:r>
            <w:proofErr w:type="spellStart"/>
            <w:r w:rsidRPr="00BE657F">
              <w:rPr>
                <w:noProof w:val="0"/>
                <w:lang w:val="en-US" w:eastAsia="ru-RU"/>
              </w:rPr>
              <w:t>strat</w:t>
            </w:r>
            <w:proofErr w:type="spellEnd"/>
            <w:r w:rsidRPr="00BE657F">
              <w:rPr>
                <w:noProof w:val="0"/>
                <w:lang w:val="en-US" w:eastAsia="ru-RU"/>
              </w:rPr>
              <w:t xml:space="preserve"> de </w:t>
            </w:r>
            <w:proofErr w:type="spellStart"/>
            <w:r w:rsidRPr="00BE657F">
              <w:rPr>
                <w:noProof w:val="0"/>
                <w:lang w:val="en-US" w:eastAsia="ru-RU"/>
              </w:rPr>
              <w:t>impaslitura</w:t>
            </w:r>
            <w:proofErr w:type="spellEnd"/>
            <w:r w:rsidRPr="00BE657F">
              <w:rPr>
                <w:noProof w:val="0"/>
                <w:lang w:val="en-US" w:eastAsia="ru-RU"/>
              </w:rPr>
              <w:t xml:space="preserve"> din </w:t>
            </w:r>
            <w:proofErr w:type="spellStart"/>
            <w:r w:rsidRPr="00BE657F">
              <w:rPr>
                <w:noProof w:val="0"/>
                <w:lang w:val="en-US" w:eastAsia="ru-RU"/>
              </w:rPr>
              <w:t>fibra</w:t>
            </w:r>
            <w:proofErr w:type="spellEnd"/>
            <w:r w:rsidRPr="00BE657F">
              <w:rPr>
                <w:noProof w:val="0"/>
                <w:lang w:val="en-US" w:eastAsia="ru-RU"/>
              </w:rPr>
              <w:t xml:space="preserve"> de </w:t>
            </w:r>
            <w:proofErr w:type="spellStart"/>
            <w:r w:rsidRPr="00BE657F">
              <w:rPr>
                <w:noProof w:val="0"/>
                <w:lang w:val="en-US" w:eastAsia="ru-RU"/>
              </w:rPr>
              <w:t>sticla</w:t>
            </w:r>
            <w:proofErr w:type="spellEnd"/>
            <w:r w:rsidRPr="00BE657F">
              <w:rPr>
                <w:noProof w:val="0"/>
                <w:lang w:val="en-US" w:eastAsia="ru-RU"/>
              </w:rPr>
              <w:t xml:space="preserve"> </w:t>
            </w:r>
            <w:proofErr w:type="spellStart"/>
            <w:r w:rsidRPr="00BE657F">
              <w:rPr>
                <w:noProof w:val="0"/>
                <w:lang w:val="en-US" w:eastAsia="ru-RU"/>
              </w:rPr>
              <w:t>aplicat</w:t>
            </w:r>
            <w:proofErr w:type="spellEnd"/>
            <w:r w:rsidRPr="00BE657F">
              <w:rPr>
                <w:noProof w:val="0"/>
                <w:lang w:val="en-US" w:eastAsia="ru-RU"/>
              </w:rPr>
              <w:t xml:space="preserve"> pe </w:t>
            </w:r>
            <w:proofErr w:type="spellStart"/>
            <w:r w:rsidRPr="00BE657F">
              <w:rPr>
                <w:noProof w:val="0"/>
                <w:lang w:val="en-US" w:eastAsia="ru-RU"/>
              </w:rPr>
              <w:t>suprafata</w:t>
            </w:r>
            <w:proofErr w:type="spellEnd"/>
            <w:r w:rsidRPr="00BE657F">
              <w:rPr>
                <w:noProof w:val="0"/>
                <w:lang w:val="en-US" w:eastAsia="ru-RU"/>
              </w:rPr>
              <w:t xml:space="preserve"> </w:t>
            </w:r>
            <w:proofErr w:type="spellStart"/>
            <w:r w:rsidRPr="00BE657F">
              <w:rPr>
                <w:noProof w:val="0"/>
                <w:lang w:val="en-US" w:eastAsia="ru-RU"/>
              </w:rPr>
              <w:t>elementelor</w:t>
            </w:r>
            <w:proofErr w:type="spellEnd"/>
            <w:r w:rsidRPr="00BE657F">
              <w:rPr>
                <w:noProof w:val="0"/>
                <w:lang w:val="en-US" w:eastAsia="ru-RU"/>
              </w:rPr>
              <w:t xml:space="preserve"> prefabricate din </w:t>
            </w:r>
            <w:proofErr w:type="spellStart"/>
            <w:r w:rsidRPr="00BE657F">
              <w:rPr>
                <w:noProof w:val="0"/>
                <w:lang w:val="en-US" w:eastAsia="ru-RU"/>
              </w:rPr>
              <w:t>b.c.a.</w:t>
            </w:r>
            <w:proofErr w:type="spellEnd"/>
            <w:r w:rsidRPr="00BE657F">
              <w:rPr>
                <w:noProof w:val="0"/>
                <w:lang w:val="en-US" w:eastAsia="ru-RU"/>
              </w:rPr>
              <w:t xml:space="preserve"> </w:t>
            </w:r>
            <w:proofErr w:type="spellStart"/>
            <w:r w:rsidRPr="00BE657F">
              <w:rPr>
                <w:noProof w:val="0"/>
                <w:lang w:val="en-US" w:eastAsia="ru-RU"/>
              </w:rPr>
              <w:t>lipit</w:t>
            </w:r>
            <w:proofErr w:type="spellEnd"/>
            <w:r w:rsidRPr="00BE657F">
              <w:rPr>
                <w:noProof w:val="0"/>
                <w:lang w:val="en-US" w:eastAsia="ru-RU"/>
              </w:rPr>
              <w:t xml:space="preserve"> cu </w:t>
            </w:r>
            <w:proofErr w:type="spellStart"/>
            <w:r w:rsidRPr="00BE657F">
              <w:rPr>
                <w:noProof w:val="0"/>
                <w:lang w:val="en-US" w:eastAsia="ru-RU"/>
              </w:rPr>
              <w:t>aracet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stratul</w:t>
            </w:r>
            <w:proofErr w:type="spellEnd"/>
            <w:r w:rsidRPr="00BE657F">
              <w:rPr>
                <w:noProof w:val="0"/>
                <w:lang w:val="en-US" w:eastAsia="ru-RU"/>
              </w:rPr>
              <w:t xml:space="preserve"> de </w:t>
            </w:r>
            <w:proofErr w:type="spellStart"/>
            <w:r w:rsidRPr="00BE657F">
              <w:rPr>
                <w:noProof w:val="0"/>
                <w:lang w:val="en-US" w:eastAsia="ru-RU"/>
              </w:rPr>
              <w:t>amorsaj</w:t>
            </w:r>
            <w:proofErr w:type="spellEnd"/>
          </w:p>
        </w:tc>
        <w:tc>
          <w:tcPr>
            <w:tcW w:w="1418" w:type="dxa"/>
            <w:tcBorders>
              <w:top w:val="single" w:sz="4" w:space="0" w:color="auto"/>
              <w:bottom w:val="single" w:sz="4" w:space="0" w:color="auto"/>
            </w:tcBorders>
            <w:vAlign w:val="center"/>
          </w:tcPr>
          <w:p w14:paraId="6D0BC3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747ACC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13BD5340" w14:textId="77777777" w:rsidR="00E35E22" w:rsidRPr="00BE657F" w:rsidRDefault="00E35E22" w:rsidP="0013755F">
            <w:pPr>
              <w:autoSpaceDE w:val="0"/>
              <w:autoSpaceDN w:val="0"/>
              <w:jc w:val="center"/>
              <w:rPr>
                <w:noProof w:val="0"/>
                <w:lang w:val="en-US" w:eastAsia="ru-RU"/>
              </w:rPr>
            </w:pPr>
          </w:p>
        </w:tc>
      </w:tr>
      <w:tr w:rsidR="00E35E22" w:rsidRPr="00BE657F" w14:paraId="06938B9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9544F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83A79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15C179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3A691E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DB9A8F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10,2000</w:t>
            </w:r>
          </w:p>
        </w:tc>
      </w:tr>
      <w:tr w:rsidR="00E35E22" w:rsidRPr="00BE657F" w14:paraId="2A6169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5E9F2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0D8F8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2614122601913</w:t>
            </w:r>
          </w:p>
        </w:tc>
        <w:tc>
          <w:tcPr>
            <w:tcW w:w="4394" w:type="dxa"/>
            <w:gridSpan w:val="3"/>
            <w:tcBorders>
              <w:top w:val="nil"/>
              <w:bottom w:val="single" w:sz="2" w:space="0" w:color="auto"/>
            </w:tcBorders>
            <w:vAlign w:val="center"/>
          </w:tcPr>
          <w:p w14:paraId="754957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Impaslitura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fibra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sticla</w:t>
            </w:r>
            <w:proofErr w:type="spellEnd"/>
            <w:r w:rsidRPr="00BE657F">
              <w:rPr>
                <w:noProof w:val="0"/>
                <w:sz w:val="22"/>
                <w:szCs w:val="22"/>
                <w:lang w:val="en-US" w:eastAsia="ru-RU"/>
              </w:rPr>
              <w:t xml:space="preserve"> tip 160gr/m2</w:t>
            </w:r>
          </w:p>
        </w:tc>
        <w:tc>
          <w:tcPr>
            <w:tcW w:w="1418" w:type="dxa"/>
            <w:tcBorders>
              <w:top w:val="nil"/>
              <w:bottom w:val="single" w:sz="2" w:space="0" w:color="auto"/>
            </w:tcBorders>
            <w:vAlign w:val="center"/>
          </w:tcPr>
          <w:p w14:paraId="19B6B7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119F61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56,1000</w:t>
            </w:r>
          </w:p>
        </w:tc>
      </w:tr>
      <w:tr w:rsidR="00E35E22" w:rsidRPr="00BE657F" w14:paraId="01657B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1C0A2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CBDC3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2462106110132</w:t>
            </w:r>
          </w:p>
        </w:tc>
        <w:tc>
          <w:tcPr>
            <w:tcW w:w="4394" w:type="dxa"/>
            <w:gridSpan w:val="3"/>
            <w:tcBorders>
              <w:top w:val="nil"/>
              <w:bottom w:val="single" w:sz="2" w:space="0" w:color="auto"/>
            </w:tcBorders>
            <w:vAlign w:val="center"/>
          </w:tcPr>
          <w:p w14:paraId="0700BC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Aracet</w:t>
            </w:r>
            <w:proofErr w:type="spellEnd"/>
            <w:r w:rsidRPr="00BE657F">
              <w:rPr>
                <w:noProof w:val="0"/>
                <w:sz w:val="22"/>
                <w:szCs w:val="22"/>
                <w:lang w:val="en-US" w:eastAsia="ru-RU"/>
              </w:rPr>
              <w:t xml:space="preserve"> CPMB</w:t>
            </w:r>
          </w:p>
        </w:tc>
        <w:tc>
          <w:tcPr>
            <w:tcW w:w="1418" w:type="dxa"/>
            <w:tcBorders>
              <w:top w:val="nil"/>
              <w:bottom w:val="single" w:sz="2" w:space="0" w:color="auto"/>
            </w:tcBorders>
            <w:vAlign w:val="center"/>
          </w:tcPr>
          <w:p w14:paraId="4239D5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FB0EC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7,6500</w:t>
            </w:r>
          </w:p>
        </w:tc>
      </w:tr>
      <w:tr w:rsidR="00E35E22" w:rsidRPr="00BE657F" w14:paraId="4FB318D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50BB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25785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1853AB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1F2A4F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53F12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0,0153</w:t>
            </w:r>
          </w:p>
        </w:tc>
      </w:tr>
      <w:tr w:rsidR="00E35E22" w:rsidRPr="00BE657F" w14:paraId="77384EF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CC0AB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420</w:t>
            </w:r>
          </w:p>
        </w:tc>
        <w:tc>
          <w:tcPr>
            <w:tcW w:w="1276" w:type="dxa"/>
            <w:gridSpan w:val="2"/>
            <w:tcBorders>
              <w:top w:val="single" w:sz="4" w:space="0" w:color="auto"/>
              <w:bottom w:val="single" w:sz="4" w:space="0" w:color="auto"/>
            </w:tcBorders>
            <w:vAlign w:val="center"/>
          </w:tcPr>
          <w:p w14:paraId="42C464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03552CE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proofErr w:type="gram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peretilor</w:t>
            </w:r>
            <w:proofErr w:type="spellEnd"/>
            <w:proofErr w:type="gramEnd"/>
            <w:r w:rsidRPr="00BE657F">
              <w:rPr>
                <w:noProof w:val="0"/>
                <w:lang w:val="en-US" w:eastAsia="ru-RU"/>
              </w:rPr>
              <w:t xml:space="preserve">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reparatii</w:t>
            </w:r>
            <w:proofErr w:type="spellEnd"/>
            <w:r w:rsidRPr="00BE657F">
              <w:rPr>
                <w:noProof w:val="0"/>
                <w:lang w:val="en-US" w:eastAsia="ru-RU"/>
              </w:rPr>
              <w:t xml:space="preserve"> </w:t>
            </w:r>
            <w:proofErr w:type="spellStart"/>
            <w:r w:rsidRPr="00BE657F">
              <w:rPr>
                <w:noProof w:val="0"/>
                <w:lang w:val="en-US" w:eastAsia="ru-RU"/>
              </w:rPr>
              <w:t>partiale</w:t>
            </w:r>
            <w:proofErr w:type="spellEnd"/>
            <w:r w:rsidRPr="00BE657F">
              <w:rPr>
                <w:noProof w:val="0"/>
                <w:lang w:val="en-US" w:eastAsia="ru-RU"/>
              </w:rPr>
              <w:t xml:space="preserve"> </w:t>
            </w:r>
            <w:proofErr w:type="spellStart"/>
            <w:r w:rsidRPr="00BE657F">
              <w:rPr>
                <w:noProof w:val="0"/>
                <w:lang w:val="en-US" w:eastAsia="ru-RU"/>
              </w:rPr>
              <w:t>perete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5A8B7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4A2959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4C51BFCF" w14:textId="77777777" w:rsidR="00E35E22" w:rsidRPr="00BE657F" w:rsidRDefault="00E35E22" w:rsidP="0013755F">
            <w:pPr>
              <w:autoSpaceDE w:val="0"/>
              <w:autoSpaceDN w:val="0"/>
              <w:jc w:val="center"/>
              <w:rPr>
                <w:noProof w:val="0"/>
                <w:lang w:val="en-US" w:eastAsia="ru-RU"/>
              </w:rPr>
            </w:pPr>
          </w:p>
        </w:tc>
      </w:tr>
      <w:tr w:rsidR="00E35E22" w:rsidRPr="00BE657F" w14:paraId="5D5F21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B94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6CD57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3EB168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370C33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A29B7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22,9500</w:t>
            </w:r>
          </w:p>
        </w:tc>
      </w:tr>
      <w:tr w:rsidR="00E35E22" w:rsidRPr="00BE657F" w14:paraId="75A406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856D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BC76A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B1FE48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118F6B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60CD7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5,1000</w:t>
            </w:r>
          </w:p>
        </w:tc>
      </w:tr>
      <w:tr w:rsidR="00E35E22" w:rsidRPr="00BE657F" w14:paraId="1A5C8B7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8D425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35D4C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4A3178D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66F69F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E5412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53,7999</w:t>
            </w:r>
          </w:p>
        </w:tc>
      </w:tr>
      <w:tr w:rsidR="00E35E22" w:rsidRPr="00BE657F" w14:paraId="51E3A3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5F95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0A26D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1980B96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7A569B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6787701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0,0510</w:t>
            </w:r>
          </w:p>
        </w:tc>
      </w:tr>
      <w:tr w:rsidR="00E35E22" w:rsidRPr="00BE657F" w14:paraId="19B071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F7F5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9114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3BA07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42C5DF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3C0EAA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0,0510</w:t>
            </w:r>
          </w:p>
        </w:tc>
      </w:tr>
      <w:tr w:rsidR="00E35E22" w:rsidRPr="00BE657F" w14:paraId="7834EF3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FF3CC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421</w:t>
            </w:r>
          </w:p>
        </w:tc>
        <w:tc>
          <w:tcPr>
            <w:tcW w:w="1276" w:type="dxa"/>
            <w:gridSpan w:val="2"/>
            <w:tcBorders>
              <w:top w:val="single" w:sz="4" w:space="0" w:color="auto"/>
              <w:bottom w:val="single" w:sz="4" w:space="0" w:color="auto"/>
            </w:tcBorders>
            <w:vAlign w:val="center"/>
          </w:tcPr>
          <w:p w14:paraId="7ACA784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44741BA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w:t>
            </w:r>
            <w:proofErr w:type="spellStart"/>
            <w:r w:rsidRPr="00BE657F">
              <w:rPr>
                <w:noProof w:val="0"/>
                <w:lang w:val="en-US" w:eastAsia="ru-RU"/>
              </w:rPr>
              <w:t>pereti</w:t>
            </w:r>
            <w:proofErr w:type="spellEnd"/>
          </w:p>
        </w:tc>
        <w:tc>
          <w:tcPr>
            <w:tcW w:w="1418" w:type="dxa"/>
            <w:tcBorders>
              <w:top w:val="single" w:sz="4" w:space="0" w:color="auto"/>
              <w:bottom w:val="single" w:sz="4" w:space="0" w:color="auto"/>
            </w:tcBorders>
            <w:vAlign w:val="center"/>
          </w:tcPr>
          <w:p w14:paraId="3556690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4F081FB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52,8000</w:t>
            </w:r>
          </w:p>
          <w:p w14:paraId="05B47D3B" w14:textId="77777777" w:rsidR="00E35E22" w:rsidRPr="00BE657F" w:rsidRDefault="00E35E22" w:rsidP="0013755F">
            <w:pPr>
              <w:autoSpaceDE w:val="0"/>
              <w:autoSpaceDN w:val="0"/>
              <w:jc w:val="center"/>
              <w:rPr>
                <w:noProof w:val="0"/>
                <w:lang w:val="en-US" w:eastAsia="ru-RU"/>
              </w:rPr>
            </w:pPr>
          </w:p>
        </w:tc>
      </w:tr>
      <w:tr w:rsidR="00E35E22" w:rsidRPr="00BE657F" w14:paraId="0FBEB7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C8EB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3FE04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30A2A4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280398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00B8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1,5840</w:t>
            </w:r>
          </w:p>
        </w:tc>
      </w:tr>
      <w:tr w:rsidR="00E35E22" w:rsidRPr="00BE657F" w14:paraId="130309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97CB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5DF4D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1387206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41F37ED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554D8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7,9200</w:t>
            </w:r>
          </w:p>
        </w:tc>
      </w:tr>
      <w:tr w:rsidR="00E35E22" w:rsidRPr="00BE657F" w14:paraId="6A2D2B9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8EAE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ACD801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18B8087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672883D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8575A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2,6400</w:t>
            </w:r>
          </w:p>
        </w:tc>
      </w:tr>
      <w:tr w:rsidR="00E35E22" w:rsidRPr="00BE657F" w14:paraId="0FCFEA2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EE86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422</w:t>
            </w:r>
          </w:p>
        </w:tc>
        <w:tc>
          <w:tcPr>
            <w:tcW w:w="1276" w:type="dxa"/>
            <w:gridSpan w:val="2"/>
            <w:tcBorders>
              <w:top w:val="single" w:sz="4" w:space="0" w:color="auto"/>
              <w:bottom w:val="single" w:sz="4" w:space="0" w:color="auto"/>
            </w:tcBorders>
            <w:vAlign w:val="center"/>
          </w:tcPr>
          <w:p w14:paraId="169ED81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66D4154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glafuri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14271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D10155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1,8000</w:t>
            </w:r>
          </w:p>
          <w:p w14:paraId="0D0EE766" w14:textId="77777777" w:rsidR="00E35E22" w:rsidRPr="00BE657F" w:rsidRDefault="00E35E22" w:rsidP="0013755F">
            <w:pPr>
              <w:autoSpaceDE w:val="0"/>
              <w:autoSpaceDN w:val="0"/>
              <w:jc w:val="center"/>
              <w:rPr>
                <w:noProof w:val="0"/>
                <w:lang w:val="en-US" w:eastAsia="ru-RU"/>
              </w:rPr>
            </w:pPr>
          </w:p>
        </w:tc>
      </w:tr>
      <w:tr w:rsidR="00E35E22" w:rsidRPr="00BE657F" w14:paraId="20BD69E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56B98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1938D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AA5F8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0C357E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B4853A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0,9900</w:t>
            </w:r>
          </w:p>
        </w:tc>
      </w:tr>
      <w:tr w:rsidR="00E35E22" w:rsidRPr="00BE657F" w14:paraId="2B8EDF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95C7E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6218BE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200016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E7484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718C01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6DC1CBE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125F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F16C5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52D6735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81499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947AC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0,1080</w:t>
            </w:r>
          </w:p>
        </w:tc>
      </w:tr>
      <w:tr w:rsidR="00E35E22" w:rsidRPr="00BE657F" w14:paraId="7CFCCB2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B9160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8F80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54E473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070FE38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79868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0,9000</w:t>
            </w:r>
          </w:p>
        </w:tc>
      </w:tr>
      <w:tr w:rsidR="00E35E22" w:rsidRPr="00BE657F" w14:paraId="4F47A0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0B106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80387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A034EA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BEC33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8869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0,0900</w:t>
            </w:r>
          </w:p>
        </w:tc>
      </w:tr>
      <w:tr w:rsidR="00E35E22" w:rsidRPr="00BE657F" w14:paraId="300822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E8BFC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12505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6A02C8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79D865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DB8A7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0,0036</w:t>
            </w:r>
          </w:p>
        </w:tc>
      </w:tr>
      <w:tr w:rsidR="00E35E22" w:rsidRPr="00BE657F" w14:paraId="2665962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1D99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423</w:t>
            </w:r>
          </w:p>
        </w:tc>
        <w:tc>
          <w:tcPr>
            <w:tcW w:w="1276" w:type="dxa"/>
            <w:gridSpan w:val="2"/>
            <w:tcBorders>
              <w:top w:val="single" w:sz="4" w:space="0" w:color="auto"/>
              <w:bottom w:val="single" w:sz="4" w:space="0" w:color="auto"/>
            </w:tcBorders>
            <w:vAlign w:val="center"/>
          </w:tcPr>
          <w:p w14:paraId="61A6C2E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CN33A</w:t>
            </w:r>
          </w:p>
        </w:tc>
        <w:tc>
          <w:tcPr>
            <w:tcW w:w="4394" w:type="dxa"/>
            <w:gridSpan w:val="3"/>
            <w:tcBorders>
              <w:top w:val="single" w:sz="4" w:space="0" w:color="auto"/>
              <w:bottom w:val="single" w:sz="4" w:space="0" w:color="auto"/>
            </w:tcBorders>
            <w:vAlign w:val="center"/>
          </w:tcPr>
          <w:p w14:paraId="559025C2"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Tapete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poliesteri</w:t>
            </w:r>
            <w:proofErr w:type="spellEnd"/>
            <w:r w:rsidRPr="00BE657F">
              <w:rPr>
                <w:noProof w:val="0"/>
                <w:lang w:val="en-US" w:eastAsia="ru-RU"/>
              </w:rPr>
              <w:t>,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Materiale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tapet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clei</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60557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5F6A85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42A3F11C" w14:textId="77777777" w:rsidR="00E35E22" w:rsidRPr="00BE657F" w:rsidRDefault="00E35E22" w:rsidP="0013755F">
            <w:pPr>
              <w:autoSpaceDE w:val="0"/>
              <w:autoSpaceDN w:val="0"/>
              <w:jc w:val="center"/>
              <w:rPr>
                <w:noProof w:val="0"/>
                <w:lang w:val="en-US" w:eastAsia="ru-RU"/>
              </w:rPr>
            </w:pPr>
          </w:p>
        </w:tc>
      </w:tr>
      <w:tr w:rsidR="00E35E22" w:rsidRPr="00BE657F" w14:paraId="158BE3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3E9E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5A2F6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39D8A8F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7D677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9A4E2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33,1500</w:t>
            </w:r>
          </w:p>
        </w:tc>
      </w:tr>
      <w:tr w:rsidR="00E35E22" w:rsidRPr="00BE657F" w14:paraId="24C6131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A9FC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4B6A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2124117352900</w:t>
            </w:r>
          </w:p>
        </w:tc>
        <w:tc>
          <w:tcPr>
            <w:tcW w:w="4394" w:type="dxa"/>
            <w:gridSpan w:val="3"/>
            <w:tcBorders>
              <w:top w:val="nil"/>
              <w:bottom w:val="single" w:sz="2" w:space="0" w:color="auto"/>
            </w:tcBorders>
            <w:vAlign w:val="center"/>
          </w:tcPr>
          <w:p w14:paraId="6E54791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Tapet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semilavabil</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suport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9B5AFD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0A2767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56,1000</w:t>
            </w:r>
          </w:p>
        </w:tc>
      </w:tr>
      <w:tr w:rsidR="00E35E22" w:rsidRPr="00BE657F" w14:paraId="6420320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D8321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A06DED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000000310</w:t>
            </w:r>
          </w:p>
        </w:tc>
        <w:tc>
          <w:tcPr>
            <w:tcW w:w="4394" w:type="dxa"/>
            <w:gridSpan w:val="3"/>
            <w:tcBorders>
              <w:top w:val="nil"/>
              <w:bottom w:val="single" w:sz="2" w:space="0" w:color="auto"/>
            </w:tcBorders>
            <w:vAlign w:val="center"/>
          </w:tcPr>
          <w:p w14:paraId="04A0D92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29B81D6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74C45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0,5100</w:t>
            </w:r>
          </w:p>
        </w:tc>
      </w:tr>
      <w:tr w:rsidR="00E35E22" w:rsidRPr="00BE657F" w14:paraId="25AA7EC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2B35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424</w:t>
            </w:r>
          </w:p>
        </w:tc>
        <w:tc>
          <w:tcPr>
            <w:tcW w:w="1276" w:type="dxa"/>
            <w:gridSpan w:val="2"/>
            <w:tcBorders>
              <w:top w:val="single" w:sz="4" w:space="0" w:color="auto"/>
              <w:bottom w:val="single" w:sz="4" w:space="0" w:color="auto"/>
            </w:tcBorders>
            <w:vAlign w:val="center"/>
          </w:tcPr>
          <w:p w14:paraId="0EB3CA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227BF31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proofErr w:type="gram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proofErr w:type="gram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w:t>
            </w:r>
          </w:p>
        </w:tc>
        <w:tc>
          <w:tcPr>
            <w:tcW w:w="1418" w:type="dxa"/>
            <w:tcBorders>
              <w:top w:val="single" w:sz="4" w:space="0" w:color="auto"/>
              <w:bottom w:val="single" w:sz="4" w:space="0" w:color="auto"/>
            </w:tcBorders>
            <w:vAlign w:val="center"/>
          </w:tcPr>
          <w:p w14:paraId="08294D7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8C8F3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51,0000</w:t>
            </w:r>
          </w:p>
          <w:p w14:paraId="325FF0ED" w14:textId="77777777" w:rsidR="00E35E22" w:rsidRPr="00BE657F" w:rsidRDefault="00E35E22" w:rsidP="0013755F">
            <w:pPr>
              <w:autoSpaceDE w:val="0"/>
              <w:autoSpaceDN w:val="0"/>
              <w:jc w:val="center"/>
              <w:rPr>
                <w:noProof w:val="0"/>
                <w:lang w:val="en-US" w:eastAsia="ru-RU"/>
              </w:rPr>
            </w:pPr>
          </w:p>
        </w:tc>
      </w:tr>
      <w:tr w:rsidR="00E35E22" w:rsidRPr="00BE657F" w14:paraId="4C21256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CF5BF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08A0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73FE385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7AC3CF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4ECD12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28,0500</w:t>
            </w:r>
          </w:p>
        </w:tc>
      </w:tr>
      <w:tr w:rsidR="00E35E22" w:rsidRPr="00BE657F" w14:paraId="57A8C4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A5B96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6C5EF4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1279F268" w14:textId="77777777" w:rsidR="00E35E22" w:rsidRPr="00BE657F" w:rsidRDefault="00E35E22" w:rsidP="0013755F">
            <w:pPr>
              <w:autoSpaceDE w:val="0"/>
              <w:autoSpaceDN w:val="0"/>
              <w:rPr>
                <w:noProof w:val="0"/>
                <w:lang w:val="en-US" w:eastAsia="ru-RU"/>
              </w:rPr>
            </w:pPr>
            <w:proofErr w:type="spellStart"/>
            <w:proofErr w:type="gramStart"/>
            <w:r w:rsidRPr="00BE657F">
              <w:rPr>
                <w:noProof w:val="0"/>
                <w:sz w:val="22"/>
                <w:szCs w:val="22"/>
                <w:lang w:val="en-US" w:eastAsia="ru-RU"/>
              </w:rPr>
              <w:t>Vopsea</w:t>
            </w:r>
            <w:proofErr w:type="spellEnd"/>
            <w:r w:rsidRPr="00BE657F">
              <w:rPr>
                <w:noProof w:val="0"/>
                <w:sz w:val="22"/>
                <w:szCs w:val="22"/>
                <w:lang w:val="en-US" w:eastAsia="ru-RU"/>
              </w:rPr>
              <w:t xml:space="preserve">  pe</w:t>
            </w:r>
            <w:proofErr w:type="gramEnd"/>
            <w:r w:rsidRPr="00BE657F">
              <w:rPr>
                <w:noProof w:val="0"/>
                <w:sz w:val="22"/>
                <w:szCs w:val="22"/>
                <w:lang w:val="en-US" w:eastAsia="ru-RU"/>
              </w:rPr>
              <w:t xml:space="preserv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B55314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E51800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20,4000</w:t>
            </w:r>
          </w:p>
        </w:tc>
      </w:tr>
      <w:tr w:rsidR="00E35E22" w:rsidRPr="00BE657F" w14:paraId="479AD86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88A6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6CD5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B5A158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19F931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7E06B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3,0600</w:t>
            </w:r>
          </w:p>
        </w:tc>
      </w:tr>
      <w:tr w:rsidR="00E35E22" w:rsidRPr="00BE657F" w14:paraId="4C523F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6CDEA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A70FD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D17EDD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4A0C548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613AF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25,5000</w:t>
            </w:r>
          </w:p>
        </w:tc>
      </w:tr>
      <w:tr w:rsidR="00E35E22" w:rsidRPr="00BE657F" w14:paraId="679B420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6BD6A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1646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7F9A2AD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86AF5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A55C6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2,5500</w:t>
            </w:r>
          </w:p>
        </w:tc>
      </w:tr>
      <w:tr w:rsidR="00E35E22" w:rsidRPr="00BE657F" w14:paraId="690187C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3FE8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B6CDD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0044A2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4F9DED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78AEE7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0,1020</w:t>
            </w:r>
          </w:p>
        </w:tc>
      </w:tr>
      <w:tr w:rsidR="00E35E22" w:rsidRPr="00BE657F" w14:paraId="5DCC000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C311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425</w:t>
            </w:r>
          </w:p>
        </w:tc>
        <w:tc>
          <w:tcPr>
            <w:tcW w:w="1276" w:type="dxa"/>
            <w:gridSpan w:val="2"/>
            <w:tcBorders>
              <w:top w:val="single" w:sz="4" w:space="0" w:color="auto"/>
              <w:bottom w:val="single" w:sz="4" w:space="0" w:color="auto"/>
            </w:tcBorders>
            <w:vAlign w:val="center"/>
          </w:tcPr>
          <w:p w14:paraId="289448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5BA5C434"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0164D4C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1442F67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67F5DA7E" w14:textId="77777777" w:rsidR="00E35E22" w:rsidRPr="00BE657F" w:rsidRDefault="00E35E22" w:rsidP="0013755F">
            <w:pPr>
              <w:autoSpaceDE w:val="0"/>
              <w:autoSpaceDN w:val="0"/>
              <w:jc w:val="center"/>
              <w:rPr>
                <w:noProof w:val="0"/>
                <w:lang w:val="en-US" w:eastAsia="ru-RU"/>
              </w:rPr>
            </w:pPr>
          </w:p>
        </w:tc>
      </w:tr>
      <w:tr w:rsidR="00E35E22" w:rsidRPr="00BE657F" w14:paraId="4443842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2921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30A02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5204A67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177307F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043A7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28C345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31AA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6124E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1AD15C1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6CC735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586F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1B4864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4E474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11010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7B603C2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35F0BE9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FCCB4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036A734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33BA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426</w:t>
            </w:r>
          </w:p>
        </w:tc>
        <w:tc>
          <w:tcPr>
            <w:tcW w:w="1276" w:type="dxa"/>
            <w:gridSpan w:val="2"/>
            <w:tcBorders>
              <w:top w:val="single" w:sz="4" w:space="0" w:color="auto"/>
              <w:bottom w:val="single" w:sz="4" w:space="0" w:color="auto"/>
            </w:tcBorders>
            <w:vAlign w:val="center"/>
          </w:tcPr>
          <w:p w14:paraId="327F7C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CF52B</w:t>
            </w:r>
          </w:p>
        </w:tc>
        <w:tc>
          <w:tcPr>
            <w:tcW w:w="4394" w:type="dxa"/>
            <w:gridSpan w:val="3"/>
            <w:tcBorders>
              <w:top w:val="single" w:sz="4" w:space="0" w:color="auto"/>
              <w:bottom w:val="single" w:sz="4" w:space="0" w:color="auto"/>
            </w:tcBorders>
            <w:vAlign w:val="center"/>
          </w:tcPr>
          <w:p w14:paraId="5FDC359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Tencuieli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de 5 mm </w:t>
            </w:r>
            <w:proofErr w:type="spellStart"/>
            <w:r w:rsidRPr="00BE657F">
              <w:rPr>
                <w:noProof w:val="0"/>
                <w:lang w:val="en-US" w:eastAsia="ru-RU"/>
              </w:rPr>
              <w:t>grosime</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manual, cu </w:t>
            </w:r>
            <w:proofErr w:type="spellStart"/>
            <w:r w:rsidRPr="00BE657F">
              <w:rPr>
                <w:noProof w:val="0"/>
                <w:lang w:val="en-US" w:eastAsia="ru-RU"/>
              </w:rPr>
              <w:t>amestec</w:t>
            </w:r>
            <w:proofErr w:type="spellEnd"/>
            <w:r w:rsidRPr="00BE657F">
              <w:rPr>
                <w:noProof w:val="0"/>
                <w:lang w:val="en-US" w:eastAsia="ru-RU"/>
              </w:rPr>
              <w:t xml:space="preserve"> </w:t>
            </w:r>
            <w:proofErr w:type="spellStart"/>
            <w:r w:rsidRPr="00BE657F">
              <w:rPr>
                <w:noProof w:val="0"/>
                <w:lang w:val="en-US" w:eastAsia="ru-RU"/>
              </w:rPr>
              <w:t>uscat</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la </w:t>
            </w:r>
            <w:proofErr w:type="spellStart"/>
            <w:r w:rsidRPr="00BE657F">
              <w:rPr>
                <w:noProof w:val="0"/>
                <w:lang w:val="en-US" w:eastAsia="ru-RU"/>
              </w:rPr>
              <w:t>tavan</w:t>
            </w:r>
            <w:proofErr w:type="spellEnd"/>
            <w:r w:rsidRPr="00BE657F">
              <w:rPr>
                <w:noProof w:val="0"/>
                <w:lang w:val="en-US" w:eastAsia="ru-RU"/>
              </w:rPr>
              <w:t xml:space="preserve">, </w:t>
            </w:r>
            <w:proofErr w:type="spellStart"/>
            <w:r w:rsidRPr="00BE657F">
              <w:rPr>
                <w:noProof w:val="0"/>
                <w:lang w:val="en-US" w:eastAsia="ru-RU"/>
              </w:rPr>
              <w:t>preparare</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mortarului</w:t>
            </w:r>
            <w:proofErr w:type="spellEnd"/>
          </w:p>
        </w:tc>
        <w:tc>
          <w:tcPr>
            <w:tcW w:w="1418" w:type="dxa"/>
            <w:tcBorders>
              <w:top w:val="single" w:sz="4" w:space="0" w:color="auto"/>
              <w:bottom w:val="single" w:sz="4" w:space="0" w:color="auto"/>
            </w:tcBorders>
            <w:vAlign w:val="center"/>
          </w:tcPr>
          <w:p w14:paraId="1E003E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A6A257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252B2656" w14:textId="77777777" w:rsidR="00E35E22" w:rsidRPr="00BE657F" w:rsidRDefault="00E35E22" w:rsidP="0013755F">
            <w:pPr>
              <w:autoSpaceDE w:val="0"/>
              <w:autoSpaceDN w:val="0"/>
              <w:jc w:val="center"/>
              <w:rPr>
                <w:noProof w:val="0"/>
                <w:lang w:val="en-US" w:eastAsia="ru-RU"/>
              </w:rPr>
            </w:pPr>
          </w:p>
        </w:tc>
      </w:tr>
      <w:tr w:rsidR="00E35E22" w:rsidRPr="00BE657F" w14:paraId="2C5DFC2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D45F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5DB82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7122050013442</w:t>
            </w:r>
          </w:p>
        </w:tc>
        <w:tc>
          <w:tcPr>
            <w:tcW w:w="4394" w:type="dxa"/>
            <w:gridSpan w:val="3"/>
            <w:tcBorders>
              <w:top w:val="nil"/>
              <w:bottom w:val="single" w:sz="2" w:space="0" w:color="auto"/>
            </w:tcBorders>
            <w:vAlign w:val="center"/>
          </w:tcPr>
          <w:p w14:paraId="296DBA8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Tencuitor</w:t>
            </w:r>
            <w:proofErr w:type="spellEnd"/>
          </w:p>
        </w:tc>
        <w:tc>
          <w:tcPr>
            <w:tcW w:w="1418" w:type="dxa"/>
            <w:tcBorders>
              <w:top w:val="nil"/>
              <w:bottom w:val="single" w:sz="2" w:space="0" w:color="auto"/>
            </w:tcBorders>
            <w:vAlign w:val="center"/>
          </w:tcPr>
          <w:p w14:paraId="7199C68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6107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24,4800</w:t>
            </w:r>
          </w:p>
        </w:tc>
      </w:tr>
      <w:tr w:rsidR="00E35E22" w:rsidRPr="00BE657F" w14:paraId="103037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A043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4D80E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2653102100831</w:t>
            </w:r>
          </w:p>
        </w:tc>
        <w:tc>
          <w:tcPr>
            <w:tcW w:w="4394" w:type="dxa"/>
            <w:gridSpan w:val="3"/>
            <w:tcBorders>
              <w:top w:val="nil"/>
              <w:bottom w:val="single" w:sz="2" w:space="0" w:color="auto"/>
            </w:tcBorders>
            <w:vAlign w:val="center"/>
          </w:tcPr>
          <w:p w14:paraId="0757B6C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Amestec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w:t>
            </w:r>
            <w:proofErr w:type="spellEnd"/>
          </w:p>
        </w:tc>
        <w:tc>
          <w:tcPr>
            <w:tcW w:w="1418" w:type="dxa"/>
            <w:tcBorders>
              <w:top w:val="nil"/>
              <w:bottom w:val="single" w:sz="2" w:space="0" w:color="auto"/>
            </w:tcBorders>
            <w:vAlign w:val="center"/>
          </w:tcPr>
          <w:p w14:paraId="4B0AB5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4E1A9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114,2400</w:t>
            </w:r>
          </w:p>
        </w:tc>
      </w:tr>
      <w:tr w:rsidR="00E35E22" w:rsidRPr="00BE657F" w14:paraId="6377B92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C411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0E8DBF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504C8DC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3E87B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28D7377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31C71F7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060C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A0F830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02296B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9FC95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A02A0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1,2640</w:t>
            </w:r>
          </w:p>
        </w:tc>
      </w:tr>
      <w:tr w:rsidR="00E35E22" w:rsidRPr="00BE657F" w14:paraId="67B94A2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0FA2A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5E09D6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2502D74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790A73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10C16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0,3120</w:t>
            </w:r>
          </w:p>
        </w:tc>
      </w:tr>
      <w:tr w:rsidR="00E35E22" w:rsidRPr="00BE657F" w14:paraId="6F24E2A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5E780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427</w:t>
            </w:r>
          </w:p>
        </w:tc>
        <w:tc>
          <w:tcPr>
            <w:tcW w:w="1276" w:type="dxa"/>
            <w:gridSpan w:val="2"/>
            <w:tcBorders>
              <w:top w:val="single" w:sz="4" w:space="0" w:color="auto"/>
              <w:bottom w:val="single" w:sz="4" w:space="0" w:color="auto"/>
            </w:tcBorders>
            <w:vAlign w:val="center"/>
          </w:tcPr>
          <w:p w14:paraId="2530B2A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CF57A</w:t>
            </w:r>
          </w:p>
        </w:tc>
        <w:tc>
          <w:tcPr>
            <w:tcW w:w="4394" w:type="dxa"/>
            <w:gridSpan w:val="3"/>
            <w:tcBorders>
              <w:top w:val="single" w:sz="4" w:space="0" w:color="auto"/>
              <w:bottom w:val="single" w:sz="4" w:space="0" w:color="auto"/>
            </w:tcBorders>
            <w:vAlign w:val="center"/>
          </w:tcPr>
          <w:p w14:paraId="5841F33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chitului</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ipsos</w:t>
            </w:r>
            <w:proofErr w:type="spellEnd"/>
            <w:r w:rsidRPr="00BE657F">
              <w:rPr>
                <w:noProof w:val="0"/>
                <w:lang w:val="en-US" w:eastAsia="ru-RU"/>
              </w:rPr>
              <w:t xml:space="preserve"> "</w:t>
            </w:r>
            <w:proofErr w:type="spellStart"/>
            <w:r w:rsidRPr="00BE657F">
              <w:rPr>
                <w:noProof w:val="0"/>
                <w:lang w:val="en-US" w:eastAsia="ru-RU"/>
              </w:rPr>
              <w:t>Eurofin</w:t>
            </w:r>
            <w:proofErr w:type="spellEnd"/>
            <w:r w:rsidRPr="00BE657F">
              <w:rPr>
                <w:noProof w:val="0"/>
                <w:lang w:val="en-US" w:eastAsia="ru-RU"/>
              </w:rPr>
              <w:t xml:space="preserve">" </w:t>
            </w:r>
            <w:proofErr w:type="spellStart"/>
            <w:r w:rsidRPr="00BE657F">
              <w:rPr>
                <w:noProof w:val="0"/>
                <w:lang w:val="en-US" w:eastAsia="ru-RU"/>
              </w:rPr>
              <w:t>grosime</w:t>
            </w:r>
            <w:proofErr w:type="spellEnd"/>
            <w:r w:rsidRPr="00BE657F">
              <w:rPr>
                <w:noProof w:val="0"/>
                <w:lang w:val="en-US" w:eastAsia="ru-RU"/>
              </w:rPr>
              <w:t xml:space="preserve"> 1,0 mm pe </w:t>
            </w:r>
            <w:proofErr w:type="spellStart"/>
            <w:r w:rsidRPr="00BE657F">
              <w:rPr>
                <w:noProof w:val="0"/>
                <w:lang w:val="en-US" w:eastAsia="ru-RU"/>
              </w:rPr>
              <w:t>suprafetele</w:t>
            </w:r>
            <w:proofErr w:type="spellEnd"/>
            <w:r w:rsidRPr="00BE657F">
              <w:rPr>
                <w:noProof w:val="0"/>
                <w:lang w:val="en-US" w:eastAsia="ru-RU"/>
              </w:rPr>
              <w:t xml:space="preserve">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751CD40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6DFE25B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49F8F6E7" w14:textId="77777777" w:rsidR="00E35E22" w:rsidRPr="00BE657F" w:rsidRDefault="00E35E22" w:rsidP="0013755F">
            <w:pPr>
              <w:autoSpaceDE w:val="0"/>
              <w:autoSpaceDN w:val="0"/>
              <w:jc w:val="center"/>
              <w:rPr>
                <w:noProof w:val="0"/>
                <w:lang w:val="en-US" w:eastAsia="ru-RU"/>
              </w:rPr>
            </w:pPr>
          </w:p>
        </w:tc>
      </w:tr>
      <w:tr w:rsidR="00E35E22" w:rsidRPr="00BE657F" w14:paraId="5C62A1B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17AEE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9DC18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7122050013401</w:t>
            </w:r>
          </w:p>
        </w:tc>
        <w:tc>
          <w:tcPr>
            <w:tcW w:w="4394" w:type="dxa"/>
            <w:gridSpan w:val="3"/>
            <w:tcBorders>
              <w:top w:val="nil"/>
              <w:bottom w:val="single" w:sz="2" w:space="0" w:color="auto"/>
            </w:tcBorders>
            <w:vAlign w:val="center"/>
          </w:tcPr>
          <w:p w14:paraId="47169B1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r w:rsidRPr="00BE657F">
              <w:rPr>
                <w:noProof w:val="0"/>
                <w:sz w:val="22"/>
                <w:szCs w:val="22"/>
                <w:lang w:val="en-US" w:eastAsia="ru-RU"/>
              </w:rPr>
              <w:t xml:space="preserve"> cat.4</w:t>
            </w:r>
          </w:p>
        </w:tc>
        <w:tc>
          <w:tcPr>
            <w:tcW w:w="1418" w:type="dxa"/>
            <w:tcBorders>
              <w:top w:val="nil"/>
              <w:bottom w:val="single" w:sz="2" w:space="0" w:color="auto"/>
            </w:tcBorders>
            <w:vAlign w:val="center"/>
          </w:tcPr>
          <w:p w14:paraId="494847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4E04F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7,2000</w:t>
            </w:r>
          </w:p>
        </w:tc>
      </w:tr>
      <w:tr w:rsidR="00E35E22" w:rsidRPr="00BE657F" w14:paraId="1B3E4B8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E220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FD0B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2DBD60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51F62F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0251F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2E3BD1D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E36B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92A87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2653102100833</w:t>
            </w:r>
          </w:p>
        </w:tc>
        <w:tc>
          <w:tcPr>
            <w:tcW w:w="4394" w:type="dxa"/>
            <w:gridSpan w:val="3"/>
            <w:tcBorders>
              <w:top w:val="nil"/>
              <w:bottom w:val="single" w:sz="2" w:space="0" w:color="auto"/>
            </w:tcBorders>
            <w:vAlign w:val="center"/>
          </w:tcPr>
          <w:p w14:paraId="1F5582E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ipsos</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Eurofin</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2E8C59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947B01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16,8784</w:t>
            </w:r>
          </w:p>
        </w:tc>
      </w:tr>
      <w:tr w:rsidR="00E35E22" w:rsidRPr="00BE657F" w14:paraId="7DA3E7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ED79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5DC1C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33E01D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37D89D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C1E33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5029AE2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F3CB2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AC541A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4C747D2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2BF156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49200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7ABC6E1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09DE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428</w:t>
            </w:r>
          </w:p>
        </w:tc>
        <w:tc>
          <w:tcPr>
            <w:tcW w:w="1276" w:type="dxa"/>
            <w:gridSpan w:val="2"/>
            <w:tcBorders>
              <w:top w:val="single" w:sz="4" w:space="0" w:color="auto"/>
              <w:bottom w:val="single" w:sz="4" w:space="0" w:color="auto"/>
            </w:tcBorders>
            <w:vAlign w:val="center"/>
          </w:tcPr>
          <w:p w14:paraId="17BC4FD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CN53A</w:t>
            </w:r>
          </w:p>
        </w:tc>
        <w:tc>
          <w:tcPr>
            <w:tcW w:w="4394" w:type="dxa"/>
            <w:gridSpan w:val="3"/>
            <w:tcBorders>
              <w:top w:val="single" w:sz="4" w:space="0" w:color="auto"/>
              <w:bottom w:val="single" w:sz="4" w:space="0" w:color="auto"/>
            </w:tcBorders>
            <w:vAlign w:val="center"/>
          </w:tcPr>
          <w:p w14:paraId="2E4F292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Grunduirea</w:t>
            </w:r>
            <w:proofErr w:type="spellEnd"/>
            <w:r w:rsidRPr="00BE657F">
              <w:rPr>
                <w:noProof w:val="0"/>
                <w:lang w:val="en-US" w:eastAsia="ru-RU"/>
              </w:rPr>
              <w:t xml:space="preserve"> </w:t>
            </w:r>
            <w:proofErr w:type="spellStart"/>
            <w:r w:rsidRPr="00BE657F">
              <w:rPr>
                <w:noProof w:val="0"/>
                <w:lang w:val="en-US" w:eastAsia="ru-RU"/>
              </w:rPr>
              <w:t>suprafetelor</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a </w:t>
            </w:r>
            <w:proofErr w:type="spellStart"/>
            <w:r w:rsidRPr="00BE657F">
              <w:rPr>
                <w:noProof w:val="0"/>
                <w:lang w:val="en-US" w:eastAsia="ru-RU"/>
              </w:rPr>
              <w:t>tavanelor</w:t>
            </w:r>
            <w:proofErr w:type="spellEnd"/>
          </w:p>
        </w:tc>
        <w:tc>
          <w:tcPr>
            <w:tcW w:w="1418" w:type="dxa"/>
            <w:tcBorders>
              <w:top w:val="single" w:sz="4" w:space="0" w:color="auto"/>
              <w:bottom w:val="single" w:sz="4" w:space="0" w:color="auto"/>
            </w:tcBorders>
            <w:vAlign w:val="center"/>
          </w:tcPr>
          <w:p w14:paraId="2DEB367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394E63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724FCEC6" w14:textId="77777777" w:rsidR="00E35E22" w:rsidRPr="00BE657F" w:rsidRDefault="00E35E22" w:rsidP="0013755F">
            <w:pPr>
              <w:autoSpaceDE w:val="0"/>
              <w:autoSpaceDN w:val="0"/>
              <w:jc w:val="center"/>
              <w:rPr>
                <w:noProof w:val="0"/>
                <w:lang w:val="en-US" w:eastAsia="ru-RU"/>
              </w:rPr>
            </w:pPr>
          </w:p>
        </w:tc>
      </w:tr>
      <w:tr w:rsidR="00E35E22" w:rsidRPr="00BE657F" w14:paraId="2DA0AB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D9A6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D762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AF78FF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365C04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331EE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30BBFF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E2AA8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B4C7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2416586105303</w:t>
            </w:r>
          </w:p>
        </w:tc>
        <w:tc>
          <w:tcPr>
            <w:tcW w:w="4394" w:type="dxa"/>
            <w:gridSpan w:val="3"/>
            <w:tcBorders>
              <w:top w:val="nil"/>
              <w:bottom w:val="single" w:sz="2" w:space="0" w:color="auto"/>
            </w:tcBorders>
            <w:vAlign w:val="center"/>
          </w:tcPr>
          <w:p w14:paraId="3B48C8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Amorsa-grund</w:t>
            </w:r>
            <w:proofErr w:type="spellEnd"/>
          </w:p>
        </w:tc>
        <w:tc>
          <w:tcPr>
            <w:tcW w:w="1418" w:type="dxa"/>
            <w:tcBorders>
              <w:top w:val="nil"/>
              <w:bottom w:val="single" w:sz="2" w:space="0" w:color="auto"/>
            </w:tcBorders>
            <w:vAlign w:val="center"/>
          </w:tcPr>
          <w:p w14:paraId="725141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24233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2,4000</w:t>
            </w:r>
          </w:p>
        </w:tc>
      </w:tr>
      <w:tr w:rsidR="00E35E22" w:rsidRPr="00BE657F" w14:paraId="260270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53B99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04D7A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2ED2528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55B3C5C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B63B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68A6214F"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A4AD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429</w:t>
            </w:r>
          </w:p>
        </w:tc>
        <w:tc>
          <w:tcPr>
            <w:tcW w:w="1276" w:type="dxa"/>
            <w:gridSpan w:val="2"/>
            <w:tcBorders>
              <w:top w:val="single" w:sz="4" w:space="0" w:color="auto"/>
              <w:bottom w:val="single" w:sz="4" w:space="0" w:color="auto"/>
            </w:tcBorders>
            <w:vAlign w:val="center"/>
          </w:tcPr>
          <w:p w14:paraId="3699929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CN06A</w:t>
            </w:r>
          </w:p>
        </w:tc>
        <w:tc>
          <w:tcPr>
            <w:tcW w:w="4394" w:type="dxa"/>
            <w:gridSpan w:val="3"/>
            <w:tcBorders>
              <w:top w:val="single" w:sz="4" w:space="0" w:color="auto"/>
              <w:bottom w:val="single" w:sz="4" w:space="0" w:color="auto"/>
            </w:tcBorders>
            <w:vAlign w:val="center"/>
          </w:tcPr>
          <w:p w14:paraId="3C9A152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Vopsitorii</w:t>
            </w:r>
            <w:proofErr w:type="spellEnd"/>
            <w:r w:rsidRPr="00BE657F">
              <w:rPr>
                <w:noProof w:val="0"/>
                <w:lang w:val="en-US" w:eastAsia="ru-RU"/>
              </w:rPr>
              <w:t xml:space="preserve"> </w:t>
            </w:r>
            <w:proofErr w:type="spellStart"/>
            <w:r w:rsidRPr="00BE657F">
              <w:rPr>
                <w:noProof w:val="0"/>
                <w:lang w:val="en-US" w:eastAsia="ru-RU"/>
              </w:rPr>
              <w:t>interioare</w:t>
            </w:r>
            <w:proofErr w:type="spellEnd"/>
            <w:r w:rsidRPr="00BE657F">
              <w:rPr>
                <w:noProof w:val="0"/>
                <w:lang w:val="en-US" w:eastAsia="ru-RU"/>
              </w:rPr>
              <w:t xml:space="preserve"> cu </w:t>
            </w:r>
            <w:proofErr w:type="spellStart"/>
            <w:r w:rsidRPr="00BE657F">
              <w:rPr>
                <w:noProof w:val="0"/>
                <w:lang w:val="en-US" w:eastAsia="ru-RU"/>
              </w:rPr>
              <w:t>vopsea</w:t>
            </w:r>
            <w:proofErr w:type="spellEnd"/>
            <w:r w:rsidRPr="00BE657F">
              <w:rPr>
                <w:noProof w:val="0"/>
                <w:lang w:val="en-US" w:eastAsia="ru-RU"/>
              </w:rPr>
              <w:t xml:space="preserve"> pe </w:t>
            </w:r>
            <w:proofErr w:type="spellStart"/>
            <w:r w:rsidRPr="00BE657F">
              <w:rPr>
                <w:noProof w:val="0"/>
                <w:lang w:val="en-US" w:eastAsia="ru-RU"/>
              </w:rPr>
              <w:t>baza</w:t>
            </w:r>
            <w:proofErr w:type="spellEnd"/>
            <w:r w:rsidRPr="00BE657F">
              <w:rPr>
                <w:noProof w:val="0"/>
                <w:lang w:val="en-US" w:eastAsia="ru-RU"/>
              </w:rPr>
              <w:t xml:space="preserve"> de </w:t>
            </w:r>
            <w:proofErr w:type="spellStart"/>
            <w:r w:rsidRPr="00BE657F">
              <w:rPr>
                <w:noProof w:val="0"/>
                <w:lang w:val="en-US" w:eastAsia="ru-RU"/>
              </w:rPr>
              <w:t>copolimeri</w:t>
            </w:r>
            <w:proofErr w:type="spellEnd"/>
            <w:r w:rsidRPr="00BE657F">
              <w:rPr>
                <w:noProof w:val="0"/>
                <w:lang w:val="en-US" w:eastAsia="ru-RU"/>
              </w:rPr>
              <w:t xml:space="preserve"> </w:t>
            </w:r>
            <w:proofErr w:type="spellStart"/>
            <w:r w:rsidRPr="00BE657F">
              <w:rPr>
                <w:noProof w:val="0"/>
                <w:lang w:val="en-US" w:eastAsia="ru-RU"/>
              </w:rPr>
              <w:t>vinilici</w:t>
            </w:r>
            <w:proofErr w:type="spellEnd"/>
            <w:r w:rsidRPr="00BE657F">
              <w:rPr>
                <w:noProof w:val="0"/>
                <w:lang w:val="en-US" w:eastAsia="ru-RU"/>
              </w:rPr>
              <w:t xml:space="preserve"> in </w:t>
            </w:r>
            <w:proofErr w:type="spellStart"/>
            <w:r w:rsidRPr="00BE657F">
              <w:rPr>
                <w:noProof w:val="0"/>
                <w:lang w:val="en-US" w:eastAsia="ru-RU"/>
              </w:rPr>
              <w:t>emulsie</w:t>
            </w:r>
            <w:proofErr w:type="spellEnd"/>
            <w:r w:rsidRPr="00BE657F">
              <w:rPr>
                <w:noProof w:val="0"/>
                <w:lang w:val="en-US" w:eastAsia="ru-RU"/>
              </w:rPr>
              <w:t xml:space="preserve"> </w:t>
            </w:r>
            <w:proofErr w:type="spellStart"/>
            <w:r w:rsidRPr="00BE657F">
              <w:rPr>
                <w:noProof w:val="0"/>
                <w:lang w:val="en-US" w:eastAsia="ru-RU"/>
              </w:rPr>
              <w:t>apoasa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in 2 </w:t>
            </w:r>
            <w:proofErr w:type="spellStart"/>
            <w:r w:rsidRPr="00BE657F">
              <w:rPr>
                <w:noProof w:val="0"/>
                <w:lang w:val="en-US" w:eastAsia="ru-RU"/>
              </w:rPr>
              <w:t>straturi</w:t>
            </w:r>
            <w:proofErr w:type="spellEnd"/>
            <w:r w:rsidRPr="00BE657F">
              <w:rPr>
                <w:noProof w:val="0"/>
                <w:lang w:val="en-US" w:eastAsia="ru-RU"/>
              </w:rPr>
              <w:t xml:space="preserve"> pe </w:t>
            </w:r>
            <w:proofErr w:type="spellStart"/>
            <w:r w:rsidRPr="00BE657F">
              <w:rPr>
                <w:noProof w:val="0"/>
                <w:lang w:val="en-US" w:eastAsia="ru-RU"/>
              </w:rPr>
              <w:t>glet</w:t>
            </w:r>
            <w:proofErr w:type="spellEnd"/>
            <w:r w:rsidRPr="00BE657F">
              <w:rPr>
                <w:noProof w:val="0"/>
                <w:lang w:val="en-US" w:eastAsia="ru-RU"/>
              </w:rPr>
              <w:t xml:space="preserve"> existent, </w:t>
            </w:r>
            <w:proofErr w:type="spellStart"/>
            <w:r w:rsidRPr="00BE657F">
              <w:rPr>
                <w:noProof w:val="0"/>
                <w:lang w:val="en-US" w:eastAsia="ru-RU"/>
              </w:rPr>
              <w:t>executate</w:t>
            </w:r>
            <w:proofErr w:type="spellEnd"/>
            <w:r w:rsidRPr="00BE657F">
              <w:rPr>
                <w:noProof w:val="0"/>
                <w:lang w:val="en-US" w:eastAsia="ru-RU"/>
              </w:rPr>
              <w:t xml:space="preserve"> manual (</w:t>
            </w:r>
            <w:proofErr w:type="spellStart"/>
            <w:r w:rsidRPr="00BE657F">
              <w:rPr>
                <w:noProof w:val="0"/>
                <w:lang w:val="en-US" w:eastAsia="ru-RU"/>
              </w:rPr>
              <w:t>tavane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E2A78F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E70A3D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0249EA17" w14:textId="77777777" w:rsidR="00E35E22" w:rsidRPr="00BE657F" w:rsidRDefault="00E35E22" w:rsidP="0013755F">
            <w:pPr>
              <w:autoSpaceDE w:val="0"/>
              <w:autoSpaceDN w:val="0"/>
              <w:jc w:val="center"/>
              <w:rPr>
                <w:noProof w:val="0"/>
                <w:lang w:val="en-US" w:eastAsia="ru-RU"/>
              </w:rPr>
            </w:pPr>
          </w:p>
        </w:tc>
      </w:tr>
      <w:tr w:rsidR="00E35E22" w:rsidRPr="00BE657F" w14:paraId="70E7F4E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58D34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2AF2EA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7141020013300</w:t>
            </w:r>
          </w:p>
        </w:tc>
        <w:tc>
          <w:tcPr>
            <w:tcW w:w="4394" w:type="dxa"/>
            <w:gridSpan w:val="3"/>
            <w:tcBorders>
              <w:top w:val="nil"/>
              <w:bottom w:val="single" w:sz="2" w:space="0" w:color="auto"/>
            </w:tcBorders>
            <w:vAlign w:val="center"/>
          </w:tcPr>
          <w:p w14:paraId="659CA16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p>
        </w:tc>
        <w:tc>
          <w:tcPr>
            <w:tcW w:w="1418" w:type="dxa"/>
            <w:tcBorders>
              <w:top w:val="nil"/>
              <w:bottom w:val="single" w:sz="2" w:space="0" w:color="auto"/>
            </w:tcBorders>
            <w:vAlign w:val="center"/>
          </w:tcPr>
          <w:p w14:paraId="44E951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5F8B2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7B125B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AAA4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82E06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2430116103800</w:t>
            </w:r>
          </w:p>
        </w:tc>
        <w:tc>
          <w:tcPr>
            <w:tcW w:w="4394" w:type="dxa"/>
            <w:gridSpan w:val="3"/>
            <w:tcBorders>
              <w:top w:val="nil"/>
              <w:bottom w:val="single" w:sz="2" w:space="0" w:color="auto"/>
            </w:tcBorders>
            <w:vAlign w:val="center"/>
          </w:tcPr>
          <w:p w14:paraId="45E721B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Vopsea</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copolimeri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vinilici</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F0524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359E77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6,4000</w:t>
            </w:r>
          </w:p>
        </w:tc>
      </w:tr>
      <w:tr w:rsidR="00E35E22" w:rsidRPr="00BE657F" w14:paraId="6F2307A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3D29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5D55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2A6180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38F44F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FA2AF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0,9600</w:t>
            </w:r>
          </w:p>
        </w:tc>
      </w:tr>
      <w:tr w:rsidR="00E35E22" w:rsidRPr="00BE657F" w14:paraId="4713CF4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E866E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C0ADC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45D7301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6B5CAD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D84B4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5E0676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0391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ED5E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324D59A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5C759A3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6A9E0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38CFA27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0FE7A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36FBC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0265389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039B1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05C87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55438241"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9865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430</w:t>
            </w:r>
          </w:p>
        </w:tc>
        <w:tc>
          <w:tcPr>
            <w:tcW w:w="1276" w:type="dxa"/>
            <w:gridSpan w:val="2"/>
            <w:tcBorders>
              <w:top w:val="single" w:sz="4" w:space="0" w:color="auto"/>
              <w:bottom w:val="single" w:sz="4" w:space="0" w:color="auto"/>
            </w:tcBorders>
            <w:vAlign w:val="center"/>
          </w:tcPr>
          <w:p w14:paraId="418566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CN54A</w:t>
            </w:r>
          </w:p>
        </w:tc>
        <w:tc>
          <w:tcPr>
            <w:tcW w:w="4394" w:type="dxa"/>
            <w:gridSpan w:val="3"/>
            <w:tcBorders>
              <w:top w:val="single" w:sz="4" w:space="0" w:color="auto"/>
              <w:bottom w:val="single" w:sz="4" w:space="0" w:color="auto"/>
            </w:tcBorders>
            <w:vAlign w:val="center"/>
          </w:tcPr>
          <w:p w14:paraId="35ABA381"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Aplicarea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grundului</w:t>
            </w:r>
            <w:proofErr w:type="spellEnd"/>
            <w:r w:rsidRPr="00BE657F">
              <w:rPr>
                <w:noProof w:val="0"/>
                <w:lang w:val="en-US" w:eastAsia="ru-RU"/>
              </w:rPr>
              <w:t xml:space="preserve"> cu </w:t>
            </w:r>
            <w:proofErr w:type="spellStart"/>
            <w:r w:rsidRPr="00BE657F">
              <w:rPr>
                <w:noProof w:val="0"/>
                <w:lang w:val="en-US" w:eastAsia="ru-RU"/>
              </w:rPr>
              <w:t>cuart</w:t>
            </w:r>
            <w:proofErr w:type="spellEnd"/>
            <w:r w:rsidRPr="00BE657F">
              <w:rPr>
                <w:noProof w:val="0"/>
                <w:lang w:val="en-US" w:eastAsia="ru-RU"/>
              </w:rPr>
              <w:t xml:space="preserve"> "</w:t>
            </w:r>
            <w:proofErr w:type="spellStart"/>
            <w:r w:rsidRPr="00BE657F">
              <w:rPr>
                <w:noProof w:val="0"/>
                <w:lang w:val="en-US" w:eastAsia="ru-RU"/>
              </w:rPr>
              <w:t>Betokontakt</w:t>
            </w:r>
            <w:proofErr w:type="spellEnd"/>
            <w:r w:rsidRPr="00BE657F">
              <w:rPr>
                <w:noProof w:val="0"/>
                <w:lang w:val="en-US" w:eastAsia="ru-RU"/>
              </w:rPr>
              <w:t xml:space="preserve">" </w:t>
            </w:r>
            <w:proofErr w:type="spellStart"/>
            <w:r w:rsidRPr="00BE657F">
              <w:rPr>
                <w:noProof w:val="0"/>
                <w:lang w:val="en-US" w:eastAsia="ru-RU"/>
              </w:rPr>
              <w:t>intr</w:t>
            </w:r>
            <w:proofErr w:type="spellEnd"/>
            <w:r w:rsidRPr="00BE657F">
              <w:rPr>
                <w:noProof w:val="0"/>
                <w:lang w:val="en-US" w:eastAsia="ru-RU"/>
              </w:rPr>
              <w:t xml:space="preserve">-un </w:t>
            </w:r>
            <w:proofErr w:type="spellStart"/>
            <w:r w:rsidRPr="00BE657F">
              <w:rPr>
                <w:noProof w:val="0"/>
                <w:lang w:val="en-US" w:eastAsia="ru-RU"/>
              </w:rPr>
              <w:t>strat</w:t>
            </w:r>
            <w:proofErr w:type="spellEnd"/>
          </w:p>
        </w:tc>
        <w:tc>
          <w:tcPr>
            <w:tcW w:w="1418" w:type="dxa"/>
            <w:tcBorders>
              <w:top w:val="single" w:sz="4" w:space="0" w:color="auto"/>
              <w:bottom w:val="single" w:sz="4" w:space="0" w:color="auto"/>
            </w:tcBorders>
            <w:vAlign w:val="center"/>
          </w:tcPr>
          <w:p w14:paraId="14AC69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556359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4752F9BC" w14:textId="77777777" w:rsidR="00E35E22" w:rsidRPr="00BE657F" w:rsidRDefault="00E35E22" w:rsidP="0013755F">
            <w:pPr>
              <w:autoSpaceDE w:val="0"/>
              <w:autoSpaceDN w:val="0"/>
              <w:jc w:val="center"/>
              <w:rPr>
                <w:noProof w:val="0"/>
                <w:lang w:val="en-US" w:eastAsia="ru-RU"/>
              </w:rPr>
            </w:pPr>
          </w:p>
        </w:tc>
      </w:tr>
      <w:tr w:rsidR="00E35E22" w:rsidRPr="00BE657F" w14:paraId="5D58CD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E8D3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F75DF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7141020013301</w:t>
            </w:r>
          </w:p>
        </w:tc>
        <w:tc>
          <w:tcPr>
            <w:tcW w:w="4394" w:type="dxa"/>
            <w:gridSpan w:val="3"/>
            <w:tcBorders>
              <w:top w:val="nil"/>
              <w:bottom w:val="single" w:sz="2" w:space="0" w:color="auto"/>
            </w:tcBorders>
            <w:vAlign w:val="center"/>
          </w:tcPr>
          <w:p w14:paraId="13DCBE8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Zugrav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vopsitor</w:t>
            </w:r>
            <w:proofErr w:type="spellEnd"/>
            <w:r w:rsidRPr="00BE657F">
              <w:rPr>
                <w:noProof w:val="0"/>
                <w:sz w:val="22"/>
                <w:szCs w:val="22"/>
                <w:lang w:val="en-US" w:eastAsia="ru-RU"/>
              </w:rPr>
              <w:t xml:space="preserve"> cat. 3</w:t>
            </w:r>
          </w:p>
        </w:tc>
        <w:tc>
          <w:tcPr>
            <w:tcW w:w="1418" w:type="dxa"/>
            <w:tcBorders>
              <w:top w:val="nil"/>
              <w:bottom w:val="single" w:sz="2" w:space="0" w:color="auto"/>
            </w:tcBorders>
            <w:vAlign w:val="center"/>
          </w:tcPr>
          <w:p w14:paraId="1686D7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FF7C8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2,2400</w:t>
            </w:r>
          </w:p>
        </w:tc>
      </w:tr>
      <w:tr w:rsidR="00E35E22" w:rsidRPr="00BE657F" w14:paraId="4E47F21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CA3FF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05043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243022610101011</w:t>
            </w:r>
          </w:p>
        </w:tc>
        <w:tc>
          <w:tcPr>
            <w:tcW w:w="4394" w:type="dxa"/>
            <w:gridSpan w:val="3"/>
            <w:tcBorders>
              <w:top w:val="nil"/>
              <w:bottom w:val="single" w:sz="2" w:space="0" w:color="auto"/>
            </w:tcBorders>
            <w:vAlign w:val="center"/>
          </w:tcPr>
          <w:p w14:paraId="1F801DE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Grund</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cuart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Betokontakt</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11090C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3BF5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102FD1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1F74A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6CC41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810741</w:t>
            </w:r>
          </w:p>
        </w:tc>
        <w:tc>
          <w:tcPr>
            <w:tcW w:w="4394" w:type="dxa"/>
            <w:gridSpan w:val="3"/>
            <w:tcBorders>
              <w:top w:val="nil"/>
              <w:bottom w:val="single" w:sz="2" w:space="0" w:color="auto"/>
            </w:tcBorders>
            <w:vAlign w:val="center"/>
          </w:tcPr>
          <w:p w14:paraId="650BFCF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p>
        </w:tc>
        <w:tc>
          <w:tcPr>
            <w:tcW w:w="1418" w:type="dxa"/>
            <w:tcBorders>
              <w:top w:val="nil"/>
              <w:bottom w:val="single" w:sz="2" w:space="0" w:color="auto"/>
            </w:tcBorders>
            <w:vAlign w:val="center"/>
          </w:tcPr>
          <w:p w14:paraId="17F3A3B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8DB4D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0,8000</w:t>
            </w:r>
          </w:p>
        </w:tc>
      </w:tr>
      <w:tr w:rsidR="00E35E22" w:rsidRPr="00BE657F" w14:paraId="49621D6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7BF3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431</w:t>
            </w:r>
          </w:p>
        </w:tc>
        <w:tc>
          <w:tcPr>
            <w:tcW w:w="1276" w:type="dxa"/>
            <w:gridSpan w:val="2"/>
            <w:tcBorders>
              <w:top w:val="single" w:sz="4" w:space="0" w:color="auto"/>
              <w:bottom w:val="single" w:sz="4" w:space="0" w:color="auto"/>
            </w:tcBorders>
            <w:vAlign w:val="center"/>
          </w:tcPr>
          <w:p w14:paraId="4F4A67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CG01A</w:t>
            </w:r>
          </w:p>
        </w:tc>
        <w:tc>
          <w:tcPr>
            <w:tcW w:w="4394" w:type="dxa"/>
            <w:gridSpan w:val="3"/>
            <w:tcBorders>
              <w:top w:val="single" w:sz="4" w:space="0" w:color="auto"/>
              <w:bottom w:val="single" w:sz="4" w:space="0" w:color="auto"/>
            </w:tcBorders>
            <w:vAlign w:val="center"/>
          </w:tcPr>
          <w:p w14:paraId="746CAD41"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Strat </w:t>
            </w:r>
            <w:proofErr w:type="spellStart"/>
            <w:r w:rsidRPr="00BE657F">
              <w:rPr>
                <w:noProof w:val="0"/>
                <w:lang w:val="en-US" w:eastAsia="ru-RU"/>
              </w:rPr>
              <w:t>suport</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pardoseli</w:t>
            </w:r>
            <w:proofErr w:type="spellEnd"/>
            <w:r w:rsidRPr="00BE657F">
              <w:rPr>
                <w:noProof w:val="0"/>
                <w:lang w:val="en-US" w:eastAsia="ru-RU"/>
              </w:rPr>
              <w:t xml:space="preserve"> </w:t>
            </w:r>
            <w:proofErr w:type="spellStart"/>
            <w:r w:rsidRPr="00BE657F">
              <w:rPr>
                <w:noProof w:val="0"/>
                <w:lang w:val="en-US" w:eastAsia="ru-RU"/>
              </w:rPr>
              <w:t>executat</w:t>
            </w:r>
            <w:proofErr w:type="spellEnd"/>
            <w:r w:rsidRPr="00BE657F">
              <w:rPr>
                <w:noProof w:val="0"/>
                <w:lang w:val="en-US" w:eastAsia="ru-RU"/>
              </w:rPr>
              <w:t xml:space="preserve"> din mortar din </w:t>
            </w:r>
            <w:proofErr w:type="spellStart"/>
            <w:r w:rsidRPr="00BE657F">
              <w:rPr>
                <w:noProof w:val="0"/>
                <w:lang w:val="en-US" w:eastAsia="ru-RU"/>
              </w:rPr>
              <w:t>ciment</w:t>
            </w:r>
            <w:proofErr w:type="spellEnd"/>
            <w:r w:rsidRPr="00BE657F">
              <w:rPr>
                <w:noProof w:val="0"/>
                <w:lang w:val="en-US" w:eastAsia="ru-RU"/>
              </w:rPr>
              <w:t xml:space="preserve"> M 100-T de 3 cm </w:t>
            </w:r>
            <w:proofErr w:type="spellStart"/>
            <w:r w:rsidRPr="00BE657F">
              <w:rPr>
                <w:noProof w:val="0"/>
                <w:lang w:val="en-US" w:eastAsia="ru-RU"/>
              </w:rPr>
              <w:t>grosime</w:t>
            </w:r>
            <w:proofErr w:type="spellEnd"/>
            <w:r w:rsidRPr="00BE657F">
              <w:rPr>
                <w:noProof w:val="0"/>
                <w:lang w:val="en-US" w:eastAsia="ru-RU"/>
              </w:rPr>
              <w:t xml:space="preserve"> cu fata </w:t>
            </w:r>
            <w:proofErr w:type="spellStart"/>
            <w:r w:rsidRPr="00BE657F">
              <w:rPr>
                <w:noProof w:val="0"/>
                <w:lang w:val="en-US" w:eastAsia="ru-RU"/>
              </w:rPr>
              <w:t>driscuita</w:t>
            </w:r>
            <w:proofErr w:type="spellEnd"/>
            <w:r w:rsidRPr="00BE657F">
              <w:rPr>
                <w:noProof w:val="0"/>
                <w:lang w:val="en-US" w:eastAsia="ru-RU"/>
              </w:rPr>
              <w:t xml:space="preserve"> fin</w:t>
            </w:r>
          </w:p>
        </w:tc>
        <w:tc>
          <w:tcPr>
            <w:tcW w:w="1418" w:type="dxa"/>
            <w:tcBorders>
              <w:top w:val="single" w:sz="4" w:space="0" w:color="auto"/>
              <w:bottom w:val="single" w:sz="4" w:space="0" w:color="auto"/>
            </w:tcBorders>
            <w:vAlign w:val="center"/>
          </w:tcPr>
          <w:p w14:paraId="083F9F9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0BD9F27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4337A92E" w14:textId="77777777" w:rsidR="00E35E22" w:rsidRPr="00BE657F" w:rsidRDefault="00E35E22" w:rsidP="0013755F">
            <w:pPr>
              <w:autoSpaceDE w:val="0"/>
              <w:autoSpaceDN w:val="0"/>
              <w:jc w:val="center"/>
              <w:rPr>
                <w:noProof w:val="0"/>
                <w:lang w:val="en-US" w:eastAsia="ru-RU"/>
              </w:rPr>
            </w:pPr>
          </w:p>
        </w:tc>
      </w:tr>
      <w:tr w:rsidR="00E35E22" w:rsidRPr="00BE657F" w14:paraId="7AE684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0EF48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C6A48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7132030012600</w:t>
            </w:r>
          </w:p>
        </w:tc>
        <w:tc>
          <w:tcPr>
            <w:tcW w:w="4394" w:type="dxa"/>
            <w:gridSpan w:val="3"/>
            <w:tcBorders>
              <w:top w:val="nil"/>
              <w:bottom w:val="single" w:sz="2" w:space="0" w:color="auto"/>
            </w:tcBorders>
            <w:vAlign w:val="center"/>
          </w:tcPr>
          <w:p w14:paraId="4BA364B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Mozaicar</w:t>
            </w:r>
            <w:proofErr w:type="spellEnd"/>
          </w:p>
        </w:tc>
        <w:tc>
          <w:tcPr>
            <w:tcW w:w="1418" w:type="dxa"/>
            <w:tcBorders>
              <w:top w:val="nil"/>
              <w:bottom w:val="single" w:sz="2" w:space="0" w:color="auto"/>
            </w:tcBorders>
            <w:vAlign w:val="center"/>
          </w:tcPr>
          <w:p w14:paraId="565C13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566FC3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9,6000</w:t>
            </w:r>
          </w:p>
        </w:tc>
      </w:tr>
      <w:tr w:rsidR="00E35E22" w:rsidRPr="00BE657F" w14:paraId="281065D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7037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4057CD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6192A9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5277E7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051C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1,6000</w:t>
            </w:r>
          </w:p>
        </w:tc>
      </w:tr>
      <w:tr w:rsidR="00E35E22" w:rsidRPr="00BE657F" w14:paraId="47F139F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1F151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79BB9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2664102102010</w:t>
            </w:r>
          </w:p>
        </w:tc>
        <w:tc>
          <w:tcPr>
            <w:tcW w:w="4394" w:type="dxa"/>
            <w:gridSpan w:val="3"/>
            <w:tcBorders>
              <w:top w:val="nil"/>
              <w:bottom w:val="single" w:sz="2" w:space="0" w:color="auto"/>
            </w:tcBorders>
            <w:vAlign w:val="center"/>
          </w:tcPr>
          <w:p w14:paraId="081FA48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Mortar </w:t>
            </w:r>
            <w:proofErr w:type="spellStart"/>
            <w:r w:rsidRPr="00BE657F">
              <w:rPr>
                <w:noProof w:val="0"/>
                <w:sz w:val="22"/>
                <w:szCs w:val="22"/>
                <w:lang w:val="en-US" w:eastAsia="ru-RU"/>
              </w:rPr>
              <w:t>ciment</w:t>
            </w:r>
            <w:proofErr w:type="spellEnd"/>
            <w:r w:rsidRPr="00BE657F">
              <w:rPr>
                <w:noProof w:val="0"/>
                <w:sz w:val="22"/>
                <w:szCs w:val="22"/>
                <w:lang w:val="en-US" w:eastAsia="ru-RU"/>
              </w:rPr>
              <w:t xml:space="preserve"> 100-T (pt. </w:t>
            </w:r>
            <w:proofErr w:type="spellStart"/>
            <w:r w:rsidRPr="00BE657F">
              <w:rPr>
                <w:noProof w:val="0"/>
                <w:sz w:val="22"/>
                <w:szCs w:val="22"/>
                <w:lang w:val="en-US" w:eastAsia="ru-RU"/>
              </w:rPr>
              <w:t>informatie</w:t>
            </w:r>
            <w:proofErr w:type="spellEnd"/>
            <w:r w:rsidRPr="00BE657F">
              <w:rPr>
                <w:noProof w:val="0"/>
                <w:sz w:val="22"/>
                <w:szCs w:val="22"/>
                <w:lang w:val="en-US" w:eastAsia="ru-RU"/>
              </w:rPr>
              <w:t>)</w:t>
            </w:r>
          </w:p>
        </w:tc>
        <w:tc>
          <w:tcPr>
            <w:tcW w:w="1418" w:type="dxa"/>
            <w:tcBorders>
              <w:top w:val="nil"/>
              <w:bottom w:val="single" w:sz="2" w:space="0" w:color="auto"/>
            </w:tcBorders>
            <w:vAlign w:val="center"/>
          </w:tcPr>
          <w:p w14:paraId="40F843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F54EC1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0,5280</w:t>
            </w:r>
          </w:p>
        </w:tc>
      </w:tr>
      <w:tr w:rsidR="00E35E22" w:rsidRPr="00BE657F" w14:paraId="5409ABE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4A9B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4593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2651122100402</w:t>
            </w:r>
          </w:p>
        </w:tc>
        <w:tc>
          <w:tcPr>
            <w:tcW w:w="4394" w:type="dxa"/>
            <w:gridSpan w:val="3"/>
            <w:tcBorders>
              <w:top w:val="nil"/>
              <w:bottom w:val="single" w:sz="2" w:space="0" w:color="auto"/>
            </w:tcBorders>
            <w:vAlign w:val="center"/>
          </w:tcPr>
          <w:p w14:paraId="7926468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Ciment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metalurgic</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adaosuri</w:t>
            </w:r>
            <w:proofErr w:type="spellEnd"/>
            <w:r w:rsidRPr="00BE657F">
              <w:rPr>
                <w:noProof w:val="0"/>
                <w:sz w:val="22"/>
                <w:szCs w:val="22"/>
                <w:lang w:val="en-US" w:eastAsia="ru-RU"/>
              </w:rPr>
              <w:t xml:space="preserve"> M 30 </w:t>
            </w:r>
            <w:proofErr w:type="spellStart"/>
            <w:r w:rsidRPr="00BE657F">
              <w:rPr>
                <w:noProof w:val="0"/>
                <w:sz w:val="22"/>
                <w:szCs w:val="22"/>
                <w:lang w:val="en-US" w:eastAsia="ru-RU"/>
              </w:rPr>
              <w:t>saci</w:t>
            </w:r>
            <w:proofErr w:type="spellEnd"/>
            <w:r w:rsidRPr="00BE657F">
              <w:rPr>
                <w:noProof w:val="0"/>
                <w:sz w:val="22"/>
                <w:szCs w:val="22"/>
                <w:lang w:val="en-US" w:eastAsia="ru-RU"/>
              </w:rPr>
              <w:t xml:space="preserve"> S1500</w:t>
            </w:r>
          </w:p>
        </w:tc>
        <w:tc>
          <w:tcPr>
            <w:tcW w:w="1418" w:type="dxa"/>
            <w:tcBorders>
              <w:top w:val="nil"/>
              <w:bottom w:val="single" w:sz="2" w:space="0" w:color="auto"/>
            </w:tcBorders>
            <w:vAlign w:val="center"/>
          </w:tcPr>
          <w:p w14:paraId="4C6DE6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F1F04D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208,0000</w:t>
            </w:r>
          </w:p>
        </w:tc>
      </w:tr>
      <w:tr w:rsidR="00E35E22" w:rsidRPr="00BE657F" w14:paraId="4E684B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15C5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34187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1421102200513</w:t>
            </w:r>
          </w:p>
        </w:tc>
        <w:tc>
          <w:tcPr>
            <w:tcW w:w="4394" w:type="dxa"/>
            <w:gridSpan w:val="3"/>
            <w:tcBorders>
              <w:top w:val="nil"/>
              <w:bottom w:val="single" w:sz="2" w:space="0" w:color="auto"/>
            </w:tcBorders>
            <w:vAlign w:val="center"/>
          </w:tcPr>
          <w:p w14:paraId="319AC0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Nisip</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sortat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nespalat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lacuri</w:t>
            </w:r>
            <w:proofErr w:type="spellEnd"/>
            <w:r w:rsidRPr="00BE657F">
              <w:rPr>
                <w:noProof w:val="0"/>
                <w:sz w:val="22"/>
                <w:szCs w:val="22"/>
                <w:lang w:val="en-US" w:eastAsia="ru-RU"/>
              </w:rPr>
              <w:t xml:space="preserve"> 0,0-3,0 mm</w:t>
            </w:r>
          </w:p>
        </w:tc>
        <w:tc>
          <w:tcPr>
            <w:tcW w:w="1418" w:type="dxa"/>
            <w:tcBorders>
              <w:top w:val="nil"/>
              <w:bottom w:val="single" w:sz="2" w:space="0" w:color="auto"/>
            </w:tcBorders>
            <w:vAlign w:val="center"/>
          </w:tcPr>
          <w:p w14:paraId="18C98F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078D2F9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0,6720</w:t>
            </w:r>
          </w:p>
        </w:tc>
      </w:tr>
      <w:tr w:rsidR="00E35E22" w:rsidRPr="00BE657F" w14:paraId="42D20F0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19504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294D1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7B8060D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0711374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A82B12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0,1600</w:t>
            </w:r>
          </w:p>
        </w:tc>
      </w:tr>
      <w:tr w:rsidR="00E35E22" w:rsidRPr="00BE657F" w14:paraId="410960B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96BFA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425F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7E5C4D2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3609AA7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2BDC648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0,4800</w:t>
            </w:r>
          </w:p>
        </w:tc>
      </w:tr>
      <w:tr w:rsidR="00E35E22" w:rsidRPr="00BE657F" w14:paraId="588A158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D025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49AA3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2952270003817</w:t>
            </w:r>
          </w:p>
        </w:tc>
        <w:tc>
          <w:tcPr>
            <w:tcW w:w="4394" w:type="dxa"/>
            <w:gridSpan w:val="3"/>
            <w:tcBorders>
              <w:top w:val="nil"/>
              <w:bottom w:val="single" w:sz="2" w:space="0" w:color="auto"/>
            </w:tcBorders>
            <w:vAlign w:val="center"/>
          </w:tcPr>
          <w:p w14:paraId="1814B1EA"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Malaxor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mortar de 200 L </w:t>
            </w:r>
            <w:proofErr w:type="spellStart"/>
            <w:r w:rsidRPr="00BE657F">
              <w:rPr>
                <w:noProof w:val="0"/>
                <w:sz w:val="22"/>
                <w:szCs w:val="22"/>
                <w:lang w:val="en-US" w:eastAsia="ru-RU"/>
              </w:rPr>
              <w:t>actionat</w:t>
            </w:r>
            <w:proofErr w:type="spellEnd"/>
            <w:r w:rsidRPr="00BE657F">
              <w:rPr>
                <w:noProof w:val="0"/>
                <w:sz w:val="22"/>
                <w:szCs w:val="22"/>
                <w:lang w:val="en-US" w:eastAsia="ru-RU"/>
              </w:rPr>
              <w:t xml:space="preserve"> electric</w:t>
            </w:r>
          </w:p>
        </w:tc>
        <w:tc>
          <w:tcPr>
            <w:tcW w:w="1418" w:type="dxa"/>
            <w:tcBorders>
              <w:top w:val="nil"/>
              <w:bottom w:val="single" w:sz="2" w:space="0" w:color="auto"/>
            </w:tcBorders>
            <w:vAlign w:val="center"/>
          </w:tcPr>
          <w:p w14:paraId="6CFA29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42989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0,1920</w:t>
            </w:r>
          </w:p>
        </w:tc>
      </w:tr>
      <w:tr w:rsidR="00E35E22" w:rsidRPr="00BE657F" w14:paraId="70C05A9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69C53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432</w:t>
            </w:r>
          </w:p>
        </w:tc>
        <w:tc>
          <w:tcPr>
            <w:tcW w:w="1276" w:type="dxa"/>
            <w:gridSpan w:val="2"/>
            <w:tcBorders>
              <w:top w:val="single" w:sz="4" w:space="0" w:color="auto"/>
              <w:bottom w:val="single" w:sz="4" w:space="0" w:color="auto"/>
            </w:tcBorders>
            <w:vAlign w:val="center"/>
          </w:tcPr>
          <w:p w14:paraId="28BEFC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CG50B</w:t>
            </w:r>
          </w:p>
        </w:tc>
        <w:tc>
          <w:tcPr>
            <w:tcW w:w="4394" w:type="dxa"/>
            <w:gridSpan w:val="3"/>
            <w:tcBorders>
              <w:top w:val="single" w:sz="4" w:space="0" w:color="auto"/>
              <w:bottom w:val="single" w:sz="4" w:space="0" w:color="auto"/>
            </w:tcBorders>
            <w:vAlign w:val="center"/>
          </w:tcPr>
          <w:p w14:paraId="41E8FB6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pardoselilor</w:t>
            </w:r>
            <w:proofErr w:type="spellEnd"/>
            <w:r w:rsidRPr="00BE657F">
              <w:rPr>
                <w:noProof w:val="0"/>
                <w:lang w:val="en-US" w:eastAsia="ru-RU"/>
              </w:rPr>
              <w:t xml:space="preserve"> din </w:t>
            </w:r>
            <w:proofErr w:type="spellStart"/>
            <w:r w:rsidRPr="00BE657F">
              <w:rPr>
                <w:noProof w:val="0"/>
                <w:lang w:val="en-US" w:eastAsia="ru-RU"/>
              </w:rPr>
              <w:t>granit</w:t>
            </w:r>
            <w:proofErr w:type="spellEnd"/>
            <w:r w:rsidRPr="00BE657F">
              <w:rPr>
                <w:noProof w:val="0"/>
                <w:lang w:val="en-US" w:eastAsia="ru-RU"/>
              </w:rPr>
              <w:t xml:space="preserve"> ceramic fixate pe </w:t>
            </w:r>
            <w:proofErr w:type="spellStart"/>
            <w:r w:rsidRPr="00BE657F">
              <w:rPr>
                <w:noProof w:val="0"/>
                <w:lang w:val="en-US" w:eastAsia="ru-RU"/>
              </w:rPr>
              <w:t>adeziv</w:t>
            </w:r>
            <w:proofErr w:type="spellEnd"/>
            <w:r w:rsidRPr="00BE657F">
              <w:rPr>
                <w:noProof w:val="0"/>
                <w:lang w:val="en-US" w:eastAsia="ru-RU"/>
              </w:rPr>
              <w:t xml:space="preserve">: </w:t>
            </w:r>
            <w:proofErr w:type="spellStart"/>
            <w:r w:rsidRPr="00BE657F">
              <w:rPr>
                <w:noProof w:val="0"/>
                <w:lang w:val="en-US" w:eastAsia="ru-RU"/>
              </w:rPr>
              <w:t>dimensiunile</w:t>
            </w:r>
            <w:proofErr w:type="spellEnd"/>
            <w:r w:rsidRPr="00BE657F">
              <w:rPr>
                <w:noProof w:val="0"/>
                <w:lang w:val="en-US" w:eastAsia="ru-RU"/>
              </w:rPr>
              <w:t xml:space="preserve"> </w:t>
            </w:r>
            <w:proofErr w:type="spellStart"/>
            <w:r w:rsidRPr="00BE657F">
              <w:rPr>
                <w:noProof w:val="0"/>
                <w:lang w:val="en-US" w:eastAsia="ru-RU"/>
              </w:rPr>
              <w:t>placilor</w:t>
            </w:r>
            <w:proofErr w:type="spellEnd"/>
            <w:r w:rsidRPr="00BE657F">
              <w:rPr>
                <w:noProof w:val="0"/>
                <w:lang w:val="en-US" w:eastAsia="ru-RU"/>
              </w:rPr>
              <w:t xml:space="preserve"> 60x60 cm (*tip </w:t>
            </w:r>
            <w:proofErr w:type="spellStart"/>
            <w:r w:rsidRPr="00BE657F">
              <w:rPr>
                <w:noProof w:val="0"/>
                <w:lang w:val="en-US" w:eastAsia="ru-RU"/>
              </w:rPr>
              <w:t>placaj</w:t>
            </w:r>
            <w:proofErr w:type="spellEnd"/>
            <w:r w:rsidRPr="00BE657F">
              <w:rPr>
                <w:noProof w:val="0"/>
                <w:lang w:val="en-US" w:eastAsia="ru-RU"/>
              </w:rPr>
              <w:t xml:space="preserve"> </w:t>
            </w:r>
            <w:proofErr w:type="spellStart"/>
            <w:r w:rsidRPr="00BE657F">
              <w:rPr>
                <w:noProof w:val="0"/>
                <w:lang w:val="en-US" w:eastAsia="ru-RU"/>
              </w:rPr>
              <w:t>coordonat</w:t>
            </w:r>
            <w:proofErr w:type="spellEnd"/>
            <w:r w:rsidRPr="00BE657F">
              <w:rPr>
                <w:noProof w:val="0"/>
                <w:lang w:val="en-US" w:eastAsia="ru-RU"/>
              </w:rPr>
              <w:t xml:space="preserve"> cu </w:t>
            </w:r>
            <w:proofErr w:type="spellStart"/>
            <w:r w:rsidRPr="00BE657F">
              <w:rPr>
                <w:noProof w:val="0"/>
                <w:lang w:val="en-US" w:eastAsia="ru-RU"/>
              </w:rPr>
              <w:t>beneficiarul</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2201C7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3945055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16,0000</w:t>
            </w:r>
          </w:p>
          <w:p w14:paraId="27EAAB74" w14:textId="77777777" w:rsidR="00E35E22" w:rsidRPr="00BE657F" w:rsidRDefault="00E35E22" w:rsidP="0013755F">
            <w:pPr>
              <w:autoSpaceDE w:val="0"/>
              <w:autoSpaceDN w:val="0"/>
              <w:jc w:val="center"/>
              <w:rPr>
                <w:noProof w:val="0"/>
                <w:lang w:val="en-US" w:eastAsia="ru-RU"/>
              </w:rPr>
            </w:pPr>
          </w:p>
        </w:tc>
      </w:tr>
      <w:tr w:rsidR="00E35E22" w:rsidRPr="00BE657F" w14:paraId="61E1168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60C18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EC39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9310060019930</w:t>
            </w:r>
          </w:p>
        </w:tc>
        <w:tc>
          <w:tcPr>
            <w:tcW w:w="4394" w:type="dxa"/>
            <w:gridSpan w:val="3"/>
            <w:tcBorders>
              <w:top w:val="nil"/>
              <w:bottom w:val="single" w:sz="2" w:space="0" w:color="auto"/>
            </w:tcBorders>
            <w:vAlign w:val="center"/>
          </w:tcPr>
          <w:p w14:paraId="016969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p>
        </w:tc>
        <w:tc>
          <w:tcPr>
            <w:tcW w:w="1418" w:type="dxa"/>
            <w:tcBorders>
              <w:top w:val="nil"/>
              <w:bottom w:val="single" w:sz="2" w:space="0" w:color="auto"/>
            </w:tcBorders>
            <w:vAlign w:val="center"/>
          </w:tcPr>
          <w:p w14:paraId="43FBC7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D2790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30,5440</w:t>
            </w:r>
          </w:p>
        </w:tc>
      </w:tr>
      <w:tr w:rsidR="00E35E22" w:rsidRPr="00BE657F" w14:paraId="7F4E30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2A712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43571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2670112202052</w:t>
            </w:r>
          </w:p>
        </w:tc>
        <w:tc>
          <w:tcPr>
            <w:tcW w:w="4394" w:type="dxa"/>
            <w:gridSpan w:val="3"/>
            <w:tcBorders>
              <w:top w:val="nil"/>
              <w:bottom w:val="single" w:sz="2" w:space="0" w:color="auto"/>
            </w:tcBorders>
            <w:vAlign w:val="center"/>
          </w:tcPr>
          <w:p w14:paraId="587094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granit</w:t>
            </w:r>
            <w:proofErr w:type="spellEnd"/>
            <w:r w:rsidRPr="00BE657F">
              <w:rPr>
                <w:noProof w:val="0"/>
                <w:sz w:val="22"/>
                <w:szCs w:val="22"/>
                <w:lang w:val="en-US" w:eastAsia="ru-RU"/>
              </w:rPr>
              <w:t xml:space="preserve"> ceramic</w:t>
            </w:r>
          </w:p>
        </w:tc>
        <w:tc>
          <w:tcPr>
            <w:tcW w:w="1418" w:type="dxa"/>
            <w:tcBorders>
              <w:top w:val="nil"/>
              <w:bottom w:val="single" w:sz="2" w:space="0" w:color="auto"/>
            </w:tcBorders>
            <w:vAlign w:val="center"/>
          </w:tcPr>
          <w:p w14:paraId="720849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nil"/>
              <w:bottom w:val="single" w:sz="2" w:space="0" w:color="auto"/>
            </w:tcBorders>
            <w:vAlign w:val="center"/>
          </w:tcPr>
          <w:p w14:paraId="42E8FD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16,2400</w:t>
            </w:r>
          </w:p>
        </w:tc>
      </w:tr>
      <w:tr w:rsidR="00E35E22" w:rsidRPr="00BE657F" w14:paraId="47195D7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ABA27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485A31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2462106110554</w:t>
            </w:r>
          </w:p>
        </w:tc>
        <w:tc>
          <w:tcPr>
            <w:tcW w:w="4394" w:type="dxa"/>
            <w:gridSpan w:val="3"/>
            <w:tcBorders>
              <w:top w:val="nil"/>
              <w:bottom w:val="single" w:sz="2" w:space="0" w:color="auto"/>
            </w:tcBorders>
            <w:vAlign w:val="center"/>
          </w:tcPr>
          <w:p w14:paraId="25CEE28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Adeziv</w:t>
            </w:r>
            <w:proofErr w:type="spellEnd"/>
            <w:r w:rsidRPr="00BE657F">
              <w:rPr>
                <w:noProof w:val="0"/>
                <w:sz w:val="22"/>
                <w:szCs w:val="22"/>
                <w:lang w:val="en-US" w:eastAsia="ru-RU"/>
              </w:rPr>
              <w:t xml:space="preserve"> pe </w:t>
            </w:r>
            <w:proofErr w:type="spellStart"/>
            <w:r w:rsidRPr="00BE657F">
              <w:rPr>
                <w:noProof w:val="0"/>
                <w:sz w:val="22"/>
                <w:szCs w:val="22"/>
                <w:lang w:val="en-US" w:eastAsia="ru-RU"/>
              </w:rPr>
              <w:t>baza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rasini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acrilice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latex</w:t>
            </w:r>
          </w:p>
        </w:tc>
        <w:tc>
          <w:tcPr>
            <w:tcW w:w="1418" w:type="dxa"/>
            <w:tcBorders>
              <w:top w:val="nil"/>
              <w:bottom w:val="single" w:sz="2" w:space="0" w:color="auto"/>
            </w:tcBorders>
            <w:vAlign w:val="center"/>
          </w:tcPr>
          <w:p w14:paraId="0CD442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6019E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68,8000</w:t>
            </w:r>
          </w:p>
        </w:tc>
      </w:tr>
      <w:tr w:rsidR="00E35E22" w:rsidRPr="00BE657F" w14:paraId="18A010D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24A5E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FFC934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24302261000001</w:t>
            </w:r>
          </w:p>
        </w:tc>
        <w:tc>
          <w:tcPr>
            <w:tcW w:w="4394" w:type="dxa"/>
            <w:gridSpan w:val="3"/>
            <w:tcBorders>
              <w:top w:val="nil"/>
              <w:bottom w:val="single" w:sz="2" w:space="0" w:color="auto"/>
            </w:tcBorders>
            <w:vAlign w:val="center"/>
          </w:tcPr>
          <w:p w14:paraId="37AB3C9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Fuga</w:t>
            </w:r>
            <w:proofErr w:type="spellEnd"/>
          </w:p>
        </w:tc>
        <w:tc>
          <w:tcPr>
            <w:tcW w:w="1418" w:type="dxa"/>
            <w:tcBorders>
              <w:top w:val="nil"/>
              <w:bottom w:val="single" w:sz="2" w:space="0" w:color="auto"/>
            </w:tcBorders>
            <w:vAlign w:val="center"/>
          </w:tcPr>
          <w:p w14:paraId="3F4094B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B9545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3,2000</w:t>
            </w:r>
          </w:p>
        </w:tc>
      </w:tr>
      <w:tr w:rsidR="00E35E22" w:rsidRPr="00BE657F" w14:paraId="130847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B1D0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38B6B2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2881116002700</w:t>
            </w:r>
          </w:p>
        </w:tc>
        <w:tc>
          <w:tcPr>
            <w:tcW w:w="4394" w:type="dxa"/>
            <w:gridSpan w:val="3"/>
            <w:tcBorders>
              <w:top w:val="nil"/>
              <w:bottom w:val="single" w:sz="2" w:space="0" w:color="auto"/>
            </w:tcBorders>
            <w:vAlign w:val="center"/>
          </w:tcPr>
          <w:p w14:paraId="469A316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Disc </w:t>
            </w:r>
            <w:proofErr w:type="spellStart"/>
            <w:r w:rsidRPr="00BE657F">
              <w:rPr>
                <w:noProof w:val="0"/>
                <w:sz w:val="22"/>
                <w:szCs w:val="22"/>
                <w:lang w:val="en-US" w:eastAsia="ru-RU"/>
              </w:rPr>
              <w:t>abraziv</w:t>
            </w:r>
            <w:proofErr w:type="spellEnd"/>
          </w:p>
        </w:tc>
        <w:tc>
          <w:tcPr>
            <w:tcW w:w="1418" w:type="dxa"/>
            <w:tcBorders>
              <w:top w:val="nil"/>
              <w:bottom w:val="single" w:sz="2" w:space="0" w:color="auto"/>
            </w:tcBorders>
            <w:vAlign w:val="center"/>
          </w:tcPr>
          <w:p w14:paraId="2465F07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5C7F4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6FC0B6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B754C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3BE6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4100126202818</w:t>
            </w:r>
          </w:p>
        </w:tc>
        <w:tc>
          <w:tcPr>
            <w:tcW w:w="4394" w:type="dxa"/>
            <w:gridSpan w:val="3"/>
            <w:tcBorders>
              <w:top w:val="nil"/>
              <w:bottom w:val="single" w:sz="2" w:space="0" w:color="auto"/>
            </w:tcBorders>
            <w:vAlign w:val="center"/>
          </w:tcPr>
          <w:p w14:paraId="5005B92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p>
        </w:tc>
        <w:tc>
          <w:tcPr>
            <w:tcW w:w="1418" w:type="dxa"/>
            <w:tcBorders>
              <w:top w:val="nil"/>
              <w:bottom w:val="single" w:sz="2" w:space="0" w:color="auto"/>
            </w:tcBorders>
            <w:vAlign w:val="center"/>
          </w:tcPr>
          <w:p w14:paraId="069CD7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9F5A4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0,0640</w:t>
            </w:r>
          </w:p>
        </w:tc>
      </w:tr>
      <w:tr w:rsidR="00E35E22" w:rsidRPr="00BE657F" w14:paraId="5A656F8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2AE3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B6C5B1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2952270003205</w:t>
            </w:r>
          </w:p>
        </w:tc>
        <w:tc>
          <w:tcPr>
            <w:tcW w:w="4394" w:type="dxa"/>
            <w:gridSpan w:val="3"/>
            <w:tcBorders>
              <w:top w:val="nil"/>
              <w:bottom w:val="single" w:sz="2" w:space="0" w:color="auto"/>
            </w:tcBorders>
            <w:vAlign w:val="center"/>
          </w:tcPr>
          <w:p w14:paraId="46EFE1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taiat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piatra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universala</w:t>
            </w:r>
            <w:proofErr w:type="spellEnd"/>
          </w:p>
        </w:tc>
        <w:tc>
          <w:tcPr>
            <w:tcW w:w="1418" w:type="dxa"/>
            <w:tcBorders>
              <w:top w:val="nil"/>
              <w:bottom w:val="single" w:sz="2" w:space="0" w:color="auto"/>
            </w:tcBorders>
            <w:vAlign w:val="center"/>
          </w:tcPr>
          <w:p w14:paraId="7BB216B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A1D8AD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0,7296</w:t>
            </w:r>
          </w:p>
        </w:tc>
      </w:tr>
      <w:tr w:rsidR="00E35E22" w:rsidRPr="00BE657F" w14:paraId="379196C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74FBF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2F21B3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2922140006702</w:t>
            </w:r>
          </w:p>
        </w:tc>
        <w:tc>
          <w:tcPr>
            <w:tcW w:w="4394" w:type="dxa"/>
            <w:gridSpan w:val="3"/>
            <w:tcBorders>
              <w:top w:val="nil"/>
              <w:bottom w:val="single" w:sz="2" w:space="0" w:color="auto"/>
            </w:tcBorders>
            <w:vAlign w:val="center"/>
          </w:tcPr>
          <w:p w14:paraId="3D0B4F4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Macara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fereastra</w:t>
            </w:r>
            <w:proofErr w:type="spellEnd"/>
          </w:p>
        </w:tc>
        <w:tc>
          <w:tcPr>
            <w:tcW w:w="1418" w:type="dxa"/>
            <w:tcBorders>
              <w:top w:val="nil"/>
              <w:bottom w:val="single" w:sz="2" w:space="0" w:color="auto"/>
            </w:tcBorders>
            <w:vAlign w:val="center"/>
          </w:tcPr>
          <w:p w14:paraId="75ECEF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DA0A9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0,1856</w:t>
            </w:r>
          </w:p>
        </w:tc>
      </w:tr>
      <w:tr w:rsidR="00E35E22" w:rsidRPr="00BE657F" w14:paraId="2F389BC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52A07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7E1FF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2952270007607</w:t>
            </w:r>
          </w:p>
        </w:tc>
        <w:tc>
          <w:tcPr>
            <w:tcW w:w="4394" w:type="dxa"/>
            <w:gridSpan w:val="3"/>
            <w:tcBorders>
              <w:top w:val="nil"/>
              <w:bottom w:val="single" w:sz="2" w:space="0" w:color="auto"/>
            </w:tcBorders>
            <w:vAlign w:val="center"/>
          </w:tcPr>
          <w:p w14:paraId="641FDCE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ajutaj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snec</w:t>
            </w:r>
            <w:proofErr w:type="spellEnd"/>
          </w:p>
        </w:tc>
        <w:tc>
          <w:tcPr>
            <w:tcW w:w="1418" w:type="dxa"/>
            <w:tcBorders>
              <w:top w:val="nil"/>
              <w:bottom w:val="single" w:sz="2" w:space="0" w:color="auto"/>
            </w:tcBorders>
            <w:vAlign w:val="center"/>
          </w:tcPr>
          <w:p w14:paraId="356B4E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0ACC61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0,0848</w:t>
            </w:r>
          </w:p>
        </w:tc>
      </w:tr>
      <w:tr w:rsidR="00E35E22" w:rsidRPr="00BE657F" w14:paraId="6B509B8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9BBF98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433</w:t>
            </w:r>
          </w:p>
        </w:tc>
        <w:tc>
          <w:tcPr>
            <w:tcW w:w="1276" w:type="dxa"/>
            <w:gridSpan w:val="2"/>
            <w:tcBorders>
              <w:top w:val="single" w:sz="4" w:space="0" w:color="auto"/>
              <w:bottom w:val="single" w:sz="4" w:space="0" w:color="auto"/>
            </w:tcBorders>
            <w:vAlign w:val="center"/>
          </w:tcPr>
          <w:p w14:paraId="2B6095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CI14A</w:t>
            </w:r>
          </w:p>
        </w:tc>
        <w:tc>
          <w:tcPr>
            <w:tcW w:w="4394" w:type="dxa"/>
            <w:gridSpan w:val="3"/>
            <w:tcBorders>
              <w:top w:val="single" w:sz="4" w:space="0" w:color="auto"/>
              <w:bottom w:val="single" w:sz="4" w:space="0" w:color="auto"/>
            </w:tcBorders>
            <w:vAlign w:val="center"/>
          </w:tcPr>
          <w:p w14:paraId="3359C07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Elemente</w:t>
            </w:r>
            <w:proofErr w:type="spellEnd"/>
            <w:r w:rsidRPr="00BE657F">
              <w:rPr>
                <w:noProof w:val="0"/>
                <w:lang w:val="en-US" w:eastAsia="ru-RU"/>
              </w:rPr>
              <w:t xml:space="preserve"> </w:t>
            </w:r>
            <w:proofErr w:type="spellStart"/>
            <w:r w:rsidRPr="00BE657F">
              <w:rPr>
                <w:noProof w:val="0"/>
                <w:lang w:val="en-US" w:eastAsia="ru-RU"/>
              </w:rPr>
              <w:t>liniare</w:t>
            </w:r>
            <w:proofErr w:type="spellEnd"/>
            <w:r w:rsidRPr="00BE657F">
              <w:rPr>
                <w:noProof w:val="0"/>
                <w:lang w:val="en-US" w:eastAsia="ru-RU"/>
              </w:rPr>
              <w:t xml:space="preserve"> din </w:t>
            </w:r>
            <w:proofErr w:type="spellStart"/>
            <w:r w:rsidRPr="00BE657F">
              <w:rPr>
                <w:noProof w:val="0"/>
                <w:lang w:val="en-US" w:eastAsia="ru-RU"/>
              </w:rPr>
              <w:t>placi</w:t>
            </w:r>
            <w:proofErr w:type="spellEnd"/>
            <w:r w:rsidRPr="00BE657F">
              <w:rPr>
                <w:noProof w:val="0"/>
                <w:lang w:val="en-US" w:eastAsia="ru-RU"/>
              </w:rPr>
              <w:t xml:space="preserve"> din </w:t>
            </w:r>
            <w:proofErr w:type="spellStart"/>
            <w:r w:rsidRPr="00BE657F">
              <w:rPr>
                <w:noProof w:val="0"/>
                <w:lang w:val="en-US" w:eastAsia="ru-RU"/>
              </w:rPr>
              <w:t>gresie</w:t>
            </w:r>
            <w:proofErr w:type="spellEnd"/>
            <w:r w:rsidRPr="00BE657F">
              <w:rPr>
                <w:noProof w:val="0"/>
                <w:lang w:val="en-US" w:eastAsia="ru-RU"/>
              </w:rPr>
              <w:t xml:space="preserve"> </w:t>
            </w:r>
            <w:proofErr w:type="spellStart"/>
            <w:r w:rsidRPr="00BE657F">
              <w:rPr>
                <w:noProof w:val="0"/>
                <w:lang w:val="en-US" w:eastAsia="ru-RU"/>
              </w:rPr>
              <w:t>ceramica</w:t>
            </w:r>
            <w:proofErr w:type="spellEnd"/>
            <w:r w:rsidRPr="00BE657F">
              <w:rPr>
                <w:noProof w:val="0"/>
                <w:lang w:val="en-US" w:eastAsia="ru-RU"/>
              </w:rPr>
              <w:t xml:space="preserve"> </w:t>
            </w:r>
            <w:proofErr w:type="spellStart"/>
            <w:r w:rsidRPr="00BE657F">
              <w:rPr>
                <w:noProof w:val="0"/>
                <w:lang w:val="en-US" w:eastAsia="ru-RU"/>
              </w:rPr>
              <w:t>aplicate</w:t>
            </w:r>
            <w:proofErr w:type="spellEnd"/>
            <w:r w:rsidRPr="00BE657F">
              <w:rPr>
                <w:noProof w:val="0"/>
                <w:lang w:val="en-US" w:eastAsia="ru-RU"/>
              </w:rPr>
              <w:t xml:space="preserve"> cu </w:t>
            </w:r>
            <w:proofErr w:type="spellStart"/>
            <w:r w:rsidRPr="00BE657F">
              <w:rPr>
                <w:noProof w:val="0"/>
                <w:lang w:val="en-US" w:eastAsia="ru-RU"/>
              </w:rPr>
              <w:t>adeziv</w:t>
            </w:r>
            <w:proofErr w:type="spellEnd"/>
            <w:r w:rsidRPr="00BE657F">
              <w:rPr>
                <w:noProof w:val="0"/>
                <w:lang w:val="en-US" w:eastAsia="ru-RU"/>
              </w:rPr>
              <w:t xml:space="preserve"> (</w:t>
            </w:r>
            <w:proofErr w:type="spellStart"/>
            <w:r w:rsidRPr="00BE657F">
              <w:rPr>
                <w:noProof w:val="0"/>
                <w:lang w:val="en-US" w:eastAsia="ru-RU"/>
              </w:rPr>
              <w:t>plinte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15399A2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DDBACD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17,2000</w:t>
            </w:r>
          </w:p>
          <w:p w14:paraId="4F82E323" w14:textId="77777777" w:rsidR="00E35E22" w:rsidRPr="00BE657F" w:rsidRDefault="00E35E22" w:rsidP="0013755F">
            <w:pPr>
              <w:autoSpaceDE w:val="0"/>
              <w:autoSpaceDN w:val="0"/>
              <w:jc w:val="center"/>
              <w:rPr>
                <w:noProof w:val="0"/>
                <w:lang w:val="en-US" w:eastAsia="ru-RU"/>
              </w:rPr>
            </w:pPr>
          </w:p>
        </w:tc>
      </w:tr>
      <w:tr w:rsidR="00E35E22" w:rsidRPr="00BE657F" w14:paraId="5254349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6BF7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05480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7132010010900</w:t>
            </w:r>
          </w:p>
        </w:tc>
        <w:tc>
          <w:tcPr>
            <w:tcW w:w="4394" w:type="dxa"/>
            <w:gridSpan w:val="3"/>
            <w:tcBorders>
              <w:top w:val="nil"/>
              <w:bottom w:val="single" w:sz="2" w:space="0" w:color="auto"/>
            </w:tcBorders>
            <w:vAlign w:val="center"/>
          </w:tcPr>
          <w:p w14:paraId="68A8D98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Faiantar</w:t>
            </w:r>
            <w:proofErr w:type="spellEnd"/>
          </w:p>
        </w:tc>
        <w:tc>
          <w:tcPr>
            <w:tcW w:w="1418" w:type="dxa"/>
            <w:tcBorders>
              <w:top w:val="nil"/>
              <w:bottom w:val="single" w:sz="2" w:space="0" w:color="auto"/>
            </w:tcBorders>
            <w:vAlign w:val="center"/>
          </w:tcPr>
          <w:p w14:paraId="30AF12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76394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6,8800</w:t>
            </w:r>
          </w:p>
        </w:tc>
      </w:tr>
      <w:tr w:rsidR="00E35E22" w:rsidRPr="00BE657F" w14:paraId="229C6F5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715F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F6BFCB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5CC9E2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481362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BCA89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1,7200</w:t>
            </w:r>
          </w:p>
        </w:tc>
      </w:tr>
      <w:tr w:rsidR="00E35E22" w:rsidRPr="00BE657F" w14:paraId="6ADCC3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6919B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0BDCD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2874116312500</w:t>
            </w:r>
          </w:p>
        </w:tc>
        <w:tc>
          <w:tcPr>
            <w:tcW w:w="4394" w:type="dxa"/>
            <w:gridSpan w:val="3"/>
            <w:tcBorders>
              <w:top w:val="nil"/>
              <w:bottom w:val="single" w:sz="2" w:space="0" w:color="auto"/>
            </w:tcBorders>
            <w:vAlign w:val="center"/>
          </w:tcPr>
          <w:p w14:paraId="072404C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Elemente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liniare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ceramica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portelanata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faianta</w:t>
            </w:r>
            <w:proofErr w:type="spellEnd"/>
          </w:p>
        </w:tc>
        <w:tc>
          <w:tcPr>
            <w:tcW w:w="1418" w:type="dxa"/>
            <w:tcBorders>
              <w:top w:val="nil"/>
              <w:bottom w:val="single" w:sz="2" w:space="0" w:color="auto"/>
            </w:tcBorders>
            <w:vAlign w:val="center"/>
          </w:tcPr>
          <w:p w14:paraId="0BD792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8283DE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18,4212</w:t>
            </w:r>
          </w:p>
        </w:tc>
      </w:tr>
      <w:tr w:rsidR="00E35E22" w:rsidRPr="00BE657F" w14:paraId="16C261D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4F8D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018E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2462106110400</w:t>
            </w:r>
          </w:p>
        </w:tc>
        <w:tc>
          <w:tcPr>
            <w:tcW w:w="4394" w:type="dxa"/>
            <w:gridSpan w:val="3"/>
            <w:tcBorders>
              <w:top w:val="nil"/>
              <w:bottom w:val="single" w:sz="2" w:space="0" w:color="auto"/>
            </w:tcBorders>
            <w:vAlign w:val="center"/>
          </w:tcPr>
          <w:p w14:paraId="23CB82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Adeziv</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placaje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gresie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ceramica</w:t>
            </w:r>
            <w:proofErr w:type="spellEnd"/>
          </w:p>
        </w:tc>
        <w:tc>
          <w:tcPr>
            <w:tcW w:w="1418" w:type="dxa"/>
            <w:tcBorders>
              <w:top w:val="nil"/>
              <w:bottom w:val="single" w:sz="2" w:space="0" w:color="auto"/>
            </w:tcBorders>
            <w:vAlign w:val="center"/>
          </w:tcPr>
          <w:p w14:paraId="5160FC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B1F9A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6,3210</w:t>
            </w:r>
          </w:p>
        </w:tc>
      </w:tr>
      <w:tr w:rsidR="00E35E22" w:rsidRPr="00BE657F" w14:paraId="1B510BA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30527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AD885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2010237318700</w:t>
            </w:r>
          </w:p>
        </w:tc>
        <w:tc>
          <w:tcPr>
            <w:tcW w:w="4394" w:type="dxa"/>
            <w:gridSpan w:val="3"/>
            <w:tcBorders>
              <w:top w:val="nil"/>
              <w:bottom w:val="single" w:sz="2" w:space="0" w:color="auto"/>
            </w:tcBorders>
            <w:vAlign w:val="center"/>
          </w:tcPr>
          <w:p w14:paraId="0F86A3B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Distantieri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rost</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B448FD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04FAA9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108,3600</w:t>
            </w:r>
          </w:p>
        </w:tc>
      </w:tr>
      <w:tr w:rsidR="00E35E22" w:rsidRPr="00BE657F" w14:paraId="5654D73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38A52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B2414A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2430226101466</w:t>
            </w:r>
          </w:p>
        </w:tc>
        <w:tc>
          <w:tcPr>
            <w:tcW w:w="4394" w:type="dxa"/>
            <w:gridSpan w:val="3"/>
            <w:tcBorders>
              <w:top w:val="nil"/>
              <w:bottom w:val="single" w:sz="2" w:space="0" w:color="auto"/>
            </w:tcBorders>
            <w:vAlign w:val="center"/>
          </w:tcPr>
          <w:p w14:paraId="0238CB1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Chit mastic SR 1270 </w:t>
            </w:r>
            <w:proofErr w:type="spellStart"/>
            <w:r w:rsidRPr="00BE657F">
              <w:rPr>
                <w:noProof w:val="0"/>
                <w:sz w:val="22"/>
                <w:szCs w:val="22"/>
                <w:lang w:val="en-US" w:eastAsia="ru-RU"/>
              </w:rPr>
              <w:t>ntr</w:t>
            </w:r>
            <w:proofErr w:type="spellEnd"/>
            <w:r w:rsidRPr="00BE657F">
              <w:rPr>
                <w:noProof w:val="0"/>
                <w:sz w:val="22"/>
                <w:szCs w:val="22"/>
                <w:lang w:val="en-US" w:eastAsia="ru-RU"/>
              </w:rPr>
              <w:t xml:space="preserve"> 5005-78</w:t>
            </w:r>
          </w:p>
        </w:tc>
        <w:tc>
          <w:tcPr>
            <w:tcW w:w="1418" w:type="dxa"/>
            <w:tcBorders>
              <w:top w:val="nil"/>
              <w:bottom w:val="single" w:sz="2" w:space="0" w:color="auto"/>
            </w:tcBorders>
            <w:vAlign w:val="center"/>
          </w:tcPr>
          <w:p w14:paraId="57D51B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580B9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1,8060</w:t>
            </w:r>
          </w:p>
        </w:tc>
      </w:tr>
      <w:tr w:rsidR="00E35E22" w:rsidRPr="00BE657F" w14:paraId="155EE46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D23BE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516A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2952270003830</w:t>
            </w:r>
          </w:p>
        </w:tc>
        <w:tc>
          <w:tcPr>
            <w:tcW w:w="4394" w:type="dxa"/>
            <w:gridSpan w:val="3"/>
            <w:tcBorders>
              <w:top w:val="nil"/>
              <w:bottom w:val="single" w:sz="2" w:space="0" w:color="auto"/>
            </w:tcBorders>
            <w:vAlign w:val="center"/>
          </w:tcPr>
          <w:p w14:paraId="416BEEE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Dreptar</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aluminiu</w:t>
            </w:r>
            <w:proofErr w:type="spellEnd"/>
            <w:r w:rsidRPr="00BE657F">
              <w:rPr>
                <w:noProof w:val="0"/>
                <w:sz w:val="22"/>
                <w:szCs w:val="22"/>
                <w:lang w:val="en-US" w:eastAsia="ru-RU"/>
              </w:rPr>
              <w:t xml:space="preserve">   = 2,00 m</w:t>
            </w:r>
          </w:p>
        </w:tc>
        <w:tc>
          <w:tcPr>
            <w:tcW w:w="1418" w:type="dxa"/>
            <w:tcBorders>
              <w:top w:val="nil"/>
              <w:bottom w:val="single" w:sz="2" w:space="0" w:color="auto"/>
            </w:tcBorders>
            <w:vAlign w:val="center"/>
          </w:tcPr>
          <w:p w14:paraId="64B9B7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43B1C1A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5,1600</w:t>
            </w:r>
          </w:p>
        </w:tc>
      </w:tr>
      <w:tr w:rsidR="00E35E22" w:rsidRPr="00BE657F" w14:paraId="330E969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6D41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6C00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2952270003204</w:t>
            </w:r>
          </w:p>
        </w:tc>
        <w:tc>
          <w:tcPr>
            <w:tcW w:w="4394" w:type="dxa"/>
            <w:gridSpan w:val="3"/>
            <w:tcBorders>
              <w:top w:val="nil"/>
              <w:bottom w:val="single" w:sz="2" w:space="0" w:color="auto"/>
            </w:tcBorders>
            <w:vAlign w:val="center"/>
          </w:tcPr>
          <w:p w14:paraId="305ECB5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taiat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gresie</w:t>
            </w:r>
            <w:proofErr w:type="spellEnd"/>
            <w:r w:rsidRPr="00BE657F">
              <w:rPr>
                <w:noProof w:val="0"/>
                <w:sz w:val="22"/>
                <w:szCs w:val="22"/>
                <w:lang w:val="en-US" w:eastAsia="ru-RU"/>
              </w:rPr>
              <w:t>, cu disc D=500 mm, de 5,5 Kw</w:t>
            </w:r>
          </w:p>
        </w:tc>
        <w:tc>
          <w:tcPr>
            <w:tcW w:w="1418" w:type="dxa"/>
            <w:tcBorders>
              <w:top w:val="nil"/>
              <w:bottom w:val="single" w:sz="2" w:space="0" w:color="auto"/>
            </w:tcBorders>
            <w:vAlign w:val="center"/>
          </w:tcPr>
          <w:p w14:paraId="3FAC7EF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78F647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0,8600</w:t>
            </w:r>
          </w:p>
        </w:tc>
      </w:tr>
      <w:tr w:rsidR="00E35E22" w:rsidRPr="00BE657F" w14:paraId="25A3E5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B47C9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1BB2B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2952240004021</w:t>
            </w:r>
          </w:p>
        </w:tc>
        <w:tc>
          <w:tcPr>
            <w:tcW w:w="4394" w:type="dxa"/>
            <w:gridSpan w:val="3"/>
            <w:tcBorders>
              <w:top w:val="nil"/>
              <w:bottom w:val="single" w:sz="2" w:space="0" w:color="auto"/>
            </w:tcBorders>
            <w:vAlign w:val="center"/>
          </w:tcPr>
          <w:p w14:paraId="05A43A3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Mixer electric</w:t>
            </w:r>
          </w:p>
        </w:tc>
        <w:tc>
          <w:tcPr>
            <w:tcW w:w="1418" w:type="dxa"/>
            <w:tcBorders>
              <w:top w:val="nil"/>
              <w:bottom w:val="single" w:sz="2" w:space="0" w:color="auto"/>
            </w:tcBorders>
            <w:vAlign w:val="center"/>
          </w:tcPr>
          <w:p w14:paraId="08598B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E5A9F7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0,0172</w:t>
            </w:r>
          </w:p>
        </w:tc>
      </w:tr>
      <w:tr w:rsidR="00E35E22" w:rsidRPr="00BE657F" w14:paraId="0DE9530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9A01A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434</w:t>
            </w:r>
          </w:p>
        </w:tc>
        <w:tc>
          <w:tcPr>
            <w:tcW w:w="1276" w:type="dxa"/>
            <w:gridSpan w:val="2"/>
            <w:tcBorders>
              <w:top w:val="single" w:sz="4" w:space="0" w:color="auto"/>
              <w:bottom w:val="single" w:sz="4" w:space="0" w:color="auto"/>
            </w:tcBorders>
            <w:vAlign w:val="center"/>
          </w:tcPr>
          <w:p w14:paraId="7E3D1A6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CK07A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092B0C55"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Cornier plastic la </w:t>
            </w:r>
            <w:proofErr w:type="spellStart"/>
            <w:r w:rsidRPr="00BE657F">
              <w:rPr>
                <w:noProof w:val="0"/>
                <w:lang w:val="en-US" w:eastAsia="ru-RU"/>
              </w:rPr>
              <w:t>glafuri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usi</w:t>
            </w:r>
            <w:proofErr w:type="spellEnd"/>
          </w:p>
        </w:tc>
        <w:tc>
          <w:tcPr>
            <w:tcW w:w="1418" w:type="dxa"/>
            <w:tcBorders>
              <w:top w:val="single" w:sz="4" w:space="0" w:color="auto"/>
              <w:bottom w:val="single" w:sz="4" w:space="0" w:color="auto"/>
            </w:tcBorders>
            <w:vAlign w:val="center"/>
          </w:tcPr>
          <w:p w14:paraId="5384D8C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2A7DBB4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8,5000</w:t>
            </w:r>
          </w:p>
          <w:p w14:paraId="3485D92D" w14:textId="77777777" w:rsidR="00E35E22" w:rsidRPr="00BE657F" w:rsidRDefault="00E35E22" w:rsidP="0013755F">
            <w:pPr>
              <w:autoSpaceDE w:val="0"/>
              <w:autoSpaceDN w:val="0"/>
              <w:jc w:val="center"/>
              <w:rPr>
                <w:noProof w:val="0"/>
                <w:lang w:val="en-US" w:eastAsia="ru-RU"/>
              </w:rPr>
            </w:pPr>
          </w:p>
        </w:tc>
      </w:tr>
      <w:tr w:rsidR="00E35E22" w:rsidRPr="00BE657F" w14:paraId="5EFBBC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23693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8895BB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7422010060100</w:t>
            </w:r>
          </w:p>
        </w:tc>
        <w:tc>
          <w:tcPr>
            <w:tcW w:w="4394" w:type="dxa"/>
            <w:gridSpan w:val="3"/>
            <w:tcBorders>
              <w:top w:val="nil"/>
              <w:bottom w:val="single" w:sz="2" w:space="0" w:color="auto"/>
            </w:tcBorders>
            <w:vAlign w:val="center"/>
          </w:tcPr>
          <w:p w14:paraId="389086C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Timplar</w:t>
            </w:r>
            <w:proofErr w:type="spellEnd"/>
          </w:p>
        </w:tc>
        <w:tc>
          <w:tcPr>
            <w:tcW w:w="1418" w:type="dxa"/>
            <w:tcBorders>
              <w:top w:val="nil"/>
              <w:bottom w:val="single" w:sz="2" w:space="0" w:color="auto"/>
            </w:tcBorders>
            <w:vAlign w:val="center"/>
          </w:tcPr>
          <w:p w14:paraId="1B8F271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DDC141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2,3800</w:t>
            </w:r>
          </w:p>
        </w:tc>
      </w:tr>
      <w:tr w:rsidR="00E35E22" w:rsidRPr="00BE657F" w14:paraId="629037A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69342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103A8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7457635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578B0C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C5CE37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0,3400</w:t>
            </w:r>
          </w:p>
        </w:tc>
      </w:tr>
      <w:tr w:rsidR="00E35E22" w:rsidRPr="00BE657F" w14:paraId="1306D3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B31A0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FAE9D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2030112947600*</w:t>
            </w:r>
          </w:p>
        </w:tc>
        <w:tc>
          <w:tcPr>
            <w:tcW w:w="4394" w:type="dxa"/>
            <w:gridSpan w:val="3"/>
            <w:tcBorders>
              <w:top w:val="nil"/>
              <w:bottom w:val="single" w:sz="2" w:space="0" w:color="auto"/>
            </w:tcBorders>
            <w:vAlign w:val="center"/>
          </w:tcPr>
          <w:p w14:paraId="5AE8DE4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Cornier plastic la </w:t>
            </w:r>
            <w:proofErr w:type="spellStart"/>
            <w:r w:rsidRPr="00BE657F">
              <w:rPr>
                <w:noProof w:val="0"/>
                <w:sz w:val="22"/>
                <w:szCs w:val="22"/>
                <w:lang w:val="en-US" w:eastAsia="ru-RU"/>
              </w:rPr>
              <w:t>glafuri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usi</w:t>
            </w:r>
            <w:proofErr w:type="spellEnd"/>
          </w:p>
        </w:tc>
        <w:tc>
          <w:tcPr>
            <w:tcW w:w="1418" w:type="dxa"/>
            <w:tcBorders>
              <w:top w:val="nil"/>
              <w:bottom w:val="single" w:sz="2" w:space="0" w:color="auto"/>
            </w:tcBorders>
            <w:vAlign w:val="center"/>
          </w:tcPr>
          <w:p w14:paraId="32A329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387F9F1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8,5000</w:t>
            </w:r>
          </w:p>
        </w:tc>
      </w:tr>
      <w:tr w:rsidR="00E35E22" w:rsidRPr="00BE657F" w14:paraId="33B869F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FD092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5435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2681126001472</w:t>
            </w:r>
          </w:p>
        </w:tc>
        <w:tc>
          <w:tcPr>
            <w:tcW w:w="4394" w:type="dxa"/>
            <w:gridSpan w:val="3"/>
            <w:tcBorders>
              <w:top w:val="nil"/>
              <w:bottom w:val="single" w:sz="2" w:space="0" w:color="auto"/>
            </w:tcBorders>
            <w:vAlign w:val="center"/>
          </w:tcPr>
          <w:p w14:paraId="6699C7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slefuita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uscata</w:t>
            </w:r>
            <w:proofErr w:type="spellEnd"/>
            <w:r w:rsidRPr="00BE657F">
              <w:rPr>
                <w:noProof w:val="0"/>
                <w:sz w:val="22"/>
                <w:szCs w:val="22"/>
                <w:lang w:val="en-US" w:eastAsia="ru-RU"/>
              </w:rPr>
              <w:t xml:space="preserve"> 23x30 gr 6</w:t>
            </w:r>
          </w:p>
        </w:tc>
        <w:tc>
          <w:tcPr>
            <w:tcW w:w="1418" w:type="dxa"/>
            <w:tcBorders>
              <w:top w:val="nil"/>
              <w:bottom w:val="single" w:sz="2" w:space="0" w:color="auto"/>
            </w:tcBorders>
            <w:vAlign w:val="center"/>
          </w:tcPr>
          <w:p w14:paraId="347B5FA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C11034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1,7000</w:t>
            </w:r>
          </w:p>
        </w:tc>
      </w:tr>
      <w:tr w:rsidR="00E35E22" w:rsidRPr="00BE657F" w14:paraId="0E3FA9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C58C7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AB38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2952160007200</w:t>
            </w:r>
          </w:p>
        </w:tc>
        <w:tc>
          <w:tcPr>
            <w:tcW w:w="4394" w:type="dxa"/>
            <w:gridSpan w:val="3"/>
            <w:tcBorders>
              <w:top w:val="nil"/>
              <w:bottom w:val="single" w:sz="2" w:space="0" w:color="auto"/>
            </w:tcBorders>
            <w:vAlign w:val="center"/>
          </w:tcPr>
          <w:p w14:paraId="68A477D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Utilaj</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ridicat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lucrari</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finisaj</w:t>
            </w:r>
            <w:proofErr w:type="spellEnd"/>
          </w:p>
        </w:tc>
        <w:tc>
          <w:tcPr>
            <w:tcW w:w="1418" w:type="dxa"/>
            <w:tcBorders>
              <w:top w:val="nil"/>
              <w:bottom w:val="single" w:sz="2" w:space="0" w:color="auto"/>
            </w:tcBorders>
            <w:vAlign w:val="center"/>
          </w:tcPr>
          <w:p w14:paraId="089598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6E1748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0,0850</w:t>
            </w:r>
          </w:p>
        </w:tc>
      </w:tr>
      <w:tr w:rsidR="00E35E22" w:rsidRPr="00BE657F" w14:paraId="5A25702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5AF5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435</w:t>
            </w:r>
          </w:p>
        </w:tc>
        <w:tc>
          <w:tcPr>
            <w:tcW w:w="1276" w:type="dxa"/>
            <w:gridSpan w:val="2"/>
            <w:tcBorders>
              <w:top w:val="single" w:sz="4" w:space="0" w:color="auto"/>
              <w:bottom w:val="single" w:sz="4" w:space="0" w:color="auto"/>
            </w:tcBorders>
            <w:vAlign w:val="center"/>
          </w:tcPr>
          <w:p w14:paraId="2B7EA2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CL20A *</w:t>
            </w:r>
            <w:proofErr w:type="spellStart"/>
            <w:r w:rsidRPr="00BE657F">
              <w:rPr>
                <w:noProof w:val="0"/>
                <w:sz w:val="22"/>
                <w:szCs w:val="22"/>
                <w:lang w:val="en-US" w:eastAsia="ru-RU"/>
              </w:rPr>
              <w:t>aplicativ</w:t>
            </w:r>
            <w:proofErr w:type="spellEnd"/>
          </w:p>
        </w:tc>
        <w:tc>
          <w:tcPr>
            <w:tcW w:w="4394" w:type="dxa"/>
            <w:gridSpan w:val="3"/>
            <w:tcBorders>
              <w:top w:val="single" w:sz="4" w:space="0" w:color="auto"/>
              <w:bottom w:val="single" w:sz="4" w:space="0" w:color="auto"/>
            </w:tcBorders>
            <w:vAlign w:val="center"/>
          </w:tcPr>
          <w:p w14:paraId="3425B4A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Usita</w:t>
            </w:r>
            <w:proofErr w:type="spellEnd"/>
            <w:r w:rsidRPr="00BE657F">
              <w:rPr>
                <w:noProof w:val="0"/>
                <w:lang w:val="en-US" w:eastAsia="ru-RU"/>
              </w:rPr>
              <w:t xml:space="preserve"> plastic de </w:t>
            </w:r>
            <w:proofErr w:type="spellStart"/>
            <w:r w:rsidRPr="00BE657F">
              <w:rPr>
                <w:noProof w:val="0"/>
                <w:lang w:val="en-US" w:eastAsia="ru-RU"/>
              </w:rPr>
              <w:t>acces</w:t>
            </w:r>
            <w:proofErr w:type="spellEnd"/>
            <w:r w:rsidRPr="00BE657F">
              <w:rPr>
                <w:noProof w:val="0"/>
                <w:lang w:val="en-US" w:eastAsia="ru-RU"/>
              </w:rPr>
              <w:t xml:space="preserve"> la </w:t>
            </w:r>
            <w:proofErr w:type="spellStart"/>
            <w:r w:rsidRPr="00BE657F">
              <w:rPr>
                <w:noProof w:val="0"/>
                <w:lang w:val="en-US" w:eastAsia="ru-RU"/>
              </w:rPr>
              <w:t>retele</w:t>
            </w:r>
            <w:proofErr w:type="spellEnd"/>
            <w:r w:rsidRPr="00BE657F">
              <w:rPr>
                <w:noProof w:val="0"/>
                <w:lang w:val="en-US" w:eastAsia="ru-RU"/>
              </w:rPr>
              <w:t xml:space="preserve"> 800x800</w:t>
            </w:r>
          </w:p>
          <w:p w14:paraId="25901920"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420ABC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146AD24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6110BCBC" w14:textId="77777777" w:rsidR="00E35E22" w:rsidRPr="00BE657F" w:rsidRDefault="00E35E22" w:rsidP="0013755F">
            <w:pPr>
              <w:autoSpaceDE w:val="0"/>
              <w:autoSpaceDN w:val="0"/>
              <w:jc w:val="center"/>
              <w:rPr>
                <w:noProof w:val="0"/>
                <w:lang w:val="en-US" w:eastAsia="ru-RU"/>
              </w:rPr>
            </w:pPr>
          </w:p>
        </w:tc>
      </w:tr>
      <w:tr w:rsidR="00E35E22" w:rsidRPr="00BE657F" w14:paraId="27E47B9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4D868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E2EBF8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7122050013400</w:t>
            </w:r>
          </w:p>
        </w:tc>
        <w:tc>
          <w:tcPr>
            <w:tcW w:w="4394" w:type="dxa"/>
            <w:gridSpan w:val="3"/>
            <w:tcBorders>
              <w:top w:val="nil"/>
              <w:bottom w:val="single" w:sz="2" w:space="0" w:color="auto"/>
            </w:tcBorders>
            <w:vAlign w:val="center"/>
          </w:tcPr>
          <w:p w14:paraId="4275CF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Zidar</w:t>
            </w:r>
            <w:proofErr w:type="spellEnd"/>
          </w:p>
        </w:tc>
        <w:tc>
          <w:tcPr>
            <w:tcW w:w="1418" w:type="dxa"/>
            <w:tcBorders>
              <w:top w:val="nil"/>
              <w:bottom w:val="single" w:sz="2" w:space="0" w:color="auto"/>
            </w:tcBorders>
            <w:vAlign w:val="center"/>
          </w:tcPr>
          <w:p w14:paraId="3CA9CD3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93380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0,4700</w:t>
            </w:r>
          </w:p>
        </w:tc>
      </w:tr>
      <w:tr w:rsidR="00E35E22" w:rsidRPr="00BE657F" w14:paraId="40FCDA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6695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7FE95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9310060019920</w:t>
            </w:r>
          </w:p>
        </w:tc>
        <w:tc>
          <w:tcPr>
            <w:tcW w:w="4394" w:type="dxa"/>
            <w:gridSpan w:val="3"/>
            <w:tcBorders>
              <w:top w:val="nil"/>
              <w:bottom w:val="single" w:sz="2" w:space="0" w:color="auto"/>
            </w:tcBorders>
            <w:vAlign w:val="center"/>
          </w:tcPr>
          <w:p w14:paraId="7328826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CM</w:t>
            </w:r>
          </w:p>
        </w:tc>
        <w:tc>
          <w:tcPr>
            <w:tcW w:w="1418" w:type="dxa"/>
            <w:tcBorders>
              <w:top w:val="nil"/>
              <w:bottom w:val="single" w:sz="2" w:space="0" w:color="auto"/>
            </w:tcBorders>
            <w:vAlign w:val="center"/>
          </w:tcPr>
          <w:p w14:paraId="741F9FA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C3CBBC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17B0933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3F46CC7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1A1EC89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2811236306200*</w:t>
            </w:r>
          </w:p>
        </w:tc>
        <w:tc>
          <w:tcPr>
            <w:tcW w:w="4394" w:type="dxa"/>
            <w:gridSpan w:val="3"/>
            <w:tcBorders>
              <w:top w:val="nil"/>
              <w:bottom w:val="single" w:sz="4" w:space="0" w:color="auto"/>
            </w:tcBorders>
            <w:vAlign w:val="center"/>
          </w:tcPr>
          <w:p w14:paraId="2A02677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Usita</w:t>
            </w:r>
            <w:proofErr w:type="spellEnd"/>
            <w:r w:rsidRPr="00BE657F">
              <w:rPr>
                <w:noProof w:val="0"/>
                <w:sz w:val="22"/>
                <w:szCs w:val="22"/>
                <w:lang w:val="en-US" w:eastAsia="ru-RU"/>
              </w:rPr>
              <w:t xml:space="preserve"> plastic de </w:t>
            </w:r>
            <w:proofErr w:type="spellStart"/>
            <w:r w:rsidRPr="00BE657F">
              <w:rPr>
                <w:noProof w:val="0"/>
                <w:sz w:val="22"/>
                <w:szCs w:val="22"/>
                <w:lang w:val="en-US" w:eastAsia="ru-RU"/>
              </w:rPr>
              <w:t>acces</w:t>
            </w:r>
            <w:proofErr w:type="spellEnd"/>
            <w:r w:rsidRPr="00BE657F">
              <w:rPr>
                <w:noProof w:val="0"/>
                <w:sz w:val="22"/>
                <w:szCs w:val="22"/>
                <w:lang w:val="en-US" w:eastAsia="ru-RU"/>
              </w:rPr>
              <w:t xml:space="preserve"> la </w:t>
            </w:r>
            <w:proofErr w:type="spellStart"/>
            <w:r w:rsidRPr="00BE657F">
              <w:rPr>
                <w:noProof w:val="0"/>
                <w:sz w:val="22"/>
                <w:szCs w:val="22"/>
                <w:lang w:val="en-US" w:eastAsia="ru-RU"/>
              </w:rPr>
              <w:t>retele</w:t>
            </w:r>
            <w:proofErr w:type="spellEnd"/>
            <w:r w:rsidRPr="00BE657F">
              <w:rPr>
                <w:noProof w:val="0"/>
                <w:sz w:val="22"/>
                <w:szCs w:val="22"/>
                <w:lang w:val="en-US" w:eastAsia="ru-RU"/>
              </w:rPr>
              <w:t xml:space="preserve"> 800x800</w:t>
            </w:r>
          </w:p>
        </w:tc>
        <w:tc>
          <w:tcPr>
            <w:tcW w:w="1418" w:type="dxa"/>
            <w:tcBorders>
              <w:top w:val="nil"/>
              <w:bottom w:val="single" w:sz="4" w:space="0" w:color="auto"/>
            </w:tcBorders>
            <w:vAlign w:val="center"/>
          </w:tcPr>
          <w:p w14:paraId="3948A1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4" w:space="0" w:color="auto"/>
            </w:tcBorders>
            <w:vAlign w:val="center"/>
          </w:tcPr>
          <w:p w14:paraId="326CEC4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118321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C0C8CC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880B7E8"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D1C196C"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7A080B6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21AAD0C7" w14:textId="77777777" w:rsidR="00E35E22" w:rsidRPr="00BE657F" w:rsidRDefault="00E35E22" w:rsidP="0013755F">
            <w:pPr>
              <w:autoSpaceDE w:val="0"/>
              <w:autoSpaceDN w:val="0"/>
              <w:rPr>
                <w:noProof w:val="0"/>
                <w:lang w:val="en-US" w:eastAsia="ru-RU"/>
              </w:rPr>
            </w:pPr>
          </w:p>
        </w:tc>
      </w:tr>
      <w:tr w:rsidR="00E35E22" w:rsidRPr="00BE657F" w14:paraId="10D9F2D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846875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4C37039"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8B4FD1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425E59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8899305" w14:textId="77777777" w:rsidR="00E35E22" w:rsidRPr="00BE657F" w:rsidRDefault="00E35E22" w:rsidP="0013755F">
            <w:pPr>
              <w:autoSpaceDE w:val="0"/>
              <w:autoSpaceDN w:val="0"/>
              <w:rPr>
                <w:noProof w:val="0"/>
                <w:lang w:val="en-US" w:eastAsia="ru-RU"/>
              </w:rPr>
            </w:pPr>
          </w:p>
        </w:tc>
      </w:tr>
      <w:tr w:rsidR="00E35E22" w:rsidRPr="00BE657F" w14:paraId="32037C62"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447168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636FCE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690D99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DF7A3F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2059D9C1" w14:textId="77777777" w:rsidR="00E35E22" w:rsidRPr="00BE657F" w:rsidRDefault="00E35E22" w:rsidP="0013755F">
            <w:pPr>
              <w:autoSpaceDE w:val="0"/>
              <w:autoSpaceDN w:val="0"/>
              <w:rPr>
                <w:noProof w:val="0"/>
                <w:lang w:val="en-US" w:eastAsia="ru-RU"/>
              </w:rPr>
            </w:pPr>
          </w:p>
        </w:tc>
      </w:tr>
      <w:tr w:rsidR="00E35E22" w:rsidRPr="00BE657F" w14:paraId="43C52B0E"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AC7891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3E2970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6CA0FA4"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10C6BD5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335AF712" w14:textId="77777777" w:rsidR="00E35E22" w:rsidRPr="00BE657F" w:rsidRDefault="00E35E22" w:rsidP="0013755F">
            <w:pPr>
              <w:autoSpaceDE w:val="0"/>
              <w:autoSpaceDN w:val="0"/>
              <w:rPr>
                <w:noProof w:val="0"/>
                <w:lang w:val="en-US" w:eastAsia="ru-RU"/>
              </w:rPr>
            </w:pPr>
          </w:p>
        </w:tc>
      </w:tr>
      <w:tr w:rsidR="00E35E22" w:rsidRPr="00BE657F" w14:paraId="3C23668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E1196C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3D2DA5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B0FFBEC"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3F407A4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279FE510" w14:textId="77777777" w:rsidR="00E35E22" w:rsidRPr="00BE657F" w:rsidRDefault="00E35E22" w:rsidP="0013755F">
            <w:pPr>
              <w:autoSpaceDE w:val="0"/>
              <w:autoSpaceDN w:val="0"/>
              <w:rPr>
                <w:noProof w:val="0"/>
                <w:lang w:val="en-US" w:eastAsia="ru-RU"/>
              </w:rPr>
            </w:pPr>
          </w:p>
        </w:tc>
      </w:tr>
      <w:tr w:rsidR="00E35E22" w:rsidRPr="00BE657F" w14:paraId="35D7C37D"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352179CD"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604A73C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3479B7E"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Lucrari</w:t>
            </w:r>
            <w:proofErr w:type="spellEnd"/>
            <w:r w:rsidRPr="00BE657F">
              <w:rPr>
                <w:b/>
                <w:bCs/>
                <w:noProof w:val="0"/>
                <w:sz w:val="22"/>
                <w:szCs w:val="22"/>
                <w:lang w:val="en-US" w:eastAsia="ru-RU"/>
              </w:rPr>
              <w:t xml:space="preserve"> de </w:t>
            </w:r>
            <w:proofErr w:type="spellStart"/>
            <w:r w:rsidRPr="00BE657F">
              <w:rPr>
                <w:b/>
                <w:bCs/>
                <w:noProof w:val="0"/>
                <w:sz w:val="22"/>
                <w:szCs w:val="22"/>
                <w:lang w:val="en-US" w:eastAsia="ru-RU"/>
              </w:rPr>
              <w:t>reparatie</w:t>
            </w:r>
            <w:proofErr w:type="spellEnd"/>
          </w:p>
          <w:p w14:paraId="0D24E53A"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5B7A9B3D"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09A263B5" w14:textId="77777777" w:rsidR="00E35E22" w:rsidRPr="00BE657F" w:rsidRDefault="00E35E22" w:rsidP="0013755F">
            <w:pPr>
              <w:autoSpaceDE w:val="0"/>
              <w:autoSpaceDN w:val="0"/>
              <w:rPr>
                <w:noProof w:val="0"/>
                <w:lang w:val="en-US" w:eastAsia="ru-RU"/>
              </w:rPr>
            </w:pPr>
          </w:p>
        </w:tc>
      </w:tr>
      <w:tr w:rsidR="00E35E22" w:rsidRPr="00BE657F" w14:paraId="11912A1C"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17356BF"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30D3AA0A"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432F148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11.2. </w:t>
            </w:r>
            <w:proofErr w:type="spellStart"/>
            <w:r w:rsidRPr="00BE657F">
              <w:rPr>
                <w:b/>
                <w:bCs/>
                <w:noProof w:val="0"/>
                <w:sz w:val="22"/>
                <w:szCs w:val="22"/>
                <w:lang w:val="en-US" w:eastAsia="ru-RU"/>
              </w:rPr>
              <w:t>Electricitate</w:t>
            </w:r>
            <w:proofErr w:type="spellEnd"/>
          </w:p>
        </w:tc>
        <w:tc>
          <w:tcPr>
            <w:tcW w:w="1418" w:type="dxa"/>
            <w:tcBorders>
              <w:top w:val="nil"/>
              <w:bottom w:val="nil"/>
            </w:tcBorders>
          </w:tcPr>
          <w:p w14:paraId="00326EA9"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29CBFC0C" w14:textId="77777777" w:rsidR="00E35E22" w:rsidRPr="00BE657F" w:rsidRDefault="00E35E22" w:rsidP="0013755F">
            <w:pPr>
              <w:autoSpaceDE w:val="0"/>
              <w:autoSpaceDN w:val="0"/>
              <w:rPr>
                <w:noProof w:val="0"/>
                <w:lang w:val="en-US" w:eastAsia="ru-RU"/>
              </w:rPr>
            </w:pPr>
          </w:p>
        </w:tc>
      </w:tr>
      <w:tr w:rsidR="00E35E22" w:rsidRPr="00BE657F" w14:paraId="02CA328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093C8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436</w:t>
            </w:r>
          </w:p>
        </w:tc>
        <w:tc>
          <w:tcPr>
            <w:tcW w:w="1276" w:type="dxa"/>
            <w:gridSpan w:val="2"/>
            <w:tcBorders>
              <w:top w:val="single" w:sz="4" w:space="0" w:color="auto"/>
              <w:bottom w:val="single" w:sz="4" w:space="0" w:color="auto"/>
            </w:tcBorders>
            <w:vAlign w:val="center"/>
          </w:tcPr>
          <w:p w14:paraId="4264D8E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RpEA11B</w:t>
            </w:r>
          </w:p>
        </w:tc>
        <w:tc>
          <w:tcPr>
            <w:tcW w:w="4394" w:type="dxa"/>
            <w:gridSpan w:val="3"/>
            <w:tcBorders>
              <w:top w:val="single" w:sz="4" w:space="0" w:color="auto"/>
              <w:bottom w:val="single" w:sz="4" w:space="0" w:color="auto"/>
            </w:tcBorders>
            <w:vAlign w:val="center"/>
          </w:tcPr>
          <w:p w14:paraId="31E1A3B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din PVC (IP </w:t>
            </w:r>
            <w:proofErr w:type="spellStart"/>
            <w:r w:rsidRPr="00BE657F">
              <w:rPr>
                <w:noProof w:val="0"/>
                <w:lang w:val="en-US" w:eastAsia="ru-RU"/>
              </w:rPr>
              <w:t>sau</w:t>
            </w:r>
            <w:proofErr w:type="spellEnd"/>
            <w:r w:rsidRPr="00BE657F">
              <w:rPr>
                <w:noProof w:val="0"/>
                <w:lang w:val="en-US" w:eastAsia="ru-RU"/>
              </w:rPr>
              <w:t xml:space="preserve"> IP-PVC), cu </w:t>
            </w:r>
            <w:proofErr w:type="spellStart"/>
            <w:r w:rsidRPr="00BE657F">
              <w:rPr>
                <w:noProof w:val="0"/>
                <w:lang w:val="en-US" w:eastAsia="ru-RU"/>
              </w:rPr>
              <w:t>diametrul</w:t>
            </w:r>
            <w:proofErr w:type="spellEnd"/>
            <w:r w:rsidRPr="00BE657F">
              <w:rPr>
                <w:noProof w:val="0"/>
                <w:lang w:val="en-US" w:eastAsia="ru-RU"/>
              </w:rPr>
              <w:t xml:space="preserve"> </w:t>
            </w:r>
            <w:proofErr w:type="spellStart"/>
            <w:r w:rsidRPr="00BE657F">
              <w:rPr>
                <w:noProof w:val="0"/>
                <w:lang w:val="en-US" w:eastAsia="ru-RU"/>
              </w:rPr>
              <w:t>peste</w:t>
            </w:r>
            <w:proofErr w:type="spellEnd"/>
            <w:r w:rsidRPr="00BE657F">
              <w:rPr>
                <w:noProof w:val="0"/>
                <w:lang w:val="en-US" w:eastAsia="ru-RU"/>
              </w:rPr>
              <w:t xml:space="preserve"> 20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scoaterea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xml:space="preserve">. </w:t>
            </w:r>
            <w:r w:rsidRPr="00BE657F">
              <w:rPr>
                <w:noProof w:val="0"/>
                <w:lang w:val="en-US" w:eastAsia="ru-RU"/>
              </w:rPr>
              <w:lastRenderedPageBreak/>
              <w:t>(</w:t>
            </w:r>
            <w:proofErr w:type="spellStart"/>
            <w:proofErr w:type="gramStart"/>
            <w:r w:rsidRPr="00BE657F">
              <w:rPr>
                <w:noProof w:val="0"/>
                <w:lang w:val="en-US" w:eastAsia="ru-RU"/>
              </w:rPr>
              <w:t>cablu</w:t>
            </w:r>
            <w:proofErr w:type="spellEnd"/>
            <w:proofErr w:type="gramEnd"/>
            <w:r w:rsidRPr="00BE657F">
              <w:rPr>
                <w:noProof w:val="0"/>
                <w:lang w:val="en-US" w:eastAsia="ru-RU"/>
              </w:rPr>
              <w:t xml:space="preserve"> canal plastic)</w:t>
            </w:r>
          </w:p>
        </w:tc>
        <w:tc>
          <w:tcPr>
            <w:tcW w:w="1418" w:type="dxa"/>
            <w:tcBorders>
              <w:top w:val="single" w:sz="4" w:space="0" w:color="auto"/>
              <w:bottom w:val="single" w:sz="4" w:space="0" w:color="auto"/>
            </w:tcBorders>
            <w:vAlign w:val="center"/>
          </w:tcPr>
          <w:p w14:paraId="38521A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w:t>
            </w:r>
          </w:p>
        </w:tc>
        <w:tc>
          <w:tcPr>
            <w:tcW w:w="1984" w:type="dxa"/>
            <w:tcBorders>
              <w:top w:val="single" w:sz="4" w:space="0" w:color="auto"/>
              <w:bottom w:val="single" w:sz="4" w:space="0" w:color="auto"/>
            </w:tcBorders>
            <w:vAlign w:val="center"/>
          </w:tcPr>
          <w:p w14:paraId="40CC2F2C"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743A7C94" w14:textId="77777777" w:rsidR="00E35E22" w:rsidRPr="00BE657F" w:rsidRDefault="00E35E22" w:rsidP="0013755F">
            <w:pPr>
              <w:autoSpaceDE w:val="0"/>
              <w:autoSpaceDN w:val="0"/>
              <w:jc w:val="center"/>
              <w:rPr>
                <w:noProof w:val="0"/>
                <w:lang w:val="en-US" w:eastAsia="ru-RU"/>
              </w:rPr>
            </w:pPr>
          </w:p>
        </w:tc>
      </w:tr>
      <w:tr w:rsidR="00E35E22" w:rsidRPr="00BE657F" w14:paraId="5A02276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021D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635356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24F306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2FF98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29ADC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2,6400</w:t>
            </w:r>
          </w:p>
        </w:tc>
      </w:tr>
      <w:tr w:rsidR="00E35E22" w:rsidRPr="00BE657F" w14:paraId="20C3B3C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AF55F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437</w:t>
            </w:r>
          </w:p>
        </w:tc>
        <w:tc>
          <w:tcPr>
            <w:tcW w:w="1276" w:type="dxa"/>
            <w:gridSpan w:val="2"/>
            <w:tcBorders>
              <w:top w:val="single" w:sz="4" w:space="0" w:color="auto"/>
              <w:bottom w:val="single" w:sz="4" w:space="0" w:color="auto"/>
            </w:tcBorders>
            <w:vAlign w:val="center"/>
          </w:tcPr>
          <w:p w14:paraId="2480D4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RpEE24A</w:t>
            </w:r>
          </w:p>
        </w:tc>
        <w:tc>
          <w:tcPr>
            <w:tcW w:w="4394" w:type="dxa"/>
            <w:gridSpan w:val="3"/>
            <w:tcBorders>
              <w:top w:val="single" w:sz="4" w:space="0" w:color="auto"/>
              <w:bottom w:val="single" w:sz="4" w:space="0" w:color="auto"/>
            </w:tcBorders>
            <w:vAlign w:val="center"/>
          </w:tcPr>
          <w:p w14:paraId="7D566D5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w:t>
            </w:r>
            <w:proofErr w:type="spellStart"/>
            <w:r w:rsidRPr="00BE657F">
              <w:rPr>
                <w:noProof w:val="0"/>
                <w:lang w:val="en-US" w:eastAsia="ru-RU"/>
              </w:rPr>
              <w:t>electrice</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curent</w:t>
            </w:r>
            <w:proofErr w:type="spellEnd"/>
            <w:r w:rsidRPr="00BE657F">
              <w:rPr>
                <w:noProof w:val="0"/>
                <w:lang w:val="en-US" w:eastAsia="ru-RU"/>
              </w:rPr>
              <w:t xml:space="preserve"> tari: </w:t>
            </w:r>
            <w:proofErr w:type="spellStart"/>
            <w:r w:rsidRPr="00BE657F">
              <w:rPr>
                <w:noProof w:val="0"/>
                <w:lang w:val="en-US" w:eastAsia="ru-RU"/>
              </w:rPr>
              <w:t>unipolare</w:t>
            </w:r>
            <w:proofErr w:type="spellEnd"/>
            <w:r w:rsidRPr="00BE657F">
              <w:rPr>
                <w:noProof w:val="0"/>
                <w:lang w:val="en-US" w:eastAsia="ru-RU"/>
              </w:rPr>
              <w:t xml:space="preserve"> (prize, </w:t>
            </w:r>
            <w:proofErr w:type="spellStart"/>
            <w:r w:rsidRPr="00BE657F">
              <w:rPr>
                <w:noProof w:val="0"/>
                <w:lang w:val="en-US" w:eastAsia="ru-RU"/>
              </w:rPr>
              <w:t>intrerupatoare</w:t>
            </w:r>
            <w:proofErr w:type="spellEnd"/>
            <w:r w:rsidRPr="00BE657F">
              <w:rPr>
                <w:noProof w:val="0"/>
                <w:lang w:val="en-US" w:eastAsia="ru-RU"/>
              </w:rPr>
              <w:t>, sensor)</w:t>
            </w:r>
          </w:p>
        </w:tc>
        <w:tc>
          <w:tcPr>
            <w:tcW w:w="1418" w:type="dxa"/>
            <w:tcBorders>
              <w:top w:val="single" w:sz="4" w:space="0" w:color="auto"/>
              <w:bottom w:val="single" w:sz="4" w:space="0" w:color="auto"/>
            </w:tcBorders>
            <w:vAlign w:val="center"/>
          </w:tcPr>
          <w:p w14:paraId="77AEB3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042DBA00"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69454061" w14:textId="77777777" w:rsidR="00E35E22" w:rsidRPr="00BE657F" w:rsidRDefault="00E35E22" w:rsidP="0013755F">
            <w:pPr>
              <w:autoSpaceDE w:val="0"/>
              <w:autoSpaceDN w:val="0"/>
              <w:jc w:val="center"/>
              <w:rPr>
                <w:noProof w:val="0"/>
                <w:lang w:val="en-US" w:eastAsia="ru-RU"/>
              </w:rPr>
            </w:pPr>
          </w:p>
        </w:tc>
      </w:tr>
      <w:tr w:rsidR="00E35E22" w:rsidRPr="00BE657F" w14:paraId="33E597A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D50B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17993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A5CE83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294519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AE8E6A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0,7200</w:t>
            </w:r>
          </w:p>
        </w:tc>
      </w:tr>
      <w:tr w:rsidR="00E35E22" w:rsidRPr="00BE657F" w14:paraId="77C6830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F75B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438</w:t>
            </w:r>
          </w:p>
        </w:tc>
        <w:tc>
          <w:tcPr>
            <w:tcW w:w="1276" w:type="dxa"/>
            <w:gridSpan w:val="2"/>
            <w:tcBorders>
              <w:top w:val="single" w:sz="4" w:space="0" w:color="auto"/>
              <w:bottom w:val="single" w:sz="4" w:space="0" w:color="auto"/>
            </w:tcBorders>
            <w:vAlign w:val="center"/>
          </w:tcPr>
          <w:p w14:paraId="718D60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RpEF23A</w:t>
            </w:r>
          </w:p>
        </w:tc>
        <w:tc>
          <w:tcPr>
            <w:tcW w:w="4394" w:type="dxa"/>
            <w:gridSpan w:val="3"/>
            <w:tcBorders>
              <w:top w:val="single" w:sz="4" w:space="0" w:color="auto"/>
              <w:bottom w:val="single" w:sz="4" w:space="0" w:color="auto"/>
            </w:tcBorders>
            <w:vAlign w:val="center"/>
          </w:tcPr>
          <w:p w14:paraId="57CBF37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de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orice</w:t>
            </w:r>
            <w:proofErr w:type="spellEnd"/>
            <w:r w:rsidRPr="00BE657F">
              <w:rPr>
                <w:noProof w:val="0"/>
                <w:lang w:val="en-US" w:eastAsia="ru-RU"/>
              </w:rPr>
              <w:t xml:space="preserve"> tip, </w:t>
            </w:r>
            <w:proofErr w:type="spellStart"/>
            <w:r w:rsidRPr="00BE657F">
              <w:rPr>
                <w:noProof w:val="0"/>
                <w:lang w:val="en-US" w:eastAsia="ru-RU"/>
              </w:rPr>
              <w:t>inclisiv</w:t>
            </w:r>
            <w:proofErr w:type="spellEnd"/>
            <w:r w:rsidRPr="00BE657F">
              <w:rPr>
                <w:noProof w:val="0"/>
                <w:lang w:val="en-US" w:eastAsia="ru-RU"/>
              </w:rPr>
              <w:t xml:space="preserve"> </w:t>
            </w:r>
            <w:proofErr w:type="spellStart"/>
            <w:r w:rsidRPr="00BE657F">
              <w:rPr>
                <w:noProof w:val="0"/>
                <w:lang w:val="en-US" w:eastAsia="ru-RU"/>
              </w:rPr>
              <w:t>tijele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globurile</w:t>
            </w:r>
            <w:proofErr w:type="spellEnd"/>
          </w:p>
        </w:tc>
        <w:tc>
          <w:tcPr>
            <w:tcW w:w="1418" w:type="dxa"/>
            <w:tcBorders>
              <w:top w:val="single" w:sz="4" w:space="0" w:color="auto"/>
              <w:bottom w:val="single" w:sz="4" w:space="0" w:color="auto"/>
            </w:tcBorders>
            <w:vAlign w:val="center"/>
          </w:tcPr>
          <w:p w14:paraId="4647B27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479716D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0A54F1A2" w14:textId="77777777" w:rsidR="00E35E22" w:rsidRPr="00BE657F" w:rsidRDefault="00E35E22" w:rsidP="0013755F">
            <w:pPr>
              <w:autoSpaceDE w:val="0"/>
              <w:autoSpaceDN w:val="0"/>
              <w:jc w:val="center"/>
              <w:rPr>
                <w:noProof w:val="0"/>
                <w:lang w:val="en-US" w:eastAsia="ru-RU"/>
              </w:rPr>
            </w:pPr>
          </w:p>
        </w:tc>
      </w:tr>
      <w:tr w:rsidR="00E35E22" w:rsidRPr="00BE657F" w14:paraId="0B899C2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9E9A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9C3E2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0508848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32D20C2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F2863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0,6600</w:t>
            </w:r>
          </w:p>
        </w:tc>
      </w:tr>
      <w:tr w:rsidR="00E35E22" w:rsidRPr="00BE657F" w14:paraId="7108E33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38833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439</w:t>
            </w:r>
          </w:p>
        </w:tc>
        <w:tc>
          <w:tcPr>
            <w:tcW w:w="1276" w:type="dxa"/>
            <w:gridSpan w:val="2"/>
            <w:tcBorders>
              <w:top w:val="single" w:sz="4" w:space="0" w:color="auto"/>
              <w:bottom w:val="single" w:sz="4" w:space="0" w:color="auto"/>
            </w:tcBorders>
            <w:vAlign w:val="center"/>
          </w:tcPr>
          <w:p w14:paraId="480FE42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RpEA02B1</w:t>
            </w:r>
          </w:p>
        </w:tc>
        <w:tc>
          <w:tcPr>
            <w:tcW w:w="4394" w:type="dxa"/>
            <w:gridSpan w:val="3"/>
            <w:tcBorders>
              <w:top w:val="single" w:sz="4" w:space="0" w:color="auto"/>
              <w:bottom w:val="single" w:sz="4" w:space="0" w:color="auto"/>
            </w:tcBorders>
            <w:vAlign w:val="center"/>
          </w:tcPr>
          <w:p w14:paraId="24AF6A1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tubului</w:t>
            </w:r>
            <w:proofErr w:type="spellEnd"/>
            <w:r w:rsidRPr="00BE657F">
              <w:rPr>
                <w:noProof w:val="0"/>
                <w:lang w:val="en-US" w:eastAsia="ru-RU"/>
              </w:rPr>
              <w:t xml:space="preserve"> </w:t>
            </w:r>
            <w:proofErr w:type="spellStart"/>
            <w:r w:rsidRPr="00BE657F">
              <w:rPr>
                <w:noProof w:val="0"/>
                <w:lang w:val="en-US" w:eastAsia="ru-RU"/>
              </w:rPr>
              <w:t>izolant</w:t>
            </w:r>
            <w:proofErr w:type="spellEnd"/>
            <w:r w:rsidRPr="00BE657F">
              <w:rPr>
                <w:noProof w:val="0"/>
                <w:lang w:val="en-US" w:eastAsia="ru-RU"/>
              </w:rPr>
              <w:t xml:space="preserve"> din </w:t>
            </w:r>
            <w:proofErr w:type="spellStart"/>
            <w:r w:rsidRPr="00BE657F">
              <w:rPr>
                <w:noProof w:val="0"/>
                <w:lang w:val="en-US" w:eastAsia="ru-RU"/>
              </w:rPr>
              <w:t>policlorura</w:t>
            </w:r>
            <w:proofErr w:type="spellEnd"/>
            <w:r w:rsidRPr="00BE657F">
              <w:rPr>
                <w:noProof w:val="0"/>
                <w:lang w:val="en-US" w:eastAsia="ru-RU"/>
              </w:rPr>
              <w:t xml:space="preserve"> de </w:t>
            </w:r>
            <w:proofErr w:type="spellStart"/>
            <w:r w:rsidRPr="00BE657F">
              <w:rPr>
                <w:noProof w:val="0"/>
                <w:lang w:val="en-US" w:eastAsia="ru-RU"/>
              </w:rPr>
              <w:t>vinil</w:t>
            </w:r>
            <w:proofErr w:type="spellEnd"/>
            <w:r w:rsidRPr="00BE657F">
              <w:rPr>
                <w:noProof w:val="0"/>
                <w:lang w:val="en-US" w:eastAsia="ru-RU"/>
              </w:rPr>
              <w:t xml:space="preserve"> </w:t>
            </w:r>
            <w:proofErr w:type="spellStart"/>
            <w:r w:rsidRPr="00BE657F">
              <w:rPr>
                <w:noProof w:val="0"/>
                <w:lang w:val="en-US" w:eastAsia="ru-RU"/>
              </w:rPr>
              <w:t>neplastifiata</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etans</w:t>
            </w:r>
            <w:proofErr w:type="spellEnd"/>
            <w:r w:rsidRPr="00BE657F">
              <w:rPr>
                <w:noProof w:val="0"/>
                <w:lang w:val="en-US" w:eastAsia="ru-RU"/>
              </w:rPr>
              <w:t xml:space="preserve"> tip IPE-PVC </w:t>
            </w:r>
            <w:proofErr w:type="spellStart"/>
            <w:r w:rsidRPr="00BE657F">
              <w:rPr>
                <w:noProof w:val="0"/>
                <w:lang w:val="en-US" w:eastAsia="ru-RU"/>
              </w:rPr>
              <w:t>sau</w:t>
            </w:r>
            <w:proofErr w:type="spellEnd"/>
            <w:r w:rsidRPr="00BE657F">
              <w:rPr>
                <w:noProof w:val="0"/>
                <w:lang w:val="en-US" w:eastAsia="ru-RU"/>
              </w:rPr>
              <w:t xml:space="preserve"> PEL </w:t>
            </w:r>
            <w:proofErr w:type="spellStart"/>
            <w:r w:rsidRPr="00BE657F">
              <w:rPr>
                <w:noProof w:val="0"/>
                <w:lang w:val="en-US" w:eastAsia="ru-RU"/>
              </w:rPr>
              <w:t>lacuit</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18-25 mm, </w:t>
            </w:r>
            <w:proofErr w:type="spellStart"/>
            <w:r w:rsidRPr="00BE657F">
              <w:rPr>
                <w:noProof w:val="0"/>
                <w:lang w:val="en-US" w:eastAsia="ru-RU"/>
              </w:rPr>
              <w:t>montat</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console fixate direct in </w:t>
            </w:r>
            <w:proofErr w:type="spellStart"/>
            <w:r w:rsidRPr="00BE657F">
              <w:rPr>
                <w:noProof w:val="0"/>
                <w:lang w:val="en-US" w:eastAsia="ru-RU"/>
              </w:rPr>
              <w:t>ziduri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tuburilor</w:t>
            </w:r>
            <w:proofErr w:type="spellEnd"/>
            <w:r w:rsidRPr="00BE657F">
              <w:rPr>
                <w:noProof w:val="0"/>
                <w:lang w:val="en-US" w:eastAsia="ru-RU"/>
              </w:rPr>
              <w:t xml:space="preserve"> </w:t>
            </w:r>
            <w:proofErr w:type="spellStart"/>
            <w:r w:rsidRPr="00BE657F">
              <w:rPr>
                <w:noProof w:val="0"/>
                <w:lang w:val="en-US" w:eastAsia="ru-RU"/>
              </w:rPr>
              <w:t>ingropate</w:t>
            </w:r>
            <w:proofErr w:type="spellEnd"/>
            <w:r w:rsidRPr="00BE657F">
              <w:rPr>
                <w:noProof w:val="0"/>
                <w:lang w:val="en-US" w:eastAsia="ru-RU"/>
              </w:rPr>
              <w:t xml:space="preserve"> (*</w:t>
            </w:r>
            <w:proofErr w:type="spellStart"/>
            <w:r w:rsidRPr="00BE657F">
              <w:rPr>
                <w:noProof w:val="0"/>
                <w:lang w:val="en-US" w:eastAsia="ru-RU"/>
              </w:rPr>
              <w:t>corectie</w:t>
            </w:r>
            <w:proofErr w:type="spellEnd"/>
            <w:r w:rsidRPr="00BE657F">
              <w:rPr>
                <w:noProof w:val="0"/>
                <w:lang w:val="en-US" w:eastAsia="ru-RU"/>
              </w:rPr>
              <w:t xml:space="preserve"> </w:t>
            </w:r>
            <w:proofErr w:type="spellStart"/>
            <w:r w:rsidRPr="00BE657F">
              <w:rPr>
                <w:noProof w:val="0"/>
                <w:lang w:val="en-US" w:eastAsia="ru-RU"/>
              </w:rPr>
              <w:t>norma</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tub </w:t>
            </w:r>
            <w:proofErr w:type="spellStart"/>
            <w:r w:rsidRPr="00BE657F">
              <w:rPr>
                <w:noProof w:val="0"/>
                <w:lang w:val="en-US" w:eastAsia="ru-RU"/>
              </w:rPr>
              <w:t>si</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886566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4ADFAB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60,0000</w:t>
            </w:r>
          </w:p>
          <w:p w14:paraId="3178595C" w14:textId="77777777" w:rsidR="00E35E22" w:rsidRPr="00BE657F" w:rsidRDefault="00E35E22" w:rsidP="0013755F">
            <w:pPr>
              <w:autoSpaceDE w:val="0"/>
              <w:autoSpaceDN w:val="0"/>
              <w:jc w:val="center"/>
              <w:rPr>
                <w:noProof w:val="0"/>
                <w:lang w:val="en-US" w:eastAsia="ru-RU"/>
              </w:rPr>
            </w:pPr>
          </w:p>
        </w:tc>
      </w:tr>
      <w:tr w:rsidR="00E35E22" w:rsidRPr="00BE657F" w14:paraId="4E5EF2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0138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DBB54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1C643E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E26D5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2D8486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40,8000</w:t>
            </w:r>
          </w:p>
        </w:tc>
      </w:tr>
      <w:tr w:rsidR="00E35E22" w:rsidRPr="00BE657F" w14:paraId="3BAB03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9B82C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F5347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2521216704234</w:t>
            </w:r>
          </w:p>
        </w:tc>
        <w:tc>
          <w:tcPr>
            <w:tcW w:w="4394" w:type="dxa"/>
            <w:gridSpan w:val="3"/>
            <w:tcBorders>
              <w:top w:val="nil"/>
              <w:bottom w:val="single" w:sz="2" w:space="0" w:color="auto"/>
            </w:tcBorders>
            <w:vAlign w:val="center"/>
          </w:tcPr>
          <w:p w14:paraId="64E950E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Tub IPE-PVC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PEL </w:t>
            </w:r>
            <w:proofErr w:type="spellStart"/>
            <w:r w:rsidRPr="00BE657F">
              <w:rPr>
                <w:noProof w:val="0"/>
                <w:sz w:val="22"/>
                <w:szCs w:val="22"/>
                <w:lang w:val="en-US" w:eastAsia="ru-RU"/>
              </w:rPr>
              <w:t>lacuit</w:t>
            </w:r>
            <w:proofErr w:type="spellEnd"/>
          </w:p>
        </w:tc>
        <w:tc>
          <w:tcPr>
            <w:tcW w:w="1418" w:type="dxa"/>
            <w:tcBorders>
              <w:top w:val="nil"/>
              <w:bottom w:val="single" w:sz="2" w:space="0" w:color="auto"/>
            </w:tcBorders>
            <w:vAlign w:val="center"/>
          </w:tcPr>
          <w:p w14:paraId="65D097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0E49AE2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64,5750</w:t>
            </w:r>
          </w:p>
        </w:tc>
      </w:tr>
      <w:tr w:rsidR="00E35E22" w:rsidRPr="00BE657F" w14:paraId="7F045FF8"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A117B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440</w:t>
            </w:r>
          </w:p>
        </w:tc>
        <w:tc>
          <w:tcPr>
            <w:tcW w:w="1276" w:type="dxa"/>
            <w:gridSpan w:val="2"/>
            <w:tcBorders>
              <w:top w:val="single" w:sz="4" w:space="0" w:color="auto"/>
              <w:bottom w:val="single" w:sz="4" w:space="0" w:color="auto"/>
            </w:tcBorders>
            <w:vAlign w:val="center"/>
          </w:tcPr>
          <w:p w14:paraId="011782F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RpEB01A</w:t>
            </w:r>
          </w:p>
        </w:tc>
        <w:tc>
          <w:tcPr>
            <w:tcW w:w="4394" w:type="dxa"/>
            <w:gridSpan w:val="3"/>
            <w:tcBorders>
              <w:top w:val="single" w:sz="4" w:space="0" w:color="auto"/>
              <w:bottom w:val="single" w:sz="4" w:space="0" w:color="auto"/>
            </w:tcBorders>
            <w:vAlign w:val="center"/>
          </w:tcPr>
          <w:p w14:paraId="7E086CD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xml:space="preserve"> </w:t>
            </w:r>
            <w:proofErr w:type="spellStart"/>
            <w:r w:rsidRPr="00BE657F">
              <w:rPr>
                <w:noProof w:val="0"/>
                <w:lang w:val="en-US" w:eastAsia="ru-RU"/>
              </w:rPr>
              <w:t>mascati</w:t>
            </w:r>
            <w:proofErr w:type="spellEnd"/>
            <w:r w:rsidRPr="00BE657F">
              <w:rPr>
                <w:noProof w:val="0"/>
                <w:lang w:val="en-US" w:eastAsia="ru-RU"/>
              </w:rPr>
              <w:t xml:space="preserve">, din </w:t>
            </w:r>
            <w:proofErr w:type="spellStart"/>
            <w:r w:rsidRPr="00BE657F">
              <w:rPr>
                <w:noProof w:val="0"/>
                <w:lang w:val="en-US" w:eastAsia="ru-RU"/>
              </w:rPr>
              <w:t>aluminiu</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cupru</w:t>
            </w:r>
            <w:proofErr w:type="spellEnd"/>
            <w:r w:rsidRPr="00BE657F">
              <w:rPr>
                <w:noProof w:val="0"/>
                <w:lang w:val="en-US" w:eastAsia="ru-RU"/>
              </w:rPr>
              <w:t xml:space="preserve">, in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montati</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sectiunea</w:t>
            </w:r>
            <w:proofErr w:type="spellEnd"/>
            <w:r w:rsidRPr="00BE657F">
              <w:rPr>
                <w:noProof w:val="0"/>
                <w:lang w:val="en-US" w:eastAsia="ru-RU"/>
              </w:rPr>
              <w:t xml:space="preserve"> pina la 16 </w:t>
            </w:r>
            <w:proofErr w:type="spellStart"/>
            <w:r w:rsidRPr="00BE657F">
              <w:rPr>
                <w:noProof w:val="0"/>
                <w:lang w:val="en-US" w:eastAsia="ru-RU"/>
              </w:rPr>
              <w:t>mmp</w:t>
            </w:r>
            <w:proofErr w:type="spellEnd"/>
            <w:r w:rsidRPr="00BE657F">
              <w:rPr>
                <w:noProof w:val="0"/>
                <w:lang w:val="en-US" w:eastAsia="ru-RU"/>
              </w:rPr>
              <w:t xml:space="preserve"> (3x2.5 mm2 BBнг-HFLTx-0,66)</w:t>
            </w:r>
          </w:p>
        </w:tc>
        <w:tc>
          <w:tcPr>
            <w:tcW w:w="1418" w:type="dxa"/>
            <w:tcBorders>
              <w:top w:val="single" w:sz="4" w:space="0" w:color="auto"/>
              <w:bottom w:val="single" w:sz="4" w:space="0" w:color="auto"/>
            </w:tcBorders>
            <w:vAlign w:val="center"/>
          </w:tcPr>
          <w:p w14:paraId="24443A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68869B9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40,0000</w:t>
            </w:r>
          </w:p>
          <w:p w14:paraId="0F0CF449" w14:textId="77777777" w:rsidR="00E35E22" w:rsidRPr="00BE657F" w:rsidRDefault="00E35E22" w:rsidP="0013755F">
            <w:pPr>
              <w:autoSpaceDE w:val="0"/>
              <w:autoSpaceDN w:val="0"/>
              <w:jc w:val="center"/>
              <w:rPr>
                <w:noProof w:val="0"/>
                <w:lang w:val="en-US" w:eastAsia="ru-RU"/>
              </w:rPr>
            </w:pPr>
          </w:p>
        </w:tc>
      </w:tr>
      <w:tr w:rsidR="00E35E22" w:rsidRPr="00BE657F" w14:paraId="106A205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E2A9E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39DB4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1418DC3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18C4B8B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F0228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2,8000</w:t>
            </w:r>
          </w:p>
        </w:tc>
      </w:tr>
      <w:tr w:rsidR="00E35E22" w:rsidRPr="00BE657F" w14:paraId="2391EA1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6673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F6AF36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2722103107001325</w:t>
            </w:r>
          </w:p>
        </w:tc>
        <w:tc>
          <w:tcPr>
            <w:tcW w:w="4394" w:type="dxa"/>
            <w:gridSpan w:val="3"/>
            <w:tcBorders>
              <w:top w:val="nil"/>
              <w:bottom w:val="single" w:sz="2" w:space="0" w:color="auto"/>
            </w:tcBorders>
            <w:vAlign w:val="center"/>
          </w:tcPr>
          <w:p w14:paraId="0508D62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Conductor de </w:t>
            </w:r>
            <w:proofErr w:type="spellStart"/>
            <w:r w:rsidRPr="00BE657F">
              <w:rPr>
                <w:noProof w:val="0"/>
                <w:sz w:val="22"/>
                <w:szCs w:val="22"/>
                <w:lang w:val="en-US" w:eastAsia="ru-RU"/>
              </w:rPr>
              <w:t>aluminiu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cupru</w:t>
            </w:r>
            <w:proofErr w:type="spellEnd"/>
            <w:r w:rsidRPr="00BE657F">
              <w:rPr>
                <w:noProof w:val="0"/>
                <w:sz w:val="22"/>
                <w:szCs w:val="22"/>
                <w:lang w:val="en-US" w:eastAsia="ru-RU"/>
              </w:rPr>
              <w:t xml:space="preserve"> 3x2.5 mm2 BBнг-HFLTx-0,66</w:t>
            </w:r>
          </w:p>
        </w:tc>
        <w:tc>
          <w:tcPr>
            <w:tcW w:w="1418" w:type="dxa"/>
            <w:tcBorders>
              <w:top w:val="nil"/>
              <w:bottom w:val="single" w:sz="2" w:space="0" w:color="auto"/>
            </w:tcBorders>
            <w:vAlign w:val="center"/>
          </w:tcPr>
          <w:p w14:paraId="3F0CECF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DEC76A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45,3200</w:t>
            </w:r>
          </w:p>
        </w:tc>
      </w:tr>
      <w:tr w:rsidR="00E35E22" w:rsidRPr="00BE657F" w14:paraId="3606D94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CD8DE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CAB1A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2413217300101</w:t>
            </w:r>
          </w:p>
        </w:tc>
        <w:tc>
          <w:tcPr>
            <w:tcW w:w="4394" w:type="dxa"/>
            <w:gridSpan w:val="3"/>
            <w:tcBorders>
              <w:top w:val="nil"/>
              <w:bottom w:val="single" w:sz="2" w:space="0" w:color="auto"/>
            </w:tcBorders>
            <w:vAlign w:val="center"/>
          </w:tcPr>
          <w:p w14:paraId="2A0F78B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Clema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legatura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2E95EA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84C668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2,2000</w:t>
            </w:r>
          </w:p>
        </w:tc>
      </w:tr>
      <w:tr w:rsidR="00E35E22" w:rsidRPr="00BE657F" w14:paraId="7B3EE6C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C98E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441</w:t>
            </w:r>
          </w:p>
        </w:tc>
        <w:tc>
          <w:tcPr>
            <w:tcW w:w="1276" w:type="dxa"/>
            <w:gridSpan w:val="2"/>
            <w:tcBorders>
              <w:top w:val="single" w:sz="4" w:space="0" w:color="auto"/>
              <w:bottom w:val="single" w:sz="4" w:space="0" w:color="auto"/>
            </w:tcBorders>
            <w:vAlign w:val="center"/>
          </w:tcPr>
          <w:p w14:paraId="327F943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RpEB01A</w:t>
            </w:r>
          </w:p>
        </w:tc>
        <w:tc>
          <w:tcPr>
            <w:tcW w:w="4394" w:type="dxa"/>
            <w:gridSpan w:val="3"/>
            <w:tcBorders>
              <w:top w:val="single" w:sz="4" w:space="0" w:color="auto"/>
              <w:bottom w:val="single" w:sz="4" w:space="0" w:color="auto"/>
            </w:tcBorders>
            <w:vAlign w:val="center"/>
          </w:tcPr>
          <w:p w14:paraId="6365078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conductorilor</w:t>
            </w:r>
            <w:proofErr w:type="spellEnd"/>
            <w:r w:rsidRPr="00BE657F">
              <w:rPr>
                <w:noProof w:val="0"/>
                <w:lang w:val="en-US" w:eastAsia="ru-RU"/>
              </w:rPr>
              <w:t xml:space="preserve"> </w:t>
            </w:r>
            <w:proofErr w:type="spellStart"/>
            <w:r w:rsidRPr="00BE657F">
              <w:rPr>
                <w:noProof w:val="0"/>
                <w:lang w:val="en-US" w:eastAsia="ru-RU"/>
              </w:rPr>
              <w:t>mascati</w:t>
            </w:r>
            <w:proofErr w:type="spellEnd"/>
            <w:r w:rsidRPr="00BE657F">
              <w:rPr>
                <w:noProof w:val="0"/>
                <w:lang w:val="en-US" w:eastAsia="ru-RU"/>
              </w:rPr>
              <w:t xml:space="preserve">, din </w:t>
            </w:r>
            <w:proofErr w:type="spellStart"/>
            <w:r w:rsidRPr="00BE657F">
              <w:rPr>
                <w:noProof w:val="0"/>
                <w:lang w:val="en-US" w:eastAsia="ru-RU"/>
              </w:rPr>
              <w:t>aluminiu</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cupru</w:t>
            </w:r>
            <w:proofErr w:type="spellEnd"/>
            <w:r w:rsidRPr="00BE657F">
              <w:rPr>
                <w:noProof w:val="0"/>
                <w:lang w:val="en-US" w:eastAsia="ru-RU"/>
              </w:rPr>
              <w:t xml:space="preserve">, in </w:t>
            </w:r>
            <w:proofErr w:type="spellStart"/>
            <w:r w:rsidRPr="00BE657F">
              <w:rPr>
                <w:noProof w:val="0"/>
                <w:lang w:val="en-US" w:eastAsia="ru-RU"/>
              </w:rPr>
              <w:t>tuburi</w:t>
            </w:r>
            <w:proofErr w:type="spellEnd"/>
            <w:r w:rsidRPr="00BE657F">
              <w:rPr>
                <w:noProof w:val="0"/>
                <w:lang w:val="en-US" w:eastAsia="ru-RU"/>
              </w:rPr>
              <w:t xml:space="preserve">, </w:t>
            </w:r>
            <w:proofErr w:type="spellStart"/>
            <w:r w:rsidRPr="00BE657F">
              <w:rPr>
                <w:noProof w:val="0"/>
                <w:lang w:val="en-US" w:eastAsia="ru-RU"/>
              </w:rPr>
              <w:t>elemente</w:t>
            </w:r>
            <w:proofErr w:type="spellEnd"/>
            <w:r w:rsidRPr="00BE657F">
              <w:rPr>
                <w:noProof w:val="0"/>
                <w:lang w:val="en-US" w:eastAsia="ru-RU"/>
              </w:rPr>
              <w:t xml:space="preserve"> de </w:t>
            </w:r>
            <w:proofErr w:type="spellStart"/>
            <w:r w:rsidRPr="00BE657F">
              <w:rPr>
                <w:noProof w:val="0"/>
                <w:lang w:val="en-US" w:eastAsia="ru-RU"/>
              </w:rPr>
              <w:t>protectie</w:t>
            </w:r>
            <w:proofErr w:type="spellEnd"/>
            <w:r w:rsidRPr="00BE657F">
              <w:rPr>
                <w:noProof w:val="0"/>
                <w:lang w:val="en-US" w:eastAsia="ru-RU"/>
              </w:rPr>
              <w:t xml:space="preserve">, </w:t>
            </w:r>
            <w:proofErr w:type="spellStart"/>
            <w:r w:rsidRPr="00BE657F">
              <w:rPr>
                <w:noProof w:val="0"/>
                <w:lang w:val="en-US" w:eastAsia="ru-RU"/>
              </w:rPr>
              <w:t>montati</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sectiunea</w:t>
            </w:r>
            <w:proofErr w:type="spellEnd"/>
            <w:r w:rsidRPr="00BE657F">
              <w:rPr>
                <w:noProof w:val="0"/>
                <w:lang w:val="en-US" w:eastAsia="ru-RU"/>
              </w:rPr>
              <w:t xml:space="preserve"> pina la 16 </w:t>
            </w:r>
            <w:proofErr w:type="spellStart"/>
            <w:r w:rsidRPr="00BE657F">
              <w:rPr>
                <w:noProof w:val="0"/>
                <w:lang w:val="en-US" w:eastAsia="ru-RU"/>
              </w:rPr>
              <w:t>mmp</w:t>
            </w:r>
            <w:proofErr w:type="spellEnd"/>
            <w:r w:rsidRPr="00BE657F">
              <w:rPr>
                <w:noProof w:val="0"/>
                <w:lang w:val="en-US" w:eastAsia="ru-RU"/>
              </w:rPr>
              <w:t xml:space="preserve"> (3x1.5 mm2 BBнг-HFLTx-0,66)</w:t>
            </w:r>
          </w:p>
        </w:tc>
        <w:tc>
          <w:tcPr>
            <w:tcW w:w="1418" w:type="dxa"/>
            <w:tcBorders>
              <w:top w:val="single" w:sz="4" w:space="0" w:color="auto"/>
              <w:bottom w:val="single" w:sz="4" w:space="0" w:color="auto"/>
            </w:tcBorders>
            <w:vAlign w:val="center"/>
          </w:tcPr>
          <w:p w14:paraId="35DF67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568C5A82"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20,0000</w:t>
            </w:r>
          </w:p>
          <w:p w14:paraId="61790843" w14:textId="77777777" w:rsidR="00E35E22" w:rsidRPr="00BE657F" w:rsidRDefault="00E35E22" w:rsidP="0013755F">
            <w:pPr>
              <w:autoSpaceDE w:val="0"/>
              <w:autoSpaceDN w:val="0"/>
              <w:jc w:val="center"/>
              <w:rPr>
                <w:noProof w:val="0"/>
                <w:lang w:val="en-US" w:eastAsia="ru-RU"/>
              </w:rPr>
            </w:pPr>
          </w:p>
        </w:tc>
      </w:tr>
      <w:tr w:rsidR="00E35E22" w:rsidRPr="00BE657F" w14:paraId="2B27A6F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28447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ED7AA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2AB405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0ED094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2CFDB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1,4000</w:t>
            </w:r>
          </w:p>
        </w:tc>
      </w:tr>
      <w:tr w:rsidR="00E35E22" w:rsidRPr="00BE657F" w14:paraId="67A791F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3C2DD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B8479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2722103107001315</w:t>
            </w:r>
          </w:p>
        </w:tc>
        <w:tc>
          <w:tcPr>
            <w:tcW w:w="4394" w:type="dxa"/>
            <w:gridSpan w:val="3"/>
            <w:tcBorders>
              <w:top w:val="nil"/>
              <w:bottom w:val="single" w:sz="2" w:space="0" w:color="auto"/>
            </w:tcBorders>
            <w:vAlign w:val="center"/>
          </w:tcPr>
          <w:p w14:paraId="3E9FFAB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Conductor de </w:t>
            </w:r>
            <w:proofErr w:type="spellStart"/>
            <w:r w:rsidRPr="00BE657F">
              <w:rPr>
                <w:noProof w:val="0"/>
                <w:sz w:val="22"/>
                <w:szCs w:val="22"/>
                <w:lang w:val="en-US" w:eastAsia="ru-RU"/>
              </w:rPr>
              <w:t>aluminiu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cupru</w:t>
            </w:r>
            <w:proofErr w:type="spellEnd"/>
            <w:r w:rsidRPr="00BE657F">
              <w:rPr>
                <w:noProof w:val="0"/>
                <w:sz w:val="22"/>
                <w:szCs w:val="22"/>
                <w:lang w:val="en-US" w:eastAsia="ru-RU"/>
              </w:rPr>
              <w:t xml:space="preserve"> 3x1.5 mm2 BBнг-HFLTx-0,66</w:t>
            </w:r>
          </w:p>
        </w:tc>
        <w:tc>
          <w:tcPr>
            <w:tcW w:w="1418" w:type="dxa"/>
            <w:tcBorders>
              <w:top w:val="nil"/>
              <w:bottom w:val="single" w:sz="2" w:space="0" w:color="auto"/>
            </w:tcBorders>
            <w:vAlign w:val="center"/>
          </w:tcPr>
          <w:p w14:paraId="1A6256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49AC07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22,6600</w:t>
            </w:r>
          </w:p>
        </w:tc>
      </w:tr>
      <w:tr w:rsidR="00E35E22" w:rsidRPr="00BE657F" w14:paraId="23C4C92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975E8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411A0C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2413217300101</w:t>
            </w:r>
          </w:p>
        </w:tc>
        <w:tc>
          <w:tcPr>
            <w:tcW w:w="4394" w:type="dxa"/>
            <w:gridSpan w:val="3"/>
            <w:tcBorders>
              <w:top w:val="nil"/>
              <w:bottom w:val="single" w:sz="2" w:space="0" w:color="auto"/>
            </w:tcBorders>
            <w:vAlign w:val="center"/>
          </w:tcPr>
          <w:p w14:paraId="5350EBC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Clema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legatura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6272C93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89E80E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1,1000</w:t>
            </w:r>
          </w:p>
        </w:tc>
      </w:tr>
      <w:tr w:rsidR="00E35E22" w:rsidRPr="00BE657F" w14:paraId="162A2A2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66D5A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442</w:t>
            </w:r>
          </w:p>
        </w:tc>
        <w:tc>
          <w:tcPr>
            <w:tcW w:w="1276" w:type="dxa"/>
            <w:gridSpan w:val="2"/>
            <w:tcBorders>
              <w:top w:val="single" w:sz="4" w:space="0" w:color="auto"/>
              <w:bottom w:val="single" w:sz="4" w:space="0" w:color="auto"/>
            </w:tcBorders>
            <w:vAlign w:val="center"/>
          </w:tcPr>
          <w:p w14:paraId="37206A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RpEA04A</w:t>
            </w:r>
          </w:p>
        </w:tc>
        <w:tc>
          <w:tcPr>
            <w:tcW w:w="4394" w:type="dxa"/>
            <w:gridSpan w:val="3"/>
            <w:tcBorders>
              <w:top w:val="single" w:sz="4" w:space="0" w:color="auto"/>
              <w:bottom w:val="single" w:sz="4" w:space="0" w:color="auto"/>
            </w:tcBorders>
            <w:vAlign w:val="center"/>
          </w:tcPr>
          <w:p w14:paraId="71A6491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Cablu</w:t>
            </w:r>
            <w:proofErr w:type="spellEnd"/>
            <w:r w:rsidRPr="00BE657F">
              <w:rPr>
                <w:noProof w:val="0"/>
                <w:lang w:val="en-US" w:eastAsia="ru-RU"/>
              </w:rPr>
              <w:t xml:space="preserve"> canal plastic 50x50</w:t>
            </w:r>
          </w:p>
        </w:tc>
        <w:tc>
          <w:tcPr>
            <w:tcW w:w="1418" w:type="dxa"/>
            <w:tcBorders>
              <w:top w:val="single" w:sz="4" w:space="0" w:color="auto"/>
              <w:bottom w:val="single" w:sz="4" w:space="0" w:color="auto"/>
            </w:tcBorders>
            <w:vAlign w:val="center"/>
          </w:tcPr>
          <w:p w14:paraId="1350066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0134743"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12,0000</w:t>
            </w:r>
          </w:p>
          <w:p w14:paraId="7EA189A3" w14:textId="77777777" w:rsidR="00E35E22" w:rsidRPr="00BE657F" w:rsidRDefault="00E35E22" w:rsidP="0013755F">
            <w:pPr>
              <w:autoSpaceDE w:val="0"/>
              <w:autoSpaceDN w:val="0"/>
              <w:jc w:val="center"/>
              <w:rPr>
                <w:noProof w:val="0"/>
                <w:lang w:val="en-US" w:eastAsia="ru-RU"/>
              </w:rPr>
            </w:pPr>
          </w:p>
        </w:tc>
      </w:tr>
      <w:tr w:rsidR="00E35E22" w:rsidRPr="00BE657F" w14:paraId="72AF279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A0E07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D0AA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38200B6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0614F9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0366A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10,4400</w:t>
            </w:r>
          </w:p>
        </w:tc>
      </w:tr>
      <w:tr w:rsidR="00E35E22" w:rsidRPr="00BE657F" w14:paraId="30C9F81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8E640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A160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2521216704237*5050</w:t>
            </w:r>
          </w:p>
        </w:tc>
        <w:tc>
          <w:tcPr>
            <w:tcW w:w="4394" w:type="dxa"/>
            <w:gridSpan w:val="3"/>
            <w:tcBorders>
              <w:top w:val="nil"/>
              <w:bottom w:val="single" w:sz="2" w:space="0" w:color="auto"/>
            </w:tcBorders>
            <w:vAlign w:val="center"/>
          </w:tcPr>
          <w:p w14:paraId="3B07974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Cablu</w:t>
            </w:r>
            <w:proofErr w:type="spellEnd"/>
            <w:r w:rsidRPr="00BE657F">
              <w:rPr>
                <w:noProof w:val="0"/>
                <w:sz w:val="22"/>
                <w:szCs w:val="22"/>
                <w:lang w:val="en-US" w:eastAsia="ru-RU"/>
              </w:rPr>
              <w:t xml:space="preserve"> canal 50x50</w:t>
            </w:r>
          </w:p>
        </w:tc>
        <w:tc>
          <w:tcPr>
            <w:tcW w:w="1418" w:type="dxa"/>
            <w:tcBorders>
              <w:top w:val="nil"/>
              <w:bottom w:val="single" w:sz="2" w:space="0" w:color="auto"/>
            </w:tcBorders>
            <w:vAlign w:val="center"/>
          </w:tcPr>
          <w:p w14:paraId="2D43805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19F8BF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12,8520</w:t>
            </w:r>
          </w:p>
        </w:tc>
      </w:tr>
      <w:tr w:rsidR="00E35E22" w:rsidRPr="00BE657F" w14:paraId="16D6D3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40923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B36BA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2875274117002</w:t>
            </w:r>
          </w:p>
        </w:tc>
        <w:tc>
          <w:tcPr>
            <w:tcW w:w="4394" w:type="dxa"/>
            <w:gridSpan w:val="3"/>
            <w:tcBorders>
              <w:top w:val="nil"/>
              <w:bottom w:val="single" w:sz="2" w:space="0" w:color="auto"/>
            </w:tcBorders>
            <w:vAlign w:val="center"/>
          </w:tcPr>
          <w:p w14:paraId="7D9E7F64"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Cot PVC-U</w:t>
            </w:r>
          </w:p>
        </w:tc>
        <w:tc>
          <w:tcPr>
            <w:tcW w:w="1418" w:type="dxa"/>
            <w:tcBorders>
              <w:top w:val="nil"/>
              <w:bottom w:val="single" w:sz="2" w:space="0" w:color="auto"/>
            </w:tcBorders>
            <w:vAlign w:val="center"/>
          </w:tcPr>
          <w:p w14:paraId="448A21E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244720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1,2600</w:t>
            </w:r>
          </w:p>
        </w:tc>
      </w:tr>
      <w:tr w:rsidR="00E35E22" w:rsidRPr="00BE657F" w14:paraId="5E31CBD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6A89A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443</w:t>
            </w:r>
          </w:p>
        </w:tc>
        <w:tc>
          <w:tcPr>
            <w:tcW w:w="1276" w:type="dxa"/>
            <w:gridSpan w:val="2"/>
            <w:tcBorders>
              <w:top w:val="single" w:sz="4" w:space="0" w:color="auto"/>
              <w:bottom w:val="single" w:sz="4" w:space="0" w:color="auto"/>
            </w:tcBorders>
            <w:vAlign w:val="center"/>
          </w:tcPr>
          <w:p w14:paraId="742F17B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RpEE03A</w:t>
            </w:r>
          </w:p>
        </w:tc>
        <w:tc>
          <w:tcPr>
            <w:tcW w:w="4394" w:type="dxa"/>
            <w:gridSpan w:val="3"/>
            <w:tcBorders>
              <w:top w:val="single" w:sz="4" w:space="0" w:color="auto"/>
              <w:bottom w:val="single" w:sz="4" w:space="0" w:color="auto"/>
            </w:tcBorders>
            <w:vAlign w:val="center"/>
          </w:tcPr>
          <w:p w14:paraId="4DAEB29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prizelor</w:t>
            </w:r>
            <w:proofErr w:type="spellEnd"/>
            <w:r w:rsidRPr="00BE657F">
              <w:rPr>
                <w:noProof w:val="0"/>
                <w:lang w:val="en-US" w:eastAsia="ru-RU"/>
              </w:rPr>
              <w:t xml:space="preserve"> </w:t>
            </w:r>
            <w:proofErr w:type="spellStart"/>
            <w:r w:rsidRPr="00BE657F">
              <w:rPr>
                <w:noProof w:val="0"/>
                <w:lang w:val="en-US" w:eastAsia="ru-RU"/>
              </w:rPr>
              <w:t>bipolare</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normala</w:t>
            </w:r>
            <w:proofErr w:type="spellEnd"/>
            <w:r w:rsidRPr="00BE657F">
              <w:rPr>
                <w:noProof w:val="0"/>
                <w:lang w:val="en-US" w:eastAsia="ru-RU"/>
              </w:rPr>
              <w:t xml:space="preserve"> din </w:t>
            </w:r>
            <w:proofErr w:type="spellStart"/>
            <w:r w:rsidRPr="00BE657F">
              <w:rPr>
                <w:noProof w:val="0"/>
                <w:lang w:val="en-US" w:eastAsia="ru-RU"/>
              </w:rPr>
              <w:t>bachelita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aminoplast</w:t>
            </w:r>
            <w:proofErr w:type="spellEnd"/>
            <w:r w:rsidRPr="00BE657F">
              <w:rPr>
                <w:noProof w:val="0"/>
                <w:lang w:val="en-US" w:eastAsia="ru-RU"/>
              </w:rPr>
              <w:t xml:space="preserve">, </w:t>
            </w:r>
            <w:proofErr w:type="spellStart"/>
            <w:r w:rsidRPr="00BE657F">
              <w:rPr>
                <w:noProof w:val="0"/>
                <w:lang w:val="en-US" w:eastAsia="ru-RU"/>
              </w:rPr>
              <w:t>simpla</w:t>
            </w:r>
            <w:proofErr w:type="spellEnd"/>
            <w:r w:rsidRPr="00BE657F">
              <w:rPr>
                <w:noProof w:val="0"/>
                <w:lang w:val="en-US" w:eastAsia="ru-RU"/>
              </w:rPr>
              <w:t xml:space="preserve">, </w:t>
            </w:r>
            <w:proofErr w:type="spellStart"/>
            <w:r w:rsidRPr="00BE657F">
              <w:rPr>
                <w:noProof w:val="0"/>
                <w:lang w:val="en-US" w:eastAsia="ru-RU"/>
              </w:rPr>
              <w:t>dubla</w:t>
            </w:r>
            <w:proofErr w:type="spellEnd"/>
            <w:r w:rsidRPr="00BE657F">
              <w:rPr>
                <w:noProof w:val="0"/>
                <w:lang w:val="en-US" w:eastAsia="ru-RU"/>
              </w:rPr>
              <w:t xml:space="preserve">, </w:t>
            </w:r>
            <w:proofErr w:type="spellStart"/>
            <w:r w:rsidRPr="00BE657F">
              <w:rPr>
                <w:noProof w:val="0"/>
                <w:lang w:val="en-US" w:eastAsia="ru-RU"/>
              </w:rPr>
              <w:t>constructie</w:t>
            </w:r>
            <w:proofErr w:type="spellEnd"/>
            <w:r w:rsidRPr="00BE657F">
              <w:rPr>
                <w:noProof w:val="0"/>
                <w:lang w:val="en-US" w:eastAsia="ru-RU"/>
              </w:rPr>
              <w:t xml:space="preserve"> </w:t>
            </w:r>
            <w:proofErr w:type="spellStart"/>
            <w:r w:rsidRPr="00BE657F">
              <w:rPr>
                <w:noProof w:val="0"/>
                <w:lang w:val="en-US" w:eastAsia="ru-RU"/>
              </w:rPr>
              <w:t>impermeabila</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etanse</w:t>
            </w:r>
            <w:proofErr w:type="spellEnd"/>
            <w:r w:rsidRPr="00BE657F">
              <w:rPr>
                <w:noProof w:val="0"/>
                <w:lang w:val="en-US" w:eastAsia="ru-RU"/>
              </w:rPr>
              <w:t xml:space="preserve"> </w:t>
            </w:r>
            <w:proofErr w:type="spellStart"/>
            <w:r w:rsidRPr="00BE657F">
              <w:rPr>
                <w:noProof w:val="0"/>
                <w:lang w:val="en-US" w:eastAsia="ru-RU"/>
              </w:rPr>
              <w:t>metalica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similare</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w:t>
            </w:r>
            <w:proofErr w:type="spellStart"/>
            <w:r w:rsidRPr="00BE657F">
              <w:rPr>
                <w:noProof w:val="0"/>
                <w:lang w:val="en-US" w:eastAsia="ru-RU"/>
              </w:rPr>
              <w:t>ingropat</w:t>
            </w:r>
            <w:proofErr w:type="spellEnd"/>
            <w:r w:rsidRPr="00BE657F">
              <w:rPr>
                <w:noProof w:val="0"/>
                <w:lang w:val="en-US" w:eastAsia="ru-RU"/>
              </w:rPr>
              <w:t xml:space="preserve"> sub </w:t>
            </w:r>
            <w:proofErr w:type="spellStart"/>
            <w:r w:rsidRPr="00BE657F">
              <w:rPr>
                <w:noProof w:val="0"/>
                <w:lang w:val="en-US" w:eastAsia="ru-RU"/>
              </w:rPr>
              <w:t>tencuiala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aparent</w:t>
            </w:r>
            <w:proofErr w:type="spellEnd"/>
            <w:r w:rsidRPr="00BE657F">
              <w:rPr>
                <w:noProof w:val="0"/>
                <w:lang w:val="en-US" w:eastAsia="ru-RU"/>
              </w:rPr>
              <w:t xml:space="preserve"> pe </w:t>
            </w:r>
            <w:proofErr w:type="spellStart"/>
            <w:r w:rsidRPr="00BE657F">
              <w:rPr>
                <w:noProof w:val="0"/>
                <w:lang w:val="en-US" w:eastAsia="ru-RU"/>
              </w:rPr>
              <w:t>dibluri</w:t>
            </w:r>
            <w:proofErr w:type="spellEnd"/>
            <w:r w:rsidRPr="00BE657F">
              <w:rPr>
                <w:noProof w:val="0"/>
                <w:lang w:val="en-US" w:eastAsia="ru-RU"/>
              </w:rPr>
              <w:t xml:space="preserve"> din </w:t>
            </w:r>
            <w:proofErr w:type="spellStart"/>
            <w:r w:rsidRPr="00BE657F">
              <w:rPr>
                <w:noProof w:val="0"/>
                <w:lang w:val="en-US" w:eastAsia="ru-RU"/>
              </w:rPr>
              <w:t>lemn</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plastic (</w:t>
            </w:r>
            <w:proofErr w:type="spellStart"/>
            <w:r w:rsidRPr="00BE657F">
              <w:rPr>
                <w:noProof w:val="0"/>
                <w:lang w:val="en-US" w:eastAsia="ru-RU"/>
              </w:rPr>
              <w:t>inclusiv</w:t>
            </w:r>
            <w:proofErr w:type="spellEnd"/>
            <w:r w:rsidRPr="00BE657F">
              <w:rPr>
                <w:noProof w:val="0"/>
                <w:lang w:val="en-US" w:eastAsia="ru-RU"/>
              </w:rPr>
              <w:t xml:space="preserve"> </w:t>
            </w:r>
            <w:proofErr w:type="spellStart"/>
            <w:r w:rsidRPr="00BE657F">
              <w:rPr>
                <w:noProof w:val="0"/>
                <w:lang w:val="en-US" w:eastAsia="ru-RU"/>
              </w:rPr>
              <w:t>rame</w:t>
            </w:r>
            <w:proofErr w:type="spellEnd"/>
            <w:r w:rsidRPr="00BE657F">
              <w:rPr>
                <w:noProof w:val="0"/>
                <w:lang w:val="en-US" w:eastAsia="ru-RU"/>
              </w:rPr>
              <w:t xml:space="preserve"> </w:t>
            </w:r>
            <w:proofErr w:type="spellStart"/>
            <w:r w:rsidRPr="00BE657F">
              <w:rPr>
                <w:noProof w:val="0"/>
                <w:lang w:val="en-US" w:eastAsia="ru-RU"/>
              </w:rPr>
              <w:t>duble</w:t>
            </w:r>
            <w:proofErr w:type="spellEnd"/>
            <w:r w:rsidRPr="00BE657F">
              <w:rPr>
                <w:noProof w:val="0"/>
                <w:lang w:val="en-US" w:eastAsia="ru-RU"/>
              </w:rPr>
              <w:t>/triple...)</w:t>
            </w:r>
          </w:p>
        </w:tc>
        <w:tc>
          <w:tcPr>
            <w:tcW w:w="1418" w:type="dxa"/>
            <w:tcBorders>
              <w:top w:val="single" w:sz="4" w:space="0" w:color="auto"/>
              <w:bottom w:val="single" w:sz="4" w:space="0" w:color="auto"/>
            </w:tcBorders>
            <w:vAlign w:val="center"/>
          </w:tcPr>
          <w:p w14:paraId="4205E0F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694073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6,0000</w:t>
            </w:r>
          </w:p>
          <w:p w14:paraId="27E6D979" w14:textId="77777777" w:rsidR="00E35E22" w:rsidRPr="00BE657F" w:rsidRDefault="00E35E22" w:rsidP="0013755F">
            <w:pPr>
              <w:autoSpaceDE w:val="0"/>
              <w:autoSpaceDN w:val="0"/>
              <w:jc w:val="center"/>
              <w:rPr>
                <w:noProof w:val="0"/>
                <w:lang w:val="en-US" w:eastAsia="ru-RU"/>
              </w:rPr>
            </w:pPr>
          </w:p>
        </w:tc>
      </w:tr>
      <w:tr w:rsidR="00E35E22" w:rsidRPr="00BE657F" w14:paraId="26F8A1F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663C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824CC4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66BD023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C0A52E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31AD20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1,8600</w:t>
            </w:r>
          </w:p>
        </w:tc>
      </w:tr>
      <w:tr w:rsidR="00E35E22" w:rsidRPr="00BE657F" w14:paraId="3B2E2B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6AAD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683F61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2746167335100</w:t>
            </w:r>
          </w:p>
        </w:tc>
        <w:tc>
          <w:tcPr>
            <w:tcW w:w="4394" w:type="dxa"/>
            <w:gridSpan w:val="3"/>
            <w:tcBorders>
              <w:top w:val="nil"/>
              <w:bottom w:val="single" w:sz="2" w:space="0" w:color="auto"/>
            </w:tcBorders>
            <w:vAlign w:val="center"/>
          </w:tcPr>
          <w:p w14:paraId="7F83B0E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Priza</w:t>
            </w:r>
            <w:proofErr w:type="spellEnd"/>
          </w:p>
        </w:tc>
        <w:tc>
          <w:tcPr>
            <w:tcW w:w="1418" w:type="dxa"/>
            <w:tcBorders>
              <w:top w:val="nil"/>
              <w:bottom w:val="single" w:sz="2" w:space="0" w:color="auto"/>
            </w:tcBorders>
            <w:vAlign w:val="center"/>
          </w:tcPr>
          <w:p w14:paraId="7A26A01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36D8EDF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6,1200</w:t>
            </w:r>
          </w:p>
        </w:tc>
      </w:tr>
      <w:tr w:rsidR="00E35E22" w:rsidRPr="00BE657F" w14:paraId="12837AA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57B4A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B971A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254A2CE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29A9387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5BE8F1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10B037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063E0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F85693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1C21DC9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A193C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5203C2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610B24C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483E5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8CE78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599BD26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49E4A7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3F5A01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4B93E5E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8F271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5DB385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660CD75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15AE02D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4FB0C5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4032F03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E8BFC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128A8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2874115836777</w:t>
            </w:r>
          </w:p>
        </w:tc>
        <w:tc>
          <w:tcPr>
            <w:tcW w:w="4394" w:type="dxa"/>
            <w:gridSpan w:val="3"/>
            <w:tcBorders>
              <w:top w:val="nil"/>
              <w:bottom w:val="single" w:sz="2" w:space="0" w:color="auto"/>
            </w:tcBorders>
            <w:vAlign w:val="center"/>
          </w:tcPr>
          <w:p w14:paraId="4959A80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L 3 x 40 </w:t>
            </w:r>
          </w:p>
        </w:tc>
        <w:tc>
          <w:tcPr>
            <w:tcW w:w="1418" w:type="dxa"/>
            <w:tcBorders>
              <w:top w:val="nil"/>
              <w:bottom w:val="single" w:sz="2" w:space="0" w:color="auto"/>
            </w:tcBorders>
            <w:vAlign w:val="center"/>
          </w:tcPr>
          <w:p w14:paraId="0F8FCA7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A5815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7E6252CD"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35626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444</w:t>
            </w:r>
          </w:p>
        </w:tc>
        <w:tc>
          <w:tcPr>
            <w:tcW w:w="1276" w:type="dxa"/>
            <w:gridSpan w:val="2"/>
            <w:tcBorders>
              <w:top w:val="single" w:sz="4" w:space="0" w:color="auto"/>
              <w:bottom w:val="single" w:sz="4" w:space="0" w:color="auto"/>
            </w:tcBorders>
            <w:vAlign w:val="center"/>
          </w:tcPr>
          <w:p w14:paraId="040C60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RpEE14C</w:t>
            </w:r>
          </w:p>
        </w:tc>
        <w:tc>
          <w:tcPr>
            <w:tcW w:w="4394" w:type="dxa"/>
            <w:gridSpan w:val="3"/>
            <w:tcBorders>
              <w:top w:val="single" w:sz="4" w:space="0" w:color="auto"/>
              <w:bottom w:val="single" w:sz="4" w:space="0" w:color="auto"/>
            </w:tcBorders>
            <w:vAlign w:val="center"/>
          </w:tcPr>
          <w:p w14:paraId="69F06D8B"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 </w:t>
            </w:r>
            <w:proofErr w:type="spellStart"/>
            <w:r w:rsidRPr="00BE657F">
              <w:rPr>
                <w:noProof w:val="0"/>
                <w:lang w:val="en-US" w:eastAsia="ru-RU"/>
              </w:rPr>
              <w:t>intrerupator</w:t>
            </w:r>
            <w:proofErr w:type="spellEnd"/>
            <w:r w:rsidRPr="00BE657F">
              <w:rPr>
                <w:noProof w:val="0"/>
                <w:lang w:val="en-US" w:eastAsia="ru-RU"/>
              </w:rPr>
              <w:t xml:space="preserve"> </w:t>
            </w:r>
            <w:proofErr w:type="spellStart"/>
            <w:r w:rsidRPr="00BE657F">
              <w:rPr>
                <w:noProof w:val="0"/>
                <w:lang w:val="en-US" w:eastAsia="ru-RU"/>
              </w:rPr>
              <w:t>dublu</w:t>
            </w:r>
            <w:proofErr w:type="spellEnd"/>
          </w:p>
        </w:tc>
        <w:tc>
          <w:tcPr>
            <w:tcW w:w="1418" w:type="dxa"/>
            <w:tcBorders>
              <w:top w:val="single" w:sz="4" w:space="0" w:color="auto"/>
              <w:bottom w:val="single" w:sz="4" w:space="0" w:color="auto"/>
            </w:tcBorders>
            <w:vAlign w:val="center"/>
          </w:tcPr>
          <w:p w14:paraId="47A765D5"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BFA6B4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50F266E5" w14:textId="77777777" w:rsidR="00E35E22" w:rsidRPr="00BE657F" w:rsidRDefault="00E35E22" w:rsidP="0013755F">
            <w:pPr>
              <w:autoSpaceDE w:val="0"/>
              <w:autoSpaceDN w:val="0"/>
              <w:jc w:val="center"/>
              <w:rPr>
                <w:noProof w:val="0"/>
                <w:lang w:val="en-US" w:eastAsia="ru-RU"/>
              </w:rPr>
            </w:pPr>
          </w:p>
        </w:tc>
      </w:tr>
      <w:tr w:rsidR="00E35E22" w:rsidRPr="00BE657F" w14:paraId="2099D1D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0F8D1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A486B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5AD01E40"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7D2551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BA4E96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0,4400</w:t>
            </w:r>
          </w:p>
        </w:tc>
      </w:tr>
      <w:tr w:rsidR="00E35E22" w:rsidRPr="00BE657F" w14:paraId="0D22A2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13969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2842FB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1111000100020x2</w:t>
            </w:r>
          </w:p>
        </w:tc>
        <w:tc>
          <w:tcPr>
            <w:tcW w:w="4394" w:type="dxa"/>
            <w:gridSpan w:val="3"/>
            <w:tcBorders>
              <w:top w:val="nil"/>
              <w:bottom w:val="single" w:sz="2" w:space="0" w:color="auto"/>
            </w:tcBorders>
            <w:vAlign w:val="center"/>
          </w:tcPr>
          <w:p w14:paraId="1428313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Intrerupator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dublu</w:t>
            </w:r>
            <w:proofErr w:type="spellEnd"/>
          </w:p>
        </w:tc>
        <w:tc>
          <w:tcPr>
            <w:tcW w:w="1418" w:type="dxa"/>
            <w:tcBorders>
              <w:top w:val="nil"/>
              <w:bottom w:val="single" w:sz="2" w:space="0" w:color="auto"/>
            </w:tcBorders>
            <w:vAlign w:val="center"/>
          </w:tcPr>
          <w:p w14:paraId="64F3DB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A46E7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4D67CA0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BBF6C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9F7B3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2811236311002</w:t>
            </w:r>
          </w:p>
        </w:tc>
        <w:tc>
          <w:tcPr>
            <w:tcW w:w="4394" w:type="dxa"/>
            <w:gridSpan w:val="3"/>
            <w:tcBorders>
              <w:top w:val="nil"/>
              <w:bottom w:val="single" w:sz="2" w:space="0" w:color="auto"/>
            </w:tcBorders>
            <w:vAlign w:val="center"/>
          </w:tcPr>
          <w:p w14:paraId="6EA4482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Doze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aparate</w:t>
            </w:r>
            <w:proofErr w:type="spellEnd"/>
          </w:p>
        </w:tc>
        <w:tc>
          <w:tcPr>
            <w:tcW w:w="1418" w:type="dxa"/>
            <w:tcBorders>
              <w:top w:val="nil"/>
              <w:bottom w:val="single" w:sz="2" w:space="0" w:color="auto"/>
            </w:tcBorders>
            <w:vAlign w:val="center"/>
          </w:tcPr>
          <w:p w14:paraId="2F702EC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DC0180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36644F4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BE024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169225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0956922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5931F7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CF9635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0,0050</w:t>
            </w:r>
          </w:p>
        </w:tc>
      </w:tr>
      <w:tr w:rsidR="00E35E22" w:rsidRPr="00BE657F" w14:paraId="01A9A45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43296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897DB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04BF9B1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45ACDF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1418420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0,2000</w:t>
            </w:r>
          </w:p>
        </w:tc>
      </w:tr>
      <w:tr w:rsidR="00E35E22" w:rsidRPr="00BE657F" w14:paraId="66327B9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1368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445</w:t>
            </w:r>
          </w:p>
        </w:tc>
        <w:tc>
          <w:tcPr>
            <w:tcW w:w="1276" w:type="dxa"/>
            <w:gridSpan w:val="2"/>
            <w:tcBorders>
              <w:top w:val="single" w:sz="4" w:space="0" w:color="auto"/>
              <w:bottom w:val="single" w:sz="4" w:space="0" w:color="auto"/>
            </w:tcBorders>
            <w:vAlign w:val="center"/>
          </w:tcPr>
          <w:p w14:paraId="57AAC16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4CCA469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de </w:t>
            </w:r>
            <w:proofErr w:type="spellStart"/>
            <w:r w:rsidRPr="00BE657F">
              <w:rPr>
                <w:noProof w:val="0"/>
                <w:lang w:val="en-US" w:eastAsia="ru-RU"/>
              </w:rPr>
              <w:t>iluminat</w:t>
            </w:r>
            <w:proofErr w:type="spellEnd"/>
            <w:r w:rsidRPr="00BE657F">
              <w:rPr>
                <w:noProof w:val="0"/>
                <w:lang w:val="en-US" w:eastAsia="ru-RU"/>
              </w:rPr>
              <w:t xml:space="preserve"> </w:t>
            </w:r>
            <w:proofErr w:type="spellStart"/>
            <w:r w:rsidRPr="00BE657F">
              <w:rPr>
                <w:noProof w:val="0"/>
                <w:lang w:val="en-US" w:eastAsia="ru-RU"/>
              </w:rPr>
              <w:t>fara</w:t>
            </w:r>
            <w:proofErr w:type="spellEnd"/>
            <w:r w:rsidRPr="00BE657F">
              <w:rPr>
                <w:noProof w:val="0"/>
                <w:lang w:val="en-US" w:eastAsia="ru-RU"/>
              </w:rPr>
              <w:t xml:space="preserve"> tub (Tip LED 60x60 50W)</w:t>
            </w:r>
          </w:p>
        </w:tc>
        <w:tc>
          <w:tcPr>
            <w:tcW w:w="1418" w:type="dxa"/>
            <w:tcBorders>
              <w:top w:val="single" w:sz="4" w:space="0" w:color="auto"/>
              <w:bottom w:val="single" w:sz="4" w:space="0" w:color="auto"/>
            </w:tcBorders>
            <w:vAlign w:val="center"/>
          </w:tcPr>
          <w:p w14:paraId="0701DA5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D2298F1"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3,0000</w:t>
            </w:r>
          </w:p>
          <w:p w14:paraId="6352451E" w14:textId="77777777" w:rsidR="00E35E22" w:rsidRPr="00BE657F" w:rsidRDefault="00E35E22" w:rsidP="0013755F">
            <w:pPr>
              <w:autoSpaceDE w:val="0"/>
              <w:autoSpaceDN w:val="0"/>
              <w:jc w:val="center"/>
              <w:rPr>
                <w:noProof w:val="0"/>
                <w:lang w:val="en-US" w:eastAsia="ru-RU"/>
              </w:rPr>
            </w:pPr>
          </w:p>
        </w:tc>
      </w:tr>
      <w:tr w:rsidR="00E35E22" w:rsidRPr="00BE657F" w14:paraId="1524907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B6A8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5F38D3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2" w:space="0" w:color="auto"/>
            </w:tcBorders>
            <w:vAlign w:val="center"/>
          </w:tcPr>
          <w:p w14:paraId="4B7E848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2" w:space="0" w:color="auto"/>
            </w:tcBorders>
            <w:vAlign w:val="center"/>
          </w:tcPr>
          <w:p w14:paraId="4FAFE6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A36D8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3,3000</w:t>
            </w:r>
          </w:p>
        </w:tc>
      </w:tr>
      <w:tr w:rsidR="00E35E22" w:rsidRPr="00BE657F" w14:paraId="120ADFE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C6F0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09602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2875274400502</w:t>
            </w:r>
          </w:p>
        </w:tc>
        <w:tc>
          <w:tcPr>
            <w:tcW w:w="4394" w:type="dxa"/>
            <w:gridSpan w:val="3"/>
            <w:tcBorders>
              <w:top w:val="nil"/>
              <w:bottom w:val="single" w:sz="2" w:space="0" w:color="auto"/>
            </w:tcBorders>
            <w:vAlign w:val="center"/>
          </w:tcPr>
          <w:p w14:paraId="47BB471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Corp de </w:t>
            </w:r>
            <w:proofErr w:type="spellStart"/>
            <w:r w:rsidRPr="00BE657F">
              <w:rPr>
                <w:noProof w:val="0"/>
                <w:sz w:val="22"/>
                <w:szCs w:val="22"/>
                <w:lang w:val="en-US" w:eastAsia="ru-RU"/>
              </w:rPr>
              <w:t>iluminat</w:t>
            </w:r>
            <w:proofErr w:type="spellEnd"/>
            <w:r w:rsidRPr="00BE657F">
              <w:rPr>
                <w:noProof w:val="0"/>
                <w:sz w:val="22"/>
                <w:szCs w:val="22"/>
                <w:lang w:val="en-US" w:eastAsia="ru-RU"/>
              </w:rPr>
              <w:t xml:space="preserve"> LED 60x60 50W</w:t>
            </w:r>
          </w:p>
        </w:tc>
        <w:tc>
          <w:tcPr>
            <w:tcW w:w="1418" w:type="dxa"/>
            <w:tcBorders>
              <w:top w:val="nil"/>
              <w:bottom w:val="single" w:sz="2" w:space="0" w:color="auto"/>
            </w:tcBorders>
            <w:vAlign w:val="center"/>
          </w:tcPr>
          <w:p w14:paraId="76A3CFD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5686C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3,0000</w:t>
            </w:r>
          </w:p>
        </w:tc>
      </w:tr>
      <w:tr w:rsidR="00E35E22" w:rsidRPr="00BE657F" w14:paraId="38DDD90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B72E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1B51D8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2051142950700</w:t>
            </w:r>
          </w:p>
        </w:tc>
        <w:tc>
          <w:tcPr>
            <w:tcW w:w="4394" w:type="dxa"/>
            <w:gridSpan w:val="3"/>
            <w:tcBorders>
              <w:top w:val="nil"/>
              <w:bottom w:val="single" w:sz="2" w:space="0" w:color="auto"/>
            </w:tcBorders>
            <w:vAlign w:val="center"/>
          </w:tcPr>
          <w:p w14:paraId="4C39C0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Dibluri</w:t>
            </w:r>
            <w:proofErr w:type="spellEnd"/>
          </w:p>
        </w:tc>
        <w:tc>
          <w:tcPr>
            <w:tcW w:w="1418" w:type="dxa"/>
            <w:tcBorders>
              <w:top w:val="nil"/>
              <w:bottom w:val="single" w:sz="2" w:space="0" w:color="auto"/>
            </w:tcBorders>
            <w:vAlign w:val="center"/>
          </w:tcPr>
          <w:p w14:paraId="5E8E177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C266AD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3F21294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DBC55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72EBF1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2874115836492</w:t>
            </w:r>
          </w:p>
        </w:tc>
        <w:tc>
          <w:tcPr>
            <w:tcW w:w="4394" w:type="dxa"/>
            <w:gridSpan w:val="3"/>
            <w:tcBorders>
              <w:top w:val="nil"/>
              <w:bottom w:val="single" w:sz="2" w:space="0" w:color="auto"/>
            </w:tcBorders>
            <w:vAlign w:val="center"/>
          </w:tcPr>
          <w:p w14:paraId="37650A4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w:t>
            </w:r>
            <w:proofErr w:type="spellEnd"/>
            <w:r w:rsidRPr="00BE657F">
              <w:rPr>
                <w:noProof w:val="0"/>
                <w:sz w:val="22"/>
                <w:szCs w:val="22"/>
                <w:lang w:val="en-US" w:eastAsia="ru-RU"/>
              </w:rPr>
              <w:t xml:space="preserve"> cap </w:t>
            </w:r>
            <w:proofErr w:type="spellStart"/>
            <w:r w:rsidRPr="00BE657F">
              <w:rPr>
                <w:noProof w:val="0"/>
                <w:sz w:val="22"/>
                <w:szCs w:val="22"/>
                <w:lang w:val="en-US" w:eastAsia="ru-RU"/>
              </w:rPr>
              <w:t>bombat</w:t>
            </w:r>
            <w:proofErr w:type="spellEnd"/>
            <w:r w:rsidRPr="00BE657F">
              <w:rPr>
                <w:noProof w:val="0"/>
                <w:sz w:val="22"/>
                <w:szCs w:val="22"/>
                <w:lang w:val="en-US" w:eastAsia="ru-RU"/>
              </w:rPr>
              <w:t xml:space="preserve"> 5 x 60</w:t>
            </w:r>
          </w:p>
        </w:tc>
        <w:tc>
          <w:tcPr>
            <w:tcW w:w="1418" w:type="dxa"/>
            <w:tcBorders>
              <w:top w:val="nil"/>
              <w:bottom w:val="single" w:sz="2" w:space="0" w:color="auto"/>
            </w:tcBorders>
            <w:vAlign w:val="center"/>
          </w:tcPr>
          <w:p w14:paraId="3A481F7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EC9B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w:t>
            </w:r>
          </w:p>
        </w:tc>
      </w:tr>
      <w:tr w:rsidR="00E35E22" w:rsidRPr="00BE657F" w14:paraId="2BAE710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39C96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1F181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2653102100830</w:t>
            </w:r>
          </w:p>
        </w:tc>
        <w:tc>
          <w:tcPr>
            <w:tcW w:w="4394" w:type="dxa"/>
            <w:gridSpan w:val="3"/>
            <w:tcBorders>
              <w:top w:val="nil"/>
              <w:bottom w:val="single" w:sz="2" w:space="0" w:color="auto"/>
            </w:tcBorders>
            <w:vAlign w:val="center"/>
          </w:tcPr>
          <w:p w14:paraId="48F21A3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Ipsos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constructii</w:t>
            </w:r>
            <w:proofErr w:type="spellEnd"/>
            <w:r w:rsidRPr="00BE657F">
              <w:rPr>
                <w:noProof w:val="0"/>
                <w:sz w:val="22"/>
                <w:szCs w:val="22"/>
                <w:lang w:val="en-US" w:eastAsia="ru-RU"/>
              </w:rPr>
              <w:t xml:space="preserve"> tip A</w:t>
            </w:r>
          </w:p>
        </w:tc>
        <w:tc>
          <w:tcPr>
            <w:tcW w:w="1418" w:type="dxa"/>
            <w:tcBorders>
              <w:top w:val="nil"/>
              <w:bottom w:val="single" w:sz="2" w:space="0" w:color="auto"/>
            </w:tcBorders>
            <w:vAlign w:val="center"/>
          </w:tcPr>
          <w:p w14:paraId="0AE44E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3AC14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0,2400</w:t>
            </w:r>
          </w:p>
        </w:tc>
      </w:tr>
      <w:tr w:rsidR="00E35E22" w:rsidRPr="00BE657F" w14:paraId="5DC0630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32CCB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DE48B0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2513206621522</w:t>
            </w:r>
          </w:p>
        </w:tc>
        <w:tc>
          <w:tcPr>
            <w:tcW w:w="4394" w:type="dxa"/>
            <w:gridSpan w:val="3"/>
            <w:tcBorders>
              <w:top w:val="nil"/>
              <w:bottom w:val="single" w:sz="2" w:space="0" w:color="auto"/>
            </w:tcBorders>
            <w:vAlign w:val="center"/>
          </w:tcPr>
          <w:p w14:paraId="23B58F3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Banda </w:t>
            </w:r>
            <w:proofErr w:type="spellStart"/>
            <w:r w:rsidRPr="00BE657F">
              <w:rPr>
                <w:noProof w:val="0"/>
                <w:sz w:val="22"/>
                <w:szCs w:val="22"/>
                <w:lang w:val="en-US" w:eastAsia="ru-RU"/>
              </w:rPr>
              <w:t>izolatoare</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pinza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cauciucata</w:t>
            </w:r>
            <w:proofErr w:type="spellEnd"/>
            <w:r w:rsidRPr="00BE657F">
              <w:rPr>
                <w:noProof w:val="0"/>
                <w:sz w:val="22"/>
                <w:szCs w:val="22"/>
                <w:lang w:val="en-US" w:eastAsia="ru-RU"/>
              </w:rPr>
              <w:t xml:space="preserve"> tip PC-role 10m x 15mm</w:t>
            </w:r>
          </w:p>
        </w:tc>
        <w:tc>
          <w:tcPr>
            <w:tcW w:w="1418" w:type="dxa"/>
            <w:tcBorders>
              <w:top w:val="nil"/>
              <w:bottom w:val="single" w:sz="2" w:space="0" w:color="auto"/>
            </w:tcBorders>
            <w:vAlign w:val="center"/>
          </w:tcPr>
          <w:p w14:paraId="0744E3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78E755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37CB9AB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A31D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446</w:t>
            </w:r>
          </w:p>
        </w:tc>
        <w:tc>
          <w:tcPr>
            <w:tcW w:w="1276" w:type="dxa"/>
            <w:gridSpan w:val="2"/>
            <w:tcBorders>
              <w:top w:val="single" w:sz="4" w:space="0" w:color="auto"/>
              <w:bottom w:val="single" w:sz="4" w:space="0" w:color="auto"/>
            </w:tcBorders>
            <w:vAlign w:val="center"/>
          </w:tcPr>
          <w:p w14:paraId="64A695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RpEF15B</w:t>
            </w:r>
          </w:p>
        </w:tc>
        <w:tc>
          <w:tcPr>
            <w:tcW w:w="4394" w:type="dxa"/>
            <w:gridSpan w:val="3"/>
            <w:tcBorders>
              <w:top w:val="single" w:sz="4" w:space="0" w:color="auto"/>
              <w:bottom w:val="single" w:sz="4" w:space="0" w:color="auto"/>
            </w:tcBorders>
            <w:vAlign w:val="center"/>
          </w:tcPr>
          <w:p w14:paraId="65D0292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Montarea</w:t>
            </w:r>
            <w:proofErr w:type="spellEnd"/>
            <w:r w:rsidRPr="00BE657F">
              <w:rPr>
                <w:noProof w:val="0"/>
                <w:lang w:val="en-US" w:eastAsia="ru-RU"/>
              </w:rPr>
              <w:t xml:space="preserve"> </w:t>
            </w:r>
            <w:proofErr w:type="spellStart"/>
            <w:r w:rsidRPr="00BE657F">
              <w:rPr>
                <w:noProof w:val="0"/>
                <w:lang w:val="en-US" w:eastAsia="ru-RU"/>
              </w:rPr>
              <w:t>sensori</w:t>
            </w:r>
            <w:proofErr w:type="spellEnd"/>
            <w:r w:rsidRPr="00BE657F">
              <w:rPr>
                <w:noProof w:val="0"/>
                <w:lang w:val="en-US" w:eastAsia="ru-RU"/>
              </w:rPr>
              <w:t xml:space="preserve"> (</w:t>
            </w:r>
            <w:proofErr w:type="spellStart"/>
            <w:r w:rsidRPr="00BE657F">
              <w:rPr>
                <w:noProof w:val="0"/>
                <w:lang w:val="en-US" w:eastAsia="ru-RU"/>
              </w:rPr>
              <w:t>paza</w:t>
            </w:r>
            <w:proofErr w:type="spellEnd"/>
            <w:r w:rsidRPr="00BE657F">
              <w:rPr>
                <w:noProof w:val="0"/>
                <w:lang w:val="en-US" w:eastAsia="ru-RU"/>
              </w:rPr>
              <w:t xml:space="preserve">, </w:t>
            </w:r>
            <w:proofErr w:type="spellStart"/>
            <w:r w:rsidRPr="00BE657F">
              <w:rPr>
                <w:noProof w:val="0"/>
                <w:lang w:val="en-US" w:eastAsia="ru-RU"/>
              </w:rPr>
              <w:t>antiincendiu</w:t>
            </w:r>
            <w:proofErr w:type="spellEnd"/>
            <w:r w:rsidRPr="00BE657F">
              <w:rPr>
                <w:noProof w:val="0"/>
                <w:lang w:val="en-US" w:eastAsia="ru-RU"/>
              </w:rPr>
              <w:t xml:space="preserve">, </w:t>
            </w:r>
            <w:proofErr w:type="spellStart"/>
            <w:r w:rsidRPr="00BE657F">
              <w:rPr>
                <w:noProof w:val="0"/>
                <w:lang w:val="en-US" w:eastAsia="ru-RU"/>
              </w:rPr>
              <w:t>altele</w:t>
            </w:r>
            <w:proofErr w:type="spellEnd"/>
            <w:r w:rsidRPr="00BE657F">
              <w:rPr>
                <w:noProof w:val="0"/>
                <w:lang w:val="en-US" w:eastAsia="ru-RU"/>
              </w:rPr>
              <w:t xml:space="preserve"> ...</w:t>
            </w:r>
            <w:proofErr w:type="spellStart"/>
            <w:r w:rsidRPr="00BE657F">
              <w:rPr>
                <w:noProof w:val="0"/>
                <w:lang w:val="en-US" w:eastAsia="ru-RU"/>
              </w:rPr>
              <w:t>doar</w:t>
            </w:r>
            <w:proofErr w:type="spellEnd"/>
            <w:r w:rsidRPr="00BE657F">
              <w:rPr>
                <w:noProof w:val="0"/>
                <w:lang w:val="en-US" w:eastAsia="ru-RU"/>
              </w:rPr>
              <w:t xml:space="preserve"> </w:t>
            </w:r>
            <w:proofErr w:type="spellStart"/>
            <w:r w:rsidRPr="00BE657F">
              <w:rPr>
                <w:noProof w:val="0"/>
                <w:lang w:val="en-US" w:eastAsia="ru-RU"/>
              </w:rPr>
              <w:t>manopera</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7DC7D69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76816B9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8,0000</w:t>
            </w:r>
          </w:p>
          <w:p w14:paraId="5E09C4B1" w14:textId="77777777" w:rsidR="00E35E22" w:rsidRPr="00BE657F" w:rsidRDefault="00E35E22" w:rsidP="0013755F">
            <w:pPr>
              <w:autoSpaceDE w:val="0"/>
              <w:autoSpaceDN w:val="0"/>
              <w:jc w:val="center"/>
              <w:rPr>
                <w:noProof w:val="0"/>
                <w:lang w:val="en-US" w:eastAsia="ru-RU"/>
              </w:rPr>
            </w:pPr>
          </w:p>
        </w:tc>
      </w:tr>
      <w:tr w:rsidR="00E35E22" w:rsidRPr="00BE657F" w14:paraId="7CE7CD5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18FBEF5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141AD78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7137010011520</w:t>
            </w:r>
          </w:p>
        </w:tc>
        <w:tc>
          <w:tcPr>
            <w:tcW w:w="4394" w:type="dxa"/>
            <w:gridSpan w:val="3"/>
            <w:tcBorders>
              <w:top w:val="nil"/>
              <w:bottom w:val="single" w:sz="4" w:space="0" w:color="auto"/>
            </w:tcBorders>
            <w:vAlign w:val="center"/>
          </w:tcPr>
          <w:p w14:paraId="64CAD22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Electrician in </w:t>
            </w:r>
            <w:proofErr w:type="spellStart"/>
            <w:r w:rsidRPr="00BE657F">
              <w:rPr>
                <w:noProof w:val="0"/>
                <w:sz w:val="22"/>
                <w:szCs w:val="22"/>
                <w:lang w:val="en-US" w:eastAsia="ru-RU"/>
              </w:rPr>
              <w:t>constructii</w:t>
            </w:r>
            <w:proofErr w:type="spellEnd"/>
          </w:p>
        </w:tc>
        <w:tc>
          <w:tcPr>
            <w:tcW w:w="1418" w:type="dxa"/>
            <w:tcBorders>
              <w:top w:val="nil"/>
              <w:bottom w:val="single" w:sz="4" w:space="0" w:color="auto"/>
            </w:tcBorders>
            <w:vAlign w:val="center"/>
          </w:tcPr>
          <w:p w14:paraId="53ECC48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4" w:space="0" w:color="auto"/>
            </w:tcBorders>
            <w:vAlign w:val="center"/>
          </w:tcPr>
          <w:p w14:paraId="3D3D8A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8,8000</w:t>
            </w:r>
          </w:p>
        </w:tc>
      </w:tr>
      <w:tr w:rsidR="00E35E22" w:rsidRPr="00BE657F" w14:paraId="18E0AF4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3BDE197"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6844D47"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C955418"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27C7D22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37D59C79" w14:textId="77777777" w:rsidR="00E35E22" w:rsidRPr="00BE657F" w:rsidRDefault="00E35E22" w:rsidP="0013755F">
            <w:pPr>
              <w:autoSpaceDE w:val="0"/>
              <w:autoSpaceDN w:val="0"/>
              <w:rPr>
                <w:noProof w:val="0"/>
                <w:lang w:val="en-US" w:eastAsia="ru-RU"/>
              </w:rPr>
            </w:pPr>
          </w:p>
        </w:tc>
      </w:tr>
      <w:tr w:rsidR="00E35E22" w:rsidRPr="00BE657F" w14:paraId="64C5D49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EB181D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ACF451C"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C9B36E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997611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6F748957" w14:textId="77777777" w:rsidR="00E35E22" w:rsidRPr="00BE657F" w:rsidRDefault="00E35E22" w:rsidP="0013755F">
            <w:pPr>
              <w:autoSpaceDE w:val="0"/>
              <w:autoSpaceDN w:val="0"/>
              <w:rPr>
                <w:noProof w:val="0"/>
                <w:lang w:val="en-US" w:eastAsia="ru-RU"/>
              </w:rPr>
            </w:pPr>
          </w:p>
        </w:tc>
      </w:tr>
      <w:tr w:rsidR="00E35E22" w:rsidRPr="00BE657F" w14:paraId="27AFE27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47902EA"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17199F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E2D1D41"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23C8361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52D099FA" w14:textId="77777777" w:rsidR="00E35E22" w:rsidRPr="00BE657F" w:rsidRDefault="00E35E22" w:rsidP="0013755F">
            <w:pPr>
              <w:autoSpaceDE w:val="0"/>
              <w:autoSpaceDN w:val="0"/>
              <w:rPr>
                <w:noProof w:val="0"/>
                <w:lang w:val="en-US" w:eastAsia="ru-RU"/>
              </w:rPr>
            </w:pPr>
          </w:p>
        </w:tc>
      </w:tr>
      <w:tr w:rsidR="00E35E22" w:rsidRPr="00BE657F" w14:paraId="3530E90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18EBBA1"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BC0DA43"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082472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10F19FE2"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76 %</w:t>
            </w:r>
          </w:p>
        </w:tc>
        <w:tc>
          <w:tcPr>
            <w:tcW w:w="1984" w:type="dxa"/>
            <w:tcBorders>
              <w:top w:val="single" w:sz="4" w:space="0" w:color="auto"/>
              <w:left w:val="single" w:sz="4" w:space="0" w:color="auto"/>
              <w:bottom w:val="single" w:sz="4" w:space="0" w:color="auto"/>
              <w:right w:val="single" w:sz="4" w:space="0" w:color="auto"/>
            </w:tcBorders>
          </w:tcPr>
          <w:p w14:paraId="208F515C" w14:textId="77777777" w:rsidR="00E35E22" w:rsidRPr="00BE657F" w:rsidRDefault="00E35E22" w:rsidP="0013755F">
            <w:pPr>
              <w:autoSpaceDE w:val="0"/>
              <w:autoSpaceDN w:val="0"/>
              <w:rPr>
                <w:noProof w:val="0"/>
                <w:lang w:val="en-US" w:eastAsia="ru-RU"/>
              </w:rPr>
            </w:pPr>
          </w:p>
        </w:tc>
      </w:tr>
      <w:tr w:rsidR="00E35E22" w:rsidRPr="00BE657F" w14:paraId="232C9DB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0676FC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B3809C6"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7FDBBAA8"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2B94B50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02F24423" w14:textId="77777777" w:rsidR="00E35E22" w:rsidRPr="00BE657F" w:rsidRDefault="00E35E22" w:rsidP="0013755F">
            <w:pPr>
              <w:autoSpaceDE w:val="0"/>
              <w:autoSpaceDN w:val="0"/>
              <w:rPr>
                <w:noProof w:val="0"/>
                <w:lang w:val="en-US" w:eastAsia="ru-RU"/>
              </w:rPr>
            </w:pPr>
          </w:p>
        </w:tc>
      </w:tr>
      <w:tr w:rsidR="00E35E22" w:rsidRPr="00BE657F" w14:paraId="1A9E04A5"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01ABA61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10F8FB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3D08D3F2"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Electricitate</w:t>
            </w:r>
            <w:proofErr w:type="spellEnd"/>
          </w:p>
          <w:p w14:paraId="16B7B672"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20DEEA7D"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22D6844B" w14:textId="77777777" w:rsidR="00E35E22" w:rsidRPr="00BE657F" w:rsidRDefault="00E35E22" w:rsidP="0013755F">
            <w:pPr>
              <w:autoSpaceDE w:val="0"/>
              <w:autoSpaceDN w:val="0"/>
              <w:rPr>
                <w:noProof w:val="0"/>
                <w:lang w:val="en-US" w:eastAsia="ru-RU"/>
              </w:rPr>
            </w:pPr>
          </w:p>
        </w:tc>
      </w:tr>
      <w:tr w:rsidR="00E35E22" w:rsidRPr="00BE657F" w14:paraId="1FB9701D"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B24E7C9"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1DCEC8E"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636BB197"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11.3. </w:t>
            </w:r>
            <w:proofErr w:type="spellStart"/>
            <w:r w:rsidRPr="00BE657F">
              <w:rPr>
                <w:b/>
                <w:bCs/>
                <w:noProof w:val="0"/>
                <w:sz w:val="22"/>
                <w:szCs w:val="22"/>
                <w:lang w:val="en-US" w:eastAsia="ru-RU"/>
              </w:rPr>
              <w:t>Incalzire</w:t>
            </w:r>
            <w:proofErr w:type="spellEnd"/>
          </w:p>
        </w:tc>
        <w:tc>
          <w:tcPr>
            <w:tcW w:w="1418" w:type="dxa"/>
            <w:tcBorders>
              <w:top w:val="nil"/>
              <w:bottom w:val="nil"/>
            </w:tcBorders>
          </w:tcPr>
          <w:p w14:paraId="3588DBED"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5E69E66B" w14:textId="77777777" w:rsidR="00E35E22" w:rsidRPr="00BE657F" w:rsidRDefault="00E35E22" w:rsidP="0013755F">
            <w:pPr>
              <w:autoSpaceDE w:val="0"/>
              <w:autoSpaceDN w:val="0"/>
              <w:rPr>
                <w:noProof w:val="0"/>
                <w:lang w:val="en-US" w:eastAsia="ru-RU"/>
              </w:rPr>
            </w:pPr>
          </w:p>
        </w:tc>
      </w:tr>
      <w:tr w:rsidR="00E35E22" w:rsidRPr="00BE657F" w14:paraId="5676EEC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0EC8D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447</w:t>
            </w:r>
          </w:p>
        </w:tc>
        <w:tc>
          <w:tcPr>
            <w:tcW w:w="1276" w:type="dxa"/>
            <w:gridSpan w:val="2"/>
            <w:tcBorders>
              <w:top w:val="single" w:sz="4" w:space="0" w:color="auto"/>
              <w:bottom w:val="single" w:sz="4" w:space="0" w:color="auto"/>
            </w:tcBorders>
            <w:vAlign w:val="center"/>
          </w:tcPr>
          <w:p w14:paraId="5A3B1AA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RpIB11A</w:t>
            </w:r>
          </w:p>
        </w:tc>
        <w:tc>
          <w:tcPr>
            <w:tcW w:w="4394" w:type="dxa"/>
            <w:gridSpan w:val="3"/>
            <w:tcBorders>
              <w:top w:val="single" w:sz="4" w:space="0" w:color="auto"/>
              <w:bottom w:val="single" w:sz="4" w:space="0" w:color="auto"/>
            </w:tcBorders>
            <w:vAlign w:val="center"/>
          </w:tcPr>
          <w:p w14:paraId="287A1D89"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Demontari</w:t>
            </w:r>
            <w:proofErr w:type="spellEnd"/>
            <w:r w:rsidRPr="00BE657F">
              <w:rPr>
                <w:noProof w:val="0"/>
                <w:lang w:val="en-US" w:eastAsia="ru-RU"/>
              </w:rPr>
              <w:t xml:space="preserve"> </w:t>
            </w:r>
            <w:proofErr w:type="spellStart"/>
            <w:r w:rsidRPr="00BE657F">
              <w:rPr>
                <w:noProof w:val="0"/>
                <w:lang w:val="en-US" w:eastAsia="ru-RU"/>
              </w:rPr>
              <w:t>radiatoare</w:t>
            </w:r>
            <w:proofErr w:type="spellEnd"/>
          </w:p>
        </w:tc>
        <w:tc>
          <w:tcPr>
            <w:tcW w:w="1418" w:type="dxa"/>
            <w:tcBorders>
              <w:top w:val="single" w:sz="4" w:space="0" w:color="auto"/>
              <w:bottom w:val="single" w:sz="4" w:space="0" w:color="auto"/>
            </w:tcBorders>
            <w:vAlign w:val="center"/>
          </w:tcPr>
          <w:p w14:paraId="6FCBD25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950DE3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0,8000</w:t>
            </w:r>
          </w:p>
          <w:p w14:paraId="2E6AE8EF" w14:textId="77777777" w:rsidR="00E35E22" w:rsidRPr="00BE657F" w:rsidRDefault="00E35E22" w:rsidP="0013755F">
            <w:pPr>
              <w:autoSpaceDE w:val="0"/>
              <w:autoSpaceDN w:val="0"/>
              <w:jc w:val="center"/>
              <w:rPr>
                <w:noProof w:val="0"/>
                <w:lang w:val="en-US" w:eastAsia="ru-RU"/>
              </w:rPr>
            </w:pPr>
          </w:p>
        </w:tc>
      </w:tr>
      <w:tr w:rsidR="00E35E22" w:rsidRPr="00BE657F" w14:paraId="50284B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B2BC2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2E9140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42B27E6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4A712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875F44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0,1280</w:t>
            </w:r>
          </w:p>
        </w:tc>
      </w:tr>
      <w:tr w:rsidR="00E35E22" w:rsidRPr="00BE657F" w14:paraId="6D6206D9"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D667C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448</w:t>
            </w:r>
          </w:p>
        </w:tc>
        <w:tc>
          <w:tcPr>
            <w:tcW w:w="1276" w:type="dxa"/>
            <w:gridSpan w:val="2"/>
            <w:tcBorders>
              <w:top w:val="single" w:sz="4" w:space="0" w:color="auto"/>
              <w:bottom w:val="single" w:sz="4" w:space="0" w:color="auto"/>
            </w:tcBorders>
            <w:vAlign w:val="center"/>
          </w:tcPr>
          <w:p w14:paraId="205852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RpIC19B</w:t>
            </w:r>
          </w:p>
        </w:tc>
        <w:tc>
          <w:tcPr>
            <w:tcW w:w="4394" w:type="dxa"/>
            <w:gridSpan w:val="3"/>
            <w:tcBorders>
              <w:top w:val="single" w:sz="4" w:space="0" w:color="auto"/>
              <w:bottom w:val="single" w:sz="4" w:space="0" w:color="auto"/>
            </w:tcBorders>
            <w:vAlign w:val="center"/>
          </w:tcPr>
          <w:p w14:paraId="77527F3E"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Demontarea</w:t>
            </w:r>
            <w:proofErr w:type="spellEnd"/>
            <w:r w:rsidRPr="00BE657F">
              <w:rPr>
                <w:noProof w:val="0"/>
                <w:lang w:val="en-US" w:eastAsia="ru-RU"/>
              </w:rPr>
              <w:t xml:space="preserve"> </w:t>
            </w:r>
            <w:proofErr w:type="spellStart"/>
            <w:r w:rsidRPr="00BE657F">
              <w:rPr>
                <w:noProof w:val="0"/>
                <w:lang w:val="en-US" w:eastAsia="ru-RU"/>
              </w:rPr>
              <w:t>tevii</w:t>
            </w:r>
            <w:proofErr w:type="spellEnd"/>
            <w:r w:rsidRPr="00BE657F">
              <w:rPr>
                <w:noProof w:val="0"/>
                <w:lang w:val="en-US" w:eastAsia="ru-RU"/>
              </w:rPr>
              <w:t xml:space="preserve"> </w:t>
            </w:r>
            <w:proofErr w:type="spellStart"/>
            <w:r w:rsidRPr="00BE657F">
              <w:rPr>
                <w:noProof w:val="0"/>
                <w:lang w:val="en-US" w:eastAsia="ru-RU"/>
              </w:rPr>
              <w:t>negri</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w:t>
            </w:r>
            <w:proofErr w:type="spellStart"/>
            <w:r w:rsidRPr="00BE657F">
              <w:rPr>
                <w:noProof w:val="0"/>
                <w:lang w:val="en-US" w:eastAsia="ru-RU"/>
              </w:rPr>
              <w:t>montate</w:t>
            </w:r>
            <w:proofErr w:type="spellEnd"/>
            <w:r w:rsidRPr="00BE657F">
              <w:rPr>
                <w:noProof w:val="0"/>
                <w:lang w:val="en-US" w:eastAsia="ru-RU"/>
              </w:rPr>
              <w:t xml:space="preserve"> la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sudare</w:t>
            </w:r>
            <w:proofErr w:type="spellEnd"/>
            <w:r w:rsidRPr="00BE657F">
              <w:rPr>
                <w:noProof w:val="0"/>
                <w:lang w:val="en-US" w:eastAsia="ru-RU"/>
              </w:rPr>
              <w:t xml:space="preserve">, la </w:t>
            </w:r>
            <w:proofErr w:type="spellStart"/>
            <w:r w:rsidRPr="00BE657F">
              <w:rPr>
                <w:noProof w:val="0"/>
                <w:lang w:val="en-US" w:eastAsia="ru-RU"/>
              </w:rPr>
              <w:t>constructii</w:t>
            </w:r>
            <w:proofErr w:type="spellEnd"/>
            <w:r w:rsidRPr="00BE657F">
              <w:rPr>
                <w:noProof w:val="0"/>
                <w:lang w:val="en-US" w:eastAsia="ru-RU"/>
              </w:rPr>
              <w:t xml:space="preserve"> de </w:t>
            </w:r>
            <w:proofErr w:type="spellStart"/>
            <w:r w:rsidRPr="00BE657F">
              <w:rPr>
                <w:noProof w:val="0"/>
                <w:lang w:val="en-US" w:eastAsia="ru-RU"/>
              </w:rPr>
              <w:t>locuit</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social </w:t>
            </w:r>
            <w:proofErr w:type="spellStart"/>
            <w:r w:rsidRPr="00BE657F">
              <w:rPr>
                <w:noProof w:val="0"/>
                <w:lang w:val="en-US" w:eastAsia="ru-RU"/>
              </w:rPr>
              <w:t>culturale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 1/4"</w:t>
            </w:r>
          </w:p>
        </w:tc>
        <w:tc>
          <w:tcPr>
            <w:tcW w:w="1418" w:type="dxa"/>
            <w:tcBorders>
              <w:top w:val="single" w:sz="4" w:space="0" w:color="auto"/>
              <w:bottom w:val="single" w:sz="4" w:space="0" w:color="auto"/>
            </w:tcBorders>
            <w:vAlign w:val="center"/>
          </w:tcPr>
          <w:p w14:paraId="32E858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1698CED8"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2,8000</w:t>
            </w:r>
          </w:p>
          <w:p w14:paraId="7F43F6DA" w14:textId="77777777" w:rsidR="00E35E22" w:rsidRPr="00BE657F" w:rsidRDefault="00E35E22" w:rsidP="0013755F">
            <w:pPr>
              <w:autoSpaceDE w:val="0"/>
              <w:autoSpaceDN w:val="0"/>
              <w:jc w:val="center"/>
              <w:rPr>
                <w:noProof w:val="0"/>
                <w:lang w:val="en-US" w:eastAsia="ru-RU"/>
              </w:rPr>
            </w:pPr>
          </w:p>
        </w:tc>
      </w:tr>
      <w:tr w:rsidR="00E35E22" w:rsidRPr="00BE657F" w14:paraId="224C683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ADA43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4810B9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15A7BD7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5F1C24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55B1D5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1,0640</w:t>
            </w:r>
          </w:p>
        </w:tc>
      </w:tr>
      <w:tr w:rsidR="00E35E22" w:rsidRPr="00BE657F" w14:paraId="7BC5C2D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4778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8E4A58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2875274123510</w:t>
            </w:r>
          </w:p>
        </w:tc>
        <w:tc>
          <w:tcPr>
            <w:tcW w:w="4394" w:type="dxa"/>
            <w:gridSpan w:val="3"/>
            <w:tcBorders>
              <w:top w:val="nil"/>
              <w:bottom w:val="single" w:sz="2" w:space="0" w:color="auto"/>
            </w:tcBorders>
            <w:vAlign w:val="center"/>
          </w:tcPr>
          <w:p w14:paraId="16AEE60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Dop din </w:t>
            </w:r>
            <w:proofErr w:type="spellStart"/>
            <w:r w:rsidRPr="00BE657F">
              <w:rPr>
                <w:noProof w:val="0"/>
                <w:sz w:val="22"/>
                <w:szCs w:val="22"/>
                <w:lang w:val="en-US" w:eastAsia="ru-RU"/>
              </w:rPr>
              <w:t>fonta</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4EBBD7B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75039C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31EFECE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D07E6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58D4C2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2411115904512</w:t>
            </w:r>
          </w:p>
        </w:tc>
        <w:tc>
          <w:tcPr>
            <w:tcW w:w="4394" w:type="dxa"/>
            <w:gridSpan w:val="3"/>
            <w:tcBorders>
              <w:top w:val="nil"/>
              <w:bottom w:val="single" w:sz="2" w:space="0" w:color="auto"/>
            </w:tcBorders>
            <w:vAlign w:val="center"/>
          </w:tcPr>
          <w:p w14:paraId="68AEF9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Oxigen</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gazos</w:t>
            </w:r>
            <w:proofErr w:type="spellEnd"/>
            <w:r w:rsidRPr="00BE657F">
              <w:rPr>
                <w:noProof w:val="0"/>
                <w:sz w:val="22"/>
                <w:szCs w:val="22"/>
                <w:lang w:val="en-US" w:eastAsia="ru-RU"/>
              </w:rPr>
              <w:t xml:space="preserve"> S2031</w:t>
            </w:r>
          </w:p>
        </w:tc>
        <w:tc>
          <w:tcPr>
            <w:tcW w:w="1418" w:type="dxa"/>
            <w:tcBorders>
              <w:top w:val="nil"/>
              <w:bottom w:val="single" w:sz="2" w:space="0" w:color="auto"/>
            </w:tcBorders>
            <w:vAlign w:val="center"/>
          </w:tcPr>
          <w:p w14:paraId="1BA606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4B4BB1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0,1960</w:t>
            </w:r>
          </w:p>
        </w:tc>
      </w:tr>
      <w:tr w:rsidR="00E35E22" w:rsidRPr="00BE657F" w14:paraId="2F21A3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60D41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9B5D66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2413547308164</w:t>
            </w:r>
          </w:p>
        </w:tc>
        <w:tc>
          <w:tcPr>
            <w:tcW w:w="4394" w:type="dxa"/>
            <w:gridSpan w:val="3"/>
            <w:tcBorders>
              <w:top w:val="nil"/>
              <w:bottom w:val="single" w:sz="2" w:space="0" w:color="auto"/>
            </w:tcBorders>
            <w:vAlign w:val="center"/>
          </w:tcPr>
          <w:p w14:paraId="1FEE98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Carbura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calciu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tehnica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carbid</w:t>
            </w:r>
            <w:proofErr w:type="spellEnd"/>
            <w:r w:rsidRPr="00BE657F">
              <w:rPr>
                <w:noProof w:val="0"/>
                <w:sz w:val="22"/>
                <w:szCs w:val="22"/>
                <w:lang w:val="en-US" w:eastAsia="ru-RU"/>
              </w:rPr>
              <w:t>) S102</w:t>
            </w:r>
          </w:p>
        </w:tc>
        <w:tc>
          <w:tcPr>
            <w:tcW w:w="1418" w:type="dxa"/>
            <w:tcBorders>
              <w:top w:val="nil"/>
              <w:bottom w:val="single" w:sz="2" w:space="0" w:color="auto"/>
            </w:tcBorders>
            <w:vAlign w:val="center"/>
          </w:tcPr>
          <w:p w14:paraId="1F52405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179F7B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0,4452</w:t>
            </w:r>
          </w:p>
        </w:tc>
      </w:tr>
      <w:tr w:rsidR="00E35E22" w:rsidRPr="00BE657F" w14:paraId="0F0C575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8600B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7D6D1C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5739F8C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660A13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BA5B4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0,0812</w:t>
            </w:r>
          </w:p>
        </w:tc>
      </w:tr>
      <w:tr w:rsidR="00E35E22" w:rsidRPr="00BE657F" w14:paraId="4BFB56C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7FA7C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449</w:t>
            </w:r>
          </w:p>
        </w:tc>
        <w:tc>
          <w:tcPr>
            <w:tcW w:w="1276" w:type="dxa"/>
            <w:gridSpan w:val="2"/>
            <w:tcBorders>
              <w:top w:val="single" w:sz="4" w:space="0" w:color="auto"/>
              <w:bottom w:val="single" w:sz="4" w:space="0" w:color="auto"/>
            </w:tcBorders>
            <w:vAlign w:val="center"/>
          </w:tcPr>
          <w:p w14:paraId="275565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RpIC29A</w:t>
            </w:r>
          </w:p>
        </w:tc>
        <w:tc>
          <w:tcPr>
            <w:tcW w:w="4394" w:type="dxa"/>
            <w:gridSpan w:val="3"/>
            <w:tcBorders>
              <w:top w:val="single" w:sz="4" w:space="0" w:color="auto"/>
              <w:bottom w:val="single" w:sz="4" w:space="0" w:color="auto"/>
            </w:tcBorders>
            <w:vAlign w:val="center"/>
          </w:tcPr>
          <w:p w14:paraId="122B5208"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Executarea</w:t>
            </w:r>
            <w:proofErr w:type="spellEnd"/>
            <w:r w:rsidRPr="00BE657F">
              <w:rPr>
                <w:noProof w:val="0"/>
                <w:lang w:val="en-US" w:eastAsia="ru-RU"/>
              </w:rPr>
              <w:t xml:space="preserve"> </w:t>
            </w:r>
            <w:proofErr w:type="spellStart"/>
            <w:r w:rsidRPr="00BE657F">
              <w:rPr>
                <w:noProof w:val="0"/>
                <w:lang w:val="en-US" w:eastAsia="ru-RU"/>
              </w:rPr>
              <w:t>manuala</w:t>
            </w:r>
            <w:proofErr w:type="spellEnd"/>
            <w:r w:rsidRPr="00BE657F">
              <w:rPr>
                <w:noProof w:val="0"/>
                <w:lang w:val="en-US" w:eastAsia="ru-RU"/>
              </w:rPr>
              <w:t xml:space="preserve"> a </w:t>
            </w:r>
            <w:proofErr w:type="spellStart"/>
            <w:r w:rsidRPr="00BE657F">
              <w:rPr>
                <w:noProof w:val="0"/>
                <w:lang w:val="en-US" w:eastAsia="ru-RU"/>
              </w:rPr>
              <w:t>filetului</w:t>
            </w:r>
            <w:proofErr w:type="spellEnd"/>
            <w:r w:rsidRPr="00BE657F">
              <w:rPr>
                <w:noProof w:val="0"/>
                <w:lang w:val="en-US" w:eastAsia="ru-RU"/>
              </w:rPr>
              <w:t xml:space="preserve"> la </w:t>
            </w:r>
            <w:proofErr w:type="spellStart"/>
            <w:r w:rsidRPr="00BE657F">
              <w:rPr>
                <w:noProof w:val="0"/>
                <w:lang w:val="en-US" w:eastAsia="ru-RU"/>
              </w:rPr>
              <w:t>tevi</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cu </w:t>
            </w:r>
            <w:proofErr w:type="spellStart"/>
            <w:r w:rsidRPr="00BE657F">
              <w:rPr>
                <w:noProof w:val="0"/>
                <w:lang w:val="en-US" w:eastAsia="ru-RU"/>
              </w:rPr>
              <w:t>diametrul</w:t>
            </w:r>
            <w:proofErr w:type="spellEnd"/>
            <w:r w:rsidRPr="00BE657F">
              <w:rPr>
                <w:noProof w:val="0"/>
                <w:lang w:val="en-US" w:eastAsia="ru-RU"/>
              </w:rPr>
              <w:t xml:space="preserve"> pina la 3/4"</w:t>
            </w:r>
          </w:p>
        </w:tc>
        <w:tc>
          <w:tcPr>
            <w:tcW w:w="1418" w:type="dxa"/>
            <w:tcBorders>
              <w:top w:val="single" w:sz="4" w:space="0" w:color="auto"/>
              <w:bottom w:val="single" w:sz="4" w:space="0" w:color="auto"/>
            </w:tcBorders>
            <w:vAlign w:val="center"/>
          </w:tcPr>
          <w:p w14:paraId="22F6B3C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D5ACB74"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4F3C00E6" w14:textId="77777777" w:rsidR="00E35E22" w:rsidRPr="00BE657F" w:rsidRDefault="00E35E22" w:rsidP="0013755F">
            <w:pPr>
              <w:autoSpaceDE w:val="0"/>
              <w:autoSpaceDN w:val="0"/>
              <w:jc w:val="center"/>
              <w:rPr>
                <w:noProof w:val="0"/>
                <w:lang w:val="en-US" w:eastAsia="ru-RU"/>
              </w:rPr>
            </w:pPr>
          </w:p>
        </w:tc>
      </w:tr>
      <w:tr w:rsidR="00E35E22" w:rsidRPr="00BE657F" w14:paraId="2CCF166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3D580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067CE4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96249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A9DF7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9354CC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0,3200</w:t>
            </w:r>
          </w:p>
        </w:tc>
      </w:tr>
      <w:tr w:rsidR="00E35E22" w:rsidRPr="00BE657F" w14:paraId="4C3D892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9A67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90A22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1542126108945</w:t>
            </w:r>
          </w:p>
        </w:tc>
        <w:tc>
          <w:tcPr>
            <w:tcW w:w="4394" w:type="dxa"/>
            <w:gridSpan w:val="3"/>
            <w:tcBorders>
              <w:top w:val="nil"/>
              <w:bottom w:val="single" w:sz="2" w:space="0" w:color="auto"/>
            </w:tcBorders>
            <w:vAlign w:val="center"/>
          </w:tcPr>
          <w:p w14:paraId="24AA2DA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Ulei</w:t>
            </w:r>
            <w:proofErr w:type="spellEnd"/>
            <w:r w:rsidRPr="00BE657F">
              <w:rPr>
                <w:noProof w:val="0"/>
                <w:sz w:val="22"/>
                <w:szCs w:val="22"/>
                <w:lang w:val="en-US" w:eastAsia="ru-RU"/>
              </w:rPr>
              <w:t xml:space="preserve"> de in </w:t>
            </w:r>
            <w:proofErr w:type="spellStart"/>
            <w:r w:rsidRPr="00BE657F">
              <w:rPr>
                <w:noProof w:val="0"/>
                <w:sz w:val="22"/>
                <w:szCs w:val="22"/>
                <w:lang w:val="en-US" w:eastAsia="ru-RU"/>
              </w:rPr>
              <w:t>sicativat</w:t>
            </w:r>
            <w:proofErr w:type="spellEnd"/>
          </w:p>
        </w:tc>
        <w:tc>
          <w:tcPr>
            <w:tcW w:w="1418" w:type="dxa"/>
            <w:tcBorders>
              <w:top w:val="nil"/>
              <w:bottom w:val="single" w:sz="2" w:space="0" w:color="auto"/>
            </w:tcBorders>
            <w:vAlign w:val="center"/>
          </w:tcPr>
          <w:p w14:paraId="2FA5437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219361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0FB0F39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C38F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C682EF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1711317306661</w:t>
            </w:r>
          </w:p>
        </w:tc>
        <w:tc>
          <w:tcPr>
            <w:tcW w:w="4394" w:type="dxa"/>
            <w:gridSpan w:val="3"/>
            <w:tcBorders>
              <w:top w:val="nil"/>
              <w:bottom w:val="single" w:sz="2" w:space="0" w:color="auto"/>
            </w:tcBorders>
            <w:vAlign w:val="center"/>
          </w:tcPr>
          <w:p w14:paraId="03DF23B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Bumbac</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sters</w:t>
            </w:r>
            <w:proofErr w:type="spellEnd"/>
          </w:p>
        </w:tc>
        <w:tc>
          <w:tcPr>
            <w:tcW w:w="1418" w:type="dxa"/>
            <w:tcBorders>
              <w:top w:val="nil"/>
              <w:bottom w:val="single" w:sz="2" w:space="0" w:color="auto"/>
            </w:tcBorders>
            <w:vAlign w:val="center"/>
          </w:tcPr>
          <w:p w14:paraId="226AA0E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FAB0A2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401DD5A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D28D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694A3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2320116200573</w:t>
            </w:r>
          </w:p>
        </w:tc>
        <w:tc>
          <w:tcPr>
            <w:tcW w:w="4394" w:type="dxa"/>
            <w:gridSpan w:val="3"/>
            <w:tcBorders>
              <w:top w:val="nil"/>
              <w:bottom w:val="single" w:sz="2" w:space="0" w:color="auto"/>
            </w:tcBorders>
            <w:vAlign w:val="center"/>
          </w:tcPr>
          <w:p w14:paraId="6F443AA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Benzina</w:t>
            </w:r>
            <w:proofErr w:type="spellEnd"/>
            <w:r w:rsidRPr="00BE657F">
              <w:rPr>
                <w:noProof w:val="0"/>
                <w:sz w:val="22"/>
                <w:szCs w:val="22"/>
                <w:lang w:val="en-US" w:eastAsia="ru-RU"/>
              </w:rPr>
              <w:t xml:space="preserve"> auto</w:t>
            </w:r>
          </w:p>
        </w:tc>
        <w:tc>
          <w:tcPr>
            <w:tcW w:w="1418" w:type="dxa"/>
            <w:tcBorders>
              <w:top w:val="nil"/>
              <w:bottom w:val="single" w:sz="2" w:space="0" w:color="auto"/>
            </w:tcBorders>
            <w:vAlign w:val="center"/>
          </w:tcPr>
          <w:p w14:paraId="278BF6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l</w:t>
            </w:r>
          </w:p>
        </w:tc>
        <w:tc>
          <w:tcPr>
            <w:tcW w:w="1984" w:type="dxa"/>
            <w:tcBorders>
              <w:top w:val="nil"/>
              <w:bottom w:val="single" w:sz="2" w:space="0" w:color="auto"/>
            </w:tcBorders>
            <w:vAlign w:val="center"/>
          </w:tcPr>
          <w:p w14:paraId="3F79D6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0,1000</w:t>
            </w:r>
          </w:p>
        </w:tc>
      </w:tr>
      <w:tr w:rsidR="00E35E22" w:rsidRPr="00BE657F" w14:paraId="02088F2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9A57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450</w:t>
            </w:r>
          </w:p>
        </w:tc>
        <w:tc>
          <w:tcPr>
            <w:tcW w:w="1276" w:type="dxa"/>
            <w:gridSpan w:val="2"/>
            <w:tcBorders>
              <w:top w:val="single" w:sz="4" w:space="0" w:color="auto"/>
              <w:bottom w:val="single" w:sz="4" w:space="0" w:color="auto"/>
            </w:tcBorders>
            <w:vAlign w:val="center"/>
          </w:tcPr>
          <w:p w14:paraId="631D03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IB05B</w:t>
            </w:r>
          </w:p>
        </w:tc>
        <w:tc>
          <w:tcPr>
            <w:tcW w:w="4394" w:type="dxa"/>
            <w:gridSpan w:val="3"/>
            <w:tcBorders>
              <w:top w:val="single" w:sz="4" w:space="0" w:color="auto"/>
              <w:bottom w:val="single" w:sz="4" w:space="0" w:color="auto"/>
            </w:tcBorders>
            <w:vAlign w:val="center"/>
          </w:tcPr>
          <w:p w14:paraId="6B2A91CC"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Radiatoare</w:t>
            </w:r>
            <w:proofErr w:type="spellEnd"/>
            <w:r w:rsidRPr="00BE657F">
              <w:rPr>
                <w:noProof w:val="0"/>
                <w:lang w:val="en-US" w:eastAsia="ru-RU"/>
              </w:rPr>
              <w:t xml:space="preserve"> din bimetal, </w:t>
            </w:r>
            <w:proofErr w:type="spellStart"/>
            <w:r w:rsidRPr="00BE657F">
              <w:rPr>
                <w:noProof w:val="0"/>
                <w:lang w:val="en-US" w:eastAsia="ru-RU"/>
              </w:rPr>
              <w:t>corpul</w:t>
            </w:r>
            <w:proofErr w:type="spellEnd"/>
            <w:r w:rsidRPr="00BE657F">
              <w:rPr>
                <w:noProof w:val="0"/>
                <w:lang w:val="en-US" w:eastAsia="ru-RU"/>
              </w:rPr>
              <w:t xml:space="preserve"> de radiator </w:t>
            </w:r>
            <w:proofErr w:type="spellStart"/>
            <w:r w:rsidRPr="00BE657F">
              <w:rPr>
                <w:noProof w:val="0"/>
                <w:lang w:val="en-US" w:eastAsia="ru-RU"/>
              </w:rPr>
              <w:t>avind</w:t>
            </w:r>
            <w:proofErr w:type="spellEnd"/>
            <w:r w:rsidRPr="00BE657F">
              <w:rPr>
                <w:noProof w:val="0"/>
                <w:lang w:val="en-US" w:eastAsia="ru-RU"/>
              </w:rPr>
              <w:t xml:space="preserve"> 11-20 </w:t>
            </w:r>
            <w:proofErr w:type="spellStart"/>
            <w:r w:rsidRPr="00BE657F">
              <w:rPr>
                <w:noProof w:val="0"/>
                <w:lang w:val="en-US" w:eastAsia="ru-RU"/>
              </w:rPr>
              <w:t>elemente</w:t>
            </w:r>
            <w:proofErr w:type="spellEnd"/>
            <w:r w:rsidRPr="00BE657F">
              <w:rPr>
                <w:noProof w:val="0"/>
                <w:lang w:val="en-US" w:eastAsia="ru-RU"/>
              </w:rPr>
              <w:t xml:space="preserve"> (1200x500)</w:t>
            </w:r>
          </w:p>
        </w:tc>
        <w:tc>
          <w:tcPr>
            <w:tcW w:w="1418" w:type="dxa"/>
            <w:tcBorders>
              <w:top w:val="single" w:sz="4" w:space="0" w:color="auto"/>
              <w:bottom w:val="single" w:sz="4" w:space="0" w:color="auto"/>
            </w:tcBorders>
            <w:vAlign w:val="center"/>
          </w:tcPr>
          <w:p w14:paraId="5B282EC0"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F966E7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1,0000</w:t>
            </w:r>
          </w:p>
          <w:p w14:paraId="3918A898" w14:textId="77777777" w:rsidR="00E35E22" w:rsidRPr="00BE657F" w:rsidRDefault="00E35E22" w:rsidP="0013755F">
            <w:pPr>
              <w:autoSpaceDE w:val="0"/>
              <w:autoSpaceDN w:val="0"/>
              <w:jc w:val="center"/>
              <w:rPr>
                <w:noProof w:val="0"/>
                <w:lang w:val="en-US" w:eastAsia="ru-RU"/>
              </w:rPr>
            </w:pPr>
          </w:p>
        </w:tc>
      </w:tr>
      <w:tr w:rsidR="00E35E22" w:rsidRPr="00BE657F" w14:paraId="4B4B338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67E2D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773E7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3AA4F1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4DABF9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6F40AB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2,5000</w:t>
            </w:r>
          </w:p>
        </w:tc>
      </w:tr>
      <w:tr w:rsidR="00E35E22" w:rsidRPr="00BE657F" w14:paraId="1CB9EFC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043B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06C651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28221157000001200</w:t>
            </w:r>
          </w:p>
        </w:tc>
        <w:tc>
          <w:tcPr>
            <w:tcW w:w="4394" w:type="dxa"/>
            <w:gridSpan w:val="3"/>
            <w:tcBorders>
              <w:top w:val="nil"/>
              <w:bottom w:val="single" w:sz="2" w:space="0" w:color="auto"/>
            </w:tcBorders>
            <w:vAlign w:val="center"/>
          </w:tcPr>
          <w:p w14:paraId="596EDBED"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Radiator (1200x500)</w:t>
            </w:r>
          </w:p>
        </w:tc>
        <w:tc>
          <w:tcPr>
            <w:tcW w:w="1418" w:type="dxa"/>
            <w:tcBorders>
              <w:top w:val="nil"/>
              <w:bottom w:val="single" w:sz="2" w:space="0" w:color="auto"/>
            </w:tcBorders>
            <w:vAlign w:val="center"/>
          </w:tcPr>
          <w:p w14:paraId="0CF7F243"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F15A72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1,0000</w:t>
            </w:r>
          </w:p>
        </w:tc>
      </w:tr>
      <w:tr w:rsidR="00E35E22" w:rsidRPr="00BE657F" w14:paraId="53763C1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2FE3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C48F8D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767FD50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211B73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5247A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0,0400</w:t>
            </w:r>
          </w:p>
        </w:tc>
      </w:tr>
      <w:tr w:rsidR="00E35E22" w:rsidRPr="00BE657F" w14:paraId="4AD44E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ECFC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A27D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5BBB390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38876E5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EA13E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1768B091"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D58AA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434FAF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4F8BB3F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3D83B7FD"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13633A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0,0500</w:t>
            </w:r>
          </w:p>
        </w:tc>
      </w:tr>
      <w:tr w:rsidR="00E35E22" w:rsidRPr="00BE657F" w14:paraId="65204D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4A59C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D6422D8"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2875276313344</w:t>
            </w:r>
          </w:p>
        </w:tc>
        <w:tc>
          <w:tcPr>
            <w:tcW w:w="4394" w:type="dxa"/>
            <w:gridSpan w:val="3"/>
            <w:tcBorders>
              <w:top w:val="nil"/>
              <w:bottom w:val="single" w:sz="2" w:space="0" w:color="auto"/>
            </w:tcBorders>
            <w:vAlign w:val="center"/>
          </w:tcPr>
          <w:p w14:paraId="559982F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cu </w:t>
            </w:r>
            <w:proofErr w:type="spellStart"/>
            <w:r w:rsidRPr="00BE657F">
              <w:rPr>
                <w:noProof w:val="0"/>
                <w:sz w:val="22"/>
                <w:szCs w:val="22"/>
                <w:lang w:val="en-US" w:eastAsia="ru-RU"/>
              </w:rPr>
              <w:t>expandare</w:t>
            </w:r>
            <w:proofErr w:type="spellEnd"/>
            <w:r w:rsidRPr="00BE657F">
              <w:rPr>
                <w:noProof w:val="0"/>
                <w:sz w:val="22"/>
                <w:szCs w:val="22"/>
                <w:lang w:val="en-US" w:eastAsia="ru-RU"/>
              </w:rPr>
              <w:t xml:space="preserve"> cu D= 8</w:t>
            </w:r>
          </w:p>
        </w:tc>
        <w:tc>
          <w:tcPr>
            <w:tcW w:w="1418" w:type="dxa"/>
            <w:tcBorders>
              <w:top w:val="nil"/>
              <w:bottom w:val="single" w:sz="2" w:space="0" w:color="auto"/>
            </w:tcBorders>
            <w:vAlign w:val="center"/>
          </w:tcPr>
          <w:p w14:paraId="7D42DCD1"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91E293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7A04DF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534A4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D55D1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2" w:space="0" w:color="auto"/>
            </w:tcBorders>
            <w:vAlign w:val="center"/>
          </w:tcPr>
          <w:p w14:paraId="705996B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2" w:space="0" w:color="auto"/>
            </w:tcBorders>
            <w:vAlign w:val="center"/>
          </w:tcPr>
          <w:p w14:paraId="37F6CAA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11C97E7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35A1A95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FCA7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451</w:t>
            </w:r>
          </w:p>
        </w:tc>
        <w:tc>
          <w:tcPr>
            <w:tcW w:w="1276" w:type="dxa"/>
            <w:gridSpan w:val="2"/>
            <w:tcBorders>
              <w:top w:val="single" w:sz="4" w:space="0" w:color="auto"/>
              <w:bottom w:val="single" w:sz="4" w:space="0" w:color="auto"/>
            </w:tcBorders>
            <w:vAlign w:val="center"/>
          </w:tcPr>
          <w:p w14:paraId="22B1BA6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IC35D</w:t>
            </w:r>
          </w:p>
        </w:tc>
        <w:tc>
          <w:tcPr>
            <w:tcW w:w="4394" w:type="dxa"/>
            <w:gridSpan w:val="3"/>
            <w:tcBorders>
              <w:top w:val="single" w:sz="4" w:space="0" w:color="auto"/>
              <w:bottom w:val="single" w:sz="4" w:space="0" w:color="auto"/>
            </w:tcBorders>
            <w:vAlign w:val="center"/>
          </w:tcPr>
          <w:p w14:paraId="1749CFE7"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05B97E6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3832F2B6"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7,0000</w:t>
            </w:r>
          </w:p>
          <w:p w14:paraId="1595F9ED" w14:textId="77777777" w:rsidR="00E35E22" w:rsidRPr="00BE657F" w:rsidRDefault="00E35E22" w:rsidP="0013755F">
            <w:pPr>
              <w:autoSpaceDE w:val="0"/>
              <w:autoSpaceDN w:val="0"/>
              <w:jc w:val="center"/>
              <w:rPr>
                <w:noProof w:val="0"/>
                <w:lang w:val="en-US" w:eastAsia="ru-RU"/>
              </w:rPr>
            </w:pPr>
          </w:p>
        </w:tc>
      </w:tr>
      <w:tr w:rsidR="00E35E22" w:rsidRPr="00BE657F" w14:paraId="64B70C0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EABAA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906C9F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447FF9C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7C9D2AD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48170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3,1500</w:t>
            </w:r>
          </w:p>
        </w:tc>
      </w:tr>
      <w:tr w:rsidR="00E35E22" w:rsidRPr="00BE657F" w14:paraId="0691596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5586A4"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51B25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252121671000032</w:t>
            </w:r>
          </w:p>
        </w:tc>
        <w:tc>
          <w:tcPr>
            <w:tcW w:w="4394" w:type="dxa"/>
            <w:gridSpan w:val="3"/>
            <w:tcBorders>
              <w:top w:val="nil"/>
              <w:bottom w:val="single" w:sz="2" w:space="0" w:color="auto"/>
            </w:tcBorders>
            <w:vAlign w:val="center"/>
          </w:tcPr>
          <w:p w14:paraId="6D78D836"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500B80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644357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7,2100</w:t>
            </w:r>
          </w:p>
        </w:tc>
      </w:tr>
      <w:tr w:rsidR="00E35E22" w:rsidRPr="00BE657F" w14:paraId="6475012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1E5A6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452</w:t>
            </w:r>
          </w:p>
        </w:tc>
        <w:tc>
          <w:tcPr>
            <w:tcW w:w="1276" w:type="dxa"/>
            <w:gridSpan w:val="2"/>
            <w:tcBorders>
              <w:top w:val="single" w:sz="4" w:space="0" w:color="auto"/>
              <w:bottom w:val="single" w:sz="4" w:space="0" w:color="auto"/>
            </w:tcBorders>
            <w:vAlign w:val="center"/>
          </w:tcPr>
          <w:p w14:paraId="547F8A9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IC35B</w:t>
            </w:r>
          </w:p>
        </w:tc>
        <w:tc>
          <w:tcPr>
            <w:tcW w:w="4394" w:type="dxa"/>
            <w:gridSpan w:val="3"/>
            <w:tcBorders>
              <w:top w:val="single" w:sz="4" w:space="0" w:color="auto"/>
              <w:bottom w:val="single" w:sz="4" w:space="0" w:color="auto"/>
            </w:tcBorders>
            <w:vAlign w:val="center"/>
          </w:tcPr>
          <w:p w14:paraId="3BF4CD4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montata</w:t>
            </w:r>
            <w:proofErr w:type="spellEnd"/>
            <w:r w:rsidRPr="00BE657F">
              <w:rPr>
                <w:noProof w:val="0"/>
                <w:lang w:val="en-US" w:eastAsia="ru-RU"/>
              </w:rPr>
              <w:t xml:space="preserve">, la </w:t>
            </w:r>
            <w:proofErr w:type="spellStart"/>
            <w:r w:rsidRPr="00BE657F">
              <w:rPr>
                <w:noProof w:val="0"/>
                <w:lang w:val="en-US" w:eastAsia="ru-RU"/>
              </w:rPr>
              <w:t>legatura</w:t>
            </w:r>
            <w:proofErr w:type="spellEnd"/>
            <w:r w:rsidRPr="00BE657F">
              <w:rPr>
                <w:noProof w:val="0"/>
                <w:lang w:val="en-US" w:eastAsia="ru-RU"/>
              </w:rPr>
              <w:t xml:space="preserve"> </w:t>
            </w:r>
            <w:proofErr w:type="spellStart"/>
            <w:r w:rsidRPr="00BE657F">
              <w:rPr>
                <w:noProof w:val="0"/>
                <w:lang w:val="en-US" w:eastAsia="ru-RU"/>
              </w:rPr>
              <w:t>corpurilor</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aparatelor</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in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20,0 mm</w:t>
            </w:r>
          </w:p>
        </w:tc>
        <w:tc>
          <w:tcPr>
            <w:tcW w:w="1418" w:type="dxa"/>
            <w:tcBorders>
              <w:top w:val="single" w:sz="4" w:space="0" w:color="auto"/>
              <w:bottom w:val="single" w:sz="4" w:space="0" w:color="auto"/>
            </w:tcBorders>
            <w:vAlign w:val="center"/>
          </w:tcPr>
          <w:p w14:paraId="3972D68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single" w:sz="4" w:space="0" w:color="auto"/>
              <w:bottom w:val="single" w:sz="4" w:space="0" w:color="auto"/>
            </w:tcBorders>
            <w:vAlign w:val="center"/>
          </w:tcPr>
          <w:p w14:paraId="059D07C9"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0,9000</w:t>
            </w:r>
          </w:p>
          <w:p w14:paraId="74405E77" w14:textId="77777777" w:rsidR="00E35E22" w:rsidRPr="00BE657F" w:rsidRDefault="00E35E22" w:rsidP="0013755F">
            <w:pPr>
              <w:autoSpaceDE w:val="0"/>
              <w:autoSpaceDN w:val="0"/>
              <w:jc w:val="center"/>
              <w:rPr>
                <w:noProof w:val="0"/>
                <w:lang w:val="en-US" w:eastAsia="ru-RU"/>
              </w:rPr>
            </w:pPr>
          </w:p>
        </w:tc>
      </w:tr>
      <w:tr w:rsidR="00E35E22" w:rsidRPr="00BE657F" w14:paraId="755CB52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B9193D"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0A399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0A50163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D713D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C49C6C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0,3150</w:t>
            </w:r>
          </w:p>
        </w:tc>
      </w:tr>
      <w:tr w:rsidR="00E35E22" w:rsidRPr="00BE657F" w14:paraId="168D9D56"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9DD39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1C9F8A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252121671000020</w:t>
            </w:r>
          </w:p>
        </w:tc>
        <w:tc>
          <w:tcPr>
            <w:tcW w:w="4394" w:type="dxa"/>
            <w:gridSpan w:val="3"/>
            <w:tcBorders>
              <w:top w:val="nil"/>
              <w:bottom w:val="single" w:sz="2" w:space="0" w:color="auto"/>
            </w:tcBorders>
            <w:vAlign w:val="center"/>
          </w:tcPr>
          <w:p w14:paraId="7C55FBF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Teava</w:t>
            </w:r>
            <w:proofErr w:type="spellEnd"/>
            <w:r w:rsidRPr="00BE657F">
              <w:rPr>
                <w:noProof w:val="0"/>
                <w:sz w:val="22"/>
                <w:szCs w:val="22"/>
                <w:lang w:val="en-US" w:eastAsia="ru-RU"/>
              </w:rPr>
              <w:t xml:space="preserve"> din </w:t>
            </w:r>
            <w:proofErr w:type="spellStart"/>
            <w:r w:rsidRPr="00BE657F">
              <w:rPr>
                <w:noProof w:val="0"/>
                <w:sz w:val="22"/>
                <w:szCs w:val="22"/>
                <w:lang w:val="en-US" w:eastAsia="ru-RU"/>
              </w:rPr>
              <w:t>polietilena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sau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polipropilena</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09B0D08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w:t>
            </w:r>
          </w:p>
        </w:tc>
        <w:tc>
          <w:tcPr>
            <w:tcW w:w="1984" w:type="dxa"/>
            <w:tcBorders>
              <w:top w:val="nil"/>
              <w:bottom w:val="single" w:sz="2" w:space="0" w:color="auto"/>
            </w:tcBorders>
            <w:vAlign w:val="center"/>
          </w:tcPr>
          <w:p w14:paraId="5F3BDC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0,9270</w:t>
            </w:r>
          </w:p>
        </w:tc>
      </w:tr>
      <w:tr w:rsidR="00E35E22" w:rsidRPr="00BE657F" w14:paraId="6540A2C2"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D9A0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453</w:t>
            </w:r>
          </w:p>
        </w:tc>
        <w:tc>
          <w:tcPr>
            <w:tcW w:w="1276" w:type="dxa"/>
            <w:gridSpan w:val="2"/>
            <w:tcBorders>
              <w:top w:val="single" w:sz="4" w:space="0" w:color="auto"/>
              <w:bottom w:val="single" w:sz="4" w:space="0" w:color="auto"/>
            </w:tcBorders>
            <w:vAlign w:val="center"/>
          </w:tcPr>
          <w:p w14:paraId="24EDE63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IC38C</w:t>
            </w:r>
          </w:p>
        </w:tc>
        <w:tc>
          <w:tcPr>
            <w:tcW w:w="4394" w:type="dxa"/>
            <w:gridSpan w:val="3"/>
            <w:tcBorders>
              <w:top w:val="single" w:sz="4" w:space="0" w:color="auto"/>
              <w:bottom w:val="single" w:sz="4" w:space="0" w:color="auto"/>
            </w:tcBorders>
            <w:vAlign w:val="center"/>
          </w:tcPr>
          <w:p w14:paraId="55A5EF40"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2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59D83C3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578B259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w:t>
            </w:r>
          </w:p>
          <w:p w14:paraId="102E8F6B" w14:textId="77777777" w:rsidR="00E35E22" w:rsidRPr="00BE657F" w:rsidRDefault="00E35E22" w:rsidP="0013755F">
            <w:pPr>
              <w:autoSpaceDE w:val="0"/>
              <w:autoSpaceDN w:val="0"/>
              <w:jc w:val="center"/>
              <w:rPr>
                <w:noProof w:val="0"/>
                <w:lang w:val="en-US" w:eastAsia="ru-RU"/>
              </w:rPr>
            </w:pPr>
          </w:p>
        </w:tc>
      </w:tr>
      <w:tr w:rsidR="00E35E22" w:rsidRPr="00BE657F" w14:paraId="6087AE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B0D0B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44711F"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61B48E5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66C5CF3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AC280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0,8400</w:t>
            </w:r>
          </w:p>
        </w:tc>
      </w:tr>
      <w:tr w:rsidR="00E35E22" w:rsidRPr="00BE657F" w14:paraId="2CD623A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3262F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0C984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2875274110102322</w:t>
            </w:r>
          </w:p>
        </w:tc>
        <w:tc>
          <w:tcPr>
            <w:tcW w:w="4394" w:type="dxa"/>
            <w:gridSpan w:val="3"/>
            <w:tcBorders>
              <w:top w:val="nil"/>
              <w:bottom w:val="single" w:sz="2" w:space="0" w:color="auto"/>
            </w:tcBorders>
            <w:vAlign w:val="center"/>
          </w:tcPr>
          <w:p w14:paraId="563A5B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2x32</w:t>
            </w:r>
          </w:p>
        </w:tc>
        <w:tc>
          <w:tcPr>
            <w:tcW w:w="1418" w:type="dxa"/>
            <w:tcBorders>
              <w:top w:val="nil"/>
              <w:bottom w:val="single" w:sz="2" w:space="0" w:color="auto"/>
            </w:tcBorders>
            <w:vAlign w:val="center"/>
          </w:tcPr>
          <w:p w14:paraId="17D1F53C"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CB9BEB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4,0000</w:t>
            </w:r>
          </w:p>
        </w:tc>
      </w:tr>
      <w:tr w:rsidR="00E35E22" w:rsidRPr="00BE657F" w14:paraId="1859886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21DDB0"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644268A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62B4AB1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4814CA4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A0EAB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0,0800</w:t>
            </w:r>
          </w:p>
        </w:tc>
      </w:tr>
      <w:tr w:rsidR="00E35E22" w:rsidRPr="00BE657F" w14:paraId="14357C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D1F4E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AC87C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07E19292"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73C0A42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406595E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0,0320</w:t>
            </w:r>
          </w:p>
        </w:tc>
      </w:tr>
      <w:tr w:rsidR="00E35E22" w:rsidRPr="00BE657F" w14:paraId="52AD9C1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F1D34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242570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76118F6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1AB6E63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75AB963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0,0840</w:t>
            </w:r>
          </w:p>
        </w:tc>
      </w:tr>
      <w:tr w:rsidR="00E35E22" w:rsidRPr="00BE657F" w14:paraId="4094451C"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49BA2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454</w:t>
            </w:r>
          </w:p>
        </w:tc>
        <w:tc>
          <w:tcPr>
            <w:tcW w:w="1276" w:type="dxa"/>
            <w:gridSpan w:val="2"/>
            <w:tcBorders>
              <w:top w:val="single" w:sz="4" w:space="0" w:color="auto"/>
              <w:bottom w:val="single" w:sz="4" w:space="0" w:color="auto"/>
            </w:tcBorders>
            <w:vAlign w:val="center"/>
          </w:tcPr>
          <w:p w14:paraId="4C7752E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IC38I</w:t>
            </w:r>
          </w:p>
        </w:tc>
        <w:tc>
          <w:tcPr>
            <w:tcW w:w="4394" w:type="dxa"/>
            <w:gridSpan w:val="3"/>
            <w:tcBorders>
              <w:top w:val="single" w:sz="4" w:space="0" w:color="auto"/>
              <w:bottom w:val="single" w:sz="4" w:space="0" w:color="auto"/>
            </w:tcBorders>
            <w:vAlign w:val="center"/>
          </w:tcPr>
          <w:p w14:paraId="18B4D8A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Piesa</w:t>
            </w:r>
            <w:proofErr w:type="spellEnd"/>
            <w:r w:rsidRPr="00BE657F">
              <w:rPr>
                <w:noProof w:val="0"/>
                <w:lang w:val="en-US" w:eastAsia="ru-RU"/>
              </w:rPr>
              <w:t xml:space="preserve"> de </w:t>
            </w:r>
            <w:proofErr w:type="spellStart"/>
            <w:r w:rsidRPr="00BE657F">
              <w:rPr>
                <w:noProof w:val="0"/>
                <w:lang w:val="en-US" w:eastAsia="ru-RU"/>
              </w:rPr>
              <w:t>racordare</w:t>
            </w:r>
            <w:proofErr w:type="spellEnd"/>
            <w:r w:rsidRPr="00BE657F">
              <w:rPr>
                <w:noProof w:val="0"/>
                <w:lang w:val="en-US" w:eastAsia="ru-RU"/>
              </w:rPr>
              <w:t xml:space="preserve"> (</w:t>
            </w:r>
            <w:proofErr w:type="spellStart"/>
            <w:r w:rsidRPr="00BE657F">
              <w:rPr>
                <w:noProof w:val="0"/>
                <w:lang w:val="en-US" w:eastAsia="ru-RU"/>
              </w:rPr>
              <w:t>fiting</w:t>
            </w:r>
            <w:proofErr w:type="spellEnd"/>
            <w:r w:rsidRPr="00BE657F">
              <w:rPr>
                <w:noProof w:val="0"/>
                <w:lang w:val="en-US" w:eastAsia="ru-RU"/>
              </w:rPr>
              <w:t xml:space="preserve">), cu 3 </w:t>
            </w:r>
            <w:proofErr w:type="spellStart"/>
            <w:r w:rsidRPr="00BE657F">
              <w:rPr>
                <w:noProof w:val="0"/>
                <w:lang w:val="en-US" w:eastAsia="ru-RU"/>
              </w:rPr>
              <w:t>imbinari</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imbinate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polifusiune</w:t>
            </w:r>
            <w:proofErr w:type="spellEnd"/>
            <w:r w:rsidRPr="00BE657F">
              <w:rPr>
                <w:noProof w:val="0"/>
                <w:lang w:val="en-US" w:eastAsia="ru-RU"/>
              </w:rPr>
              <w:t xml:space="preserve"> cu </w:t>
            </w:r>
            <w:proofErr w:type="spellStart"/>
            <w:r w:rsidRPr="00BE657F">
              <w:rPr>
                <w:noProof w:val="0"/>
                <w:lang w:val="en-US" w:eastAsia="ru-RU"/>
              </w:rPr>
              <w:t>teava</w:t>
            </w:r>
            <w:proofErr w:type="spellEnd"/>
            <w:r w:rsidRPr="00BE657F">
              <w:rPr>
                <w:noProof w:val="0"/>
                <w:lang w:val="en-US" w:eastAsia="ru-RU"/>
              </w:rPr>
              <w:t xml:space="preserve"> din </w:t>
            </w:r>
            <w:proofErr w:type="spellStart"/>
            <w:r w:rsidRPr="00BE657F">
              <w:rPr>
                <w:noProof w:val="0"/>
                <w:lang w:val="en-US" w:eastAsia="ru-RU"/>
              </w:rPr>
              <w:t>polipropilena</w:t>
            </w:r>
            <w:proofErr w:type="spellEnd"/>
            <w:r w:rsidRPr="00BE657F">
              <w:rPr>
                <w:noProof w:val="0"/>
                <w:lang w:val="en-US" w:eastAsia="ru-RU"/>
              </w:rPr>
              <w:t xml:space="preserve"> </w:t>
            </w:r>
            <w:proofErr w:type="spellStart"/>
            <w:r w:rsidRPr="00BE657F">
              <w:rPr>
                <w:noProof w:val="0"/>
                <w:lang w:val="en-US" w:eastAsia="ru-RU"/>
              </w:rPr>
              <w:t>armata</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exterior de 32,0 mm</w:t>
            </w:r>
          </w:p>
        </w:tc>
        <w:tc>
          <w:tcPr>
            <w:tcW w:w="1418" w:type="dxa"/>
            <w:tcBorders>
              <w:top w:val="single" w:sz="4" w:space="0" w:color="auto"/>
              <w:bottom w:val="single" w:sz="4" w:space="0" w:color="auto"/>
            </w:tcBorders>
            <w:vAlign w:val="center"/>
          </w:tcPr>
          <w:p w14:paraId="6CE8BCA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79B77FE"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62570CD5" w14:textId="77777777" w:rsidR="00E35E22" w:rsidRPr="00BE657F" w:rsidRDefault="00E35E22" w:rsidP="0013755F">
            <w:pPr>
              <w:autoSpaceDE w:val="0"/>
              <w:autoSpaceDN w:val="0"/>
              <w:jc w:val="center"/>
              <w:rPr>
                <w:noProof w:val="0"/>
                <w:lang w:val="en-US" w:eastAsia="ru-RU"/>
              </w:rPr>
            </w:pPr>
          </w:p>
        </w:tc>
      </w:tr>
      <w:tr w:rsidR="00E35E22" w:rsidRPr="00BE657F" w14:paraId="0339107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2C151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311B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FF7B2D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C93EF2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324B062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0,6000</w:t>
            </w:r>
          </w:p>
        </w:tc>
      </w:tr>
      <w:tr w:rsidR="00E35E22" w:rsidRPr="00BE657F" w14:paraId="1ABA3E09"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3890F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81D823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2875274110102323</w:t>
            </w:r>
          </w:p>
        </w:tc>
        <w:tc>
          <w:tcPr>
            <w:tcW w:w="4394" w:type="dxa"/>
            <w:gridSpan w:val="3"/>
            <w:tcBorders>
              <w:top w:val="nil"/>
              <w:bottom w:val="single" w:sz="2" w:space="0" w:color="auto"/>
            </w:tcBorders>
            <w:vAlign w:val="center"/>
          </w:tcPr>
          <w:p w14:paraId="1F192A7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Piesa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racordare</w:t>
            </w:r>
            <w:proofErr w:type="spellEnd"/>
            <w:r w:rsidRPr="00BE657F">
              <w:rPr>
                <w:noProof w:val="0"/>
                <w:sz w:val="22"/>
                <w:szCs w:val="22"/>
                <w:lang w:val="en-US" w:eastAsia="ru-RU"/>
              </w:rPr>
              <w:t xml:space="preserve"> 3x32</w:t>
            </w:r>
          </w:p>
        </w:tc>
        <w:tc>
          <w:tcPr>
            <w:tcW w:w="1418" w:type="dxa"/>
            <w:tcBorders>
              <w:top w:val="nil"/>
              <w:bottom w:val="single" w:sz="2" w:space="0" w:color="auto"/>
            </w:tcBorders>
            <w:vAlign w:val="center"/>
          </w:tcPr>
          <w:p w14:paraId="237F9B0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16A6BE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78F3B12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EA8CE6"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22C452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2112307325046</w:t>
            </w:r>
          </w:p>
        </w:tc>
        <w:tc>
          <w:tcPr>
            <w:tcW w:w="4394" w:type="dxa"/>
            <w:gridSpan w:val="3"/>
            <w:tcBorders>
              <w:top w:val="nil"/>
              <w:bottom w:val="single" w:sz="2" w:space="0" w:color="auto"/>
            </w:tcBorders>
            <w:vAlign w:val="center"/>
          </w:tcPr>
          <w:p w14:paraId="3765845E"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Hirtie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absorbanta</w:t>
            </w:r>
            <w:proofErr w:type="spellEnd"/>
          </w:p>
        </w:tc>
        <w:tc>
          <w:tcPr>
            <w:tcW w:w="1418" w:type="dxa"/>
            <w:tcBorders>
              <w:top w:val="nil"/>
              <w:bottom w:val="single" w:sz="2" w:space="0" w:color="auto"/>
            </w:tcBorders>
            <w:vAlign w:val="center"/>
          </w:tcPr>
          <w:p w14:paraId="4C93E18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603F56D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29BEA2D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DF00DA"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130782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3220137315778</w:t>
            </w:r>
          </w:p>
        </w:tc>
        <w:tc>
          <w:tcPr>
            <w:tcW w:w="4394" w:type="dxa"/>
            <w:gridSpan w:val="3"/>
            <w:tcBorders>
              <w:top w:val="nil"/>
              <w:bottom w:val="single" w:sz="2" w:space="0" w:color="auto"/>
            </w:tcBorders>
            <w:vAlign w:val="center"/>
          </w:tcPr>
          <w:p w14:paraId="3B7E1230"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Decapant</w:t>
            </w:r>
            <w:proofErr w:type="spellEnd"/>
          </w:p>
        </w:tc>
        <w:tc>
          <w:tcPr>
            <w:tcW w:w="1418" w:type="dxa"/>
            <w:tcBorders>
              <w:top w:val="nil"/>
              <w:bottom w:val="single" w:sz="2" w:space="0" w:color="auto"/>
            </w:tcBorders>
            <w:vAlign w:val="center"/>
          </w:tcPr>
          <w:p w14:paraId="6E8C80B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F3405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0,0160</w:t>
            </w:r>
          </w:p>
        </w:tc>
      </w:tr>
      <w:tr w:rsidR="00E35E22" w:rsidRPr="00BE657F" w14:paraId="551F92B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7AEF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445947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2940600003000</w:t>
            </w:r>
          </w:p>
        </w:tc>
        <w:tc>
          <w:tcPr>
            <w:tcW w:w="4394" w:type="dxa"/>
            <w:gridSpan w:val="3"/>
            <w:tcBorders>
              <w:top w:val="nil"/>
              <w:bottom w:val="single" w:sz="2" w:space="0" w:color="auto"/>
            </w:tcBorders>
            <w:vAlign w:val="center"/>
          </w:tcPr>
          <w:p w14:paraId="6C5DB70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Aparat</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sudura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polifisiune</w:t>
            </w:r>
            <w:proofErr w:type="spellEnd"/>
          </w:p>
        </w:tc>
        <w:tc>
          <w:tcPr>
            <w:tcW w:w="1418" w:type="dxa"/>
            <w:tcBorders>
              <w:top w:val="nil"/>
              <w:bottom w:val="single" w:sz="2" w:space="0" w:color="auto"/>
            </w:tcBorders>
            <w:vAlign w:val="center"/>
          </w:tcPr>
          <w:p w14:paraId="624375E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510F5AE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0,0600</w:t>
            </w:r>
          </w:p>
        </w:tc>
      </w:tr>
      <w:tr w:rsidR="00E35E22" w:rsidRPr="00BE657F" w14:paraId="2F2AD197"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4CF3F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455</w:t>
            </w:r>
          </w:p>
        </w:tc>
        <w:tc>
          <w:tcPr>
            <w:tcW w:w="1276" w:type="dxa"/>
            <w:gridSpan w:val="2"/>
            <w:tcBorders>
              <w:top w:val="single" w:sz="4" w:space="0" w:color="auto"/>
              <w:bottom w:val="single" w:sz="4" w:space="0" w:color="auto"/>
            </w:tcBorders>
            <w:vAlign w:val="center"/>
          </w:tcPr>
          <w:p w14:paraId="1E3811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IC53C</w:t>
            </w:r>
          </w:p>
        </w:tc>
        <w:tc>
          <w:tcPr>
            <w:tcW w:w="4394" w:type="dxa"/>
            <w:gridSpan w:val="3"/>
            <w:tcBorders>
              <w:top w:val="single" w:sz="4" w:space="0" w:color="auto"/>
              <w:bottom w:val="single" w:sz="4" w:space="0" w:color="auto"/>
            </w:tcBorders>
            <w:vAlign w:val="center"/>
          </w:tcPr>
          <w:p w14:paraId="67F1887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U2,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1 1/4"</w:t>
            </w:r>
          </w:p>
        </w:tc>
        <w:tc>
          <w:tcPr>
            <w:tcW w:w="1418" w:type="dxa"/>
            <w:tcBorders>
              <w:top w:val="single" w:sz="4" w:space="0" w:color="auto"/>
              <w:bottom w:val="single" w:sz="4" w:space="0" w:color="auto"/>
            </w:tcBorders>
            <w:vAlign w:val="center"/>
          </w:tcPr>
          <w:p w14:paraId="380D180B"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69603D8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2C255496" w14:textId="77777777" w:rsidR="00E35E22" w:rsidRPr="00BE657F" w:rsidRDefault="00E35E22" w:rsidP="0013755F">
            <w:pPr>
              <w:autoSpaceDE w:val="0"/>
              <w:autoSpaceDN w:val="0"/>
              <w:jc w:val="center"/>
              <w:rPr>
                <w:noProof w:val="0"/>
                <w:lang w:val="en-US" w:eastAsia="ru-RU"/>
              </w:rPr>
            </w:pPr>
          </w:p>
        </w:tc>
      </w:tr>
      <w:tr w:rsidR="00E35E22" w:rsidRPr="00BE657F" w14:paraId="71A4AAA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B7523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BD8EE7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C40AB03"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37ED67E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9B7221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2ED3AAC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335C4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E68C03A"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287527411900032</w:t>
            </w:r>
          </w:p>
        </w:tc>
        <w:tc>
          <w:tcPr>
            <w:tcW w:w="4394" w:type="dxa"/>
            <w:gridSpan w:val="3"/>
            <w:tcBorders>
              <w:top w:val="nil"/>
              <w:bottom w:val="single" w:sz="2" w:space="0" w:color="auto"/>
            </w:tcBorders>
            <w:vAlign w:val="center"/>
          </w:tcPr>
          <w:p w14:paraId="03A34B2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d32</w:t>
            </w:r>
          </w:p>
        </w:tc>
        <w:tc>
          <w:tcPr>
            <w:tcW w:w="1418" w:type="dxa"/>
            <w:tcBorders>
              <w:top w:val="nil"/>
              <w:bottom w:val="single" w:sz="2" w:space="0" w:color="auto"/>
            </w:tcBorders>
            <w:vAlign w:val="center"/>
          </w:tcPr>
          <w:p w14:paraId="2A863DE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B02A07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6510E8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4ABC1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31F13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2A34535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346E907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0AA01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0,0300</w:t>
            </w:r>
          </w:p>
        </w:tc>
      </w:tr>
      <w:tr w:rsidR="00E35E22" w:rsidRPr="00BE657F" w14:paraId="70E36A6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BEFA9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D9FC2E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3504E8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184B81B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BBA63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0,0520</w:t>
            </w:r>
          </w:p>
        </w:tc>
      </w:tr>
      <w:tr w:rsidR="00E35E22" w:rsidRPr="00BE657F" w14:paraId="5D30FEB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770CD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534C9A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0529104C"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1362D43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5173A94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0,1040</w:t>
            </w:r>
          </w:p>
        </w:tc>
      </w:tr>
      <w:tr w:rsidR="00E35E22" w:rsidRPr="00BE657F" w14:paraId="36B2F29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A7FBE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456</w:t>
            </w:r>
          </w:p>
        </w:tc>
        <w:tc>
          <w:tcPr>
            <w:tcW w:w="1276" w:type="dxa"/>
            <w:gridSpan w:val="2"/>
            <w:tcBorders>
              <w:top w:val="single" w:sz="4" w:space="0" w:color="auto"/>
              <w:bottom w:val="single" w:sz="4" w:space="0" w:color="auto"/>
            </w:tcBorders>
            <w:vAlign w:val="center"/>
          </w:tcPr>
          <w:p w14:paraId="3678D0A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IC50A</w:t>
            </w:r>
          </w:p>
        </w:tc>
        <w:tc>
          <w:tcPr>
            <w:tcW w:w="4394" w:type="dxa"/>
            <w:gridSpan w:val="3"/>
            <w:tcBorders>
              <w:top w:val="single" w:sz="4" w:space="0" w:color="auto"/>
              <w:bottom w:val="single" w:sz="4" w:space="0" w:color="auto"/>
            </w:tcBorders>
            <w:vAlign w:val="center"/>
          </w:tcPr>
          <w:p w14:paraId="53EA2FF3"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Cot UA. 2 cu </w:t>
            </w:r>
            <w:proofErr w:type="spellStart"/>
            <w:r w:rsidRPr="00BE657F">
              <w:rPr>
                <w:noProof w:val="0"/>
                <w:lang w:val="en-US" w:eastAsia="ru-RU"/>
              </w:rPr>
              <w:t>racord</w:t>
            </w:r>
            <w:proofErr w:type="spellEnd"/>
            <w:r w:rsidRPr="00BE657F">
              <w:rPr>
                <w:noProof w:val="0"/>
                <w:lang w:val="en-US" w:eastAsia="ru-RU"/>
              </w:rPr>
              <w:t xml:space="preserve"> </w:t>
            </w:r>
            <w:proofErr w:type="spellStart"/>
            <w:r w:rsidRPr="00BE657F">
              <w:rPr>
                <w:noProof w:val="0"/>
                <w:lang w:val="en-US" w:eastAsia="ru-RU"/>
              </w:rPr>
              <w:t>olandez</w:t>
            </w:r>
            <w:proofErr w:type="spellEnd"/>
            <w:r w:rsidRPr="00BE657F">
              <w:rPr>
                <w:noProof w:val="0"/>
                <w:lang w:val="en-US" w:eastAsia="ru-RU"/>
              </w:rPr>
              <w:t xml:space="preserve">, </w:t>
            </w:r>
            <w:proofErr w:type="spellStart"/>
            <w:r w:rsidRPr="00BE657F">
              <w:rPr>
                <w:noProof w:val="0"/>
                <w:lang w:val="en-US" w:eastAsia="ru-RU"/>
              </w:rPr>
              <w:t>negru</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de 3/8" ...1/2"</w:t>
            </w:r>
          </w:p>
        </w:tc>
        <w:tc>
          <w:tcPr>
            <w:tcW w:w="1418" w:type="dxa"/>
            <w:tcBorders>
              <w:top w:val="single" w:sz="4" w:space="0" w:color="auto"/>
              <w:bottom w:val="single" w:sz="4" w:space="0" w:color="auto"/>
            </w:tcBorders>
            <w:vAlign w:val="center"/>
          </w:tcPr>
          <w:p w14:paraId="5A3E527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3EEB39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176C7436" w14:textId="77777777" w:rsidR="00E35E22" w:rsidRPr="00BE657F" w:rsidRDefault="00E35E22" w:rsidP="0013755F">
            <w:pPr>
              <w:autoSpaceDE w:val="0"/>
              <w:autoSpaceDN w:val="0"/>
              <w:jc w:val="center"/>
              <w:rPr>
                <w:noProof w:val="0"/>
                <w:lang w:val="en-US" w:eastAsia="ru-RU"/>
              </w:rPr>
            </w:pPr>
          </w:p>
        </w:tc>
      </w:tr>
      <w:tr w:rsidR="00E35E22" w:rsidRPr="00BE657F" w14:paraId="4420729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125751"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CAC6F93"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7E41609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2D23B3B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DB216C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0,3000</w:t>
            </w:r>
          </w:p>
        </w:tc>
      </w:tr>
      <w:tr w:rsidR="00E35E22" w:rsidRPr="00BE657F" w14:paraId="15DED2D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D9AB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8A2BA9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287527411900020</w:t>
            </w:r>
          </w:p>
        </w:tc>
        <w:tc>
          <w:tcPr>
            <w:tcW w:w="4394" w:type="dxa"/>
            <w:gridSpan w:val="3"/>
            <w:tcBorders>
              <w:top w:val="nil"/>
              <w:bottom w:val="single" w:sz="2" w:space="0" w:color="auto"/>
            </w:tcBorders>
            <w:vAlign w:val="center"/>
          </w:tcPr>
          <w:p w14:paraId="75DCF80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Cot </w:t>
            </w:r>
            <w:proofErr w:type="spellStart"/>
            <w:r w:rsidRPr="00BE657F">
              <w:rPr>
                <w:noProof w:val="0"/>
                <w:sz w:val="22"/>
                <w:szCs w:val="22"/>
                <w:lang w:val="en-US" w:eastAsia="ru-RU"/>
              </w:rPr>
              <w:t>racord</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olandez</w:t>
            </w:r>
            <w:proofErr w:type="spellEnd"/>
            <w:r w:rsidRPr="00BE657F">
              <w:rPr>
                <w:noProof w:val="0"/>
                <w:sz w:val="22"/>
                <w:szCs w:val="22"/>
                <w:lang w:val="en-US" w:eastAsia="ru-RU"/>
              </w:rPr>
              <w:t xml:space="preserve"> d20</w:t>
            </w:r>
          </w:p>
        </w:tc>
        <w:tc>
          <w:tcPr>
            <w:tcW w:w="1418" w:type="dxa"/>
            <w:tcBorders>
              <w:top w:val="nil"/>
              <w:bottom w:val="single" w:sz="2" w:space="0" w:color="auto"/>
            </w:tcBorders>
            <w:vAlign w:val="center"/>
          </w:tcPr>
          <w:p w14:paraId="39237E08"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21A6C4F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1AE41E3A"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4BEB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BA7EC06"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2513206621959</w:t>
            </w:r>
          </w:p>
        </w:tc>
        <w:tc>
          <w:tcPr>
            <w:tcW w:w="4394" w:type="dxa"/>
            <w:gridSpan w:val="3"/>
            <w:tcBorders>
              <w:top w:val="nil"/>
              <w:bottom w:val="single" w:sz="2" w:space="0" w:color="auto"/>
            </w:tcBorders>
            <w:vAlign w:val="center"/>
          </w:tcPr>
          <w:p w14:paraId="141669B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Placi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marsit</w:t>
            </w:r>
            <w:proofErr w:type="spellEnd"/>
            <w:r w:rsidRPr="00BE657F">
              <w:rPr>
                <w:noProof w:val="0"/>
                <w:sz w:val="22"/>
                <w:szCs w:val="22"/>
                <w:lang w:val="en-US" w:eastAsia="ru-RU"/>
              </w:rPr>
              <w:t xml:space="preserve"> Pn-10 at. de 2 mm</w:t>
            </w:r>
          </w:p>
        </w:tc>
        <w:tc>
          <w:tcPr>
            <w:tcW w:w="1418" w:type="dxa"/>
            <w:tcBorders>
              <w:top w:val="nil"/>
              <w:bottom w:val="single" w:sz="2" w:space="0" w:color="auto"/>
            </w:tcBorders>
            <w:vAlign w:val="center"/>
          </w:tcPr>
          <w:p w14:paraId="3AE33D0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3AA9B07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0,0140</w:t>
            </w:r>
          </w:p>
        </w:tc>
      </w:tr>
      <w:tr w:rsidR="00E35E22" w:rsidRPr="00BE657F" w14:paraId="1E34029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684BB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82EAC7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19B0F0D"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349D139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0904F4E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4676360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554E8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FB2CBE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09443A5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197E560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1EB5FB4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32A29AA"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0467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457</w:t>
            </w:r>
          </w:p>
        </w:tc>
        <w:tc>
          <w:tcPr>
            <w:tcW w:w="1276" w:type="dxa"/>
            <w:gridSpan w:val="2"/>
            <w:tcBorders>
              <w:top w:val="single" w:sz="4" w:space="0" w:color="auto"/>
              <w:bottom w:val="single" w:sz="4" w:space="0" w:color="auto"/>
            </w:tcBorders>
            <w:vAlign w:val="center"/>
          </w:tcPr>
          <w:p w14:paraId="03FD4D8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ID01A</w:t>
            </w:r>
          </w:p>
        </w:tc>
        <w:tc>
          <w:tcPr>
            <w:tcW w:w="4394" w:type="dxa"/>
            <w:gridSpan w:val="3"/>
            <w:tcBorders>
              <w:top w:val="single" w:sz="4" w:space="0" w:color="auto"/>
              <w:bottom w:val="single" w:sz="4" w:space="0" w:color="auto"/>
            </w:tcBorders>
            <w:vAlign w:val="center"/>
          </w:tcPr>
          <w:p w14:paraId="2794BEA4" w14:textId="77777777" w:rsidR="00E35E22" w:rsidRPr="00BE657F" w:rsidRDefault="00E35E22" w:rsidP="0013755F">
            <w:pPr>
              <w:autoSpaceDE w:val="0"/>
              <w:autoSpaceDN w:val="0"/>
              <w:rPr>
                <w:noProof w:val="0"/>
                <w:lang w:val="en-US" w:eastAsia="ru-RU"/>
              </w:rPr>
            </w:pPr>
            <w:r w:rsidRPr="00BE657F">
              <w:rPr>
                <w:noProof w:val="0"/>
                <w:lang w:val="en-US" w:eastAsia="ru-RU"/>
              </w:rPr>
              <w:t xml:space="preserve">Robinet cu ventil cu </w:t>
            </w:r>
            <w:proofErr w:type="spellStart"/>
            <w:r w:rsidRPr="00BE657F">
              <w:rPr>
                <w:noProof w:val="0"/>
                <w:lang w:val="en-US" w:eastAsia="ru-RU"/>
              </w:rPr>
              <w:t>dublu</w:t>
            </w:r>
            <w:proofErr w:type="spellEnd"/>
            <w:r w:rsidRPr="00BE657F">
              <w:rPr>
                <w:noProof w:val="0"/>
                <w:lang w:val="en-US" w:eastAsia="ru-RU"/>
              </w:rPr>
              <w:t xml:space="preserve"> </w:t>
            </w:r>
            <w:proofErr w:type="spellStart"/>
            <w:r w:rsidRPr="00BE657F">
              <w:rPr>
                <w:noProof w:val="0"/>
                <w:lang w:val="en-US" w:eastAsia="ru-RU"/>
              </w:rPr>
              <w:t>reglaj</w:t>
            </w:r>
            <w:proofErr w:type="spellEnd"/>
            <w:r w:rsidRPr="00BE657F">
              <w:rPr>
                <w:noProof w:val="0"/>
                <w:lang w:val="en-US" w:eastAsia="ru-RU"/>
              </w:rPr>
              <w:t xml:space="preserve"> (tur </w:t>
            </w:r>
            <w:proofErr w:type="spellStart"/>
            <w:r w:rsidRPr="00BE657F">
              <w:rPr>
                <w:noProof w:val="0"/>
                <w:lang w:val="en-US" w:eastAsia="ru-RU"/>
              </w:rPr>
              <w:t>sau</w:t>
            </w:r>
            <w:proofErr w:type="spellEnd"/>
            <w:r w:rsidRPr="00BE657F">
              <w:rPr>
                <w:noProof w:val="0"/>
                <w:lang w:val="en-US" w:eastAsia="ru-RU"/>
              </w:rPr>
              <w:t xml:space="preserve"> </w:t>
            </w:r>
            <w:proofErr w:type="spellStart"/>
            <w:r w:rsidRPr="00BE657F">
              <w:rPr>
                <w:noProof w:val="0"/>
                <w:lang w:val="en-US" w:eastAsia="ru-RU"/>
              </w:rPr>
              <w:t>retur</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central,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diametrul</w:t>
            </w:r>
            <w:proofErr w:type="spellEnd"/>
            <w:r w:rsidRPr="00BE657F">
              <w:rPr>
                <w:noProof w:val="0"/>
                <w:lang w:val="en-US" w:eastAsia="ru-RU"/>
              </w:rPr>
              <w:t xml:space="preserve"> nominal de 3/8" -1/2"</w:t>
            </w:r>
          </w:p>
        </w:tc>
        <w:tc>
          <w:tcPr>
            <w:tcW w:w="1418" w:type="dxa"/>
            <w:tcBorders>
              <w:top w:val="single" w:sz="4" w:space="0" w:color="auto"/>
              <w:bottom w:val="single" w:sz="4" w:space="0" w:color="auto"/>
            </w:tcBorders>
            <w:vAlign w:val="center"/>
          </w:tcPr>
          <w:p w14:paraId="106257B2"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27CB116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2,0000</w:t>
            </w:r>
          </w:p>
          <w:p w14:paraId="34671F57" w14:textId="77777777" w:rsidR="00E35E22" w:rsidRPr="00BE657F" w:rsidRDefault="00E35E22" w:rsidP="0013755F">
            <w:pPr>
              <w:autoSpaceDE w:val="0"/>
              <w:autoSpaceDN w:val="0"/>
              <w:jc w:val="center"/>
              <w:rPr>
                <w:noProof w:val="0"/>
                <w:lang w:val="en-US" w:eastAsia="ru-RU"/>
              </w:rPr>
            </w:pPr>
          </w:p>
        </w:tc>
      </w:tr>
      <w:tr w:rsidR="00E35E22" w:rsidRPr="00BE657F" w14:paraId="2E848764"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8D4F8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F30AFC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19D3646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5DC0268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F92D1B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0,3600</w:t>
            </w:r>
          </w:p>
        </w:tc>
      </w:tr>
      <w:tr w:rsidR="00E35E22" w:rsidRPr="00BE657F" w14:paraId="12FAD88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4AD15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2A4E7B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2875274202700</w:t>
            </w:r>
          </w:p>
        </w:tc>
        <w:tc>
          <w:tcPr>
            <w:tcW w:w="4394" w:type="dxa"/>
            <w:gridSpan w:val="3"/>
            <w:tcBorders>
              <w:top w:val="nil"/>
              <w:bottom w:val="single" w:sz="2" w:space="0" w:color="auto"/>
            </w:tcBorders>
            <w:vAlign w:val="center"/>
          </w:tcPr>
          <w:p w14:paraId="1FE7CFB5"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Robinet cu </w:t>
            </w:r>
            <w:proofErr w:type="spellStart"/>
            <w:r w:rsidRPr="00BE657F">
              <w:rPr>
                <w:noProof w:val="0"/>
                <w:sz w:val="22"/>
                <w:szCs w:val="22"/>
                <w:lang w:val="en-US" w:eastAsia="ru-RU"/>
              </w:rPr>
              <w:t>dublu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reglaj</w:t>
            </w:r>
            <w:proofErr w:type="spellEnd"/>
          </w:p>
        </w:tc>
        <w:tc>
          <w:tcPr>
            <w:tcW w:w="1418" w:type="dxa"/>
            <w:tcBorders>
              <w:top w:val="nil"/>
              <w:bottom w:val="single" w:sz="2" w:space="0" w:color="auto"/>
            </w:tcBorders>
            <w:vAlign w:val="center"/>
          </w:tcPr>
          <w:p w14:paraId="1B181EA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75CECF3"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w:t>
            </w:r>
          </w:p>
        </w:tc>
      </w:tr>
      <w:tr w:rsidR="00E35E22" w:rsidRPr="00BE657F" w14:paraId="1338251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5294D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725642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1714227322940</w:t>
            </w:r>
          </w:p>
        </w:tc>
        <w:tc>
          <w:tcPr>
            <w:tcW w:w="4394" w:type="dxa"/>
            <w:gridSpan w:val="3"/>
            <w:tcBorders>
              <w:top w:val="nil"/>
              <w:bottom w:val="single" w:sz="2" w:space="0" w:color="auto"/>
            </w:tcBorders>
            <w:vAlign w:val="center"/>
          </w:tcPr>
          <w:p w14:paraId="0080412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Cinepa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fuior</w:t>
            </w:r>
            <w:proofErr w:type="spellEnd"/>
          </w:p>
        </w:tc>
        <w:tc>
          <w:tcPr>
            <w:tcW w:w="1418" w:type="dxa"/>
            <w:tcBorders>
              <w:top w:val="nil"/>
              <w:bottom w:val="single" w:sz="2" w:space="0" w:color="auto"/>
            </w:tcBorders>
            <w:vAlign w:val="center"/>
          </w:tcPr>
          <w:p w14:paraId="534F465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234B1A2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0,0240</w:t>
            </w:r>
          </w:p>
        </w:tc>
      </w:tr>
      <w:tr w:rsidR="00E35E22" w:rsidRPr="00BE657F" w14:paraId="27E2E84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F396A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AE87B4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2430126100338</w:t>
            </w:r>
          </w:p>
        </w:tc>
        <w:tc>
          <w:tcPr>
            <w:tcW w:w="4394" w:type="dxa"/>
            <w:gridSpan w:val="3"/>
            <w:tcBorders>
              <w:top w:val="nil"/>
              <w:bottom w:val="single" w:sz="2" w:space="0" w:color="auto"/>
            </w:tcBorders>
            <w:vAlign w:val="center"/>
          </w:tcPr>
          <w:p w14:paraId="43CF675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Solutie</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etansare</w:t>
            </w:r>
            <w:proofErr w:type="spellEnd"/>
          </w:p>
        </w:tc>
        <w:tc>
          <w:tcPr>
            <w:tcW w:w="1418" w:type="dxa"/>
            <w:tcBorders>
              <w:top w:val="nil"/>
              <w:bottom w:val="single" w:sz="2" w:space="0" w:color="auto"/>
            </w:tcBorders>
            <w:vAlign w:val="center"/>
          </w:tcPr>
          <w:p w14:paraId="06BBF56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kg</w:t>
            </w:r>
          </w:p>
        </w:tc>
        <w:tc>
          <w:tcPr>
            <w:tcW w:w="1984" w:type="dxa"/>
            <w:tcBorders>
              <w:top w:val="nil"/>
              <w:bottom w:val="single" w:sz="2" w:space="0" w:color="auto"/>
            </w:tcBorders>
            <w:vAlign w:val="center"/>
          </w:tcPr>
          <w:p w14:paraId="73C356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0,0480</w:t>
            </w:r>
          </w:p>
        </w:tc>
      </w:tr>
      <w:tr w:rsidR="00E35E22" w:rsidRPr="00BE657F" w14:paraId="701E2DB4"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F5A3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458</w:t>
            </w:r>
          </w:p>
        </w:tc>
        <w:tc>
          <w:tcPr>
            <w:tcW w:w="1276" w:type="dxa"/>
            <w:gridSpan w:val="2"/>
            <w:tcBorders>
              <w:top w:val="single" w:sz="4" w:space="0" w:color="auto"/>
              <w:bottom w:val="single" w:sz="4" w:space="0" w:color="auto"/>
            </w:tcBorders>
            <w:vAlign w:val="center"/>
          </w:tcPr>
          <w:p w14:paraId="587BA54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IC40B</w:t>
            </w:r>
          </w:p>
        </w:tc>
        <w:tc>
          <w:tcPr>
            <w:tcW w:w="4394" w:type="dxa"/>
            <w:gridSpan w:val="3"/>
            <w:tcBorders>
              <w:top w:val="single" w:sz="4" w:space="0" w:color="auto"/>
              <w:bottom w:val="single" w:sz="4" w:space="0" w:color="auto"/>
            </w:tcBorders>
            <w:vAlign w:val="center"/>
          </w:tcPr>
          <w:p w14:paraId="1A803996"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Bratara</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fixarea</w:t>
            </w:r>
            <w:proofErr w:type="spellEnd"/>
            <w:r w:rsidRPr="00BE657F">
              <w:rPr>
                <w:noProof w:val="0"/>
                <w:lang w:val="en-US" w:eastAsia="ru-RU"/>
              </w:rPr>
              <w:t xml:space="preserve"> </w:t>
            </w:r>
            <w:proofErr w:type="spellStart"/>
            <w:r w:rsidRPr="00BE657F">
              <w:rPr>
                <w:noProof w:val="0"/>
                <w:lang w:val="en-US" w:eastAsia="ru-RU"/>
              </w:rPr>
              <w:t>conductelor</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pentru</w:t>
            </w:r>
            <w:proofErr w:type="spellEnd"/>
            <w:r w:rsidRPr="00BE657F">
              <w:rPr>
                <w:noProof w:val="0"/>
                <w:lang w:val="en-US" w:eastAsia="ru-RU"/>
              </w:rPr>
              <w:t xml:space="preserve"> </w:t>
            </w:r>
            <w:proofErr w:type="spellStart"/>
            <w:r w:rsidRPr="00BE657F">
              <w:rPr>
                <w:noProof w:val="0"/>
                <w:lang w:val="en-US" w:eastAsia="ru-RU"/>
              </w:rPr>
              <w:t>instalatia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sau</w:t>
            </w:r>
            <w:proofErr w:type="spellEnd"/>
            <w:r w:rsidRPr="00BE657F">
              <w:rPr>
                <w:noProof w:val="0"/>
                <w:lang w:val="en-US" w:eastAsia="ru-RU"/>
              </w:rPr>
              <w:t xml:space="preserve"> gaze, </w:t>
            </w:r>
            <w:proofErr w:type="spellStart"/>
            <w:r w:rsidRPr="00BE657F">
              <w:rPr>
                <w:noProof w:val="0"/>
                <w:lang w:val="en-US" w:eastAsia="ru-RU"/>
              </w:rPr>
              <w:t>montata</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dibluri</w:t>
            </w:r>
            <w:proofErr w:type="spellEnd"/>
            <w:r w:rsidRPr="00BE657F">
              <w:rPr>
                <w:noProof w:val="0"/>
                <w:lang w:val="en-US" w:eastAsia="ru-RU"/>
              </w:rPr>
              <w:t xml:space="preserve"> de 1 1/2, pe </w:t>
            </w:r>
            <w:proofErr w:type="spellStart"/>
            <w:r w:rsidRPr="00BE657F">
              <w:rPr>
                <w:noProof w:val="0"/>
                <w:lang w:val="en-US" w:eastAsia="ru-RU"/>
              </w:rPr>
              <w:t>dibluri</w:t>
            </w:r>
            <w:proofErr w:type="spellEnd"/>
            <w:r w:rsidRPr="00BE657F">
              <w:rPr>
                <w:noProof w:val="0"/>
                <w:lang w:val="en-US" w:eastAsia="ru-RU"/>
              </w:rPr>
              <w:t xml:space="preserve"> din PVC pe </w:t>
            </w:r>
            <w:proofErr w:type="spellStart"/>
            <w:r w:rsidRPr="00BE657F">
              <w:rPr>
                <w:noProof w:val="0"/>
                <w:lang w:val="en-US" w:eastAsia="ru-RU"/>
              </w:rPr>
              <w:t>zid</w:t>
            </w:r>
            <w:proofErr w:type="spellEnd"/>
            <w:r w:rsidRPr="00BE657F">
              <w:rPr>
                <w:noProof w:val="0"/>
                <w:lang w:val="en-US" w:eastAsia="ru-RU"/>
              </w:rPr>
              <w:t xml:space="preserve"> de </w:t>
            </w:r>
            <w:proofErr w:type="spellStart"/>
            <w:r w:rsidRPr="00BE657F">
              <w:rPr>
                <w:noProof w:val="0"/>
                <w:lang w:val="en-US" w:eastAsia="ru-RU"/>
              </w:rPr>
              <w:t>caramida</w:t>
            </w:r>
            <w:proofErr w:type="spellEnd"/>
          </w:p>
        </w:tc>
        <w:tc>
          <w:tcPr>
            <w:tcW w:w="1418" w:type="dxa"/>
            <w:tcBorders>
              <w:top w:val="single" w:sz="4" w:space="0" w:color="auto"/>
              <w:bottom w:val="single" w:sz="4" w:space="0" w:color="auto"/>
            </w:tcBorders>
            <w:vAlign w:val="center"/>
          </w:tcPr>
          <w:p w14:paraId="442DEA16"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single" w:sz="4" w:space="0" w:color="auto"/>
              <w:bottom w:val="single" w:sz="4" w:space="0" w:color="auto"/>
            </w:tcBorders>
            <w:vAlign w:val="center"/>
          </w:tcPr>
          <w:p w14:paraId="307A297B"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5,0000</w:t>
            </w:r>
          </w:p>
          <w:p w14:paraId="59962534" w14:textId="77777777" w:rsidR="00E35E22" w:rsidRPr="00BE657F" w:rsidRDefault="00E35E22" w:rsidP="0013755F">
            <w:pPr>
              <w:autoSpaceDE w:val="0"/>
              <w:autoSpaceDN w:val="0"/>
              <w:jc w:val="center"/>
              <w:rPr>
                <w:noProof w:val="0"/>
                <w:lang w:val="en-US" w:eastAsia="ru-RU"/>
              </w:rPr>
            </w:pPr>
          </w:p>
        </w:tc>
      </w:tr>
      <w:tr w:rsidR="00E35E22" w:rsidRPr="00BE657F" w14:paraId="45C3F7A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CC4F38"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490808D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7136040011749</w:t>
            </w:r>
          </w:p>
        </w:tc>
        <w:tc>
          <w:tcPr>
            <w:tcW w:w="4394" w:type="dxa"/>
            <w:gridSpan w:val="3"/>
            <w:tcBorders>
              <w:top w:val="nil"/>
              <w:bottom w:val="single" w:sz="2" w:space="0" w:color="auto"/>
            </w:tcBorders>
            <w:vAlign w:val="center"/>
          </w:tcPr>
          <w:p w14:paraId="5448C0E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gaze</w:t>
            </w:r>
          </w:p>
        </w:tc>
        <w:tc>
          <w:tcPr>
            <w:tcW w:w="1418" w:type="dxa"/>
            <w:tcBorders>
              <w:top w:val="nil"/>
              <w:bottom w:val="single" w:sz="2" w:space="0" w:color="auto"/>
            </w:tcBorders>
            <w:vAlign w:val="center"/>
          </w:tcPr>
          <w:p w14:paraId="061C53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07B1A99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1,4000</w:t>
            </w:r>
          </w:p>
        </w:tc>
      </w:tr>
      <w:tr w:rsidR="00E35E22" w:rsidRPr="00BE657F" w14:paraId="0B1EB20F"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0157F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097F6A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2875274204000</w:t>
            </w:r>
          </w:p>
        </w:tc>
        <w:tc>
          <w:tcPr>
            <w:tcW w:w="4394" w:type="dxa"/>
            <w:gridSpan w:val="3"/>
            <w:tcBorders>
              <w:top w:val="nil"/>
              <w:bottom w:val="single" w:sz="2" w:space="0" w:color="auto"/>
            </w:tcBorders>
            <w:vAlign w:val="center"/>
          </w:tcPr>
          <w:p w14:paraId="10DDEAF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Bratara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fixare</w:t>
            </w:r>
            <w:proofErr w:type="spellEnd"/>
          </w:p>
        </w:tc>
        <w:tc>
          <w:tcPr>
            <w:tcW w:w="1418" w:type="dxa"/>
            <w:tcBorders>
              <w:top w:val="nil"/>
              <w:bottom w:val="single" w:sz="2" w:space="0" w:color="auto"/>
            </w:tcBorders>
            <w:vAlign w:val="center"/>
          </w:tcPr>
          <w:p w14:paraId="2C8BC319"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08C866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34827412"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A19C67"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9F9E2AC"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2811236832352</w:t>
            </w:r>
          </w:p>
        </w:tc>
        <w:tc>
          <w:tcPr>
            <w:tcW w:w="4394" w:type="dxa"/>
            <w:gridSpan w:val="3"/>
            <w:tcBorders>
              <w:top w:val="nil"/>
              <w:bottom w:val="single" w:sz="2" w:space="0" w:color="auto"/>
            </w:tcBorders>
            <w:vAlign w:val="center"/>
          </w:tcPr>
          <w:p w14:paraId="6279D6B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Burghiu</w:t>
            </w:r>
            <w:proofErr w:type="spellEnd"/>
            <w:r w:rsidRPr="00BE657F">
              <w:rPr>
                <w:noProof w:val="0"/>
                <w:sz w:val="22"/>
                <w:szCs w:val="22"/>
                <w:lang w:val="en-US" w:eastAsia="ru-RU"/>
              </w:rPr>
              <w:t xml:space="preserve"> cu cap widia cu D=8</w:t>
            </w:r>
          </w:p>
        </w:tc>
        <w:tc>
          <w:tcPr>
            <w:tcW w:w="1418" w:type="dxa"/>
            <w:tcBorders>
              <w:top w:val="nil"/>
              <w:bottom w:val="single" w:sz="2" w:space="0" w:color="auto"/>
            </w:tcBorders>
            <w:vAlign w:val="center"/>
          </w:tcPr>
          <w:p w14:paraId="772F42CE"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6B22E39A"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0,2500</w:t>
            </w:r>
          </w:p>
        </w:tc>
      </w:tr>
      <w:tr w:rsidR="00E35E22" w:rsidRPr="00BE657F" w14:paraId="23CE924B"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ABAA6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53B45541"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2524906720949</w:t>
            </w:r>
          </w:p>
        </w:tc>
        <w:tc>
          <w:tcPr>
            <w:tcW w:w="4394" w:type="dxa"/>
            <w:gridSpan w:val="3"/>
            <w:tcBorders>
              <w:top w:val="nil"/>
              <w:bottom w:val="single" w:sz="2" w:space="0" w:color="auto"/>
            </w:tcBorders>
            <w:vAlign w:val="center"/>
          </w:tcPr>
          <w:p w14:paraId="48378EC8"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Diblu</w:t>
            </w:r>
            <w:proofErr w:type="spellEnd"/>
            <w:r w:rsidRPr="00BE657F">
              <w:rPr>
                <w:noProof w:val="0"/>
                <w:sz w:val="22"/>
                <w:szCs w:val="22"/>
                <w:lang w:val="en-US" w:eastAsia="ru-RU"/>
              </w:rPr>
              <w:t xml:space="preserve"> din PVC cu D= 8</w:t>
            </w:r>
          </w:p>
        </w:tc>
        <w:tc>
          <w:tcPr>
            <w:tcW w:w="1418" w:type="dxa"/>
            <w:tcBorders>
              <w:top w:val="nil"/>
              <w:bottom w:val="single" w:sz="2" w:space="0" w:color="auto"/>
            </w:tcBorders>
            <w:vAlign w:val="center"/>
          </w:tcPr>
          <w:p w14:paraId="166D6547"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DD3075E"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75D90CE"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CF058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F134A42"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2874115837161</w:t>
            </w:r>
          </w:p>
        </w:tc>
        <w:tc>
          <w:tcPr>
            <w:tcW w:w="4394" w:type="dxa"/>
            <w:gridSpan w:val="3"/>
            <w:tcBorders>
              <w:top w:val="nil"/>
              <w:bottom w:val="single" w:sz="2" w:space="0" w:color="auto"/>
            </w:tcBorders>
            <w:vAlign w:val="center"/>
          </w:tcPr>
          <w:p w14:paraId="72148D6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Suruburi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lemn</w:t>
            </w:r>
            <w:proofErr w:type="spellEnd"/>
            <w:r w:rsidRPr="00BE657F">
              <w:rPr>
                <w:noProof w:val="0"/>
                <w:sz w:val="22"/>
                <w:szCs w:val="22"/>
                <w:lang w:val="en-US" w:eastAsia="ru-RU"/>
              </w:rPr>
              <w:t xml:space="preserve"> cu cap </w:t>
            </w:r>
            <w:proofErr w:type="spellStart"/>
            <w:r w:rsidRPr="00BE657F">
              <w:rPr>
                <w:noProof w:val="0"/>
                <w:sz w:val="22"/>
                <w:szCs w:val="22"/>
                <w:lang w:val="en-US" w:eastAsia="ru-RU"/>
              </w:rPr>
              <w:t>inecat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crestat</w:t>
            </w:r>
            <w:proofErr w:type="spellEnd"/>
            <w:r w:rsidRPr="00BE657F">
              <w:rPr>
                <w:noProof w:val="0"/>
                <w:sz w:val="22"/>
                <w:szCs w:val="22"/>
                <w:lang w:val="en-US" w:eastAsia="ru-RU"/>
              </w:rPr>
              <w:t xml:space="preserve"> 5 x 50 F1</w:t>
            </w:r>
          </w:p>
        </w:tc>
        <w:tc>
          <w:tcPr>
            <w:tcW w:w="1418" w:type="dxa"/>
            <w:tcBorders>
              <w:top w:val="nil"/>
              <w:bottom w:val="single" w:sz="2" w:space="0" w:color="auto"/>
            </w:tcBorders>
            <w:vAlign w:val="center"/>
          </w:tcPr>
          <w:p w14:paraId="1980C66A"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7C4893D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00657E9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88EAB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EA0DA40"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2874125881241</w:t>
            </w:r>
          </w:p>
        </w:tc>
        <w:tc>
          <w:tcPr>
            <w:tcW w:w="4394" w:type="dxa"/>
            <w:gridSpan w:val="3"/>
            <w:tcBorders>
              <w:top w:val="nil"/>
              <w:bottom w:val="single" w:sz="2" w:space="0" w:color="auto"/>
            </w:tcBorders>
            <w:vAlign w:val="center"/>
          </w:tcPr>
          <w:p w14:paraId="3BE1A171"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Saibe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uzuale</w:t>
            </w:r>
            <w:proofErr w:type="spellEnd"/>
            <w:r w:rsidRPr="00BE657F">
              <w:rPr>
                <w:noProof w:val="0"/>
                <w:sz w:val="22"/>
                <w:szCs w:val="22"/>
                <w:lang w:val="en-US" w:eastAsia="ru-RU"/>
              </w:rPr>
              <w:t>, plate M 10</w:t>
            </w:r>
          </w:p>
        </w:tc>
        <w:tc>
          <w:tcPr>
            <w:tcW w:w="1418" w:type="dxa"/>
            <w:tcBorders>
              <w:top w:val="nil"/>
              <w:bottom w:val="single" w:sz="2" w:space="0" w:color="auto"/>
            </w:tcBorders>
            <w:vAlign w:val="center"/>
          </w:tcPr>
          <w:p w14:paraId="59FB3DDF" w14:textId="77777777" w:rsidR="00E35E22" w:rsidRPr="00BE657F" w:rsidRDefault="00E35E22" w:rsidP="0013755F">
            <w:pPr>
              <w:autoSpaceDE w:val="0"/>
              <w:autoSpaceDN w:val="0"/>
              <w:jc w:val="center"/>
              <w:rPr>
                <w:noProof w:val="0"/>
                <w:lang w:val="en-US" w:eastAsia="ru-RU"/>
              </w:rPr>
            </w:pPr>
            <w:proofErr w:type="spellStart"/>
            <w:r w:rsidRPr="00BE657F">
              <w:rPr>
                <w:noProof w:val="0"/>
                <w:sz w:val="22"/>
                <w:szCs w:val="22"/>
                <w:lang w:val="en-US" w:eastAsia="ru-RU"/>
              </w:rPr>
              <w:t>buc</w:t>
            </w:r>
            <w:proofErr w:type="spellEnd"/>
          </w:p>
        </w:tc>
        <w:tc>
          <w:tcPr>
            <w:tcW w:w="1984" w:type="dxa"/>
            <w:tcBorders>
              <w:top w:val="nil"/>
              <w:bottom w:val="single" w:sz="2" w:space="0" w:color="auto"/>
            </w:tcBorders>
            <w:vAlign w:val="center"/>
          </w:tcPr>
          <w:p w14:paraId="16817B5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5,0000</w:t>
            </w:r>
          </w:p>
        </w:tc>
      </w:tr>
      <w:tr w:rsidR="00E35E22" w:rsidRPr="00BE657F" w14:paraId="28FC9D4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50B6335B"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8DD155B"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2952270007609</w:t>
            </w:r>
          </w:p>
        </w:tc>
        <w:tc>
          <w:tcPr>
            <w:tcW w:w="4394" w:type="dxa"/>
            <w:gridSpan w:val="3"/>
            <w:tcBorders>
              <w:top w:val="nil"/>
              <w:bottom w:val="single" w:sz="4" w:space="0" w:color="auto"/>
            </w:tcBorders>
            <w:vAlign w:val="center"/>
          </w:tcPr>
          <w:p w14:paraId="5489307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Masina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gaurit</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electrica</w:t>
            </w:r>
            <w:proofErr w:type="spellEnd"/>
          </w:p>
        </w:tc>
        <w:tc>
          <w:tcPr>
            <w:tcW w:w="1418" w:type="dxa"/>
            <w:tcBorders>
              <w:top w:val="nil"/>
              <w:bottom w:val="single" w:sz="4" w:space="0" w:color="auto"/>
            </w:tcBorders>
            <w:vAlign w:val="center"/>
          </w:tcPr>
          <w:p w14:paraId="2E15B23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1163493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0,5000</w:t>
            </w:r>
          </w:p>
        </w:tc>
      </w:tr>
      <w:tr w:rsidR="00E35E22" w:rsidRPr="00BE657F" w14:paraId="22CBC9E3"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E2A352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447331A"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A803CFF"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4B0C03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5BCB56BF" w14:textId="77777777" w:rsidR="00E35E22" w:rsidRPr="00BE657F" w:rsidRDefault="00E35E22" w:rsidP="0013755F">
            <w:pPr>
              <w:autoSpaceDE w:val="0"/>
              <w:autoSpaceDN w:val="0"/>
              <w:rPr>
                <w:noProof w:val="0"/>
                <w:lang w:val="en-US" w:eastAsia="ru-RU"/>
              </w:rPr>
            </w:pPr>
          </w:p>
        </w:tc>
      </w:tr>
      <w:tr w:rsidR="00E35E22" w:rsidRPr="00BE657F" w14:paraId="3D8093C7"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F0CBD8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6D03A3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D55226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661475A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39F31530" w14:textId="77777777" w:rsidR="00E35E22" w:rsidRPr="00BE657F" w:rsidRDefault="00E35E22" w:rsidP="0013755F">
            <w:pPr>
              <w:autoSpaceDE w:val="0"/>
              <w:autoSpaceDN w:val="0"/>
              <w:rPr>
                <w:noProof w:val="0"/>
                <w:lang w:val="en-US" w:eastAsia="ru-RU"/>
              </w:rPr>
            </w:pPr>
          </w:p>
        </w:tc>
      </w:tr>
      <w:tr w:rsidR="00E35E22" w:rsidRPr="00BE657F" w14:paraId="16BF18C0"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8B1FBC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F13F960"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C529EAF"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789E6BFF"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70A22054" w14:textId="77777777" w:rsidR="00E35E22" w:rsidRPr="00BE657F" w:rsidRDefault="00E35E22" w:rsidP="0013755F">
            <w:pPr>
              <w:autoSpaceDE w:val="0"/>
              <w:autoSpaceDN w:val="0"/>
              <w:rPr>
                <w:noProof w:val="0"/>
                <w:lang w:val="en-US" w:eastAsia="ru-RU"/>
              </w:rPr>
            </w:pPr>
          </w:p>
        </w:tc>
      </w:tr>
      <w:tr w:rsidR="00E35E22" w:rsidRPr="00BE657F" w14:paraId="34CD4F3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C253652"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AA1C6F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B5A25F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3C6FCF9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287BEA03" w14:textId="77777777" w:rsidR="00E35E22" w:rsidRPr="00BE657F" w:rsidRDefault="00E35E22" w:rsidP="0013755F">
            <w:pPr>
              <w:autoSpaceDE w:val="0"/>
              <w:autoSpaceDN w:val="0"/>
              <w:rPr>
                <w:noProof w:val="0"/>
                <w:lang w:val="en-US" w:eastAsia="ru-RU"/>
              </w:rPr>
            </w:pPr>
          </w:p>
        </w:tc>
      </w:tr>
      <w:tr w:rsidR="00E35E22" w:rsidRPr="00BE657F" w14:paraId="39FA1E1B"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365519E"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0F8E34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734F710"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15F6DE7B"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3AC1DAF8" w14:textId="77777777" w:rsidR="00E35E22" w:rsidRPr="00BE657F" w:rsidRDefault="00E35E22" w:rsidP="0013755F">
            <w:pPr>
              <w:autoSpaceDE w:val="0"/>
              <w:autoSpaceDN w:val="0"/>
              <w:rPr>
                <w:noProof w:val="0"/>
                <w:lang w:val="en-US" w:eastAsia="ru-RU"/>
              </w:rPr>
            </w:pPr>
          </w:p>
        </w:tc>
      </w:tr>
      <w:tr w:rsidR="00E35E22" w:rsidRPr="00BE657F" w14:paraId="08F62C1C"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B61CC9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1F3CF4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16460CB"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Incalzire</w:t>
            </w:r>
            <w:proofErr w:type="spellEnd"/>
          </w:p>
          <w:p w14:paraId="02E1F87C"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32066204"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39EB0A48" w14:textId="77777777" w:rsidR="00E35E22" w:rsidRPr="00BE657F" w:rsidRDefault="00E35E22" w:rsidP="0013755F">
            <w:pPr>
              <w:autoSpaceDE w:val="0"/>
              <w:autoSpaceDN w:val="0"/>
              <w:rPr>
                <w:noProof w:val="0"/>
                <w:lang w:val="en-US" w:eastAsia="ru-RU"/>
              </w:rPr>
            </w:pPr>
          </w:p>
        </w:tc>
      </w:tr>
      <w:tr w:rsidR="00E35E22" w:rsidRPr="00BE657F" w14:paraId="7585977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706F5F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11166BE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4375E95"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7B343ACA"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1DC04E39" w14:textId="77777777" w:rsidR="00E35E22" w:rsidRPr="00BE657F" w:rsidRDefault="00E35E22" w:rsidP="0013755F">
            <w:pPr>
              <w:autoSpaceDE w:val="0"/>
              <w:autoSpaceDN w:val="0"/>
              <w:rPr>
                <w:noProof w:val="0"/>
                <w:lang w:val="en-US" w:eastAsia="ru-RU"/>
              </w:rPr>
            </w:pPr>
          </w:p>
        </w:tc>
      </w:tr>
      <w:tr w:rsidR="00E35E22" w:rsidRPr="00BE657F" w14:paraId="4C9E14B1"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21111B0F"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847CC1E"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656E612E"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proofErr w:type="spellStart"/>
            <w:r w:rsidRPr="00BE657F">
              <w:rPr>
                <w:b/>
                <w:bCs/>
                <w:noProof w:val="0"/>
                <w:sz w:val="22"/>
                <w:szCs w:val="22"/>
                <w:lang w:val="en-US" w:eastAsia="ru-RU"/>
              </w:rPr>
              <w:t>Birou</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sef</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sectie</w:t>
            </w:r>
            <w:proofErr w:type="spellEnd"/>
            <w:r w:rsidRPr="00BE657F">
              <w:rPr>
                <w:b/>
                <w:bCs/>
                <w:noProof w:val="0"/>
                <w:sz w:val="22"/>
                <w:szCs w:val="22"/>
                <w:lang w:val="en-US" w:eastAsia="ru-RU"/>
              </w:rPr>
              <w:t xml:space="preserve"> et.0</w:t>
            </w:r>
          </w:p>
          <w:p w14:paraId="56930A16"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61F6C8CE"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5382665E" w14:textId="77777777" w:rsidR="00E35E22" w:rsidRPr="00BE657F" w:rsidRDefault="00E35E22" w:rsidP="0013755F">
            <w:pPr>
              <w:autoSpaceDE w:val="0"/>
              <w:autoSpaceDN w:val="0"/>
              <w:rPr>
                <w:noProof w:val="0"/>
                <w:lang w:val="en-US" w:eastAsia="ru-RU"/>
              </w:rPr>
            </w:pPr>
          </w:p>
        </w:tc>
      </w:tr>
      <w:tr w:rsidR="00E35E22" w:rsidRPr="00BE657F" w14:paraId="439ED4C1" w14:textId="77777777" w:rsidTr="0013755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78C9D65" w14:textId="77777777" w:rsidR="00E35E22" w:rsidRPr="00BE657F" w:rsidRDefault="00E35E22" w:rsidP="0013755F">
            <w:pPr>
              <w:autoSpaceDE w:val="0"/>
              <w:autoSpaceDN w:val="0"/>
              <w:jc w:val="right"/>
              <w:rPr>
                <w:noProof w:val="0"/>
                <w:lang w:val="en-US" w:eastAsia="ru-RU"/>
              </w:rPr>
            </w:pPr>
          </w:p>
        </w:tc>
        <w:tc>
          <w:tcPr>
            <w:tcW w:w="1276" w:type="dxa"/>
            <w:gridSpan w:val="2"/>
            <w:tcBorders>
              <w:top w:val="nil"/>
              <w:bottom w:val="nil"/>
            </w:tcBorders>
          </w:tcPr>
          <w:p w14:paraId="187F1664" w14:textId="77777777" w:rsidR="00E35E22" w:rsidRPr="00BE657F" w:rsidRDefault="00E35E22" w:rsidP="0013755F">
            <w:pPr>
              <w:autoSpaceDE w:val="0"/>
              <w:autoSpaceDN w:val="0"/>
              <w:rPr>
                <w:noProof w:val="0"/>
                <w:lang w:val="en-US" w:eastAsia="ru-RU"/>
              </w:rPr>
            </w:pPr>
          </w:p>
        </w:tc>
        <w:tc>
          <w:tcPr>
            <w:tcW w:w="4394" w:type="dxa"/>
            <w:gridSpan w:val="3"/>
            <w:tcBorders>
              <w:top w:val="nil"/>
              <w:bottom w:val="nil"/>
            </w:tcBorders>
          </w:tcPr>
          <w:p w14:paraId="5E8AC6FA"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12. Diverse</w:t>
            </w:r>
          </w:p>
        </w:tc>
        <w:tc>
          <w:tcPr>
            <w:tcW w:w="1418" w:type="dxa"/>
            <w:tcBorders>
              <w:top w:val="nil"/>
              <w:bottom w:val="nil"/>
            </w:tcBorders>
          </w:tcPr>
          <w:p w14:paraId="0D005E0F" w14:textId="77777777" w:rsidR="00E35E22" w:rsidRPr="00BE657F" w:rsidRDefault="00E35E22" w:rsidP="0013755F">
            <w:pPr>
              <w:autoSpaceDE w:val="0"/>
              <w:autoSpaceDN w:val="0"/>
              <w:rPr>
                <w:noProof w:val="0"/>
                <w:lang w:val="en-US" w:eastAsia="ru-RU"/>
              </w:rPr>
            </w:pPr>
          </w:p>
        </w:tc>
        <w:tc>
          <w:tcPr>
            <w:tcW w:w="1984" w:type="dxa"/>
            <w:tcBorders>
              <w:top w:val="nil"/>
              <w:bottom w:val="nil"/>
            </w:tcBorders>
          </w:tcPr>
          <w:p w14:paraId="622514E1" w14:textId="77777777" w:rsidR="00E35E22" w:rsidRPr="00BE657F" w:rsidRDefault="00E35E22" w:rsidP="0013755F">
            <w:pPr>
              <w:autoSpaceDE w:val="0"/>
              <w:autoSpaceDN w:val="0"/>
              <w:rPr>
                <w:noProof w:val="0"/>
                <w:lang w:val="en-US" w:eastAsia="ru-RU"/>
              </w:rPr>
            </w:pPr>
          </w:p>
        </w:tc>
      </w:tr>
      <w:tr w:rsidR="00E35E22" w:rsidRPr="00BE657F" w14:paraId="199A16C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54C1D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459</w:t>
            </w:r>
          </w:p>
        </w:tc>
        <w:tc>
          <w:tcPr>
            <w:tcW w:w="1276" w:type="dxa"/>
            <w:gridSpan w:val="2"/>
            <w:tcBorders>
              <w:top w:val="single" w:sz="4" w:space="0" w:color="auto"/>
              <w:bottom w:val="single" w:sz="4" w:space="0" w:color="auto"/>
            </w:tcBorders>
            <w:vAlign w:val="center"/>
          </w:tcPr>
          <w:p w14:paraId="319DF548"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RpCU09C</w:t>
            </w:r>
          </w:p>
        </w:tc>
        <w:tc>
          <w:tcPr>
            <w:tcW w:w="4394" w:type="dxa"/>
            <w:gridSpan w:val="3"/>
            <w:tcBorders>
              <w:top w:val="single" w:sz="4" w:space="0" w:color="auto"/>
              <w:bottom w:val="single" w:sz="4" w:space="0" w:color="auto"/>
            </w:tcBorders>
            <w:vAlign w:val="center"/>
          </w:tcPr>
          <w:p w14:paraId="13D79543"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Transporturi</w:t>
            </w:r>
            <w:proofErr w:type="spellEnd"/>
            <w:r w:rsidRPr="00BE657F">
              <w:rPr>
                <w:noProof w:val="0"/>
                <w:lang w:val="en-US" w:eastAsia="ru-RU"/>
              </w:rPr>
              <w:t xml:space="preserve"> cu </w:t>
            </w:r>
            <w:proofErr w:type="spellStart"/>
            <w:r w:rsidRPr="00BE657F">
              <w:rPr>
                <w:noProof w:val="0"/>
                <w:lang w:val="en-US" w:eastAsia="ru-RU"/>
              </w:rPr>
              <w:t>mijloace</w:t>
            </w:r>
            <w:proofErr w:type="spellEnd"/>
            <w:r w:rsidRPr="00BE657F">
              <w:rPr>
                <w:noProof w:val="0"/>
                <w:lang w:val="en-US" w:eastAsia="ru-RU"/>
              </w:rPr>
              <w:t xml:space="preserve"> </w:t>
            </w:r>
            <w:proofErr w:type="spellStart"/>
            <w:r w:rsidRPr="00BE657F">
              <w:rPr>
                <w:noProof w:val="0"/>
                <w:lang w:val="en-US" w:eastAsia="ru-RU"/>
              </w:rPr>
              <w:t>manuale</w:t>
            </w:r>
            <w:proofErr w:type="spellEnd"/>
            <w:r w:rsidRPr="00BE657F">
              <w:rPr>
                <w:noProof w:val="0"/>
                <w:lang w:val="en-US" w:eastAsia="ru-RU"/>
              </w:rPr>
              <w:t xml:space="preserve"> </w:t>
            </w:r>
            <w:proofErr w:type="spellStart"/>
            <w:r w:rsidRPr="00BE657F">
              <w:rPr>
                <w:noProof w:val="0"/>
                <w:lang w:val="en-US" w:eastAsia="ru-RU"/>
              </w:rPr>
              <w:t>prin</w:t>
            </w:r>
            <w:proofErr w:type="spellEnd"/>
            <w:r w:rsidRPr="00BE657F">
              <w:rPr>
                <w:noProof w:val="0"/>
                <w:lang w:val="en-US" w:eastAsia="ru-RU"/>
              </w:rPr>
              <w:t xml:space="preserve"> </w:t>
            </w:r>
            <w:proofErr w:type="spellStart"/>
            <w:r w:rsidRPr="00BE657F">
              <w:rPr>
                <w:noProof w:val="0"/>
                <w:lang w:val="en-US" w:eastAsia="ru-RU"/>
              </w:rPr>
              <w:t>purtat</w:t>
            </w:r>
            <w:proofErr w:type="spellEnd"/>
            <w:r w:rsidRPr="00BE657F">
              <w:rPr>
                <w:noProof w:val="0"/>
                <w:lang w:val="en-US" w:eastAsia="ru-RU"/>
              </w:rPr>
              <w:t xml:space="preserve"> direct la 60 m </w:t>
            </w:r>
            <w:proofErr w:type="spellStart"/>
            <w:r w:rsidRPr="00BE657F">
              <w:rPr>
                <w:noProof w:val="0"/>
                <w:lang w:val="en-US" w:eastAsia="ru-RU"/>
              </w:rPr>
              <w:t>distanta</w:t>
            </w:r>
            <w:proofErr w:type="spellEnd"/>
            <w:r w:rsidRPr="00BE657F">
              <w:rPr>
                <w:noProof w:val="0"/>
                <w:lang w:val="en-US" w:eastAsia="ru-RU"/>
              </w:rPr>
              <w:t xml:space="preserve"> cu o </w:t>
            </w:r>
            <w:proofErr w:type="spellStart"/>
            <w:r w:rsidRPr="00BE657F">
              <w:rPr>
                <w:noProof w:val="0"/>
                <w:lang w:val="en-US" w:eastAsia="ru-RU"/>
              </w:rPr>
              <w:t>incarcatura</w:t>
            </w:r>
            <w:proofErr w:type="spellEnd"/>
            <w:r w:rsidRPr="00BE657F">
              <w:rPr>
                <w:noProof w:val="0"/>
                <w:lang w:val="en-US" w:eastAsia="ru-RU"/>
              </w:rPr>
              <w:t xml:space="preserve"> pina la 50 kg (</w:t>
            </w:r>
            <w:proofErr w:type="spellStart"/>
            <w:r w:rsidRPr="00BE657F">
              <w:rPr>
                <w:noProof w:val="0"/>
                <w:lang w:val="en-US" w:eastAsia="ru-RU"/>
              </w:rPr>
              <w:t>pentru</w:t>
            </w:r>
            <w:proofErr w:type="spellEnd"/>
            <w:r w:rsidRPr="00BE657F">
              <w:rPr>
                <w:noProof w:val="0"/>
                <w:lang w:val="en-US" w:eastAsia="ru-RU"/>
              </w:rPr>
              <w:t xml:space="preserve"> 1 m </w:t>
            </w:r>
            <w:proofErr w:type="spellStart"/>
            <w:r w:rsidRPr="00BE657F">
              <w:rPr>
                <w:noProof w:val="0"/>
                <w:lang w:val="en-US" w:eastAsia="ru-RU"/>
              </w:rPr>
              <w:t>transportat</w:t>
            </w:r>
            <w:proofErr w:type="spellEnd"/>
            <w:r w:rsidRPr="00BE657F">
              <w:rPr>
                <w:noProof w:val="0"/>
                <w:lang w:val="en-US" w:eastAsia="ru-RU"/>
              </w:rPr>
              <w:t xml:space="preserve"> pe </w:t>
            </w:r>
            <w:proofErr w:type="spellStart"/>
            <w:r w:rsidRPr="00BE657F">
              <w:rPr>
                <w:noProof w:val="0"/>
                <w:lang w:val="en-US" w:eastAsia="ru-RU"/>
              </w:rPr>
              <w:t>verticala</w:t>
            </w:r>
            <w:proofErr w:type="spellEnd"/>
            <w:r w:rsidRPr="00BE657F">
              <w:rPr>
                <w:noProof w:val="0"/>
                <w:lang w:val="en-US" w:eastAsia="ru-RU"/>
              </w:rPr>
              <w:t xml:space="preserve"> se </w:t>
            </w:r>
            <w:proofErr w:type="spellStart"/>
            <w:r w:rsidRPr="00BE657F">
              <w:rPr>
                <w:noProof w:val="0"/>
                <w:lang w:val="en-US" w:eastAsia="ru-RU"/>
              </w:rPr>
              <w:t>considera</w:t>
            </w:r>
            <w:proofErr w:type="spellEnd"/>
            <w:r w:rsidRPr="00BE657F">
              <w:rPr>
                <w:noProof w:val="0"/>
                <w:lang w:val="en-US" w:eastAsia="ru-RU"/>
              </w:rPr>
              <w:t xml:space="preserve"> 10 pe </w:t>
            </w:r>
            <w:proofErr w:type="spellStart"/>
            <w:r w:rsidRPr="00BE657F">
              <w:rPr>
                <w:noProof w:val="0"/>
                <w:lang w:val="en-US" w:eastAsia="ru-RU"/>
              </w:rPr>
              <w:t>orizontala</w:t>
            </w:r>
            <w:proofErr w:type="spellEnd"/>
            <w:r w:rsidRPr="00BE657F">
              <w:rPr>
                <w:noProof w:val="0"/>
                <w:lang w:val="en-US" w:eastAsia="ru-RU"/>
              </w:rPr>
              <w:t>) K=2</w:t>
            </w:r>
          </w:p>
          <w:p w14:paraId="5085F777"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3E737F0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t</w:t>
            </w:r>
          </w:p>
        </w:tc>
        <w:tc>
          <w:tcPr>
            <w:tcW w:w="1984" w:type="dxa"/>
            <w:tcBorders>
              <w:top w:val="single" w:sz="4" w:space="0" w:color="auto"/>
              <w:bottom w:val="single" w:sz="4" w:space="0" w:color="auto"/>
            </w:tcBorders>
            <w:vAlign w:val="center"/>
          </w:tcPr>
          <w:p w14:paraId="6FDDE1FF"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2E33F065" w14:textId="77777777" w:rsidR="00E35E22" w:rsidRPr="00BE657F" w:rsidRDefault="00E35E22" w:rsidP="0013755F">
            <w:pPr>
              <w:autoSpaceDE w:val="0"/>
              <w:autoSpaceDN w:val="0"/>
              <w:jc w:val="center"/>
              <w:rPr>
                <w:noProof w:val="0"/>
                <w:lang w:val="en-US" w:eastAsia="ru-RU"/>
              </w:rPr>
            </w:pPr>
          </w:p>
        </w:tc>
      </w:tr>
      <w:tr w:rsidR="00E35E22" w:rsidRPr="00BE657F" w14:paraId="053634BD"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69949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875F75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71240100107001</w:t>
            </w:r>
          </w:p>
        </w:tc>
        <w:tc>
          <w:tcPr>
            <w:tcW w:w="4394" w:type="dxa"/>
            <w:gridSpan w:val="3"/>
            <w:tcBorders>
              <w:top w:val="nil"/>
              <w:bottom w:val="single" w:sz="2" w:space="0" w:color="auto"/>
            </w:tcBorders>
            <w:vAlign w:val="center"/>
          </w:tcPr>
          <w:p w14:paraId="209F7F75"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Dulgher</w:t>
            </w:r>
            <w:proofErr w:type="spellEnd"/>
          </w:p>
        </w:tc>
        <w:tc>
          <w:tcPr>
            <w:tcW w:w="1418" w:type="dxa"/>
            <w:tcBorders>
              <w:top w:val="nil"/>
              <w:bottom w:val="single" w:sz="2" w:space="0" w:color="auto"/>
            </w:tcBorders>
            <w:vAlign w:val="center"/>
          </w:tcPr>
          <w:p w14:paraId="21E968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1263440C"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12,0000</w:t>
            </w:r>
          </w:p>
        </w:tc>
      </w:tr>
      <w:tr w:rsidR="00E35E22" w:rsidRPr="00BE657F" w14:paraId="7362FA25"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91E8DE"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9F349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9310060019922</w:t>
            </w:r>
          </w:p>
        </w:tc>
        <w:tc>
          <w:tcPr>
            <w:tcW w:w="4394" w:type="dxa"/>
            <w:gridSpan w:val="3"/>
            <w:tcBorders>
              <w:top w:val="nil"/>
              <w:bottom w:val="single" w:sz="2" w:space="0" w:color="auto"/>
            </w:tcBorders>
            <w:vAlign w:val="center"/>
          </w:tcPr>
          <w:p w14:paraId="31B13137"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deservire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5B9D2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74DA3CF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48,0000</w:t>
            </w:r>
          </w:p>
        </w:tc>
      </w:tr>
      <w:tr w:rsidR="00E35E22" w:rsidRPr="00BE657F" w14:paraId="4B80422B"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2352D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460</w:t>
            </w:r>
          </w:p>
        </w:tc>
        <w:tc>
          <w:tcPr>
            <w:tcW w:w="1276" w:type="dxa"/>
            <w:gridSpan w:val="2"/>
            <w:tcBorders>
              <w:top w:val="single" w:sz="4" w:space="0" w:color="auto"/>
              <w:bottom w:val="single" w:sz="4" w:space="0" w:color="auto"/>
            </w:tcBorders>
            <w:vAlign w:val="center"/>
          </w:tcPr>
          <w:p w14:paraId="612E674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TsH92A</w:t>
            </w:r>
          </w:p>
        </w:tc>
        <w:tc>
          <w:tcPr>
            <w:tcW w:w="4394" w:type="dxa"/>
            <w:gridSpan w:val="3"/>
            <w:tcBorders>
              <w:top w:val="single" w:sz="4" w:space="0" w:color="auto"/>
              <w:bottom w:val="single" w:sz="4" w:space="0" w:color="auto"/>
            </w:tcBorders>
            <w:vAlign w:val="center"/>
          </w:tcPr>
          <w:p w14:paraId="4C3E340A"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Incarcarea</w:t>
            </w:r>
            <w:proofErr w:type="spellEnd"/>
            <w:r w:rsidRPr="00BE657F">
              <w:rPr>
                <w:noProof w:val="0"/>
                <w:lang w:val="en-US" w:eastAsia="ru-RU"/>
              </w:rPr>
              <w:t xml:space="preserve"> in auto </w:t>
            </w:r>
            <w:proofErr w:type="spellStart"/>
            <w:r w:rsidRPr="00BE657F">
              <w:rPr>
                <w:noProof w:val="0"/>
                <w:lang w:val="en-US" w:eastAsia="ru-RU"/>
              </w:rPr>
              <w:t>gunoi</w:t>
            </w:r>
            <w:proofErr w:type="spellEnd"/>
          </w:p>
          <w:p w14:paraId="095F4485" w14:textId="77777777" w:rsidR="00E35E22" w:rsidRPr="00BE657F" w:rsidRDefault="00E35E22" w:rsidP="0013755F">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6D4507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t</w:t>
            </w:r>
          </w:p>
        </w:tc>
        <w:tc>
          <w:tcPr>
            <w:tcW w:w="1984" w:type="dxa"/>
            <w:tcBorders>
              <w:top w:val="single" w:sz="4" w:space="0" w:color="auto"/>
              <w:bottom w:val="single" w:sz="4" w:space="0" w:color="auto"/>
            </w:tcBorders>
            <w:vAlign w:val="center"/>
          </w:tcPr>
          <w:p w14:paraId="3A20079A"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79D06A05" w14:textId="77777777" w:rsidR="00E35E22" w:rsidRPr="00BE657F" w:rsidRDefault="00E35E22" w:rsidP="0013755F">
            <w:pPr>
              <w:autoSpaceDE w:val="0"/>
              <w:autoSpaceDN w:val="0"/>
              <w:jc w:val="center"/>
              <w:rPr>
                <w:noProof w:val="0"/>
                <w:lang w:val="en-US" w:eastAsia="ru-RU"/>
              </w:rPr>
            </w:pPr>
          </w:p>
        </w:tc>
      </w:tr>
      <w:tr w:rsidR="00E35E22" w:rsidRPr="00BE657F" w14:paraId="48264D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74B4F"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90C775"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9310060019900</w:t>
            </w:r>
          </w:p>
        </w:tc>
        <w:tc>
          <w:tcPr>
            <w:tcW w:w="4394" w:type="dxa"/>
            <w:gridSpan w:val="3"/>
            <w:tcBorders>
              <w:top w:val="nil"/>
              <w:bottom w:val="single" w:sz="2" w:space="0" w:color="auto"/>
            </w:tcBorders>
            <w:vAlign w:val="center"/>
          </w:tcPr>
          <w:p w14:paraId="1E4077FF"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Muncitor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necalificat</w:t>
            </w:r>
            <w:proofErr w:type="spellEnd"/>
          </w:p>
        </w:tc>
        <w:tc>
          <w:tcPr>
            <w:tcW w:w="1418" w:type="dxa"/>
            <w:tcBorders>
              <w:top w:val="nil"/>
              <w:bottom w:val="single" w:sz="2" w:space="0" w:color="auto"/>
            </w:tcBorders>
            <w:vAlign w:val="center"/>
          </w:tcPr>
          <w:p w14:paraId="2A4836B9"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2F681CD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32,6400</w:t>
            </w:r>
          </w:p>
        </w:tc>
      </w:tr>
      <w:tr w:rsidR="00E35E22" w:rsidRPr="00BE657F" w14:paraId="3168E69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893CD2"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461</w:t>
            </w:r>
          </w:p>
        </w:tc>
        <w:tc>
          <w:tcPr>
            <w:tcW w:w="1276" w:type="dxa"/>
            <w:gridSpan w:val="2"/>
            <w:tcBorders>
              <w:top w:val="single" w:sz="4" w:space="0" w:color="auto"/>
              <w:bottom w:val="single" w:sz="4" w:space="0" w:color="auto"/>
            </w:tcBorders>
            <w:vAlign w:val="center"/>
          </w:tcPr>
          <w:p w14:paraId="2BEEFA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TsI50B5</w:t>
            </w:r>
          </w:p>
        </w:tc>
        <w:tc>
          <w:tcPr>
            <w:tcW w:w="4394" w:type="dxa"/>
            <w:gridSpan w:val="3"/>
            <w:tcBorders>
              <w:top w:val="single" w:sz="4" w:space="0" w:color="auto"/>
              <w:bottom w:val="single" w:sz="4" w:space="0" w:color="auto"/>
            </w:tcBorders>
            <w:vAlign w:val="center"/>
          </w:tcPr>
          <w:p w14:paraId="09FD07DF"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Transportarea</w:t>
            </w:r>
            <w:proofErr w:type="spellEnd"/>
            <w:r w:rsidRPr="00BE657F">
              <w:rPr>
                <w:noProof w:val="0"/>
                <w:lang w:val="en-US" w:eastAsia="ru-RU"/>
              </w:rPr>
              <w:t xml:space="preserve"> </w:t>
            </w:r>
            <w:proofErr w:type="spellStart"/>
            <w:r w:rsidRPr="00BE657F">
              <w:rPr>
                <w:noProof w:val="0"/>
                <w:lang w:val="en-US" w:eastAsia="ru-RU"/>
              </w:rPr>
              <w:t>pamintului</w:t>
            </w:r>
            <w:proofErr w:type="spellEnd"/>
            <w:r w:rsidRPr="00BE657F">
              <w:rPr>
                <w:noProof w:val="0"/>
                <w:lang w:val="en-US" w:eastAsia="ru-RU"/>
              </w:rPr>
              <w:t xml:space="preserve"> cu </w:t>
            </w:r>
            <w:proofErr w:type="spellStart"/>
            <w:r w:rsidRPr="00BE657F">
              <w:rPr>
                <w:noProof w:val="0"/>
                <w:lang w:val="en-US" w:eastAsia="ru-RU"/>
              </w:rPr>
              <w:t>autobasculanta</w:t>
            </w:r>
            <w:proofErr w:type="spellEnd"/>
            <w:r w:rsidRPr="00BE657F">
              <w:rPr>
                <w:noProof w:val="0"/>
                <w:lang w:val="en-US" w:eastAsia="ru-RU"/>
              </w:rPr>
              <w:t xml:space="preserve"> de 5 t la </w:t>
            </w:r>
            <w:proofErr w:type="spellStart"/>
            <w:r w:rsidRPr="00BE657F">
              <w:rPr>
                <w:noProof w:val="0"/>
                <w:lang w:val="en-US" w:eastAsia="ru-RU"/>
              </w:rPr>
              <w:t>distanta</w:t>
            </w:r>
            <w:proofErr w:type="spellEnd"/>
            <w:r w:rsidRPr="00BE657F">
              <w:rPr>
                <w:noProof w:val="0"/>
                <w:lang w:val="en-US" w:eastAsia="ru-RU"/>
              </w:rPr>
              <w:t xml:space="preserve"> de 15 km (</w:t>
            </w:r>
            <w:proofErr w:type="spellStart"/>
            <w:r w:rsidRPr="00BE657F">
              <w:rPr>
                <w:noProof w:val="0"/>
                <w:lang w:val="en-US" w:eastAsia="ru-RU"/>
              </w:rPr>
              <w:t>Evacuare</w:t>
            </w:r>
            <w:proofErr w:type="spellEnd"/>
            <w:r w:rsidRPr="00BE657F">
              <w:rPr>
                <w:noProof w:val="0"/>
                <w:lang w:val="en-US" w:eastAsia="ru-RU"/>
              </w:rPr>
              <w:t xml:space="preserve"> </w:t>
            </w:r>
            <w:proofErr w:type="spellStart"/>
            <w:r w:rsidRPr="00BE657F">
              <w:rPr>
                <w:noProof w:val="0"/>
                <w:lang w:val="en-US" w:eastAsia="ru-RU"/>
              </w:rPr>
              <w:t>gunoi</w:t>
            </w:r>
            <w:proofErr w:type="spellEnd"/>
            <w:r w:rsidRPr="00BE657F">
              <w:rPr>
                <w:noProof w:val="0"/>
                <w:lang w:val="en-US" w:eastAsia="ru-RU"/>
              </w:rPr>
              <w:t xml:space="preserve"> in </w:t>
            </w:r>
            <w:proofErr w:type="spellStart"/>
            <w:r w:rsidRPr="00BE657F">
              <w:rPr>
                <w:noProof w:val="0"/>
                <w:lang w:val="en-US" w:eastAsia="ru-RU"/>
              </w:rPr>
              <w:t>pret</w:t>
            </w:r>
            <w:proofErr w:type="spellEnd"/>
            <w:r w:rsidRPr="00BE657F">
              <w:rPr>
                <w:noProof w:val="0"/>
                <w:lang w:val="en-US" w:eastAsia="ru-RU"/>
              </w:rPr>
              <w:t xml:space="preserve"> </w:t>
            </w:r>
            <w:proofErr w:type="spellStart"/>
            <w:r w:rsidRPr="00BE657F">
              <w:rPr>
                <w:noProof w:val="0"/>
                <w:lang w:val="en-US" w:eastAsia="ru-RU"/>
              </w:rPr>
              <w:t>inclus</w:t>
            </w:r>
            <w:proofErr w:type="spellEnd"/>
            <w:r w:rsidRPr="00BE657F">
              <w:rPr>
                <w:noProof w:val="0"/>
                <w:lang w:val="en-US" w:eastAsia="ru-RU"/>
              </w:rPr>
              <w:t xml:space="preserve"> </w:t>
            </w:r>
            <w:proofErr w:type="spellStart"/>
            <w:r w:rsidRPr="00BE657F">
              <w:rPr>
                <w:noProof w:val="0"/>
                <w:lang w:val="en-US" w:eastAsia="ru-RU"/>
              </w:rPr>
              <w:t>predarea</w:t>
            </w:r>
            <w:proofErr w:type="spellEnd"/>
            <w:r w:rsidRPr="00BE657F">
              <w:rPr>
                <w:noProof w:val="0"/>
                <w:lang w:val="en-US" w:eastAsia="ru-RU"/>
              </w:rPr>
              <w:t xml:space="preserve"> </w:t>
            </w:r>
            <w:proofErr w:type="spellStart"/>
            <w:r w:rsidRPr="00BE657F">
              <w:rPr>
                <w:noProof w:val="0"/>
                <w:lang w:val="en-US" w:eastAsia="ru-RU"/>
              </w:rPr>
              <w:t>acestora</w:t>
            </w:r>
            <w:proofErr w:type="spellEnd"/>
            <w:r w:rsidRPr="00BE657F">
              <w:rPr>
                <w:noProof w:val="0"/>
                <w:lang w:val="en-US" w:eastAsia="ru-RU"/>
              </w:rPr>
              <w:t xml:space="preserve"> </w:t>
            </w:r>
            <w:proofErr w:type="spellStart"/>
            <w:r w:rsidRPr="00BE657F">
              <w:rPr>
                <w:noProof w:val="0"/>
                <w:lang w:val="en-US" w:eastAsia="ru-RU"/>
              </w:rPr>
              <w:t>catre</w:t>
            </w:r>
            <w:proofErr w:type="spellEnd"/>
            <w:r w:rsidRPr="00BE657F">
              <w:rPr>
                <w:noProof w:val="0"/>
                <w:lang w:val="en-US" w:eastAsia="ru-RU"/>
              </w:rPr>
              <w:t xml:space="preserve"> </w:t>
            </w:r>
            <w:proofErr w:type="spellStart"/>
            <w:r w:rsidRPr="00BE657F">
              <w:rPr>
                <w:noProof w:val="0"/>
                <w:lang w:val="en-US" w:eastAsia="ru-RU"/>
              </w:rPr>
              <w:t>intreprinderi</w:t>
            </w:r>
            <w:proofErr w:type="spellEnd"/>
            <w:r w:rsidRPr="00BE657F">
              <w:rPr>
                <w:noProof w:val="0"/>
                <w:lang w:val="en-US" w:eastAsia="ru-RU"/>
              </w:rPr>
              <w:t xml:space="preserve"> </w:t>
            </w:r>
            <w:proofErr w:type="spellStart"/>
            <w:r w:rsidRPr="00BE657F">
              <w:rPr>
                <w:noProof w:val="0"/>
                <w:lang w:val="en-US" w:eastAsia="ru-RU"/>
              </w:rPr>
              <w:t>autorizate</w:t>
            </w:r>
            <w:proofErr w:type="spellEnd"/>
            <w:r w:rsidRPr="00BE657F">
              <w:rPr>
                <w:noProof w:val="0"/>
                <w:lang w:val="en-US" w:eastAsia="ru-RU"/>
              </w:rPr>
              <w:t>)</w:t>
            </w:r>
          </w:p>
        </w:tc>
        <w:tc>
          <w:tcPr>
            <w:tcW w:w="1418" w:type="dxa"/>
            <w:tcBorders>
              <w:top w:val="single" w:sz="4" w:space="0" w:color="auto"/>
              <w:bottom w:val="single" w:sz="4" w:space="0" w:color="auto"/>
            </w:tcBorders>
            <w:vAlign w:val="center"/>
          </w:tcPr>
          <w:p w14:paraId="4B23A7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t</w:t>
            </w:r>
          </w:p>
        </w:tc>
        <w:tc>
          <w:tcPr>
            <w:tcW w:w="1984" w:type="dxa"/>
            <w:tcBorders>
              <w:top w:val="single" w:sz="4" w:space="0" w:color="auto"/>
              <w:bottom w:val="single" w:sz="4" w:space="0" w:color="auto"/>
            </w:tcBorders>
            <w:vAlign w:val="center"/>
          </w:tcPr>
          <w:p w14:paraId="31EC24DD"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24,0000</w:t>
            </w:r>
          </w:p>
          <w:p w14:paraId="4B4F0468" w14:textId="77777777" w:rsidR="00E35E22" w:rsidRPr="00BE657F" w:rsidRDefault="00E35E22" w:rsidP="0013755F">
            <w:pPr>
              <w:autoSpaceDE w:val="0"/>
              <w:autoSpaceDN w:val="0"/>
              <w:jc w:val="center"/>
              <w:rPr>
                <w:noProof w:val="0"/>
                <w:lang w:val="en-US" w:eastAsia="ru-RU"/>
              </w:rPr>
            </w:pPr>
          </w:p>
        </w:tc>
      </w:tr>
      <w:tr w:rsidR="00E35E22" w:rsidRPr="00BE657F" w14:paraId="68DB78F3"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641743"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3ADD3357"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3410540000006</w:t>
            </w:r>
          </w:p>
        </w:tc>
        <w:tc>
          <w:tcPr>
            <w:tcW w:w="4394" w:type="dxa"/>
            <w:gridSpan w:val="3"/>
            <w:tcBorders>
              <w:top w:val="nil"/>
              <w:bottom w:val="single" w:sz="2" w:space="0" w:color="auto"/>
            </w:tcBorders>
            <w:vAlign w:val="center"/>
          </w:tcPr>
          <w:p w14:paraId="53076DD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Autobasculanta-5t</w:t>
            </w:r>
          </w:p>
        </w:tc>
        <w:tc>
          <w:tcPr>
            <w:tcW w:w="1418" w:type="dxa"/>
            <w:tcBorders>
              <w:top w:val="nil"/>
              <w:bottom w:val="single" w:sz="2" w:space="0" w:color="auto"/>
            </w:tcBorders>
            <w:vAlign w:val="center"/>
          </w:tcPr>
          <w:p w14:paraId="5F0CC34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2" w:space="0" w:color="auto"/>
            </w:tcBorders>
            <w:vAlign w:val="center"/>
          </w:tcPr>
          <w:p w14:paraId="07ABE77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6,1920</w:t>
            </w:r>
          </w:p>
        </w:tc>
      </w:tr>
      <w:tr w:rsidR="00E35E22" w:rsidRPr="00BE657F" w14:paraId="0A6ECEF3"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BBEF5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462</w:t>
            </w:r>
          </w:p>
        </w:tc>
        <w:tc>
          <w:tcPr>
            <w:tcW w:w="1276" w:type="dxa"/>
            <w:gridSpan w:val="2"/>
            <w:tcBorders>
              <w:top w:val="single" w:sz="4" w:space="0" w:color="auto"/>
              <w:bottom w:val="single" w:sz="4" w:space="0" w:color="auto"/>
            </w:tcBorders>
            <w:vAlign w:val="center"/>
          </w:tcPr>
          <w:p w14:paraId="32DAFB56"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RpIF01A</w:t>
            </w:r>
          </w:p>
        </w:tc>
        <w:tc>
          <w:tcPr>
            <w:tcW w:w="4394" w:type="dxa"/>
            <w:gridSpan w:val="3"/>
            <w:tcBorders>
              <w:top w:val="single" w:sz="4" w:space="0" w:color="auto"/>
              <w:bottom w:val="single" w:sz="4" w:space="0" w:color="auto"/>
            </w:tcBorders>
            <w:vAlign w:val="center"/>
          </w:tcPr>
          <w:p w14:paraId="15E8D455"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Golirea</w:t>
            </w:r>
            <w:proofErr w:type="spellEnd"/>
            <w:r w:rsidRPr="00BE657F">
              <w:rPr>
                <w:noProof w:val="0"/>
                <w:lang w:val="en-US" w:eastAsia="ru-RU"/>
              </w:rPr>
              <w:t xml:space="preserve"> </w:t>
            </w:r>
            <w:proofErr w:type="spellStart"/>
            <w:r w:rsidRPr="00BE657F">
              <w:rPr>
                <w:noProof w:val="0"/>
                <w:lang w:val="en-US" w:eastAsia="ru-RU"/>
              </w:rPr>
              <w:t>instalatiei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in </w:t>
            </w:r>
            <w:proofErr w:type="spellStart"/>
            <w:r w:rsidRPr="00BE657F">
              <w:rPr>
                <w:noProof w:val="0"/>
                <w:lang w:val="en-US" w:eastAsia="ru-RU"/>
              </w:rPr>
              <w:t>vederea</w:t>
            </w:r>
            <w:proofErr w:type="spellEnd"/>
            <w:r w:rsidRPr="00BE657F">
              <w:rPr>
                <w:noProof w:val="0"/>
                <w:lang w:val="en-US" w:eastAsia="ru-RU"/>
              </w:rPr>
              <w:t xml:space="preserve"> </w:t>
            </w:r>
            <w:proofErr w:type="spellStart"/>
            <w:r w:rsidRPr="00BE657F">
              <w:rPr>
                <w:noProof w:val="0"/>
                <w:lang w:val="en-US" w:eastAsia="ru-RU"/>
              </w:rPr>
              <w:t>executarii</w:t>
            </w:r>
            <w:proofErr w:type="spellEnd"/>
            <w:r w:rsidRPr="00BE657F">
              <w:rPr>
                <w:noProof w:val="0"/>
                <w:lang w:val="en-US" w:eastAsia="ru-RU"/>
              </w:rPr>
              <w:t xml:space="preserve"> </w:t>
            </w:r>
            <w:proofErr w:type="spellStart"/>
            <w:r w:rsidRPr="00BE657F">
              <w:rPr>
                <w:noProof w:val="0"/>
                <w:lang w:val="en-US" w:eastAsia="ru-RU"/>
              </w:rPr>
              <w:t>reparatiilor</w:t>
            </w:r>
            <w:proofErr w:type="spellEnd"/>
          </w:p>
        </w:tc>
        <w:tc>
          <w:tcPr>
            <w:tcW w:w="1418" w:type="dxa"/>
            <w:tcBorders>
              <w:top w:val="single" w:sz="4" w:space="0" w:color="auto"/>
              <w:bottom w:val="single" w:sz="4" w:space="0" w:color="auto"/>
            </w:tcBorders>
            <w:vAlign w:val="center"/>
          </w:tcPr>
          <w:p w14:paraId="20267C4D"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m2</w:t>
            </w:r>
          </w:p>
        </w:tc>
        <w:tc>
          <w:tcPr>
            <w:tcW w:w="1984" w:type="dxa"/>
            <w:tcBorders>
              <w:top w:val="single" w:sz="4" w:space="0" w:color="auto"/>
              <w:bottom w:val="single" w:sz="4" w:space="0" w:color="auto"/>
            </w:tcBorders>
            <w:vAlign w:val="center"/>
          </w:tcPr>
          <w:p w14:paraId="7F7B4B05"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400,0000</w:t>
            </w:r>
          </w:p>
          <w:p w14:paraId="37F9EFBC" w14:textId="77777777" w:rsidR="00E35E22" w:rsidRPr="00BE657F" w:rsidRDefault="00E35E22" w:rsidP="0013755F">
            <w:pPr>
              <w:autoSpaceDE w:val="0"/>
              <w:autoSpaceDN w:val="0"/>
              <w:jc w:val="center"/>
              <w:rPr>
                <w:noProof w:val="0"/>
                <w:lang w:val="en-US" w:eastAsia="ru-RU"/>
              </w:rPr>
            </w:pPr>
          </w:p>
        </w:tc>
      </w:tr>
      <w:tr w:rsidR="00E35E22" w:rsidRPr="00BE657F" w14:paraId="113E7788"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05F6F9"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77E09F39"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7F4935B4"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369E3F1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6FE7233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8,0000</w:t>
            </w:r>
          </w:p>
        </w:tc>
      </w:tr>
      <w:tr w:rsidR="00E35E22" w:rsidRPr="00BE657F" w14:paraId="10BD83AE"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7C56C7"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463</w:t>
            </w:r>
          </w:p>
        </w:tc>
        <w:tc>
          <w:tcPr>
            <w:tcW w:w="1276" w:type="dxa"/>
            <w:gridSpan w:val="2"/>
            <w:tcBorders>
              <w:top w:val="single" w:sz="4" w:space="0" w:color="auto"/>
              <w:bottom w:val="single" w:sz="4" w:space="0" w:color="auto"/>
            </w:tcBorders>
            <w:vAlign w:val="center"/>
          </w:tcPr>
          <w:p w14:paraId="5119D6E0"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RpIE02C</w:t>
            </w:r>
          </w:p>
        </w:tc>
        <w:tc>
          <w:tcPr>
            <w:tcW w:w="4394" w:type="dxa"/>
            <w:gridSpan w:val="3"/>
            <w:tcBorders>
              <w:top w:val="single" w:sz="4" w:space="0" w:color="auto"/>
              <w:bottom w:val="single" w:sz="4" w:space="0" w:color="auto"/>
            </w:tcBorders>
            <w:vAlign w:val="center"/>
          </w:tcPr>
          <w:p w14:paraId="67552D42" w14:textId="77777777" w:rsidR="00E35E22" w:rsidRPr="00BE657F" w:rsidRDefault="00E35E22" w:rsidP="0013755F">
            <w:pPr>
              <w:autoSpaceDE w:val="0"/>
              <w:autoSpaceDN w:val="0"/>
              <w:rPr>
                <w:noProof w:val="0"/>
                <w:lang w:val="en-US" w:eastAsia="ru-RU"/>
              </w:rPr>
            </w:pPr>
            <w:proofErr w:type="spellStart"/>
            <w:r w:rsidRPr="00BE657F">
              <w:rPr>
                <w:noProof w:val="0"/>
                <w:lang w:val="en-US" w:eastAsia="ru-RU"/>
              </w:rPr>
              <w:t>Efectuarea</w:t>
            </w:r>
            <w:proofErr w:type="spellEnd"/>
            <w:r w:rsidRPr="00BE657F">
              <w:rPr>
                <w:noProof w:val="0"/>
                <w:lang w:val="en-US" w:eastAsia="ru-RU"/>
              </w:rPr>
              <w:t xml:space="preserve"> </w:t>
            </w:r>
            <w:proofErr w:type="spellStart"/>
            <w:r w:rsidRPr="00BE657F">
              <w:rPr>
                <w:noProof w:val="0"/>
                <w:lang w:val="en-US" w:eastAsia="ru-RU"/>
              </w:rPr>
              <w:t>probei</w:t>
            </w:r>
            <w:proofErr w:type="spellEnd"/>
            <w:r w:rsidRPr="00BE657F">
              <w:rPr>
                <w:noProof w:val="0"/>
                <w:lang w:val="en-US" w:eastAsia="ru-RU"/>
              </w:rPr>
              <w:t xml:space="preserve"> de </w:t>
            </w:r>
            <w:proofErr w:type="spellStart"/>
            <w:r w:rsidRPr="00BE657F">
              <w:rPr>
                <w:noProof w:val="0"/>
                <w:lang w:val="en-US" w:eastAsia="ru-RU"/>
              </w:rPr>
              <w:t>etanseitate</w:t>
            </w:r>
            <w:proofErr w:type="spellEnd"/>
            <w:r w:rsidRPr="00BE657F">
              <w:rPr>
                <w:noProof w:val="0"/>
                <w:lang w:val="en-US" w:eastAsia="ru-RU"/>
              </w:rPr>
              <w:t xml:space="preserve"> la </w:t>
            </w:r>
            <w:proofErr w:type="spellStart"/>
            <w:r w:rsidRPr="00BE657F">
              <w:rPr>
                <w:noProof w:val="0"/>
                <w:lang w:val="en-US" w:eastAsia="ru-RU"/>
              </w:rPr>
              <w:t>presiune</w:t>
            </w:r>
            <w:proofErr w:type="spellEnd"/>
            <w:r w:rsidRPr="00BE657F">
              <w:rPr>
                <w:noProof w:val="0"/>
                <w:lang w:val="en-US" w:eastAsia="ru-RU"/>
              </w:rPr>
              <w:t xml:space="preserve"> </w:t>
            </w:r>
            <w:proofErr w:type="gramStart"/>
            <w:r w:rsidRPr="00BE657F">
              <w:rPr>
                <w:noProof w:val="0"/>
                <w:lang w:val="en-US" w:eastAsia="ru-RU"/>
              </w:rPr>
              <w:t>a</w:t>
            </w:r>
            <w:proofErr w:type="gramEnd"/>
            <w:r w:rsidRPr="00BE657F">
              <w:rPr>
                <w:noProof w:val="0"/>
                <w:lang w:val="en-US" w:eastAsia="ru-RU"/>
              </w:rPr>
              <w:t xml:space="preserve"> </w:t>
            </w:r>
            <w:proofErr w:type="spellStart"/>
            <w:r w:rsidRPr="00BE657F">
              <w:rPr>
                <w:noProof w:val="0"/>
                <w:lang w:val="en-US" w:eastAsia="ru-RU"/>
              </w:rPr>
              <w:t>instalatiei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centrala</w:t>
            </w:r>
            <w:proofErr w:type="spellEnd"/>
            <w:r w:rsidRPr="00BE657F">
              <w:rPr>
                <w:noProof w:val="0"/>
                <w:lang w:val="en-US" w:eastAsia="ru-RU"/>
              </w:rPr>
              <w:t xml:space="preserve">, </w:t>
            </w:r>
            <w:proofErr w:type="spellStart"/>
            <w:r w:rsidRPr="00BE657F">
              <w:rPr>
                <w:noProof w:val="0"/>
                <w:lang w:val="en-US" w:eastAsia="ru-RU"/>
              </w:rPr>
              <w:t>executate</w:t>
            </w:r>
            <w:proofErr w:type="spellEnd"/>
            <w:r w:rsidRPr="00BE657F">
              <w:rPr>
                <w:noProof w:val="0"/>
                <w:lang w:val="en-US" w:eastAsia="ru-RU"/>
              </w:rPr>
              <w:t xml:space="preserve"> </w:t>
            </w:r>
            <w:r w:rsidRPr="00BE657F">
              <w:rPr>
                <w:noProof w:val="0"/>
                <w:lang w:val="en-US" w:eastAsia="ru-RU"/>
              </w:rPr>
              <w:lastRenderedPageBreak/>
              <w:t xml:space="preserve">cu </w:t>
            </w:r>
            <w:proofErr w:type="spellStart"/>
            <w:r w:rsidRPr="00BE657F">
              <w:rPr>
                <w:noProof w:val="0"/>
                <w:lang w:val="en-US" w:eastAsia="ru-RU"/>
              </w:rPr>
              <w:t>conducte</w:t>
            </w:r>
            <w:proofErr w:type="spellEnd"/>
            <w:r w:rsidRPr="00BE657F">
              <w:rPr>
                <w:noProof w:val="0"/>
                <w:lang w:val="en-US" w:eastAsia="ru-RU"/>
              </w:rPr>
              <w:t xml:space="preserve"> din </w:t>
            </w:r>
            <w:proofErr w:type="spellStart"/>
            <w:r w:rsidRPr="00BE657F">
              <w:rPr>
                <w:noProof w:val="0"/>
                <w:lang w:val="en-US" w:eastAsia="ru-RU"/>
              </w:rPr>
              <w:t>otel</w:t>
            </w:r>
            <w:proofErr w:type="spellEnd"/>
            <w:r w:rsidRPr="00BE657F">
              <w:rPr>
                <w:noProof w:val="0"/>
                <w:lang w:val="en-US" w:eastAsia="ru-RU"/>
              </w:rPr>
              <w:t xml:space="preserve">, </w:t>
            </w:r>
            <w:proofErr w:type="spellStart"/>
            <w:r w:rsidRPr="00BE657F">
              <w:rPr>
                <w:noProof w:val="0"/>
                <w:lang w:val="en-US" w:eastAsia="ru-RU"/>
              </w:rPr>
              <w:t>corpuri</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w:t>
            </w:r>
            <w:proofErr w:type="spellStart"/>
            <w:r w:rsidRPr="00BE657F">
              <w:rPr>
                <w:noProof w:val="0"/>
                <w:lang w:val="en-US" w:eastAsia="ru-RU"/>
              </w:rPr>
              <w:t>armaturi</w:t>
            </w:r>
            <w:proofErr w:type="spellEnd"/>
            <w:r w:rsidRPr="00BE657F">
              <w:rPr>
                <w:noProof w:val="0"/>
                <w:lang w:val="en-US" w:eastAsia="ru-RU"/>
              </w:rPr>
              <w:t xml:space="preserve">, </w:t>
            </w:r>
            <w:proofErr w:type="spellStart"/>
            <w:r w:rsidRPr="00BE657F">
              <w:rPr>
                <w:noProof w:val="0"/>
                <w:lang w:val="en-US" w:eastAsia="ru-RU"/>
              </w:rPr>
              <w:t>distribuitoare</w:t>
            </w:r>
            <w:proofErr w:type="spellEnd"/>
            <w:r w:rsidRPr="00BE657F">
              <w:rPr>
                <w:noProof w:val="0"/>
                <w:lang w:val="en-US" w:eastAsia="ru-RU"/>
              </w:rPr>
              <w:t xml:space="preserve">, </w:t>
            </w:r>
            <w:proofErr w:type="spellStart"/>
            <w:r w:rsidRPr="00BE657F">
              <w:rPr>
                <w:noProof w:val="0"/>
                <w:lang w:val="en-US" w:eastAsia="ru-RU"/>
              </w:rPr>
              <w:t>colectoare</w:t>
            </w:r>
            <w:proofErr w:type="spellEnd"/>
            <w:r w:rsidRPr="00BE657F">
              <w:rPr>
                <w:noProof w:val="0"/>
                <w:lang w:val="en-US" w:eastAsia="ru-RU"/>
              </w:rPr>
              <w:t xml:space="preserve"> </w:t>
            </w:r>
            <w:proofErr w:type="spellStart"/>
            <w:r w:rsidRPr="00BE657F">
              <w:rPr>
                <w:noProof w:val="0"/>
                <w:lang w:val="en-US" w:eastAsia="ru-RU"/>
              </w:rPr>
              <w:t>si</w:t>
            </w:r>
            <w:proofErr w:type="spellEnd"/>
            <w:r w:rsidRPr="00BE657F">
              <w:rPr>
                <w:noProof w:val="0"/>
                <w:lang w:val="en-US" w:eastAsia="ru-RU"/>
              </w:rPr>
              <w:t xml:space="preserve"> vase de </w:t>
            </w:r>
            <w:proofErr w:type="spellStart"/>
            <w:r w:rsidRPr="00BE657F">
              <w:rPr>
                <w:noProof w:val="0"/>
                <w:lang w:val="en-US" w:eastAsia="ru-RU"/>
              </w:rPr>
              <w:t>aerisire</w:t>
            </w:r>
            <w:proofErr w:type="spellEnd"/>
            <w:r w:rsidRPr="00BE657F">
              <w:rPr>
                <w:noProof w:val="0"/>
                <w:lang w:val="en-US" w:eastAsia="ru-RU"/>
              </w:rPr>
              <w:t xml:space="preserve">, </w:t>
            </w:r>
            <w:proofErr w:type="spellStart"/>
            <w:r w:rsidRPr="00BE657F">
              <w:rPr>
                <w:noProof w:val="0"/>
                <w:lang w:val="en-US" w:eastAsia="ru-RU"/>
              </w:rPr>
              <w:t>avind</w:t>
            </w:r>
            <w:proofErr w:type="spellEnd"/>
            <w:r w:rsidRPr="00BE657F">
              <w:rPr>
                <w:noProof w:val="0"/>
                <w:lang w:val="en-US" w:eastAsia="ru-RU"/>
              </w:rPr>
              <w:t xml:space="preserve"> </w:t>
            </w:r>
            <w:proofErr w:type="spellStart"/>
            <w:r w:rsidRPr="00BE657F">
              <w:rPr>
                <w:noProof w:val="0"/>
                <w:lang w:val="en-US" w:eastAsia="ru-RU"/>
              </w:rPr>
              <w:t>suprafata</w:t>
            </w:r>
            <w:proofErr w:type="spellEnd"/>
            <w:r w:rsidRPr="00BE657F">
              <w:rPr>
                <w:noProof w:val="0"/>
                <w:lang w:val="en-US" w:eastAsia="ru-RU"/>
              </w:rPr>
              <w:t xml:space="preserve"> de </w:t>
            </w:r>
            <w:proofErr w:type="spellStart"/>
            <w:r w:rsidRPr="00BE657F">
              <w:rPr>
                <w:noProof w:val="0"/>
                <w:lang w:val="en-US" w:eastAsia="ru-RU"/>
              </w:rPr>
              <w:t>incalzire</w:t>
            </w:r>
            <w:proofErr w:type="spellEnd"/>
            <w:r w:rsidRPr="00BE657F">
              <w:rPr>
                <w:noProof w:val="0"/>
                <w:lang w:val="en-US" w:eastAsia="ru-RU"/>
              </w:rPr>
              <w:t xml:space="preserve"> de 201-500 </w:t>
            </w:r>
            <w:proofErr w:type="spellStart"/>
            <w:r w:rsidRPr="00BE657F">
              <w:rPr>
                <w:noProof w:val="0"/>
                <w:lang w:val="en-US" w:eastAsia="ru-RU"/>
              </w:rPr>
              <w:t>mp</w:t>
            </w:r>
            <w:proofErr w:type="spellEnd"/>
          </w:p>
        </w:tc>
        <w:tc>
          <w:tcPr>
            <w:tcW w:w="1418" w:type="dxa"/>
            <w:tcBorders>
              <w:top w:val="single" w:sz="4" w:space="0" w:color="auto"/>
              <w:bottom w:val="single" w:sz="4" w:space="0" w:color="auto"/>
            </w:tcBorders>
            <w:vAlign w:val="center"/>
          </w:tcPr>
          <w:p w14:paraId="49B62DAB"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lastRenderedPageBreak/>
              <w:t>m2</w:t>
            </w:r>
          </w:p>
        </w:tc>
        <w:tc>
          <w:tcPr>
            <w:tcW w:w="1984" w:type="dxa"/>
            <w:tcBorders>
              <w:top w:val="single" w:sz="4" w:space="0" w:color="auto"/>
              <w:bottom w:val="single" w:sz="4" w:space="0" w:color="auto"/>
            </w:tcBorders>
            <w:vAlign w:val="center"/>
          </w:tcPr>
          <w:p w14:paraId="6D02DA27" w14:textId="77777777" w:rsidR="00E35E22" w:rsidRPr="00BE657F" w:rsidRDefault="00E35E22" w:rsidP="0013755F">
            <w:pPr>
              <w:autoSpaceDE w:val="0"/>
              <w:autoSpaceDN w:val="0"/>
              <w:adjustRightInd w:val="0"/>
              <w:jc w:val="center"/>
              <w:rPr>
                <w:rFonts w:ascii="Arial CYR" w:hAnsi="Arial CYR" w:cs="Arial CYR"/>
                <w:noProof w:val="0"/>
                <w:lang w:val="en-US" w:eastAsia="ru-RU"/>
              </w:rPr>
            </w:pPr>
            <w:r w:rsidRPr="00BE657F">
              <w:rPr>
                <w:rFonts w:ascii="Arial CYR" w:hAnsi="Arial CYR" w:cs="Arial CYR"/>
                <w:noProof w:val="0"/>
                <w:sz w:val="22"/>
                <w:szCs w:val="22"/>
                <w:lang w:val="en-US" w:eastAsia="ru-RU"/>
              </w:rPr>
              <w:t>400,0000</w:t>
            </w:r>
          </w:p>
          <w:p w14:paraId="2177ECA0" w14:textId="77777777" w:rsidR="00E35E22" w:rsidRPr="00BE657F" w:rsidRDefault="00E35E22" w:rsidP="0013755F">
            <w:pPr>
              <w:autoSpaceDE w:val="0"/>
              <w:autoSpaceDN w:val="0"/>
              <w:jc w:val="center"/>
              <w:rPr>
                <w:noProof w:val="0"/>
                <w:lang w:val="en-US" w:eastAsia="ru-RU"/>
              </w:rPr>
            </w:pPr>
          </w:p>
        </w:tc>
      </w:tr>
      <w:tr w:rsidR="00E35E22" w:rsidRPr="00BE657F" w14:paraId="1956AE30"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715D9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05211ABE"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7136040011800</w:t>
            </w:r>
          </w:p>
        </w:tc>
        <w:tc>
          <w:tcPr>
            <w:tcW w:w="4394" w:type="dxa"/>
            <w:gridSpan w:val="3"/>
            <w:tcBorders>
              <w:top w:val="nil"/>
              <w:bottom w:val="single" w:sz="2" w:space="0" w:color="auto"/>
            </w:tcBorders>
            <w:vAlign w:val="center"/>
          </w:tcPr>
          <w:p w14:paraId="620BA22B"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Instalator</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incalzire</w:t>
            </w:r>
            <w:proofErr w:type="spellEnd"/>
            <w:r w:rsidRPr="00BE657F">
              <w:rPr>
                <w:noProof w:val="0"/>
                <w:sz w:val="22"/>
                <w:szCs w:val="22"/>
                <w:lang w:val="en-US" w:eastAsia="ru-RU"/>
              </w:rPr>
              <w:t xml:space="preserve"> </w:t>
            </w:r>
          </w:p>
        </w:tc>
        <w:tc>
          <w:tcPr>
            <w:tcW w:w="1418" w:type="dxa"/>
            <w:tcBorders>
              <w:top w:val="nil"/>
              <w:bottom w:val="single" w:sz="2" w:space="0" w:color="auto"/>
            </w:tcBorders>
            <w:vAlign w:val="center"/>
          </w:tcPr>
          <w:p w14:paraId="73593F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h-om</w:t>
            </w:r>
          </w:p>
        </w:tc>
        <w:tc>
          <w:tcPr>
            <w:tcW w:w="1984" w:type="dxa"/>
            <w:tcBorders>
              <w:top w:val="nil"/>
              <w:bottom w:val="single" w:sz="2" w:space="0" w:color="auto"/>
            </w:tcBorders>
            <w:vAlign w:val="center"/>
          </w:tcPr>
          <w:p w14:paraId="41F2C404"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132,0000</w:t>
            </w:r>
          </w:p>
        </w:tc>
      </w:tr>
      <w:tr w:rsidR="00E35E22" w:rsidRPr="00BE657F" w14:paraId="76A25CC7"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652E05"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2" w:space="0" w:color="auto"/>
            </w:tcBorders>
            <w:vAlign w:val="center"/>
          </w:tcPr>
          <w:p w14:paraId="1DA353B4"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4100116202818</w:t>
            </w:r>
          </w:p>
        </w:tc>
        <w:tc>
          <w:tcPr>
            <w:tcW w:w="4394" w:type="dxa"/>
            <w:gridSpan w:val="3"/>
            <w:tcBorders>
              <w:top w:val="nil"/>
              <w:bottom w:val="single" w:sz="2" w:space="0" w:color="auto"/>
            </w:tcBorders>
            <w:vAlign w:val="center"/>
          </w:tcPr>
          <w:p w14:paraId="1DCEEAB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pentru</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mortare</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si</w:t>
            </w:r>
            <w:proofErr w:type="spellEnd"/>
            <w:r w:rsidRPr="00BE657F">
              <w:rPr>
                <w:noProof w:val="0"/>
                <w:sz w:val="22"/>
                <w:szCs w:val="22"/>
                <w:lang w:val="en-US" w:eastAsia="ru-RU"/>
              </w:rPr>
              <w:t xml:space="preserve"> </w:t>
            </w:r>
            <w:proofErr w:type="spellStart"/>
            <w:r w:rsidRPr="00BE657F">
              <w:rPr>
                <w:noProof w:val="0"/>
                <w:sz w:val="22"/>
                <w:szCs w:val="22"/>
                <w:lang w:val="en-US" w:eastAsia="ru-RU"/>
              </w:rPr>
              <w:t>betoane</w:t>
            </w:r>
            <w:proofErr w:type="spellEnd"/>
          </w:p>
        </w:tc>
        <w:tc>
          <w:tcPr>
            <w:tcW w:w="1418" w:type="dxa"/>
            <w:tcBorders>
              <w:top w:val="nil"/>
              <w:bottom w:val="single" w:sz="2" w:space="0" w:color="auto"/>
            </w:tcBorders>
            <w:vAlign w:val="center"/>
          </w:tcPr>
          <w:p w14:paraId="260F75E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m3</w:t>
            </w:r>
          </w:p>
        </w:tc>
        <w:tc>
          <w:tcPr>
            <w:tcW w:w="1984" w:type="dxa"/>
            <w:tcBorders>
              <w:top w:val="nil"/>
              <w:bottom w:val="single" w:sz="2" w:space="0" w:color="auto"/>
            </w:tcBorders>
            <w:vAlign w:val="center"/>
          </w:tcPr>
          <w:p w14:paraId="3A29F4D5"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20,0000</w:t>
            </w:r>
          </w:p>
        </w:tc>
      </w:tr>
      <w:tr w:rsidR="00E35E22" w:rsidRPr="00BE657F" w14:paraId="0E5D08DC" w14:textId="77777777" w:rsidTr="0013755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vAlign w:val="center"/>
          </w:tcPr>
          <w:p w14:paraId="4DCE307C" w14:textId="77777777" w:rsidR="00E35E22" w:rsidRPr="00BE657F" w:rsidRDefault="00E35E22" w:rsidP="0013755F">
            <w:pPr>
              <w:autoSpaceDE w:val="0"/>
              <w:autoSpaceDN w:val="0"/>
              <w:jc w:val="center"/>
              <w:rPr>
                <w:noProof w:val="0"/>
                <w:lang w:val="en-US" w:eastAsia="ru-RU"/>
              </w:rPr>
            </w:pPr>
          </w:p>
        </w:tc>
        <w:tc>
          <w:tcPr>
            <w:tcW w:w="1276" w:type="dxa"/>
            <w:gridSpan w:val="2"/>
            <w:tcBorders>
              <w:top w:val="nil"/>
              <w:bottom w:val="single" w:sz="4" w:space="0" w:color="auto"/>
            </w:tcBorders>
            <w:vAlign w:val="center"/>
          </w:tcPr>
          <w:p w14:paraId="7A26D7FD" w14:textId="77777777" w:rsidR="00E35E22" w:rsidRPr="00BE657F" w:rsidRDefault="00E35E22" w:rsidP="0013755F">
            <w:pPr>
              <w:autoSpaceDE w:val="0"/>
              <w:autoSpaceDN w:val="0"/>
              <w:jc w:val="center"/>
              <w:rPr>
                <w:noProof w:val="0"/>
                <w:sz w:val="16"/>
                <w:szCs w:val="16"/>
                <w:lang w:val="en-US" w:eastAsia="ru-RU"/>
              </w:rPr>
            </w:pPr>
            <w:r w:rsidRPr="00BE657F">
              <w:rPr>
                <w:noProof w:val="0"/>
                <w:sz w:val="16"/>
                <w:szCs w:val="16"/>
                <w:lang w:val="en-US" w:eastAsia="ru-RU"/>
              </w:rPr>
              <w:t>2952270003302</w:t>
            </w:r>
          </w:p>
        </w:tc>
        <w:tc>
          <w:tcPr>
            <w:tcW w:w="4394" w:type="dxa"/>
            <w:gridSpan w:val="3"/>
            <w:tcBorders>
              <w:top w:val="nil"/>
              <w:bottom w:val="single" w:sz="4" w:space="0" w:color="auto"/>
            </w:tcBorders>
            <w:vAlign w:val="center"/>
          </w:tcPr>
          <w:p w14:paraId="3F390809" w14:textId="77777777" w:rsidR="00E35E22" w:rsidRPr="00BE657F" w:rsidRDefault="00E35E22" w:rsidP="0013755F">
            <w:pPr>
              <w:autoSpaceDE w:val="0"/>
              <w:autoSpaceDN w:val="0"/>
              <w:rPr>
                <w:noProof w:val="0"/>
                <w:lang w:val="en-US" w:eastAsia="ru-RU"/>
              </w:rPr>
            </w:pPr>
            <w:proofErr w:type="spellStart"/>
            <w:r w:rsidRPr="00BE657F">
              <w:rPr>
                <w:noProof w:val="0"/>
                <w:sz w:val="22"/>
                <w:szCs w:val="22"/>
                <w:lang w:val="en-US" w:eastAsia="ru-RU"/>
              </w:rPr>
              <w:t>Electropompa</w:t>
            </w:r>
            <w:proofErr w:type="spellEnd"/>
            <w:r w:rsidRPr="00BE657F">
              <w:rPr>
                <w:noProof w:val="0"/>
                <w:sz w:val="22"/>
                <w:szCs w:val="22"/>
                <w:lang w:val="en-US" w:eastAsia="ru-RU"/>
              </w:rPr>
              <w:t xml:space="preserve"> de </w:t>
            </w:r>
            <w:proofErr w:type="spellStart"/>
            <w:r w:rsidRPr="00BE657F">
              <w:rPr>
                <w:noProof w:val="0"/>
                <w:sz w:val="22"/>
                <w:szCs w:val="22"/>
                <w:lang w:val="en-US" w:eastAsia="ru-RU"/>
              </w:rPr>
              <w:t>apa</w:t>
            </w:r>
            <w:proofErr w:type="spellEnd"/>
            <w:r w:rsidRPr="00BE657F">
              <w:rPr>
                <w:noProof w:val="0"/>
                <w:sz w:val="22"/>
                <w:szCs w:val="22"/>
                <w:lang w:val="en-US" w:eastAsia="ru-RU"/>
              </w:rPr>
              <w:t xml:space="preserve"> </w:t>
            </w:r>
          </w:p>
        </w:tc>
        <w:tc>
          <w:tcPr>
            <w:tcW w:w="1418" w:type="dxa"/>
            <w:tcBorders>
              <w:top w:val="nil"/>
              <w:bottom w:val="single" w:sz="4" w:space="0" w:color="auto"/>
            </w:tcBorders>
            <w:vAlign w:val="center"/>
          </w:tcPr>
          <w:p w14:paraId="09F61651"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h-</w:t>
            </w:r>
            <w:proofErr w:type="spellStart"/>
            <w:r w:rsidRPr="00BE657F">
              <w:rPr>
                <w:noProof w:val="0"/>
                <w:sz w:val="22"/>
                <w:szCs w:val="22"/>
                <w:lang w:val="en-US" w:eastAsia="ru-RU"/>
              </w:rPr>
              <w:t>ut</w:t>
            </w:r>
            <w:proofErr w:type="spellEnd"/>
          </w:p>
        </w:tc>
        <w:tc>
          <w:tcPr>
            <w:tcW w:w="1984" w:type="dxa"/>
            <w:tcBorders>
              <w:top w:val="nil"/>
              <w:bottom w:val="single" w:sz="4" w:space="0" w:color="auto"/>
            </w:tcBorders>
            <w:vAlign w:val="center"/>
          </w:tcPr>
          <w:p w14:paraId="40C2DB1F" w14:textId="77777777" w:rsidR="00E35E22" w:rsidRPr="00BE657F" w:rsidRDefault="00E35E22" w:rsidP="0013755F">
            <w:pPr>
              <w:autoSpaceDE w:val="0"/>
              <w:autoSpaceDN w:val="0"/>
              <w:jc w:val="center"/>
              <w:rPr>
                <w:noProof w:val="0"/>
                <w:lang w:val="en-US" w:eastAsia="ru-RU"/>
              </w:rPr>
            </w:pPr>
            <w:r w:rsidRPr="00BE657F">
              <w:rPr>
                <w:noProof w:val="0"/>
                <w:sz w:val="22"/>
                <w:szCs w:val="22"/>
                <w:lang w:val="en-US" w:eastAsia="ru-RU"/>
              </w:rPr>
              <w:t>60,0000</w:t>
            </w:r>
          </w:p>
        </w:tc>
      </w:tr>
      <w:tr w:rsidR="00E35E22" w:rsidRPr="00BE657F" w14:paraId="1233FDFA"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229962C"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072DCF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192E3EA" w14:textId="77777777" w:rsidR="00E35E22" w:rsidRPr="00BE657F" w:rsidRDefault="00E35E22" w:rsidP="0013755F">
            <w:pPr>
              <w:autoSpaceDE w:val="0"/>
              <w:autoSpaceDN w:val="0"/>
              <w:rPr>
                <w:i/>
                <w:iCs/>
                <w:noProof w:val="0"/>
                <w:lang w:val="en-US" w:eastAsia="ru-RU"/>
              </w:rPr>
            </w:pPr>
            <w:r w:rsidRPr="00BE657F">
              <w:rPr>
                <w:i/>
                <w:iCs/>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3B3E6418"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6392CF9F" w14:textId="77777777" w:rsidR="00E35E22" w:rsidRPr="00BE657F" w:rsidRDefault="00E35E22" w:rsidP="0013755F">
            <w:pPr>
              <w:autoSpaceDE w:val="0"/>
              <w:autoSpaceDN w:val="0"/>
              <w:rPr>
                <w:noProof w:val="0"/>
                <w:lang w:val="en-US" w:eastAsia="ru-RU"/>
              </w:rPr>
            </w:pPr>
          </w:p>
        </w:tc>
      </w:tr>
      <w:tr w:rsidR="00E35E22" w:rsidRPr="00BE657F" w14:paraId="7C75A40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FA312EB"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5E19BCE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C71BE2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Contributii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asigurari</w:t>
            </w:r>
            <w:proofErr w:type="spellEnd"/>
            <w:r w:rsidRPr="00BE657F">
              <w:rPr>
                <w:i/>
                <w:iCs/>
                <w:noProof w:val="0"/>
                <w:sz w:val="22"/>
                <w:szCs w:val="22"/>
                <w:lang w:val="en-US" w:eastAsia="ru-RU"/>
              </w:rPr>
              <w:t xml:space="preserve"> </w:t>
            </w:r>
            <w:proofErr w:type="spellStart"/>
            <w:r w:rsidRPr="00BE657F">
              <w:rPr>
                <w:i/>
                <w:iCs/>
                <w:noProof w:val="0"/>
                <w:sz w:val="22"/>
                <w:szCs w:val="22"/>
                <w:lang w:val="en-US" w:eastAsia="ru-RU"/>
              </w:rPr>
              <w:t>sociale</w:t>
            </w:r>
            <w:proofErr w:type="spellEnd"/>
          </w:p>
        </w:tc>
        <w:tc>
          <w:tcPr>
            <w:tcW w:w="1418" w:type="dxa"/>
            <w:tcBorders>
              <w:top w:val="single" w:sz="4" w:space="0" w:color="auto"/>
              <w:left w:val="single" w:sz="4" w:space="0" w:color="auto"/>
              <w:bottom w:val="single" w:sz="4" w:space="0" w:color="auto"/>
              <w:right w:val="single" w:sz="4" w:space="0" w:color="auto"/>
            </w:tcBorders>
          </w:tcPr>
          <w:p w14:paraId="52994AF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24 %</w:t>
            </w:r>
          </w:p>
        </w:tc>
        <w:tc>
          <w:tcPr>
            <w:tcW w:w="1984" w:type="dxa"/>
            <w:tcBorders>
              <w:top w:val="single" w:sz="4" w:space="0" w:color="auto"/>
              <w:left w:val="single" w:sz="4" w:space="0" w:color="auto"/>
              <w:bottom w:val="single" w:sz="4" w:space="0" w:color="auto"/>
              <w:right w:val="single" w:sz="4" w:space="0" w:color="auto"/>
            </w:tcBorders>
          </w:tcPr>
          <w:p w14:paraId="5DDCD8CA" w14:textId="77777777" w:rsidR="00E35E22" w:rsidRPr="00BE657F" w:rsidRDefault="00E35E22" w:rsidP="0013755F">
            <w:pPr>
              <w:autoSpaceDE w:val="0"/>
              <w:autoSpaceDN w:val="0"/>
              <w:rPr>
                <w:noProof w:val="0"/>
                <w:lang w:val="en-US" w:eastAsia="ru-RU"/>
              </w:rPr>
            </w:pPr>
          </w:p>
        </w:tc>
      </w:tr>
      <w:tr w:rsidR="00E35E22" w:rsidRPr="00BE657F" w14:paraId="18474E99"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822C144"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785D1901"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26952A42"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Cheltuieli</w:t>
            </w:r>
            <w:proofErr w:type="spellEnd"/>
            <w:r w:rsidRPr="00BE657F">
              <w:rPr>
                <w:i/>
                <w:iCs/>
                <w:noProof w:val="0"/>
                <w:sz w:val="22"/>
                <w:szCs w:val="22"/>
                <w:lang w:val="en-US" w:eastAsia="ru-RU"/>
              </w:rPr>
              <w:t xml:space="preserve"> de transport</w:t>
            </w:r>
          </w:p>
        </w:tc>
        <w:tc>
          <w:tcPr>
            <w:tcW w:w="1418" w:type="dxa"/>
            <w:tcBorders>
              <w:top w:val="single" w:sz="4" w:space="0" w:color="auto"/>
              <w:left w:val="single" w:sz="4" w:space="0" w:color="auto"/>
              <w:bottom w:val="single" w:sz="4" w:space="0" w:color="auto"/>
              <w:right w:val="single" w:sz="4" w:space="0" w:color="auto"/>
            </w:tcBorders>
          </w:tcPr>
          <w:p w14:paraId="4382F939"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7 %</w:t>
            </w:r>
          </w:p>
        </w:tc>
        <w:tc>
          <w:tcPr>
            <w:tcW w:w="1984" w:type="dxa"/>
            <w:tcBorders>
              <w:top w:val="single" w:sz="4" w:space="0" w:color="auto"/>
              <w:left w:val="single" w:sz="4" w:space="0" w:color="auto"/>
              <w:bottom w:val="single" w:sz="4" w:space="0" w:color="auto"/>
              <w:right w:val="single" w:sz="4" w:space="0" w:color="auto"/>
            </w:tcBorders>
          </w:tcPr>
          <w:p w14:paraId="129FD1FB" w14:textId="77777777" w:rsidR="00E35E22" w:rsidRPr="00BE657F" w:rsidRDefault="00E35E22" w:rsidP="0013755F">
            <w:pPr>
              <w:autoSpaceDE w:val="0"/>
              <w:autoSpaceDN w:val="0"/>
              <w:rPr>
                <w:noProof w:val="0"/>
                <w:lang w:val="en-US" w:eastAsia="ru-RU"/>
              </w:rPr>
            </w:pPr>
          </w:p>
        </w:tc>
      </w:tr>
      <w:tr w:rsidR="00E35E22" w:rsidRPr="00BE657F" w14:paraId="0870FD18"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29EF0D8"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68A36DB"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1F6745BB"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Chletuieli</w:t>
            </w:r>
            <w:proofErr w:type="spellEnd"/>
            <w:r w:rsidRPr="00BE657F">
              <w:rPr>
                <w:i/>
                <w:iCs/>
                <w:noProof w:val="0"/>
                <w:sz w:val="22"/>
                <w:szCs w:val="22"/>
                <w:lang w:val="en-US" w:eastAsia="ru-RU"/>
              </w:rPr>
              <w:t xml:space="preserve"> de regie</w:t>
            </w:r>
          </w:p>
        </w:tc>
        <w:tc>
          <w:tcPr>
            <w:tcW w:w="1418" w:type="dxa"/>
            <w:tcBorders>
              <w:top w:val="single" w:sz="4" w:space="0" w:color="auto"/>
              <w:left w:val="single" w:sz="4" w:space="0" w:color="auto"/>
              <w:bottom w:val="single" w:sz="4" w:space="0" w:color="auto"/>
              <w:right w:val="single" w:sz="4" w:space="0" w:color="auto"/>
            </w:tcBorders>
          </w:tcPr>
          <w:p w14:paraId="57EADD11"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14,5 %</w:t>
            </w:r>
          </w:p>
        </w:tc>
        <w:tc>
          <w:tcPr>
            <w:tcW w:w="1984" w:type="dxa"/>
            <w:tcBorders>
              <w:top w:val="single" w:sz="4" w:space="0" w:color="auto"/>
              <w:left w:val="single" w:sz="4" w:space="0" w:color="auto"/>
              <w:bottom w:val="single" w:sz="4" w:space="0" w:color="auto"/>
              <w:right w:val="single" w:sz="4" w:space="0" w:color="auto"/>
            </w:tcBorders>
          </w:tcPr>
          <w:p w14:paraId="682FAF9D" w14:textId="77777777" w:rsidR="00E35E22" w:rsidRPr="00BE657F" w:rsidRDefault="00E35E22" w:rsidP="0013755F">
            <w:pPr>
              <w:autoSpaceDE w:val="0"/>
              <w:autoSpaceDN w:val="0"/>
              <w:rPr>
                <w:noProof w:val="0"/>
                <w:lang w:val="en-US" w:eastAsia="ru-RU"/>
              </w:rPr>
            </w:pPr>
          </w:p>
        </w:tc>
      </w:tr>
      <w:tr w:rsidR="00E35E22" w:rsidRPr="00BE657F" w14:paraId="1B592C1F" w14:textId="77777777" w:rsidTr="001375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1AA3A2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A85484D"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63387EA" w14:textId="77777777" w:rsidR="00E35E22" w:rsidRPr="00BE657F" w:rsidRDefault="00E35E22" w:rsidP="0013755F">
            <w:pPr>
              <w:autoSpaceDE w:val="0"/>
              <w:autoSpaceDN w:val="0"/>
              <w:rPr>
                <w:i/>
                <w:iCs/>
                <w:noProof w:val="0"/>
                <w:lang w:val="en-US" w:eastAsia="ru-RU"/>
              </w:rPr>
            </w:pPr>
            <w:proofErr w:type="spellStart"/>
            <w:r w:rsidRPr="00BE657F">
              <w:rPr>
                <w:i/>
                <w:iCs/>
                <w:noProof w:val="0"/>
                <w:sz w:val="22"/>
                <w:szCs w:val="22"/>
                <w:lang w:val="en-US" w:eastAsia="ru-RU"/>
              </w:rPr>
              <w:t>Beneficiu</w:t>
            </w:r>
            <w:proofErr w:type="spellEnd"/>
            <w:r w:rsidRPr="00BE657F">
              <w:rPr>
                <w:i/>
                <w:iCs/>
                <w:noProof w:val="0"/>
                <w:sz w:val="22"/>
                <w:szCs w:val="22"/>
                <w:lang w:val="en-US" w:eastAsia="ru-RU"/>
              </w:rPr>
              <w:t xml:space="preserve"> de </w:t>
            </w:r>
            <w:proofErr w:type="spellStart"/>
            <w:r w:rsidRPr="00BE657F">
              <w:rPr>
                <w:i/>
                <w:iCs/>
                <w:noProof w:val="0"/>
                <w:sz w:val="22"/>
                <w:szCs w:val="22"/>
                <w:lang w:val="en-US" w:eastAsia="ru-RU"/>
              </w:rPr>
              <w:t>deviz</w:t>
            </w:r>
            <w:proofErr w:type="spellEnd"/>
          </w:p>
        </w:tc>
        <w:tc>
          <w:tcPr>
            <w:tcW w:w="1418" w:type="dxa"/>
            <w:tcBorders>
              <w:top w:val="single" w:sz="4" w:space="0" w:color="auto"/>
              <w:left w:val="single" w:sz="4" w:space="0" w:color="auto"/>
              <w:bottom w:val="single" w:sz="4" w:space="0" w:color="auto"/>
              <w:right w:val="single" w:sz="4" w:space="0" w:color="auto"/>
            </w:tcBorders>
          </w:tcPr>
          <w:p w14:paraId="11F202F6"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6 %</w:t>
            </w:r>
          </w:p>
        </w:tc>
        <w:tc>
          <w:tcPr>
            <w:tcW w:w="1984" w:type="dxa"/>
            <w:tcBorders>
              <w:top w:val="single" w:sz="4" w:space="0" w:color="auto"/>
              <w:left w:val="single" w:sz="4" w:space="0" w:color="auto"/>
              <w:bottom w:val="single" w:sz="4" w:space="0" w:color="auto"/>
              <w:right w:val="single" w:sz="4" w:space="0" w:color="auto"/>
            </w:tcBorders>
          </w:tcPr>
          <w:p w14:paraId="0C6860E0" w14:textId="77777777" w:rsidR="00E35E22" w:rsidRPr="00BE657F" w:rsidRDefault="00E35E22" w:rsidP="0013755F">
            <w:pPr>
              <w:autoSpaceDE w:val="0"/>
              <w:autoSpaceDN w:val="0"/>
              <w:rPr>
                <w:noProof w:val="0"/>
                <w:lang w:val="en-US" w:eastAsia="ru-RU"/>
              </w:rPr>
            </w:pPr>
          </w:p>
        </w:tc>
      </w:tr>
      <w:tr w:rsidR="00E35E22" w:rsidRPr="00BE657F" w14:paraId="628FFEFA" w14:textId="77777777" w:rsidTr="001375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6FE6453"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285B8D6F"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5B4DA786" w14:textId="77777777" w:rsidR="00E35E22" w:rsidRPr="00BE657F" w:rsidRDefault="00E35E22" w:rsidP="0013755F">
            <w:pPr>
              <w:autoSpaceDE w:val="0"/>
              <w:autoSpaceDN w:val="0"/>
              <w:rPr>
                <w:b/>
                <w:bCs/>
                <w:noProof w:val="0"/>
                <w:lang w:val="en-US" w:eastAsia="ru-RU"/>
              </w:rPr>
            </w:pPr>
            <w:r w:rsidRPr="00BE657F">
              <w:rPr>
                <w:b/>
                <w:bCs/>
                <w:noProof w:val="0"/>
                <w:lang w:val="en-US" w:eastAsia="ru-RU"/>
              </w:rPr>
              <w:t xml:space="preserve">Total </w:t>
            </w:r>
            <w:r w:rsidRPr="00BE657F">
              <w:rPr>
                <w:b/>
                <w:bCs/>
                <w:noProof w:val="0"/>
                <w:sz w:val="22"/>
                <w:szCs w:val="22"/>
                <w:lang w:val="en-US" w:eastAsia="ru-RU"/>
              </w:rPr>
              <w:t>Diverse</w:t>
            </w:r>
          </w:p>
          <w:p w14:paraId="4D20B577"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c>
          <w:tcPr>
            <w:tcW w:w="1418" w:type="dxa"/>
            <w:tcBorders>
              <w:top w:val="single" w:sz="4" w:space="0" w:color="auto"/>
              <w:left w:val="single" w:sz="4" w:space="0" w:color="auto"/>
              <w:bottom w:val="single" w:sz="4" w:space="0" w:color="auto"/>
              <w:right w:val="single" w:sz="4" w:space="0" w:color="auto"/>
            </w:tcBorders>
          </w:tcPr>
          <w:p w14:paraId="7ADE84BF" w14:textId="77777777" w:rsidR="00E35E22" w:rsidRPr="00BE657F" w:rsidRDefault="00E35E22" w:rsidP="0013755F">
            <w:pPr>
              <w:autoSpaceDE w:val="0"/>
              <w:autoSpaceDN w:val="0"/>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14:paraId="45979084" w14:textId="77777777" w:rsidR="00E35E22" w:rsidRPr="00BE657F" w:rsidRDefault="00E35E22" w:rsidP="0013755F">
            <w:pPr>
              <w:autoSpaceDE w:val="0"/>
              <w:autoSpaceDN w:val="0"/>
              <w:rPr>
                <w:noProof w:val="0"/>
                <w:lang w:val="en-US" w:eastAsia="ru-RU"/>
              </w:rPr>
            </w:pPr>
          </w:p>
        </w:tc>
      </w:tr>
      <w:tr w:rsidR="00E35E22" w:rsidRPr="00BE657F" w14:paraId="4111B041" w14:textId="77777777" w:rsidTr="0013755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4" w:space="0" w:color="auto"/>
              <w:left w:val="single" w:sz="4" w:space="0" w:color="auto"/>
              <w:bottom w:val="single" w:sz="4" w:space="0" w:color="auto"/>
              <w:right w:val="single" w:sz="4" w:space="0" w:color="auto"/>
            </w:tcBorders>
          </w:tcPr>
          <w:p w14:paraId="4935B3A8" w14:textId="77777777" w:rsidR="00E35E22" w:rsidRPr="00BE657F" w:rsidRDefault="00E35E22" w:rsidP="0013755F">
            <w:pPr>
              <w:autoSpaceDE w:val="0"/>
              <w:autoSpaceDN w:val="0"/>
              <w:rPr>
                <w:noProof w:val="0"/>
                <w:lang w:val="en-US" w:eastAsia="ru-RU"/>
              </w:rPr>
            </w:pPr>
          </w:p>
        </w:tc>
        <w:tc>
          <w:tcPr>
            <w:tcW w:w="1134" w:type="dxa"/>
            <w:gridSpan w:val="2"/>
            <w:tcBorders>
              <w:top w:val="single" w:sz="4" w:space="0" w:color="auto"/>
              <w:left w:val="single" w:sz="4" w:space="0" w:color="auto"/>
              <w:bottom w:val="single" w:sz="4" w:space="0" w:color="auto"/>
              <w:right w:val="single" w:sz="4" w:space="0" w:color="auto"/>
            </w:tcBorders>
          </w:tcPr>
          <w:p w14:paraId="2C3A1105" w14:textId="77777777" w:rsidR="00E35E22" w:rsidRPr="00BE657F" w:rsidRDefault="00E35E22" w:rsidP="0013755F">
            <w:pPr>
              <w:autoSpaceDE w:val="0"/>
              <w:autoSpaceDN w:val="0"/>
              <w:rPr>
                <w:noProof w:val="0"/>
                <w:lang w:val="en-US" w:eastAsia="ru-RU"/>
              </w:rPr>
            </w:pPr>
          </w:p>
        </w:tc>
        <w:tc>
          <w:tcPr>
            <w:tcW w:w="3010" w:type="dxa"/>
            <w:gridSpan w:val="2"/>
            <w:tcBorders>
              <w:top w:val="single" w:sz="4" w:space="0" w:color="auto"/>
              <w:left w:val="single" w:sz="4" w:space="0" w:color="auto"/>
              <w:bottom w:val="single" w:sz="4" w:space="0" w:color="auto"/>
              <w:right w:val="single" w:sz="4" w:space="0" w:color="auto"/>
            </w:tcBorders>
          </w:tcPr>
          <w:p w14:paraId="4AABB040" w14:textId="77777777" w:rsidR="00E35E22" w:rsidRPr="00BE657F" w:rsidRDefault="00E35E22" w:rsidP="0013755F">
            <w:pPr>
              <w:autoSpaceDE w:val="0"/>
              <w:autoSpaceDN w:val="0"/>
              <w:rPr>
                <w:b/>
                <w:bCs/>
                <w:noProof w:val="0"/>
                <w:lang w:val="en-US" w:eastAsia="ru-RU"/>
              </w:rPr>
            </w:pPr>
          </w:p>
        </w:tc>
        <w:tc>
          <w:tcPr>
            <w:tcW w:w="1216" w:type="dxa"/>
            <w:tcBorders>
              <w:top w:val="single" w:sz="4" w:space="0" w:color="auto"/>
              <w:left w:val="single" w:sz="4" w:space="0" w:color="auto"/>
              <w:bottom w:val="single" w:sz="4" w:space="0" w:color="auto"/>
              <w:right w:val="single" w:sz="4" w:space="0" w:color="auto"/>
            </w:tcBorders>
          </w:tcPr>
          <w:p w14:paraId="3795735F" w14:textId="77777777" w:rsidR="00E35E22" w:rsidRPr="00BE657F" w:rsidRDefault="00E35E22" w:rsidP="0013755F">
            <w:pPr>
              <w:autoSpaceDE w:val="0"/>
              <w:autoSpaceDN w:val="0"/>
              <w:rPr>
                <w:noProof w:val="0"/>
                <w:lang w:val="en-US" w:eastAsia="ru-RU"/>
              </w:rPr>
            </w:pPr>
          </w:p>
        </w:tc>
        <w:tc>
          <w:tcPr>
            <w:tcW w:w="3746" w:type="dxa"/>
            <w:gridSpan w:val="3"/>
            <w:tcBorders>
              <w:top w:val="single" w:sz="4" w:space="0" w:color="auto"/>
              <w:left w:val="single" w:sz="4" w:space="0" w:color="auto"/>
              <w:bottom w:val="single" w:sz="4" w:space="0" w:color="auto"/>
              <w:right w:val="single" w:sz="4" w:space="0" w:color="auto"/>
            </w:tcBorders>
          </w:tcPr>
          <w:p w14:paraId="7B77E178" w14:textId="77777777" w:rsidR="00E35E22" w:rsidRPr="00BE657F" w:rsidRDefault="00E35E22" w:rsidP="0013755F">
            <w:pPr>
              <w:autoSpaceDE w:val="0"/>
              <w:autoSpaceDN w:val="0"/>
              <w:rPr>
                <w:noProof w:val="0"/>
                <w:lang w:val="en-US" w:eastAsia="ru-RU"/>
              </w:rPr>
            </w:pPr>
          </w:p>
        </w:tc>
      </w:tr>
      <w:tr w:rsidR="00E35E22" w:rsidRPr="00BE657F" w14:paraId="77D88576"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5EA38A99"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308F962"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4A53EA5C"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Total</w:t>
            </w:r>
          </w:p>
        </w:tc>
        <w:tc>
          <w:tcPr>
            <w:tcW w:w="1418" w:type="dxa"/>
            <w:tcBorders>
              <w:top w:val="single" w:sz="4" w:space="0" w:color="auto"/>
              <w:left w:val="single" w:sz="4" w:space="0" w:color="auto"/>
              <w:bottom w:val="single" w:sz="4" w:space="0" w:color="auto"/>
              <w:right w:val="single" w:sz="4" w:space="0" w:color="auto"/>
            </w:tcBorders>
          </w:tcPr>
          <w:p w14:paraId="1052A96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 xml:space="preserve"> lei</w:t>
            </w:r>
          </w:p>
        </w:tc>
        <w:tc>
          <w:tcPr>
            <w:tcW w:w="1984" w:type="dxa"/>
            <w:tcBorders>
              <w:top w:val="single" w:sz="4" w:space="0" w:color="auto"/>
              <w:left w:val="single" w:sz="4" w:space="0" w:color="auto"/>
              <w:bottom w:val="single" w:sz="4" w:space="0" w:color="auto"/>
              <w:right w:val="single" w:sz="4" w:space="0" w:color="auto"/>
            </w:tcBorders>
          </w:tcPr>
          <w:p w14:paraId="4E38E5E6" w14:textId="77777777" w:rsidR="00E35E22" w:rsidRPr="00BE657F" w:rsidRDefault="00E35E22" w:rsidP="0013755F">
            <w:pPr>
              <w:autoSpaceDE w:val="0"/>
              <w:autoSpaceDN w:val="0"/>
              <w:rPr>
                <w:noProof w:val="0"/>
                <w:lang w:val="en-US" w:eastAsia="ru-RU"/>
              </w:rPr>
            </w:pPr>
          </w:p>
        </w:tc>
      </w:tr>
      <w:tr w:rsidR="00E35E22" w:rsidRPr="00BE657F" w14:paraId="415671D0" w14:textId="77777777" w:rsidTr="001375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left w:val="single" w:sz="4" w:space="0" w:color="auto"/>
              <w:bottom w:val="single" w:sz="4" w:space="0" w:color="auto"/>
              <w:right w:val="single" w:sz="4" w:space="0" w:color="auto"/>
            </w:tcBorders>
          </w:tcPr>
          <w:p w14:paraId="48850910" w14:textId="77777777" w:rsidR="00E35E22" w:rsidRPr="00BE657F" w:rsidRDefault="00E35E22" w:rsidP="0013755F">
            <w:pPr>
              <w:autoSpaceDE w:val="0"/>
              <w:autoSpaceDN w:val="0"/>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2B974C5" w14:textId="77777777" w:rsidR="00E35E22" w:rsidRPr="00BE657F" w:rsidRDefault="00E35E22" w:rsidP="0013755F">
            <w:pPr>
              <w:autoSpaceDE w:val="0"/>
              <w:autoSpaceDN w:val="0"/>
              <w:rPr>
                <w:noProof w:val="0"/>
                <w:lang w:val="en-US" w:eastAsia="ru-RU"/>
              </w:rPr>
            </w:pPr>
          </w:p>
        </w:tc>
        <w:tc>
          <w:tcPr>
            <w:tcW w:w="4394" w:type="dxa"/>
            <w:gridSpan w:val="3"/>
            <w:tcBorders>
              <w:top w:val="single" w:sz="4" w:space="0" w:color="auto"/>
              <w:left w:val="single" w:sz="4" w:space="0" w:color="auto"/>
              <w:bottom w:val="single" w:sz="4" w:space="0" w:color="auto"/>
              <w:right w:val="single" w:sz="4" w:space="0" w:color="auto"/>
            </w:tcBorders>
          </w:tcPr>
          <w:p w14:paraId="0FC167C3"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TVA</w:t>
            </w:r>
          </w:p>
        </w:tc>
        <w:tc>
          <w:tcPr>
            <w:tcW w:w="1418" w:type="dxa"/>
            <w:tcBorders>
              <w:top w:val="single" w:sz="4" w:space="0" w:color="auto"/>
              <w:left w:val="single" w:sz="4" w:space="0" w:color="auto"/>
              <w:bottom w:val="single" w:sz="4" w:space="0" w:color="auto"/>
              <w:right w:val="single" w:sz="4" w:space="0" w:color="auto"/>
            </w:tcBorders>
          </w:tcPr>
          <w:p w14:paraId="09B64E2E" w14:textId="77777777" w:rsidR="00E35E22" w:rsidRPr="00BE657F" w:rsidRDefault="00E35E22" w:rsidP="0013755F">
            <w:pPr>
              <w:autoSpaceDE w:val="0"/>
              <w:autoSpaceDN w:val="0"/>
              <w:rPr>
                <w:noProof w:val="0"/>
                <w:lang w:val="en-US" w:eastAsia="ru-RU"/>
              </w:rPr>
            </w:pPr>
            <w:r w:rsidRPr="00BE657F">
              <w:rPr>
                <w:noProof w:val="0"/>
                <w:sz w:val="22"/>
                <w:szCs w:val="22"/>
                <w:lang w:val="en-US" w:eastAsia="ru-RU"/>
              </w:rPr>
              <w:t>20 %</w:t>
            </w:r>
          </w:p>
        </w:tc>
        <w:tc>
          <w:tcPr>
            <w:tcW w:w="1984" w:type="dxa"/>
            <w:tcBorders>
              <w:top w:val="single" w:sz="4" w:space="0" w:color="auto"/>
              <w:left w:val="single" w:sz="4" w:space="0" w:color="auto"/>
              <w:bottom w:val="single" w:sz="4" w:space="0" w:color="auto"/>
              <w:right w:val="single" w:sz="4" w:space="0" w:color="auto"/>
            </w:tcBorders>
          </w:tcPr>
          <w:p w14:paraId="31E1DFE0" w14:textId="77777777" w:rsidR="00E35E22" w:rsidRPr="00BE657F" w:rsidRDefault="00E35E22" w:rsidP="0013755F">
            <w:pPr>
              <w:autoSpaceDE w:val="0"/>
              <w:autoSpaceDN w:val="0"/>
              <w:rPr>
                <w:noProof w:val="0"/>
                <w:lang w:val="en-US" w:eastAsia="ru-RU"/>
              </w:rPr>
            </w:pPr>
          </w:p>
        </w:tc>
      </w:tr>
      <w:tr w:rsidR="00E35E22" w:rsidRPr="00BE657F" w14:paraId="71478307" w14:textId="77777777" w:rsidTr="0013755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single" w:sz="4" w:space="0" w:color="auto"/>
              <w:left w:val="single" w:sz="4" w:space="0" w:color="auto"/>
              <w:bottom w:val="single" w:sz="4" w:space="0" w:color="auto"/>
              <w:right w:val="single" w:sz="4" w:space="0" w:color="auto"/>
            </w:tcBorders>
            <w:vAlign w:val="bottom"/>
          </w:tcPr>
          <w:p w14:paraId="2C58FF72" w14:textId="77777777" w:rsidR="00E35E22" w:rsidRPr="00BE657F" w:rsidRDefault="00E35E22" w:rsidP="0013755F">
            <w:pPr>
              <w:autoSpaceDE w:val="0"/>
              <w:autoSpaceDN w:val="0"/>
              <w:jc w:val="center"/>
              <w:rPr>
                <w:noProof w:val="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14:paraId="6D4C8BCF" w14:textId="77777777" w:rsidR="00E35E22" w:rsidRPr="00BE657F" w:rsidRDefault="00E35E22" w:rsidP="0013755F">
            <w:pPr>
              <w:autoSpaceDE w:val="0"/>
              <w:autoSpaceDN w:val="0"/>
              <w:jc w:val="center"/>
              <w:rPr>
                <w:noProof w:val="0"/>
                <w:lang w:val="en-US" w:eastAsia="ru-RU"/>
              </w:rPr>
            </w:pPr>
          </w:p>
        </w:tc>
        <w:tc>
          <w:tcPr>
            <w:tcW w:w="7796" w:type="dxa"/>
            <w:gridSpan w:val="5"/>
            <w:tcBorders>
              <w:top w:val="single" w:sz="4" w:space="0" w:color="auto"/>
              <w:left w:val="single" w:sz="4" w:space="0" w:color="auto"/>
              <w:bottom w:val="single" w:sz="4" w:space="0" w:color="auto"/>
              <w:right w:val="single" w:sz="4" w:space="0" w:color="auto"/>
            </w:tcBorders>
            <w:vAlign w:val="bottom"/>
          </w:tcPr>
          <w:p w14:paraId="2C9C6469" w14:textId="77777777" w:rsidR="00E35E22" w:rsidRPr="00BE657F" w:rsidRDefault="00E35E22" w:rsidP="0013755F">
            <w:pPr>
              <w:autoSpaceDE w:val="0"/>
              <w:autoSpaceDN w:val="0"/>
              <w:rPr>
                <w:b/>
                <w:bCs/>
                <w:noProof w:val="0"/>
                <w:lang w:val="en-US" w:eastAsia="ru-RU"/>
              </w:rPr>
            </w:pPr>
          </w:p>
          <w:p w14:paraId="06C4CC51" w14:textId="77777777" w:rsidR="00E35E22" w:rsidRPr="00BE657F" w:rsidRDefault="00E35E22" w:rsidP="0013755F">
            <w:pPr>
              <w:autoSpaceDE w:val="0"/>
              <w:autoSpaceDN w:val="0"/>
              <w:rPr>
                <w:b/>
                <w:bCs/>
                <w:noProof w:val="0"/>
                <w:lang w:val="en-US" w:eastAsia="ru-RU"/>
              </w:rPr>
            </w:pPr>
            <w:r w:rsidRPr="00BE657F">
              <w:rPr>
                <w:b/>
                <w:bCs/>
                <w:noProof w:val="0"/>
                <w:sz w:val="22"/>
                <w:szCs w:val="22"/>
                <w:lang w:val="en-US" w:eastAsia="ru-RU"/>
              </w:rPr>
              <w:t xml:space="preserve">Total </w:t>
            </w:r>
            <w:proofErr w:type="spellStart"/>
            <w:r w:rsidRPr="00BE657F">
              <w:rPr>
                <w:b/>
                <w:bCs/>
                <w:noProof w:val="0"/>
                <w:sz w:val="22"/>
                <w:szCs w:val="22"/>
                <w:lang w:val="en-US" w:eastAsia="ru-RU"/>
              </w:rPr>
              <w:t>deviz</w:t>
            </w:r>
            <w:proofErr w:type="spellEnd"/>
            <w:r w:rsidRPr="00BE657F">
              <w:rPr>
                <w:b/>
                <w:bCs/>
                <w:noProof w:val="0"/>
                <w:sz w:val="22"/>
                <w:szCs w:val="22"/>
                <w:lang w:val="en-US" w:eastAsia="ru-RU"/>
              </w:rPr>
              <w:t>:</w:t>
            </w:r>
          </w:p>
          <w:p w14:paraId="46DEED6F" w14:textId="77777777" w:rsidR="00E35E22" w:rsidRPr="00BE657F" w:rsidRDefault="00E35E22" w:rsidP="0013755F">
            <w:pPr>
              <w:autoSpaceDE w:val="0"/>
              <w:autoSpaceDN w:val="0"/>
              <w:rPr>
                <w:noProof w:val="0"/>
                <w:lang w:val="en-US" w:eastAsia="ru-RU"/>
              </w:rPr>
            </w:pPr>
            <w:proofErr w:type="spellStart"/>
            <w:r w:rsidRPr="00BE657F">
              <w:rPr>
                <w:b/>
                <w:bCs/>
                <w:noProof w:val="0"/>
                <w:sz w:val="22"/>
                <w:szCs w:val="22"/>
                <w:lang w:val="en-US" w:eastAsia="ru-RU"/>
              </w:rPr>
              <w:t>Inclusiv</w:t>
            </w:r>
            <w:proofErr w:type="spellEnd"/>
            <w:r w:rsidRPr="00BE657F">
              <w:rPr>
                <w:b/>
                <w:bCs/>
                <w:noProof w:val="0"/>
                <w:sz w:val="22"/>
                <w:szCs w:val="22"/>
                <w:lang w:val="en-US" w:eastAsia="ru-RU"/>
              </w:rPr>
              <w:t xml:space="preserve"> </w:t>
            </w:r>
            <w:proofErr w:type="spellStart"/>
            <w:r w:rsidRPr="00BE657F">
              <w:rPr>
                <w:b/>
                <w:bCs/>
                <w:noProof w:val="0"/>
                <w:sz w:val="22"/>
                <w:szCs w:val="22"/>
                <w:lang w:val="en-US" w:eastAsia="ru-RU"/>
              </w:rPr>
              <w:t>salariu</w:t>
            </w:r>
            <w:proofErr w:type="spellEnd"/>
          </w:p>
        </w:tc>
      </w:tr>
    </w:tbl>
    <w:p w14:paraId="5F7A9D3A" w14:textId="77777777" w:rsidR="00E35E22" w:rsidRDefault="00E35E22" w:rsidP="00E35E22">
      <w:pPr>
        <w:tabs>
          <w:tab w:val="left" w:pos="360"/>
          <w:tab w:val="left" w:pos="1134"/>
        </w:tabs>
        <w:spacing w:after="120"/>
        <w:outlineLvl w:val="2"/>
        <w:rPr>
          <w:b/>
          <w:bCs/>
        </w:rPr>
      </w:pPr>
    </w:p>
    <w:p w14:paraId="7DEE934E" w14:textId="77777777" w:rsidR="00E35E22" w:rsidRPr="00777D5F" w:rsidRDefault="00E35E22" w:rsidP="00E35E22">
      <w:pPr>
        <w:jc w:val="both"/>
        <w:rPr>
          <w:rFonts w:ascii="Baltica RR" w:hAnsi="Baltica RR"/>
          <w:i/>
          <w:noProof w:val="0"/>
          <w:color w:val="0000FF"/>
          <w:sz w:val="20"/>
          <w:szCs w:val="20"/>
          <w:lang w:eastAsia="ru-RU"/>
        </w:rPr>
      </w:pPr>
      <w:r w:rsidRPr="00C81BF3">
        <w:rPr>
          <w:rFonts w:ascii="Baltica RR" w:hAnsi="Baltica RR"/>
          <w:b/>
          <w:i/>
          <w:noProof w:val="0"/>
          <w:sz w:val="20"/>
          <w:szCs w:val="20"/>
          <w:lang w:eastAsia="ru-RU"/>
        </w:rPr>
        <w:t>Notă :</w:t>
      </w:r>
      <w:r w:rsidRPr="00C81BF3">
        <w:rPr>
          <w:rFonts w:ascii="Baltica RR" w:hAnsi="Baltica RR"/>
          <w:i/>
          <w:noProof w:val="0"/>
          <w:sz w:val="20"/>
          <w:szCs w:val="20"/>
          <w:lang w:eastAsia="ru-RU"/>
        </w:rPr>
        <w:t xml:space="preserve"> </w:t>
      </w:r>
      <w:r w:rsidRPr="00777D5F">
        <w:rPr>
          <w:rFonts w:ascii="Baltica RR" w:hAnsi="Baltica RR"/>
          <w:i/>
          <w:noProof w:val="0"/>
          <w:color w:val="0000FF"/>
          <w:sz w:val="20"/>
          <w:szCs w:val="20"/>
          <w:lang w:eastAsia="ru-RU"/>
        </w:rPr>
        <w:t>Cheltuielile pentru apă și energie electrică vor fi suportate de către Beneficiar.</w:t>
      </w:r>
    </w:p>
    <w:p w14:paraId="4496245A" w14:textId="6EE1E211" w:rsidR="00E35E22" w:rsidRPr="00BD6881" w:rsidRDefault="00E35E22" w:rsidP="00E35E22">
      <w:pPr>
        <w:autoSpaceDE w:val="0"/>
        <w:autoSpaceDN w:val="0"/>
        <w:jc w:val="both"/>
        <w:rPr>
          <w:i/>
          <w:noProof w:val="0"/>
          <w:color w:val="0000FF"/>
          <w:sz w:val="20"/>
          <w:szCs w:val="20"/>
          <w:lang w:eastAsia="ru-RU"/>
        </w:rPr>
      </w:pPr>
      <w:r w:rsidRPr="00777D5F">
        <w:rPr>
          <w:i/>
          <w:noProof w:val="0"/>
          <w:color w:val="0000FF"/>
          <w:sz w:val="20"/>
          <w:szCs w:val="20"/>
          <w:lang w:eastAsia="ru-RU"/>
        </w:rPr>
        <w:t xml:space="preserve">           </w:t>
      </w:r>
      <w:r w:rsidRPr="00BD6881">
        <w:rPr>
          <w:i/>
          <w:noProof w:val="0"/>
          <w:color w:val="0000FF"/>
          <w:sz w:val="20"/>
          <w:szCs w:val="20"/>
          <w:lang w:eastAsia="ru-RU"/>
        </w:rPr>
        <w:t xml:space="preserve">Cheltuielile aferente depozitării </w:t>
      </w:r>
      <w:r>
        <w:rPr>
          <w:i/>
          <w:noProof w:val="0"/>
          <w:color w:val="0000FF"/>
          <w:sz w:val="20"/>
          <w:szCs w:val="20"/>
          <w:lang w:eastAsia="ru-RU"/>
        </w:rPr>
        <w:t xml:space="preserve">deșeurilor de la construcții </w:t>
      </w:r>
      <w:r w:rsidRPr="00BD6881">
        <w:rPr>
          <w:i/>
          <w:noProof w:val="0"/>
          <w:color w:val="0000FF"/>
          <w:sz w:val="20"/>
          <w:szCs w:val="20"/>
          <w:lang w:eastAsia="ru-RU"/>
        </w:rPr>
        <w:t>în locurile autorizate vor fi suportate de către Antreprenor.</w:t>
      </w:r>
    </w:p>
    <w:bookmarkEnd w:id="47"/>
    <w:p w14:paraId="4EFD64D7" w14:textId="77777777" w:rsidR="00E35E22" w:rsidRDefault="00E35E22" w:rsidP="00E35E22">
      <w:pPr>
        <w:spacing w:after="160" w:line="259" w:lineRule="auto"/>
        <w:rPr>
          <w:noProof w:val="0"/>
          <w:sz w:val="8"/>
          <w:szCs w:val="8"/>
          <w:lang w:eastAsia="ru-RU"/>
        </w:rPr>
      </w:pPr>
    </w:p>
    <w:p w14:paraId="6A126545" w14:textId="77777777" w:rsidR="00E35E22" w:rsidRPr="00C81BF3" w:rsidRDefault="00E35E22" w:rsidP="00E35E22">
      <w:pPr>
        <w:numPr>
          <w:ilvl w:val="0"/>
          <w:numId w:val="18"/>
        </w:numPr>
        <w:shd w:val="clear" w:color="auto" w:fill="FFFFFF"/>
        <w:tabs>
          <w:tab w:val="right" w:pos="426"/>
        </w:tabs>
        <w:spacing w:before="120" w:after="120"/>
        <w:ind w:left="357" w:hanging="357"/>
        <w:jc w:val="both"/>
        <w:rPr>
          <w:b/>
          <w:noProof w:val="0"/>
          <w:color w:val="0000FF"/>
          <w:lang w:eastAsia="ru-RU"/>
        </w:rPr>
      </w:pPr>
      <w:r w:rsidRPr="00C81BF3">
        <w:rPr>
          <w:b/>
          <w:noProof w:val="0"/>
          <w:lang w:eastAsia="ru-RU"/>
        </w:rPr>
        <w:t xml:space="preserve">În cazul procedurilor de preselecție se indică numărul minim al </w:t>
      </w:r>
      <w:proofErr w:type="spellStart"/>
      <w:r w:rsidRPr="00C81BF3">
        <w:rPr>
          <w:b/>
          <w:noProof w:val="0"/>
          <w:lang w:eastAsia="ru-RU"/>
        </w:rPr>
        <w:t>candidaţilor</w:t>
      </w:r>
      <w:proofErr w:type="spellEnd"/>
      <w:r w:rsidRPr="00C81BF3">
        <w:rPr>
          <w:b/>
          <w:noProof w:val="0"/>
          <w:lang w:eastAsia="ru-RU"/>
        </w:rPr>
        <w:t xml:space="preserve"> </w:t>
      </w:r>
      <w:proofErr w:type="spellStart"/>
      <w:r w:rsidRPr="00C81BF3">
        <w:rPr>
          <w:b/>
          <w:noProof w:val="0"/>
          <w:lang w:eastAsia="ru-RU"/>
        </w:rPr>
        <w:t>şi</w:t>
      </w:r>
      <w:proofErr w:type="spellEnd"/>
      <w:r w:rsidRPr="00C81BF3">
        <w:rPr>
          <w:b/>
          <w:noProof w:val="0"/>
          <w:lang w:eastAsia="ru-RU"/>
        </w:rPr>
        <w:t xml:space="preserve">, dacă este cazul, numărul maxim al acestora: </w:t>
      </w:r>
      <w:r w:rsidRPr="00C81BF3">
        <w:rPr>
          <w:i/>
          <w:noProof w:val="0"/>
          <w:color w:val="0000FF"/>
          <w:u w:val="single"/>
          <w:lang w:eastAsia="ru-RU"/>
        </w:rPr>
        <w:t>nu se aplică</w:t>
      </w:r>
    </w:p>
    <w:p w14:paraId="5EC3E7C0" w14:textId="77777777" w:rsidR="00E35E22" w:rsidRPr="00C81BF3" w:rsidRDefault="00E35E22" w:rsidP="00E35E22">
      <w:pPr>
        <w:numPr>
          <w:ilvl w:val="0"/>
          <w:numId w:val="18"/>
        </w:numPr>
        <w:shd w:val="clear" w:color="auto" w:fill="FFFFFF"/>
        <w:tabs>
          <w:tab w:val="right" w:pos="426"/>
        </w:tabs>
        <w:ind w:left="357" w:right="-143"/>
        <w:jc w:val="both"/>
        <w:rPr>
          <w:b/>
          <w:noProof w:val="0"/>
          <w:lang w:eastAsia="ru-RU"/>
        </w:rPr>
      </w:pPr>
      <w:r w:rsidRPr="00C81BF3">
        <w:rPr>
          <w:b/>
          <w:noProof w:val="0"/>
          <w:lang w:eastAsia="ru-RU"/>
        </w:rPr>
        <w:t>În cazul în care contractul este împărțit pe loturi, un operator economic poate depune</w:t>
      </w:r>
    </w:p>
    <w:p w14:paraId="1C9E88DE" w14:textId="77777777" w:rsidR="00E35E22" w:rsidRPr="00C81BF3" w:rsidRDefault="00E35E22" w:rsidP="00E35E22">
      <w:pPr>
        <w:shd w:val="clear" w:color="auto" w:fill="FFFFFF"/>
        <w:tabs>
          <w:tab w:val="right" w:pos="426"/>
        </w:tabs>
        <w:ind w:left="357" w:right="-143"/>
        <w:jc w:val="both"/>
        <w:rPr>
          <w:b/>
          <w:noProof w:val="0"/>
          <w:lang w:eastAsia="ru-RU"/>
        </w:rPr>
      </w:pPr>
      <w:r w:rsidRPr="00C81BF3">
        <w:rPr>
          <w:b/>
          <w:noProof w:val="0"/>
          <w:lang w:eastAsia="ru-RU"/>
        </w:rPr>
        <w:t>oferta (se va selecta):</w:t>
      </w:r>
    </w:p>
    <w:p w14:paraId="08F57781" w14:textId="77777777" w:rsidR="00E35E22" w:rsidRPr="00C045C3" w:rsidRDefault="00E35E22" w:rsidP="00E35E22">
      <w:pPr>
        <w:shd w:val="clear" w:color="auto" w:fill="FFFFFF" w:themeFill="background1"/>
        <w:tabs>
          <w:tab w:val="right" w:pos="426"/>
        </w:tabs>
        <w:ind w:left="426"/>
        <w:rPr>
          <w:noProof w:val="0"/>
          <w:lang w:val="en-US" w:eastAsia="ru-RU"/>
        </w:rPr>
      </w:pPr>
      <w:r>
        <w:rPr>
          <w:noProof w:val="0"/>
          <w:lang w:val="it-IT" w:eastAsia="ru-RU"/>
        </w:rPr>
        <w:t xml:space="preserve">1) </w:t>
      </w:r>
      <w:r w:rsidRPr="00816026">
        <w:rPr>
          <w:noProof w:val="0"/>
          <w:lang w:val="it-IT" w:eastAsia="ru-RU"/>
        </w:rPr>
        <w:t xml:space="preserve">Pentru un singur </w:t>
      </w:r>
      <w:r w:rsidRPr="00C045C3">
        <w:rPr>
          <w:noProof w:val="0"/>
          <w:lang w:val="en-US" w:eastAsia="ru-RU"/>
        </w:rPr>
        <w:t>lot;</w:t>
      </w:r>
    </w:p>
    <w:p w14:paraId="4BF654F2" w14:textId="77777777" w:rsidR="00E35E22" w:rsidRPr="00C81BF3" w:rsidRDefault="00E35E22" w:rsidP="00E35E22">
      <w:pPr>
        <w:numPr>
          <w:ilvl w:val="0"/>
          <w:numId w:val="18"/>
        </w:numPr>
        <w:shd w:val="clear" w:color="auto" w:fill="FFFFFF"/>
        <w:tabs>
          <w:tab w:val="right" w:pos="426"/>
        </w:tabs>
        <w:spacing w:before="120"/>
        <w:ind w:left="0" w:firstLine="0"/>
        <w:jc w:val="both"/>
        <w:rPr>
          <w:b/>
          <w:noProof w:val="0"/>
          <w:lang w:eastAsia="ru-RU"/>
        </w:rPr>
      </w:pPr>
      <w:r w:rsidRPr="00C81BF3">
        <w:rPr>
          <w:b/>
          <w:noProof w:val="0"/>
          <w:lang w:eastAsia="ru-RU"/>
        </w:rPr>
        <w:t xml:space="preserve">Admiterea sau interzicerea ofertelor alternative: </w:t>
      </w:r>
      <w:r w:rsidRPr="00C81BF3">
        <w:rPr>
          <w:i/>
          <w:noProof w:val="0"/>
          <w:color w:val="0000FF"/>
          <w:u w:val="single"/>
          <w:lang w:eastAsia="ru-RU"/>
        </w:rPr>
        <w:t>nu se admite</w:t>
      </w:r>
    </w:p>
    <w:p w14:paraId="4425B3E3" w14:textId="77777777" w:rsidR="00E35E22" w:rsidRPr="00C81BF3" w:rsidRDefault="00E35E22" w:rsidP="00E35E22">
      <w:pPr>
        <w:numPr>
          <w:ilvl w:val="0"/>
          <w:numId w:val="18"/>
        </w:numPr>
        <w:shd w:val="clear" w:color="auto" w:fill="FFFFFF"/>
        <w:tabs>
          <w:tab w:val="left" w:pos="0"/>
          <w:tab w:val="left" w:pos="284"/>
          <w:tab w:val="left" w:pos="426"/>
        </w:tabs>
        <w:spacing w:before="120"/>
        <w:ind w:left="284" w:hanging="284"/>
        <w:jc w:val="both"/>
        <w:rPr>
          <w:noProof w:val="0"/>
          <w:color w:val="0000FF"/>
          <w:lang w:eastAsia="ru-RU"/>
        </w:rPr>
      </w:pPr>
      <w:r w:rsidRPr="00C81BF3">
        <w:rPr>
          <w:b/>
          <w:noProof w:val="0"/>
          <w:lang w:eastAsia="ru-RU"/>
        </w:rPr>
        <w:t xml:space="preserve">Termenii și condițiile de prestare/executare solicitați: </w:t>
      </w:r>
      <w:r w:rsidRPr="00C81BF3">
        <w:rPr>
          <w:bCs/>
          <w:i/>
          <w:color w:val="0000FF"/>
        </w:rPr>
        <w:t xml:space="preserve">Timp de </w:t>
      </w:r>
      <w:r>
        <w:rPr>
          <w:bCs/>
          <w:i/>
          <w:color w:val="0000FF"/>
        </w:rPr>
        <w:t>6</w:t>
      </w:r>
      <w:r w:rsidRPr="00C81BF3">
        <w:rPr>
          <w:bCs/>
          <w:i/>
          <w:color w:val="0000FF"/>
        </w:rPr>
        <w:t>0 zile din data înaintării comunicării către Antreprenor privind transmiterea dării de seama la Agenţia Achiziţii Publice</w:t>
      </w:r>
      <w:r>
        <w:rPr>
          <w:bCs/>
          <w:i/>
          <w:color w:val="0000FF"/>
        </w:rPr>
        <w:t>, dar nu mai tîrziu de 19 decembrie 2026.</w:t>
      </w:r>
    </w:p>
    <w:p w14:paraId="7572DB7C" w14:textId="77777777" w:rsidR="00E35E22" w:rsidRPr="00C81BF3" w:rsidRDefault="00E35E22" w:rsidP="00E35E22">
      <w:pPr>
        <w:numPr>
          <w:ilvl w:val="0"/>
          <w:numId w:val="18"/>
        </w:numPr>
        <w:shd w:val="clear" w:color="auto" w:fill="FFFFFF"/>
        <w:tabs>
          <w:tab w:val="left" w:pos="0"/>
          <w:tab w:val="left" w:pos="284"/>
          <w:tab w:val="left" w:pos="426"/>
        </w:tabs>
        <w:spacing w:before="120"/>
        <w:ind w:left="284" w:hanging="284"/>
        <w:jc w:val="both"/>
        <w:rPr>
          <w:b/>
          <w:noProof w:val="0"/>
          <w:lang w:eastAsia="ru-RU"/>
        </w:rPr>
      </w:pPr>
      <w:r w:rsidRPr="00C81BF3">
        <w:rPr>
          <w:b/>
          <w:noProof w:val="0"/>
          <w:lang w:eastAsia="ru-RU"/>
        </w:rPr>
        <w:t xml:space="preserve">Termenul de valabilitate a contractului: </w:t>
      </w:r>
      <w:r w:rsidRPr="00C81BF3">
        <w:rPr>
          <w:i/>
          <w:color w:val="0000FF"/>
          <w:u w:val="single"/>
        </w:rPr>
        <w:t>31.12.202</w:t>
      </w:r>
      <w:r>
        <w:rPr>
          <w:i/>
          <w:color w:val="0000FF"/>
          <w:u w:val="single"/>
        </w:rPr>
        <w:t>6</w:t>
      </w:r>
    </w:p>
    <w:p w14:paraId="525B23F3" w14:textId="77777777" w:rsidR="00E35E22" w:rsidRPr="00C81BF3" w:rsidRDefault="00E35E22" w:rsidP="00E35E22">
      <w:pPr>
        <w:numPr>
          <w:ilvl w:val="0"/>
          <w:numId w:val="18"/>
        </w:numPr>
        <w:tabs>
          <w:tab w:val="right" w:pos="426"/>
        </w:tabs>
        <w:spacing w:before="120"/>
        <w:ind w:left="360"/>
        <w:jc w:val="both"/>
        <w:rPr>
          <w:noProof w:val="0"/>
          <w:sz w:val="20"/>
          <w:lang w:eastAsia="ru-RU"/>
        </w:rPr>
      </w:pPr>
      <w:r w:rsidRPr="00C81BF3">
        <w:rPr>
          <w:b/>
          <w:noProof w:val="0"/>
          <w:lang w:eastAsia="ru-RU"/>
        </w:rPr>
        <w:t xml:space="preserve">Contract de achiziție rezervat atelierelor protejate sau că acesta poate fi executat numai în cadrul unor programe de angajare protejată (după caz): </w:t>
      </w:r>
      <w:r w:rsidRPr="00C81BF3">
        <w:rPr>
          <w:i/>
          <w:color w:val="0000FF"/>
          <w:u w:val="single"/>
        </w:rPr>
        <w:t>Nu se aplică</w:t>
      </w:r>
    </w:p>
    <w:p w14:paraId="0D7EFD84" w14:textId="77777777" w:rsidR="00E35E22" w:rsidRPr="00C81BF3" w:rsidRDefault="00E35E22" w:rsidP="00E35E22">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Prestarea serviciului este rezervată unei anumite profesii în temeiul unor legi sau al unor acte administrative (după caz): </w:t>
      </w:r>
      <w:r w:rsidRPr="00C81BF3">
        <w:rPr>
          <w:i/>
          <w:color w:val="0000FF"/>
          <w:u w:val="single"/>
        </w:rPr>
        <w:t>Nu se aplică</w:t>
      </w:r>
    </w:p>
    <w:p w14:paraId="5BD07B6E" w14:textId="77777777" w:rsidR="00E35E22" w:rsidRPr="00C81BF3" w:rsidRDefault="00E35E22" w:rsidP="00E35E22">
      <w:pPr>
        <w:numPr>
          <w:ilvl w:val="0"/>
          <w:numId w:val="18"/>
        </w:numPr>
        <w:shd w:val="clear" w:color="auto" w:fill="FFFFFF"/>
        <w:tabs>
          <w:tab w:val="right" w:pos="426"/>
        </w:tabs>
        <w:spacing w:before="120" w:after="120"/>
        <w:ind w:left="357" w:hanging="357"/>
        <w:jc w:val="both"/>
        <w:rPr>
          <w:b/>
          <w:noProof w:val="0"/>
          <w:lang w:eastAsia="ru-RU"/>
        </w:rPr>
      </w:pPr>
      <w:r w:rsidRPr="00C81BF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40" w:type="dxa"/>
        <w:tblInd w:w="-34" w:type="dxa"/>
        <w:tblLayout w:type="fixed"/>
        <w:tblLook w:val="00A0" w:firstRow="1" w:lastRow="0" w:firstColumn="1" w:lastColumn="0" w:noHBand="0" w:noVBand="0"/>
      </w:tblPr>
      <w:tblGrid>
        <w:gridCol w:w="568"/>
        <w:gridCol w:w="3402"/>
        <w:gridCol w:w="4252"/>
        <w:gridCol w:w="1418"/>
      </w:tblGrid>
      <w:tr w:rsidR="00E35E22" w:rsidRPr="00C81BF3" w14:paraId="63CEA67B" w14:textId="77777777" w:rsidTr="0013755F">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681C19ED" w14:textId="77777777" w:rsidR="00E35E22" w:rsidRPr="00C81BF3" w:rsidRDefault="00E35E22" w:rsidP="0013755F">
            <w:pPr>
              <w:shd w:val="clear" w:color="auto" w:fill="FFFFFF"/>
              <w:tabs>
                <w:tab w:val="left" w:pos="612"/>
              </w:tabs>
              <w:ind w:left="-108" w:right="-108"/>
              <w:jc w:val="center"/>
              <w:rPr>
                <w:b/>
                <w:iCs/>
              </w:rPr>
            </w:pPr>
            <w:r w:rsidRPr="00C81BF3">
              <w:rPr>
                <w:b/>
                <w:iCs/>
              </w:rPr>
              <w:t>Nr. d/o</w:t>
            </w:r>
          </w:p>
        </w:tc>
        <w:tc>
          <w:tcPr>
            <w:tcW w:w="3402" w:type="dxa"/>
            <w:tcBorders>
              <w:top w:val="single" w:sz="4" w:space="0" w:color="auto"/>
              <w:left w:val="single" w:sz="4" w:space="0" w:color="auto"/>
              <w:bottom w:val="single" w:sz="4" w:space="0" w:color="auto"/>
              <w:right w:val="single" w:sz="4" w:space="0" w:color="auto"/>
            </w:tcBorders>
            <w:vAlign w:val="center"/>
          </w:tcPr>
          <w:p w14:paraId="191B99AD" w14:textId="77777777" w:rsidR="00E35E22" w:rsidRPr="00C81BF3" w:rsidRDefault="00E35E22" w:rsidP="0013755F">
            <w:pPr>
              <w:shd w:val="clear" w:color="auto" w:fill="FFFFFF"/>
              <w:tabs>
                <w:tab w:val="left" w:pos="612"/>
              </w:tabs>
              <w:jc w:val="center"/>
              <w:rPr>
                <w:b/>
                <w:iCs/>
                <w:sz w:val="20"/>
                <w:szCs w:val="20"/>
              </w:rPr>
            </w:pPr>
            <w:r w:rsidRPr="00C81BF3">
              <w:rPr>
                <w:b/>
                <w:iCs/>
                <w:sz w:val="20"/>
                <w:szCs w:val="20"/>
              </w:rPr>
              <w:t>Criteriile de calificare și de selecție</w:t>
            </w:r>
          </w:p>
          <w:p w14:paraId="52E34FFF" w14:textId="77777777" w:rsidR="00E35E22" w:rsidRPr="00C81BF3" w:rsidRDefault="00E35E22" w:rsidP="0013755F">
            <w:pPr>
              <w:shd w:val="clear" w:color="auto" w:fill="FFFFFF"/>
              <w:tabs>
                <w:tab w:val="left" w:pos="612"/>
              </w:tabs>
              <w:jc w:val="center"/>
              <w:rPr>
                <w:b/>
                <w:iCs/>
                <w:sz w:val="20"/>
                <w:szCs w:val="20"/>
              </w:rPr>
            </w:pPr>
            <w:r w:rsidRPr="00C81BF3">
              <w:rPr>
                <w:b/>
                <w:iCs/>
                <w:sz w:val="20"/>
                <w:szCs w:val="20"/>
              </w:rPr>
              <w:t>(Descrierea criteriului/cerinței)</w:t>
            </w:r>
          </w:p>
        </w:tc>
        <w:tc>
          <w:tcPr>
            <w:tcW w:w="4252" w:type="dxa"/>
            <w:tcBorders>
              <w:top w:val="single" w:sz="4" w:space="0" w:color="auto"/>
              <w:left w:val="single" w:sz="4" w:space="0" w:color="auto"/>
              <w:bottom w:val="single" w:sz="4" w:space="0" w:color="auto"/>
              <w:right w:val="single" w:sz="4" w:space="0" w:color="auto"/>
            </w:tcBorders>
            <w:vAlign w:val="center"/>
          </w:tcPr>
          <w:p w14:paraId="7580D4C8" w14:textId="77777777" w:rsidR="00E35E22" w:rsidRPr="00C81BF3" w:rsidRDefault="00E35E22" w:rsidP="0013755F">
            <w:pPr>
              <w:shd w:val="clear" w:color="auto" w:fill="FFFFFF"/>
              <w:tabs>
                <w:tab w:val="left" w:pos="612"/>
              </w:tabs>
              <w:jc w:val="center"/>
              <w:rPr>
                <w:b/>
                <w:iCs/>
                <w:sz w:val="20"/>
                <w:szCs w:val="20"/>
              </w:rPr>
            </w:pPr>
            <w:r w:rsidRPr="00C81BF3">
              <w:rPr>
                <w:b/>
                <w:iCs/>
                <w:sz w:val="20"/>
                <w:szCs w:val="20"/>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6A6FF31E" w14:textId="77777777" w:rsidR="00E35E22" w:rsidRPr="00C81BF3" w:rsidRDefault="00E35E22" w:rsidP="0013755F">
            <w:pPr>
              <w:shd w:val="clear" w:color="auto" w:fill="FFFFFF"/>
              <w:tabs>
                <w:tab w:val="left" w:pos="612"/>
              </w:tabs>
              <w:ind w:left="-113" w:right="-107"/>
              <w:jc w:val="center"/>
              <w:rPr>
                <w:b/>
                <w:iCs/>
                <w:sz w:val="20"/>
                <w:szCs w:val="20"/>
              </w:rPr>
            </w:pPr>
            <w:r w:rsidRPr="00C81BF3">
              <w:rPr>
                <w:b/>
                <w:iCs/>
                <w:sz w:val="20"/>
                <w:szCs w:val="20"/>
              </w:rPr>
              <w:t>Nivelul minim/</w:t>
            </w:r>
            <w:r w:rsidRPr="00C81BF3">
              <w:rPr>
                <w:b/>
                <w:iCs/>
                <w:sz w:val="20"/>
                <w:szCs w:val="20"/>
              </w:rPr>
              <w:br/>
              <w:t>Obligativitatea</w:t>
            </w:r>
          </w:p>
        </w:tc>
      </w:tr>
      <w:tr w:rsidR="00E35E22" w:rsidRPr="00C81BF3" w14:paraId="045E2890" w14:textId="77777777" w:rsidTr="0013755F">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09D59BB2" w14:textId="77777777" w:rsidR="00E35E22" w:rsidRPr="00C81BF3" w:rsidRDefault="00E35E22" w:rsidP="0013755F">
            <w:pPr>
              <w:ind w:left="-154" w:firstLine="108"/>
              <w:jc w:val="center"/>
              <w:rPr>
                <w:b/>
                <w:color w:val="000000"/>
                <w:lang w:eastAsia="zh-CN"/>
              </w:rPr>
            </w:pPr>
            <w:r w:rsidRPr="00C81BF3">
              <w:rPr>
                <w:b/>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62C2BB6D" w14:textId="77777777" w:rsidR="00E35E22" w:rsidRPr="00C81BF3" w:rsidRDefault="00E35E22" w:rsidP="0013755F">
            <w:pPr>
              <w:tabs>
                <w:tab w:val="left" w:pos="540"/>
              </w:tabs>
              <w:suppressAutoHyphens/>
              <w:jc w:val="both"/>
              <w:rPr>
                <w:bCs/>
              </w:rPr>
            </w:pPr>
            <w:r w:rsidRPr="00C81BF3">
              <w:t xml:space="preserve">Prezentarea Cererii de participare </w:t>
            </w:r>
            <w:r w:rsidRPr="00C81BF3">
              <w:rPr>
                <w:i/>
                <w:color w:val="0000FF"/>
                <w:sz w:val="22"/>
                <w:szCs w:val="22"/>
              </w:rPr>
              <w:t xml:space="preserve">conform </w:t>
            </w:r>
            <w:r w:rsidRPr="00C81BF3">
              <w:rPr>
                <w:b/>
                <w:i/>
                <w:color w:val="0000FF"/>
                <w:sz w:val="22"/>
                <w:szCs w:val="22"/>
              </w:rPr>
              <w:t>Anexei 7</w:t>
            </w:r>
            <w:r w:rsidRPr="00C81BF3">
              <w:rPr>
                <w:i/>
                <w:color w:val="0000FF"/>
                <w:sz w:val="22"/>
                <w:szCs w:val="22"/>
              </w:rPr>
              <w:t xml:space="preserve"> (</w:t>
            </w:r>
            <w:r w:rsidRPr="00C81BF3">
              <w:rPr>
                <w:bCs/>
                <w:i/>
                <w:color w:val="0000FF"/>
                <w:sz w:val="22"/>
                <w:szCs w:val="22"/>
              </w:rPr>
              <w:t>Ordinul MF</w:t>
            </w:r>
            <w:r w:rsidRPr="00C81BF3">
              <w:rPr>
                <w:color w:val="0000FF"/>
                <w:sz w:val="22"/>
                <w:szCs w:val="22"/>
              </w:rPr>
              <w:t> </w:t>
            </w:r>
            <w:r w:rsidRPr="00C81BF3">
              <w:rPr>
                <w:i/>
                <w:color w:val="0000FF"/>
                <w:sz w:val="22"/>
                <w:szCs w:val="22"/>
              </w:rPr>
              <w:t>Nr. 69 din 07-05-2021)</w:t>
            </w:r>
            <w:r w:rsidRPr="00C81BF3">
              <w:rPr>
                <w:i/>
                <w:color w:val="0000FF"/>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639D348A" w14:textId="77777777" w:rsidR="00E35E22" w:rsidRPr="00C81BF3" w:rsidRDefault="00E35E22" w:rsidP="0013755F">
            <w:pPr>
              <w:rPr>
                <w:b/>
                <w:i/>
              </w:rPr>
            </w:pPr>
            <w:r w:rsidRPr="00C81BF3">
              <w:rPr>
                <w:color w:val="000000"/>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20F57A36" w14:textId="77777777" w:rsidR="00E35E22" w:rsidRPr="00C81BF3" w:rsidRDefault="00E35E22" w:rsidP="0013755F">
            <w:pPr>
              <w:jc w:val="center"/>
            </w:pPr>
            <w:r w:rsidRPr="00C81BF3">
              <w:rPr>
                <w:b/>
                <w:i/>
              </w:rPr>
              <w:t>Obligatoriu</w:t>
            </w:r>
          </w:p>
        </w:tc>
      </w:tr>
      <w:tr w:rsidR="00E35E22" w:rsidRPr="00C81BF3" w14:paraId="294880E9" w14:textId="77777777" w:rsidTr="0013755F">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2B46BF9B" w14:textId="77777777" w:rsidR="00E35E22" w:rsidRPr="00C81BF3" w:rsidRDefault="00E35E22" w:rsidP="0013755F">
            <w:pPr>
              <w:tabs>
                <w:tab w:val="left" w:pos="612"/>
              </w:tabs>
              <w:jc w:val="center"/>
              <w:rPr>
                <w:b/>
                <w:lang w:eastAsia="zh-CN"/>
              </w:rPr>
            </w:pPr>
            <w:r w:rsidRPr="00C81BF3">
              <w:rPr>
                <w:b/>
                <w:lang w:eastAsia="zh-CN"/>
              </w:rPr>
              <w:lastRenderedPageBreak/>
              <w:t>2</w:t>
            </w:r>
          </w:p>
        </w:tc>
        <w:tc>
          <w:tcPr>
            <w:tcW w:w="3402" w:type="dxa"/>
            <w:tcBorders>
              <w:top w:val="single" w:sz="4" w:space="0" w:color="auto"/>
              <w:left w:val="single" w:sz="4" w:space="0" w:color="auto"/>
              <w:bottom w:val="single" w:sz="4" w:space="0" w:color="auto"/>
              <w:right w:val="single" w:sz="4" w:space="0" w:color="auto"/>
            </w:tcBorders>
            <w:vAlign w:val="center"/>
          </w:tcPr>
          <w:p w14:paraId="543165FD" w14:textId="77777777" w:rsidR="00E35E22" w:rsidRPr="00C81BF3" w:rsidRDefault="00E35E22" w:rsidP="0013755F">
            <w:pPr>
              <w:tabs>
                <w:tab w:val="left" w:pos="540"/>
              </w:tabs>
              <w:suppressAutoHyphens/>
              <w:jc w:val="both"/>
              <w:rPr>
                <w:color w:val="000000"/>
              </w:rPr>
            </w:pPr>
            <w:r w:rsidRPr="00C81BF3">
              <w:t>Prezentarea Declarației privind valabilitatea ofertei</w:t>
            </w:r>
            <w:r w:rsidRPr="00C81BF3">
              <w:rPr>
                <w:i/>
                <w:color w:val="0000FF"/>
              </w:rPr>
              <w:t xml:space="preserve"> conform  </w:t>
            </w:r>
            <w:r w:rsidRPr="00C81BF3">
              <w:rPr>
                <w:b/>
                <w:i/>
                <w:color w:val="0000FF"/>
              </w:rPr>
              <w:t xml:space="preserve">Anexei 8 </w:t>
            </w:r>
            <w:r w:rsidRPr="00C81BF3">
              <w:rPr>
                <w:i/>
                <w:color w:val="0000FF"/>
              </w:rPr>
              <w:t>(</w:t>
            </w:r>
            <w:r w:rsidRPr="00C81BF3">
              <w:rPr>
                <w:bCs/>
                <w:i/>
                <w:color w:val="0000FF"/>
              </w:rPr>
              <w:t>Ordinul MF</w:t>
            </w:r>
            <w:r w:rsidRPr="00C81BF3">
              <w:rPr>
                <w:color w:val="0000FF"/>
              </w:rPr>
              <w:t> </w:t>
            </w:r>
            <w:r w:rsidRPr="00C81BF3">
              <w:rPr>
                <w:i/>
                <w:color w:val="0000FF"/>
              </w:rPr>
              <w:t>Nr. 69 din 07-05-2021)</w:t>
            </w:r>
          </w:p>
        </w:tc>
        <w:tc>
          <w:tcPr>
            <w:tcW w:w="4252" w:type="dxa"/>
            <w:tcBorders>
              <w:top w:val="single" w:sz="4" w:space="0" w:color="auto"/>
              <w:left w:val="single" w:sz="4" w:space="0" w:color="auto"/>
              <w:bottom w:val="single" w:sz="4" w:space="0" w:color="auto"/>
              <w:right w:val="single" w:sz="4" w:space="0" w:color="auto"/>
            </w:tcBorders>
            <w:vAlign w:val="center"/>
          </w:tcPr>
          <w:p w14:paraId="06227C19" w14:textId="77777777" w:rsidR="00E35E22" w:rsidRPr="00C81BF3" w:rsidRDefault="00E35E22" w:rsidP="0013755F">
            <w:pPr>
              <w:rPr>
                <w:b/>
                <w:color w:val="000000"/>
              </w:rPr>
            </w:pPr>
            <w:r w:rsidRPr="00C81BF3">
              <w:rPr>
                <w:color w:val="000000"/>
              </w:rPr>
              <w:t>Declaraţia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73FF6EBF" w14:textId="77777777" w:rsidR="00E35E22" w:rsidRPr="00C81BF3" w:rsidRDefault="00E35E22" w:rsidP="0013755F">
            <w:pPr>
              <w:jc w:val="center"/>
            </w:pPr>
            <w:r w:rsidRPr="00C81BF3">
              <w:rPr>
                <w:b/>
                <w:i/>
              </w:rPr>
              <w:t>Obligatoriu</w:t>
            </w:r>
          </w:p>
        </w:tc>
      </w:tr>
      <w:tr w:rsidR="00E35E22" w:rsidRPr="00C81BF3" w14:paraId="5F6C167D" w14:textId="77777777" w:rsidTr="0013755F">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5D86374B" w14:textId="77777777" w:rsidR="00E35E22" w:rsidRPr="00C81BF3" w:rsidRDefault="00E35E22" w:rsidP="0013755F">
            <w:pPr>
              <w:tabs>
                <w:tab w:val="left" w:pos="612"/>
              </w:tabs>
              <w:jc w:val="center"/>
              <w:rPr>
                <w:b/>
                <w:color w:val="000000"/>
                <w:lang w:eastAsia="zh-CN"/>
              </w:rPr>
            </w:pPr>
            <w:r w:rsidRPr="00C81BF3">
              <w:rPr>
                <w:b/>
                <w:color w:val="000000"/>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0104317C" w14:textId="77777777" w:rsidR="00E35E22" w:rsidRPr="00C81BF3" w:rsidRDefault="00E35E22" w:rsidP="0013755F">
            <w:pPr>
              <w:tabs>
                <w:tab w:val="left" w:pos="612"/>
              </w:tabs>
              <w:rPr>
                <w:lang w:eastAsia="zh-CN"/>
              </w:rPr>
            </w:pPr>
            <w:r w:rsidRPr="00C81BF3">
              <w:rPr>
                <w:lang w:eastAsia="zh-CN"/>
              </w:rPr>
              <w:t xml:space="preserve">Prezentarea Documentelor aferente ofertei </w:t>
            </w:r>
          </w:p>
        </w:tc>
        <w:tc>
          <w:tcPr>
            <w:tcW w:w="4252" w:type="dxa"/>
            <w:tcBorders>
              <w:top w:val="single" w:sz="4" w:space="0" w:color="auto"/>
              <w:left w:val="single" w:sz="4" w:space="0" w:color="auto"/>
              <w:bottom w:val="single" w:sz="4" w:space="0" w:color="auto"/>
              <w:right w:val="single" w:sz="4" w:space="0" w:color="auto"/>
            </w:tcBorders>
            <w:vAlign w:val="center"/>
          </w:tcPr>
          <w:p w14:paraId="18EB117B" w14:textId="77777777" w:rsidR="00E35E22" w:rsidRPr="00C81BF3" w:rsidRDefault="00E35E22" w:rsidP="0013755F">
            <w:pPr>
              <w:tabs>
                <w:tab w:val="left" w:pos="612"/>
              </w:tabs>
              <w:jc w:val="both"/>
              <w:rPr>
                <w:lang w:eastAsia="zh-CN"/>
              </w:rPr>
            </w:pPr>
            <w:r w:rsidRPr="00C81BF3">
              <w:rPr>
                <w:lang w:eastAsia="zh-CN"/>
              </w:rPr>
              <w:t>Devize locale forma № 3, 5, 7 emise prin programa electronică „WinSmeta”, c</w:t>
            </w:r>
            <w:r w:rsidRPr="00C81BF3">
              <w:rPr>
                <w:color w:val="000000"/>
              </w:rPr>
              <w:t xml:space="preserve">onfirmate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0D0A4E57" w14:textId="77777777" w:rsidR="00E35E22" w:rsidRPr="00C81BF3" w:rsidRDefault="00E35E22" w:rsidP="0013755F">
            <w:pPr>
              <w:jc w:val="center"/>
            </w:pPr>
            <w:r w:rsidRPr="00C81BF3">
              <w:rPr>
                <w:b/>
                <w:i/>
              </w:rPr>
              <w:t>Obligatoriu</w:t>
            </w:r>
          </w:p>
        </w:tc>
      </w:tr>
      <w:tr w:rsidR="00E35E22" w:rsidRPr="00C81BF3" w14:paraId="7C39C796" w14:textId="77777777" w:rsidTr="0013755F">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50A7A86A" w14:textId="77777777" w:rsidR="00E35E22" w:rsidRPr="00C81BF3" w:rsidRDefault="00E35E22" w:rsidP="0013755F">
            <w:pPr>
              <w:tabs>
                <w:tab w:val="left" w:pos="612"/>
              </w:tabs>
              <w:jc w:val="center"/>
              <w:rPr>
                <w:b/>
                <w:color w:val="000000"/>
                <w:lang w:eastAsia="zh-CN"/>
              </w:rPr>
            </w:pPr>
            <w:r>
              <w:rPr>
                <w:b/>
                <w:color w:val="000000"/>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4AF4DB59" w14:textId="77777777" w:rsidR="00E35E22" w:rsidRPr="003F2BAE" w:rsidRDefault="00E35E22" w:rsidP="0013755F">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252" w:type="dxa"/>
            <w:tcBorders>
              <w:top w:val="single" w:sz="4" w:space="0" w:color="auto"/>
              <w:left w:val="single" w:sz="4" w:space="0" w:color="auto"/>
              <w:bottom w:val="single" w:sz="4" w:space="0" w:color="auto"/>
              <w:right w:val="single" w:sz="4" w:space="0" w:color="auto"/>
            </w:tcBorders>
            <w:vAlign w:val="center"/>
          </w:tcPr>
          <w:p w14:paraId="2E8FD44D" w14:textId="77777777" w:rsidR="00E35E22" w:rsidRPr="003F2BAE" w:rsidRDefault="00E35E22" w:rsidP="0013755F">
            <w:pPr>
              <w:pStyle w:val="BodyText"/>
              <w:rPr>
                <w:color w:val="000000"/>
              </w:rPr>
            </w:pPr>
            <w:r w:rsidRPr="003F2BAE">
              <w:rPr>
                <w:color w:val="000000"/>
              </w:rPr>
              <w:t>Garanția pentru oferta 1%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ED0682F" w14:textId="77777777" w:rsidR="00E35E22" w:rsidRPr="003F2BAE" w:rsidRDefault="00E35E22" w:rsidP="0013755F">
            <w:pPr>
              <w:jc w:val="center"/>
            </w:pPr>
            <w:r w:rsidRPr="003F2BAE">
              <w:rPr>
                <w:b/>
                <w:i/>
              </w:rPr>
              <w:t>Obligatoriu</w:t>
            </w:r>
          </w:p>
        </w:tc>
      </w:tr>
      <w:tr w:rsidR="00E35E22" w:rsidRPr="00C81BF3" w14:paraId="5F968CBC" w14:textId="77777777" w:rsidTr="0013755F">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4FAAB0A4" w14:textId="77777777" w:rsidR="00E35E22" w:rsidRPr="00C81BF3" w:rsidRDefault="00E35E22" w:rsidP="0013755F">
            <w:pPr>
              <w:tabs>
                <w:tab w:val="left" w:pos="612"/>
              </w:tabs>
              <w:jc w:val="center"/>
              <w:rPr>
                <w:b/>
                <w:lang w:eastAsia="zh-CN"/>
              </w:rPr>
            </w:pPr>
            <w:r>
              <w:rPr>
                <w:b/>
                <w:lang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624753D3" w14:textId="77777777" w:rsidR="00E35E22" w:rsidRPr="00C81BF3" w:rsidRDefault="00E35E22" w:rsidP="0013755F">
            <w:pPr>
              <w:autoSpaceDE w:val="0"/>
              <w:autoSpaceDN w:val="0"/>
              <w:adjustRightInd w:val="0"/>
            </w:pPr>
            <w:r w:rsidRPr="00C81BF3">
              <w:t>Prezentarea Formularului standard al Documentului Unic de Achiziții European completat</w:t>
            </w:r>
          </w:p>
        </w:tc>
        <w:tc>
          <w:tcPr>
            <w:tcW w:w="4252" w:type="dxa"/>
            <w:tcBorders>
              <w:top w:val="single" w:sz="4" w:space="0" w:color="auto"/>
              <w:left w:val="single" w:sz="4" w:space="0" w:color="auto"/>
              <w:bottom w:val="single" w:sz="4" w:space="0" w:color="auto"/>
              <w:right w:val="single" w:sz="4" w:space="0" w:color="auto"/>
            </w:tcBorders>
          </w:tcPr>
          <w:p w14:paraId="6567B418" w14:textId="77777777" w:rsidR="00E35E22" w:rsidRPr="00C81BF3" w:rsidRDefault="00E35E22" w:rsidP="0013755F">
            <w:pPr>
              <w:ind w:left="34"/>
              <w:jc w:val="both"/>
            </w:pPr>
            <w:r w:rsidRPr="00C81BF3">
              <w:t xml:space="preserve">Formularul standard al Documentului Unic de Achiziții European (DUAE) </w:t>
            </w:r>
            <w:r w:rsidRPr="00C81BF3">
              <w:rPr>
                <w:color w:val="000000"/>
              </w:rPr>
              <w:t xml:space="preserve">confirmat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5674F2E1" w14:textId="77777777" w:rsidR="00E35E22" w:rsidRPr="00C81BF3" w:rsidRDefault="00E35E22" w:rsidP="0013755F">
            <w:pPr>
              <w:jc w:val="center"/>
            </w:pPr>
            <w:r w:rsidRPr="00C81BF3">
              <w:rPr>
                <w:b/>
                <w:i/>
              </w:rPr>
              <w:t>Obligatoriu</w:t>
            </w:r>
          </w:p>
        </w:tc>
      </w:tr>
      <w:tr w:rsidR="00E35E22" w:rsidRPr="00C81BF3" w14:paraId="03615414" w14:textId="77777777" w:rsidTr="0013755F">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2DA1F0D3" w14:textId="77777777" w:rsidR="00E35E22" w:rsidRPr="00C81BF3" w:rsidRDefault="00E35E22" w:rsidP="0013755F">
            <w:pPr>
              <w:ind w:left="-120" w:right="-108"/>
              <w:jc w:val="center"/>
              <w:rPr>
                <w:b/>
                <w:spacing w:val="-4"/>
              </w:rPr>
            </w:pPr>
            <w:r>
              <w:rPr>
                <w:b/>
                <w:spacing w:val="-4"/>
              </w:rPr>
              <w:t>6</w:t>
            </w:r>
          </w:p>
        </w:tc>
        <w:tc>
          <w:tcPr>
            <w:tcW w:w="3402" w:type="dxa"/>
            <w:tcBorders>
              <w:top w:val="single" w:sz="4" w:space="0" w:color="auto"/>
              <w:left w:val="single" w:sz="4" w:space="0" w:color="auto"/>
              <w:bottom w:val="single" w:sz="4" w:space="0" w:color="auto"/>
              <w:right w:val="single" w:sz="4" w:space="0" w:color="auto"/>
            </w:tcBorders>
            <w:vAlign w:val="center"/>
          </w:tcPr>
          <w:p w14:paraId="38A0910A" w14:textId="77777777" w:rsidR="00E35E22" w:rsidRPr="00531E49" w:rsidRDefault="00E35E22" w:rsidP="0013755F">
            <w:pPr>
              <w:jc w:val="both"/>
              <w:rPr>
                <w:bCs/>
                <w:color w:val="000000" w:themeColor="text1"/>
              </w:rPr>
            </w:pPr>
            <w:r w:rsidRPr="00531E49">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252" w:type="dxa"/>
            <w:tcBorders>
              <w:top w:val="single" w:sz="4" w:space="0" w:color="auto"/>
              <w:left w:val="single" w:sz="4" w:space="0" w:color="auto"/>
              <w:bottom w:val="single" w:sz="4" w:space="0" w:color="auto"/>
              <w:right w:val="single" w:sz="4" w:space="0" w:color="auto"/>
            </w:tcBorders>
            <w:vAlign w:val="center"/>
          </w:tcPr>
          <w:p w14:paraId="02E903EE" w14:textId="77777777" w:rsidR="00E35E22" w:rsidRPr="00531E49" w:rsidRDefault="00E35E22" w:rsidP="0013755F">
            <w:pPr>
              <w:jc w:val="both"/>
              <w:rPr>
                <w:b/>
                <w:color w:val="000000" w:themeColor="text1"/>
              </w:rPr>
            </w:pPr>
            <w:r w:rsidRPr="00531E49">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5" w:history="1">
              <w:r w:rsidRPr="00531E49">
                <w:rPr>
                  <w:rStyle w:val="Hyperlink"/>
                  <w:bCs/>
                </w:rPr>
                <w:t>https://date.gov.md/open/company-details</w:t>
              </w:r>
            </w:hyperlink>
            <w:r>
              <w:rPr>
                <w:bCs/>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40486607" w14:textId="77777777" w:rsidR="00E35E22" w:rsidRPr="003F2BAE" w:rsidRDefault="00E35E22" w:rsidP="0013755F">
            <w:pPr>
              <w:ind w:firstLine="66"/>
              <w:jc w:val="center"/>
              <w:rPr>
                <w:rFonts w:ascii="Baltica RR" w:hAnsi="Baltica RR"/>
                <w:b/>
                <w:i/>
              </w:rPr>
            </w:pPr>
            <w:r w:rsidRPr="003F2BAE">
              <w:rPr>
                <w:rFonts w:ascii="Baltica RR" w:hAnsi="Baltica RR"/>
                <w:b/>
                <w:i/>
              </w:rPr>
              <w:t>Obligatoriu lipsa datoriilor -</w:t>
            </w:r>
          </w:p>
          <w:p w14:paraId="347EE699" w14:textId="77777777" w:rsidR="00E35E22" w:rsidRPr="00C81BF3" w:rsidRDefault="00E35E22" w:rsidP="0013755F">
            <w:pPr>
              <w:ind w:left="-113" w:right="-113"/>
              <w:jc w:val="center"/>
              <w:rPr>
                <w:b/>
                <w:i/>
              </w:rPr>
            </w:pPr>
            <w:r w:rsidRPr="003F2BAE">
              <w:rPr>
                <w:b/>
                <w:i/>
              </w:rPr>
              <w:t>se verifică de  CNAS la data deschiderii ofertelor</w:t>
            </w:r>
          </w:p>
        </w:tc>
      </w:tr>
      <w:tr w:rsidR="00E35E22" w:rsidRPr="00C81BF3" w14:paraId="6BC6FB0D" w14:textId="77777777" w:rsidTr="0013755F">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47E3243C" w14:textId="77777777" w:rsidR="00E35E22" w:rsidRPr="00C81BF3" w:rsidRDefault="00E35E22" w:rsidP="0013755F">
            <w:pPr>
              <w:ind w:left="-120" w:right="-108"/>
              <w:jc w:val="center"/>
              <w:rPr>
                <w:b/>
                <w:spacing w:val="-4"/>
              </w:rPr>
            </w:pPr>
            <w:r>
              <w:rPr>
                <w:b/>
                <w:spacing w:val="-4"/>
              </w:rPr>
              <w:t>7</w:t>
            </w:r>
          </w:p>
        </w:tc>
        <w:tc>
          <w:tcPr>
            <w:tcW w:w="3402" w:type="dxa"/>
            <w:tcBorders>
              <w:top w:val="single" w:sz="4" w:space="0" w:color="auto"/>
              <w:left w:val="single" w:sz="4" w:space="0" w:color="auto"/>
              <w:bottom w:val="single" w:sz="4" w:space="0" w:color="auto"/>
              <w:right w:val="single" w:sz="4" w:space="0" w:color="auto"/>
            </w:tcBorders>
          </w:tcPr>
          <w:p w14:paraId="6FF1E8A3" w14:textId="77777777" w:rsidR="00E35E22" w:rsidRPr="00C81BF3" w:rsidRDefault="00E35E22" w:rsidP="0013755F">
            <w:pPr>
              <w:tabs>
                <w:tab w:val="left" w:pos="612"/>
              </w:tabs>
              <w:jc w:val="both"/>
              <w:rPr>
                <w:rFonts w:eastAsia="Calibri"/>
              </w:rPr>
            </w:pPr>
            <w:r w:rsidRPr="00C81BF3">
              <w:rPr>
                <w:rFonts w:eastAsia="Calibri"/>
              </w:rPr>
              <w:t xml:space="preserve">Vor fi excluși operatorii economici care nu </w:t>
            </w:r>
            <w:r w:rsidRPr="00C81BF3">
              <w:rPr>
                <w:rFonts w:eastAsia="Calibri"/>
                <w:color w:val="000000"/>
              </w:rPr>
              <w:t xml:space="preserve">dispun de </w:t>
            </w:r>
            <w:r w:rsidRPr="00C81BF3">
              <w:rPr>
                <w:color w:val="000000"/>
                <w:lang w:eastAsia="zh-CN"/>
              </w:rPr>
              <w:t xml:space="preserve">Capacitatea </w:t>
            </w:r>
            <w:r w:rsidRPr="00C81BF3">
              <w:rPr>
                <w:color w:val="333333"/>
                <w:shd w:val="clear" w:color="auto" w:fill="FFFFFF"/>
              </w:rPr>
              <w:t>de exercitare a activităţii profesionale</w:t>
            </w:r>
          </w:p>
        </w:tc>
        <w:tc>
          <w:tcPr>
            <w:tcW w:w="4252" w:type="dxa"/>
            <w:tcBorders>
              <w:top w:val="single" w:sz="4" w:space="0" w:color="auto"/>
              <w:left w:val="single" w:sz="4" w:space="0" w:color="auto"/>
              <w:bottom w:val="single" w:sz="4" w:space="0" w:color="auto"/>
              <w:right w:val="single" w:sz="4" w:space="0" w:color="auto"/>
            </w:tcBorders>
          </w:tcPr>
          <w:p w14:paraId="2E76A310" w14:textId="77777777" w:rsidR="00E35E22" w:rsidRDefault="00E35E22" w:rsidP="0013755F">
            <w:pPr>
              <w:tabs>
                <w:tab w:val="left" w:pos="612"/>
              </w:tabs>
              <w:jc w:val="both"/>
              <w:rPr>
                <w:lang w:eastAsia="ru-RU"/>
              </w:rPr>
            </w:pPr>
            <w:r w:rsidRPr="00C81BF3">
              <w:rPr>
                <w:lang w:eastAsia="ru-RU"/>
              </w:rPr>
              <w:t>- La depunerea ofertei și declararea în (DUAE)</w:t>
            </w:r>
          </w:p>
          <w:p w14:paraId="185A5B61" w14:textId="77777777" w:rsidR="00E35E22" w:rsidRPr="00C81BF3" w:rsidRDefault="00E35E22" w:rsidP="0013755F">
            <w:pPr>
              <w:tabs>
                <w:tab w:val="left" w:pos="612"/>
              </w:tabs>
              <w:jc w:val="both"/>
              <w:rPr>
                <w:lang w:eastAsia="ru-RU"/>
              </w:rPr>
            </w:pPr>
            <w:r>
              <w:rPr>
                <w:lang w:eastAsia="ru-RU"/>
              </w:rPr>
              <w:t xml:space="preserve">- Graficul de executarea a lucrărilor cinform formularului tipizat </w:t>
            </w:r>
            <w:r w:rsidRPr="00C81BF3">
              <w:rPr>
                <w:b/>
                <w:i/>
                <w:color w:val="0000FF"/>
                <w:sz w:val="22"/>
              </w:rPr>
              <w:t>Anexei nr.</w:t>
            </w:r>
            <w:r>
              <w:rPr>
                <w:b/>
                <w:i/>
                <w:color w:val="0000FF"/>
                <w:sz w:val="22"/>
              </w:rPr>
              <w:t>10</w:t>
            </w:r>
            <w:r w:rsidRPr="00C81BF3">
              <w:rPr>
                <w:b/>
                <w:i/>
                <w:color w:val="0000FF"/>
                <w:sz w:val="22"/>
              </w:rPr>
              <w:t xml:space="preserve"> </w:t>
            </w:r>
            <w:r w:rsidRPr="00C81BF3">
              <w:rPr>
                <w:sz w:val="22"/>
              </w:rPr>
              <w:t xml:space="preserve">din </w:t>
            </w:r>
            <w:r w:rsidRPr="00C81BF3">
              <w:rPr>
                <w:i/>
                <w:color w:val="0000FF"/>
                <w:sz w:val="22"/>
              </w:rPr>
              <w:t>Ordinul MF 69/2021</w:t>
            </w:r>
          </w:p>
          <w:p w14:paraId="5D70656A" w14:textId="77777777" w:rsidR="00E35E22" w:rsidRPr="00C81BF3" w:rsidRDefault="00E35E22" w:rsidP="0013755F">
            <w:pPr>
              <w:tabs>
                <w:tab w:val="left" w:pos="612"/>
              </w:tabs>
              <w:jc w:val="both"/>
              <w:rPr>
                <w:u w:val="single"/>
                <w:lang w:eastAsia="ru-RU"/>
              </w:rPr>
            </w:pPr>
            <w:r w:rsidRPr="00C81BF3">
              <w:rPr>
                <w:lang w:eastAsia="zh-CN"/>
              </w:rPr>
              <w:t xml:space="preserve">- </w:t>
            </w:r>
            <w:r w:rsidRPr="00C81BF3">
              <w:rPr>
                <w:sz w:val="22"/>
                <w:lang w:eastAsia="zh-CN"/>
              </w:rPr>
              <w:t>Avizul Agenției pentru Supraveghere Tehnică</w:t>
            </w:r>
            <w:r w:rsidRPr="00C81BF3">
              <w:rPr>
                <w:sz w:val="22"/>
                <w:u w:val="single"/>
                <w:lang w:eastAsia="zh-CN"/>
              </w:rPr>
              <w:t>,</w:t>
            </w:r>
            <w:r w:rsidRPr="00C81BF3">
              <w:rPr>
                <w:sz w:val="22"/>
                <w:lang w:eastAsia="zh-CN"/>
              </w:rPr>
              <w:t xml:space="preserve"> </w:t>
            </w:r>
            <w:r w:rsidRPr="00C81BF3">
              <w:rPr>
                <w:sz w:val="22"/>
              </w:rPr>
              <w:t>xero</w:t>
            </w:r>
            <w:r w:rsidRPr="00C81BF3">
              <w:rPr>
                <w:sz w:val="22"/>
                <w:lang w:eastAsia="zh-CN"/>
              </w:rPr>
              <w:t xml:space="preserve">copie privind lipsa încălcărilor legislației, confirmarea existenței capacității de executare a lucrărilor - </w:t>
            </w:r>
            <w:r w:rsidRPr="00C81BF3">
              <w:rPr>
                <w:color w:val="000000"/>
                <w:sz w:val="22"/>
              </w:rPr>
              <w:t xml:space="preserve">confirmat </w:t>
            </w:r>
            <w:r w:rsidRPr="00C81BF3">
              <w:rPr>
                <w:sz w:val="22"/>
              </w:rPr>
              <w:t>prin semnătura electronică a Participantului</w:t>
            </w:r>
            <w:r w:rsidRPr="00C81BF3">
              <w:rPr>
                <w:i/>
                <w:color w:val="0000FF"/>
                <w:sz w:val="22"/>
              </w:rPr>
              <w:t xml:space="preserve"> conform </w:t>
            </w:r>
            <w:r w:rsidRPr="00C81BF3">
              <w:rPr>
                <w:b/>
                <w:i/>
                <w:color w:val="0000FF"/>
                <w:sz w:val="22"/>
              </w:rPr>
              <w:t xml:space="preserve">Anexei nr.22 </w:t>
            </w:r>
            <w:r w:rsidRPr="00C81BF3">
              <w:rPr>
                <w:sz w:val="22"/>
              </w:rPr>
              <w:t xml:space="preserve">din </w:t>
            </w:r>
            <w:r w:rsidRPr="00C81BF3">
              <w:rPr>
                <w:i/>
                <w:color w:val="0000FF"/>
                <w:sz w:val="22"/>
              </w:rPr>
              <w:t>Ordinul MF 69/2021</w:t>
            </w:r>
          </w:p>
        </w:tc>
        <w:tc>
          <w:tcPr>
            <w:tcW w:w="1418" w:type="dxa"/>
            <w:tcBorders>
              <w:top w:val="single" w:sz="4" w:space="0" w:color="auto"/>
              <w:left w:val="single" w:sz="4" w:space="0" w:color="auto"/>
              <w:bottom w:val="single" w:sz="4" w:space="0" w:color="auto"/>
              <w:right w:val="single" w:sz="4" w:space="0" w:color="auto"/>
            </w:tcBorders>
            <w:vAlign w:val="center"/>
          </w:tcPr>
          <w:p w14:paraId="3BEF70CB" w14:textId="77777777" w:rsidR="00E35E22" w:rsidRPr="00C81BF3" w:rsidRDefault="00E35E22" w:rsidP="0013755F">
            <w:pPr>
              <w:ind w:left="-113" w:right="-113"/>
              <w:jc w:val="center"/>
              <w:rPr>
                <w:b/>
                <w:i/>
              </w:rPr>
            </w:pPr>
            <w:r w:rsidRPr="00C81BF3">
              <w:rPr>
                <w:b/>
                <w:i/>
              </w:rPr>
              <w:t>Obligatoriu</w:t>
            </w:r>
          </w:p>
        </w:tc>
      </w:tr>
      <w:tr w:rsidR="00E35E22" w:rsidRPr="00C81BF3" w14:paraId="74D15A51" w14:textId="77777777" w:rsidTr="0013755F">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4B9A23B9" w14:textId="77777777" w:rsidR="00E35E22" w:rsidRPr="00C81BF3" w:rsidRDefault="00E35E22" w:rsidP="0013755F">
            <w:pPr>
              <w:ind w:left="-120" w:right="-108"/>
              <w:jc w:val="center"/>
              <w:rPr>
                <w:b/>
                <w:spacing w:val="-4"/>
              </w:rPr>
            </w:pPr>
            <w:r>
              <w:rPr>
                <w:b/>
                <w:spacing w:val="-4"/>
              </w:rPr>
              <w:t>8</w:t>
            </w:r>
          </w:p>
        </w:tc>
        <w:tc>
          <w:tcPr>
            <w:tcW w:w="3402" w:type="dxa"/>
            <w:tcBorders>
              <w:top w:val="single" w:sz="4" w:space="0" w:color="auto"/>
              <w:left w:val="single" w:sz="4" w:space="0" w:color="auto"/>
              <w:bottom w:val="single" w:sz="4" w:space="0" w:color="auto"/>
              <w:right w:val="single" w:sz="4" w:space="0" w:color="auto"/>
            </w:tcBorders>
            <w:vAlign w:val="center"/>
          </w:tcPr>
          <w:p w14:paraId="73594FBD" w14:textId="77777777" w:rsidR="00E35E22" w:rsidRPr="00C81BF3" w:rsidRDefault="00E35E22" w:rsidP="0013755F">
            <w:pPr>
              <w:autoSpaceDE w:val="0"/>
              <w:autoSpaceDN w:val="0"/>
              <w:adjustRightInd w:val="0"/>
              <w:jc w:val="both"/>
              <w:rPr>
                <w:color w:val="000000"/>
              </w:rPr>
            </w:pPr>
            <w:r w:rsidRPr="00C81BF3">
              <w:rPr>
                <w:rFonts w:eastAsia="Calibri"/>
                <w:color w:val="000000"/>
              </w:rPr>
              <w:t xml:space="preserve">Vor fi excluși operatorii economici care nu dispun de </w:t>
            </w:r>
            <w:r w:rsidRPr="00C81BF3">
              <w:rPr>
                <w:color w:val="000000"/>
              </w:rPr>
              <w:t xml:space="preserve">capacitatea economică şi financiară – Cifra de afaceri anuală în activitatea similară, </w:t>
            </w:r>
            <w:r>
              <w:rPr>
                <w:color w:val="000000"/>
              </w:rPr>
              <w:t xml:space="preserve">trebuie să fie minim                        </w:t>
            </w:r>
            <w:r w:rsidRPr="00C81BF3">
              <w:rPr>
                <w:color w:val="000000"/>
              </w:rPr>
              <w:t xml:space="preserve"> </w:t>
            </w:r>
            <w:r>
              <w:rPr>
                <w:color w:val="000000"/>
              </w:rPr>
              <w:t>1 0</w:t>
            </w:r>
            <w:r w:rsidRPr="00C81BF3">
              <w:rPr>
                <w:color w:val="000000"/>
              </w:rPr>
              <w:t>00 000,00 lei</w:t>
            </w:r>
            <w:r>
              <w:rPr>
                <w:color w:val="000000"/>
              </w:rPr>
              <w:t xml:space="preserve"> pentru fiecare an </w:t>
            </w:r>
            <w:r w:rsidRPr="001F0B43">
              <w:rPr>
                <w:i/>
                <w:u w:val="single"/>
              </w:rPr>
              <w:t>din ultimii 3 ani</w:t>
            </w:r>
            <w:r>
              <w:rPr>
                <w:color w:val="000000"/>
              </w:rPr>
              <w:t>.</w:t>
            </w:r>
          </w:p>
        </w:tc>
        <w:tc>
          <w:tcPr>
            <w:tcW w:w="4252" w:type="dxa"/>
            <w:tcBorders>
              <w:top w:val="single" w:sz="4" w:space="0" w:color="auto"/>
              <w:left w:val="single" w:sz="4" w:space="0" w:color="auto"/>
              <w:bottom w:val="single" w:sz="4" w:space="0" w:color="auto"/>
              <w:right w:val="single" w:sz="4" w:space="0" w:color="auto"/>
            </w:tcBorders>
            <w:vAlign w:val="center"/>
          </w:tcPr>
          <w:p w14:paraId="4454F634" w14:textId="77777777" w:rsidR="00E35E22" w:rsidRPr="00C81BF3" w:rsidRDefault="00E35E22" w:rsidP="0013755F">
            <w:pPr>
              <w:jc w:val="both"/>
              <w:rPr>
                <w:color w:val="000000"/>
                <w:shd w:val="clear" w:color="auto" w:fill="FFFFFF"/>
              </w:rPr>
            </w:pPr>
            <w:r w:rsidRPr="00C81BF3">
              <w:rPr>
                <w:lang w:eastAsia="ru-RU"/>
              </w:rPr>
              <w:t>- La depunerea ofertei și declararea în (DUAE)</w:t>
            </w:r>
          </w:p>
          <w:p w14:paraId="0A75FC24" w14:textId="77777777" w:rsidR="00E35E22" w:rsidRPr="00C81BF3" w:rsidRDefault="00E35E22" w:rsidP="0013755F">
            <w:pPr>
              <w:jc w:val="both"/>
              <w:rPr>
                <w:color w:val="000000"/>
                <w:shd w:val="clear" w:color="auto" w:fill="FFFFFF"/>
              </w:rPr>
            </w:pPr>
            <w:r w:rsidRPr="00C81BF3">
              <w:rPr>
                <w:color w:val="000000"/>
                <w:shd w:val="clear" w:color="auto" w:fill="FFFFFF"/>
              </w:rPr>
              <w:t xml:space="preserve">Declaraţii privind cifra de afaceri în domeniul de activitate aferent obiectului contractului într-o perioadă anterioară care vizează activitatea din </w:t>
            </w:r>
            <w:r w:rsidRPr="00C81BF3">
              <w:rPr>
                <w:color w:val="000000"/>
              </w:rPr>
              <w:t>ultimii 3 ani</w:t>
            </w:r>
            <w:r w:rsidRPr="00C81BF3">
              <w:rPr>
                <w:color w:val="000000"/>
                <w:shd w:val="clear" w:color="auto" w:fill="FFFFFF"/>
              </w:rPr>
              <w:t>, în măsura în care informaţiile respective s</w:t>
            </w:r>
            <w:r>
              <w:rPr>
                <w:color w:val="000000"/>
                <w:shd w:val="clear" w:color="auto" w:fill="FFFFFF"/>
              </w:rPr>
              <w:t>u</w:t>
            </w:r>
            <w:r w:rsidRPr="00C81BF3">
              <w:rPr>
                <w:color w:val="000000"/>
                <w:shd w:val="clear" w:color="auto" w:fill="FFFFFF"/>
              </w:rPr>
              <w:t xml:space="preserve">nt disponibile </w:t>
            </w:r>
            <w:r w:rsidRPr="001F0B43">
              <w:rPr>
                <w:shd w:val="clear" w:color="auto" w:fill="FFFFFF"/>
              </w:rPr>
              <w:t xml:space="preserve">– </w:t>
            </w:r>
            <w:r w:rsidRPr="001F0B43">
              <w:rPr>
                <w:i/>
                <w:u w:val="single"/>
              </w:rPr>
              <w:t xml:space="preserve">minim </w:t>
            </w:r>
            <w:r>
              <w:rPr>
                <w:i/>
                <w:u w:val="single"/>
              </w:rPr>
              <w:t>1 0</w:t>
            </w:r>
            <w:r w:rsidRPr="001F0B43">
              <w:rPr>
                <w:i/>
                <w:u w:val="single"/>
              </w:rPr>
              <w:t>00 000,00 lei</w:t>
            </w:r>
            <w:r w:rsidRPr="001F0B43">
              <w:rPr>
                <w:i/>
              </w:rPr>
              <w:t xml:space="preserve">  </w:t>
            </w:r>
            <w:r w:rsidRPr="001F0B43">
              <w:rPr>
                <w:i/>
                <w:u w:val="single"/>
              </w:rPr>
              <w:t>pentru fiecare din ultimii 3 ani</w:t>
            </w:r>
            <w:r w:rsidRPr="001F0B43">
              <w:t>,</w:t>
            </w:r>
            <w:r w:rsidRPr="00C81BF3">
              <w:rPr>
                <w:color w:val="000000"/>
              </w:rPr>
              <w:t xml:space="preserve"> </w:t>
            </w:r>
            <w:r w:rsidRPr="00C81BF3">
              <w:rPr>
                <w:color w:val="000000"/>
                <w:shd w:val="clear" w:color="auto" w:fill="FFFFFF"/>
              </w:rPr>
              <w:t>original confirmat prin semnătura electronică a participantului: (la solicitare se va prezintă documente primare de confirmare</w:t>
            </w:r>
            <w:r>
              <w:rPr>
                <w:color w:val="000000"/>
                <w:shd w:val="clear" w:color="auto" w:fill="FFFFFF"/>
              </w:rPr>
              <w:t>:</w:t>
            </w:r>
            <w:r w:rsidRPr="00C81BF3">
              <w:rPr>
                <w:color w:val="000000"/>
                <w:shd w:val="clear" w:color="auto" w:fill="FFFFFF"/>
              </w:rPr>
              <w:t xml:space="preserve"> copiile contractelor, raport </w:t>
            </w:r>
            <w:r w:rsidRPr="00C81BF3">
              <w:rPr>
                <w:color w:val="000000"/>
                <w:shd w:val="clear" w:color="auto" w:fill="FFFFFF"/>
              </w:rPr>
              <w:lastRenderedPageBreak/>
              <w:t>financiar</w:t>
            </w:r>
            <w:r>
              <w:rPr>
                <w:color w:val="000000"/>
                <w:shd w:val="clear" w:color="auto" w:fill="FFFFFF"/>
              </w:rPr>
              <w:t>, proces verbal de recepție la terminarea lucrărilor,</w:t>
            </w:r>
            <w:r w:rsidRPr="00C81BF3">
              <w:rPr>
                <w:color w:val="000000"/>
                <w:shd w:val="clear" w:color="auto" w:fill="FFFFFF"/>
              </w:rPr>
              <w:t xml:space="preserve"> etc.)</w:t>
            </w:r>
          </w:p>
        </w:tc>
        <w:tc>
          <w:tcPr>
            <w:tcW w:w="1418" w:type="dxa"/>
            <w:tcBorders>
              <w:top w:val="single" w:sz="4" w:space="0" w:color="auto"/>
              <w:left w:val="single" w:sz="4" w:space="0" w:color="auto"/>
              <w:bottom w:val="single" w:sz="4" w:space="0" w:color="auto"/>
              <w:right w:val="single" w:sz="4" w:space="0" w:color="auto"/>
            </w:tcBorders>
            <w:vAlign w:val="center"/>
          </w:tcPr>
          <w:p w14:paraId="6B569CFC" w14:textId="77777777" w:rsidR="00E35E22" w:rsidRPr="00C81BF3" w:rsidRDefault="00E35E22" w:rsidP="0013755F">
            <w:pPr>
              <w:ind w:left="-113" w:right="-113"/>
              <w:jc w:val="center"/>
              <w:rPr>
                <w:b/>
                <w:i/>
              </w:rPr>
            </w:pPr>
            <w:r w:rsidRPr="00C81BF3">
              <w:rPr>
                <w:b/>
                <w:i/>
              </w:rPr>
              <w:lastRenderedPageBreak/>
              <w:t>Obligatoriu</w:t>
            </w:r>
          </w:p>
        </w:tc>
      </w:tr>
      <w:tr w:rsidR="00E35E22" w:rsidRPr="00C81BF3" w14:paraId="18926B36" w14:textId="77777777" w:rsidTr="0013755F">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1E82CF7D" w14:textId="77777777" w:rsidR="00E35E22" w:rsidRPr="00C81BF3" w:rsidRDefault="00E35E22" w:rsidP="0013755F">
            <w:pPr>
              <w:ind w:left="-120" w:right="-108"/>
              <w:jc w:val="center"/>
              <w:rPr>
                <w:b/>
                <w:spacing w:val="-4"/>
              </w:rPr>
            </w:pPr>
            <w:r>
              <w:rPr>
                <w:b/>
                <w:spacing w:val="-4"/>
              </w:rPr>
              <w:t>9</w:t>
            </w:r>
          </w:p>
        </w:tc>
        <w:tc>
          <w:tcPr>
            <w:tcW w:w="3402" w:type="dxa"/>
            <w:tcBorders>
              <w:top w:val="single" w:sz="4" w:space="0" w:color="auto"/>
              <w:left w:val="single" w:sz="4" w:space="0" w:color="auto"/>
              <w:bottom w:val="single" w:sz="4" w:space="0" w:color="auto"/>
              <w:right w:val="single" w:sz="4" w:space="0" w:color="auto"/>
            </w:tcBorders>
            <w:vAlign w:val="center"/>
          </w:tcPr>
          <w:p w14:paraId="1B5E9DD8" w14:textId="77777777" w:rsidR="00E35E22" w:rsidRPr="00C81BF3" w:rsidRDefault="00E35E22" w:rsidP="0013755F">
            <w:pPr>
              <w:jc w:val="both"/>
              <w:rPr>
                <w:rFonts w:eastAsia="Calibri"/>
              </w:rPr>
            </w:pPr>
            <w:r w:rsidRPr="00C81BF3">
              <w:rPr>
                <w:rFonts w:eastAsia="Calibri"/>
              </w:rPr>
              <w:t xml:space="preserve">Vor fi excluși operatorii economici care nu  dispun de </w:t>
            </w:r>
            <w:r w:rsidRPr="00C81BF3">
              <w:t>capacitatea tehnică şi profesională –</w:t>
            </w:r>
            <w:r w:rsidRPr="00C81BF3">
              <w:rPr>
                <w:color w:val="0000FF"/>
              </w:rPr>
              <w:t xml:space="preserve"> </w:t>
            </w:r>
            <w:r w:rsidRPr="00C81BF3">
              <w:t>experiență similară</w:t>
            </w:r>
          </w:p>
        </w:tc>
        <w:tc>
          <w:tcPr>
            <w:tcW w:w="4252" w:type="dxa"/>
            <w:tcBorders>
              <w:top w:val="single" w:sz="4" w:space="0" w:color="auto"/>
              <w:left w:val="single" w:sz="4" w:space="0" w:color="auto"/>
              <w:bottom w:val="single" w:sz="4" w:space="0" w:color="auto"/>
              <w:right w:val="single" w:sz="4" w:space="0" w:color="auto"/>
            </w:tcBorders>
            <w:vAlign w:val="center"/>
          </w:tcPr>
          <w:p w14:paraId="17DA1A20" w14:textId="77777777" w:rsidR="00E35E22" w:rsidRPr="00C81BF3" w:rsidRDefault="00E35E22" w:rsidP="0013755F">
            <w:pPr>
              <w:jc w:val="both"/>
              <w:rPr>
                <w:shd w:val="clear" w:color="auto" w:fill="FFFFFF"/>
              </w:rPr>
            </w:pPr>
            <w:r w:rsidRPr="00C81BF3">
              <w:rPr>
                <w:lang w:eastAsia="ru-RU"/>
              </w:rPr>
              <w:t>- La depunerea ofertei și declararea în (DUAE)</w:t>
            </w:r>
          </w:p>
          <w:p w14:paraId="2528E903" w14:textId="77777777" w:rsidR="00E35E22" w:rsidRPr="00C81BF3" w:rsidRDefault="00E35E22" w:rsidP="0013755F">
            <w:pPr>
              <w:tabs>
                <w:tab w:val="left" w:pos="567"/>
              </w:tabs>
              <w:jc w:val="both"/>
              <w:rPr>
                <w:rFonts w:ascii="Baltica RR" w:hAnsi="Baltica RR"/>
                <w:noProof w:val="0"/>
                <w:szCs w:val="20"/>
                <w:shd w:val="clear" w:color="auto" w:fill="FFFFFF"/>
              </w:rPr>
            </w:pPr>
            <w:r w:rsidRPr="00C81BF3">
              <w:rPr>
                <w:rFonts w:ascii="Baltica RR" w:eastAsia="PMingLiU" w:hAnsi="Baltica RR"/>
                <w:noProof w:val="0"/>
                <w:lang w:eastAsia="zh-CN"/>
              </w:rPr>
              <w:t xml:space="preserve">- </w:t>
            </w:r>
            <w:proofErr w:type="spellStart"/>
            <w:r w:rsidRPr="009820B0">
              <w:rPr>
                <w:rFonts w:ascii="Baltica RR" w:eastAsia="PMingLiU" w:hAnsi="Baltica RR"/>
                <w:noProof w:val="0"/>
                <w:lang w:eastAsia="zh-CN"/>
              </w:rPr>
              <w:t>declaraţii</w:t>
            </w:r>
            <w:proofErr w:type="spellEnd"/>
            <w:r w:rsidRPr="009820B0">
              <w:rPr>
                <w:rFonts w:ascii="Baltica RR" w:eastAsia="PMingLiU" w:hAnsi="Baltica RR"/>
                <w:noProof w:val="0"/>
                <w:lang w:eastAsia="zh-CN"/>
              </w:rPr>
              <w:t xml:space="preserve"> privind cifra de afaceri totală sau, dacă este cazul, privind cifra de afaceri în domeniul de activitate aferent obiectului contractului într-o perioadă anterioară care vizează activitatea din ultimii 3 ani,</w:t>
            </w:r>
            <w:r w:rsidRPr="00C81BF3">
              <w:rPr>
                <w:rFonts w:ascii="Baltica RR" w:hAnsi="Baltica RR"/>
                <w:i/>
                <w:noProof w:val="0"/>
              </w:rPr>
              <w:t xml:space="preserve"> de </w:t>
            </w:r>
            <w:r w:rsidRPr="00C81BF3">
              <w:rPr>
                <w:rFonts w:ascii="Baltica RR" w:hAnsi="Baltica RR"/>
                <w:i/>
                <w:noProof w:val="0"/>
                <w:color w:val="0000FF"/>
              </w:rPr>
              <w:t>activitate</w:t>
            </w:r>
            <w:r w:rsidRPr="00C81BF3">
              <w:rPr>
                <w:rFonts w:ascii="Baltica RR" w:hAnsi="Baltica RR"/>
                <w:b/>
                <w:noProof w:val="0"/>
              </w:rPr>
              <w:t xml:space="preserve"> </w:t>
            </w:r>
            <w:r w:rsidRPr="00C81BF3">
              <w:rPr>
                <w:rFonts w:ascii="Baltica RR" w:hAnsi="Baltica RR"/>
                <w:noProof w:val="0"/>
                <w:szCs w:val="20"/>
                <w:shd w:val="clear" w:color="auto" w:fill="FFFFFF"/>
              </w:rPr>
              <w:t xml:space="preserve">(lucrări similare) </w:t>
            </w:r>
            <w:r w:rsidRPr="00C81BF3">
              <w:rPr>
                <w:rFonts w:ascii="Baltica RR" w:hAnsi="Baltica RR"/>
                <w:noProof w:val="0"/>
                <w:szCs w:val="20"/>
              </w:rPr>
              <w:t>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nr.13</w:t>
            </w:r>
            <w:r w:rsidRPr="00C81BF3">
              <w:rPr>
                <w:rFonts w:ascii="Baltica RR" w:hAnsi="Baltica RR"/>
                <w:noProof w:val="0"/>
                <w:szCs w:val="20"/>
              </w:rPr>
              <w:t xml:space="preserve"> din </w:t>
            </w:r>
            <w:r w:rsidRPr="00C81BF3">
              <w:rPr>
                <w:rFonts w:ascii="Baltica RR" w:hAnsi="Baltica RR"/>
                <w:i/>
                <w:noProof w:val="0"/>
                <w:color w:val="0000FF"/>
                <w:szCs w:val="20"/>
              </w:rPr>
              <w:t>Ordinul MF 69/2021</w:t>
            </w:r>
            <w:r w:rsidRPr="00C81BF3">
              <w:rPr>
                <w:rFonts w:ascii="Baltica RR" w:hAnsi="Baltica RR"/>
                <w:noProof w:val="0"/>
                <w:szCs w:val="20"/>
                <w:shd w:val="clear" w:color="auto" w:fill="FFFFFF"/>
              </w:rPr>
              <w:t>,</w:t>
            </w:r>
            <w:r w:rsidRPr="00C81BF3">
              <w:rPr>
                <w:rFonts w:ascii="Georgia" w:hAnsi="Georgia"/>
                <w:color w:val="333333"/>
                <w:sz w:val="18"/>
                <w:szCs w:val="18"/>
                <w:shd w:val="clear" w:color="auto" w:fill="FFFFFF"/>
              </w:rPr>
              <w:t xml:space="preserve"> </w:t>
            </w:r>
            <w:proofErr w:type="spellStart"/>
            <w:r w:rsidRPr="00C81BF3">
              <w:rPr>
                <w:rFonts w:ascii="Baltica RR" w:hAnsi="Baltica RR"/>
                <w:noProof w:val="0"/>
                <w:szCs w:val="20"/>
                <w:shd w:val="clear" w:color="auto" w:fill="FFFFFF"/>
              </w:rPr>
              <w:t>însoţit</w:t>
            </w:r>
            <w:proofErr w:type="spellEnd"/>
            <w:r w:rsidRPr="00C81BF3">
              <w:rPr>
                <w:rFonts w:ascii="Baltica RR" w:hAnsi="Baltica RR"/>
                <w:noProof w:val="0"/>
                <w:szCs w:val="20"/>
                <w:shd w:val="clear" w:color="auto" w:fill="FFFFFF"/>
              </w:rPr>
              <w:t xml:space="preserve"> de certificări de bună </w:t>
            </w:r>
            <w:proofErr w:type="spellStart"/>
            <w:r w:rsidRPr="00C81BF3">
              <w:rPr>
                <w:rFonts w:ascii="Baltica RR" w:hAnsi="Baltica RR"/>
                <w:noProof w:val="0"/>
                <w:szCs w:val="20"/>
                <w:shd w:val="clear" w:color="auto" w:fill="FFFFFF"/>
              </w:rPr>
              <w:t>execuţie</w:t>
            </w:r>
            <w:proofErr w:type="spellEnd"/>
            <w:r w:rsidRPr="00C81BF3">
              <w:rPr>
                <w:rFonts w:ascii="Baltica RR" w:hAnsi="Baltica RR"/>
                <w:noProof w:val="0"/>
                <w:szCs w:val="20"/>
                <w:shd w:val="clear" w:color="auto" w:fill="FFFFFF"/>
              </w:rPr>
              <w:t xml:space="preserve"> pentru cele mai importante lucrări,</w:t>
            </w:r>
            <w:r w:rsidRPr="00C81BF3">
              <w:rPr>
                <w:rFonts w:ascii="Georgia" w:hAnsi="Georgia"/>
                <w:color w:val="333333"/>
                <w:sz w:val="18"/>
                <w:szCs w:val="18"/>
                <w:shd w:val="clear" w:color="auto" w:fill="FFFFFF"/>
              </w:rPr>
              <w:t xml:space="preserve"> </w:t>
            </w:r>
            <w:r w:rsidRPr="00C81BF3">
              <w:rPr>
                <w:rFonts w:ascii="Baltica RR" w:hAnsi="Baltica RR"/>
                <w:noProof w:val="0"/>
                <w:szCs w:val="20"/>
                <w:shd w:val="clear" w:color="auto" w:fill="FFFFFF"/>
              </w:rPr>
              <w:t xml:space="preserve">în care să se conțină cel puțin un contract de lucrări similare a cărui valoare să nu fie mai mică de </w:t>
            </w:r>
            <w:r w:rsidRPr="001F0B43">
              <w:rPr>
                <w:rFonts w:ascii="Baltica RR" w:hAnsi="Baltica RR"/>
                <w:noProof w:val="0"/>
                <w:szCs w:val="20"/>
                <w:shd w:val="clear" w:color="auto" w:fill="FFFFFF"/>
              </w:rPr>
              <w:t xml:space="preserve">75% din valoarea prezentului contract </w:t>
            </w:r>
            <w:r w:rsidRPr="00C81BF3">
              <w:rPr>
                <w:rFonts w:ascii="Baltica RR" w:hAnsi="Baltica RR"/>
                <w:noProof w:val="0"/>
                <w:szCs w:val="20"/>
                <w:shd w:val="clear" w:color="auto" w:fill="FFFFFF"/>
              </w:rPr>
              <w:t>sau valoarea cumulată a tuturor contractelor executate în ultimul an de activitate să fie egală cu sau mai mare decât valoarea prezentului contract, confirmat prin semnătura electronică a participantului: (la solicitare se va prezintă documente primare de confirmare copiile contractelor, raport financiar</w:t>
            </w:r>
            <w:r>
              <w:rPr>
                <w:rFonts w:ascii="Baltica RR" w:hAnsi="Baltica RR"/>
                <w:noProof w:val="0"/>
                <w:szCs w:val="20"/>
                <w:shd w:val="clear" w:color="auto" w:fill="FFFFFF"/>
              </w:rPr>
              <w:t xml:space="preserve">, </w:t>
            </w:r>
            <w:r>
              <w:rPr>
                <w:color w:val="000000"/>
                <w:shd w:val="clear" w:color="auto" w:fill="FFFFFF"/>
              </w:rPr>
              <w:t>proces verbal de recepție la terminarea lucrărilor</w:t>
            </w:r>
            <w:r w:rsidRPr="00C81BF3">
              <w:rPr>
                <w:rFonts w:ascii="Baltica RR" w:hAnsi="Baltica RR"/>
                <w:noProof w:val="0"/>
                <w:szCs w:val="20"/>
                <w:shd w:val="clear" w:color="auto" w:fill="FFFFFF"/>
              </w:rPr>
              <w:t xml:space="preserve"> etc.;</w:t>
            </w:r>
          </w:p>
          <w:p w14:paraId="2D7FD216" w14:textId="77777777" w:rsidR="00E35E22" w:rsidRPr="00C81BF3" w:rsidRDefault="00E35E22" w:rsidP="0013755F">
            <w:pPr>
              <w:tabs>
                <w:tab w:val="left" w:pos="567"/>
              </w:tabs>
              <w:jc w:val="both"/>
              <w:rPr>
                <w:rFonts w:ascii="Baltica RR" w:hAnsi="Baltica RR"/>
                <w:bCs/>
                <w:noProof w:val="0"/>
                <w:szCs w:val="20"/>
              </w:rPr>
            </w:pPr>
            <w:r w:rsidRPr="00C81BF3">
              <w:rPr>
                <w:rFonts w:ascii="Baltica RR" w:hAnsi="Baltica RR"/>
                <w:noProof w:val="0"/>
                <w:sz w:val="22"/>
                <w:szCs w:val="20"/>
                <w:lang w:eastAsia="zh-CN"/>
              </w:rPr>
              <w:t xml:space="preserve">- </w:t>
            </w:r>
            <w:r w:rsidRPr="00C81BF3">
              <w:rPr>
                <w:rFonts w:ascii="Baltica RR" w:hAnsi="Baltica RR"/>
                <w:b/>
                <w:i/>
                <w:noProof w:val="0"/>
                <w:sz w:val="22"/>
                <w:szCs w:val="20"/>
                <w:u w:val="single"/>
                <w:lang w:eastAsia="zh-CN"/>
              </w:rPr>
              <w:t xml:space="preserve">Lista </w:t>
            </w:r>
            <w:r w:rsidRPr="00C81BF3">
              <w:rPr>
                <w:rFonts w:ascii="Baltica RR" w:hAnsi="Baltica RR"/>
                <w:b/>
                <w:i/>
                <w:noProof w:val="0"/>
                <w:szCs w:val="20"/>
                <w:u w:val="single"/>
              </w:rPr>
              <w:t>personalului de specialitate propus pentru implementarea contractului</w:t>
            </w:r>
            <w:r w:rsidRPr="00C81BF3">
              <w:rPr>
                <w:rFonts w:ascii="Baltica RR" w:hAnsi="Baltica RR"/>
                <w:noProof w:val="0"/>
                <w:szCs w:val="20"/>
              </w:rPr>
              <w:t>, 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nr.15</w:t>
            </w:r>
            <w:r w:rsidRPr="00C81BF3">
              <w:rPr>
                <w:rFonts w:ascii="Baltica RR" w:hAnsi="Baltica RR"/>
                <w:noProof w:val="0"/>
                <w:szCs w:val="20"/>
              </w:rPr>
              <w:t xml:space="preserve"> din </w:t>
            </w:r>
            <w:r w:rsidRPr="00C81BF3">
              <w:rPr>
                <w:rFonts w:ascii="Baltica RR" w:hAnsi="Baltica RR"/>
                <w:i/>
                <w:noProof w:val="0"/>
                <w:color w:val="0000FF"/>
                <w:szCs w:val="20"/>
              </w:rPr>
              <w:t xml:space="preserve">Ordinul MF 69/2021. </w:t>
            </w:r>
          </w:p>
        </w:tc>
        <w:tc>
          <w:tcPr>
            <w:tcW w:w="1418" w:type="dxa"/>
            <w:tcBorders>
              <w:top w:val="single" w:sz="4" w:space="0" w:color="auto"/>
              <w:left w:val="single" w:sz="4" w:space="0" w:color="auto"/>
              <w:bottom w:val="single" w:sz="4" w:space="0" w:color="auto"/>
              <w:right w:val="single" w:sz="4" w:space="0" w:color="auto"/>
            </w:tcBorders>
            <w:vAlign w:val="center"/>
          </w:tcPr>
          <w:p w14:paraId="1BAB6019" w14:textId="77777777" w:rsidR="00E35E22" w:rsidRPr="00C81BF3" w:rsidRDefault="00E35E22" w:rsidP="0013755F">
            <w:pPr>
              <w:ind w:left="-113" w:right="-113"/>
              <w:jc w:val="center"/>
              <w:rPr>
                <w:b/>
                <w:i/>
              </w:rPr>
            </w:pPr>
            <w:r w:rsidRPr="00C81BF3">
              <w:rPr>
                <w:b/>
                <w:i/>
              </w:rPr>
              <w:t>Obligatoriu</w:t>
            </w:r>
          </w:p>
        </w:tc>
      </w:tr>
      <w:tr w:rsidR="00E35E22" w:rsidRPr="00C81BF3" w14:paraId="2B104FD7" w14:textId="77777777" w:rsidTr="0013755F">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4427BF13" w14:textId="77777777" w:rsidR="00E35E22" w:rsidRPr="00C81BF3" w:rsidRDefault="00E35E22" w:rsidP="0013755F">
            <w:pPr>
              <w:ind w:left="-120" w:right="-108"/>
              <w:jc w:val="center"/>
              <w:rPr>
                <w:b/>
                <w:spacing w:val="-4"/>
              </w:rPr>
            </w:pPr>
            <w:r>
              <w:rPr>
                <w:b/>
                <w:spacing w:val="-4"/>
              </w:rPr>
              <w:t>10</w:t>
            </w:r>
          </w:p>
        </w:tc>
        <w:tc>
          <w:tcPr>
            <w:tcW w:w="3402" w:type="dxa"/>
            <w:tcBorders>
              <w:top w:val="single" w:sz="4" w:space="0" w:color="auto"/>
              <w:left w:val="single" w:sz="4" w:space="0" w:color="auto"/>
              <w:bottom w:val="single" w:sz="4" w:space="0" w:color="auto"/>
              <w:right w:val="single" w:sz="4" w:space="0" w:color="auto"/>
            </w:tcBorders>
            <w:vAlign w:val="center"/>
          </w:tcPr>
          <w:p w14:paraId="43DA082E" w14:textId="77777777" w:rsidR="00E35E22" w:rsidRPr="00C81BF3" w:rsidRDefault="00E35E22" w:rsidP="0013755F">
            <w:pPr>
              <w:jc w:val="both"/>
              <w:rPr>
                <w:rFonts w:eastAsia="Calibri"/>
              </w:rPr>
            </w:pPr>
            <w:r w:rsidRPr="00C81BF3">
              <w:rPr>
                <w:rFonts w:eastAsia="Calibri"/>
              </w:rPr>
              <w:t>Vor fi excluși operatorii economici care nu  dispun de standarde de asigurare a calităţii</w:t>
            </w:r>
          </w:p>
        </w:tc>
        <w:tc>
          <w:tcPr>
            <w:tcW w:w="4252" w:type="dxa"/>
            <w:tcBorders>
              <w:top w:val="single" w:sz="4" w:space="0" w:color="auto"/>
              <w:left w:val="single" w:sz="4" w:space="0" w:color="auto"/>
              <w:bottom w:val="single" w:sz="4" w:space="0" w:color="auto"/>
              <w:right w:val="single" w:sz="4" w:space="0" w:color="auto"/>
            </w:tcBorders>
            <w:vAlign w:val="center"/>
          </w:tcPr>
          <w:p w14:paraId="1E78A31B" w14:textId="77777777" w:rsidR="00E35E22" w:rsidRPr="00C81BF3" w:rsidRDefault="00E35E22" w:rsidP="0013755F">
            <w:pPr>
              <w:jc w:val="both"/>
              <w:rPr>
                <w:i/>
              </w:rPr>
            </w:pPr>
            <w:r w:rsidRPr="00C81BF3">
              <w:rPr>
                <w:lang w:eastAsia="ru-RU"/>
              </w:rPr>
              <w:t>- La depunerea ofertei și declararea în (DUAE)</w:t>
            </w:r>
          </w:p>
          <w:p w14:paraId="151606D9" w14:textId="77777777" w:rsidR="00E35E22" w:rsidRPr="00C81BF3" w:rsidRDefault="00E35E22" w:rsidP="0013755F">
            <w:pPr>
              <w:jc w:val="both"/>
              <w:rPr>
                <w:i/>
              </w:rPr>
            </w:pPr>
            <w:r w:rsidRPr="00C81BF3">
              <w:rPr>
                <w:i/>
              </w:rPr>
              <w:t xml:space="preserve"> - </w:t>
            </w:r>
            <w:r w:rsidRPr="00C81BF3">
              <w:t>Declarația de proprie răspundere</w:t>
            </w:r>
            <w:r w:rsidRPr="00C81BF3">
              <w:rPr>
                <w:i/>
              </w:rPr>
              <w:t xml:space="preserve"> - privind asigurarea garanției lucrărilor executate în termen de 12 luni.  </w:t>
            </w:r>
          </w:p>
          <w:p w14:paraId="0911639D" w14:textId="77777777" w:rsidR="00E35E22" w:rsidRPr="00C81BF3" w:rsidRDefault="00E35E22" w:rsidP="0013755F">
            <w:pPr>
              <w:jc w:val="both"/>
              <w:rPr>
                <w:u w:val="single"/>
                <w:shd w:val="clear" w:color="auto" w:fill="FFFFFF"/>
              </w:rPr>
            </w:pPr>
            <w:r w:rsidRPr="00C81BF3">
              <w:rPr>
                <w:i/>
              </w:rPr>
              <w:t xml:space="preserve"> - Toate viciile constatate la lucrările de reparație executate vor fi remediate de către antreprenorul general, din cont propriu</w:t>
            </w:r>
          </w:p>
        </w:tc>
        <w:tc>
          <w:tcPr>
            <w:tcW w:w="1418" w:type="dxa"/>
            <w:tcBorders>
              <w:top w:val="single" w:sz="4" w:space="0" w:color="auto"/>
              <w:left w:val="single" w:sz="4" w:space="0" w:color="auto"/>
              <w:bottom w:val="single" w:sz="4" w:space="0" w:color="auto"/>
              <w:right w:val="single" w:sz="4" w:space="0" w:color="auto"/>
            </w:tcBorders>
            <w:vAlign w:val="center"/>
          </w:tcPr>
          <w:p w14:paraId="7B273B06" w14:textId="77777777" w:rsidR="00E35E22" w:rsidRPr="00C81BF3" w:rsidRDefault="00E35E22" w:rsidP="0013755F">
            <w:pPr>
              <w:ind w:left="-113" w:right="-113"/>
              <w:jc w:val="center"/>
              <w:rPr>
                <w:b/>
                <w:i/>
              </w:rPr>
            </w:pPr>
            <w:r w:rsidRPr="00C81BF3">
              <w:rPr>
                <w:b/>
                <w:i/>
              </w:rPr>
              <w:t>Obligatoriu</w:t>
            </w:r>
          </w:p>
        </w:tc>
      </w:tr>
      <w:tr w:rsidR="00E35E22" w:rsidRPr="00C81BF3" w14:paraId="3DDF58E5" w14:textId="77777777" w:rsidTr="0013755F">
        <w:trPr>
          <w:trHeight w:val="558"/>
        </w:trPr>
        <w:tc>
          <w:tcPr>
            <w:tcW w:w="568" w:type="dxa"/>
            <w:tcBorders>
              <w:top w:val="single" w:sz="4" w:space="0" w:color="auto"/>
              <w:left w:val="single" w:sz="4" w:space="0" w:color="auto"/>
              <w:bottom w:val="single" w:sz="4" w:space="0" w:color="auto"/>
              <w:right w:val="single" w:sz="4" w:space="0" w:color="auto"/>
            </w:tcBorders>
            <w:vAlign w:val="center"/>
          </w:tcPr>
          <w:p w14:paraId="2BD3ABEC" w14:textId="77777777" w:rsidR="00E35E22" w:rsidRPr="00C81BF3" w:rsidRDefault="00E35E22" w:rsidP="0013755F">
            <w:pPr>
              <w:ind w:left="-120" w:right="-108"/>
              <w:jc w:val="center"/>
              <w:rPr>
                <w:b/>
                <w:spacing w:val="-4"/>
              </w:rPr>
            </w:pPr>
            <w:r w:rsidRPr="00C81BF3">
              <w:rPr>
                <w:b/>
                <w:spacing w:val="-4"/>
              </w:rPr>
              <w:t>1</w:t>
            </w:r>
            <w:r>
              <w:rPr>
                <w:b/>
                <w:spacing w:val="-4"/>
              </w:rPr>
              <w:t>1</w:t>
            </w:r>
          </w:p>
        </w:tc>
        <w:tc>
          <w:tcPr>
            <w:tcW w:w="3402" w:type="dxa"/>
            <w:tcBorders>
              <w:top w:val="single" w:sz="4" w:space="0" w:color="auto"/>
              <w:left w:val="single" w:sz="4" w:space="0" w:color="auto"/>
              <w:bottom w:val="single" w:sz="4" w:space="0" w:color="auto"/>
              <w:right w:val="single" w:sz="4" w:space="0" w:color="auto"/>
            </w:tcBorders>
            <w:vAlign w:val="center"/>
          </w:tcPr>
          <w:p w14:paraId="727734C7" w14:textId="77777777" w:rsidR="00E35E22" w:rsidRPr="00C81BF3" w:rsidRDefault="00E35E22" w:rsidP="0013755F">
            <w:pPr>
              <w:autoSpaceDE w:val="0"/>
              <w:autoSpaceDN w:val="0"/>
              <w:adjustRightInd w:val="0"/>
              <w:spacing w:line="228" w:lineRule="auto"/>
              <w:jc w:val="both"/>
            </w:pPr>
            <w:r w:rsidRPr="00C81BF3">
              <w:rPr>
                <w:rFonts w:eastAsia="Calibri"/>
              </w:rPr>
              <w:t xml:space="preserve">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w:t>
            </w:r>
            <w:r w:rsidRPr="00C81BF3">
              <w:rPr>
                <w:rFonts w:eastAsia="Calibri"/>
              </w:rPr>
              <w:lastRenderedPageBreak/>
              <w:t>exploatarea prin muncă a copiilor şi alte forme de trafic de persoane.</w:t>
            </w:r>
          </w:p>
        </w:tc>
        <w:tc>
          <w:tcPr>
            <w:tcW w:w="4252" w:type="dxa"/>
            <w:tcBorders>
              <w:top w:val="single" w:sz="4" w:space="0" w:color="auto"/>
              <w:left w:val="single" w:sz="4" w:space="0" w:color="auto"/>
              <w:bottom w:val="single" w:sz="4" w:space="0" w:color="auto"/>
              <w:right w:val="single" w:sz="4" w:space="0" w:color="auto"/>
            </w:tcBorders>
            <w:vAlign w:val="center"/>
          </w:tcPr>
          <w:p w14:paraId="6230B166" w14:textId="77777777" w:rsidR="00E35E22" w:rsidRPr="00C81BF3" w:rsidRDefault="00E35E22" w:rsidP="0013755F">
            <w:pPr>
              <w:ind w:firstLine="317"/>
              <w:jc w:val="both"/>
              <w:rPr>
                <w:shd w:val="clear" w:color="auto" w:fill="FFFFFF"/>
              </w:rPr>
            </w:pPr>
            <w:r w:rsidRPr="00C81BF3">
              <w:rPr>
                <w:iCs/>
              </w:rPr>
              <w:lastRenderedPageBreak/>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011280AF" w14:textId="77777777" w:rsidR="00E35E22" w:rsidRPr="00C81BF3" w:rsidRDefault="00E35E22" w:rsidP="0013755F">
            <w:pPr>
              <w:ind w:left="-113" w:right="-113"/>
              <w:jc w:val="center"/>
              <w:rPr>
                <w:b/>
                <w:i/>
              </w:rPr>
            </w:pPr>
            <w:r w:rsidRPr="00C81BF3">
              <w:rPr>
                <w:b/>
                <w:i/>
              </w:rPr>
              <w:t>Obligatoriu</w:t>
            </w:r>
          </w:p>
        </w:tc>
      </w:tr>
      <w:tr w:rsidR="00E35E22" w:rsidRPr="00C81BF3" w14:paraId="0A47173C" w14:textId="77777777" w:rsidTr="0013755F">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3C62202F" w14:textId="77777777" w:rsidR="00E35E22" w:rsidRPr="00C81BF3" w:rsidRDefault="00E35E22" w:rsidP="0013755F">
            <w:pPr>
              <w:ind w:left="-120" w:right="-108"/>
              <w:jc w:val="center"/>
              <w:rPr>
                <w:b/>
                <w:spacing w:val="-4"/>
              </w:rPr>
            </w:pPr>
            <w:r w:rsidRPr="00C81BF3">
              <w:rPr>
                <w:b/>
                <w:spacing w:val="-4"/>
              </w:rPr>
              <w:t>1</w:t>
            </w:r>
            <w:r>
              <w:rPr>
                <w:b/>
                <w:spacing w:val="-4"/>
              </w:rPr>
              <w:t>2</w:t>
            </w:r>
          </w:p>
        </w:tc>
        <w:tc>
          <w:tcPr>
            <w:tcW w:w="3402" w:type="dxa"/>
            <w:tcBorders>
              <w:top w:val="single" w:sz="4" w:space="0" w:color="auto"/>
              <w:left w:val="single" w:sz="4" w:space="0" w:color="auto"/>
              <w:bottom w:val="single" w:sz="4" w:space="0" w:color="auto"/>
              <w:right w:val="single" w:sz="4" w:space="0" w:color="auto"/>
            </w:tcBorders>
          </w:tcPr>
          <w:p w14:paraId="1B798BF6" w14:textId="77777777" w:rsidR="00E35E22" w:rsidRPr="00C81BF3" w:rsidRDefault="00E35E22" w:rsidP="0013755F">
            <w:pPr>
              <w:spacing w:line="228" w:lineRule="auto"/>
              <w:jc w:val="both"/>
              <w:rPr>
                <w:iCs/>
              </w:rPr>
            </w:pPr>
            <w:r w:rsidRPr="00C81BF3">
              <w:rPr>
                <w:rFonts w:eastAsia="Calibri"/>
              </w:rPr>
              <w:t>Va fi exclus orice operator economic care se află în proces de insolvabilitate ca urmare a hotărârii judecătoreşti.</w:t>
            </w:r>
          </w:p>
        </w:tc>
        <w:tc>
          <w:tcPr>
            <w:tcW w:w="4252" w:type="dxa"/>
            <w:tcBorders>
              <w:top w:val="single" w:sz="4" w:space="0" w:color="auto"/>
              <w:left w:val="single" w:sz="4" w:space="0" w:color="auto"/>
              <w:bottom w:val="single" w:sz="4" w:space="0" w:color="auto"/>
              <w:right w:val="single" w:sz="4" w:space="0" w:color="auto"/>
            </w:tcBorders>
            <w:vAlign w:val="center"/>
          </w:tcPr>
          <w:p w14:paraId="20FB0A86" w14:textId="77777777" w:rsidR="00E35E22" w:rsidRPr="00C81BF3" w:rsidRDefault="00E35E22" w:rsidP="0013755F">
            <w:pPr>
              <w:shd w:val="clear" w:color="auto" w:fill="FFFFFF"/>
              <w:tabs>
                <w:tab w:val="left" w:pos="612"/>
              </w:tabs>
              <w:jc w:val="both"/>
              <w:rPr>
                <w:iCs/>
              </w:rPr>
            </w:pPr>
            <w:r w:rsidRPr="00C81BF3">
              <w:rPr>
                <w:iCs/>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59CF8C52" w14:textId="77777777" w:rsidR="00E35E22" w:rsidRPr="00C81BF3" w:rsidRDefault="00E35E22" w:rsidP="0013755F">
            <w:pPr>
              <w:ind w:left="-113" w:right="-113"/>
              <w:jc w:val="center"/>
              <w:rPr>
                <w:b/>
                <w:i/>
              </w:rPr>
            </w:pPr>
            <w:r w:rsidRPr="00C81BF3">
              <w:rPr>
                <w:b/>
                <w:i/>
              </w:rPr>
              <w:t>Obligatoriu</w:t>
            </w:r>
          </w:p>
        </w:tc>
      </w:tr>
      <w:tr w:rsidR="00E35E22" w:rsidRPr="00C81BF3" w14:paraId="3B132C96" w14:textId="77777777" w:rsidTr="0013755F">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64530C6C" w14:textId="77777777" w:rsidR="00E35E22" w:rsidRPr="00C81BF3" w:rsidRDefault="00E35E22" w:rsidP="0013755F">
            <w:pPr>
              <w:ind w:left="-120" w:right="-108"/>
              <w:jc w:val="center"/>
              <w:rPr>
                <w:b/>
                <w:spacing w:val="-4"/>
              </w:rPr>
            </w:pPr>
            <w:r w:rsidRPr="00C81BF3">
              <w:rPr>
                <w:b/>
                <w:spacing w:val="-4"/>
              </w:rPr>
              <w:t>1</w:t>
            </w:r>
            <w:r>
              <w:rPr>
                <w:b/>
                <w:spacing w:val="-4"/>
              </w:rPr>
              <w:t>3</w:t>
            </w:r>
          </w:p>
        </w:tc>
        <w:tc>
          <w:tcPr>
            <w:tcW w:w="3402" w:type="dxa"/>
            <w:tcBorders>
              <w:top w:val="single" w:sz="4" w:space="0" w:color="auto"/>
              <w:left w:val="single" w:sz="4" w:space="0" w:color="auto"/>
              <w:bottom w:val="single" w:sz="4" w:space="0" w:color="auto"/>
              <w:right w:val="single" w:sz="4" w:space="0" w:color="auto"/>
            </w:tcBorders>
          </w:tcPr>
          <w:p w14:paraId="61106AD7" w14:textId="77777777" w:rsidR="00E35E22" w:rsidRPr="00C81BF3" w:rsidRDefault="00E35E22" w:rsidP="0013755F">
            <w:pPr>
              <w:autoSpaceDE w:val="0"/>
              <w:autoSpaceDN w:val="0"/>
              <w:adjustRightInd w:val="0"/>
              <w:spacing w:line="228" w:lineRule="auto"/>
              <w:jc w:val="both"/>
            </w:pPr>
            <w:r w:rsidRPr="00C81BF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252" w:type="dxa"/>
            <w:tcBorders>
              <w:top w:val="single" w:sz="4" w:space="0" w:color="auto"/>
              <w:left w:val="single" w:sz="4" w:space="0" w:color="auto"/>
              <w:bottom w:val="single" w:sz="4" w:space="0" w:color="auto"/>
              <w:right w:val="single" w:sz="4" w:space="0" w:color="auto"/>
            </w:tcBorders>
            <w:vAlign w:val="center"/>
          </w:tcPr>
          <w:p w14:paraId="4DDFB19E" w14:textId="77777777" w:rsidR="00E35E22" w:rsidRPr="00C81BF3" w:rsidRDefault="00E35E22" w:rsidP="0013755F">
            <w:pPr>
              <w:jc w:val="both"/>
            </w:pPr>
            <w:r w:rsidRPr="00C81BF3">
              <w:t xml:space="preserve">Declaraţie în conformitate cu </w:t>
            </w:r>
            <w:r w:rsidRPr="00C81BF3">
              <w:rPr>
                <w:b/>
                <w:color w:val="0000FF"/>
              </w:rPr>
              <w:t xml:space="preserve">Anexa nr. 3 </w:t>
            </w:r>
            <w:r w:rsidRPr="00C81BF3">
              <w:t>autentificată prin aplicarea semnăturii electronice a Participantului – depunere obligatorie după desemnare în calitate de ofertant/ofert</w:t>
            </w:r>
            <w:r>
              <w:t>ant asociat desemnat câștigător</w:t>
            </w:r>
          </w:p>
        </w:tc>
        <w:tc>
          <w:tcPr>
            <w:tcW w:w="1418" w:type="dxa"/>
            <w:tcBorders>
              <w:top w:val="single" w:sz="4" w:space="0" w:color="auto"/>
              <w:left w:val="single" w:sz="4" w:space="0" w:color="auto"/>
              <w:bottom w:val="single" w:sz="4" w:space="0" w:color="auto"/>
              <w:right w:val="single" w:sz="4" w:space="0" w:color="auto"/>
            </w:tcBorders>
            <w:vAlign w:val="center"/>
          </w:tcPr>
          <w:p w14:paraId="19ADC960" w14:textId="77777777" w:rsidR="00E35E22" w:rsidRPr="00C81BF3" w:rsidRDefault="00E35E22" w:rsidP="0013755F">
            <w:pPr>
              <w:jc w:val="center"/>
              <w:rPr>
                <w:rFonts w:ascii="Baltica RR" w:hAnsi="Baltica RR"/>
                <w:b/>
                <w:i/>
                <w:noProof w:val="0"/>
              </w:rPr>
            </w:pPr>
            <w:r w:rsidRPr="00C81BF3">
              <w:rPr>
                <w:rFonts w:ascii="Baltica RR" w:hAnsi="Baltica RR"/>
                <w:b/>
                <w:i/>
                <w:noProof w:val="0"/>
                <w:lang w:eastAsia="zh-CN"/>
              </w:rPr>
              <w:t>Da</w:t>
            </w:r>
            <w:r w:rsidRPr="00C81BF3">
              <w:rPr>
                <w:rFonts w:ascii="Baltica RR" w:hAnsi="Baltica RR"/>
                <w:noProof w:val="0"/>
                <w:lang w:eastAsia="zh-CN"/>
              </w:rPr>
              <w:t xml:space="preserve"> – </w:t>
            </w:r>
            <w:r w:rsidRPr="00C81BF3">
              <w:rPr>
                <w:rFonts w:ascii="Baltica RR" w:hAnsi="Baltica RR"/>
                <w:i/>
                <w:noProof w:val="0"/>
                <w:lang w:eastAsia="zh-CN"/>
              </w:rPr>
              <w:t xml:space="preserve">depunere obligatorie după desemnare în calitate de </w:t>
            </w:r>
            <w:proofErr w:type="spellStart"/>
            <w:r w:rsidRPr="00C81BF3">
              <w:rPr>
                <w:rFonts w:ascii="Baltica RR" w:hAnsi="Baltica RR"/>
                <w:i/>
                <w:noProof w:val="0"/>
                <w:lang w:eastAsia="zh-CN"/>
              </w:rPr>
              <w:t>cîștigător</w:t>
            </w:r>
            <w:proofErr w:type="spellEnd"/>
          </w:p>
        </w:tc>
      </w:tr>
    </w:tbl>
    <w:p w14:paraId="69A23F9F" w14:textId="77777777" w:rsidR="00E35E22" w:rsidRPr="00EE4C52" w:rsidRDefault="00E35E22" w:rsidP="00E35E22">
      <w:pPr>
        <w:shd w:val="clear" w:color="auto" w:fill="FFFFFF"/>
        <w:tabs>
          <w:tab w:val="right" w:pos="426"/>
        </w:tabs>
        <w:spacing w:before="120"/>
        <w:jc w:val="both"/>
        <w:rPr>
          <w:i/>
          <w:color w:val="0000FF"/>
          <w:sz w:val="22"/>
          <w:szCs w:val="22"/>
          <w:u w:val="single"/>
        </w:rPr>
      </w:pPr>
      <w:r w:rsidRPr="00EE4C52">
        <w:rPr>
          <w:b/>
          <w:i/>
          <w:noProof w:val="0"/>
          <w:color w:val="000000"/>
          <w:sz w:val="22"/>
          <w:szCs w:val="22"/>
          <w:lang w:eastAsia="ru-RU"/>
        </w:rPr>
        <w:t xml:space="preserve">NOTĂ: </w:t>
      </w:r>
      <w:r w:rsidRPr="00EE4C52">
        <w:rPr>
          <w:i/>
          <w:sz w:val="22"/>
          <w:szCs w:val="22"/>
        </w:rPr>
        <w:t xml:space="preserve">în cazul existenței datelor cu caracter personal sau informațiilor care prezintă secret comercial informația se remite direct autorității contractante pe poșta electronică </w:t>
      </w:r>
      <w:hyperlink r:id="rId16" w:history="1">
        <w:r w:rsidRPr="00EE4C52">
          <w:rPr>
            <w:i/>
            <w:color w:val="0000FF"/>
            <w:sz w:val="22"/>
            <w:szCs w:val="22"/>
            <w:u w:val="single"/>
          </w:rPr>
          <w:t>achizitiicnas@cnas.gov.md</w:t>
        </w:r>
      </w:hyperlink>
    </w:p>
    <w:p w14:paraId="106F9B65" w14:textId="77777777" w:rsidR="00E35E22" w:rsidRPr="00C81BF3" w:rsidRDefault="00E35E22" w:rsidP="00E35E22">
      <w:pPr>
        <w:shd w:val="clear" w:color="auto" w:fill="FFFFFF"/>
        <w:tabs>
          <w:tab w:val="right" w:pos="426"/>
        </w:tabs>
        <w:spacing w:before="120"/>
        <w:jc w:val="both"/>
        <w:rPr>
          <w:b/>
          <w:i/>
          <w:noProof w:val="0"/>
          <w:color w:val="000000"/>
          <w:sz w:val="16"/>
          <w:szCs w:val="16"/>
          <w:lang w:eastAsia="ru-RU"/>
        </w:rPr>
      </w:pPr>
    </w:p>
    <w:p w14:paraId="24A922FF" w14:textId="77777777" w:rsidR="00E35E22" w:rsidRPr="00C81BF3" w:rsidRDefault="00E35E22" w:rsidP="00E35E22">
      <w:pPr>
        <w:shd w:val="clear" w:color="auto" w:fill="FFFFFF"/>
        <w:tabs>
          <w:tab w:val="right" w:pos="426"/>
        </w:tabs>
        <w:spacing w:before="120"/>
        <w:jc w:val="right"/>
        <w:rPr>
          <w:b/>
          <w:i/>
          <w:noProof w:val="0"/>
          <w:color w:val="000000"/>
          <w:sz w:val="16"/>
          <w:szCs w:val="16"/>
          <w:lang w:eastAsia="ru-RU"/>
        </w:rPr>
      </w:pPr>
      <w:r w:rsidRPr="00C81BF3">
        <w:rPr>
          <w:b/>
          <w:color w:val="0000FF"/>
        </w:rPr>
        <w:t>Anexa nr. 3</w:t>
      </w:r>
    </w:p>
    <w:p w14:paraId="07B0580C" w14:textId="77777777" w:rsidR="00E35E22" w:rsidRPr="00C81BF3" w:rsidRDefault="00E35E22" w:rsidP="00E35E22">
      <w:pPr>
        <w:shd w:val="clear" w:color="auto" w:fill="FFFFFF"/>
        <w:tabs>
          <w:tab w:val="right" w:pos="426"/>
        </w:tabs>
        <w:spacing w:before="120"/>
        <w:jc w:val="both"/>
        <w:rPr>
          <w:b/>
          <w:i/>
          <w:noProof w:val="0"/>
          <w:color w:val="000000"/>
          <w:sz w:val="16"/>
          <w:szCs w:val="16"/>
          <w:lang w:eastAsia="ru-RU"/>
        </w:rPr>
      </w:pPr>
    </w:p>
    <w:p w14:paraId="132E7BCF" w14:textId="77777777" w:rsidR="00E35E22" w:rsidRPr="00C81BF3" w:rsidRDefault="00E35E22" w:rsidP="00E35E22">
      <w:pPr>
        <w:jc w:val="right"/>
        <w:rPr>
          <w:lang w:eastAsia="ru-RU"/>
        </w:rPr>
      </w:pPr>
      <w:r w:rsidRPr="00C81BF3">
        <w:rPr>
          <w:lang w:eastAsia="ru-RU"/>
        </w:rPr>
        <w:t xml:space="preserve">APROBAT </w:t>
      </w:r>
    </w:p>
    <w:p w14:paraId="7950778E" w14:textId="77777777" w:rsidR="00E35E22" w:rsidRPr="00C81BF3" w:rsidRDefault="00E35E22" w:rsidP="00E35E22">
      <w:pPr>
        <w:jc w:val="right"/>
        <w:rPr>
          <w:lang w:eastAsia="ru-RU"/>
        </w:rPr>
      </w:pPr>
      <w:r w:rsidRPr="00C81BF3">
        <w:rPr>
          <w:lang w:eastAsia="ru-RU"/>
        </w:rPr>
        <w:t xml:space="preserve">prin Ordinul </w:t>
      </w:r>
    </w:p>
    <w:p w14:paraId="1F078E1B" w14:textId="77777777" w:rsidR="00E35E22" w:rsidRPr="00C81BF3" w:rsidRDefault="00E35E22" w:rsidP="00E35E22">
      <w:pPr>
        <w:jc w:val="right"/>
        <w:rPr>
          <w:lang w:eastAsia="ru-RU"/>
        </w:rPr>
      </w:pPr>
      <w:r w:rsidRPr="00C81BF3">
        <w:rPr>
          <w:lang w:eastAsia="ru-RU"/>
        </w:rPr>
        <w:t>Ministrului Finanțelor</w:t>
      </w:r>
    </w:p>
    <w:p w14:paraId="7FE35DAC" w14:textId="77777777" w:rsidR="00E35E22" w:rsidRPr="00C81BF3" w:rsidRDefault="00E35E22" w:rsidP="00E35E22">
      <w:pPr>
        <w:jc w:val="right"/>
        <w:rPr>
          <w:sz w:val="28"/>
          <w:szCs w:val="28"/>
          <w:lang w:eastAsia="ru-RU"/>
        </w:rPr>
      </w:pPr>
      <w:r w:rsidRPr="00C81BF3">
        <w:rPr>
          <w:lang w:eastAsia="ru-RU"/>
        </w:rPr>
        <w:t xml:space="preserve">                                               nr. 145  din 24 noiembrie 2020</w:t>
      </w:r>
      <w:r w:rsidRPr="00C81BF3">
        <w:rPr>
          <w:sz w:val="26"/>
          <w:szCs w:val="26"/>
          <w:lang w:eastAsia="ru-RU"/>
        </w:rPr>
        <w:t xml:space="preserve"> </w:t>
      </w:r>
    </w:p>
    <w:p w14:paraId="508D94B5" w14:textId="77777777" w:rsidR="00E35E22" w:rsidRPr="00C81BF3" w:rsidRDefault="00E35E22" w:rsidP="00E35E22">
      <w:pPr>
        <w:keepNext/>
        <w:spacing w:line="240" w:lineRule="exact"/>
        <w:jc w:val="center"/>
        <w:outlineLvl w:val="0"/>
        <w:rPr>
          <w:rFonts w:eastAsia="Calibri"/>
          <w:b/>
          <w:bCs/>
          <w:sz w:val="26"/>
          <w:szCs w:val="26"/>
          <w:lang w:eastAsia="ro-RO"/>
        </w:rPr>
      </w:pPr>
      <w:bookmarkStart w:id="48" w:name="_Toc449632652"/>
      <w:bookmarkStart w:id="49" w:name="_Toc449633144"/>
      <w:bookmarkStart w:id="50" w:name="_Toc449692099"/>
      <w:r w:rsidRPr="00C81BF3">
        <w:rPr>
          <w:rFonts w:eastAsia="Calibri"/>
          <w:b/>
          <w:bCs/>
          <w:sz w:val="26"/>
          <w:szCs w:val="26"/>
          <w:lang w:eastAsia="ro-RO"/>
        </w:rPr>
        <w:t>DECLARAŢIE</w:t>
      </w:r>
      <w:bookmarkEnd w:id="48"/>
      <w:bookmarkEnd w:id="49"/>
      <w:bookmarkEnd w:id="50"/>
    </w:p>
    <w:p w14:paraId="628EBC18" w14:textId="77777777" w:rsidR="00E35E22" w:rsidRPr="00C81BF3" w:rsidRDefault="00E35E22" w:rsidP="00E35E22">
      <w:pPr>
        <w:keepNext/>
        <w:spacing w:line="240" w:lineRule="exact"/>
        <w:jc w:val="center"/>
        <w:outlineLvl w:val="0"/>
        <w:rPr>
          <w:rFonts w:eastAsia="Calibri"/>
          <w:b/>
          <w:bCs/>
          <w:sz w:val="26"/>
          <w:szCs w:val="26"/>
          <w:lang w:eastAsia="ro-RO"/>
        </w:rPr>
      </w:pPr>
      <w:bookmarkStart w:id="51" w:name="_Toc449632653"/>
      <w:bookmarkStart w:id="52" w:name="_Toc449633145"/>
      <w:bookmarkStart w:id="53" w:name="_Toc449692100"/>
      <w:r w:rsidRPr="00C81BF3">
        <w:rPr>
          <w:rFonts w:eastAsia="PMingLiU"/>
          <w:b/>
          <w:bCs/>
          <w:sz w:val="26"/>
          <w:szCs w:val="26"/>
          <w:lang w:eastAsia="zh-CN"/>
        </w:rPr>
        <w:t xml:space="preserve">privind confirmarea identității beneficiarilor efectivi și neîncadrarea acestora în situația condamnării  </w:t>
      </w:r>
      <w:bookmarkEnd w:id="51"/>
      <w:bookmarkEnd w:id="52"/>
      <w:bookmarkEnd w:id="53"/>
      <w:r w:rsidRPr="00C81BF3">
        <w:rPr>
          <w:rFonts w:eastAsia="PMingLiU"/>
          <w:b/>
          <w:bCs/>
          <w:sz w:val="26"/>
          <w:szCs w:val="26"/>
          <w:lang w:eastAsia="zh-CN"/>
        </w:rPr>
        <w:t>pentru participarea la activităţi ale unei organizaţii sau grupări criminale, pentru corupţie, fraudă şi/sau spălare de bani.</w:t>
      </w:r>
    </w:p>
    <w:p w14:paraId="18D2C47B" w14:textId="77777777" w:rsidR="00E35E22" w:rsidRPr="00C81BF3" w:rsidRDefault="00E35E22" w:rsidP="00E35E22">
      <w:pPr>
        <w:keepNext/>
        <w:spacing w:line="240" w:lineRule="exact"/>
        <w:jc w:val="both"/>
        <w:outlineLvl w:val="0"/>
        <w:rPr>
          <w:rFonts w:eastAsia="Calibri"/>
          <w:b/>
          <w:bCs/>
          <w:sz w:val="26"/>
          <w:szCs w:val="26"/>
          <w:lang w:eastAsia="ro-RO"/>
        </w:rPr>
      </w:pPr>
    </w:p>
    <w:p w14:paraId="68C85B67" w14:textId="77777777" w:rsidR="00E35E22" w:rsidRPr="00C81BF3" w:rsidRDefault="00E35E22" w:rsidP="00E35E22">
      <w:pPr>
        <w:shd w:val="clear" w:color="auto" w:fill="FFFFFF"/>
        <w:tabs>
          <w:tab w:val="left" w:leader="dot" w:pos="7862"/>
        </w:tabs>
        <w:ind w:firstLine="1080"/>
        <w:jc w:val="both"/>
        <w:rPr>
          <w:rFonts w:eastAsia="Calibri"/>
          <w:sz w:val="26"/>
          <w:szCs w:val="26"/>
          <w:lang w:eastAsia="ru-RU"/>
        </w:rPr>
      </w:pPr>
      <w:r w:rsidRPr="00C81BF3">
        <w:rPr>
          <w:rFonts w:eastAsia="Calibri"/>
          <w:sz w:val="26"/>
          <w:szCs w:val="26"/>
          <w:lang w:eastAsia="ru-RU"/>
        </w:rPr>
        <w:t xml:space="preserve">Subsemnatul, ________________ reprezentant împuternicit al _____________ </w:t>
      </w:r>
      <w:r w:rsidRPr="00C81BF3">
        <w:rPr>
          <w:rFonts w:eastAsia="Calibri"/>
          <w:i/>
          <w:sz w:val="26"/>
          <w:szCs w:val="26"/>
          <w:lang w:eastAsia="ru-RU"/>
        </w:rPr>
        <w:t>(denumirea operatorului economic</w:t>
      </w:r>
      <w:r w:rsidRPr="00C81BF3">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9676B83" w14:textId="77777777" w:rsidR="00E35E22" w:rsidRPr="00EE4C52" w:rsidRDefault="00E35E22" w:rsidP="00E35E22">
      <w:pPr>
        <w:shd w:val="clear" w:color="auto" w:fill="FFFFFF"/>
        <w:ind w:firstLine="1077"/>
        <w:rPr>
          <w:rFonts w:eastAsia="Calibri"/>
          <w:spacing w:val="-1"/>
          <w:sz w:val="4"/>
          <w:szCs w:val="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5"/>
        <w:gridCol w:w="5429"/>
      </w:tblGrid>
      <w:tr w:rsidR="00E35E22" w:rsidRPr="00C81BF3" w14:paraId="48280900" w14:textId="77777777" w:rsidTr="0013755F">
        <w:tc>
          <w:tcPr>
            <w:tcW w:w="4085" w:type="dxa"/>
            <w:shd w:val="clear" w:color="auto" w:fill="D0CECE"/>
          </w:tcPr>
          <w:p w14:paraId="3F946C69" w14:textId="77777777" w:rsidR="00E35E22" w:rsidRPr="00C81BF3" w:rsidRDefault="00E35E22" w:rsidP="0013755F">
            <w:pPr>
              <w:jc w:val="center"/>
              <w:rPr>
                <w:rFonts w:eastAsia="Calibri"/>
                <w:spacing w:val="-1"/>
                <w:lang w:eastAsia="ru-RU"/>
              </w:rPr>
            </w:pPr>
            <w:r w:rsidRPr="00C81BF3">
              <w:rPr>
                <w:rFonts w:eastAsia="Calibri"/>
                <w:spacing w:val="-1"/>
                <w:lang w:eastAsia="ru-RU"/>
              </w:rPr>
              <w:t>Numele și prenumele beneficiarului efectiv</w:t>
            </w:r>
          </w:p>
        </w:tc>
        <w:tc>
          <w:tcPr>
            <w:tcW w:w="5429" w:type="dxa"/>
            <w:shd w:val="clear" w:color="auto" w:fill="D0CECE"/>
          </w:tcPr>
          <w:p w14:paraId="3C0FE098" w14:textId="77777777" w:rsidR="00E35E22" w:rsidRPr="00C81BF3" w:rsidRDefault="00E35E22" w:rsidP="0013755F">
            <w:pPr>
              <w:jc w:val="center"/>
              <w:rPr>
                <w:rFonts w:eastAsia="Calibri"/>
                <w:spacing w:val="-1"/>
                <w:lang w:eastAsia="ru-RU"/>
              </w:rPr>
            </w:pPr>
            <w:r w:rsidRPr="00C81BF3">
              <w:rPr>
                <w:rFonts w:eastAsia="Calibri"/>
                <w:spacing w:val="-1"/>
                <w:lang w:eastAsia="ru-RU"/>
              </w:rPr>
              <w:t>IDNP al beneficiarului efectiv</w:t>
            </w:r>
          </w:p>
        </w:tc>
      </w:tr>
      <w:tr w:rsidR="00E35E22" w:rsidRPr="00C81BF3" w14:paraId="70BF2E62" w14:textId="77777777" w:rsidTr="0013755F">
        <w:tc>
          <w:tcPr>
            <w:tcW w:w="4085" w:type="dxa"/>
            <w:shd w:val="clear" w:color="auto" w:fill="auto"/>
          </w:tcPr>
          <w:p w14:paraId="42EE206A" w14:textId="77777777" w:rsidR="00E35E22" w:rsidRPr="00C81BF3" w:rsidRDefault="00E35E22" w:rsidP="0013755F">
            <w:pPr>
              <w:rPr>
                <w:rFonts w:eastAsia="Calibri"/>
                <w:spacing w:val="-1"/>
                <w:sz w:val="26"/>
                <w:szCs w:val="26"/>
                <w:lang w:eastAsia="ru-RU"/>
              </w:rPr>
            </w:pPr>
          </w:p>
        </w:tc>
        <w:tc>
          <w:tcPr>
            <w:tcW w:w="5429" w:type="dxa"/>
            <w:shd w:val="clear" w:color="auto" w:fill="auto"/>
          </w:tcPr>
          <w:p w14:paraId="445E4D10" w14:textId="77777777" w:rsidR="00E35E22" w:rsidRPr="00C81BF3" w:rsidRDefault="00E35E22" w:rsidP="0013755F">
            <w:pPr>
              <w:rPr>
                <w:rFonts w:eastAsia="Calibri"/>
                <w:spacing w:val="-1"/>
                <w:sz w:val="26"/>
                <w:szCs w:val="26"/>
                <w:lang w:eastAsia="ru-RU"/>
              </w:rPr>
            </w:pPr>
          </w:p>
        </w:tc>
      </w:tr>
      <w:tr w:rsidR="00E35E22" w:rsidRPr="00C81BF3" w14:paraId="2FFCC308" w14:textId="77777777" w:rsidTr="0013755F">
        <w:tc>
          <w:tcPr>
            <w:tcW w:w="4085" w:type="dxa"/>
            <w:shd w:val="clear" w:color="auto" w:fill="auto"/>
          </w:tcPr>
          <w:p w14:paraId="7163620E" w14:textId="77777777" w:rsidR="00E35E22" w:rsidRPr="00C81BF3" w:rsidRDefault="00E35E22" w:rsidP="0013755F">
            <w:pPr>
              <w:rPr>
                <w:rFonts w:eastAsia="Calibri"/>
                <w:spacing w:val="-1"/>
                <w:sz w:val="26"/>
                <w:szCs w:val="26"/>
                <w:lang w:eastAsia="ru-RU"/>
              </w:rPr>
            </w:pPr>
          </w:p>
        </w:tc>
        <w:tc>
          <w:tcPr>
            <w:tcW w:w="5429" w:type="dxa"/>
            <w:shd w:val="clear" w:color="auto" w:fill="auto"/>
          </w:tcPr>
          <w:p w14:paraId="0CB5A80D" w14:textId="77777777" w:rsidR="00E35E22" w:rsidRPr="00C81BF3" w:rsidRDefault="00E35E22" w:rsidP="0013755F">
            <w:pPr>
              <w:rPr>
                <w:rFonts w:eastAsia="Calibri"/>
                <w:spacing w:val="-1"/>
                <w:sz w:val="26"/>
                <w:szCs w:val="26"/>
                <w:lang w:eastAsia="ru-RU"/>
              </w:rPr>
            </w:pPr>
          </w:p>
        </w:tc>
      </w:tr>
    </w:tbl>
    <w:p w14:paraId="0ED2C840" w14:textId="77777777" w:rsidR="00E35E22" w:rsidRPr="00EE4C52" w:rsidRDefault="00E35E22" w:rsidP="00E35E22">
      <w:pPr>
        <w:shd w:val="clear" w:color="auto" w:fill="FFFFFF"/>
        <w:ind w:firstLine="1077"/>
        <w:rPr>
          <w:rFonts w:eastAsia="Calibri"/>
          <w:spacing w:val="-1"/>
          <w:sz w:val="4"/>
          <w:szCs w:val="4"/>
          <w:lang w:eastAsia="ru-RU"/>
        </w:rPr>
      </w:pPr>
    </w:p>
    <w:p w14:paraId="4758F785" w14:textId="77777777" w:rsidR="00E35E22" w:rsidRPr="00C92013" w:rsidRDefault="00E35E22" w:rsidP="00E35E22">
      <w:pPr>
        <w:rPr>
          <w:rFonts w:eastAsia="MS Mincho"/>
          <w:sz w:val="22"/>
          <w:szCs w:val="22"/>
          <w:lang w:eastAsia="zh-CN"/>
        </w:rPr>
      </w:pPr>
      <w:r w:rsidRPr="00C92013">
        <w:rPr>
          <w:rFonts w:eastAsia="MS Mincho"/>
          <w:sz w:val="22"/>
          <w:szCs w:val="22"/>
          <w:lang w:eastAsia="zh-CN"/>
        </w:rPr>
        <w:t>Data completării:</w:t>
      </w:r>
      <w:r w:rsidRPr="00C92013">
        <w:rPr>
          <w:rFonts w:eastAsia="MS Mincho"/>
          <w:sz w:val="22"/>
          <w:szCs w:val="22"/>
          <w:lang w:eastAsia="zh-CN"/>
        </w:rPr>
        <w:tab/>
      </w:r>
      <w:r w:rsidRPr="00C92013">
        <w:rPr>
          <w:rFonts w:eastAsia="MS Mincho"/>
          <w:sz w:val="22"/>
          <w:szCs w:val="22"/>
          <w:lang w:eastAsia="zh-CN"/>
        </w:rPr>
        <w:tab/>
      </w:r>
      <w:r>
        <w:rPr>
          <w:rFonts w:eastAsia="MS Mincho"/>
          <w:sz w:val="22"/>
          <w:szCs w:val="22"/>
          <w:lang w:eastAsia="zh-CN"/>
        </w:rPr>
        <w:t xml:space="preserve">     </w:t>
      </w:r>
      <w:r w:rsidRPr="00C92013">
        <w:rPr>
          <w:rFonts w:eastAsia="MS Mincho"/>
          <w:sz w:val="22"/>
          <w:szCs w:val="22"/>
          <w:lang w:eastAsia="zh-CN"/>
        </w:rPr>
        <w:t>______________________</w:t>
      </w:r>
    </w:p>
    <w:p w14:paraId="3B1C92F7" w14:textId="77777777" w:rsidR="00E35E22" w:rsidRPr="00C92013" w:rsidRDefault="00E35E22" w:rsidP="00E35E22">
      <w:pPr>
        <w:jc w:val="both"/>
        <w:rPr>
          <w:rFonts w:eastAsia="PMingLiU"/>
          <w:sz w:val="22"/>
          <w:szCs w:val="22"/>
          <w:lang w:eastAsia="zh-CN"/>
        </w:rPr>
      </w:pPr>
      <w:r w:rsidRPr="00C92013">
        <w:rPr>
          <w:rFonts w:eastAsia="PMingLiU"/>
          <w:sz w:val="22"/>
          <w:szCs w:val="22"/>
          <w:lang w:eastAsia="zh-CN"/>
        </w:rPr>
        <w:t>Semnat:</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523EEBEA" w14:textId="77777777" w:rsidR="00E35E22" w:rsidRPr="00C92013" w:rsidRDefault="00E35E22" w:rsidP="00E35E22">
      <w:pPr>
        <w:jc w:val="both"/>
        <w:rPr>
          <w:rFonts w:eastAsia="PMingLiU"/>
          <w:sz w:val="22"/>
          <w:szCs w:val="22"/>
          <w:lang w:eastAsia="zh-CN"/>
        </w:rPr>
      </w:pPr>
      <w:r w:rsidRPr="00C92013">
        <w:rPr>
          <w:rFonts w:eastAsia="PMingLiU"/>
          <w:sz w:val="22"/>
          <w:szCs w:val="22"/>
          <w:lang w:eastAsia="zh-CN"/>
        </w:rPr>
        <w:t xml:space="preserve">Nume/prenume: </w:t>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52ED5636" w14:textId="77777777" w:rsidR="00E35E22" w:rsidRPr="00C92013" w:rsidRDefault="00E35E22" w:rsidP="00E35E22">
      <w:pPr>
        <w:jc w:val="both"/>
        <w:rPr>
          <w:rFonts w:eastAsia="PMingLiU"/>
          <w:sz w:val="22"/>
          <w:szCs w:val="22"/>
          <w:lang w:eastAsia="zh-CN"/>
        </w:rPr>
      </w:pPr>
      <w:r w:rsidRPr="00C92013">
        <w:rPr>
          <w:rFonts w:eastAsia="PMingLiU"/>
          <w:sz w:val="22"/>
          <w:szCs w:val="22"/>
          <w:lang w:eastAsia="zh-CN"/>
        </w:rPr>
        <w:t xml:space="preserve">Funcţia: </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7611262A" w14:textId="77777777" w:rsidR="00E35E22" w:rsidRPr="00C92013" w:rsidRDefault="00E35E22" w:rsidP="00E35E22">
      <w:pPr>
        <w:jc w:val="both"/>
        <w:rPr>
          <w:rFonts w:eastAsia="PMingLiU"/>
          <w:sz w:val="22"/>
          <w:szCs w:val="22"/>
          <w:lang w:eastAsia="zh-CN"/>
        </w:rPr>
      </w:pPr>
      <w:r w:rsidRPr="00C92013">
        <w:rPr>
          <w:rFonts w:eastAsia="PMingLiU"/>
          <w:sz w:val="22"/>
          <w:szCs w:val="22"/>
          <w:lang w:eastAsia="zh-CN"/>
        </w:rPr>
        <w:t>Denumirea operatorului ec</w:t>
      </w:r>
      <w:r>
        <w:rPr>
          <w:rFonts w:eastAsia="PMingLiU"/>
          <w:sz w:val="22"/>
          <w:szCs w:val="22"/>
          <w:lang w:eastAsia="zh-CN"/>
        </w:rPr>
        <w:t>onomic  ______________________</w:t>
      </w:r>
    </w:p>
    <w:p w14:paraId="0AF1FD37" w14:textId="77777777" w:rsidR="00E35E22" w:rsidRPr="00C92013" w:rsidRDefault="00E35E22" w:rsidP="00E35E22">
      <w:pPr>
        <w:jc w:val="both"/>
        <w:rPr>
          <w:rFonts w:eastAsia="PMingLiU"/>
          <w:b/>
          <w:sz w:val="22"/>
          <w:szCs w:val="22"/>
          <w:lang w:eastAsia="zh-CN"/>
        </w:rPr>
      </w:pPr>
      <w:r w:rsidRPr="00C92013">
        <w:rPr>
          <w:rFonts w:eastAsia="PMingLiU"/>
          <w:sz w:val="22"/>
          <w:szCs w:val="22"/>
          <w:lang w:eastAsia="zh-CN"/>
        </w:rPr>
        <w:t xml:space="preserve">IDNO al operatorului economic </w:t>
      </w:r>
      <w:r>
        <w:rPr>
          <w:rFonts w:eastAsia="PMingLiU"/>
          <w:sz w:val="22"/>
          <w:szCs w:val="22"/>
          <w:lang w:eastAsia="zh-CN"/>
        </w:rPr>
        <w:t xml:space="preserve">     </w:t>
      </w:r>
      <w:r w:rsidRPr="00C92013">
        <w:rPr>
          <w:rFonts w:eastAsia="PMingLiU"/>
          <w:sz w:val="22"/>
          <w:szCs w:val="22"/>
          <w:lang w:eastAsia="zh-CN"/>
        </w:rPr>
        <w:t>______________________</w:t>
      </w:r>
    </w:p>
    <w:p w14:paraId="008BE673" w14:textId="77777777" w:rsidR="00E35E22" w:rsidRPr="00C81BF3" w:rsidRDefault="00E35E22" w:rsidP="00E35E22"/>
    <w:p w14:paraId="1214777D" w14:textId="77777777" w:rsidR="00E35E22" w:rsidRPr="00155B90" w:rsidRDefault="00E35E22" w:rsidP="00E35E22">
      <w:pPr>
        <w:numPr>
          <w:ilvl w:val="0"/>
          <w:numId w:val="18"/>
        </w:numPr>
        <w:shd w:val="clear" w:color="auto" w:fill="FFFFFF" w:themeFill="background1"/>
        <w:tabs>
          <w:tab w:val="right" w:pos="426"/>
        </w:tabs>
        <w:spacing w:before="120" w:line="276" w:lineRule="auto"/>
        <w:ind w:left="284" w:hanging="294"/>
        <w:jc w:val="both"/>
        <w:rPr>
          <w:b/>
          <w:lang w:eastAsia="ru-RU"/>
        </w:rPr>
      </w:pPr>
      <w:r w:rsidRPr="00FF430B">
        <w:rPr>
          <w:b/>
          <w:noProof w:val="0"/>
          <w:lang w:eastAsia="ru-RU"/>
        </w:rPr>
        <w:t xml:space="preserve">Garanția pentru ofertă, </w:t>
      </w:r>
      <w:r w:rsidRPr="00155B90">
        <w:rPr>
          <w:b/>
          <w:color w:val="0000FF"/>
          <w:lang w:eastAsia="ru-RU"/>
        </w:rPr>
        <w:t>obligatoriu</w:t>
      </w:r>
      <w:r w:rsidRPr="00155B90">
        <w:rPr>
          <w:b/>
          <w:lang w:eastAsia="ru-RU"/>
        </w:rPr>
        <w:t xml:space="preserve">, cuantumul: </w:t>
      </w:r>
      <w:r>
        <w:rPr>
          <w:b/>
          <w:color w:val="0000FF"/>
          <w:lang w:eastAsia="ru-RU"/>
        </w:rPr>
        <w:t>1</w:t>
      </w:r>
      <w:r w:rsidRPr="00155B90">
        <w:rPr>
          <w:b/>
          <w:color w:val="0000FF"/>
          <w:lang w:eastAsia="ru-RU"/>
        </w:rPr>
        <w:t>% din suma ofertei fără TVA</w:t>
      </w:r>
      <w:r w:rsidRPr="00155B90">
        <w:rPr>
          <w:b/>
          <w:i/>
          <w:color w:val="0000FF"/>
          <w:lang w:eastAsia="ru-RU"/>
        </w:rPr>
        <w:t>;</w:t>
      </w:r>
    </w:p>
    <w:p w14:paraId="3638A23F" w14:textId="77777777" w:rsidR="00E35E22" w:rsidRPr="00155B90" w:rsidRDefault="00E35E22" w:rsidP="00E35E22">
      <w:pPr>
        <w:tabs>
          <w:tab w:val="left" w:pos="372"/>
        </w:tabs>
        <w:suppressAutoHyphens/>
        <w:ind w:firstLine="567"/>
        <w:rPr>
          <w:b/>
          <w:i/>
        </w:rPr>
      </w:pPr>
      <w:r w:rsidRPr="00155B90">
        <w:rPr>
          <w:b/>
          <w:i/>
        </w:rPr>
        <w:t>forma garanției:</w:t>
      </w:r>
    </w:p>
    <w:p w14:paraId="35B513D5" w14:textId="77777777" w:rsidR="00E35E22" w:rsidRPr="00155B90" w:rsidRDefault="00E35E22" w:rsidP="00E35E22">
      <w:pPr>
        <w:numPr>
          <w:ilvl w:val="0"/>
          <w:numId w:val="30"/>
        </w:numPr>
        <w:tabs>
          <w:tab w:val="clear" w:pos="1134"/>
          <w:tab w:val="left" w:pos="372"/>
        </w:tabs>
        <w:suppressAutoHyphens/>
        <w:ind w:left="1380" w:right="-200" w:hanging="246"/>
        <w:rPr>
          <w:i/>
        </w:rPr>
      </w:pPr>
      <w:r w:rsidRPr="00155B90">
        <w:rPr>
          <w:i/>
        </w:rPr>
        <w:t xml:space="preserve">Oferta va fi însoțită de o Garanție pentru ofertă (emisă de o bancă comercială) </w:t>
      </w:r>
    </w:p>
    <w:p w14:paraId="7EC6925D" w14:textId="77777777" w:rsidR="00E35E22" w:rsidRPr="00155B90" w:rsidRDefault="00E35E22" w:rsidP="00E35E22">
      <w:pPr>
        <w:tabs>
          <w:tab w:val="left" w:pos="372"/>
        </w:tabs>
        <w:suppressAutoHyphens/>
        <w:ind w:left="372" w:hanging="246"/>
        <w:rPr>
          <w:i/>
        </w:rPr>
      </w:pPr>
      <w:r w:rsidRPr="00155B90">
        <w:rPr>
          <w:i/>
        </w:rPr>
        <w:lastRenderedPageBreak/>
        <w:t>sau</w:t>
      </w:r>
    </w:p>
    <w:p w14:paraId="22E9FEA3" w14:textId="77777777" w:rsidR="00E35E22" w:rsidRPr="00155B90" w:rsidRDefault="00E35E22" w:rsidP="00E35E22">
      <w:pPr>
        <w:numPr>
          <w:ilvl w:val="0"/>
          <w:numId w:val="30"/>
        </w:numPr>
        <w:tabs>
          <w:tab w:val="clear" w:pos="1134"/>
          <w:tab w:val="left" w:pos="372"/>
        </w:tabs>
        <w:suppressAutoHyphens/>
        <w:ind w:left="1380" w:hanging="246"/>
        <w:rPr>
          <w:i/>
        </w:rPr>
      </w:pPr>
      <w:r w:rsidRPr="00155B90">
        <w:rPr>
          <w:i/>
        </w:rPr>
        <w:t>Garanția pentru ofertă prin transfer la contul autorității contractante, conform următoarelor date bancare:</w:t>
      </w:r>
    </w:p>
    <w:p w14:paraId="05DA68A5" w14:textId="77777777" w:rsidR="00E35E22" w:rsidRPr="00155B90" w:rsidRDefault="00E35E22" w:rsidP="00E35E22">
      <w:pPr>
        <w:spacing w:before="120"/>
        <w:ind w:left="601"/>
        <w:rPr>
          <w:i/>
        </w:rPr>
      </w:pPr>
      <w:r w:rsidRPr="00155B90">
        <w:rPr>
          <w:i/>
        </w:rPr>
        <w:t>Beneficiarul plăţii:</w:t>
      </w:r>
      <w:r w:rsidRPr="00155B90">
        <w:rPr>
          <w:b/>
          <w:bCs/>
          <w:i/>
          <w:sz w:val="26"/>
        </w:rPr>
        <w:t xml:space="preserve"> </w:t>
      </w:r>
      <w:r w:rsidRPr="00155B90">
        <w:rPr>
          <w:b/>
          <w:bCs/>
          <w:i/>
        </w:rPr>
        <w:t>Casa Naţională de Asigurări Sociale</w:t>
      </w:r>
    </w:p>
    <w:p w14:paraId="26ED229D" w14:textId="77777777" w:rsidR="00E35E22" w:rsidRPr="00155B90" w:rsidRDefault="00E35E22" w:rsidP="00E35E22">
      <w:pPr>
        <w:ind w:left="599"/>
        <w:rPr>
          <w:i/>
        </w:rPr>
      </w:pPr>
      <w:r w:rsidRPr="00155B90">
        <w:rPr>
          <w:i/>
        </w:rPr>
        <w:t>Denumirea Băncii:</w:t>
      </w:r>
      <w:r w:rsidRPr="00155B90">
        <w:rPr>
          <w:b/>
          <w:i/>
        </w:rPr>
        <w:t>Trezorăria de stat</w:t>
      </w:r>
    </w:p>
    <w:p w14:paraId="72559C00" w14:textId="77777777" w:rsidR="00E35E22" w:rsidRPr="00155B90" w:rsidRDefault="00E35E22" w:rsidP="00E35E22">
      <w:pPr>
        <w:ind w:left="599"/>
        <w:rPr>
          <w:i/>
        </w:rPr>
      </w:pPr>
      <w:r w:rsidRPr="00155B90">
        <w:rPr>
          <w:i/>
        </w:rPr>
        <w:t xml:space="preserve">Codul fiscal: </w:t>
      </w:r>
      <w:r w:rsidRPr="00155B90">
        <w:rPr>
          <w:i/>
          <w:iCs/>
          <w:u w:val="single"/>
        </w:rPr>
        <w:t>1004600030235</w:t>
      </w:r>
    </w:p>
    <w:p w14:paraId="594EAA54" w14:textId="77777777" w:rsidR="00E35E22" w:rsidRPr="00155B90" w:rsidRDefault="00E35E22" w:rsidP="00E35E22">
      <w:pPr>
        <w:ind w:left="599"/>
        <w:rPr>
          <w:i/>
        </w:rPr>
      </w:pPr>
      <w:r w:rsidRPr="00155B90">
        <w:rPr>
          <w:i/>
        </w:rPr>
        <w:t xml:space="preserve">IBAN : MD84TRPFAH518710A01691AA </w:t>
      </w:r>
    </w:p>
    <w:p w14:paraId="39E93BF2" w14:textId="77777777" w:rsidR="00E35E22" w:rsidRPr="00155B90" w:rsidRDefault="00E35E22" w:rsidP="00E35E22">
      <w:pPr>
        <w:ind w:left="599"/>
        <w:rPr>
          <w:i/>
        </w:rPr>
      </w:pPr>
      <w:r w:rsidRPr="00155B90">
        <w:rPr>
          <w:i/>
        </w:rPr>
        <w:t xml:space="preserve">Cod: </w:t>
      </w:r>
      <w:r w:rsidRPr="00155B90">
        <w:rPr>
          <w:i/>
          <w:iCs/>
          <w:u w:val="single"/>
        </w:rPr>
        <w:t>TREZMD2X</w:t>
      </w:r>
    </w:p>
    <w:p w14:paraId="43AD8E2D" w14:textId="77777777" w:rsidR="00E35E22" w:rsidRPr="00155B90" w:rsidRDefault="00E35E22" w:rsidP="00E35E22">
      <w:pPr>
        <w:tabs>
          <w:tab w:val="left" w:pos="1152"/>
        </w:tabs>
        <w:suppressAutoHyphens/>
        <w:ind w:left="372"/>
        <w:rPr>
          <w:i/>
        </w:rPr>
      </w:pPr>
      <w:r w:rsidRPr="00155B90">
        <w:rPr>
          <w:i/>
        </w:rPr>
        <w:t>cu nota  “Pentru garanţia pentru ofertă la licitaţia publică  ID . ____ din _______”</w:t>
      </w:r>
    </w:p>
    <w:p w14:paraId="74343753" w14:textId="77777777" w:rsidR="00E35E22" w:rsidRPr="00FE45C9" w:rsidRDefault="00E35E22" w:rsidP="00E35E22">
      <w:pPr>
        <w:numPr>
          <w:ilvl w:val="0"/>
          <w:numId w:val="18"/>
        </w:numPr>
        <w:shd w:val="clear" w:color="auto" w:fill="FFFFFF"/>
        <w:tabs>
          <w:tab w:val="right" w:pos="426"/>
        </w:tabs>
        <w:spacing w:before="120"/>
        <w:ind w:left="360"/>
        <w:rPr>
          <w:b/>
          <w:noProof w:val="0"/>
          <w:lang w:eastAsia="ru-RU"/>
        </w:rPr>
      </w:pPr>
      <w:r w:rsidRPr="00C81BF3">
        <w:rPr>
          <w:b/>
          <w:noProof w:val="0"/>
          <w:lang w:eastAsia="ru-RU"/>
        </w:rPr>
        <w:t xml:space="preserve">Termenul de garanție a lucrărilor: </w:t>
      </w:r>
      <w:r w:rsidRPr="00C81BF3">
        <w:rPr>
          <w:i/>
          <w:noProof w:val="0"/>
          <w:color w:val="0000FF"/>
          <w:u w:val="single"/>
          <w:lang w:eastAsia="ru-RU"/>
        </w:rPr>
        <w:t>12 luni</w:t>
      </w:r>
    </w:p>
    <w:p w14:paraId="123B6956" w14:textId="77777777" w:rsidR="00E35E22" w:rsidRPr="00155B90" w:rsidRDefault="00E35E22" w:rsidP="00E35E22">
      <w:pPr>
        <w:numPr>
          <w:ilvl w:val="0"/>
          <w:numId w:val="18"/>
        </w:numPr>
        <w:tabs>
          <w:tab w:val="right" w:pos="426"/>
        </w:tabs>
        <w:spacing w:before="120"/>
        <w:ind w:left="360"/>
        <w:jc w:val="both"/>
        <w:rPr>
          <w:b/>
        </w:rPr>
      </w:pPr>
      <w:r w:rsidRPr="00FF430B">
        <w:rPr>
          <w:b/>
          <w:noProof w:val="0"/>
          <w:lang w:eastAsia="ru-RU"/>
        </w:rPr>
        <w:t xml:space="preserve">Garanția de bună execuție a contractului, </w:t>
      </w:r>
      <w:r w:rsidRPr="00155B90">
        <w:rPr>
          <w:b/>
          <w:color w:val="0000FF"/>
        </w:rPr>
        <w:t>obligatoriu</w:t>
      </w:r>
      <w:r w:rsidRPr="00155B90">
        <w:rPr>
          <w:b/>
        </w:rPr>
        <w:t xml:space="preserve">, cuantumul </w:t>
      </w:r>
      <w:r>
        <w:rPr>
          <w:b/>
          <w:color w:val="0000FF"/>
        </w:rPr>
        <w:t>5</w:t>
      </w:r>
      <w:r w:rsidRPr="00155B90">
        <w:rPr>
          <w:b/>
          <w:color w:val="0000FF"/>
        </w:rPr>
        <w:t>% din suma contractată cu TVA.</w:t>
      </w:r>
      <w:r w:rsidRPr="00155B90">
        <w:rPr>
          <w:b/>
        </w:rPr>
        <w:t xml:space="preserve"> </w:t>
      </w:r>
    </w:p>
    <w:p w14:paraId="0C44B73A" w14:textId="77777777" w:rsidR="00E35E22" w:rsidRPr="00155B90" w:rsidRDefault="00E35E22" w:rsidP="00E35E22">
      <w:pPr>
        <w:tabs>
          <w:tab w:val="left" w:pos="372"/>
        </w:tabs>
        <w:suppressAutoHyphens/>
        <w:rPr>
          <w:b/>
          <w:i/>
        </w:rPr>
      </w:pPr>
      <w:r w:rsidRPr="00155B90">
        <w:rPr>
          <w:b/>
          <w:i/>
        </w:rPr>
        <w:t xml:space="preserve">forma garanției de bună execuție: </w:t>
      </w:r>
    </w:p>
    <w:p w14:paraId="4335DB46" w14:textId="77777777" w:rsidR="00E35E22" w:rsidRPr="00155B90" w:rsidRDefault="00E35E22" w:rsidP="00E35E22">
      <w:pPr>
        <w:numPr>
          <w:ilvl w:val="0"/>
          <w:numId w:val="31"/>
        </w:numPr>
        <w:tabs>
          <w:tab w:val="clear" w:pos="1134"/>
          <w:tab w:val="num" w:pos="318"/>
          <w:tab w:val="left" w:pos="372"/>
        </w:tabs>
        <w:suppressAutoHyphens/>
        <w:ind w:left="360" w:hanging="338"/>
        <w:rPr>
          <w:i/>
        </w:rPr>
      </w:pPr>
      <w:r w:rsidRPr="00155B90">
        <w:rPr>
          <w:i/>
        </w:rPr>
        <w:t xml:space="preserve">Garanţia de buna execuţie (emisă de o bancă comercială) </w:t>
      </w:r>
    </w:p>
    <w:p w14:paraId="0429F6E8" w14:textId="77777777" w:rsidR="00E35E22" w:rsidRPr="00155B90" w:rsidRDefault="00E35E22" w:rsidP="00E35E22">
      <w:pPr>
        <w:tabs>
          <w:tab w:val="left" w:pos="372"/>
        </w:tabs>
        <w:suppressAutoHyphens/>
        <w:spacing w:before="120" w:after="120"/>
        <w:ind w:left="567"/>
        <w:rPr>
          <w:i/>
        </w:rPr>
      </w:pPr>
      <w:r w:rsidRPr="00155B90">
        <w:rPr>
          <w:i/>
        </w:rPr>
        <w:t>sau</w:t>
      </w:r>
    </w:p>
    <w:p w14:paraId="58F1DA07" w14:textId="77777777" w:rsidR="00E35E22" w:rsidRPr="00155B90" w:rsidRDefault="00E35E22" w:rsidP="00E35E22">
      <w:pPr>
        <w:numPr>
          <w:ilvl w:val="0"/>
          <w:numId w:val="31"/>
        </w:numPr>
        <w:tabs>
          <w:tab w:val="clear" w:pos="1134"/>
          <w:tab w:val="num" w:pos="318"/>
          <w:tab w:val="left" w:pos="372"/>
        </w:tabs>
        <w:suppressAutoHyphens/>
        <w:ind w:left="360" w:hanging="338"/>
        <w:rPr>
          <w:i/>
        </w:rPr>
      </w:pPr>
      <w:r w:rsidRPr="00155B90">
        <w:rPr>
          <w:i/>
        </w:rPr>
        <w:t>Garanţia de buna execuţie prin transfer la contul autorităţii contractante, conform următoarelor date bancare:</w:t>
      </w:r>
    </w:p>
    <w:p w14:paraId="51461DC7" w14:textId="77777777" w:rsidR="00E35E22" w:rsidRPr="00155B90" w:rsidRDefault="00E35E22" w:rsidP="00E35E22">
      <w:pPr>
        <w:ind w:left="567"/>
        <w:rPr>
          <w:i/>
        </w:rPr>
      </w:pPr>
      <w:r w:rsidRPr="00155B90">
        <w:rPr>
          <w:i/>
        </w:rPr>
        <w:t>Beneficiarul plăţii:</w:t>
      </w:r>
      <w:r w:rsidRPr="00155B90">
        <w:rPr>
          <w:b/>
          <w:bCs/>
          <w:sz w:val="26"/>
        </w:rPr>
        <w:t xml:space="preserve"> </w:t>
      </w:r>
      <w:r w:rsidRPr="00155B90">
        <w:rPr>
          <w:b/>
          <w:bCs/>
          <w:i/>
        </w:rPr>
        <w:t>Casa Naţională de Asigurări Sociale</w:t>
      </w:r>
    </w:p>
    <w:p w14:paraId="09F12FF7" w14:textId="77777777" w:rsidR="00E35E22" w:rsidRPr="00155B90" w:rsidRDefault="00E35E22" w:rsidP="00E35E22">
      <w:pPr>
        <w:ind w:left="567"/>
        <w:rPr>
          <w:i/>
        </w:rPr>
      </w:pPr>
      <w:r w:rsidRPr="00155B90">
        <w:rPr>
          <w:i/>
        </w:rPr>
        <w:t>Denumirea Băncii:</w:t>
      </w:r>
      <w:r w:rsidRPr="00155B90">
        <w:rPr>
          <w:b/>
          <w:i/>
        </w:rPr>
        <w:t>Trezorăria de stat</w:t>
      </w:r>
    </w:p>
    <w:p w14:paraId="04C9D3F3" w14:textId="77777777" w:rsidR="00E35E22" w:rsidRPr="00155B90" w:rsidRDefault="00E35E22" w:rsidP="00E35E22">
      <w:pPr>
        <w:ind w:left="567"/>
        <w:rPr>
          <w:i/>
        </w:rPr>
      </w:pPr>
      <w:r w:rsidRPr="00155B90">
        <w:rPr>
          <w:i/>
        </w:rPr>
        <w:t xml:space="preserve">Codul fiscal: </w:t>
      </w:r>
      <w:r w:rsidRPr="00155B90">
        <w:rPr>
          <w:i/>
          <w:iCs/>
          <w:u w:val="single"/>
        </w:rPr>
        <w:t>1004600030235</w:t>
      </w:r>
    </w:p>
    <w:p w14:paraId="4DD4D41D" w14:textId="77777777" w:rsidR="00E35E22" w:rsidRPr="00155B90" w:rsidRDefault="00E35E22" w:rsidP="00E35E22">
      <w:pPr>
        <w:ind w:left="567"/>
        <w:rPr>
          <w:i/>
        </w:rPr>
      </w:pPr>
      <w:r w:rsidRPr="00155B90">
        <w:t>IBAN : MD84TRPFAH518710A01691AA</w:t>
      </w:r>
      <w:r w:rsidRPr="00155B90">
        <w:rPr>
          <w:i/>
        </w:rPr>
        <w:t xml:space="preserve"> </w:t>
      </w:r>
    </w:p>
    <w:p w14:paraId="78DA3745" w14:textId="77777777" w:rsidR="00E35E22" w:rsidRPr="00155B90" w:rsidRDefault="00E35E22" w:rsidP="00E35E22">
      <w:pPr>
        <w:ind w:left="567"/>
        <w:rPr>
          <w:i/>
        </w:rPr>
      </w:pPr>
      <w:r w:rsidRPr="00155B90">
        <w:rPr>
          <w:i/>
        </w:rPr>
        <w:t xml:space="preserve">Cod: </w:t>
      </w:r>
      <w:r w:rsidRPr="00155B90">
        <w:rPr>
          <w:i/>
          <w:iCs/>
          <w:u w:val="single"/>
        </w:rPr>
        <w:t>TREZMD2X</w:t>
      </w:r>
    </w:p>
    <w:p w14:paraId="668750FE" w14:textId="77777777" w:rsidR="00E35E22" w:rsidRPr="00FF430B" w:rsidRDefault="00E35E22" w:rsidP="00E35E22">
      <w:pPr>
        <w:shd w:val="clear" w:color="auto" w:fill="FFFFFF" w:themeFill="background1"/>
        <w:tabs>
          <w:tab w:val="right" w:pos="426"/>
        </w:tabs>
        <w:spacing w:before="120"/>
        <w:ind w:left="360"/>
        <w:rPr>
          <w:b/>
          <w:noProof w:val="0"/>
          <w:lang w:eastAsia="ru-RU"/>
        </w:rPr>
      </w:pPr>
      <w:r w:rsidRPr="00155B90">
        <w:rPr>
          <w:i/>
        </w:rPr>
        <w:t>cu nota “Garanția de bună execuţie” sau “Pentru garanţia de bună execuţie la licitaţia publică nr. ______ din</w:t>
      </w:r>
    </w:p>
    <w:p w14:paraId="703B1516" w14:textId="77777777" w:rsidR="00E35E22" w:rsidRPr="00C81BF3" w:rsidRDefault="00E35E22" w:rsidP="00E35E22">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Motivul recurgerii la procedura accelerată (în cazul licitației deschise, restrânse și a procedurii negociate), după caz.    </w:t>
      </w:r>
      <w:r w:rsidRPr="00C81BF3">
        <w:rPr>
          <w:i/>
          <w:noProof w:val="0"/>
          <w:color w:val="0000FF"/>
          <w:u w:val="single"/>
          <w:lang w:eastAsia="ru-RU"/>
        </w:rPr>
        <w:t>Nu se aplică</w:t>
      </w:r>
    </w:p>
    <w:p w14:paraId="25A4CDA7" w14:textId="77777777" w:rsidR="00E35E22" w:rsidRPr="00C81BF3" w:rsidRDefault="00E35E22" w:rsidP="00E35E22">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Tehnici și instrumente specifice de atribuire (dacă este cazul specificați dacă se va utiliza acordul-cadru, sistemul dinamic de achiziție sau licitația electronică): </w:t>
      </w:r>
      <w:r w:rsidRPr="00C81BF3">
        <w:rPr>
          <w:i/>
          <w:noProof w:val="0"/>
          <w:color w:val="0000FF"/>
          <w:u w:val="single"/>
          <w:lang w:eastAsia="ru-RU"/>
        </w:rPr>
        <w:t>nu se aplică</w:t>
      </w:r>
    </w:p>
    <w:p w14:paraId="3E723F6F" w14:textId="77777777" w:rsidR="00E35E22" w:rsidRPr="00C81BF3" w:rsidRDefault="00E35E22" w:rsidP="00E35E22">
      <w:pPr>
        <w:numPr>
          <w:ilvl w:val="0"/>
          <w:numId w:val="18"/>
        </w:numPr>
        <w:tabs>
          <w:tab w:val="right" w:pos="426"/>
        </w:tabs>
        <w:spacing w:before="120"/>
        <w:ind w:left="0" w:firstLine="0"/>
        <w:jc w:val="both"/>
        <w:rPr>
          <w:b/>
          <w:noProof w:val="0"/>
          <w:lang w:eastAsia="ru-RU"/>
        </w:rPr>
      </w:pPr>
      <w:r w:rsidRPr="00C81BF3">
        <w:rPr>
          <w:b/>
          <w:noProof w:val="0"/>
          <w:lang w:eastAsia="ru-RU"/>
        </w:rPr>
        <w:t>Condiții speciale de care depinde îndeplinirea contractului (</w:t>
      </w:r>
      <w:r w:rsidRPr="00C81BF3">
        <w:rPr>
          <w:noProof w:val="0"/>
          <w:lang w:eastAsia="ru-RU"/>
        </w:rPr>
        <w:t>indicați după caz</w:t>
      </w:r>
      <w:r w:rsidRPr="00C81BF3">
        <w:rPr>
          <w:b/>
          <w:noProof w:val="0"/>
          <w:lang w:eastAsia="ru-RU"/>
        </w:rPr>
        <w:t xml:space="preserve">): </w:t>
      </w:r>
      <w:bookmarkStart w:id="54" w:name="_Hlk71621175"/>
    </w:p>
    <w:p w14:paraId="3FF84EE7" w14:textId="77777777" w:rsidR="00E35E22" w:rsidRDefault="00E35E22" w:rsidP="00E35E22">
      <w:pPr>
        <w:pStyle w:val="ListParagraph"/>
        <w:numPr>
          <w:ilvl w:val="0"/>
          <w:numId w:val="0"/>
        </w:numPr>
        <w:tabs>
          <w:tab w:val="clear" w:pos="1134"/>
          <w:tab w:val="left" w:pos="567"/>
        </w:tabs>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33F7DBFF" w14:textId="77777777" w:rsidR="00E35E22" w:rsidRPr="003416D0" w:rsidRDefault="00E35E22" w:rsidP="00E35E22">
      <w:pPr>
        <w:pStyle w:val="ListParagraph"/>
        <w:numPr>
          <w:ilvl w:val="0"/>
          <w:numId w:val="0"/>
        </w:numPr>
        <w:tabs>
          <w:tab w:val="clear" w:pos="1134"/>
          <w:tab w:val="left" w:pos="567"/>
        </w:tabs>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2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 xml:space="preserve"> (</w:t>
      </w:r>
      <w:proofErr w:type="spellStart"/>
      <w:r>
        <w:t>scrisorii</w:t>
      </w:r>
      <w:proofErr w:type="spellEnd"/>
      <w:r>
        <w:t xml:space="preserve"> de </w:t>
      </w:r>
      <w:proofErr w:type="spellStart"/>
      <w:r>
        <w:t>înștiințare</w:t>
      </w:r>
      <w:proofErr w:type="spellEnd"/>
      <w:r>
        <w:t>).</w:t>
      </w:r>
    </w:p>
    <w:p w14:paraId="46BF8494" w14:textId="77777777" w:rsidR="00E35E22" w:rsidRDefault="00E35E22" w:rsidP="00E35E22">
      <w:pPr>
        <w:pStyle w:val="ListParagraph"/>
        <w:numPr>
          <w:ilvl w:val="0"/>
          <w:numId w:val="0"/>
        </w:numPr>
        <w:tabs>
          <w:tab w:val="clear" w:pos="1134"/>
          <w:tab w:val="left" w:pos="567"/>
        </w:tabs>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3C4DEB6C" w14:textId="77777777" w:rsidR="00E35E22" w:rsidRDefault="00E35E22" w:rsidP="00E35E22">
      <w:pPr>
        <w:pStyle w:val="ListParagraph"/>
        <w:numPr>
          <w:ilvl w:val="0"/>
          <w:numId w:val="0"/>
        </w:numPr>
        <w:ind w:firstLine="567"/>
      </w:pP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144D56EB" w14:textId="77777777" w:rsidR="00E35E22" w:rsidRDefault="00E35E22" w:rsidP="00E35E22">
      <w:pPr>
        <w:pStyle w:val="ListParagraph"/>
        <w:numPr>
          <w:ilvl w:val="0"/>
          <w:numId w:val="25"/>
        </w:numPr>
        <w:tabs>
          <w:tab w:val="clear" w:pos="1134"/>
          <w:tab w:val="left" w:pos="709"/>
        </w:tabs>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760C3030" w14:textId="77777777" w:rsidR="00E35E22" w:rsidRDefault="00E35E22" w:rsidP="00E35E22">
      <w:pPr>
        <w:pStyle w:val="ListParagraph"/>
        <w:numPr>
          <w:ilvl w:val="0"/>
          <w:numId w:val="25"/>
        </w:numPr>
        <w:tabs>
          <w:tab w:val="clear" w:pos="1134"/>
          <w:tab w:val="left" w:pos="709"/>
        </w:tabs>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4CA191D4" w14:textId="77777777" w:rsidR="00E35E22" w:rsidRDefault="00E35E22" w:rsidP="00E35E22">
      <w:pPr>
        <w:pStyle w:val="ListParagraph"/>
        <w:numPr>
          <w:ilvl w:val="0"/>
          <w:numId w:val="25"/>
        </w:numPr>
        <w:tabs>
          <w:tab w:val="clear" w:pos="1134"/>
          <w:tab w:val="left" w:pos="709"/>
        </w:tabs>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lastRenderedPageBreak/>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6D645D89" w14:textId="77777777" w:rsidR="00E35E22" w:rsidRDefault="00E35E22" w:rsidP="00E35E22">
      <w:pPr>
        <w:pStyle w:val="ListParagraph"/>
        <w:numPr>
          <w:ilvl w:val="0"/>
          <w:numId w:val="0"/>
        </w:numPr>
        <w:tabs>
          <w:tab w:val="clear" w:pos="1134"/>
          <w:tab w:val="left" w:pos="709"/>
        </w:tabs>
        <w:ind w:left="720"/>
      </w:pPr>
    </w:p>
    <w:p w14:paraId="3E6543B6" w14:textId="77777777" w:rsidR="00E35E22" w:rsidRDefault="00E35E22" w:rsidP="00E35E22">
      <w:pPr>
        <w:pStyle w:val="ListParagraph"/>
        <w:numPr>
          <w:ilvl w:val="0"/>
          <w:numId w:val="0"/>
        </w:numPr>
        <w:ind w:firstLine="567"/>
        <w:rPr>
          <w:b/>
        </w:rPr>
      </w:pPr>
      <w:r w:rsidRPr="00F61DA5">
        <w:rPr>
          <w:b/>
        </w:rPr>
        <w:t xml:space="preserve">Se </w:t>
      </w:r>
      <w:proofErr w:type="spellStart"/>
      <w:r w:rsidRPr="00F61DA5">
        <w:rPr>
          <w:b/>
        </w:rPr>
        <w:t>va</w:t>
      </w:r>
      <w:proofErr w:type="spellEnd"/>
      <w:r w:rsidRPr="00F61DA5">
        <w:rPr>
          <w:b/>
        </w:rPr>
        <w:t xml:space="preserve"> </w:t>
      </w:r>
      <w:proofErr w:type="spellStart"/>
      <w:r w:rsidRPr="00F61DA5">
        <w:rPr>
          <w:b/>
        </w:rPr>
        <w:t>ține</w:t>
      </w:r>
      <w:proofErr w:type="spellEnd"/>
      <w:r w:rsidRPr="00F61DA5">
        <w:rPr>
          <w:b/>
        </w:rPr>
        <w:t xml:space="preserve"> </w:t>
      </w:r>
      <w:proofErr w:type="spellStart"/>
      <w:r w:rsidRPr="00F61DA5">
        <w:rPr>
          <w:b/>
        </w:rPr>
        <w:t>cont</w:t>
      </w:r>
      <w:proofErr w:type="spellEnd"/>
      <w:r w:rsidRPr="00F61DA5">
        <w:rPr>
          <w:b/>
        </w:rPr>
        <w:t xml:space="preserve"> de </w:t>
      </w:r>
      <w:proofErr w:type="spellStart"/>
      <w:r w:rsidRPr="00F61DA5">
        <w:rPr>
          <w:b/>
        </w:rPr>
        <w:t>faptul</w:t>
      </w:r>
      <w:proofErr w:type="spellEnd"/>
      <w:r w:rsidRPr="00F61DA5">
        <w:rPr>
          <w:b/>
        </w:rPr>
        <w:t xml:space="preserve"> </w:t>
      </w:r>
      <w:proofErr w:type="spellStart"/>
      <w:r w:rsidRPr="00F61DA5">
        <w:rPr>
          <w:b/>
        </w:rPr>
        <w:t>că</w:t>
      </w:r>
      <w:proofErr w:type="spellEnd"/>
      <w:r w:rsidRPr="00F61DA5">
        <w:rPr>
          <w:b/>
        </w:rPr>
        <w:t xml:space="preserve"> </w:t>
      </w:r>
      <w:proofErr w:type="spellStart"/>
      <w:r w:rsidRPr="00F61DA5">
        <w:rPr>
          <w:b/>
        </w:rPr>
        <w:t>reieșind</w:t>
      </w:r>
      <w:proofErr w:type="spellEnd"/>
      <w:r w:rsidRPr="00F61DA5">
        <w:rPr>
          <w:b/>
        </w:rPr>
        <w:t xml:space="preserve"> din </w:t>
      </w:r>
      <w:proofErr w:type="spellStart"/>
      <w:r w:rsidRPr="00F61DA5">
        <w:rPr>
          <w:b/>
        </w:rPr>
        <w:t>activitatea</w:t>
      </w:r>
      <w:proofErr w:type="spellEnd"/>
      <w:r w:rsidRPr="00F61DA5">
        <w:rPr>
          <w:b/>
        </w:rPr>
        <w:t xml:space="preserve"> </w:t>
      </w:r>
      <w:proofErr w:type="spellStart"/>
      <w:r w:rsidRPr="00F61DA5">
        <w:rPr>
          <w:b/>
        </w:rPr>
        <w:t>Beneficiarului</w:t>
      </w:r>
      <w:proofErr w:type="spellEnd"/>
      <w:r w:rsidRPr="00F61DA5">
        <w:rPr>
          <w:b/>
        </w:rPr>
        <w:t xml:space="preserve">, nu </w:t>
      </w:r>
      <w:proofErr w:type="spellStart"/>
      <w:r w:rsidRPr="00F61DA5">
        <w:rPr>
          <w:b/>
        </w:rPr>
        <w:t>este</w:t>
      </w:r>
      <w:proofErr w:type="spellEnd"/>
      <w:r w:rsidRPr="00F61DA5">
        <w:rPr>
          <w:b/>
        </w:rPr>
        <w:t xml:space="preserve"> </w:t>
      </w:r>
      <w:proofErr w:type="spellStart"/>
      <w:r w:rsidRPr="00F61DA5">
        <w:rPr>
          <w:b/>
        </w:rPr>
        <w:t>posibil</w:t>
      </w:r>
      <w:proofErr w:type="spellEnd"/>
      <w:r w:rsidRPr="00F61DA5">
        <w:rPr>
          <w:b/>
        </w:rPr>
        <w:t xml:space="preserve"> de </w:t>
      </w:r>
      <w:proofErr w:type="gramStart"/>
      <w:r w:rsidRPr="00F61DA5">
        <w:rPr>
          <w:b/>
        </w:rPr>
        <w:t>a</w:t>
      </w:r>
      <w:proofErr w:type="gramEnd"/>
      <w:r w:rsidRPr="00F61DA5">
        <w:rPr>
          <w:b/>
        </w:rPr>
        <w:t xml:space="preserve"> </w:t>
      </w:r>
      <w:proofErr w:type="spellStart"/>
      <w:r w:rsidRPr="00F61DA5">
        <w:rPr>
          <w:b/>
        </w:rPr>
        <w:t>elibera</w:t>
      </w:r>
      <w:proofErr w:type="spellEnd"/>
      <w:r w:rsidRPr="00F61DA5">
        <w:rPr>
          <w:b/>
        </w:rPr>
        <w:t xml:space="preserve"> </w:t>
      </w:r>
      <w:proofErr w:type="spellStart"/>
      <w:r w:rsidRPr="00F61DA5">
        <w:rPr>
          <w:b/>
        </w:rPr>
        <w:t>concomitent</w:t>
      </w:r>
      <w:proofErr w:type="spellEnd"/>
      <w:r w:rsidRPr="00F61DA5">
        <w:rPr>
          <w:b/>
        </w:rPr>
        <w:t xml:space="preserve"> </w:t>
      </w:r>
      <w:proofErr w:type="spellStart"/>
      <w:r w:rsidRPr="00F61DA5">
        <w:rPr>
          <w:b/>
        </w:rPr>
        <w:t>toate</w:t>
      </w:r>
      <w:proofErr w:type="spellEnd"/>
      <w:r w:rsidRPr="00F61DA5">
        <w:rPr>
          <w:b/>
        </w:rPr>
        <w:t xml:space="preserve"> </w:t>
      </w:r>
      <w:proofErr w:type="spellStart"/>
      <w:r w:rsidRPr="00F61DA5">
        <w:rPr>
          <w:b/>
        </w:rPr>
        <w:t>spațiile</w:t>
      </w:r>
      <w:proofErr w:type="spellEnd"/>
      <w:r w:rsidRPr="00F61DA5">
        <w:rPr>
          <w:b/>
        </w:rPr>
        <w:t xml:space="preserve"> care sunt </w:t>
      </w:r>
      <w:proofErr w:type="spellStart"/>
      <w:r w:rsidRPr="00F61DA5">
        <w:rPr>
          <w:b/>
        </w:rPr>
        <w:t>prevăzute</w:t>
      </w:r>
      <w:proofErr w:type="spellEnd"/>
      <w:r w:rsidRPr="00F61DA5">
        <w:rPr>
          <w:b/>
        </w:rPr>
        <w:t xml:space="preserve"> de a fi </w:t>
      </w:r>
      <w:proofErr w:type="spellStart"/>
      <w:r w:rsidRPr="00F61DA5">
        <w:rPr>
          <w:b/>
        </w:rPr>
        <w:t>reparate</w:t>
      </w:r>
      <w:proofErr w:type="spellEnd"/>
      <w:r w:rsidRPr="00F61DA5">
        <w:rPr>
          <w:b/>
        </w:rPr>
        <w:t xml:space="preserve">, </w:t>
      </w:r>
      <w:proofErr w:type="spellStart"/>
      <w:r w:rsidRPr="00F61DA5">
        <w:rPr>
          <w:b/>
        </w:rPr>
        <w:t>astfel</w:t>
      </w:r>
      <w:proofErr w:type="spellEnd"/>
      <w:r w:rsidRPr="00F61DA5">
        <w:rPr>
          <w:b/>
        </w:rPr>
        <w:t xml:space="preserve">, </w:t>
      </w:r>
      <w:proofErr w:type="spellStart"/>
      <w:r w:rsidRPr="00F61DA5">
        <w:rPr>
          <w:b/>
        </w:rPr>
        <w:t>Antreprenorul</w:t>
      </w:r>
      <w:proofErr w:type="spellEnd"/>
      <w:r w:rsidRPr="00F61DA5">
        <w:rPr>
          <w:b/>
        </w:rPr>
        <w:t xml:space="preserve"> </w:t>
      </w:r>
      <w:proofErr w:type="spellStart"/>
      <w:r w:rsidRPr="00F61DA5">
        <w:rPr>
          <w:b/>
        </w:rPr>
        <w:t>va</w:t>
      </w:r>
      <w:proofErr w:type="spellEnd"/>
      <w:r w:rsidRPr="00F61DA5">
        <w:rPr>
          <w:b/>
        </w:rPr>
        <w:t xml:space="preserve"> </w:t>
      </w:r>
      <w:proofErr w:type="spellStart"/>
      <w:r w:rsidRPr="00F61DA5">
        <w:rPr>
          <w:b/>
        </w:rPr>
        <w:t>organiza</w:t>
      </w:r>
      <w:proofErr w:type="spellEnd"/>
      <w:r w:rsidRPr="00F61DA5">
        <w:rPr>
          <w:b/>
        </w:rPr>
        <w:t xml:space="preserve"> </w:t>
      </w:r>
      <w:proofErr w:type="spellStart"/>
      <w:r w:rsidRPr="00F61DA5">
        <w:rPr>
          <w:b/>
        </w:rPr>
        <w:t>lucrările</w:t>
      </w:r>
      <w:proofErr w:type="spellEnd"/>
      <w:r w:rsidRPr="00F61DA5">
        <w:rPr>
          <w:b/>
        </w:rPr>
        <w:t xml:space="preserve"> de </w:t>
      </w:r>
      <w:proofErr w:type="spellStart"/>
      <w:r w:rsidRPr="00F61DA5">
        <w:rPr>
          <w:b/>
        </w:rPr>
        <w:t>reparatii</w:t>
      </w:r>
      <w:proofErr w:type="spellEnd"/>
      <w:r w:rsidRPr="00F61DA5">
        <w:rPr>
          <w:b/>
        </w:rPr>
        <w:t xml:space="preserve"> </w:t>
      </w:r>
      <w:proofErr w:type="spellStart"/>
      <w:r w:rsidRPr="00F61DA5">
        <w:rPr>
          <w:b/>
        </w:rPr>
        <w:t>într</w:t>
      </w:r>
      <w:proofErr w:type="spellEnd"/>
      <w:r w:rsidRPr="00F61DA5">
        <w:rPr>
          <w:b/>
        </w:rPr>
        <w:t xml:space="preserve">-un mod </w:t>
      </w:r>
      <w:proofErr w:type="spellStart"/>
      <w:r w:rsidRPr="00F61DA5">
        <w:rPr>
          <w:b/>
        </w:rPr>
        <w:t>treptat</w:t>
      </w:r>
      <w:proofErr w:type="spellEnd"/>
      <w:r w:rsidRPr="00F61DA5">
        <w:rPr>
          <w:b/>
        </w:rPr>
        <w:t xml:space="preserve">, </w:t>
      </w:r>
      <w:proofErr w:type="spellStart"/>
      <w:r w:rsidRPr="00F61DA5">
        <w:rPr>
          <w:b/>
        </w:rPr>
        <w:t>în</w:t>
      </w:r>
      <w:proofErr w:type="spellEnd"/>
      <w:r w:rsidRPr="00F61DA5">
        <w:rPr>
          <w:b/>
        </w:rPr>
        <w:t xml:space="preserve"> </w:t>
      </w:r>
      <w:proofErr w:type="spellStart"/>
      <w:r w:rsidRPr="00F61DA5">
        <w:rPr>
          <w:b/>
        </w:rPr>
        <w:t>funcție</w:t>
      </w:r>
      <w:proofErr w:type="spellEnd"/>
      <w:r w:rsidRPr="00F61DA5">
        <w:rPr>
          <w:b/>
        </w:rPr>
        <w:t xml:space="preserve"> de </w:t>
      </w:r>
      <w:proofErr w:type="spellStart"/>
      <w:r w:rsidRPr="00F61DA5">
        <w:rPr>
          <w:b/>
        </w:rPr>
        <w:t>disponibilitatea</w:t>
      </w:r>
      <w:proofErr w:type="spellEnd"/>
      <w:r w:rsidRPr="00F61DA5">
        <w:rPr>
          <w:b/>
        </w:rPr>
        <w:t xml:space="preserve"> </w:t>
      </w:r>
      <w:proofErr w:type="spellStart"/>
      <w:r w:rsidRPr="00F61DA5">
        <w:rPr>
          <w:b/>
        </w:rPr>
        <w:t>acestora</w:t>
      </w:r>
      <w:proofErr w:type="spellEnd"/>
      <w:r w:rsidRPr="00F61DA5">
        <w:rPr>
          <w:b/>
        </w:rPr>
        <w:t>.</w:t>
      </w:r>
    </w:p>
    <w:p w14:paraId="4DE3692B" w14:textId="77777777" w:rsidR="00E35E22" w:rsidRPr="00F61DA5" w:rsidRDefault="00E35E22" w:rsidP="00E35E22">
      <w:pPr>
        <w:pStyle w:val="ListParagraph"/>
        <w:numPr>
          <w:ilvl w:val="0"/>
          <w:numId w:val="0"/>
        </w:numPr>
        <w:ind w:firstLine="567"/>
        <w:rPr>
          <w:b/>
        </w:rPr>
      </w:pPr>
    </w:p>
    <w:p w14:paraId="28467E79" w14:textId="77777777" w:rsidR="00E35E22" w:rsidRDefault="00E35E22" w:rsidP="00E35E22">
      <w:pPr>
        <w:pStyle w:val="ListParagraph"/>
        <w:numPr>
          <w:ilvl w:val="0"/>
          <w:numId w:val="0"/>
        </w:numPr>
        <w:ind w:firstLine="567"/>
      </w:pP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336EB85B" w14:textId="77777777" w:rsidR="00E35E22" w:rsidRDefault="00E35E22" w:rsidP="00E35E22">
      <w:pPr>
        <w:pStyle w:val="ListParagraph"/>
        <w:numPr>
          <w:ilvl w:val="0"/>
          <w:numId w:val="0"/>
        </w:numPr>
        <w:ind w:firstLine="567"/>
      </w:pPr>
      <w:r>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39A35114" w14:textId="77777777" w:rsidR="00E35E22" w:rsidRDefault="00E35E22" w:rsidP="00E35E22">
      <w:pPr>
        <w:pStyle w:val="ListParagraph"/>
        <w:numPr>
          <w:ilvl w:val="0"/>
          <w:numId w:val="0"/>
        </w:numPr>
        <w:ind w:firstLine="567"/>
      </w:pPr>
      <w:r>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496A33D2" w14:textId="77777777" w:rsidR="00E35E22" w:rsidRDefault="00E35E22" w:rsidP="00E35E22">
      <w:pPr>
        <w:pStyle w:val="ListParagraph"/>
        <w:numPr>
          <w:ilvl w:val="0"/>
          <w:numId w:val="0"/>
        </w:numPr>
        <w:ind w:firstLine="567"/>
      </w:pP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0A52EB0A" w14:textId="77777777" w:rsidR="00E35E22" w:rsidRDefault="00E35E22" w:rsidP="00E35E22">
      <w:pPr>
        <w:pStyle w:val="ListParagraph"/>
        <w:numPr>
          <w:ilvl w:val="0"/>
          <w:numId w:val="0"/>
        </w:numPr>
        <w:ind w:firstLine="567"/>
      </w:pP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w:t>
      </w:r>
      <w:proofErr w:type="spellStart"/>
      <w:r>
        <w:t>contractul</w:t>
      </w:r>
      <w:proofErr w:type="spellEnd"/>
      <w:r>
        <w:t xml:space="preserve"> de </w:t>
      </w:r>
      <w:proofErr w:type="spellStart"/>
      <w:r>
        <w:t>execuție</w:t>
      </w:r>
      <w:proofErr w:type="spellEnd"/>
      <w:r>
        <w:t>.</w:t>
      </w:r>
    </w:p>
    <w:p w14:paraId="2A0F99C1" w14:textId="77777777" w:rsidR="00E35E22" w:rsidRDefault="00E35E22" w:rsidP="00E35E22">
      <w:pPr>
        <w:ind w:firstLine="709"/>
        <w:jc w:val="both"/>
      </w:pPr>
      <w:r w:rsidRPr="00D578B6">
        <w:t xml:space="preserve">Toate materialele și produsele utilizate la executarea lucrărilor trebuie să corespundă cerințelor </w:t>
      </w:r>
      <w:r>
        <w:t>Codului Urbanismului și Construcțiilor n</w:t>
      </w:r>
      <w:r w:rsidRPr="00D578B6">
        <w:t>r.</w:t>
      </w:r>
      <w:r>
        <w:t>434 din 28.12.2023</w:t>
      </w:r>
      <w:r w:rsidRPr="00D578B6">
        <w:t>.</w:t>
      </w:r>
    </w:p>
    <w:p w14:paraId="338A40A7" w14:textId="77777777" w:rsidR="00E35E22" w:rsidRPr="00D578B6" w:rsidRDefault="00E35E22" w:rsidP="00E35E22">
      <w:pPr>
        <w:ind w:firstLine="709"/>
        <w:jc w:val="both"/>
      </w:pPr>
      <w:r>
        <w:t xml:space="preserve"> </w:t>
      </w:r>
      <w:r w:rsidRPr="00D578B6">
        <w:t>Înlocuirea produselor și procedeelor prevăzute în contractul de execuție cu altele se va face numai cu acordul Beneficiarului.</w:t>
      </w:r>
    </w:p>
    <w:p w14:paraId="59DF21B4" w14:textId="77777777" w:rsidR="00E35E22" w:rsidRDefault="00E35E22" w:rsidP="00E35E22">
      <w:pPr>
        <w:ind w:firstLine="709"/>
        <w:jc w:val="both"/>
      </w:pPr>
      <w:r w:rsidRPr="00D578B6">
        <w:t>Articolele de tâmplărie vor corespunde standardelor în vigoare și se vor prezenta certificatele de conformitate.</w:t>
      </w:r>
      <w:r>
        <w:t xml:space="preserve"> </w:t>
      </w:r>
    </w:p>
    <w:p w14:paraId="601CEAD4" w14:textId="77777777" w:rsidR="00E35E22" w:rsidRPr="00D578B6" w:rsidRDefault="00E35E22" w:rsidP="00E35E22">
      <w:pPr>
        <w:ind w:firstLine="709"/>
        <w:jc w:val="both"/>
      </w:pPr>
      <w:r w:rsidRPr="00D578B6">
        <w:t>Dimensiunile tâmplăriei se stabilesc la fața locului, iar designul și direcția de deschidere a ușilor se vor coordona cu Beneficiarul.</w:t>
      </w:r>
    </w:p>
    <w:p w14:paraId="5069AB32" w14:textId="77777777" w:rsidR="00E35E22" w:rsidRPr="00D578B6" w:rsidRDefault="00E35E22" w:rsidP="00E35E22">
      <w:pPr>
        <w:ind w:firstLine="709"/>
        <w:jc w:val="both"/>
      </w:pPr>
      <w:r w:rsidRPr="00D578B6">
        <w:t>Tavanele suspendate de tip „Armstrong” – modelul și culoarea se vor coordona cu Beneficiarul.</w:t>
      </w:r>
      <w:r w:rsidRPr="00D578B6">
        <w:br/>
        <w:t>Tipul și culoarea tapetelor/vopsitoriilor se vor coordona cu Beneficiarul.</w:t>
      </w:r>
    </w:p>
    <w:p w14:paraId="00D97163" w14:textId="77777777" w:rsidR="00E35E22" w:rsidRDefault="00E35E22" w:rsidP="00E35E22">
      <w:pPr>
        <w:ind w:firstLine="709"/>
        <w:jc w:val="both"/>
      </w:pPr>
      <w:r w:rsidRPr="00D578B6">
        <w:t xml:space="preserve">Pentru pardoselile din birouri se vor utiliza plăci de laminat </w:t>
      </w:r>
      <w:r>
        <w:t>cu grosimea de min. 10 mm, min clasa 33.</w:t>
      </w:r>
    </w:p>
    <w:p w14:paraId="30DF9CBC" w14:textId="77777777" w:rsidR="00E35E22" w:rsidRPr="00D578B6" w:rsidRDefault="00E35E22" w:rsidP="00E35E22">
      <w:pPr>
        <w:ind w:firstLine="709"/>
        <w:jc w:val="both"/>
      </w:pPr>
      <w:r w:rsidRPr="00D578B6">
        <w:t>Calitatea teracotei nu va fi mai mică decât calitatea A sau 1; dimens</w:t>
      </w:r>
      <w:r>
        <w:t>iunile și coloristica acesteia,</w:t>
      </w:r>
      <w:r w:rsidRPr="00D578B6">
        <w:t>atât pentru pardoseală, cât și pentru pereți, vor fi coordonate obligatoriu cu Beneficiarul.</w:t>
      </w:r>
    </w:p>
    <w:p w14:paraId="0D8CB3DD" w14:textId="77777777" w:rsidR="00E35E22" w:rsidRPr="00D578B6" w:rsidRDefault="00E35E22" w:rsidP="00E35E22">
      <w:pPr>
        <w:ind w:firstLine="709"/>
      </w:pPr>
      <w:r w:rsidRPr="00D578B6">
        <w:t>Corpurile de iluminat fluorescent de tip CIO 40W, fără tub (tip LED, 60x60, 50W), culoarea luminii – se va coordona cu Beneficiarul.</w:t>
      </w:r>
      <w:r w:rsidRPr="00D578B6">
        <w:br/>
        <w:t>Pentru vopsirea radiatoarelor din fontă și a țevilor se va utiliza vopsea acrilică, fără miros.</w:t>
      </w:r>
      <w:r w:rsidRPr="00D578B6">
        <w:br/>
        <w:t>Gama de culori utilizate pentru vopsitorii va fi coordonată cu Beneficiarul.</w:t>
      </w:r>
    </w:p>
    <w:p w14:paraId="69DCE2E9" w14:textId="77777777" w:rsidR="00E35E22" w:rsidRPr="00D578B6" w:rsidRDefault="00E35E22" w:rsidP="00E35E22">
      <w:pPr>
        <w:ind w:firstLine="709"/>
        <w:jc w:val="both"/>
      </w:pPr>
      <w:r w:rsidRPr="00D578B6">
        <w:t>Deșeurile rezultate din lucrări vor fi evacuate de către Antreprenor.</w:t>
      </w:r>
    </w:p>
    <w:p w14:paraId="59FA00FD" w14:textId="77777777" w:rsidR="00E35E22" w:rsidRPr="00C81BF3" w:rsidRDefault="00E35E22" w:rsidP="00E35E22">
      <w:pPr>
        <w:numPr>
          <w:ilvl w:val="0"/>
          <w:numId w:val="18"/>
        </w:numPr>
        <w:tabs>
          <w:tab w:val="right" w:pos="426"/>
        </w:tabs>
        <w:spacing w:before="120"/>
        <w:ind w:left="0" w:firstLine="0"/>
        <w:jc w:val="both"/>
        <w:rPr>
          <w:b/>
          <w:noProof w:val="0"/>
          <w:lang w:eastAsia="ru-RU"/>
        </w:rPr>
      </w:pPr>
      <w:r w:rsidRPr="00C81BF3">
        <w:rPr>
          <w:b/>
          <w:noProof w:val="0"/>
          <w:lang w:eastAsia="ru-RU"/>
        </w:rPr>
        <w:t>Ofertele se prezintă în valuta</w:t>
      </w:r>
      <w:bookmarkEnd w:id="54"/>
      <w:r w:rsidRPr="00C81BF3">
        <w:rPr>
          <w:b/>
          <w:noProof w:val="0"/>
          <w:lang w:eastAsia="ru-RU"/>
        </w:rPr>
        <w:t xml:space="preserve">: </w:t>
      </w:r>
      <w:r w:rsidRPr="00C81BF3">
        <w:rPr>
          <w:i/>
          <w:noProof w:val="0"/>
          <w:color w:val="0000FF"/>
          <w:u w:val="single"/>
          <w:lang w:eastAsia="ru-RU"/>
        </w:rPr>
        <w:t>lei moldovenești.</w:t>
      </w:r>
    </w:p>
    <w:p w14:paraId="6704C120" w14:textId="77777777" w:rsidR="00E35E22" w:rsidRPr="00C81BF3" w:rsidRDefault="00E35E22" w:rsidP="00E35E22">
      <w:pPr>
        <w:numPr>
          <w:ilvl w:val="0"/>
          <w:numId w:val="18"/>
        </w:numPr>
        <w:tabs>
          <w:tab w:val="right" w:pos="426"/>
        </w:tabs>
        <w:spacing w:before="120"/>
        <w:ind w:left="0" w:firstLine="0"/>
        <w:jc w:val="both"/>
        <w:rPr>
          <w:i/>
          <w:noProof w:val="0"/>
          <w:color w:val="0000FF"/>
          <w:u w:val="single"/>
          <w:lang w:eastAsia="ru-RU"/>
        </w:rPr>
      </w:pPr>
      <w:r w:rsidRPr="00C81BF3">
        <w:rPr>
          <w:b/>
          <w:noProof w:val="0"/>
          <w:lang w:eastAsia="ru-RU"/>
        </w:rPr>
        <w:t xml:space="preserve">Criteriul de evaluare aplicat pentru atribuirea contractului: </w:t>
      </w:r>
      <w:r w:rsidRPr="00C81BF3">
        <w:rPr>
          <w:i/>
          <w:noProof w:val="0"/>
          <w:color w:val="0000FF"/>
          <w:u w:val="single"/>
          <w:lang w:eastAsia="ru-RU"/>
        </w:rPr>
        <w:t>cel mai mic preț fără</w:t>
      </w:r>
      <w:r>
        <w:rPr>
          <w:i/>
          <w:noProof w:val="0"/>
          <w:color w:val="0000FF"/>
          <w:u w:val="single"/>
          <w:lang w:eastAsia="ru-RU"/>
        </w:rPr>
        <w:t xml:space="preserve"> TVA </w:t>
      </w:r>
    </w:p>
    <w:p w14:paraId="3C71D2F3" w14:textId="77777777" w:rsidR="00E35E22" w:rsidRDefault="00E35E22" w:rsidP="00E35E22">
      <w:pPr>
        <w:numPr>
          <w:ilvl w:val="0"/>
          <w:numId w:val="18"/>
        </w:numPr>
        <w:tabs>
          <w:tab w:val="right" w:pos="426"/>
        </w:tabs>
        <w:spacing w:before="120"/>
        <w:ind w:left="0" w:firstLine="0"/>
        <w:jc w:val="both"/>
        <w:rPr>
          <w:b/>
          <w:noProof w:val="0"/>
          <w:lang w:eastAsia="ru-RU"/>
        </w:rPr>
      </w:pPr>
      <w:r w:rsidRPr="00C81BF3">
        <w:rPr>
          <w:b/>
          <w:noProof w:val="0"/>
          <w:lang w:eastAsia="ru-RU"/>
        </w:rPr>
        <w:t>Factorii de evaluare a ofertei celei mai avantajoase din punct de vedere economic, precum și ponderile lor:</w:t>
      </w:r>
    </w:p>
    <w:p w14:paraId="75B68473" w14:textId="77777777" w:rsidR="00E35E22" w:rsidRPr="00C81BF3" w:rsidRDefault="00E35E22" w:rsidP="00E35E22">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577"/>
        <w:gridCol w:w="7148"/>
        <w:gridCol w:w="1789"/>
      </w:tblGrid>
      <w:tr w:rsidR="00E35E22" w:rsidRPr="00C81BF3" w14:paraId="67892A59" w14:textId="77777777" w:rsidTr="0013755F">
        <w:tc>
          <w:tcPr>
            <w:tcW w:w="577" w:type="dxa"/>
            <w:shd w:val="clear" w:color="auto" w:fill="auto"/>
            <w:vAlign w:val="center"/>
          </w:tcPr>
          <w:p w14:paraId="76041740" w14:textId="77777777" w:rsidR="00E35E22" w:rsidRPr="00C81BF3" w:rsidRDefault="00E35E22" w:rsidP="0013755F">
            <w:pPr>
              <w:shd w:val="clear" w:color="auto" w:fill="FFFFFF"/>
              <w:tabs>
                <w:tab w:val="left" w:pos="612"/>
              </w:tabs>
              <w:jc w:val="center"/>
              <w:rPr>
                <w:b/>
                <w:iCs/>
                <w:noProof w:val="0"/>
                <w:szCs w:val="24"/>
                <w:lang w:eastAsia="ru-RU"/>
              </w:rPr>
            </w:pPr>
            <w:r w:rsidRPr="00C81BF3">
              <w:rPr>
                <w:b/>
                <w:iCs/>
                <w:noProof w:val="0"/>
                <w:szCs w:val="24"/>
                <w:lang w:eastAsia="ru-RU"/>
              </w:rPr>
              <w:t>Nr. d/o</w:t>
            </w:r>
          </w:p>
        </w:tc>
        <w:tc>
          <w:tcPr>
            <w:tcW w:w="7199" w:type="dxa"/>
            <w:shd w:val="clear" w:color="auto" w:fill="auto"/>
            <w:vAlign w:val="center"/>
          </w:tcPr>
          <w:p w14:paraId="15FCEC9C" w14:textId="77777777" w:rsidR="00E35E22" w:rsidRPr="00C81BF3" w:rsidRDefault="00E35E22" w:rsidP="0013755F">
            <w:pPr>
              <w:shd w:val="clear" w:color="auto" w:fill="FFFFFF"/>
              <w:tabs>
                <w:tab w:val="left" w:pos="612"/>
              </w:tabs>
              <w:jc w:val="center"/>
              <w:rPr>
                <w:b/>
                <w:iCs/>
                <w:noProof w:val="0"/>
                <w:szCs w:val="24"/>
                <w:lang w:eastAsia="ru-RU"/>
              </w:rPr>
            </w:pPr>
            <w:r w:rsidRPr="00C81BF3">
              <w:rPr>
                <w:b/>
                <w:iCs/>
                <w:noProof w:val="0"/>
                <w:szCs w:val="24"/>
                <w:lang w:eastAsia="ru-RU"/>
              </w:rPr>
              <w:t>Denumirea factorului de evaluare</w:t>
            </w:r>
          </w:p>
        </w:tc>
        <w:tc>
          <w:tcPr>
            <w:tcW w:w="1795" w:type="dxa"/>
            <w:shd w:val="clear" w:color="auto" w:fill="auto"/>
            <w:vAlign w:val="center"/>
          </w:tcPr>
          <w:p w14:paraId="230DE7FA" w14:textId="77777777" w:rsidR="00E35E22" w:rsidRPr="00C81BF3" w:rsidRDefault="00E35E22" w:rsidP="0013755F">
            <w:pPr>
              <w:shd w:val="clear" w:color="auto" w:fill="FFFFFF"/>
              <w:tabs>
                <w:tab w:val="left" w:pos="612"/>
              </w:tabs>
              <w:jc w:val="center"/>
              <w:rPr>
                <w:b/>
                <w:iCs/>
                <w:noProof w:val="0"/>
                <w:szCs w:val="24"/>
                <w:lang w:eastAsia="ru-RU"/>
              </w:rPr>
            </w:pPr>
            <w:r w:rsidRPr="00C81BF3">
              <w:rPr>
                <w:b/>
                <w:iCs/>
                <w:noProof w:val="0"/>
                <w:szCs w:val="24"/>
                <w:lang w:eastAsia="ru-RU"/>
              </w:rPr>
              <w:t>Ponderea %</w:t>
            </w:r>
          </w:p>
        </w:tc>
      </w:tr>
      <w:tr w:rsidR="00E35E22" w:rsidRPr="00C81BF3" w14:paraId="04DCAC70" w14:textId="77777777" w:rsidTr="0013755F">
        <w:tc>
          <w:tcPr>
            <w:tcW w:w="577" w:type="dxa"/>
            <w:shd w:val="clear" w:color="auto" w:fill="auto"/>
          </w:tcPr>
          <w:p w14:paraId="142A91F2" w14:textId="77777777" w:rsidR="00E35E22" w:rsidRPr="00C81BF3" w:rsidRDefault="00E35E22" w:rsidP="0013755F">
            <w:pPr>
              <w:shd w:val="clear" w:color="auto" w:fill="FFFFFF"/>
              <w:tabs>
                <w:tab w:val="left" w:pos="612"/>
              </w:tabs>
              <w:spacing w:before="120" w:after="120"/>
              <w:rPr>
                <w:iCs/>
                <w:noProof w:val="0"/>
                <w:lang w:eastAsia="ru-RU"/>
              </w:rPr>
            </w:pPr>
          </w:p>
        </w:tc>
        <w:tc>
          <w:tcPr>
            <w:tcW w:w="7199" w:type="dxa"/>
            <w:shd w:val="clear" w:color="auto" w:fill="auto"/>
          </w:tcPr>
          <w:p w14:paraId="402D9CD3" w14:textId="77777777" w:rsidR="00E35E22" w:rsidRPr="00C81BF3" w:rsidRDefault="00E35E22" w:rsidP="0013755F">
            <w:pPr>
              <w:shd w:val="clear" w:color="auto" w:fill="FFFFFF"/>
              <w:tabs>
                <w:tab w:val="left" w:pos="612"/>
              </w:tabs>
              <w:spacing w:before="120" w:after="120"/>
              <w:rPr>
                <w:i/>
                <w:iCs/>
                <w:noProof w:val="0"/>
                <w:u w:val="single"/>
                <w:lang w:eastAsia="ru-RU"/>
              </w:rPr>
            </w:pPr>
            <w:r w:rsidRPr="00C81BF3">
              <w:rPr>
                <w:i/>
                <w:iCs/>
                <w:noProof w:val="0"/>
                <w:u w:val="single"/>
                <w:lang w:eastAsia="ru-RU"/>
              </w:rPr>
              <w:t>Nu se aplică</w:t>
            </w:r>
          </w:p>
        </w:tc>
        <w:tc>
          <w:tcPr>
            <w:tcW w:w="1795" w:type="dxa"/>
            <w:shd w:val="clear" w:color="auto" w:fill="auto"/>
          </w:tcPr>
          <w:p w14:paraId="30E60F10" w14:textId="77777777" w:rsidR="00E35E22" w:rsidRPr="00C81BF3" w:rsidRDefault="00E35E22" w:rsidP="0013755F">
            <w:pPr>
              <w:shd w:val="clear" w:color="auto" w:fill="FFFFFF"/>
              <w:tabs>
                <w:tab w:val="left" w:pos="612"/>
              </w:tabs>
              <w:spacing w:before="120" w:after="120"/>
              <w:rPr>
                <w:iCs/>
                <w:noProof w:val="0"/>
                <w:lang w:eastAsia="ru-RU"/>
              </w:rPr>
            </w:pPr>
          </w:p>
        </w:tc>
      </w:tr>
    </w:tbl>
    <w:p w14:paraId="20CFED13" w14:textId="77777777" w:rsidR="00E35E22" w:rsidRPr="00C81BF3" w:rsidRDefault="00E35E22" w:rsidP="00E35E22">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lastRenderedPageBreak/>
        <w:t>Termenul limită de depunere/deschidere a ofertelor:</w:t>
      </w:r>
    </w:p>
    <w:p w14:paraId="63C6C811" w14:textId="77777777" w:rsidR="00E35E22" w:rsidRPr="00C81BF3" w:rsidRDefault="00E35E22" w:rsidP="00E35E22">
      <w:pPr>
        <w:tabs>
          <w:tab w:val="right" w:pos="426"/>
        </w:tabs>
        <w:spacing w:before="120"/>
        <w:ind w:left="360"/>
        <w:rPr>
          <w:i/>
          <w:color w:val="0000FF"/>
          <w:u w:val="single"/>
          <w:lang w:eastAsia="ru-RU"/>
        </w:rPr>
      </w:pPr>
      <w:r w:rsidRPr="00C81BF3">
        <w:rPr>
          <w:i/>
          <w:color w:val="0000FF"/>
          <w:lang w:eastAsia="ru-RU"/>
        </w:rPr>
        <w:t xml:space="preserve">     </w:t>
      </w:r>
      <w:r w:rsidRPr="00C81BF3">
        <w:rPr>
          <w:i/>
          <w:color w:val="0000FF"/>
          <w:u w:val="single"/>
          <w:lang w:eastAsia="ru-RU"/>
        </w:rPr>
        <w:t>conform SIA ”RSAP”</w:t>
      </w:r>
    </w:p>
    <w:p w14:paraId="5BF63008" w14:textId="77777777" w:rsidR="00E35E22" w:rsidRPr="00C81BF3" w:rsidRDefault="00E35E22" w:rsidP="00E35E22">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t xml:space="preserve">Adresa la care trebuie transmise ofertele sau cererile de participare: </w:t>
      </w:r>
    </w:p>
    <w:p w14:paraId="0E9D866A" w14:textId="77777777" w:rsidR="00E35E22" w:rsidRPr="00C81BF3" w:rsidRDefault="00E35E22" w:rsidP="00E35E22">
      <w:pPr>
        <w:shd w:val="clear" w:color="auto" w:fill="FFFFFF"/>
        <w:tabs>
          <w:tab w:val="right" w:pos="426"/>
        </w:tabs>
        <w:spacing w:before="120"/>
        <w:ind w:left="360"/>
        <w:rPr>
          <w:color w:val="0000FF"/>
          <w:u w:val="single"/>
          <w:lang w:eastAsia="ru-RU"/>
        </w:rPr>
      </w:pPr>
      <w:r w:rsidRPr="00C81BF3">
        <w:rPr>
          <w:i/>
          <w:color w:val="0000FF"/>
          <w:lang w:eastAsia="ru-RU"/>
        </w:rPr>
        <w:t xml:space="preserve">    </w:t>
      </w:r>
      <w:r w:rsidRPr="00C81BF3">
        <w:rPr>
          <w:i/>
          <w:color w:val="0000FF"/>
          <w:u w:val="single"/>
          <w:lang w:eastAsia="ru-RU"/>
        </w:rPr>
        <w:t>Ofertele vor fi depuse electronic prin intermediul SIA ”RSAP”</w:t>
      </w:r>
    </w:p>
    <w:p w14:paraId="4C3A4C60" w14:textId="77777777" w:rsidR="00E35E22" w:rsidRPr="00C81BF3" w:rsidRDefault="00E35E22" w:rsidP="00E35E22">
      <w:pPr>
        <w:numPr>
          <w:ilvl w:val="0"/>
          <w:numId w:val="18"/>
        </w:numPr>
        <w:tabs>
          <w:tab w:val="right" w:pos="426"/>
        </w:tabs>
        <w:spacing w:before="120"/>
        <w:ind w:left="0" w:firstLine="0"/>
        <w:rPr>
          <w:b/>
          <w:noProof w:val="0"/>
          <w:lang w:eastAsia="ru-RU"/>
        </w:rPr>
      </w:pPr>
      <w:r w:rsidRPr="00C81BF3">
        <w:rPr>
          <w:b/>
          <w:noProof w:val="0"/>
          <w:lang w:eastAsia="ru-RU"/>
        </w:rPr>
        <w:t xml:space="preserve">Termenul de valabilitate a ofertelor: </w:t>
      </w:r>
      <w:r w:rsidRPr="00C81BF3">
        <w:rPr>
          <w:i/>
          <w:noProof w:val="0"/>
          <w:color w:val="0000FF"/>
          <w:u w:val="single"/>
          <w:lang w:eastAsia="ru-RU"/>
        </w:rPr>
        <w:t>60 de zile</w:t>
      </w:r>
    </w:p>
    <w:p w14:paraId="7390DDBB" w14:textId="77777777" w:rsidR="00E35E22" w:rsidRPr="00C81BF3" w:rsidRDefault="00E35E22" w:rsidP="00E35E22">
      <w:pPr>
        <w:numPr>
          <w:ilvl w:val="0"/>
          <w:numId w:val="18"/>
        </w:numPr>
        <w:tabs>
          <w:tab w:val="right" w:pos="426"/>
        </w:tabs>
        <w:spacing w:before="120"/>
        <w:ind w:left="0" w:firstLine="0"/>
        <w:rPr>
          <w:b/>
          <w:lang w:eastAsia="ru-RU"/>
        </w:rPr>
      </w:pPr>
      <w:r w:rsidRPr="00C81BF3">
        <w:rPr>
          <w:b/>
          <w:noProof w:val="0"/>
          <w:lang w:eastAsia="ru-RU"/>
        </w:rPr>
        <w:t xml:space="preserve">  </w:t>
      </w:r>
      <w:r w:rsidRPr="00C81BF3">
        <w:rPr>
          <w:b/>
          <w:lang w:eastAsia="ru-RU"/>
        </w:rPr>
        <w:t xml:space="preserve">Locul deschiderii ofertelor: </w:t>
      </w:r>
      <w:r w:rsidRPr="00C81BF3">
        <w:rPr>
          <w:i/>
          <w:color w:val="0000FF"/>
          <w:u w:val="single"/>
          <w:lang w:eastAsia="ru-RU"/>
        </w:rPr>
        <w:t xml:space="preserve">SIA ”RSAP” </w:t>
      </w:r>
    </w:p>
    <w:p w14:paraId="17974D7E" w14:textId="77777777" w:rsidR="00E35E22" w:rsidRPr="008E23F4" w:rsidRDefault="00E35E22" w:rsidP="00E35E22">
      <w:pPr>
        <w:tabs>
          <w:tab w:val="right" w:pos="426"/>
        </w:tabs>
        <w:spacing w:before="120"/>
        <w:rPr>
          <w:i/>
          <w:color w:val="161FD8"/>
          <w:u w:val="single"/>
          <w:lang w:eastAsia="ru-RU"/>
        </w:rPr>
      </w:pPr>
      <w:r w:rsidRPr="00C81BF3">
        <w:rPr>
          <w:b/>
          <w:lang w:eastAsia="ru-RU"/>
        </w:rPr>
        <w:tab/>
      </w:r>
      <w:r w:rsidRPr="00C81BF3">
        <w:rPr>
          <w:b/>
          <w:lang w:eastAsia="ru-RU"/>
        </w:rPr>
        <w:tab/>
      </w:r>
      <w:r w:rsidRPr="008E23F4">
        <w:rPr>
          <w:i/>
          <w:color w:val="161FD8"/>
          <w:u w:val="single"/>
          <w:lang w:eastAsia="ru-RU"/>
        </w:rPr>
        <w:t>Ofertele întârziate vor fi respinse</w:t>
      </w:r>
    </w:p>
    <w:p w14:paraId="2284864F" w14:textId="77777777" w:rsidR="00E35E22" w:rsidRPr="00C81BF3" w:rsidRDefault="00E35E22" w:rsidP="00E35E22">
      <w:pPr>
        <w:numPr>
          <w:ilvl w:val="0"/>
          <w:numId w:val="18"/>
        </w:numPr>
        <w:shd w:val="clear" w:color="auto" w:fill="FFFFFF"/>
        <w:tabs>
          <w:tab w:val="right" w:pos="426"/>
        </w:tabs>
        <w:spacing w:before="120"/>
        <w:ind w:left="450" w:hanging="450"/>
        <w:jc w:val="both"/>
        <w:rPr>
          <w:color w:val="0000FF"/>
          <w:u w:val="single"/>
          <w:lang w:eastAsia="ru-RU"/>
        </w:rPr>
      </w:pPr>
      <w:r w:rsidRPr="00C81BF3">
        <w:rPr>
          <w:b/>
          <w:lang w:eastAsia="ru-RU"/>
        </w:rPr>
        <w:t xml:space="preserve">Persoanele autorizate să asiste la deschiderea ofertelor: </w:t>
      </w:r>
      <w:r w:rsidRPr="00C81BF3">
        <w:rPr>
          <w:b/>
          <w:lang w:eastAsia="ru-RU"/>
        </w:rPr>
        <w:br/>
      </w:r>
      <w:r w:rsidRPr="00C81BF3">
        <w:rPr>
          <w:i/>
          <w:color w:val="0000FF"/>
          <w:lang w:eastAsia="ru-RU"/>
        </w:rPr>
        <w:t>Ofertanții sau reprezentanții acestora au dreptul să participe la deschiderea ofertelor, cu excepția cazului când ofertele au fost depuse prin SIA RSAP</w:t>
      </w:r>
    </w:p>
    <w:p w14:paraId="51214CA1" w14:textId="77777777" w:rsidR="00E35E22" w:rsidRPr="00C81BF3" w:rsidRDefault="00E35E22" w:rsidP="00E35E22">
      <w:pPr>
        <w:numPr>
          <w:ilvl w:val="0"/>
          <w:numId w:val="18"/>
        </w:numPr>
        <w:shd w:val="clear" w:color="auto" w:fill="FFFFFF"/>
        <w:tabs>
          <w:tab w:val="right" w:pos="426"/>
        </w:tabs>
        <w:spacing w:before="120"/>
        <w:ind w:left="360"/>
        <w:jc w:val="both"/>
        <w:rPr>
          <w:i/>
          <w:noProof w:val="0"/>
          <w:color w:val="0000FF"/>
          <w:u w:val="single"/>
          <w:lang w:eastAsia="ru-RU"/>
        </w:rPr>
      </w:pPr>
      <w:r w:rsidRPr="00C81BF3">
        <w:rPr>
          <w:b/>
          <w:noProof w:val="0"/>
          <w:lang w:eastAsia="ru-RU"/>
        </w:rPr>
        <w:t>Limba sau limbile în care trebuie redactate ofertele sau cererile de participare</w:t>
      </w:r>
      <w:r w:rsidRPr="00C81BF3">
        <w:rPr>
          <w:noProof w:val="0"/>
          <w:lang w:eastAsia="ru-RU"/>
        </w:rPr>
        <w:t>:</w:t>
      </w:r>
      <w:r w:rsidRPr="00C81BF3">
        <w:rPr>
          <w:noProof w:val="0"/>
          <w:u w:val="single"/>
          <w:lang w:eastAsia="ru-RU"/>
        </w:rPr>
        <w:t xml:space="preserve"> </w:t>
      </w:r>
      <w:r w:rsidRPr="00C81BF3">
        <w:rPr>
          <w:i/>
          <w:noProof w:val="0"/>
          <w:color w:val="0000FF"/>
          <w:u w:val="single"/>
          <w:lang w:eastAsia="ru-RU"/>
        </w:rPr>
        <w:t xml:space="preserve">limba </w:t>
      </w:r>
      <w:r>
        <w:rPr>
          <w:i/>
          <w:noProof w:val="0"/>
          <w:color w:val="0000FF"/>
          <w:u w:val="single"/>
          <w:lang w:eastAsia="ru-RU"/>
        </w:rPr>
        <w:t>r</w:t>
      </w:r>
      <w:r w:rsidRPr="00C81BF3">
        <w:rPr>
          <w:i/>
          <w:noProof w:val="0"/>
          <w:color w:val="0000FF"/>
          <w:u w:val="single"/>
          <w:lang w:eastAsia="ru-RU"/>
        </w:rPr>
        <w:t>omână</w:t>
      </w:r>
    </w:p>
    <w:p w14:paraId="0585A4B8" w14:textId="77777777" w:rsidR="00E35E22" w:rsidRPr="00C81BF3" w:rsidRDefault="00E35E22" w:rsidP="00E35E22">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Respectivul contract se referă la un proiect și/sau program finanțat din fonduri ale Uniunii Europene: </w:t>
      </w:r>
      <w:r w:rsidRPr="00C81BF3">
        <w:rPr>
          <w:i/>
          <w:noProof w:val="0"/>
          <w:color w:val="0000FF"/>
          <w:u w:val="single"/>
          <w:lang w:eastAsia="ru-RU"/>
        </w:rPr>
        <w:t>nu se aplică</w:t>
      </w:r>
    </w:p>
    <w:p w14:paraId="730CCD5B" w14:textId="77777777" w:rsidR="00E35E22" w:rsidRPr="00C81BF3" w:rsidRDefault="00E35E22" w:rsidP="00E35E22">
      <w:pPr>
        <w:numPr>
          <w:ilvl w:val="0"/>
          <w:numId w:val="18"/>
        </w:numPr>
        <w:shd w:val="clear" w:color="auto" w:fill="FFFFFF"/>
        <w:tabs>
          <w:tab w:val="right" w:pos="426"/>
        </w:tabs>
        <w:spacing w:before="120"/>
        <w:ind w:left="0" w:firstLine="0"/>
        <w:rPr>
          <w:b/>
          <w:lang w:eastAsia="ru-RU"/>
        </w:rPr>
      </w:pPr>
      <w:r w:rsidRPr="00C81BF3">
        <w:rPr>
          <w:b/>
          <w:lang w:eastAsia="ru-RU"/>
        </w:rPr>
        <w:t xml:space="preserve">Denumirea și adresa organismului competent de soluționare a contestațiilor: </w:t>
      </w:r>
    </w:p>
    <w:p w14:paraId="4D2F03D5" w14:textId="77777777" w:rsidR="00E35E22" w:rsidRPr="00C81BF3" w:rsidRDefault="00E35E22" w:rsidP="00E35E22">
      <w:pPr>
        <w:shd w:val="clear" w:color="auto" w:fill="FFFFFF"/>
        <w:tabs>
          <w:tab w:val="right" w:pos="426"/>
        </w:tabs>
        <w:ind w:left="450"/>
        <w:rPr>
          <w:i/>
          <w:color w:val="0000FF"/>
          <w:lang w:eastAsia="ru-RU"/>
        </w:rPr>
      </w:pPr>
      <w:r w:rsidRPr="00C81BF3">
        <w:rPr>
          <w:i/>
          <w:color w:val="0000FF"/>
          <w:lang w:eastAsia="ru-RU"/>
        </w:rPr>
        <w:t>Agenția Națională pentru Soluționarea Contestațiilor</w:t>
      </w:r>
    </w:p>
    <w:p w14:paraId="1FB2F240" w14:textId="77777777" w:rsidR="00E35E22" w:rsidRPr="00C81BF3" w:rsidRDefault="00E35E22" w:rsidP="00E35E22">
      <w:pPr>
        <w:shd w:val="clear" w:color="auto" w:fill="FFFFFF"/>
        <w:tabs>
          <w:tab w:val="right" w:pos="426"/>
        </w:tabs>
        <w:ind w:left="450"/>
        <w:rPr>
          <w:i/>
          <w:color w:val="0000FF"/>
          <w:lang w:eastAsia="ru-RU"/>
        </w:rPr>
      </w:pPr>
      <w:r w:rsidRPr="00C81BF3">
        <w:rPr>
          <w:i/>
          <w:color w:val="0000FF"/>
          <w:lang w:eastAsia="ru-RU"/>
        </w:rPr>
        <w:t>Adresa: mun. Chișinău, bd. Ștefan cel Mare și Sfânt nr.124 (et.4), MD 2001;</w:t>
      </w:r>
    </w:p>
    <w:p w14:paraId="2F043BFF" w14:textId="77777777" w:rsidR="00E35E22" w:rsidRPr="00C81BF3" w:rsidRDefault="00E35E22" w:rsidP="00E35E22">
      <w:pPr>
        <w:shd w:val="clear" w:color="auto" w:fill="FFFFFF"/>
        <w:tabs>
          <w:tab w:val="right" w:pos="426"/>
        </w:tabs>
        <w:ind w:left="450"/>
        <w:rPr>
          <w:i/>
          <w:color w:val="0000FF"/>
          <w:lang w:eastAsia="ru-RU"/>
        </w:rPr>
      </w:pPr>
      <w:r w:rsidRPr="00C81BF3">
        <w:rPr>
          <w:i/>
          <w:color w:val="0000FF"/>
          <w:lang w:eastAsia="ru-RU"/>
        </w:rPr>
        <w:t>Tel/Fax/email: 022-820 652, 022 820-651, contestatii@ansc.md</w:t>
      </w:r>
    </w:p>
    <w:p w14:paraId="507E68B2" w14:textId="77777777" w:rsidR="00E35E22" w:rsidRPr="00FF430B" w:rsidRDefault="00E35E22" w:rsidP="00E35E22">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w:t>
      </w:r>
      <w:r>
        <w:rPr>
          <w:b/>
          <w:noProof w:val="0"/>
          <w:lang w:eastAsia="ru-RU"/>
        </w:rPr>
        <w:t xml:space="preserve"> </w:t>
      </w:r>
      <w:r w:rsidRPr="00C81BF3">
        <w:rPr>
          <w:i/>
          <w:color w:val="0000FF"/>
          <w:u w:val="single"/>
          <w:lang w:eastAsia="ru-RU"/>
        </w:rPr>
        <w:t>Nu se aplică</w:t>
      </w:r>
    </w:p>
    <w:p w14:paraId="1C83644F" w14:textId="77777777" w:rsidR="00E35E22" w:rsidRPr="00FF430B" w:rsidRDefault="00E35E22" w:rsidP="00E35E22">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FE45C9">
        <w:rPr>
          <w:i/>
          <w:color w:val="0000FF"/>
          <w:u w:val="single"/>
          <w:lang w:eastAsia="ru-RU"/>
        </w:rPr>
        <w:t xml:space="preserve"> </w:t>
      </w:r>
      <w:r w:rsidRPr="00C81BF3">
        <w:rPr>
          <w:i/>
          <w:color w:val="0000FF"/>
          <w:u w:val="single"/>
          <w:lang w:eastAsia="ru-RU"/>
        </w:rPr>
        <w:t>Nu se aplică</w:t>
      </w:r>
      <w:r w:rsidRPr="00FF430B">
        <w:rPr>
          <w:b/>
          <w:noProof w:val="0"/>
          <w:shd w:val="clear" w:color="auto" w:fill="FFFFFF" w:themeFill="background1"/>
          <w:lang w:eastAsia="ru-RU"/>
        </w:rPr>
        <w:t xml:space="preserve"> _</w:t>
      </w:r>
    </w:p>
    <w:p w14:paraId="77ABF6E6" w14:textId="77777777" w:rsidR="00E35E22" w:rsidRPr="00FF430B" w:rsidRDefault="00E35E22" w:rsidP="00E35E22">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eastAsia="ru-RU"/>
        </w:rPr>
        <w:t>anunţ</w:t>
      </w:r>
      <w:proofErr w:type="spellEnd"/>
      <w:r w:rsidRPr="00FF430B">
        <w:rPr>
          <w:b/>
          <w:noProof w:val="0"/>
          <w:shd w:val="clear" w:color="auto" w:fill="FFFFFF" w:themeFill="background1"/>
          <w:lang w:eastAsia="ru-RU"/>
        </w:rPr>
        <w:t>:</w:t>
      </w:r>
      <w:r>
        <w:rPr>
          <w:b/>
          <w:noProof w:val="0"/>
          <w:shd w:val="clear" w:color="auto" w:fill="FFFFFF" w:themeFill="background1"/>
          <w:lang w:eastAsia="ru-RU"/>
        </w:rPr>
        <w:t xml:space="preserve"> </w:t>
      </w:r>
      <w:r w:rsidRPr="00C81BF3">
        <w:rPr>
          <w:i/>
          <w:color w:val="0000FF"/>
          <w:u w:val="single"/>
          <w:lang w:eastAsia="ru-RU"/>
        </w:rPr>
        <w:t>Nu se aplică</w:t>
      </w:r>
    </w:p>
    <w:p w14:paraId="1B2BCB58" w14:textId="77777777" w:rsidR="00E35E22" w:rsidRPr="00FF430B" w:rsidRDefault="00E35E22" w:rsidP="00E35E22">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Conform datelor din SIA ”RSAP”.</w:t>
      </w:r>
    </w:p>
    <w:p w14:paraId="7A24B71F" w14:textId="77777777" w:rsidR="00E35E22" w:rsidRPr="00C81BF3" w:rsidRDefault="00E35E22" w:rsidP="00E35E22">
      <w:pPr>
        <w:numPr>
          <w:ilvl w:val="0"/>
          <w:numId w:val="18"/>
        </w:numPr>
        <w:shd w:val="clear" w:color="auto" w:fill="FFFFFF"/>
        <w:tabs>
          <w:tab w:val="right" w:pos="426"/>
        </w:tabs>
        <w:spacing w:before="120" w:after="120"/>
        <w:ind w:left="0" w:firstLine="0"/>
        <w:rPr>
          <w:b/>
          <w:noProof w:val="0"/>
          <w:lang w:eastAsia="ru-RU"/>
        </w:rPr>
      </w:pPr>
      <w:r w:rsidRPr="00C81BF3">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92"/>
        <w:gridCol w:w="3777"/>
      </w:tblGrid>
      <w:tr w:rsidR="00E35E22" w:rsidRPr="00C81BF3" w14:paraId="220FAF9C" w14:textId="77777777" w:rsidTr="0013755F">
        <w:tc>
          <w:tcPr>
            <w:tcW w:w="5305" w:type="dxa"/>
            <w:shd w:val="clear" w:color="auto" w:fill="FFFFFF"/>
          </w:tcPr>
          <w:p w14:paraId="6D921D64" w14:textId="77777777" w:rsidR="00E35E22" w:rsidRPr="00C81BF3" w:rsidRDefault="00E35E22" w:rsidP="0013755F">
            <w:pPr>
              <w:shd w:val="clear" w:color="auto" w:fill="FFFFFF"/>
              <w:tabs>
                <w:tab w:val="right" w:pos="426"/>
              </w:tabs>
              <w:rPr>
                <w:b/>
                <w:noProof w:val="0"/>
                <w:lang w:eastAsia="ru-RU"/>
              </w:rPr>
            </w:pPr>
            <w:r w:rsidRPr="00C81BF3">
              <w:rPr>
                <w:b/>
                <w:noProof w:val="0"/>
                <w:lang w:eastAsia="ru-RU"/>
              </w:rPr>
              <w:t>Denumirea instrumentului electronic</w:t>
            </w:r>
          </w:p>
        </w:tc>
        <w:tc>
          <w:tcPr>
            <w:tcW w:w="3785" w:type="dxa"/>
            <w:shd w:val="clear" w:color="auto" w:fill="FFFFFF"/>
          </w:tcPr>
          <w:p w14:paraId="197E6C5B" w14:textId="77777777" w:rsidR="00E35E22" w:rsidRPr="00C81BF3" w:rsidRDefault="00E35E22" w:rsidP="0013755F">
            <w:pPr>
              <w:shd w:val="clear" w:color="auto" w:fill="FFFFFF"/>
              <w:tabs>
                <w:tab w:val="right" w:pos="426"/>
              </w:tabs>
              <w:rPr>
                <w:b/>
                <w:noProof w:val="0"/>
                <w:lang w:eastAsia="ru-RU"/>
              </w:rPr>
            </w:pPr>
            <w:r w:rsidRPr="00C81BF3">
              <w:rPr>
                <w:b/>
                <w:noProof w:val="0"/>
                <w:lang w:eastAsia="ru-RU"/>
              </w:rPr>
              <w:t>Se va utiliza/accepta sau nu</w:t>
            </w:r>
          </w:p>
        </w:tc>
      </w:tr>
      <w:tr w:rsidR="00E35E22" w:rsidRPr="00C81BF3" w14:paraId="5D8AAEF3" w14:textId="77777777" w:rsidTr="0013755F">
        <w:tc>
          <w:tcPr>
            <w:tcW w:w="5305" w:type="dxa"/>
            <w:shd w:val="clear" w:color="auto" w:fill="FFFFFF"/>
          </w:tcPr>
          <w:p w14:paraId="4ED0B143" w14:textId="77777777" w:rsidR="00E35E22" w:rsidRPr="00C81BF3" w:rsidRDefault="00E35E22" w:rsidP="0013755F">
            <w:pPr>
              <w:shd w:val="clear" w:color="auto" w:fill="FFFFFF"/>
              <w:tabs>
                <w:tab w:val="right" w:pos="426"/>
              </w:tabs>
              <w:rPr>
                <w:noProof w:val="0"/>
                <w:lang w:eastAsia="ru-RU"/>
              </w:rPr>
            </w:pPr>
            <w:r w:rsidRPr="00C81BF3">
              <w:rPr>
                <w:noProof w:val="0"/>
                <w:lang w:eastAsia="ru-RU"/>
              </w:rPr>
              <w:t>depunerea electronică a ofertelor sau a cererilor de participare</w:t>
            </w:r>
          </w:p>
        </w:tc>
        <w:tc>
          <w:tcPr>
            <w:tcW w:w="3785" w:type="dxa"/>
            <w:shd w:val="clear" w:color="auto" w:fill="auto"/>
          </w:tcPr>
          <w:p w14:paraId="372D3D05" w14:textId="77777777" w:rsidR="00E35E22" w:rsidRPr="00C81BF3" w:rsidRDefault="00E35E22" w:rsidP="0013755F">
            <w:pPr>
              <w:tabs>
                <w:tab w:val="right" w:pos="426"/>
              </w:tabs>
              <w:jc w:val="both"/>
              <w:rPr>
                <w:i/>
                <w:color w:val="0000FF"/>
                <w:szCs w:val="24"/>
              </w:rPr>
            </w:pPr>
            <w:r w:rsidRPr="00C81BF3">
              <w:rPr>
                <w:i/>
                <w:color w:val="0000FF"/>
                <w:szCs w:val="24"/>
              </w:rPr>
              <w:t>Se acceptă</w:t>
            </w:r>
          </w:p>
        </w:tc>
      </w:tr>
      <w:tr w:rsidR="00E35E22" w:rsidRPr="00C81BF3" w14:paraId="7F07E38D" w14:textId="77777777" w:rsidTr="0013755F">
        <w:tc>
          <w:tcPr>
            <w:tcW w:w="5305" w:type="dxa"/>
            <w:shd w:val="clear" w:color="auto" w:fill="FFFFFF"/>
          </w:tcPr>
          <w:p w14:paraId="2C667AB8" w14:textId="77777777" w:rsidR="00E35E22" w:rsidRPr="00C81BF3" w:rsidRDefault="00E35E22" w:rsidP="0013755F">
            <w:pPr>
              <w:shd w:val="clear" w:color="auto" w:fill="FFFFFF"/>
              <w:tabs>
                <w:tab w:val="right" w:pos="426"/>
              </w:tabs>
              <w:rPr>
                <w:noProof w:val="0"/>
                <w:lang w:eastAsia="ru-RU"/>
              </w:rPr>
            </w:pPr>
            <w:r w:rsidRPr="00C81BF3">
              <w:rPr>
                <w:noProof w:val="0"/>
                <w:lang w:eastAsia="ru-RU"/>
              </w:rPr>
              <w:t>sistemul de comenzi electronice</w:t>
            </w:r>
          </w:p>
        </w:tc>
        <w:tc>
          <w:tcPr>
            <w:tcW w:w="3785" w:type="dxa"/>
            <w:shd w:val="clear" w:color="auto" w:fill="auto"/>
          </w:tcPr>
          <w:p w14:paraId="727EA188" w14:textId="77777777" w:rsidR="00E35E22" w:rsidRPr="00C81BF3" w:rsidRDefault="00E35E22" w:rsidP="0013755F">
            <w:pPr>
              <w:tabs>
                <w:tab w:val="right" w:pos="426"/>
              </w:tabs>
              <w:jc w:val="both"/>
              <w:rPr>
                <w:i/>
                <w:color w:val="0000FF"/>
                <w:szCs w:val="24"/>
              </w:rPr>
            </w:pPr>
            <w:r w:rsidRPr="00C81BF3">
              <w:rPr>
                <w:i/>
                <w:color w:val="0000FF"/>
                <w:szCs w:val="24"/>
              </w:rPr>
              <w:t>Nu se acceptă</w:t>
            </w:r>
          </w:p>
        </w:tc>
      </w:tr>
      <w:tr w:rsidR="00E35E22" w:rsidRPr="00C81BF3" w14:paraId="09C86BDF" w14:textId="77777777" w:rsidTr="0013755F">
        <w:tc>
          <w:tcPr>
            <w:tcW w:w="5305" w:type="dxa"/>
            <w:shd w:val="clear" w:color="auto" w:fill="FFFFFF"/>
          </w:tcPr>
          <w:p w14:paraId="6CB18FE1" w14:textId="77777777" w:rsidR="00E35E22" w:rsidRPr="00C81BF3" w:rsidRDefault="00E35E22" w:rsidP="0013755F">
            <w:pPr>
              <w:shd w:val="clear" w:color="auto" w:fill="FFFFFF"/>
              <w:tabs>
                <w:tab w:val="right" w:pos="426"/>
              </w:tabs>
              <w:rPr>
                <w:noProof w:val="0"/>
                <w:lang w:eastAsia="ru-RU"/>
              </w:rPr>
            </w:pPr>
            <w:r w:rsidRPr="00C81BF3">
              <w:rPr>
                <w:noProof w:val="0"/>
                <w:lang w:eastAsia="ru-RU"/>
              </w:rPr>
              <w:t>facturarea electronică</w:t>
            </w:r>
          </w:p>
        </w:tc>
        <w:tc>
          <w:tcPr>
            <w:tcW w:w="3785" w:type="dxa"/>
            <w:shd w:val="clear" w:color="auto" w:fill="auto"/>
          </w:tcPr>
          <w:p w14:paraId="72E9AE16" w14:textId="77777777" w:rsidR="00E35E22" w:rsidRPr="00C81BF3" w:rsidRDefault="00E35E22" w:rsidP="0013755F">
            <w:pPr>
              <w:tabs>
                <w:tab w:val="right" w:pos="426"/>
              </w:tabs>
              <w:jc w:val="both"/>
              <w:rPr>
                <w:i/>
                <w:color w:val="0000FF"/>
                <w:szCs w:val="24"/>
              </w:rPr>
            </w:pPr>
            <w:r w:rsidRPr="00C81BF3">
              <w:rPr>
                <w:i/>
                <w:color w:val="0000FF"/>
                <w:szCs w:val="24"/>
              </w:rPr>
              <w:t>Nu se acceptă</w:t>
            </w:r>
          </w:p>
        </w:tc>
      </w:tr>
      <w:tr w:rsidR="00E35E22" w:rsidRPr="00C81BF3" w14:paraId="6B75E40A" w14:textId="77777777" w:rsidTr="0013755F">
        <w:trPr>
          <w:trHeight w:val="77"/>
        </w:trPr>
        <w:tc>
          <w:tcPr>
            <w:tcW w:w="5305" w:type="dxa"/>
            <w:shd w:val="clear" w:color="auto" w:fill="FFFFFF"/>
          </w:tcPr>
          <w:p w14:paraId="68DEF073" w14:textId="77777777" w:rsidR="00E35E22" w:rsidRPr="00C81BF3" w:rsidRDefault="00E35E22" w:rsidP="0013755F">
            <w:pPr>
              <w:shd w:val="clear" w:color="auto" w:fill="FFFFFF"/>
              <w:tabs>
                <w:tab w:val="right" w:pos="426"/>
              </w:tabs>
              <w:rPr>
                <w:noProof w:val="0"/>
                <w:lang w:eastAsia="ru-RU"/>
              </w:rPr>
            </w:pPr>
            <w:r w:rsidRPr="00C81BF3">
              <w:rPr>
                <w:noProof w:val="0"/>
                <w:lang w:eastAsia="ru-RU"/>
              </w:rPr>
              <w:t>plățile electronice</w:t>
            </w:r>
          </w:p>
        </w:tc>
        <w:tc>
          <w:tcPr>
            <w:tcW w:w="3785" w:type="dxa"/>
            <w:shd w:val="clear" w:color="auto" w:fill="auto"/>
          </w:tcPr>
          <w:p w14:paraId="4BBB4C96" w14:textId="77777777" w:rsidR="00E35E22" w:rsidRPr="00C81BF3" w:rsidRDefault="00E35E22" w:rsidP="0013755F">
            <w:pPr>
              <w:tabs>
                <w:tab w:val="right" w:pos="426"/>
              </w:tabs>
              <w:jc w:val="both"/>
              <w:rPr>
                <w:i/>
                <w:color w:val="0000FF"/>
                <w:szCs w:val="24"/>
              </w:rPr>
            </w:pPr>
            <w:r w:rsidRPr="00C81BF3">
              <w:rPr>
                <w:i/>
                <w:color w:val="0000FF"/>
                <w:szCs w:val="24"/>
              </w:rPr>
              <w:t>Se acceptă</w:t>
            </w:r>
          </w:p>
        </w:tc>
      </w:tr>
    </w:tbl>
    <w:p w14:paraId="24BA53C3" w14:textId="77777777" w:rsidR="00E35E22" w:rsidRPr="00C81BF3" w:rsidRDefault="00E35E22" w:rsidP="00E35E22">
      <w:pPr>
        <w:numPr>
          <w:ilvl w:val="0"/>
          <w:numId w:val="18"/>
        </w:numPr>
        <w:shd w:val="clear" w:color="auto" w:fill="FFFFFF"/>
        <w:tabs>
          <w:tab w:val="right" w:pos="426"/>
        </w:tabs>
        <w:spacing w:before="240"/>
        <w:ind w:left="0" w:firstLine="0"/>
        <w:jc w:val="both"/>
        <w:rPr>
          <w:b/>
          <w:noProof w:val="0"/>
          <w:lang w:eastAsia="ru-RU"/>
        </w:rPr>
      </w:pPr>
      <w:r w:rsidRPr="00C81BF3">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1BF3">
        <w:rPr>
          <w:i/>
          <w:color w:val="0000FF"/>
          <w:u w:val="single"/>
          <w:lang w:eastAsia="ru-RU"/>
        </w:rPr>
        <w:t>Nu se aplică</w:t>
      </w:r>
    </w:p>
    <w:p w14:paraId="1B2C2AB2" w14:textId="77777777" w:rsidR="00E35E22" w:rsidRPr="00C81BF3" w:rsidRDefault="00E35E22" w:rsidP="00E35E22">
      <w:pPr>
        <w:numPr>
          <w:ilvl w:val="0"/>
          <w:numId w:val="18"/>
        </w:numPr>
        <w:shd w:val="clear" w:color="auto" w:fill="FFFFFF"/>
        <w:tabs>
          <w:tab w:val="right" w:pos="426"/>
        </w:tabs>
        <w:spacing w:before="240"/>
        <w:ind w:left="0" w:firstLine="0"/>
        <w:rPr>
          <w:b/>
          <w:noProof w:val="0"/>
          <w:lang w:eastAsia="ru-RU"/>
        </w:rPr>
      </w:pPr>
      <w:r w:rsidRPr="00C81BF3">
        <w:rPr>
          <w:b/>
          <w:noProof w:val="0"/>
          <w:lang w:eastAsia="ru-RU"/>
        </w:rPr>
        <w:t xml:space="preserve">Alte informații relevante: </w:t>
      </w:r>
    </w:p>
    <w:p w14:paraId="086EB3C0" w14:textId="77777777" w:rsidR="00E35E22" w:rsidRPr="00FF430B" w:rsidRDefault="00E35E22" w:rsidP="00E35E22">
      <w:pPr>
        <w:pStyle w:val="cp"/>
        <w:spacing w:after="120"/>
        <w:ind w:right="-285"/>
      </w:pPr>
      <w:r w:rsidRPr="00FF430B">
        <w:t>1 . DESCRIERE GENERALĂ</w:t>
      </w:r>
    </w:p>
    <w:p w14:paraId="19F2925C" w14:textId="77777777" w:rsidR="00E35E22" w:rsidRDefault="00E35E22" w:rsidP="00E35E22">
      <w:pPr>
        <w:shd w:val="clear" w:color="auto" w:fill="FFFFFF" w:themeFill="background1"/>
        <w:spacing w:after="80"/>
        <w:ind w:right="-58"/>
        <w:jc w:val="both"/>
        <w:rPr>
          <w:bCs/>
        </w:rPr>
      </w:pPr>
      <w:r>
        <w:t xml:space="preserve">Autoritatea contractantă </w:t>
      </w:r>
      <w:r>
        <w:rPr>
          <w:bCs/>
        </w:rPr>
        <w:t xml:space="preserve">solicită oferte pentru realizarea lucrărilor de reparații la Aparatul Central al Casei Naționale de Asigurări Sociale </w:t>
      </w:r>
      <w:r w:rsidRPr="00FB7598">
        <w:rPr>
          <w:bCs/>
          <w:i/>
        </w:rPr>
        <w:t>(în continuare AC CNAS)</w:t>
      </w:r>
      <w:r>
        <w:rPr>
          <w:bCs/>
        </w:rPr>
        <w:t xml:space="preserve"> situat la adresa </w:t>
      </w:r>
      <w:r w:rsidRPr="003C5729">
        <w:rPr>
          <w:bCs/>
        </w:rPr>
        <w:t>mun. Chișinău,</w:t>
      </w:r>
      <w:r>
        <w:rPr>
          <w:bCs/>
          <w:color w:val="0000FF"/>
        </w:rPr>
        <w:t xml:space="preserve"> </w:t>
      </w:r>
      <w:r w:rsidRPr="003C5729">
        <w:rPr>
          <w:bCs/>
        </w:rPr>
        <w:t>str. Gh. Tudor, nr. 3</w:t>
      </w:r>
      <w:r>
        <w:rPr>
          <w:bCs/>
        </w:rPr>
        <w:t>.</w:t>
      </w:r>
    </w:p>
    <w:p w14:paraId="09E5A373" w14:textId="77777777" w:rsidR="00E35E22" w:rsidRPr="008E3ED7" w:rsidRDefault="00E35E22" w:rsidP="00E35E22">
      <w:pPr>
        <w:shd w:val="clear" w:color="auto" w:fill="FFFFFF" w:themeFill="background1"/>
        <w:spacing w:after="80"/>
        <w:ind w:right="-58"/>
        <w:jc w:val="both"/>
      </w:pPr>
      <w:r>
        <w:t>Lucrările de reparații se vor organizate în unele birouri şi coridorul et. 4.</w:t>
      </w:r>
    </w:p>
    <w:p w14:paraId="49BC25F4" w14:textId="77777777" w:rsidR="00E35E22" w:rsidRPr="00DA5AB3" w:rsidRDefault="00E35E22" w:rsidP="00E35E22">
      <w:pPr>
        <w:pStyle w:val="ListParagraph"/>
        <w:numPr>
          <w:ilvl w:val="0"/>
          <w:numId w:val="0"/>
        </w:numPr>
        <w:tabs>
          <w:tab w:val="clear" w:pos="1134"/>
          <w:tab w:val="left" w:pos="567"/>
        </w:tabs>
        <w:spacing w:after="80"/>
        <w:ind w:right="-58"/>
      </w:pPr>
      <w:proofErr w:type="spellStart"/>
      <w:r>
        <w:rPr>
          <w:b/>
          <w:u w:val="single"/>
        </w:rPr>
        <w:t>Cerințe</w:t>
      </w:r>
      <w:proofErr w:type="spellEnd"/>
      <w:r>
        <w:rPr>
          <w:b/>
          <w:u w:val="single"/>
        </w:rPr>
        <w:t xml:space="preserve"> </w:t>
      </w:r>
      <w:proofErr w:type="spellStart"/>
      <w:r>
        <w:rPr>
          <w:b/>
          <w:u w:val="single"/>
        </w:rPr>
        <w:t>speciale</w:t>
      </w:r>
      <w:proofErr w:type="spellEnd"/>
      <w:r>
        <w:rPr>
          <w:b/>
          <w:u w:val="single"/>
        </w:rPr>
        <w:t xml:space="preserve"> la </w:t>
      </w:r>
      <w:proofErr w:type="spellStart"/>
      <w:r>
        <w:rPr>
          <w:b/>
          <w:u w:val="single"/>
        </w:rPr>
        <w:t>executarea</w:t>
      </w:r>
      <w:proofErr w:type="spellEnd"/>
      <w:r>
        <w:rPr>
          <w:b/>
          <w:u w:val="single"/>
        </w:rPr>
        <w:t xml:space="preserve"> </w:t>
      </w:r>
      <w:proofErr w:type="spellStart"/>
      <w:r>
        <w:rPr>
          <w:b/>
          <w:u w:val="single"/>
        </w:rPr>
        <w:t>contractului</w:t>
      </w:r>
      <w:proofErr w:type="spellEnd"/>
      <w:r>
        <w:rPr>
          <w:b/>
          <w:u w:val="single"/>
        </w:rPr>
        <w:t>:</w:t>
      </w:r>
    </w:p>
    <w:p w14:paraId="5208DDCD" w14:textId="77777777" w:rsidR="00E35E22" w:rsidRDefault="00E35E22" w:rsidP="00E35E22">
      <w:pPr>
        <w:pStyle w:val="ListParagraph"/>
        <w:numPr>
          <w:ilvl w:val="0"/>
          <w:numId w:val="0"/>
        </w:numPr>
        <w:tabs>
          <w:tab w:val="clear" w:pos="1134"/>
          <w:tab w:val="left" w:pos="709"/>
        </w:tabs>
        <w:ind w:right="-58"/>
      </w:pPr>
      <w:r>
        <w:lastRenderedPageBreak/>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3931EB59" w14:textId="77777777" w:rsidR="00E35E22" w:rsidRPr="003416D0" w:rsidRDefault="00E35E22" w:rsidP="00E35E22">
      <w:pPr>
        <w:pStyle w:val="ListParagraph"/>
        <w:numPr>
          <w:ilvl w:val="0"/>
          <w:numId w:val="0"/>
        </w:numPr>
        <w:tabs>
          <w:tab w:val="clear" w:pos="1134"/>
          <w:tab w:val="left" w:pos="709"/>
        </w:tabs>
        <w:ind w:right="-58"/>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2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w:t>
      </w:r>
    </w:p>
    <w:p w14:paraId="4B1E820F" w14:textId="77777777" w:rsidR="00E35E22" w:rsidRDefault="00E35E22" w:rsidP="00E35E22">
      <w:pPr>
        <w:pStyle w:val="ListParagraph"/>
        <w:numPr>
          <w:ilvl w:val="0"/>
          <w:numId w:val="0"/>
        </w:numPr>
        <w:tabs>
          <w:tab w:val="clear" w:pos="1134"/>
          <w:tab w:val="left" w:pos="709"/>
        </w:tabs>
        <w:ind w:right="-58"/>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6C705349" w14:textId="77777777" w:rsidR="00E35E22" w:rsidRDefault="00E35E22" w:rsidP="00E35E22">
      <w:pPr>
        <w:pStyle w:val="ListParagraph"/>
        <w:numPr>
          <w:ilvl w:val="0"/>
          <w:numId w:val="0"/>
        </w:numPr>
        <w:tabs>
          <w:tab w:val="clear" w:pos="1134"/>
          <w:tab w:val="left" w:pos="709"/>
        </w:tabs>
        <w:ind w:right="-58"/>
      </w:pPr>
      <w:r>
        <w:tab/>
      </w: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2C380F8E" w14:textId="77777777" w:rsidR="00E35E22" w:rsidRDefault="00E35E22" w:rsidP="00E35E22">
      <w:pPr>
        <w:pStyle w:val="ListParagraph"/>
        <w:numPr>
          <w:ilvl w:val="0"/>
          <w:numId w:val="25"/>
        </w:numPr>
        <w:tabs>
          <w:tab w:val="clear" w:pos="1134"/>
          <w:tab w:val="left" w:pos="709"/>
        </w:tabs>
        <w:ind w:right="-58"/>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7DB9941F" w14:textId="77777777" w:rsidR="00E35E22" w:rsidRDefault="00E35E22" w:rsidP="00E35E22">
      <w:pPr>
        <w:pStyle w:val="ListParagraph"/>
        <w:numPr>
          <w:ilvl w:val="0"/>
          <w:numId w:val="25"/>
        </w:numPr>
        <w:tabs>
          <w:tab w:val="clear" w:pos="1134"/>
          <w:tab w:val="left" w:pos="709"/>
        </w:tabs>
        <w:ind w:right="-58"/>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53746BC9" w14:textId="77777777" w:rsidR="00E35E22" w:rsidRDefault="00E35E22" w:rsidP="00E35E22">
      <w:pPr>
        <w:pStyle w:val="ListParagraph"/>
        <w:numPr>
          <w:ilvl w:val="0"/>
          <w:numId w:val="25"/>
        </w:numPr>
        <w:tabs>
          <w:tab w:val="clear" w:pos="1134"/>
          <w:tab w:val="left" w:pos="709"/>
        </w:tabs>
        <w:ind w:right="-58"/>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3457E80B" w14:textId="77777777" w:rsidR="00E35E22" w:rsidRPr="00313070" w:rsidRDefault="00E35E22" w:rsidP="00E35E22">
      <w:pPr>
        <w:pStyle w:val="ListParagraph"/>
        <w:numPr>
          <w:ilvl w:val="0"/>
          <w:numId w:val="0"/>
        </w:numPr>
        <w:tabs>
          <w:tab w:val="clear" w:pos="1134"/>
          <w:tab w:val="left" w:pos="709"/>
        </w:tabs>
        <w:ind w:right="-58"/>
        <w:rPr>
          <w:b/>
        </w:rPr>
      </w:pPr>
      <w:r>
        <w:tab/>
      </w:r>
      <w:r w:rsidRPr="00313070">
        <w:rPr>
          <w:b/>
        </w:rPr>
        <w:t xml:space="preserve">Se </w:t>
      </w:r>
      <w:proofErr w:type="spellStart"/>
      <w:r w:rsidRPr="00313070">
        <w:rPr>
          <w:b/>
        </w:rPr>
        <w:t>va</w:t>
      </w:r>
      <w:proofErr w:type="spellEnd"/>
      <w:r w:rsidRPr="00313070">
        <w:rPr>
          <w:b/>
        </w:rPr>
        <w:t xml:space="preserve"> </w:t>
      </w:r>
      <w:proofErr w:type="spellStart"/>
      <w:r w:rsidRPr="00313070">
        <w:rPr>
          <w:b/>
        </w:rPr>
        <w:t>ține</w:t>
      </w:r>
      <w:proofErr w:type="spellEnd"/>
      <w:r w:rsidRPr="00313070">
        <w:rPr>
          <w:b/>
        </w:rPr>
        <w:t xml:space="preserve"> </w:t>
      </w:r>
      <w:proofErr w:type="spellStart"/>
      <w:r w:rsidRPr="00313070">
        <w:rPr>
          <w:b/>
        </w:rPr>
        <w:t>cont</w:t>
      </w:r>
      <w:proofErr w:type="spellEnd"/>
      <w:r w:rsidRPr="00313070">
        <w:rPr>
          <w:b/>
        </w:rPr>
        <w:t xml:space="preserve"> de </w:t>
      </w:r>
      <w:proofErr w:type="spellStart"/>
      <w:r w:rsidRPr="00313070">
        <w:rPr>
          <w:b/>
        </w:rPr>
        <w:t>faptul</w:t>
      </w:r>
      <w:proofErr w:type="spellEnd"/>
      <w:r w:rsidRPr="00313070">
        <w:rPr>
          <w:b/>
        </w:rPr>
        <w:t xml:space="preserve"> </w:t>
      </w:r>
      <w:proofErr w:type="spellStart"/>
      <w:r w:rsidRPr="00313070">
        <w:rPr>
          <w:b/>
        </w:rPr>
        <w:t>că</w:t>
      </w:r>
      <w:proofErr w:type="spellEnd"/>
      <w:r w:rsidRPr="00313070">
        <w:rPr>
          <w:b/>
        </w:rPr>
        <w:t xml:space="preserve"> </w:t>
      </w:r>
      <w:proofErr w:type="spellStart"/>
      <w:r w:rsidRPr="00313070">
        <w:rPr>
          <w:b/>
        </w:rPr>
        <w:t>reieșind</w:t>
      </w:r>
      <w:proofErr w:type="spellEnd"/>
      <w:r w:rsidRPr="00313070">
        <w:rPr>
          <w:b/>
        </w:rPr>
        <w:t xml:space="preserve"> din </w:t>
      </w:r>
      <w:proofErr w:type="spellStart"/>
      <w:r w:rsidRPr="00313070">
        <w:rPr>
          <w:b/>
        </w:rPr>
        <w:t>activitatea</w:t>
      </w:r>
      <w:proofErr w:type="spellEnd"/>
      <w:r w:rsidRPr="00313070">
        <w:rPr>
          <w:b/>
        </w:rPr>
        <w:t xml:space="preserve"> </w:t>
      </w:r>
      <w:proofErr w:type="spellStart"/>
      <w:r w:rsidRPr="00313070">
        <w:rPr>
          <w:b/>
        </w:rPr>
        <w:t>Beneficiarului</w:t>
      </w:r>
      <w:proofErr w:type="spellEnd"/>
      <w:r w:rsidRPr="00313070">
        <w:rPr>
          <w:b/>
        </w:rPr>
        <w:t xml:space="preserve">, nu </w:t>
      </w:r>
      <w:proofErr w:type="spellStart"/>
      <w:r w:rsidRPr="00313070">
        <w:rPr>
          <w:b/>
        </w:rPr>
        <w:t>este</w:t>
      </w:r>
      <w:proofErr w:type="spellEnd"/>
      <w:r w:rsidRPr="00313070">
        <w:rPr>
          <w:b/>
        </w:rPr>
        <w:t xml:space="preserve"> </w:t>
      </w:r>
      <w:proofErr w:type="spellStart"/>
      <w:r w:rsidRPr="00313070">
        <w:rPr>
          <w:b/>
        </w:rPr>
        <w:t>posibil</w:t>
      </w:r>
      <w:proofErr w:type="spellEnd"/>
      <w:r w:rsidRPr="00313070">
        <w:rPr>
          <w:b/>
        </w:rPr>
        <w:t xml:space="preserve"> de </w:t>
      </w:r>
      <w:proofErr w:type="gramStart"/>
      <w:r w:rsidRPr="00313070">
        <w:rPr>
          <w:b/>
        </w:rPr>
        <w:t>a</w:t>
      </w:r>
      <w:proofErr w:type="gramEnd"/>
      <w:r w:rsidRPr="00313070">
        <w:rPr>
          <w:b/>
        </w:rPr>
        <w:t xml:space="preserve"> </w:t>
      </w:r>
      <w:proofErr w:type="spellStart"/>
      <w:r w:rsidRPr="00313070">
        <w:rPr>
          <w:b/>
        </w:rPr>
        <w:t>elibera</w:t>
      </w:r>
      <w:proofErr w:type="spellEnd"/>
      <w:r w:rsidRPr="00313070">
        <w:rPr>
          <w:b/>
        </w:rPr>
        <w:t xml:space="preserve"> </w:t>
      </w:r>
      <w:proofErr w:type="spellStart"/>
      <w:r w:rsidRPr="00313070">
        <w:rPr>
          <w:b/>
        </w:rPr>
        <w:t>concomitent</w:t>
      </w:r>
      <w:proofErr w:type="spellEnd"/>
      <w:r w:rsidRPr="00313070">
        <w:rPr>
          <w:b/>
        </w:rPr>
        <w:t xml:space="preserve"> </w:t>
      </w:r>
      <w:proofErr w:type="spellStart"/>
      <w:r w:rsidRPr="00313070">
        <w:rPr>
          <w:b/>
        </w:rPr>
        <w:t>toate</w:t>
      </w:r>
      <w:proofErr w:type="spellEnd"/>
      <w:r w:rsidRPr="00313070">
        <w:rPr>
          <w:b/>
        </w:rPr>
        <w:t xml:space="preserve"> </w:t>
      </w:r>
      <w:proofErr w:type="spellStart"/>
      <w:r w:rsidRPr="00313070">
        <w:rPr>
          <w:b/>
        </w:rPr>
        <w:t>spațiile</w:t>
      </w:r>
      <w:proofErr w:type="spellEnd"/>
      <w:r w:rsidRPr="00313070">
        <w:rPr>
          <w:b/>
        </w:rPr>
        <w:t xml:space="preserve"> care sunt </w:t>
      </w:r>
      <w:proofErr w:type="spellStart"/>
      <w:r w:rsidRPr="00313070">
        <w:rPr>
          <w:b/>
        </w:rPr>
        <w:t>prevăzute</w:t>
      </w:r>
      <w:proofErr w:type="spellEnd"/>
      <w:r w:rsidRPr="00313070">
        <w:rPr>
          <w:b/>
        </w:rPr>
        <w:t xml:space="preserve"> de a fi </w:t>
      </w:r>
      <w:proofErr w:type="spellStart"/>
      <w:r w:rsidRPr="00313070">
        <w:rPr>
          <w:b/>
        </w:rPr>
        <w:t>reparate</w:t>
      </w:r>
      <w:proofErr w:type="spellEnd"/>
      <w:r w:rsidRPr="00313070">
        <w:rPr>
          <w:b/>
        </w:rPr>
        <w:t xml:space="preserve">, </w:t>
      </w:r>
      <w:proofErr w:type="spellStart"/>
      <w:r w:rsidRPr="00313070">
        <w:rPr>
          <w:b/>
        </w:rPr>
        <w:t>astfel</w:t>
      </w:r>
      <w:proofErr w:type="spellEnd"/>
      <w:r w:rsidRPr="00313070">
        <w:rPr>
          <w:b/>
        </w:rPr>
        <w:t xml:space="preserve">, </w:t>
      </w:r>
      <w:proofErr w:type="spellStart"/>
      <w:r w:rsidRPr="00313070">
        <w:rPr>
          <w:b/>
        </w:rPr>
        <w:t>Antreprenorul</w:t>
      </w:r>
      <w:proofErr w:type="spellEnd"/>
      <w:r w:rsidRPr="00313070">
        <w:rPr>
          <w:b/>
        </w:rPr>
        <w:t xml:space="preserve"> </w:t>
      </w:r>
      <w:proofErr w:type="spellStart"/>
      <w:r w:rsidRPr="00313070">
        <w:rPr>
          <w:b/>
        </w:rPr>
        <w:t>va</w:t>
      </w:r>
      <w:proofErr w:type="spellEnd"/>
      <w:r w:rsidRPr="00313070">
        <w:rPr>
          <w:b/>
        </w:rPr>
        <w:t xml:space="preserve"> </w:t>
      </w:r>
      <w:proofErr w:type="spellStart"/>
      <w:r w:rsidRPr="00313070">
        <w:rPr>
          <w:b/>
        </w:rPr>
        <w:t>organiza</w:t>
      </w:r>
      <w:proofErr w:type="spellEnd"/>
      <w:r w:rsidRPr="00313070">
        <w:rPr>
          <w:b/>
        </w:rPr>
        <w:t xml:space="preserve"> </w:t>
      </w:r>
      <w:proofErr w:type="spellStart"/>
      <w:r w:rsidRPr="00313070">
        <w:rPr>
          <w:b/>
        </w:rPr>
        <w:t>lucrările</w:t>
      </w:r>
      <w:proofErr w:type="spellEnd"/>
      <w:r w:rsidRPr="00313070">
        <w:rPr>
          <w:b/>
        </w:rPr>
        <w:t xml:space="preserve"> de </w:t>
      </w:r>
      <w:proofErr w:type="spellStart"/>
      <w:r w:rsidRPr="00313070">
        <w:rPr>
          <w:b/>
        </w:rPr>
        <w:t>reparatii</w:t>
      </w:r>
      <w:proofErr w:type="spellEnd"/>
      <w:r w:rsidRPr="00313070">
        <w:rPr>
          <w:b/>
        </w:rPr>
        <w:t xml:space="preserve"> </w:t>
      </w:r>
      <w:proofErr w:type="spellStart"/>
      <w:r w:rsidRPr="00313070">
        <w:rPr>
          <w:b/>
        </w:rPr>
        <w:t>într</w:t>
      </w:r>
      <w:proofErr w:type="spellEnd"/>
      <w:r w:rsidRPr="00313070">
        <w:rPr>
          <w:b/>
        </w:rPr>
        <w:t xml:space="preserve">-un mod </w:t>
      </w:r>
      <w:proofErr w:type="spellStart"/>
      <w:r w:rsidRPr="00313070">
        <w:rPr>
          <w:b/>
        </w:rPr>
        <w:t>treptat</w:t>
      </w:r>
      <w:proofErr w:type="spellEnd"/>
      <w:r w:rsidRPr="00313070">
        <w:rPr>
          <w:b/>
        </w:rPr>
        <w:t xml:space="preserve">, </w:t>
      </w:r>
      <w:proofErr w:type="spellStart"/>
      <w:r w:rsidRPr="00313070">
        <w:rPr>
          <w:b/>
        </w:rPr>
        <w:t>în</w:t>
      </w:r>
      <w:proofErr w:type="spellEnd"/>
      <w:r w:rsidRPr="00313070">
        <w:rPr>
          <w:b/>
        </w:rPr>
        <w:t xml:space="preserve"> </w:t>
      </w:r>
      <w:proofErr w:type="spellStart"/>
      <w:r w:rsidRPr="00313070">
        <w:rPr>
          <w:b/>
        </w:rPr>
        <w:t>funcție</w:t>
      </w:r>
      <w:proofErr w:type="spellEnd"/>
      <w:r w:rsidRPr="00313070">
        <w:rPr>
          <w:b/>
        </w:rPr>
        <w:t xml:space="preserve"> de </w:t>
      </w:r>
      <w:proofErr w:type="spellStart"/>
      <w:r w:rsidRPr="00313070">
        <w:rPr>
          <w:b/>
        </w:rPr>
        <w:t>disponibilitatea</w:t>
      </w:r>
      <w:proofErr w:type="spellEnd"/>
      <w:r w:rsidRPr="00313070">
        <w:rPr>
          <w:b/>
        </w:rPr>
        <w:t xml:space="preserve"> </w:t>
      </w:r>
      <w:proofErr w:type="spellStart"/>
      <w:r w:rsidRPr="00313070">
        <w:rPr>
          <w:b/>
        </w:rPr>
        <w:t>acestora</w:t>
      </w:r>
      <w:proofErr w:type="spellEnd"/>
      <w:r w:rsidRPr="00313070">
        <w:rPr>
          <w:b/>
        </w:rPr>
        <w:t>.</w:t>
      </w:r>
    </w:p>
    <w:p w14:paraId="2B6DC8A9" w14:textId="77777777" w:rsidR="00E35E22" w:rsidRDefault="00E35E22" w:rsidP="00E35E22">
      <w:pPr>
        <w:pStyle w:val="ListParagraph"/>
        <w:numPr>
          <w:ilvl w:val="0"/>
          <w:numId w:val="0"/>
        </w:numPr>
        <w:tabs>
          <w:tab w:val="clear" w:pos="1134"/>
          <w:tab w:val="left" w:pos="709"/>
        </w:tabs>
        <w:ind w:right="-58"/>
      </w:pPr>
      <w:r>
        <w:tab/>
      </w: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2DB7CCFE" w14:textId="77777777" w:rsidR="00E35E22" w:rsidRDefault="00E35E22" w:rsidP="00E35E22">
      <w:pPr>
        <w:pStyle w:val="ListParagraph"/>
        <w:numPr>
          <w:ilvl w:val="0"/>
          <w:numId w:val="0"/>
        </w:numPr>
        <w:tabs>
          <w:tab w:val="clear" w:pos="1134"/>
          <w:tab w:val="left" w:pos="709"/>
        </w:tabs>
        <w:ind w:right="-58"/>
      </w:pPr>
      <w:r>
        <w:tab/>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7F3FFEB1" w14:textId="77777777" w:rsidR="00E35E22" w:rsidRDefault="00E35E22" w:rsidP="00E35E22">
      <w:pPr>
        <w:pStyle w:val="ListParagraph"/>
        <w:numPr>
          <w:ilvl w:val="0"/>
          <w:numId w:val="0"/>
        </w:numPr>
        <w:tabs>
          <w:tab w:val="clear" w:pos="1134"/>
          <w:tab w:val="left" w:pos="709"/>
        </w:tabs>
        <w:ind w:right="-58"/>
      </w:pPr>
      <w:r>
        <w:tab/>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551AC502" w14:textId="77777777" w:rsidR="00E35E22" w:rsidRDefault="00E35E22" w:rsidP="00E35E22">
      <w:pPr>
        <w:pStyle w:val="ListParagraph"/>
        <w:numPr>
          <w:ilvl w:val="0"/>
          <w:numId w:val="0"/>
        </w:numPr>
        <w:tabs>
          <w:tab w:val="clear" w:pos="1134"/>
          <w:tab w:val="left" w:pos="709"/>
        </w:tabs>
        <w:ind w:right="-58"/>
      </w:pPr>
      <w:r>
        <w:tab/>
      </w: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7F04CF8A" w14:textId="77777777" w:rsidR="00E35E22" w:rsidRPr="00534235" w:rsidRDefault="00E35E22" w:rsidP="00E35E22">
      <w:pPr>
        <w:pStyle w:val="ListParagraph"/>
        <w:numPr>
          <w:ilvl w:val="0"/>
          <w:numId w:val="0"/>
        </w:numPr>
        <w:tabs>
          <w:tab w:val="clear" w:pos="1134"/>
          <w:tab w:val="left" w:pos="709"/>
        </w:tabs>
        <w:ind w:right="-58"/>
      </w:pPr>
      <w:r>
        <w:tab/>
      </w: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contractual de </w:t>
      </w:r>
      <w:proofErr w:type="spellStart"/>
      <w:r>
        <w:t>execuție</w:t>
      </w:r>
      <w:proofErr w:type="spellEnd"/>
      <w:r>
        <w:t>.</w:t>
      </w:r>
    </w:p>
    <w:p w14:paraId="769ADDF6" w14:textId="77777777" w:rsidR="00E35E22" w:rsidRDefault="00E35E22" w:rsidP="00E35E22">
      <w:pPr>
        <w:ind w:right="-58"/>
        <w:jc w:val="center"/>
        <w:rPr>
          <w:b/>
        </w:rPr>
      </w:pPr>
    </w:p>
    <w:p w14:paraId="2E4217E3" w14:textId="77777777" w:rsidR="00E35E22" w:rsidRDefault="00E35E22" w:rsidP="00E35E22">
      <w:pPr>
        <w:ind w:right="-58"/>
        <w:jc w:val="center"/>
        <w:rPr>
          <w:b/>
        </w:rPr>
      </w:pPr>
      <w:r>
        <w:rPr>
          <w:b/>
        </w:rPr>
        <w:t xml:space="preserve">2. </w:t>
      </w:r>
      <w:r w:rsidRPr="00FF430B">
        <w:rPr>
          <w:b/>
        </w:rPr>
        <w:t xml:space="preserve">MATERIALE, COMPATIBILITĂŢI, REGLEMENTĂRI TEHNICE </w:t>
      </w:r>
    </w:p>
    <w:p w14:paraId="389B1A22" w14:textId="77777777" w:rsidR="00E35E22" w:rsidRPr="00FF430B" w:rsidRDefault="00E35E22" w:rsidP="00E35E22">
      <w:pPr>
        <w:ind w:right="-58"/>
        <w:jc w:val="center"/>
        <w:rPr>
          <w:b/>
        </w:rPr>
      </w:pPr>
      <w:r w:rsidRPr="00FF430B">
        <w:rPr>
          <w:b/>
        </w:rPr>
        <w:t>ŞI STANDARDE UTILIZATE</w:t>
      </w:r>
    </w:p>
    <w:p w14:paraId="31466CCF" w14:textId="77777777" w:rsidR="00E35E22" w:rsidRDefault="00E35E22" w:rsidP="00E35E22">
      <w:pPr>
        <w:pStyle w:val="ListParagraph"/>
        <w:numPr>
          <w:ilvl w:val="0"/>
          <w:numId w:val="45"/>
        </w:numPr>
      </w:pPr>
      <w:proofErr w:type="spellStart"/>
      <w:r w:rsidRPr="00D578B6">
        <w:t>Toate</w:t>
      </w:r>
      <w:proofErr w:type="spellEnd"/>
      <w:r w:rsidRPr="00D578B6">
        <w:t xml:space="preserve"> </w:t>
      </w:r>
      <w:proofErr w:type="spellStart"/>
      <w:r w:rsidRPr="00D578B6">
        <w:t>materialele</w:t>
      </w:r>
      <w:proofErr w:type="spellEnd"/>
      <w:r w:rsidRPr="00D578B6">
        <w:t xml:space="preserve"> </w:t>
      </w:r>
      <w:proofErr w:type="spellStart"/>
      <w:r w:rsidRPr="00D578B6">
        <w:t>și</w:t>
      </w:r>
      <w:proofErr w:type="spellEnd"/>
      <w:r w:rsidRPr="00D578B6">
        <w:t xml:space="preserve"> </w:t>
      </w:r>
      <w:proofErr w:type="spellStart"/>
      <w:r w:rsidRPr="00D578B6">
        <w:t>produsele</w:t>
      </w:r>
      <w:proofErr w:type="spellEnd"/>
      <w:r w:rsidRPr="00D578B6">
        <w:t xml:space="preserve"> </w:t>
      </w:r>
      <w:proofErr w:type="spellStart"/>
      <w:r w:rsidRPr="00D578B6">
        <w:t>utilizate</w:t>
      </w:r>
      <w:proofErr w:type="spellEnd"/>
      <w:r w:rsidRPr="00D578B6">
        <w:t xml:space="preserve"> la </w:t>
      </w:r>
      <w:proofErr w:type="spellStart"/>
      <w:r w:rsidRPr="00D578B6">
        <w:t>executarea</w:t>
      </w:r>
      <w:proofErr w:type="spellEnd"/>
      <w:r w:rsidRPr="00D578B6">
        <w:t xml:space="preserve"> </w:t>
      </w:r>
      <w:proofErr w:type="spellStart"/>
      <w:r w:rsidRPr="00D578B6">
        <w:t>lucrărilor</w:t>
      </w:r>
      <w:proofErr w:type="spellEnd"/>
      <w:r w:rsidRPr="00D578B6">
        <w:t xml:space="preserve"> </w:t>
      </w:r>
      <w:proofErr w:type="spellStart"/>
      <w:r w:rsidRPr="00D578B6">
        <w:t>trebuie</w:t>
      </w:r>
      <w:proofErr w:type="spellEnd"/>
      <w:r w:rsidRPr="00D578B6">
        <w:t xml:space="preserve"> </w:t>
      </w:r>
      <w:proofErr w:type="spellStart"/>
      <w:r w:rsidRPr="00D578B6">
        <w:t>să</w:t>
      </w:r>
      <w:proofErr w:type="spellEnd"/>
      <w:r w:rsidRPr="00D578B6">
        <w:t xml:space="preserve"> </w:t>
      </w:r>
      <w:proofErr w:type="spellStart"/>
      <w:r w:rsidRPr="00D578B6">
        <w:t>corespundă</w:t>
      </w:r>
      <w:proofErr w:type="spellEnd"/>
      <w:r w:rsidRPr="00D578B6">
        <w:t xml:space="preserve"> </w:t>
      </w:r>
      <w:proofErr w:type="spellStart"/>
      <w:r w:rsidRPr="00D578B6">
        <w:t>cerințelor</w:t>
      </w:r>
      <w:proofErr w:type="spellEnd"/>
      <w:r w:rsidRPr="00D578B6">
        <w:t xml:space="preserve"> </w:t>
      </w:r>
      <w:proofErr w:type="spellStart"/>
      <w:r>
        <w:t>Codului</w:t>
      </w:r>
      <w:proofErr w:type="spellEnd"/>
      <w:r>
        <w:t xml:space="preserve"> </w:t>
      </w:r>
      <w:proofErr w:type="spellStart"/>
      <w:r>
        <w:t>Urbanismului</w:t>
      </w:r>
      <w:proofErr w:type="spellEnd"/>
      <w:r>
        <w:t xml:space="preserve"> </w:t>
      </w:r>
      <w:proofErr w:type="spellStart"/>
      <w:r>
        <w:t>și</w:t>
      </w:r>
      <w:proofErr w:type="spellEnd"/>
      <w:r>
        <w:t xml:space="preserve"> </w:t>
      </w:r>
      <w:proofErr w:type="spellStart"/>
      <w:r>
        <w:t>Construcțiilor</w:t>
      </w:r>
      <w:proofErr w:type="spellEnd"/>
      <w:r>
        <w:t xml:space="preserve"> n</w:t>
      </w:r>
      <w:r w:rsidRPr="00D578B6">
        <w:t>r.</w:t>
      </w:r>
      <w:r>
        <w:t>434 din 28.12.2023</w:t>
      </w:r>
      <w:r w:rsidRPr="00D578B6">
        <w:t>.</w:t>
      </w:r>
    </w:p>
    <w:p w14:paraId="75C90E99" w14:textId="77777777" w:rsidR="00E35E22" w:rsidRPr="00D578B6" w:rsidRDefault="00E35E22" w:rsidP="00E35E22">
      <w:pPr>
        <w:pStyle w:val="ListParagraph"/>
        <w:numPr>
          <w:ilvl w:val="0"/>
          <w:numId w:val="45"/>
        </w:numPr>
      </w:pPr>
      <w:r>
        <w:t xml:space="preserve"> </w:t>
      </w:r>
      <w:proofErr w:type="spellStart"/>
      <w:r w:rsidRPr="00D578B6">
        <w:t>Înlocuirea</w:t>
      </w:r>
      <w:proofErr w:type="spellEnd"/>
      <w:r w:rsidRPr="00D578B6">
        <w:t xml:space="preserve"> </w:t>
      </w:r>
      <w:proofErr w:type="spellStart"/>
      <w:r w:rsidRPr="00D578B6">
        <w:t>produselor</w:t>
      </w:r>
      <w:proofErr w:type="spellEnd"/>
      <w:r w:rsidRPr="00D578B6">
        <w:t xml:space="preserve"> </w:t>
      </w:r>
      <w:proofErr w:type="spellStart"/>
      <w:r w:rsidRPr="00D578B6">
        <w:t>și</w:t>
      </w:r>
      <w:proofErr w:type="spellEnd"/>
      <w:r w:rsidRPr="00D578B6">
        <w:t xml:space="preserve"> </w:t>
      </w:r>
      <w:proofErr w:type="spellStart"/>
      <w:r w:rsidRPr="00D578B6">
        <w:t>procedeelor</w:t>
      </w:r>
      <w:proofErr w:type="spellEnd"/>
      <w:r w:rsidRPr="00D578B6">
        <w:t xml:space="preserve"> </w:t>
      </w:r>
      <w:proofErr w:type="spellStart"/>
      <w:r w:rsidRPr="00D578B6">
        <w:t>prevăzute</w:t>
      </w:r>
      <w:proofErr w:type="spellEnd"/>
      <w:r w:rsidRPr="00D578B6">
        <w:t xml:space="preserve"> </w:t>
      </w:r>
      <w:proofErr w:type="spellStart"/>
      <w:r w:rsidRPr="00D578B6">
        <w:t>în</w:t>
      </w:r>
      <w:proofErr w:type="spellEnd"/>
      <w:r w:rsidRPr="00D578B6">
        <w:t xml:space="preserve"> </w:t>
      </w:r>
      <w:proofErr w:type="spellStart"/>
      <w:r w:rsidRPr="00D578B6">
        <w:t>contractul</w:t>
      </w:r>
      <w:proofErr w:type="spellEnd"/>
      <w:r w:rsidRPr="00D578B6">
        <w:t xml:space="preserve"> de </w:t>
      </w:r>
      <w:proofErr w:type="spellStart"/>
      <w:r w:rsidRPr="00D578B6">
        <w:t>execuție</w:t>
      </w:r>
      <w:proofErr w:type="spellEnd"/>
      <w:r w:rsidRPr="00D578B6">
        <w:t xml:space="preserve"> cu </w:t>
      </w:r>
      <w:proofErr w:type="spellStart"/>
      <w:r w:rsidRPr="00D578B6">
        <w:t>altele</w:t>
      </w:r>
      <w:proofErr w:type="spellEnd"/>
      <w:r w:rsidRPr="00D578B6">
        <w:t xml:space="preserve"> se </w:t>
      </w:r>
      <w:proofErr w:type="spellStart"/>
      <w:r w:rsidRPr="00D578B6">
        <w:t>va</w:t>
      </w:r>
      <w:proofErr w:type="spellEnd"/>
      <w:r w:rsidRPr="00D578B6">
        <w:t xml:space="preserve"> face </w:t>
      </w:r>
      <w:proofErr w:type="spellStart"/>
      <w:r w:rsidRPr="00D578B6">
        <w:t>numai</w:t>
      </w:r>
      <w:proofErr w:type="spellEnd"/>
      <w:r w:rsidRPr="00D578B6">
        <w:t xml:space="preserve"> cu </w:t>
      </w:r>
      <w:proofErr w:type="spellStart"/>
      <w:r w:rsidRPr="00D578B6">
        <w:t>acordul</w:t>
      </w:r>
      <w:proofErr w:type="spellEnd"/>
      <w:r w:rsidRPr="00D578B6">
        <w:t xml:space="preserve"> </w:t>
      </w:r>
      <w:proofErr w:type="spellStart"/>
      <w:r w:rsidRPr="00D578B6">
        <w:t>Beneficiarului</w:t>
      </w:r>
      <w:proofErr w:type="spellEnd"/>
      <w:r w:rsidRPr="00D578B6">
        <w:t>.</w:t>
      </w:r>
    </w:p>
    <w:p w14:paraId="3D41F5C6" w14:textId="77777777" w:rsidR="00E35E22" w:rsidRDefault="00E35E22" w:rsidP="00E35E22">
      <w:pPr>
        <w:pStyle w:val="ListParagraph"/>
        <w:numPr>
          <w:ilvl w:val="0"/>
          <w:numId w:val="45"/>
        </w:numPr>
      </w:pPr>
      <w:proofErr w:type="spellStart"/>
      <w:r w:rsidRPr="00D578B6">
        <w:t>Articolele</w:t>
      </w:r>
      <w:proofErr w:type="spellEnd"/>
      <w:r w:rsidRPr="00D578B6">
        <w:t xml:space="preserve"> de </w:t>
      </w:r>
      <w:proofErr w:type="spellStart"/>
      <w:r w:rsidRPr="00D578B6">
        <w:t>tâmplărie</w:t>
      </w:r>
      <w:proofErr w:type="spellEnd"/>
      <w:r w:rsidRPr="00D578B6">
        <w:t xml:space="preserve"> </w:t>
      </w:r>
      <w:proofErr w:type="spellStart"/>
      <w:r w:rsidRPr="00D578B6">
        <w:t>vor</w:t>
      </w:r>
      <w:proofErr w:type="spellEnd"/>
      <w:r w:rsidRPr="00D578B6">
        <w:t xml:space="preserve"> </w:t>
      </w:r>
      <w:proofErr w:type="spellStart"/>
      <w:r w:rsidRPr="00D578B6">
        <w:t>corespunde</w:t>
      </w:r>
      <w:proofErr w:type="spellEnd"/>
      <w:r w:rsidRPr="00D578B6">
        <w:t xml:space="preserve"> </w:t>
      </w:r>
      <w:proofErr w:type="spellStart"/>
      <w:r w:rsidRPr="00D578B6">
        <w:t>standardelor</w:t>
      </w:r>
      <w:proofErr w:type="spellEnd"/>
      <w:r w:rsidRPr="00D578B6">
        <w:t xml:space="preserve"> </w:t>
      </w:r>
      <w:proofErr w:type="spellStart"/>
      <w:r w:rsidRPr="00D578B6">
        <w:t>în</w:t>
      </w:r>
      <w:proofErr w:type="spellEnd"/>
      <w:r w:rsidRPr="00D578B6">
        <w:t xml:space="preserve"> </w:t>
      </w:r>
      <w:proofErr w:type="spellStart"/>
      <w:r w:rsidRPr="00D578B6">
        <w:t>vigoare</w:t>
      </w:r>
      <w:proofErr w:type="spellEnd"/>
      <w:r w:rsidRPr="00D578B6">
        <w:t xml:space="preserve"> </w:t>
      </w:r>
      <w:proofErr w:type="spellStart"/>
      <w:r w:rsidRPr="00D578B6">
        <w:t>și</w:t>
      </w:r>
      <w:proofErr w:type="spellEnd"/>
      <w:r w:rsidRPr="00D578B6">
        <w:t xml:space="preserve"> se </w:t>
      </w:r>
      <w:proofErr w:type="spellStart"/>
      <w:r w:rsidRPr="00D578B6">
        <w:t>vor</w:t>
      </w:r>
      <w:proofErr w:type="spellEnd"/>
      <w:r w:rsidRPr="00D578B6">
        <w:t xml:space="preserve"> </w:t>
      </w:r>
      <w:proofErr w:type="spellStart"/>
      <w:r w:rsidRPr="00D578B6">
        <w:t>prezenta</w:t>
      </w:r>
      <w:proofErr w:type="spellEnd"/>
      <w:r w:rsidRPr="00D578B6">
        <w:t xml:space="preserve"> </w:t>
      </w:r>
      <w:proofErr w:type="spellStart"/>
      <w:r w:rsidRPr="00D578B6">
        <w:t>certificatele</w:t>
      </w:r>
      <w:proofErr w:type="spellEnd"/>
      <w:r w:rsidRPr="00D578B6">
        <w:t xml:space="preserve"> de </w:t>
      </w:r>
      <w:proofErr w:type="spellStart"/>
      <w:r w:rsidRPr="00D578B6">
        <w:t>conformitate</w:t>
      </w:r>
      <w:proofErr w:type="spellEnd"/>
      <w:r w:rsidRPr="00D578B6">
        <w:t>.</w:t>
      </w:r>
      <w:r>
        <w:t xml:space="preserve"> </w:t>
      </w:r>
    </w:p>
    <w:p w14:paraId="267E7FE1" w14:textId="77777777" w:rsidR="00E35E22" w:rsidRPr="00D578B6" w:rsidRDefault="00E35E22" w:rsidP="00E35E22">
      <w:pPr>
        <w:pStyle w:val="ListParagraph"/>
        <w:numPr>
          <w:ilvl w:val="0"/>
          <w:numId w:val="45"/>
        </w:numPr>
      </w:pPr>
      <w:proofErr w:type="spellStart"/>
      <w:r w:rsidRPr="00D578B6">
        <w:t>Dimensiunile</w:t>
      </w:r>
      <w:proofErr w:type="spellEnd"/>
      <w:r w:rsidRPr="00D578B6">
        <w:t xml:space="preserve"> </w:t>
      </w:r>
      <w:proofErr w:type="spellStart"/>
      <w:r w:rsidRPr="00D578B6">
        <w:t>tâmplăriei</w:t>
      </w:r>
      <w:proofErr w:type="spellEnd"/>
      <w:r w:rsidRPr="00D578B6">
        <w:t xml:space="preserve"> se </w:t>
      </w:r>
      <w:proofErr w:type="spellStart"/>
      <w:r w:rsidRPr="00D578B6">
        <w:t>stabilesc</w:t>
      </w:r>
      <w:proofErr w:type="spellEnd"/>
      <w:r w:rsidRPr="00D578B6">
        <w:t xml:space="preserve"> la </w:t>
      </w:r>
      <w:proofErr w:type="spellStart"/>
      <w:r w:rsidRPr="00D578B6">
        <w:t>fața</w:t>
      </w:r>
      <w:proofErr w:type="spellEnd"/>
      <w:r w:rsidRPr="00D578B6">
        <w:t xml:space="preserve"> </w:t>
      </w:r>
      <w:proofErr w:type="spellStart"/>
      <w:r w:rsidRPr="00D578B6">
        <w:t>locului</w:t>
      </w:r>
      <w:proofErr w:type="spellEnd"/>
      <w:r w:rsidRPr="00D578B6">
        <w:t xml:space="preserve">, </w:t>
      </w:r>
      <w:proofErr w:type="spellStart"/>
      <w:r w:rsidRPr="00D578B6">
        <w:t>iar</w:t>
      </w:r>
      <w:proofErr w:type="spellEnd"/>
      <w:r w:rsidRPr="00D578B6">
        <w:t xml:space="preserve"> </w:t>
      </w:r>
      <w:proofErr w:type="spellStart"/>
      <w:r w:rsidRPr="00D578B6">
        <w:t>designul</w:t>
      </w:r>
      <w:proofErr w:type="spellEnd"/>
      <w:r w:rsidRPr="00D578B6">
        <w:t xml:space="preserve"> </w:t>
      </w:r>
      <w:proofErr w:type="spellStart"/>
      <w:r w:rsidRPr="00D578B6">
        <w:t>și</w:t>
      </w:r>
      <w:proofErr w:type="spellEnd"/>
      <w:r w:rsidRPr="00D578B6">
        <w:t xml:space="preserve"> </w:t>
      </w:r>
      <w:proofErr w:type="spellStart"/>
      <w:r w:rsidRPr="00D578B6">
        <w:t>direcția</w:t>
      </w:r>
      <w:proofErr w:type="spellEnd"/>
      <w:r w:rsidRPr="00D578B6">
        <w:t xml:space="preserve"> de </w:t>
      </w:r>
      <w:proofErr w:type="spellStart"/>
      <w:r w:rsidRPr="00D578B6">
        <w:t>deschidere</w:t>
      </w:r>
      <w:proofErr w:type="spellEnd"/>
      <w:r w:rsidRPr="00D578B6">
        <w:t xml:space="preserve"> a </w:t>
      </w:r>
      <w:proofErr w:type="spellStart"/>
      <w:r w:rsidRPr="00D578B6">
        <w:t>ușilor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5DFC9122" w14:textId="77777777" w:rsidR="00E35E22" w:rsidRPr="00D578B6" w:rsidRDefault="00E35E22" w:rsidP="00E35E22">
      <w:pPr>
        <w:pStyle w:val="ListParagraph"/>
        <w:numPr>
          <w:ilvl w:val="0"/>
          <w:numId w:val="45"/>
        </w:numPr>
      </w:pPr>
      <w:proofErr w:type="spellStart"/>
      <w:r w:rsidRPr="00D578B6">
        <w:lastRenderedPageBreak/>
        <w:t>Tavanele</w:t>
      </w:r>
      <w:proofErr w:type="spellEnd"/>
      <w:r w:rsidRPr="00D578B6">
        <w:t xml:space="preserve"> </w:t>
      </w:r>
      <w:proofErr w:type="spellStart"/>
      <w:r w:rsidRPr="00D578B6">
        <w:t>suspendate</w:t>
      </w:r>
      <w:proofErr w:type="spellEnd"/>
      <w:r w:rsidRPr="00D578B6">
        <w:t xml:space="preserve"> de tip „Armstrong” – </w:t>
      </w:r>
      <w:proofErr w:type="spellStart"/>
      <w:r w:rsidRPr="00D578B6">
        <w:t>modelul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Tipul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w:t>
      </w:r>
      <w:proofErr w:type="spellStart"/>
      <w:r w:rsidRPr="00D578B6">
        <w:t>tapetelor</w:t>
      </w:r>
      <w:proofErr w:type="spellEnd"/>
      <w:r w:rsidRPr="00D578B6">
        <w:t>/</w:t>
      </w:r>
      <w:proofErr w:type="spellStart"/>
      <w:r w:rsidRPr="00D578B6">
        <w:t>vopsitoriilor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3D58C09C" w14:textId="77777777" w:rsidR="00E35E22" w:rsidRDefault="00E35E22" w:rsidP="00E35E22">
      <w:pPr>
        <w:pStyle w:val="ListParagraph"/>
        <w:numPr>
          <w:ilvl w:val="0"/>
          <w:numId w:val="45"/>
        </w:numPr>
      </w:pPr>
      <w:proofErr w:type="spellStart"/>
      <w:r w:rsidRPr="00D578B6">
        <w:t>Pentru</w:t>
      </w:r>
      <w:proofErr w:type="spellEnd"/>
      <w:r w:rsidRPr="00D578B6">
        <w:t xml:space="preserve"> </w:t>
      </w:r>
      <w:proofErr w:type="spellStart"/>
      <w:r w:rsidRPr="00D578B6">
        <w:t>pardoselile</w:t>
      </w:r>
      <w:proofErr w:type="spellEnd"/>
      <w:r w:rsidRPr="00D578B6">
        <w:t xml:space="preserve"> din </w:t>
      </w:r>
      <w:proofErr w:type="spellStart"/>
      <w:r w:rsidRPr="00D578B6">
        <w:t>birouri</w:t>
      </w:r>
      <w:proofErr w:type="spellEnd"/>
      <w:r w:rsidRPr="00D578B6">
        <w:t xml:space="preserve"> se </w:t>
      </w:r>
      <w:proofErr w:type="spellStart"/>
      <w:r w:rsidRPr="00D578B6">
        <w:t>vor</w:t>
      </w:r>
      <w:proofErr w:type="spellEnd"/>
      <w:r w:rsidRPr="00D578B6">
        <w:t xml:space="preserve"> </w:t>
      </w:r>
      <w:proofErr w:type="spellStart"/>
      <w:r w:rsidRPr="00D578B6">
        <w:t>utiliza</w:t>
      </w:r>
      <w:proofErr w:type="spellEnd"/>
      <w:r w:rsidRPr="00D578B6">
        <w:t xml:space="preserve"> </w:t>
      </w:r>
      <w:proofErr w:type="spellStart"/>
      <w:r w:rsidRPr="00D578B6">
        <w:t>plăci</w:t>
      </w:r>
      <w:proofErr w:type="spellEnd"/>
      <w:r w:rsidRPr="00D578B6">
        <w:t xml:space="preserve"> de </w:t>
      </w:r>
      <w:proofErr w:type="spellStart"/>
      <w:r w:rsidRPr="00D578B6">
        <w:t>laminat</w:t>
      </w:r>
      <w:proofErr w:type="spellEnd"/>
      <w:r w:rsidRPr="00D578B6">
        <w:t xml:space="preserve"> cu </w:t>
      </w:r>
      <w:proofErr w:type="spellStart"/>
      <w:r w:rsidRPr="00D578B6">
        <w:t>grosimea</w:t>
      </w:r>
      <w:proofErr w:type="spellEnd"/>
      <w:r w:rsidRPr="00D578B6">
        <w:t xml:space="preserve"> de </w:t>
      </w:r>
      <w:r>
        <w:t>min.</w:t>
      </w:r>
      <w:r w:rsidRPr="00D578B6">
        <w:t xml:space="preserve">10 mm, </w:t>
      </w:r>
      <w:proofErr w:type="spellStart"/>
      <w:r w:rsidRPr="00D578B6">
        <w:t>clasa</w:t>
      </w:r>
      <w:proofErr w:type="spellEnd"/>
      <w:r w:rsidRPr="00D578B6">
        <w:t xml:space="preserve"> 33.</w:t>
      </w:r>
      <w:r>
        <w:t xml:space="preserve"> </w:t>
      </w:r>
    </w:p>
    <w:p w14:paraId="10E1F2CC" w14:textId="77777777" w:rsidR="00E35E22" w:rsidRPr="00D578B6" w:rsidRDefault="00E35E22" w:rsidP="00E35E22">
      <w:pPr>
        <w:pStyle w:val="ListParagraph"/>
        <w:numPr>
          <w:ilvl w:val="0"/>
          <w:numId w:val="45"/>
        </w:numPr>
      </w:pPr>
      <w:proofErr w:type="spellStart"/>
      <w:r w:rsidRPr="00D578B6">
        <w:t>Calitatea</w:t>
      </w:r>
      <w:proofErr w:type="spellEnd"/>
      <w:r w:rsidRPr="00D578B6">
        <w:t xml:space="preserve"> </w:t>
      </w:r>
      <w:proofErr w:type="spellStart"/>
      <w:r w:rsidRPr="00D578B6">
        <w:t>teracotei</w:t>
      </w:r>
      <w:proofErr w:type="spellEnd"/>
      <w:r w:rsidRPr="00D578B6">
        <w:t xml:space="preserve"> nu </w:t>
      </w:r>
      <w:proofErr w:type="spellStart"/>
      <w:r w:rsidRPr="00D578B6">
        <w:t>va</w:t>
      </w:r>
      <w:proofErr w:type="spellEnd"/>
      <w:r w:rsidRPr="00D578B6">
        <w:t xml:space="preserve"> fi </w:t>
      </w:r>
      <w:proofErr w:type="spellStart"/>
      <w:r w:rsidRPr="00D578B6">
        <w:t>mai</w:t>
      </w:r>
      <w:proofErr w:type="spellEnd"/>
      <w:r w:rsidRPr="00D578B6">
        <w:t xml:space="preserve"> </w:t>
      </w:r>
      <w:proofErr w:type="spellStart"/>
      <w:r w:rsidRPr="00D578B6">
        <w:t>mică</w:t>
      </w:r>
      <w:proofErr w:type="spellEnd"/>
      <w:r w:rsidRPr="00D578B6">
        <w:t xml:space="preserve"> </w:t>
      </w:r>
      <w:proofErr w:type="spellStart"/>
      <w:r w:rsidRPr="00D578B6">
        <w:t>decât</w:t>
      </w:r>
      <w:proofErr w:type="spellEnd"/>
      <w:r w:rsidRPr="00D578B6">
        <w:t xml:space="preserve"> </w:t>
      </w:r>
      <w:proofErr w:type="spellStart"/>
      <w:r w:rsidRPr="00D578B6">
        <w:t>calitatea</w:t>
      </w:r>
      <w:proofErr w:type="spellEnd"/>
      <w:r w:rsidRPr="00D578B6">
        <w:t xml:space="preserve"> A </w:t>
      </w:r>
      <w:proofErr w:type="spellStart"/>
      <w:r w:rsidRPr="00D578B6">
        <w:t>sau</w:t>
      </w:r>
      <w:proofErr w:type="spellEnd"/>
      <w:r w:rsidRPr="00D578B6">
        <w:t xml:space="preserve"> 1; </w:t>
      </w:r>
      <w:proofErr w:type="spellStart"/>
      <w:r w:rsidRPr="00D578B6">
        <w:t>dimensiunile</w:t>
      </w:r>
      <w:proofErr w:type="spellEnd"/>
      <w:r w:rsidRPr="00D578B6">
        <w:t xml:space="preserve"> </w:t>
      </w:r>
      <w:proofErr w:type="spellStart"/>
      <w:r w:rsidRPr="00D578B6">
        <w:t>și</w:t>
      </w:r>
      <w:proofErr w:type="spellEnd"/>
      <w:r w:rsidRPr="00D578B6">
        <w:t xml:space="preserve"> </w:t>
      </w:r>
      <w:proofErr w:type="spellStart"/>
      <w:r w:rsidRPr="00D578B6">
        <w:t>coloristica</w:t>
      </w:r>
      <w:proofErr w:type="spellEnd"/>
      <w:r w:rsidRPr="00D578B6">
        <w:t xml:space="preserve"> </w:t>
      </w:r>
      <w:proofErr w:type="spellStart"/>
      <w:r w:rsidRPr="00D578B6">
        <w:t>acesteia</w:t>
      </w:r>
      <w:proofErr w:type="spellEnd"/>
      <w:r w:rsidRPr="00D578B6">
        <w:t xml:space="preserve">, </w:t>
      </w:r>
      <w:proofErr w:type="spellStart"/>
      <w:r w:rsidRPr="00D578B6">
        <w:t>atât</w:t>
      </w:r>
      <w:proofErr w:type="spellEnd"/>
      <w:r w:rsidRPr="00D578B6">
        <w:t xml:space="preserve"> </w:t>
      </w:r>
      <w:proofErr w:type="spellStart"/>
      <w:r w:rsidRPr="00D578B6">
        <w:t>pentru</w:t>
      </w:r>
      <w:proofErr w:type="spellEnd"/>
      <w:r w:rsidRPr="00D578B6">
        <w:t xml:space="preserve"> </w:t>
      </w:r>
      <w:proofErr w:type="spellStart"/>
      <w:r w:rsidRPr="00D578B6">
        <w:t>pardoseală</w:t>
      </w:r>
      <w:proofErr w:type="spellEnd"/>
      <w:r w:rsidRPr="00D578B6">
        <w:t xml:space="preserve">, </w:t>
      </w:r>
      <w:proofErr w:type="spellStart"/>
      <w:r w:rsidRPr="00D578B6">
        <w:t>cât</w:t>
      </w:r>
      <w:proofErr w:type="spellEnd"/>
      <w:r w:rsidRPr="00D578B6">
        <w:t xml:space="preserve"> </w:t>
      </w:r>
      <w:proofErr w:type="spellStart"/>
      <w:r w:rsidRPr="00D578B6">
        <w:t>și</w:t>
      </w:r>
      <w:proofErr w:type="spellEnd"/>
      <w:r w:rsidRPr="00D578B6">
        <w:t xml:space="preserve"> </w:t>
      </w:r>
      <w:proofErr w:type="spellStart"/>
      <w:r w:rsidRPr="00D578B6">
        <w:t>pentru</w:t>
      </w:r>
      <w:proofErr w:type="spellEnd"/>
      <w:r w:rsidRPr="00D578B6">
        <w:t xml:space="preserve"> </w:t>
      </w:r>
      <w:proofErr w:type="spellStart"/>
      <w:r w:rsidRPr="00D578B6">
        <w:t>pereți</w:t>
      </w:r>
      <w:proofErr w:type="spellEnd"/>
      <w:r w:rsidRPr="00D578B6">
        <w:t xml:space="preserve">, </w:t>
      </w:r>
      <w:proofErr w:type="spellStart"/>
      <w:r w:rsidRPr="00D578B6">
        <w:t>vor</w:t>
      </w:r>
      <w:proofErr w:type="spellEnd"/>
      <w:r w:rsidRPr="00D578B6">
        <w:t xml:space="preserve"> fi </w:t>
      </w:r>
      <w:proofErr w:type="spellStart"/>
      <w:r w:rsidRPr="00D578B6">
        <w:t>coordonate</w:t>
      </w:r>
      <w:proofErr w:type="spellEnd"/>
      <w:r w:rsidRPr="00D578B6">
        <w:t xml:space="preserve"> </w:t>
      </w:r>
      <w:proofErr w:type="spellStart"/>
      <w:r w:rsidRPr="00D578B6">
        <w:t>obligatoriu</w:t>
      </w:r>
      <w:proofErr w:type="spellEnd"/>
      <w:r w:rsidRPr="00D578B6">
        <w:t xml:space="preserve"> cu </w:t>
      </w:r>
      <w:proofErr w:type="spellStart"/>
      <w:r w:rsidRPr="00D578B6">
        <w:t>Beneficiarul</w:t>
      </w:r>
      <w:proofErr w:type="spellEnd"/>
      <w:r w:rsidRPr="00D578B6">
        <w:t>.</w:t>
      </w:r>
    </w:p>
    <w:p w14:paraId="472C3295" w14:textId="77777777" w:rsidR="00E35E22" w:rsidRDefault="00E35E22" w:rsidP="00E35E22">
      <w:pPr>
        <w:pStyle w:val="ListParagraph"/>
        <w:numPr>
          <w:ilvl w:val="0"/>
          <w:numId w:val="45"/>
        </w:numPr>
      </w:pPr>
      <w:proofErr w:type="spellStart"/>
      <w:r w:rsidRPr="00D578B6">
        <w:t>Corpurile</w:t>
      </w:r>
      <w:proofErr w:type="spellEnd"/>
      <w:r w:rsidRPr="00D578B6">
        <w:t xml:space="preserve"> de </w:t>
      </w:r>
      <w:proofErr w:type="spellStart"/>
      <w:r w:rsidRPr="00D578B6">
        <w:t>iluminat</w:t>
      </w:r>
      <w:proofErr w:type="spellEnd"/>
      <w:r w:rsidRPr="00D578B6">
        <w:t xml:space="preserve"> fluorescent de tip CIO 40W, </w:t>
      </w:r>
      <w:proofErr w:type="spellStart"/>
      <w:r w:rsidRPr="00D578B6">
        <w:t>fără</w:t>
      </w:r>
      <w:proofErr w:type="spellEnd"/>
      <w:r w:rsidRPr="00D578B6">
        <w:t xml:space="preserve"> tub (tip LED, 60x60, 50W), </w:t>
      </w:r>
      <w:proofErr w:type="spellStart"/>
      <w:r w:rsidRPr="00D578B6">
        <w:t>culoarea</w:t>
      </w:r>
      <w:proofErr w:type="spellEnd"/>
      <w:r w:rsidRPr="00D578B6">
        <w:t xml:space="preserve"> </w:t>
      </w:r>
      <w:proofErr w:type="spellStart"/>
      <w:r w:rsidRPr="00D578B6">
        <w:t>luminii</w:t>
      </w:r>
      <w:proofErr w:type="spellEnd"/>
      <w:r w:rsidRPr="00D578B6">
        <w:t xml:space="preserve"> – se </w:t>
      </w:r>
      <w:proofErr w:type="spellStart"/>
      <w:r w:rsidRPr="00D578B6">
        <w:t>va</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059D59FF" w14:textId="77777777" w:rsidR="00E35E22" w:rsidRDefault="00E35E22" w:rsidP="00E35E22">
      <w:pPr>
        <w:pStyle w:val="ListParagraph"/>
        <w:numPr>
          <w:ilvl w:val="0"/>
          <w:numId w:val="45"/>
        </w:numPr>
      </w:pPr>
      <w:r>
        <w:t xml:space="preserve"> </w:t>
      </w:r>
      <w:proofErr w:type="spellStart"/>
      <w:r w:rsidRPr="00D578B6">
        <w:t>Pentru</w:t>
      </w:r>
      <w:proofErr w:type="spellEnd"/>
      <w:r w:rsidRPr="00D578B6">
        <w:t xml:space="preserve"> </w:t>
      </w:r>
      <w:proofErr w:type="spellStart"/>
      <w:r w:rsidRPr="00D578B6">
        <w:t>vopsirea</w:t>
      </w:r>
      <w:proofErr w:type="spellEnd"/>
      <w:r w:rsidRPr="00D578B6">
        <w:t xml:space="preserve"> </w:t>
      </w:r>
      <w:proofErr w:type="spellStart"/>
      <w:r w:rsidRPr="00D578B6">
        <w:t>radiatoarelor</w:t>
      </w:r>
      <w:proofErr w:type="spellEnd"/>
      <w:r w:rsidRPr="00D578B6">
        <w:t xml:space="preserve"> din </w:t>
      </w:r>
      <w:proofErr w:type="spellStart"/>
      <w:r w:rsidRPr="00D578B6">
        <w:t>fontă</w:t>
      </w:r>
      <w:proofErr w:type="spellEnd"/>
      <w:r w:rsidRPr="00D578B6">
        <w:t xml:space="preserve"> </w:t>
      </w:r>
      <w:proofErr w:type="spellStart"/>
      <w:r w:rsidRPr="00D578B6">
        <w:t>și</w:t>
      </w:r>
      <w:proofErr w:type="spellEnd"/>
      <w:r w:rsidRPr="00D578B6">
        <w:t xml:space="preserve"> a </w:t>
      </w:r>
      <w:proofErr w:type="spellStart"/>
      <w:r w:rsidRPr="00D578B6">
        <w:t>țevilor</w:t>
      </w:r>
      <w:proofErr w:type="spellEnd"/>
      <w:r w:rsidRPr="00D578B6">
        <w:t xml:space="preserve"> se </w:t>
      </w:r>
      <w:proofErr w:type="spellStart"/>
      <w:r w:rsidRPr="00D578B6">
        <w:t>va</w:t>
      </w:r>
      <w:proofErr w:type="spellEnd"/>
      <w:r w:rsidRPr="00D578B6">
        <w:t xml:space="preserve"> </w:t>
      </w:r>
      <w:proofErr w:type="spellStart"/>
      <w:r w:rsidRPr="00D578B6">
        <w:t>utiliza</w:t>
      </w:r>
      <w:proofErr w:type="spellEnd"/>
      <w:r w:rsidRPr="00D578B6">
        <w:t xml:space="preserve"> </w:t>
      </w:r>
      <w:proofErr w:type="spellStart"/>
      <w:r w:rsidRPr="00D578B6">
        <w:t>vopsea</w:t>
      </w:r>
      <w:proofErr w:type="spellEnd"/>
      <w:r w:rsidRPr="00D578B6">
        <w:t xml:space="preserve"> </w:t>
      </w:r>
      <w:proofErr w:type="spellStart"/>
      <w:r w:rsidRPr="00D578B6">
        <w:t>acrilică</w:t>
      </w:r>
      <w:proofErr w:type="spellEnd"/>
      <w:r w:rsidRPr="00D578B6">
        <w:t xml:space="preserve">, </w:t>
      </w:r>
      <w:proofErr w:type="spellStart"/>
      <w:r w:rsidRPr="00D578B6">
        <w:t>fără</w:t>
      </w:r>
      <w:proofErr w:type="spellEnd"/>
      <w:r w:rsidRPr="00D578B6">
        <w:t xml:space="preserve"> </w:t>
      </w:r>
      <w:proofErr w:type="spellStart"/>
      <w:r w:rsidRPr="00D578B6">
        <w:t>miros</w:t>
      </w:r>
      <w:proofErr w:type="spellEnd"/>
      <w:r w:rsidRPr="00D578B6">
        <w:t>.</w:t>
      </w:r>
    </w:p>
    <w:p w14:paraId="00923347" w14:textId="77777777" w:rsidR="00E35E22" w:rsidRPr="00D578B6" w:rsidRDefault="00E35E22" w:rsidP="00E35E22">
      <w:pPr>
        <w:pStyle w:val="ListParagraph"/>
        <w:numPr>
          <w:ilvl w:val="0"/>
          <w:numId w:val="45"/>
        </w:numPr>
      </w:pPr>
      <w:r>
        <w:t xml:space="preserve"> </w:t>
      </w:r>
      <w:r w:rsidRPr="00D578B6">
        <w:t xml:space="preserve">Gama de </w:t>
      </w:r>
      <w:proofErr w:type="spellStart"/>
      <w:r w:rsidRPr="00D578B6">
        <w:t>culori</w:t>
      </w:r>
      <w:proofErr w:type="spellEnd"/>
      <w:r w:rsidRPr="00D578B6">
        <w:t xml:space="preserve"> </w:t>
      </w:r>
      <w:proofErr w:type="spellStart"/>
      <w:r w:rsidRPr="00D578B6">
        <w:t>utilizate</w:t>
      </w:r>
      <w:proofErr w:type="spellEnd"/>
      <w:r w:rsidRPr="00D578B6">
        <w:t xml:space="preserve"> </w:t>
      </w:r>
      <w:proofErr w:type="spellStart"/>
      <w:r w:rsidRPr="00D578B6">
        <w:t>pentru</w:t>
      </w:r>
      <w:proofErr w:type="spellEnd"/>
      <w:r w:rsidRPr="00D578B6">
        <w:t xml:space="preserve"> </w:t>
      </w:r>
      <w:proofErr w:type="spellStart"/>
      <w:r w:rsidRPr="00D578B6">
        <w:t>vopsitorii</w:t>
      </w:r>
      <w:proofErr w:type="spellEnd"/>
      <w:r w:rsidRPr="00D578B6">
        <w:t xml:space="preserve"> </w:t>
      </w:r>
      <w:proofErr w:type="spellStart"/>
      <w:r w:rsidRPr="00D578B6">
        <w:t>va</w:t>
      </w:r>
      <w:proofErr w:type="spellEnd"/>
      <w:r w:rsidRPr="00D578B6">
        <w:t xml:space="preserve"> fi </w:t>
      </w:r>
      <w:proofErr w:type="spellStart"/>
      <w:r w:rsidRPr="00D578B6">
        <w:t>coordonată</w:t>
      </w:r>
      <w:proofErr w:type="spellEnd"/>
      <w:r w:rsidRPr="00D578B6">
        <w:t xml:space="preserve"> cu </w:t>
      </w:r>
      <w:proofErr w:type="spellStart"/>
      <w:r w:rsidRPr="00D578B6">
        <w:t>Beneficiarul</w:t>
      </w:r>
      <w:proofErr w:type="spellEnd"/>
      <w:r w:rsidRPr="00D578B6">
        <w:t>.</w:t>
      </w:r>
    </w:p>
    <w:p w14:paraId="03C5E1A5" w14:textId="77777777" w:rsidR="00E35E22" w:rsidRPr="00D578B6" w:rsidRDefault="00E35E22" w:rsidP="00E35E22">
      <w:pPr>
        <w:pStyle w:val="ListParagraph"/>
        <w:numPr>
          <w:ilvl w:val="0"/>
          <w:numId w:val="45"/>
        </w:numPr>
      </w:pPr>
      <w:proofErr w:type="spellStart"/>
      <w:r w:rsidRPr="00D578B6">
        <w:t>Deșeurile</w:t>
      </w:r>
      <w:proofErr w:type="spellEnd"/>
      <w:r w:rsidRPr="00D578B6">
        <w:t xml:space="preserve"> </w:t>
      </w:r>
      <w:proofErr w:type="spellStart"/>
      <w:r w:rsidRPr="00D578B6">
        <w:t>rezultate</w:t>
      </w:r>
      <w:proofErr w:type="spellEnd"/>
      <w:r w:rsidRPr="00D578B6">
        <w:t xml:space="preserve"> din </w:t>
      </w:r>
      <w:proofErr w:type="spellStart"/>
      <w:r w:rsidRPr="00D578B6">
        <w:t>lucrări</w:t>
      </w:r>
      <w:proofErr w:type="spellEnd"/>
      <w:r w:rsidRPr="00D578B6">
        <w:t xml:space="preserve"> </w:t>
      </w:r>
      <w:proofErr w:type="spellStart"/>
      <w:r w:rsidRPr="00D578B6">
        <w:t>vor</w:t>
      </w:r>
      <w:proofErr w:type="spellEnd"/>
      <w:r w:rsidRPr="00D578B6">
        <w:t xml:space="preserve"> fi evacuate de </w:t>
      </w:r>
      <w:proofErr w:type="spellStart"/>
      <w:r w:rsidRPr="00D578B6">
        <w:t>către</w:t>
      </w:r>
      <w:proofErr w:type="spellEnd"/>
      <w:r w:rsidRPr="00D578B6">
        <w:t xml:space="preserve"> </w:t>
      </w:r>
      <w:proofErr w:type="spellStart"/>
      <w:r w:rsidRPr="00D578B6">
        <w:t>Antreprenor</w:t>
      </w:r>
      <w:proofErr w:type="spellEnd"/>
      <w:r w:rsidRPr="00D578B6">
        <w:t>.</w:t>
      </w:r>
    </w:p>
    <w:p w14:paraId="596E28EB" w14:textId="77777777" w:rsidR="00E35E22" w:rsidRPr="00D578B6" w:rsidRDefault="00E35E22" w:rsidP="00E35E22">
      <w:pPr>
        <w:ind w:right="-58"/>
        <w:jc w:val="center"/>
        <w:rPr>
          <w:b/>
          <w:lang w:val="en-US"/>
        </w:rPr>
      </w:pPr>
    </w:p>
    <w:p w14:paraId="7224AAA0" w14:textId="77777777" w:rsidR="00E35E22" w:rsidRPr="00FF430B" w:rsidRDefault="00E35E22" w:rsidP="00E35E22">
      <w:pPr>
        <w:ind w:right="-58"/>
        <w:jc w:val="center"/>
        <w:rPr>
          <w:b/>
        </w:rPr>
      </w:pPr>
      <w:r>
        <w:rPr>
          <w:b/>
        </w:rPr>
        <w:t>3</w:t>
      </w:r>
      <w:r w:rsidRPr="00FF430B">
        <w:rPr>
          <w:b/>
        </w:rPr>
        <w:t>. REMEDIEREA VICIILOR ASCUNSE ŞI A DEFECTELOR</w:t>
      </w:r>
    </w:p>
    <w:p w14:paraId="03B2A242" w14:textId="77777777" w:rsidR="00E35E22" w:rsidRPr="00AC5822" w:rsidRDefault="00E35E22" w:rsidP="00E35E22">
      <w:pPr>
        <w:ind w:right="-58"/>
        <w:jc w:val="both"/>
      </w:pPr>
      <w:r w:rsidRPr="00AC5822">
        <w:t>1. Toate viciile constatate la lucrările de reparație executate vor fi remediate de către antreprenorul general, din cont propriu.</w:t>
      </w:r>
    </w:p>
    <w:p w14:paraId="77076144" w14:textId="77777777" w:rsidR="00E35E22" w:rsidRPr="00AC5822" w:rsidRDefault="00E35E22" w:rsidP="00E35E22">
      <w:pPr>
        <w:ind w:right="-58"/>
        <w:jc w:val="both"/>
      </w:pPr>
      <w:r w:rsidRPr="00AC5822">
        <w:t>2. Antreprenorul se oblgă în decurs de 3 zile să asigure disponibilitatea resurselor necesare pentru înlăturarea viciilor ascunse și a defectelor, inclusiv materiale, echipamente și forță de muncă calificată.</w:t>
      </w:r>
    </w:p>
    <w:p w14:paraId="5AC5375D" w14:textId="5AE9E059" w:rsidR="007D16C1" w:rsidRDefault="007D16C1" w:rsidP="00B16205">
      <w:pPr>
        <w:tabs>
          <w:tab w:val="right" w:pos="426"/>
        </w:tabs>
        <w:spacing w:before="120" w:after="120" w:line="360" w:lineRule="auto"/>
        <w:ind w:right="-284"/>
        <w:rPr>
          <w:b/>
        </w:rPr>
      </w:pPr>
    </w:p>
    <w:p w14:paraId="59508FF2" w14:textId="77777777" w:rsidR="007D16C1" w:rsidRDefault="007D16C1" w:rsidP="00B16205">
      <w:pPr>
        <w:tabs>
          <w:tab w:val="right" w:pos="426"/>
        </w:tabs>
        <w:spacing w:before="120" w:after="120" w:line="360" w:lineRule="auto"/>
        <w:ind w:right="-284"/>
        <w:rPr>
          <w:b/>
        </w:rPr>
      </w:pPr>
    </w:p>
    <w:p w14:paraId="66F307B6" w14:textId="147BC5C9" w:rsidR="00560E37" w:rsidRDefault="00560E37" w:rsidP="00B16205">
      <w:pPr>
        <w:tabs>
          <w:tab w:val="right" w:pos="426"/>
        </w:tabs>
        <w:spacing w:before="120" w:after="120" w:line="360" w:lineRule="auto"/>
        <w:ind w:right="-284"/>
        <w:rPr>
          <w:b/>
        </w:rPr>
      </w:pPr>
    </w:p>
    <w:p w14:paraId="6B5F5C60" w14:textId="77777777" w:rsidR="00560E37" w:rsidRDefault="00560E37" w:rsidP="00B16205">
      <w:pPr>
        <w:tabs>
          <w:tab w:val="right" w:pos="426"/>
        </w:tabs>
        <w:spacing w:before="120" w:after="120" w:line="360" w:lineRule="auto"/>
        <w:ind w:right="-284"/>
        <w:rPr>
          <w:b/>
        </w:rPr>
      </w:pPr>
    </w:p>
    <w:p w14:paraId="335A00A4" w14:textId="77777777" w:rsidR="00B16205" w:rsidRDefault="00B16205" w:rsidP="00B16205">
      <w:pPr>
        <w:tabs>
          <w:tab w:val="right" w:pos="426"/>
        </w:tabs>
        <w:spacing w:before="120" w:after="120" w:line="360" w:lineRule="auto"/>
        <w:ind w:right="-284"/>
        <w:rPr>
          <w:b/>
        </w:rPr>
      </w:pPr>
    </w:p>
    <w:p w14:paraId="1ED7507F" w14:textId="77777777" w:rsidR="00B16205" w:rsidRPr="00C853D1" w:rsidRDefault="00B16205" w:rsidP="00B16205">
      <w:pPr>
        <w:tabs>
          <w:tab w:val="right" w:pos="426"/>
        </w:tabs>
        <w:spacing w:before="120" w:after="120" w:line="360" w:lineRule="auto"/>
        <w:ind w:right="-284"/>
        <w:rPr>
          <w:noProof w:val="0"/>
          <w:color w:val="FF0000"/>
        </w:rPr>
      </w:pPr>
      <w:r w:rsidRPr="00C81BF3">
        <w:rPr>
          <w:b/>
        </w:rPr>
        <w:t>Președint</w:t>
      </w:r>
      <w:r>
        <w:rPr>
          <w:b/>
        </w:rPr>
        <w:t xml:space="preserve">a </w:t>
      </w:r>
      <w:r w:rsidRPr="00C81BF3">
        <w:rPr>
          <w:b/>
        </w:rPr>
        <w:t xml:space="preserve">grupului de lucru:         </w:t>
      </w:r>
      <w:r w:rsidRPr="00C81BF3">
        <w:rPr>
          <w:b/>
        </w:rPr>
        <w:tab/>
        <w:t xml:space="preserve">                                          </w:t>
      </w:r>
      <w:r w:rsidRPr="00C81BF3">
        <w:rPr>
          <w:b/>
        </w:rPr>
        <w:tab/>
        <w:t xml:space="preserve">      Maia MORARU</w:t>
      </w:r>
    </w:p>
    <w:p w14:paraId="4537E576" w14:textId="77777777" w:rsidR="00272FE9" w:rsidRDefault="00272FE9" w:rsidP="00FE45C9">
      <w:pPr>
        <w:autoSpaceDE w:val="0"/>
        <w:autoSpaceDN w:val="0"/>
        <w:jc w:val="right"/>
        <w:rPr>
          <w:b/>
          <w:noProof w:val="0"/>
          <w:color w:val="0000FF"/>
          <w:lang w:eastAsia="ru-RU"/>
        </w:rPr>
      </w:pPr>
    </w:p>
    <w:p w14:paraId="4E708371" w14:textId="4D6F7193" w:rsidR="00A70BAD" w:rsidRDefault="00A70BAD" w:rsidP="00D8606F">
      <w:pPr>
        <w:rPr>
          <w:b/>
          <w:noProof w:val="0"/>
          <w:color w:val="0000FF"/>
          <w:lang w:eastAsia="ru-RU"/>
        </w:rPr>
      </w:pPr>
    </w:p>
    <w:p w14:paraId="4764E0FB" w14:textId="0417C917" w:rsidR="00A70BAD" w:rsidRDefault="00A70BAD" w:rsidP="00502EFF">
      <w:pPr>
        <w:jc w:val="right"/>
        <w:rPr>
          <w:b/>
          <w:noProof w:val="0"/>
          <w:color w:val="0000FF"/>
          <w:lang w:eastAsia="ru-RU"/>
        </w:rPr>
      </w:pPr>
    </w:p>
    <w:p w14:paraId="1F8A2AE9" w14:textId="77777777" w:rsidR="00A70BAD" w:rsidRDefault="00A70BAD" w:rsidP="00502EFF">
      <w:pPr>
        <w:jc w:val="right"/>
        <w:rPr>
          <w:noProof w:val="0"/>
        </w:rPr>
      </w:pPr>
    </w:p>
    <w:p w14:paraId="7583D9C1" w14:textId="77777777" w:rsidR="00502EFF" w:rsidRPr="00C81BF3" w:rsidRDefault="00502EFF" w:rsidP="00502EFF">
      <w:pPr>
        <w:jc w:val="right"/>
        <w:rPr>
          <w:noProof w:val="0"/>
          <w:sz w:val="22"/>
          <w:szCs w:val="22"/>
        </w:rPr>
      </w:pPr>
      <w:r w:rsidRPr="00C81BF3">
        <w:rPr>
          <w:noProof w:val="0"/>
        </w:rPr>
        <w:t>Anexa nr.</w:t>
      </w:r>
      <w:r w:rsidR="00FF430B" w:rsidRPr="00C81BF3">
        <w:rPr>
          <w:noProof w:val="0"/>
        </w:rPr>
        <w:t xml:space="preserve"> </w:t>
      </w:r>
      <w:r w:rsidRPr="00C81BF3">
        <w:rPr>
          <w:noProof w:val="0"/>
        </w:rPr>
        <w:t>5</w:t>
      </w:r>
    </w:p>
    <w:p w14:paraId="5E45AEF5" w14:textId="77777777" w:rsidR="00502EFF" w:rsidRPr="00C81BF3" w:rsidRDefault="00502EFF" w:rsidP="00502EFF">
      <w:pPr>
        <w:jc w:val="right"/>
        <w:rPr>
          <w:noProof w:val="0"/>
        </w:rPr>
      </w:pPr>
      <w:r w:rsidRPr="00C81BF3">
        <w:rPr>
          <w:noProof w:val="0"/>
        </w:rPr>
        <w:t xml:space="preserve">la </w:t>
      </w:r>
      <w:r w:rsidR="00FA0A8D" w:rsidRPr="00C81BF3">
        <w:rPr>
          <w:noProof w:val="0"/>
        </w:rPr>
        <w:t>D</w:t>
      </w:r>
      <w:r w:rsidRPr="00C81BF3">
        <w:rPr>
          <w:noProof w:val="0"/>
        </w:rPr>
        <w:t>ocumentația standard nr._____</w:t>
      </w:r>
    </w:p>
    <w:p w14:paraId="3255D1EF" w14:textId="77777777" w:rsidR="00502EFF" w:rsidRPr="00C81BF3" w:rsidRDefault="00502EFF" w:rsidP="00502EFF">
      <w:pPr>
        <w:jc w:val="right"/>
        <w:rPr>
          <w:noProof w:val="0"/>
        </w:rPr>
      </w:pPr>
      <w:r w:rsidRPr="00C81BF3">
        <w:rPr>
          <w:noProof w:val="0"/>
        </w:rPr>
        <w:t>din “____” ________ 20___</w:t>
      </w:r>
    </w:p>
    <w:p w14:paraId="21638B01" w14:textId="77777777" w:rsidR="00D1419B" w:rsidRPr="00C81BF3" w:rsidRDefault="00D1419B" w:rsidP="00A26B23">
      <w:pPr>
        <w:pStyle w:val="Style3"/>
        <w:tabs>
          <w:tab w:val="left" w:pos="567"/>
        </w:tabs>
        <w:spacing w:before="0" w:beforeAutospacing="0" w:after="0"/>
        <w:ind w:left="0" w:firstLine="0"/>
        <w:rPr>
          <w:rFonts w:eastAsia="PMingLiU"/>
          <w:lang w:eastAsia="zh-CN"/>
        </w:rPr>
      </w:pPr>
    </w:p>
    <w:p w14:paraId="02D85C4A" w14:textId="77777777" w:rsidR="009D62FF" w:rsidRPr="00C81BF3" w:rsidRDefault="009D62FF" w:rsidP="009D62FF">
      <w:pPr>
        <w:spacing w:before="240" w:after="160"/>
        <w:jc w:val="center"/>
        <w:rPr>
          <w:rFonts w:eastAsia="Calibri"/>
          <w:b/>
          <w:noProof w:val="0"/>
          <w:sz w:val="28"/>
          <w:szCs w:val="28"/>
        </w:rPr>
      </w:pPr>
      <w:r w:rsidRPr="00C81BF3">
        <w:rPr>
          <w:rFonts w:eastAsia="Calibri"/>
          <w:b/>
          <w:noProof w:val="0"/>
          <w:sz w:val="28"/>
          <w:szCs w:val="28"/>
        </w:rPr>
        <w:t>ANUNȚ DE ATRIBUIRE</w:t>
      </w:r>
    </w:p>
    <w:p w14:paraId="41593BD4" w14:textId="77777777" w:rsidR="009D62FF" w:rsidRPr="00C81BF3" w:rsidRDefault="009D62FF" w:rsidP="009D62FF">
      <w:pPr>
        <w:spacing w:after="160"/>
        <w:jc w:val="center"/>
        <w:rPr>
          <w:rFonts w:eastAsia="Calibri"/>
          <w:noProof w:val="0"/>
          <w:u w:val="single"/>
        </w:rPr>
      </w:pPr>
      <w:proofErr w:type="spellStart"/>
      <w:r w:rsidRPr="00C81BF3">
        <w:rPr>
          <w:rFonts w:eastAsia="Cambria"/>
          <w:noProof w:val="0"/>
        </w:rPr>
        <w:t>Nr.din</w:t>
      </w:r>
      <w:proofErr w:type="spellEnd"/>
      <w:r w:rsidRPr="00C81BF3">
        <w:rPr>
          <w:rFonts w:eastAsia="Cambria"/>
          <w:noProof w:val="0"/>
        </w:rPr>
        <w:t>___________</w:t>
      </w:r>
    </w:p>
    <w:p w14:paraId="17590FA8" w14:textId="77777777" w:rsidR="009D62FF" w:rsidRPr="00C81BF3" w:rsidRDefault="009D62FF" w:rsidP="007D4505">
      <w:pPr>
        <w:numPr>
          <w:ilvl w:val="0"/>
          <w:numId w:val="20"/>
        </w:numPr>
        <w:spacing w:after="160" w:line="259" w:lineRule="auto"/>
        <w:contextualSpacing/>
        <w:jc w:val="both"/>
        <w:rPr>
          <w:rFonts w:eastAsia="Calibri"/>
          <w:b/>
          <w:noProof w:val="0"/>
        </w:rPr>
      </w:pPr>
      <w:r w:rsidRPr="00C81BF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81BF3" w14:paraId="1AD71A2E" w14:textId="77777777" w:rsidTr="00657833">
        <w:tc>
          <w:tcPr>
            <w:tcW w:w="4248" w:type="dxa"/>
            <w:shd w:val="clear" w:color="auto" w:fill="FFFFFF" w:themeFill="background1"/>
          </w:tcPr>
          <w:p w14:paraId="4EBA7021" w14:textId="77777777" w:rsidR="009D62FF" w:rsidRPr="00C81BF3" w:rsidRDefault="009D62FF" w:rsidP="009D62FF">
            <w:pPr>
              <w:ind w:right="-1"/>
              <w:jc w:val="both"/>
              <w:rPr>
                <w:rFonts w:eastAsia="Cambria"/>
                <w:noProof w:val="0"/>
              </w:rPr>
            </w:pPr>
            <w:r w:rsidRPr="00C81BF3">
              <w:rPr>
                <w:rFonts w:eastAsia="Calibri"/>
                <w:noProof w:val="0"/>
              </w:rPr>
              <w:t>Denumirea autorității contractante</w:t>
            </w:r>
          </w:p>
        </w:tc>
        <w:tc>
          <w:tcPr>
            <w:tcW w:w="5528" w:type="dxa"/>
          </w:tcPr>
          <w:p w14:paraId="616C827F" w14:textId="77777777" w:rsidR="009D62FF" w:rsidRPr="00C81BF3" w:rsidRDefault="009D62FF" w:rsidP="009D62FF">
            <w:pPr>
              <w:ind w:right="-1"/>
              <w:jc w:val="both"/>
              <w:rPr>
                <w:rFonts w:eastAsia="Cambria"/>
                <w:noProof w:val="0"/>
              </w:rPr>
            </w:pPr>
          </w:p>
        </w:tc>
      </w:tr>
      <w:tr w:rsidR="009D62FF" w:rsidRPr="00C81BF3" w14:paraId="6222929D" w14:textId="77777777" w:rsidTr="00657833">
        <w:tc>
          <w:tcPr>
            <w:tcW w:w="4248" w:type="dxa"/>
            <w:shd w:val="clear" w:color="auto" w:fill="FFFFFF" w:themeFill="background1"/>
          </w:tcPr>
          <w:p w14:paraId="49141A99" w14:textId="77777777" w:rsidR="009D62FF" w:rsidRPr="00C81BF3" w:rsidRDefault="009D62FF" w:rsidP="009D62FF">
            <w:pPr>
              <w:ind w:right="-1"/>
              <w:jc w:val="both"/>
              <w:rPr>
                <w:rFonts w:eastAsia="Calibri"/>
                <w:noProof w:val="0"/>
              </w:rPr>
            </w:pPr>
            <w:r w:rsidRPr="00C81BF3">
              <w:rPr>
                <w:rFonts w:eastAsia="Cambria"/>
                <w:noProof w:val="0"/>
              </w:rPr>
              <w:t>Localitate</w:t>
            </w:r>
          </w:p>
        </w:tc>
        <w:tc>
          <w:tcPr>
            <w:tcW w:w="5528" w:type="dxa"/>
          </w:tcPr>
          <w:p w14:paraId="234D28CA" w14:textId="77777777" w:rsidR="009D62FF" w:rsidRPr="00C81BF3" w:rsidRDefault="009D62FF" w:rsidP="009D62FF">
            <w:pPr>
              <w:ind w:right="-1"/>
              <w:jc w:val="both"/>
              <w:rPr>
                <w:rFonts w:eastAsia="Cambria"/>
                <w:noProof w:val="0"/>
              </w:rPr>
            </w:pPr>
          </w:p>
        </w:tc>
      </w:tr>
      <w:tr w:rsidR="009D62FF" w:rsidRPr="00C81BF3" w14:paraId="487FDFF4" w14:textId="77777777" w:rsidTr="00657833">
        <w:tc>
          <w:tcPr>
            <w:tcW w:w="4248" w:type="dxa"/>
            <w:shd w:val="clear" w:color="auto" w:fill="FFFFFF" w:themeFill="background1"/>
          </w:tcPr>
          <w:p w14:paraId="635F8AF1" w14:textId="77777777" w:rsidR="009D62FF" w:rsidRPr="00C81BF3" w:rsidRDefault="009D62FF" w:rsidP="009D62FF">
            <w:pPr>
              <w:ind w:right="-1"/>
              <w:jc w:val="both"/>
              <w:rPr>
                <w:rFonts w:eastAsia="Cambria"/>
                <w:noProof w:val="0"/>
              </w:rPr>
            </w:pPr>
            <w:r w:rsidRPr="00C81BF3">
              <w:rPr>
                <w:rFonts w:eastAsia="Calibri"/>
                <w:noProof w:val="0"/>
              </w:rPr>
              <w:t>IDNO</w:t>
            </w:r>
          </w:p>
        </w:tc>
        <w:tc>
          <w:tcPr>
            <w:tcW w:w="5528" w:type="dxa"/>
          </w:tcPr>
          <w:p w14:paraId="63622DB2" w14:textId="77777777" w:rsidR="009D62FF" w:rsidRPr="00C81BF3" w:rsidRDefault="009D62FF" w:rsidP="009D62FF">
            <w:pPr>
              <w:ind w:right="-1"/>
              <w:jc w:val="both"/>
              <w:rPr>
                <w:rFonts w:eastAsia="Cambria"/>
                <w:noProof w:val="0"/>
              </w:rPr>
            </w:pPr>
          </w:p>
        </w:tc>
      </w:tr>
      <w:tr w:rsidR="009D62FF" w:rsidRPr="00C81BF3" w14:paraId="7E664268" w14:textId="77777777" w:rsidTr="00657833">
        <w:tc>
          <w:tcPr>
            <w:tcW w:w="4248" w:type="dxa"/>
            <w:shd w:val="clear" w:color="auto" w:fill="FFFFFF" w:themeFill="background1"/>
          </w:tcPr>
          <w:p w14:paraId="6CBF68C2" w14:textId="77777777" w:rsidR="009D62FF" w:rsidRPr="00C81BF3" w:rsidRDefault="009D62FF" w:rsidP="009D62FF">
            <w:pPr>
              <w:ind w:right="-1"/>
              <w:jc w:val="both"/>
              <w:rPr>
                <w:rFonts w:eastAsia="Calibri"/>
                <w:noProof w:val="0"/>
              </w:rPr>
            </w:pPr>
            <w:r w:rsidRPr="00C81BF3">
              <w:rPr>
                <w:rFonts w:eastAsia="Calibri"/>
                <w:noProof w:val="0"/>
              </w:rPr>
              <w:t>Adresa</w:t>
            </w:r>
          </w:p>
        </w:tc>
        <w:tc>
          <w:tcPr>
            <w:tcW w:w="5528" w:type="dxa"/>
          </w:tcPr>
          <w:p w14:paraId="0622C182" w14:textId="77777777" w:rsidR="009D62FF" w:rsidRPr="00C81BF3" w:rsidRDefault="009D62FF" w:rsidP="009D62FF">
            <w:pPr>
              <w:ind w:right="-1"/>
              <w:jc w:val="both"/>
              <w:rPr>
                <w:rFonts w:eastAsia="Cambria"/>
                <w:noProof w:val="0"/>
              </w:rPr>
            </w:pPr>
          </w:p>
        </w:tc>
      </w:tr>
      <w:tr w:rsidR="009D62FF" w:rsidRPr="00C81BF3" w14:paraId="75BC3CB6" w14:textId="77777777" w:rsidTr="00657833">
        <w:tc>
          <w:tcPr>
            <w:tcW w:w="4248" w:type="dxa"/>
            <w:shd w:val="clear" w:color="auto" w:fill="FFFFFF" w:themeFill="background1"/>
          </w:tcPr>
          <w:p w14:paraId="340E9A1A" w14:textId="77777777" w:rsidR="009D62FF" w:rsidRPr="00C81BF3" w:rsidRDefault="009D62FF" w:rsidP="009D62FF">
            <w:pPr>
              <w:ind w:right="-1"/>
              <w:jc w:val="both"/>
              <w:rPr>
                <w:rFonts w:eastAsia="Calibri"/>
                <w:noProof w:val="0"/>
              </w:rPr>
            </w:pPr>
            <w:r w:rsidRPr="00C81BF3">
              <w:rPr>
                <w:rFonts w:eastAsia="Calibri"/>
                <w:noProof w:val="0"/>
              </w:rPr>
              <w:t>Număr de telefon/fax</w:t>
            </w:r>
          </w:p>
        </w:tc>
        <w:tc>
          <w:tcPr>
            <w:tcW w:w="5528" w:type="dxa"/>
          </w:tcPr>
          <w:p w14:paraId="2F3A96E9" w14:textId="77777777" w:rsidR="009D62FF" w:rsidRPr="00C81BF3" w:rsidRDefault="009D62FF" w:rsidP="009D62FF">
            <w:pPr>
              <w:ind w:right="-1"/>
              <w:jc w:val="both"/>
              <w:rPr>
                <w:rFonts w:eastAsia="Cambria"/>
                <w:noProof w:val="0"/>
              </w:rPr>
            </w:pPr>
          </w:p>
        </w:tc>
      </w:tr>
      <w:tr w:rsidR="009D62FF" w:rsidRPr="00C81BF3" w14:paraId="550E2847" w14:textId="77777777" w:rsidTr="00657833">
        <w:tc>
          <w:tcPr>
            <w:tcW w:w="4248" w:type="dxa"/>
            <w:shd w:val="clear" w:color="auto" w:fill="FFFFFF" w:themeFill="background1"/>
          </w:tcPr>
          <w:p w14:paraId="51720AAD" w14:textId="77777777" w:rsidR="009D62FF" w:rsidRPr="00C81BF3" w:rsidRDefault="009D62FF" w:rsidP="009D62FF">
            <w:pPr>
              <w:ind w:right="-1"/>
              <w:jc w:val="both"/>
              <w:rPr>
                <w:rFonts w:eastAsia="Calibri"/>
                <w:noProof w:val="0"/>
              </w:rPr>
            </w:pPr>
            <w:r w:rsidRPr="00C81BF3">
              <w:rPr>
                <w:rFonts w:eastAsia="Calibri"/>
                <w:noProof w:val="0"/>
              </w:rPr>
              <w:t>E-mail</w:t>
            </w:r>
          </w:p>
        </w:tc>
        <w:tc>
          <w:tcPr>
            <w:tcW w:w="5528" w:type="dxa"/>
          </w:tcPr>
          <w:p w14:paraId="1F1072BB" w14:textId="77777777" w:rsidR="009D62FF" w:rsidRPr="00C81BF3" w:rsidRDefault="009D62FF" w:rsidP="009D62FF">
            <w:pPr>
              <w:ind w:right="-1"/>
              <w:jc w:val="both"/>
              <w:rPr>
                <w:rFonts w:eastAsia="Cambria"/>
                <w:noProof w:val="0"/>
              </w:rPr>
            </w:pPr>
          </w:p>
        </w:tc>
      </w:tr>
      <w:tr w:rsidR="009D62FF" w:rsidRPr="00C81BF3" w14:paraId="7D0951D4" w14:textId="77777777" w:rsidTr="00657833">
        <w:tc>
          <w:tcPr>
            <w:tcW w:w="4248" w:type="dxa"/>
            <w:shd w:val="clear" w:color="auto" w:fill="FFFFFF" w:themeFill="background1"/>
          </w:tcPr>
          <w:p w14:paraId="1B2C1C6A" w14:textId="77777777" w:rsidR="009D62FF" w:rsidRPr="00C81BF3" w:rsidRDefault="001C439F" w:rsidP="009D62FF">
            <w:pPr>
              <w:ind w:right="-1"/>
              <w:jc w:val="both"/>
              <w:rPr>
                <w:rFonts w:eastAsia="Calibri"/>
                <w:noProof w:val="0"/>
              </w:rPr>
            </w:pPr>
            <w:r w:rsidRPr="00C81BF3">
              <w:rPr>
                <w:rFonts w:eastAsia="Calibri"/>
                <w:noProof w:val="0"/>
              </w:rPr>
              <w:t>Pagina web oficială</w:t>
            </w:r>
          </w:p>
        </w:tc>
        <w:tc>
          <w:tcPr>
            <w:tcW w:w="5528" w:type="dxa"/>
          </w:tcPr>
          <w:p w14:paraId="064AC236" w14:textId="77777777" w:rsidR="009D62FF" w:rsidRPr="00C81BF3" w:rsidRDefault="009D62FF" w:rsidP="009D62FF">
            <w:pPr>
              <w:ind w:right="-1"/>
              <w:jc w:val="both"/>
              <w:rPr>
                <w:rFonts w:eastAsia="Cambria"/>
                <w:noProof w:val="0"/>
              </w:rPr>
            </w:pPr>
          </w:p>
        </w:tc>
      </w:tr>
      <w:tr w:rsidR="009D62FF" w:rsidRPr="00C81BF3" w14:paraId="48CB978A" w14:textId="77777777" w:rsidTr="00657833">
        <w:tc>
          <w:tcPr>
            <w:tcW w:w="4248" w:type="dxa"/>
            <w:shd w:val="clear" w:color="auto" w:fill="FFFFFF" w:themeFill="background1"/>
          </w:tcPr>
          <w:p w14:paraId="69952567" w14:textId="77777777" w:rsidR="009D62FF" w:rsidRPr="00C81BF3" w:rsidRDefault="009D62FF" w:rsidP="009D62FF">
            <w:pPr>
              <w:ind w:right="-1"/>
              <w:jc w:val="both"/>
              <w:rPr>
                <w:rFonts w:eastAsia="Calibri"/>
                <w:noProof w:val="0"/>
              </w:rPr>
            </w:pPr>
            <w:r w:rsidRPr="00C81BF3">
              <w:rPr>
                <w:rFonts w:eastAsia="Calibri"/>
                <w:noProof w:val="0"/>
              </w:rPr>
              <w:t>Persoana de contact</w:t>
            </w:r>
          </w:p>
        </w:tc>
        <w:tc>
          <w:tcPr>
            <w:tcW w:w="5528" w:type="dxa"/>
          </w:tcPr>
          <w:p w14:paraId="19C8D622" w14:textId="77777777" w:rsidR="009D62FF" w:rsidRPr="00C81BF3" w:rsidRDefault="009D62FF" w:rsidP="009D62FF">
            <w:pPr>
              <w:ind w:right="-1"/>
              <w:jc w:val="both"/>
              <w:rPr>
                <w:rFonts w:eastAsia="Cambria"/>
                <w:noProof w:val="0"/>
              </w:rPr>
            </w:pPr>
          </w:p>
        </w:tc>
      </w:tr>
      <w:tr w:rsidR="009D62FF" w:rsidRPr="00C81BF3" w14:paraId="346E154E" w14:textId="77777777" w:rsidTr="00657833">
        <w:tc>
          <w:tcPr>
            <w:tcW w:w="4248" w:type="dxa"/>
            <w:shd w:val="clear" w:color="auto" w:fill="FFFFFF" w:themeFill="background1"/>
          </w:tcPr>
          <w:p w14:paraId="45816405" w14:textId="77777777" w:rsidR="009D62FF" w:rsidRPr="00C81BF3" w:rsidRDefault="009D62FF" w:rsidP="009D62FF">
            <w:pPr>
              <w:ind w:right="-1"/>
              <w:jc w:val="both"/>
              <w:rPr>
                <w:rFonts w:eastAsia="Calibri"/>
                <w:noProof w:val="0"/>
              </w:rPr>
            </w:pPr>
            <w:r w:rsidRPr="00C81BF3">
              <w:rPr>
                <w:rFonts w:eastAsia="Calibri"/>
                <w:noProof w:val="0"/>
              </w:rPr>
              <w:lastRenderedPageBreak/>
              <w:t xml:space="preserve">Tipul autorității contractante și obiectul principal de activitate </w:t>
            </w:r>
          </w:p>
          <w:p w14:paraId="0FE6FA52" w14:textId="77777777" w:rsidR="009D62FF" w:rsidRPr="00C81BF3" w:rsidRDefault="009D62FF" w:rsidP="009D62FF">
            <w:pPr>
              <w:ind w:right="-1"/>
              <w:jc w:val="both"/>
              <w:rPr>
                <w:rFonts w:eastAsia="Calibri"/>
                <w:noProof w:val="0"/>
                <w:sz w:val="20"/>
                <w:szCs w:val="20"/>
              </w:rPr>
            </w:pPr>
            <w:r w:rsidRPr="00C81BF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B1DE1D9" w14:textId="77777777" w:rsidR="009D62FF" w:rsidRPr="00C81BF3" w:rsidRDefault="009D62FF" w:rsidP="009D62FF">
            <w:pPr>
              <w:ind w:right="-1"/>
              <w:jc w:val="both"/>
              <w:rPr>
                <w:rFonts w:eastAsia="Cambria"/>
                <w:noProof w:val="0"/>
              </w:rPr>
            </w:pPr>
          </w:p>
        </w:tc>
      </w:tr>
    </w:tbl>
    <w:p w14:paraId="7E341225" w14:textId="77777777" w:rsidR="009D62FF" w:rsidRPr="00C81BF3" w:rsidRDefault="009D62FF" w:rsidP="007D4505">
      <w:pPr>
        <w:numPr>
          <w:ilvl w:val="0"/>
          <w:numId w:val="20"/>
        </w:numPr>
        <w:spacing w:before="240" w:after="160" w:line="259" w:lineRule="auto"/>
        <w:contextualSpacing/>
        <w:jc w:val="both"/>
        <w:rPr>
          <w:rFonts w:eastAsia="Calibri"/>
          <w:noProof w:val="0"/>
        </w:rPr>
      </w:pPr>
      <w:r w:rsidRPr="00C81BF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81BF3" w14:paraId="737397C1" w14:textId="77777777" w:rsidTr="00657833">
        <w:tc>
          <w:tcPr>
            <w:tcW w:w="4248" w:type="dxa"/>
            <w:shd w:val="clear" w:color="auto" w:fill="FFFFFF" w:themeFill="background1"/>
          </w:tcPr>
          <w:p w14:paraId="2EA91A37" w14:textId="77777777" w:rsidR="009D62FF" w:rsidRPr="00C81BF3" w:rsidRDefault="009D62FF" w:rsidP="009D62FF">
            <w:pPr>
              <w:spacing w:after="160" w:line="259" w:lineRule="auto"/>
              <w:ind w:right="-1"/>
              <w:jc w:val="both"/>
              <w:rPr>
                <w:noProof w:val="0"/>
                <w:lang w:eastAsia="ro-RO"/>
              </w:rPr>
            </w:pPr>
            <w:r w:rsidRPr="00C81BF3">
              <w:rPr>
                <w:noProof w:val="0"/>
                <w:lang w:eastAsia="ro-RO"/>
              </w:rPr>
              <w:t>Tipul procedurii de atribuire aplicate</w:t>
            </w:r>
          </w:p>
        </w:tc>
        <w:tc>
          <w:tcPr>
            <w:tcW w:w="5570" w:type="dxa"/>
          </w:tcPr>
          <w:p w14:paraId="285F84BA" w14:textId="77777777" w:rsidR="009D62FF" w:rsidRPr="00C81BF3" w:rsidRDefault="009D62FF" w:rsidP="009D62FF">
            <w:pPr>
              <w:spacing w:after="160" w:line="259" w:lineRule="auto"/>
              <w:ind w:right="-1"/>
              <w:jc w:val="both"/>
              <w:rPr>
                <w:i/>
                <w:noProof w:val="0"/>
                <w:lang w:eastAsia="ro-RO"/>
              </w:rPr>
            </w:pPr>
          </w:p>
        </w:tc>
      </w:tr>
      <w:tr w:rsidR="009D62FF" w:rsidRPr="00C81BF3" w14:paraId="18DD68AD" w14:textId="77777777" w:rsidTr="00657833">
        <w:tc>
          <w:tcPr>
            <w:tcW w:w="4248" w:type="dxa"/>
            <w:shd w:val="clear" w:color="auto" w:fill="FFFFFF" w:themeFill="background1"/>
          </w:tcPr>
          <w:p w14:paraId="3491AC31" w14:textId="77777777" w:rsidR="009D62FF" w:rsidRPr="00C81BF3" w:rsidRDefault="009D62FF" w:rsidP="009D62FF">
            <w:pPr>
              <w:spacing w:after="160" w:line="259" w:lineRule="auto"/>
              <w:ind w:right="-1"/>
              <w:jc w:val="both"/>
              <w:rPr>
                <w:noProof w:val="0"/>
                <w:lang w:eastAsia="ro-RO"/>
              </w:rPr>
            </w:pPr>
            <w:r w:rsidRPr="00C81BF3">
              <w:rPr>
                <w:noProof w:val="0"/>
                <w:lang w:eastAsia="ro-RO"/>
              </w:rPr>
              <w:t xml:space="preserve">Justificarea alegerii procedurii de atribuire </w:t>
            </w:r>
          </w:p>
          <w:p w14:paraId="5387AEFD" w14:textId="77777777" w:rsidR="009D62FF" w:rsidRPr="00C81BF3" w:rsidRDefault="009D62FF" w:rsidP="009D62FF">
            <w:pPr>
              <w:spacing w:after="160" w:line="259" w:lineRule="auto"/>
              <w:ind w:right="-1"/>
              <w:jc w:val="both"/>
              <w:rPr>
                <w:i/>
                <w:noProof w:val="0"/>
                <w:sz w:val="20"/>
                <w:szCs w:val="20"/>
                <w:lang w:eastAsia="ro-RO"/>
              </w:rPr>
            </w:pPr>
            <w:r w:rsidRPr="00C81BF3">
              <w:rPr>
                <w:i/>
                <w:noProof w:val="0"/>
                <w:sz w:val="20"/>
                <w:szCs w:val="20"/>
                <w:lang w:eastAsia="ro-RO"/>
              </w:rPr>
              <w:t>(în cazul procedurii de negociere fără publicarea prealabilă a unui anunț de participare)</w:t>
            </w:r>
          </w:p>
        </w:tc>
        <w:tc>
          <w:tcPr>
            <w:tcW w:w="5570" w:type="dxa"/>
          </w:tcPr>
          <w:p w14:paraId="1750FBED" w14:textId="77777777" w:rsidR="009D62FF" w:rsidRPr="00C81BF3" w:rsidRDefault="009D62FF" w:rsidP="009D62FF">
            <w:pPr>
              <w:spacing w:after="160" w:line="259" w:lineRule="auto"/>
              <w:ind w:right="-1"/>
              <w:jc w:val="both"/>
              <w:rPr>
                <w:i/>
                <w:noProof w:val="0"/>
                <w:lang w:eastAsia="ro-RO"/>
              </w:rPr>
            </w:pPr>
          </w:p>
        </w:tc>
      </w:tr>
      <w:tr w:rsidR="009D62FF" w:rsidRPr="00C81BF3" w14:paraId="1ED1CB82" w14:textId="77777777" w:rsidTr="00657833">
        <w:tc>
          <w:tcPr>
            <w:tcW w:w="4248" w:type="dxa"/>
            <w:shd w:val="clear" w:color="auto" w:fill="FFFFFF" w:themeFill="background1"/>
          </w:tcPr>
          <w:p w14:paraId="01056375" w14:textId="77777777" w:rsidR="009D62FF" w:rsidRPr="00C81BF3" w:rsidRDefault="009D62FF" w:rsidP="009D62FF">
            <w:pPr>
              <w:spacing w:after="160" w:line="259" w:lineRule="auto"/>
              <w:ind w:right="-1"/>
              <w:jc w:val="both"/>
              <w:rPr>
                <w:noProof w:val="0"/>
                <w:lang w:eastAsia="ro-RO"/>
              </w:rPr>
            </w:pPr>
            <w:r w:rsidRPr="00C81BF3">
              <w:rPr>
                <w:noProof w:val="0"/>
                <w:lang w:eastAsia="ro-RO"/>
              </w:rPr>
              <w:t>Tipul obiectului contractului de achiziție/acordului-cadru</w:t>
            </w:r>
          </w:p>
        </w:tc>
        <w:tc>
          <w:tcPr>
            <w:tcW w:w="5570" w:type="dxa"/>
          </w:tcPr>
          <w:p w14:paraId="46C5323B" w14:textId="77777777" w:rsidR="009D62FF" w:rsidRPr="00C81BF3" w:rsidRDefault="009D62FF" w:rsidP="009D62FF">
            <w:pPr>
              <w:spacing w:after="160" w:line="259" w:lineRule="auto"/>
              <w:ind w:right="-1"/>
              <w:jc w:val="both"/>
              <w:rPr>
                <w:noProof w:val="0"/>
                <w:lang w:eastAsia="ro-RO"/>
              </w:rPr>
            </w:pPr>
            <w:r w:rsidRPr="00C81BF3">
              <w:rPr>
                <w:noProof w:val="0"/>
                <w:lang w:eastAsia="ro-RO"/>
              </w:rPr>
              <w:t>Servicii</w:t>
            </w:r>
            <w:r w:rsidR="002A6E99" w:rsidRPr="00C81BF3">
              <w:rPr>
                <w:noProof w:val="0"/>
                <w:lang w:eastAsia="ro-RO"/>
              </w:rPr>
              <w:t xml:space="preserve"> de proiectare</w:t>
            </w:r>
            <w:r w:rsidRPr="00C81BF3">
              <w:rPr>
                <w:noProof w:val="0"/>
                <w:lang w:eastAsia="ro-RO"/>
              </w:rPr>
              <w:t xml:space="preserve"> □  </w:t>
            </w:r>
          </w:p>
          <w:p w14:paraId="1624DA27" w14:textId="77777777" w:rsidR="009D62FF" w:rsidRPr="00C81BF3" w:rsidRDefault="009D62FF" w:rsidP="009D62FF">
            <w:pPr>
              <w:spacing w:after="160" w:line="259" w:lineRule="auto"/>
              <w:ind w:right="-1"/>
              <w:jc w:val="both"/>
              <w:rPr>
                <w:noProof w:val="0"/>
                <w:lang w:eastAsia="ro-RO"/>
              </w:rPr>
            </w:pPr>
            <w:r w:rsidRPr="00C81BF3">
              <w:rPr>
                <w:noProof w:val="0"/>
                <w:lang w:eastAsia="ro-RO"/>
              </w:rPr>
              <w:t>Lucrări □</w:t>
            </w:r>
          </w:p>
        </w:tc>
      </w:tr>
      <w:tr w:rsidR="009D62FF" w:rsidRPr="00C81BF3" w14:paraId="3993CD7C" w14:textId="77777777" w:rsidTr="00657833">
        <w:tc>
          <w:tcPr>
            <w:tcW w:w="4248" w:type="dxa"/>
            <w:shd w:val="clear" w:color="auto" w:fill="FFFFFF" w:themeFill="background1"/>
          </w:tcPr>
          <w:p w14:paraId="7178FCAF" w14:textId="77777777" w:rsidR="009D62FF" w:rsidRPr="00C81BF3" w:rsidRDefault="009D62FF" w:rsidP="009D62FF">
            <w:pPr>
              <w:spacing w:after="160" w:line="259" w:lineRule="auto"/>
              <w:ind w:right="-1"/>
              <w:jc w:val="both"/>
              <w:rPr>
                <w:noProof w:val="0"/>
                <w:lang w:eastAsia="ro-RO"/>
              </w:rPr>
            </w:pPr>
            <w:r w:rsidRPr="00C81BF3">
              <w:rPr>
                <w:noProof w:val="0"/>
                <w:lang w:eastAsia="ro-RO"/>
              </w:rPr>
              <w:t>Obiectul de achiziție</w:t>
            </w:r>
          </w:p>
        </w:tc>
        <w:tc>
          <w:tcPr>
            <w:tcW w:w="5570" w:type="dxa"/>
          </w:tcPr>
          <w:p w14:paraId="4982CA32" w14:textId="77777777" w:rsidR="009D62FF" w:rsidRPr="00C81BF3" w:rsidRDefault="009D62FF" w:rsidP="009D62FF">
            <w:pPr>
              <w:spacing w:after="160" w:line="259" w:lineRule="auto"/>
              <w:ind w:right="-1"/>
              <w:jc w:val="both"/>
              <w:rPr>
                <w:noProof w:val="0"/>
                <w:lang w:eastAsia="ro-RO"/>
              </w:rPr>
            </w:pPr>
          </w:p>
        </w:tc>
      </w:tr>
      <w:tr w:rsidR="009D62FF" w:rsidRPr="00C81BF3" w14:paraId="25C32C53" w14:textId="77777777" w:rsidTr="00657833">
        <w:trPr>
          <w:trHeight w:val="255"/>
        </w:trPr>
        <w:tc>
          <w:tcPr>
            <w:tcW w:w="4248" w:type="dxa"/>
            <w:vMerge w:val="restart"/>
            <w:shd w:val="clear" w:color="auto" w:fill="FFFFFF" w:themeFill="background1"/>
          </w:tcPr>
          <w:p w14:paraId="763EE868" w14:textId="77777777" w:rsidR="009D62FF" w:rsidRPr="00C81BF3" w:rsidRDefault="009D62FF" w:rsidP="009D62FF">
            <w:pPr>
              <w:spacing w:after="160" w:line="259" w:lineRule="auto"/>
              <w:ind w:right="-1"/>
              <w:jc w:val="both"/>
              <w:rPr>
                <w:noProof w:val="0"/>
                <w:lang w:eastAsia="ro-RO"/>
              </w:rPr>
            </w:pPr>
            <w:r w:rsidRPr="00C81BF3">
              <w:rPr>
                <w:noProof w:val="0"/>
                <w:lang w:eastAsia="ro-RO"/>
              </w:rPr>
              <w:t>Anunțul de participare</w:t>
            </w:r>
          </w:p>
          <w:p w14:paraId="6666E03B" w14:textId="77777777" w:rsidR="009D62FF" w:rsidRPr="00C81BF3" w:rsidRDefault="009D62FF" w:rsidP="009D62FF">
            <w:pPr>
              <w:spacing w:after="160" w:line="259" w:lineRule="auto"/>
              <w:ind w:right="-1"/>
              <w:jc w:val="both"/>
              <w:rPr>
                <w:i/>
                <w:noProof w:val="0"/>
                <w:lang w:eastAsia="ro-RO"/>
              </w:rPr>
            </w:pPr>
          </w:p>
        </w:tc>
        <w:tc>
          <w:tcPr>
            <w:tcW w:w="5570" w:type="dxa"/>
          </w:tcPr>
          <w:p w14:paraId="13B51A6B"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Nr.:</w:t>
            </w:r>
          </w:p>
        </w:tc>
      </w:tr>
      <w:tr w:rsidR="009D62FF" w:rsidRPr="00C81BF3" w14:paraId="158135DE" w14:textId="77777777" w:rsidTr="00657833">
        <w:trPr>
          <w:trHeight w:val="255"/>
        </w:trPr>
        <w:tc>
          <w:tcPr>
            <w:tcW w:w="4248" w:type="dxa"/>
            <w:vMerge/>
            <w:shd w:val="clear" w:color="auto" w:fill="FFFFFF" w:themeFill="background1"/>
          </w:tcPr>
          <w:p w14:paraId="4B88417F" w14:textId="77777777" w:rsidR="009D62FF" w:rsidRPr="00C81BF3" w:rsidRDefault="009D62FF" w:rsidP="009D62FF">
            <w:pPr>
              <w:spacing w:after="160" w:line="259" w:lineRule="auto"/>
              <w:ind w:right="-1"/>
              <w:jc w:val="both"/>
              <w:rPr>
                <w:noProof w:val="0"/>
                <w:lang w:eastAsia="ro-RO"/>
              </w:rPr>
            </w:pPr>
          </w:p>
        </w:tc>
        <w:tc>
          <w:tcPr>
            <w:tcW w:w="5570" w:type="dxa"/>
          </w:tcPr>
          <w:p w14:paraId="45457AB4"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Data publicării:</w:t>
            </w:r>
          </w:p>
        </w:tc>
      </w:tr>
      <w:tr w:rsidR="009D62FF" w:rsidRPr="00C81BF3" w14:paraId="76979AC3" w14:textId="77777777" w:rsidTr="00657833">
        <w:trPr>
          <w:trHeight w:val="255"/>
        </w:trPr>
        <w:tc>
          <w:tcPr>
            <w:tcW w:w="4248" w:type="dxa"/>
            <w:vMerge/>
            <w:shd w:val="clear" w:color="auto" w:fill="FFFFFF" w:themeFill="background1"/>
          </w:tcPr>
          <w:p w14:paraId="18FC3D66" w14:textId="77777777" w:rsidR="009D62FF" w:rsidRPr="00C81BF3" w:rsidRDefault="009D62FF" w:rsidP="009D62FF">
            <w:pPr>
              <w:spacing w:after="160" w:line="259" w:lineRule="auto"/>
              <w:ind w:right="-1"/>
              <w:jc w:val="both"/>
              <w:rPr>
                <w:noProof w:val="0"/>
                <w:lang w:eastAsia="ro-RO"/>
              </w:rPr>
            </w:pPr>
          </w:p>
        </w:tc>
        <w:tc>
          <w:tcPr>
            <w:tcW w:w="5570" w:type="dxa"/>
          </w:tcPr>
          <w:p w14:paraId="1FCC2AED"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Link:</w:t>
            </w:r>
          </w:p>
        </w:tc>
      </w:tr>
      <w:tr w:rsidR="009D62FF" w:rsidRPr="00C81BF3" w14:paraId="244DB366" w14:textId="77777777" w:rsidTr="00657833">
        <w:trPr>
          <w:trHeight w:val="281"/>
        </w:trPr>
        <w:tc>
          <w:tcPr>
            <w:tcW w:w="4248" w:type="dxa"/>
            <w:shd w:val="clear" w:color="auto" w:fill="FFFFFF" w:themeFill="background1"/>
          </w:tcPr>
          <w:p w14:paraId="311934C9" w14:textId="77777777" w:rsidR="009D62FF" w:rsidRPr="00C81BF3" w:rsidRDefault="009D62FF" w:rsidP="009D62FF">
            <w:pPr>
              <w:spacing w:after="160" w:line="259" w:lineRule="auto"/>
              <w:ind w:right="-1"/>
              <w:jc w:val="both"/>
              <w:rPr>
                <w:noProof w:val="0"/>
                <w:lang w:eastAsia="ro-RO"/>
              </w:rPr>
            </w:pPr>
            <w:r w:rsidRPr="00C81BF3">
              <w:rPr>
                <w:noProof w:val="0"/>
                <w:lang w:eastAsia="ro-RO"/>
              </w:rPr>
              <w:t>Criteriul de atribuire utilizat</w:t>
            </w:r>
          </w:p>
        </w:tc>
        <w:tc>
          <w:tcPr>
            <w:tcW w:w="5570" w:type="dxa"/>
          </w:tcPr>
          <w:p w14:paraId="2F0AC5EF" w14:textId="77777777" w:rsidR="009D62FF" w:rsidRPr="00C81BF3" w:rsidRDefault="009D62FF" w:rsidP="00EE38DE">
            <w:pPr>
              <w:spacing w:after="160" w:line="216" w:lineRule="auto"/>
              <w:ind w:right="-1"/>
              <w:jc w:val="both"/>
              <w:rPr>
                <w:noProof w:val="0"/>
                <w:lang w:eastAsia="ro-RO"/>
              </w:rPr>
            </w:pPr>
            <w:r w:rsidRPr="00C81BF3">
              <w:rPr>
                <w:noProof w:val="0"/>
                <w:lang w:eastAsia="ro-RO"/>
              </w:rPr>
              <w:t>Prețul cel mai scăzut □</w:t>
            </w:r>
          </w:p>
          <w:p w14:paraId="4B581D2B" w14:textId="77777777" w:rsidR="009D62FF" w:rsidRPr="00C81BF3" w:rsidRDefault="009D62FF" w:rsidP="00EE38DE">
            <w:pPr>
              <w:spacing w:after="160" w:line="216" w:lineRule="auto"/>
              <w:ind w:right="-1"/>
              <w:jc w:val="both"/>
              <w:rPr>
                <w:noProof w:val="0"/>
                <w:lang w:eastAsia="ro-RO"/>
              </w:rPr>
            </w:pPr>
            <w:r w:rsidRPr="00C81BF3">
              <w:rPr>
                <w:noProof w:val="0"/>
                <w:lang w:eastAsia="ro-RO"/>
              </w:rPr>
              <w:t>Costul cel mai scăzut □</w:t>
            </w:r>
          </w:p>
          <w:p w14:paraId="0E63CF12" w14:textId="77777777" w:rsidR="009D62FF" w:rsidRPr="00C81BF3" w:rsidRDefault="009D62FF" w:rsidP="00EE38DE">
            <w:pPr>
              <w:spacing w:after="160" w:line="216" w:lineRule="auto"/>
              <w:ind w:right="-1"/>
              <w:jc w:val="both"/>
              <w:rPr>
                <w:noProof w:val="0"/>
                <w:lang w:eastAsia="ro-RO"/>
              </w:rPr>
            </w:pPr>
            <w:r w:rsidRPr="00C81BF3">
              <w:rPr>
                <w:noProof w:val="0"/>
                <w:lang w:eastAsia="ro-RO"/>
              </w:rPr>
              <w:t>Cel mai bun raport calitate-preț □</w:t>
            </w:r>
          </w:p>
          <w:p w14:paraId="260B8DDA" w14:textId="77777777" w:rsidR="009D62FF" w:rsidRPr="00C81BF3" w:rsidRDefault="009D62FF" w:rsidP="00EE38DE">
            <w:pPr>
              <w:spacing w:after="160" w:line="216" w:lineRule="auto"/>
              <w:ind w:right="-1"/>
              <w:jc w:val="both"/>
              <w:rPr>
                <w:noProof w:val="0"/>
                <w:lang w:eastAsia="ro-RO"/>
              </w:rPr>
            </w:pPr>
            <w:r w:rsidRPr="00C81BF3">
              <w:rPr>
                <w:noProof w:val="0"/>
                <w:lang w:eastAsia="ro-RO"/>
              </w:rPr>
              <w:t>Cel mai bun raport calitate-cost □</w:t>
            </w:r>
          </w:p>
        </w:tc>
      </w:tr>
      <w:tr w:rsidR="009D62FF" w:rsidRPr="00C81BF3" w14:paraId="5B48629F" w14:textId="77777777" w:rsidTr="00657833">
        <w:trPr>
          <w:trHeight w:val="281"/>
        </w:trPr>
        <w:tc>
          <w:tcPr>
            <w:tcW w:w="4248" w:type="dxa"/>
            <w:shd w:val="clear" w:color="auto" w:fill="FFFFFF" w:themeFill="background1"/>
          </w:tcPr>
          <w:p w14:paraId="53E8034E" w14:textId="77777777" w:rsidR="009D62FF" w:rsidRPr="00C81BF3" w:rsidRDefault="009D62FF" w:rsidP="009D62FF">
            <w:pPr>
              <w:spacing w:after="160" w:line="259" w:lineRule="auto"/>
              <w:ind w:right="-1"/>
              <w:jc w:val="both"/>
              <w:rPr>
                <w:noProof w:val="0"/>
                <w:lang w:eastAsia="ro-RO"/>
              </w:rPr>
            </w:pPr>
            <w:r w:rsidRPr="00C81BF3">
              <w:rPr>
                <w:noProof w:val="0"/>
              </w:rPr>
              <w:t>Tehnici și instrumente specifice de atribuire utilizate</w:t>
            </w:r>
          </w:p>
        </w:tc>
        <w:tc>
          <w:tcPr>
            <w:tcW w:w="5570" w:type="dxa"/>
          </w:tcPr>
          <w:p w14:paraId="06D3AA78" w14:textId="77777777" w:rsidR="009D62FF" w:rsidRPr="00C81BF3" w:rsidRDefault="009D62FF" w:rsidP="00EE38DE">
            <w:pPr>
              <w:spacing w:after="160" w:line="216" w:lineRule="auto"/>
              <w:ind w:right="-1"/>
              <w:jc w:val="both"/>
              <w:rPr>
                <w:noProof w:val="0"/>
                <w:lang w:eastAsia="ro-RO"/>
              </w:rPr>
            </w:pPr>
            <w:r w:rsidRPr="00C81BF3">
              <w:rPr>
                <w:noProof w:val="0"/>
                <w:lang w:eastAsia="ro-RO"/>
              </w:rPr>
              <w:t xml:space="preserve">Acord-cadru □ </w:t>
            </w:r>
          </w:p>
          <w:p w14:paraId="013F7CFD" w14:textId="77777777" w:rsidR="009D62FF" w:rsidRPr="00C81BF3" w:rsidRDefault="009D62FF" w:rsidP="00EE38DE">
            <w:pPr>
              <w:spacing w:after="160" w:line="216" w:lineRule="auto"/>
              <w:ind w:right="-1"/>
              <w:jc w:val="both"/>
              <w:rPr>
                <w:noProof w:val="0"/>
                <w:lang w:eastAsia="ro-RO"/>
              </w:rPr>
            </w:pPr>
            <w:r w:rsidRPr="00C81BF3">
              <w:rPr>
                <w:noProof w:val="0"/>
              </w:rPr>
              <w:t xml:space="preserve">Sistem dinamic de achiziții </w:t>
            </w:r>
            <w:r w:rsidRPr="00C81BF3">
              <w:rPr>
                <w:noProof w:val="0"/>
                <w:lang w:eastAsia="ro-RO"/>
              </w:rPr>
              <w:t xml:space="preserve">□ </w:t>
            </w:r>
          </w:p>
          <w:p w14:paraId="7BAA9CA5" w14:textId="77777777" w:rsidR="009D62FF" w:rsidRPr="00C81BF3" w:rsidRDefault="009D62FF" w:rsidP="00EE38DE">
            <w:pPr>
              <w:spacing w:after="160" w:line="216" w:lineRule="auto"/>
              <w:ind w:right="-1"/>
              <w:jc w:val="both"/>
              <w:rPr>
                <w:noProof w:val="0"/>
                <w:lang w:eastAsia="ro-RO"/>
              </w:rPr>
            </w:pPr>
            <w:r w:rsidRPr="00C81BF3">
              <w:rPr>
                <w:noProof w:val="0"/>
                <w:lang w:eastAsia="ro-RO"/>
              </w:rPr>
              <w:t xml:space="preserve">Licitație electronică □ </w:t>
            </w:r>
          </w:p>
        </w:tc>
      </w:tr>
      <w:tr w:rsidR="009D62FF" w:rsidRPr="00C81BF3" w14:paraId="563C1BF5" w14:textId="77777777" w:rsidTr="00657833">
        <w:trPr>
          <w:trHeight w:val="281"/>
        </w:trPr>
        <w:tc>
          <w:tcPr>
            <w:tcW w:w="4248" w:type="dxa"/>
            <w:vMerge w:val="restart"/>
            <w:shd w:val="clear" w:color="auto" w:fill="FFFFFF" w:themeFill="background1"/>
          </w:tcPr>
          <w:p w14:paraId="02FC5CBC" w14:textId="77777777" w:rsidR="009D62FF" w:rsidRPr="00C81BF3" w:rsidRDefault="009D62FF" w:rsidP="009D62FF">
            <w:pPr>
              <w:tabs>
                <w:tab w:val="left" w:pos="1134"/>
                <w:tab w:val="left" w:pos="2694"/>
              </w:tabs>
              <w:spacing w:after="160" w:line="259" w:lineRule="auto"/>
              <w:jc w:val="both"/>
              <w:rPr>
                <w:rFonts w:eastAsia="Calibri"/>
                <w:noProof w:val="0"/>
              </w:rPr>
            </w:pPr>
            <w:r w:rsidRPr="00C81BF3">
              <w:rPr>
                <w:rFonts w:eastAsia="Calibri"/>
                <w:noProof w:val="0"/>
              </w:rPr>
              <w:t>Nr. oferte primite</w:t>
            </w:r>
          </w:p>
        </w:tc>
        <w:tc>
          <w:tcPr>
            <w:tcW w:w="5570" w:type="dxa"/>
          </w:tcPr>
          <w:p w14:paraId="267E4C26" w14:textId="77777777" w:rsidR="009D62FF" w:rsidRPr="00C81BF3" w:rsidRDefault="009D62FF" w:rsidP="00EE38DE">
            <w:pPr>
              <w:tabs>
                <w:tab w:val="left" w:pos="1134"/>
                <w:tab w:val="left" w:pos="2694"/>
              </w:tabs>
              <w:spacing w:after="160" w:line="216" w:lineRule="auto"/>
              <w:jc w:val="both"/>
              <w:rPr>
                <w:rFonts w:eastAsia="Calibri"/>
                <w:noProof w:val="0"/>
              </w:rPr>
            </w:pPr>
            <w:r w:rsidRPr="00C81BF3">
              <w:rPr>
                <w:rFonts w:eastAsia="Calibri"/>
                <w:noProof w:val="0"/>
              </w:rPr>
              <w:t>Total:</w:t>
            </w:r>
          </w:p>
        </w:tc>
      </w:tr>
      <w:tr w:rsidR="009D62FF" w:rsidRPr="00C81BF3" w14:paraId="294206A0" w14:textId="77777777" w:rsidTr="00657833">
        <w:trPr>
          <w:trHeight w:val="281"/>
        </w:trPr>
        <w:tc>
          <w:tcPr>
            <w:tcW w:w="4248" w:type="dxa"/>
            <w:vMerge/>
            <w:shd w:val="clear" w:color="auto" w:fill="FFFFFF" w:themeFill="background1"/>
          </w:tcPr>
          <w:p w14:paraId="5B0961CA" w14:textId="77777777" w:rsidR="009D62FF" w:rsidRPr="00C81BF3" w:rsidRDefault="009D62FF" w:rsidP="009D62FF">
            <w:pPr>
              <w:spacing w:after="160" w:line="259" w:lineRule="auto"/>
              <w:ind w:right="-1"/>
              <w:jc w:val="both"/>
              <w:rPr>
                <w:noProof w:val="0"/>
              </w:rPr>
            </w:pPr>
          </w:p>
        </w:tc>
        <w:tc>
          <w:tcPr>
            <w:tcW w:w="5570" w:type="dxa"/>
          </w:tcPr>
          <w:p w14:paraId="11F96FC8"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De la operatori economici care sunt întreprinderi mici și mijlocii:</w:t>
            </w:r>
          </w:p>
        </w:tc>
      </w:tr>
      <w:tr w:rsidR="009D62FF" w:rsidRPr="00C81BF3" w14:paraId="5E9F1B8A" w14:textId="77777777" w:rsidTr="00657833">
        <w:trPr>
          <w:trHeight w:val="281"/>
        </w:trPr>
        <w:tc>
          <w:tcPr>
            <w:tcW w:w="4248" w:type="dxa"/>
            <w:vMerge/>
            <w:shd w:val="clear" w:color="auto" w:fill="FFFFFF" w:themeFill="background1"/>
          </w:tcPr>
          <w:p w14:paraId="65050017" w14:textId="77777777" w:rsidR="009D62FF" w:rsidRPr="00C81BF3" w:rsidRDefault="009D62FF" w:rsidP="009D62FF">
            <w:pPr>
              <w:spacing w:after="160" w:line="259" w:lineRule="auto"/>
              <w:ind w:right="-1"/>
              <w:jc w:val="both"/>
              <w:rPr>
                <w:noProof w:val="0"/>
              </w:rPr>
            </w:pPr>
          </w:p>
        </w:tc>
        <w:tc>
          <w:tcPr>
            <w:tcW w:w="5570" w:type="dxa"/>
          </w:tcPr>
          <w:p w14:paraId="0BE155A4"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De la operatori economici dintr-un alt stat:</w:t>
            </w:r>
          </w:p>
        </w:tc>
      </w:tr>
      <w:tr w:rsidR="009D62FF" w:rsidRPr="00C81BF3" w14:paraId="0B55A204" w14:textId="77777777" w:rsidTr="00657833">
        <w:trPr>
          <w:trHeight w:val="281"/>
        </w:trPr>
        <w:tc>
          <w:tcPr>
            <w:tcW w:w="4248" w:type="dxa"/>
            <w:vMerge/>
            <w:shd w:val="clear" w:color="auto" w:fill="FFFFFF" w:themeFill="background1"/>
          </w:tcPr>
          <w:p w14:paraId="18F0685C" w14:textId="77777777" w:rsidR="009D62FF" w:rsidRPr="00C81BF3" w:rsidRDefault="009D62FF" w:rsidP="009D62FF">
            <w:pPr>
              <w:spacing w:after="160" w:line="259" w:lineRule="auto"/>
              <w:ind w:right="-1"/>
              <w:jc w:val="both"/>
              <w:rPr>
                <w:noProof w:val="0"/>
              </w:rPr>
            </w:pPr>
          </w:p>
        </w:tc>
        <w:tc>
          <w:tcPr>
            <w:tcW w:w="5570" w:type="dxa"/>
          </w:tcPr>
          <w:p w14:paraId="59E04220"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Pe cale electronică:</w:t>
            </w:r>
          </w:p>
        </w:tc>
      </w:tr>
    </w:tbl>
    <w:p w14:paraId="6F352581" w14:textId="77777777" w:rsidR="009D62FF" w:rsidRPr="00C81BF3" w:rsidRDefault="009D62FF" w:rsidP="007D4505">
      <w:pPr>
        <w:numPr>
          <w:ilvl w:val="0"/>
          <w:numId w:val="20"/>
        </w:numPr>
        <w:tabs>
          <w:tab w:val="left" w:pos="1134"/>
          <w:tab w:val="left" w:pos="2694"/>
        </w:tabs>
        <w:spacing w:before="240" w:after="160" w:line="259" w:lineRule="auto"/>
        <w:jc w:val="both"/>
        <w:rPr>
          <w:rFonts w:eastAsia="Calibri"/>
          <w:b/>
          <w:noProof w:val="0"/>
        </w:rPr>
      </w:pPr>
      <w:r w:rsidRPr="00C81BF3">
        <w:rPr>
          <w:rFonts w:eastAsia="Calibri"/>
          <w:b/>
          <w:noProof w:val="0"/>
        </w:rPr>
        <w:t>Date cu privire la atribuirea contractelor de achiziție/acordului-cadru:</w:t>
      </w:r>
    </w:p>
    <w:p w14:paraId="64ECAC97" w14:textId="77777777" w:rsidR="009D62FF" w:rsidRPr="00C81BF3" w:rsidRDefault="009D62FF" w:rsidP="009D62FF">
      <w:pPr>
        <w:tabs>
          <w:tab w:val="left" w:pos="1134"/>
          <w:tab w:val="left" w:pos="2694"/>
        </w:tabs>
        <w:spacing w:before="240" w:after="160"/>
        <w:jc w:val="both"/>
        <w:rPr>
          <w:rFonts w:ascii="Calibri" w:eastAsia="Calibri" w:hAnsi="Calibri"/>
          <w:noProof w:val="0"/>
          <w:sz w:val="22"/>
          <w:szCs w:val="22"/>
        </w:rPr>
      </w:pPr>
      <w:r w:rsidRPr="00C81BF3">
        <w:rPr>
          <w:rFonts w:eastAsia="Calibri"/>
          <w:noProof w:val="0"/>
        </w:rPr>
        <w:t>În urma examinări</w:t>
      </w:r>
      <w:r w:rsidR="002439D3" w:rsidRPr="00C81BF3">
        <w:rPr>
          <w:rFonts w:eastAsia="Calibri"/>
          <w:noProof w:val="0"/>
        </w:rPr>
        <w:t>i</w:t>
      </w:r>
      <w:r w:rsidRPr="00C81BF3">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C81BF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81BF3" w14:paraId="627946E1" w14:textId="77777777" w:rsidTr="00657833">
        <w:trPr>
          <w:trHeight w:val="269"/>
        </w:trPr>
        <w:tc>
          <w:tcPr>
            <w:tcW w:w="4253" w:type="dxa"/>
            <w:shd w:val="clear" w:color="auto" w:fill="FFFFFF" w:themeFill="background1"/>
          </w:tcPr>
          <w:p w14:paraId="66A5F7E4"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Denumire</w:t>
            </w:r>
          </w:p>
        </w:tc>
        <w:tc>
          <w:tcPr>
            <w:tcW w:w="5528" w:type="dxa"/>
          </w:tcPr>
          <w:p w14:paraId="0823DA45" w14:textId="77777777" w:rsidR="009D62FF" w:rsidRPr="00C81BF3" w:rsidRDefault="009D62FF" w:rsidP="009D62FF">
            <w:pPr>
              <w:tabs>
                <w:tab w:val="left" w:pos="1134"/>
                <w:tab w:val="left" w:pos="2694"/>
              </w:tabs>
              <w:jc w:val="both"/>
              <w:rPr>
                <w:rFonts w:eastAsia="Calibri"/>
                <w:noProof w:val="0"/>
              </w:rPr>
            </w:pPr>
          </w:p>
        </w:tc>
      </w:tr>
      <w:tr w:rsidR="009D62FF" w:rsidRPr="00C81BF3" w14:paraId="2B8C3E4C" w14:textId="77777777" w:rsidTr="00657833">
        <w:trPr>
          <w:trHeight w:val="269"/>
        </w:trPr>
        <w:tc>
          <w:tcPr>
            <w:tcW w:w="4253" w:type="dxa"/>
            <w:shd w:val="clear" w:color="auto" w:fill="FFFFFF" w:themeFill="background1"/>
          </w:tcPr>
          <w:p w14:paraId="61A12052"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IDNO</w:t>
            </w:r>
          </w:p>
        </w:tc>
        <w:tc>
          <w:tcPr>
            <w:tcW w:w="5528" w:type="dxa"/>
          </w:tcPr>
          <w:p w14:paraId="7D61C9EB" w14:textId="77777777" w:rsidR="009D62FF" w:rsidRPr="00C81BF3" w:rsidRDefault="009D62FF" w:rsidP="009D62FF">
            <w:pPr>
              <w:tabs>
                <w:tab w:val="left" w:pos="1134"/>
                <w:tab w:val="left" w:pos="2694"/>
              </w:tabs>
              <w:jc w:val="both"/>
              <w:rPr>
                <w:rFonts w:eastAsia="Calibri"/>
                <w:noProof w:val="0"/>
              </w:rPr>
            </w:pPr>
          </w:p>
        </w:tc>
      </w:tr>
      <w:tr w:rsidR="009D62FF" w:rsidRPr="00C81BF3" w14:paraId="5D1CE19A" w14:textId="77777777" w:rsidTr="00657833">
        <w:trPr>
          <w:trHeight w:val="269"/>
        </w:trPr>
        <w:tc>
          <w:tcPr>
            <w:tcW w:w="4253" w:type="dxa"/>
            <w:shd w:val="clear" w:color="auto" w:fill="FFFFFF" w:themeFill="background1"/>
          </w:tcPr>
          <w:p w14:paraId="3E3EC240"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 xml:space="preserve">Date de contact </w:t>
            </w:r>
          </w:p>
          <w:p w14:paraId="08AEE686" w14:textId="77777777" w:rsidR="009D62FF" w:rsidRPr="00C81BF3" w:rsidRDefault="009D62FF" w:rsidP="009D62FF">
            <w:pPr>
              <w:tabs>
                <w:tab w:val="left" w:pos="1134"/>
                <w:tab w:val="left" w:pos="2694"/>
              </w:tabs>
              <w:jc w:val="both"/>
              <w:rPr>
                <w:rFonts w:eastAsia="Calibri"/>
                <w:b/>
                <w:i/>
                <w:noProof w:val="0"/>
                <w:sz w:val="20"/>
                <w:szCs w:val="20"/>
              </w:rPr>
            </w:pPr>
            <w:r w:rsidRPr="00C81BF3">
              <w:rPr>
                <w:rFonts w:eastAsia="Calibri"/>
                <w:i/>
                <w:noProof w:val="0"/>
                <w:sz w:val="20"/>
                <w:szCs w:val="20"/>
              </w:rPr>
              <w:t>(adresa/telefon/fax/e-mail/ pagina web)</w:t>
            </w:r>
          </w:p>
        </w:tc>
        <w:tc>
          <w:tcPr>
            <w:tcW w:w="5528" w:type="dxa"/>
          </w:tcPr>
          <w:p w14:paraId="38CE4AEB" w14:textId="77777777" w:rsidR="009D62FF" w:rsidRPr="00C81BF3" w:rsidRDefault="009D62FF" w:rsidP="009D62FF">
            <w:pPr>
              <w:tabs>
                <w:tab w:val="left" w:pos="1134"/>
                <w:tab w:val="left" w:pos="2694"/>
              </w:tabs>
              <w:jc w:val="both"/>
              <w:rPr>
                <w:rFonts w:eastAsia="Calibri"/>
                <w:noProof w:val="0"/>
              </w:rPr>
            </w:pPr>
          </w:p>
        </w:tc>
      </w:tr>
      <w:tr w:rsidR="009D62FF" w:rsidRPr="00C81BF3" w14:paraId="3C348C01" w14:textId="77777777" w:rsidTr="00657833">
        <w:trPr>
          <w:trHeight w:val="269"/>
        </w:trPr>
        <w:tc>
          <w:tcPr>
            <w:tcW w:w="4253" w:type="dxa"/>
            <w:shd w:val="clear" w:color="auto" w:fill="FFFFFF" w:themeFill="background1"/>
          </w:tcPr>
          <w:p w14:paraId="3807AEAE" w14:textId="77777777" w:rsidR="009D62FF" w:rsidRPr="00C81BF3" w:rsidRDefault="009D62FF" w:rsidP="009D62FF">
            <w:pPr>
              <w:ind w:right="-1"/>
              <w:jc w:val="both"/>
              <w:rPr>
                <w:rFonts w:eastAsia="Calibri"/>
                <w:noProof w:val="0"/>
              </w:rPr>
            </w:pPr>
            <w:r w:rsidRPr="00C81BF3">
              <w:rPr>
                <w:noProof w:val="0"/>
                <w:lang w:eastAsia="ro-RO"/>
              </w:rPr>
              <w:t xml:space="preserve">Întreprindere mică sau mijlocie </w:t>
            </w:r>
          </w:p>
        </w:tc>
        <w:tc>
          <w:tcPr>
            <w:tcW w:w="5528" w:type="dxa"/>
          </w:tcPr>
          <w:p w14:paraId="19C52BF8" w14:textId="77777777" w:rsidR="009D62FF" w:rsidRPr="00C81BF3" w:rsidRDefault="009D62FF" w:rsidP="009D62FF">
            <w:pPr>
              <w:ind w:right="-1"/>
              <w:jc w:val="both"/>
              <w:rPr>
                <w:noProof w:val="0"/>
                <w:lang w:eastAsia="ro-RO"/>
              </w:rPr>
            </w:pPr>
            <w:r w:rsidRPr="00C81BF3">
              <w:rPr>
                <w:noProof w:val="0"/>
                <w:lang w:eastAsia="ro-RO"/>
              </w:rPr>
              <w:t xml:space="preserve">Da □       Nu □       </w:t>
            </w:r>
          </w:p>
        </w:tc>
      </w:tr>
      <w:tr w:rsidR="009D62FF" w:rsidRPr="00C81BF3" w14:paraId="24F456E6" w14:textId="77777777" w:rsidTr="00657833">
        <w:trPr>
          <w:trHeight w:val="269"/>
        </w:trPr>
        <w:tc>
          <w:tcPr>
            <w:tcW w:w="4253" w:type="dxa"/>
            <w:shd w:val="clear" w:color="auto" w:fill="FFFFFF" w:themeFill="background1"/>
          </w:tcPr>
          <w:p w14:paraId="46EBE412" w14:textId="77777777" w:rsidR="009D62FF" w:rsidRPr="00C81BF3" w:rsidRDefault="009D62FF" w:rsidP="009D62FF">
            <w:pPr>
              <w:tabs>
                <w:tab w:val="left" w:pos="1134"/>
                <w:tab w:val="left" w:pos="2694"/>
              </w:tabs>
              <w:jc w:val="both"/>
              <w:rPr>
                <w:noProof w:val="0"/>
                <w:lang w:eastAsia="ro-RO"/>
              </w:rPr>
            </w:pPr>
            <w:r w:rsidRPr="00C81BF3">
              <w:rPr>
                <w:rFonts w:eastAsia="Calibri"/>
                <w:noProof w:val="0"/>
              </w:rPr>
              <w:t xml:space="preserve">Asociație de operatori economici </w:t>
            </w:r>
          </w:p>
          <w:p w14:paraId="62995AFB" w14:textId="77777777" w:rsidR="009D62FF" w:rsidRPr="00C81BF3" w:rsidRDefault="009D62FF" w:rsidP="009D62FF">
            <w:pPr>
              <w:tabs>
                <w:tab w:val="left" w:pos="1134"/>
                <w:tab w:val="left" w:pos="2694"/>
              </w:tabs>
              <w:contextualSpacing/>
              <w:jc w:val="both"/>
              <w:rPr>
                <w:i/>
                <w:noProof w:val="0"/>
                <w:sz w:val="20"/>
                <w:szCs w:val="20"/>
                <w:lang w:eastAsia="ro-RO"/>
              </w:rPr>
            </w:pPr>
            <w:r w:rsidRPr="00C81BF3">
              <w:rPr>
                <w:i/>
                <w:noProof w:val="0"/>
                <w:sz w:val="20"/>
                <w:szCs w:val="20"/>
                <w:lang w:eastAsia="ro-RO"/>
              </w:rPr>
              <w:t xml:space="preserve">(societate mixtă, consorțiu sau altele) </w:t>
            </w:r>
          </w:p>
        </w:tc>
        <w:tc>
          <w:tcPr>
            <w:tcW w:w="5528" w:type="dxa"/>
          </w:tcPr>
          <w:p w14:paraId="30444439" w14:textId="77777777" w:rsidR="009D62FF" w:rsidRPr="00C81BF3" w:rsidRDefault="009D62FF" w:rsidP="009D62FF">
            <w:pPr>
              <w:tabs>
                <w:tab w:val="left" w:pos="1134"/>
                <w:tab w:val="left" w:pos="2694"/>
              </w:tabs>
              <w:jc w:val="both"/>
              <w:rPr>
                <w:noProof w:val="0"/>
                <w:lang w:eastAsia="ro-RO"/>
              </w:rPr>
            </w:pPr>
            <w:r w:rsidRPr="00C81BF3">
              <w:rPr>
                <w:noProof w:val="0"/>
                <w:lang w:eastAsia="ro-RO"/>
              </w:rPr>
              <w:t xml:space="preserve">Da □       Nu □       </w:t>
            </w:r>
          </w:p>
          <w:p w14:paraId="45FA0DE8" w14:textId="77777777" w:rsidR="009D62FF" w:rsidRPr="00C81BF3" w:rsidRDefault="009D62FF" w:rsidP="009D62FF">
            <w:pPr>
              <w:tabs>
                <w:tab w:val="left" w:pos="1134"/>
                <w:tab w:val="left" w:pos="2694"/>
              </w:tabs>
              <w:jc w:val="both"/>
              <w:rPr>
                <w:rFonts w:eastAsia="Calibri"/>
                <w:noProof w:val="0"/>
              </w:rPr>
            </w:pPr>
          </w:p>
        </w:tc>
      </w:tr>
      <w:tr w:rsidR="009D62FF" w:rsidRPr="00C81BF3" w14:paraId="406A97FC" w14:textId="77777777" w:rsidTr="00657833">
        <w:trPr>
          <w:trHeight w:val="604"/>
        </w:trPr>
        <w:tc>
          <w:tcPr>
            <w:tcW w:w="4253" w:type="dxa"/>
            <w:shd w:val="clear" w:color="auto" w:fill="FFFFFF" w:themeFill="background1"/>
          </w:tcPr>
          <w:p w14:paraId="4CB67252"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Subcontractanți</w:t>
            </w:r>
          </w:p>
          <w:p w14:paraId="0E4C998C" w14:textId="77777777" w:rsidR="009D62FF" w:rsidRPr="00C81BF3" w:rsidRDefault="009D62FF" w:rsidP="009D62FF">
            <w:pPr>
              <w:tabs>
                <w:tab w:val="left" w:pos="1134"/>
                <w:tab w:val="left" w:pos="2694"/>
              </w:tabs>
              <w:jc w:val="both"/>
              <w:rPr>
                <w:rFonts w:eastAsia="Calibri"/>
                <w:i/>
                <w:noProof w:val="0"/>
                <w:sz w:val="20"/>
                <w:szCs w:val="20"/>
              </w:rPr>
            </w:pPr>
            <w:r w:rsidRPr="00C81BF3">
              <w:rPr>
                <w:rFonts w:eastAsia="Calibri"/>
                <w:i/>
                <w:noProof w:val="0"/>
                <w:sz w:val="20"/>
                <w:szCs w:val="20"/>
              </w:rPr>
              <w:t>(denumirea, valoarea și procentul din contract)</w:t>
            </w:r>
          </w:p>
        </w:tc>
        <w:tc>
          <w:tcPr>
            <w:tcW w:w="5528" w:type="dxa"/>
          </w:tcPr>
          <w:p w14:paraId="2BAB3699" w14:textId="77777777" w:rsidR="009D62FF" w:rsidRPr="00C81BF3" w:rsidRDefault="009D62FF" w:rsidP="009D62FF">
            <w:pPr>
              <w:tabs>
                <w:tab w:val="left" w:pos="1134"/>
                <w:tab w:val="left" w:pos="2694"/>
              </w:tabs>
              <w:jc w:val="both"/>
              <w:rPr>
                <w:noProof w:val="0"/>
                <w:lang w:eastAsia="ro-RO"/>
              </w:rPr>
            </w:pPr>
            <w:r w:rsidRPr="00C81BF3">
              <w:rPr>
                <w:noProof w:val="0"/>
                <w:lang w:eastAsia="ro-RO"/>
              </w:rPr>
              <w:t xml:space="preserve">Da □       Nu □      </w:t>
            </w:r>
          </w:p>
          <w:p w14:paraId="625A61E6" w14:textId="77777777" w:rsidR="009D62FF" w:rsidRPr="00C81BF3" w:rsidRDefault="009D62FF" w:rsidP="009D62FF">
            <w:pPr>
              <w:tabs>
                <w:tab w:val="left" w:pos="1134"/>
                <w:tab w:val="left" w:pos="2694"/>
              </w:tabs>
              <w:jc w:val="both"/>
              <w:rPr>
                <w:noProof w:val="0"/>
                <w:lang w:eastAsia="ro-RO"/>
              </w:rPr>
            </w:pPr>
          </w:p>
        </w:tc>
      </w:tr>
    </w:tbl>
    <w:p w14:paraId="545579CF" w14:textId="77777777" w:rsidR="009D62FF" w:rsidRPr="00C81BF3" w:rsidRDefault="009D62FF" w:rsidP="009D62FF">
      <w:pPr>
        <w:tabs>
          <w:tab w:val="left" w:pos="1134"/>
          <w:tab w:val="left" w:pos="2694"/>
        </w:tabs>
        <w:spacing w:before="240" w:after="160"/>
        <w:jc w:val="both"/>
        <w:rPr>
          <w:rFonts w:eastAsia="Calibri"/>
          <w:noProof w:val="0"/>
        </w:rPr>
      </w:pPr>
      <w:r w:rsidRPr="00C81BF3">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8"/>
        <w:gridCol w:w="3264"/>
        <w:gridCol w:w="1370"/>
        <w:gridCol w:w="1395"/>
        <w:gridCol w:w="1542"/>
        <w:gridCol w:w="1385"/>
      </w:tblGrid>
      <w:tr w:rsidR="009D62FF" w:rsidRPr="00C81BF3" w14:paraId="43C37011" w14:textId="77777777" w:rsidTr="009D62FF">
        <w:tc>
          <w:tcPr>
            <w:tcW w:w="562" w:type="dxa"/>
            <w:shd w:val="clear" w:color="auto" w:fill="F2F2F2"/>
          </w:tcPr>
          <w:p w14:paraId="6E2EDD2D"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Nr. crt.</w:t>
            </w:r>
          </w:p>
        </w:tc>
        <w:tc>
          <w:tcPr>
            <w:tcW w:w="3402" w:type="dxa"/>
            <w:shd w:val="clear" w:color="auto" w:fill="F2F2F2"/>
          </w:tcPr>
          <w:p w14:paraId="16E80588" w14:textId="77777777" w:rsidR="009D62FF" w:rsidRPr="00C81BF3" w:rsidRDefault="002A6E99" w:rsidP="002A6E99">
            <w:pPr>
              <w:tabs>
                <w:tab w:val="left" w:pos="1134"/>
                <w:tab w:val="left" w:pos="2694"/>
              </w:tabs>
              <w:jc w:val="center"/>
              <w:rPr>
                <w:rFonts w:eastAsia="Calibri"/>
                <w:noProof w:val="0"/>
              </w:rPr>
            </w:pPr>
            <w:r w:rsidRPr="00C81BF3">
              <w:rPr>
                <w:rFonts w:eastAsia="Calibri"/>
                <w:noProof w:val="0"/>
              </w:rPr>
              <w:t>Denumirea</w:t>
            </w:r>
            <w:r w:rsidR="009D62FF" w:rsidRPr="00C81BF3">
              <w:rPr>
                <w:rFonts w:eastAsia="Calibri"/>
                <w:noProof w:val="0"/>
              </w:rPr>
              <w:t xml:space="preserve"> serviciilor </w:t>
            </w:r>
            <w:r w:rsidRPr="00C81BF3">
              <w:rPr>
                <w:rFonts w:eastAsia="Calibri"/>
                <w:noProof w:val="0"/>
              </w:rPr>
              <w:t xml:space="preserve">de proiectare </w:t>
            </w:r>
            <w:r w:rsidR="009D62FF" w:rsidRPr="00C81BF3">
              <w:rPr>
                <w:rFonts w:eastAsia="Calibri"/>
                <w:noProof w:val="0"/>
              </w:rPr>
              <w:t>sau lucrărilor</w:t>
            </w:r>
          </w:p>
        </w:tc>
        <w:tc>
          <w:tcPr>
            <w:tcW w:w="1418" w:type="dxa"/>
            <w:shd w:val="clear" w:color="auto" w:fill="F2F2F2"/>
          </w:tcPr>
          <w:p w14:paraId="5E28E163"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Cod CPV</w:t>
            </w:r>
          </w:p>
        </w:tc>
        <w:tc>
          <w:tcPr>
            <w:tcW w:w="1417" w:type="dxa"/>
            <w:shd w:val="clear" w:color="auto" w:fill="F2F2F2"/>
          </w:tcPr>
          <w:p w14:paraId="615B6888"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Cantitate/ Unitate de măsură</w:t>
            </w:r>
          </w:p>
        </w:tc>
        <w:tc>
          <w:tcPr>
            <w:tcW w:w="1560" w:type="dxa"/>
            <w:shd w:val="clear" w:color="auto" w:fill="F2F2F2"/>
          </w:tcPr>
          <w:p w14:paraId="0AC613E2"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Nr. și data contractului</w:t>
            </w:r>
          </w:p>
        </w:tc>
        <w:tc>
          <w:tcPr>
            <w:tcW w:w="1417" w:type="dxa"/>
            <w:shd w:val="clear" w:color="auto" w:fill="F2F2F2"/>
          </w:tcPr>
          <w:p w14:paraId="6BF57CD9"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Suma, inclusiv TVA</w:t>
            </w:r>
          </w:p>
        </w:tc>
      </w:tr>
      <w:tr w:rsidR="009D62FF" w:rsidRPr="00C81BF3" w14:paraId="30606422" w14:textId="77777777" w:rsidTr="00130A49">
        <w:tc>
          <w:tcPr>
            <w:tcW w:w="562" w:type="dxa"/>
          </w:tcPr>
          <w:p w14:paraId="3BAF10EC" w14:textId="77777777" w:rsidR="009D62FF" w:rsidRPr="00C81BF3" w:rsidRDefault="009D62FF" w:rsidP="009D62FF">
            <w:pPr>
              <w:tabs>
                <w:tab w:val="left" w:pos="1134"/>
                <w:tab w:val="left" w:pos="2694"/>
              </w:tabs>
              <w:spacing w:before="240"/>
              <w:jc w:val="center"/>
              <w:rPr>
                <w:rFonts w:eastAsia="Calibri"/>
                <w:noProof w:val="0"/>
              </w:rPr>
            </w:pPr>
            <w:r w:rsidRPr="00C81BF3">
              <w:rPr>
                <w:rFonts w:eastAsia="Calibri"/>
                <w:noProof w:val="0"/>
              </w:rPr>
              <w:t>1</w:t>
            </w:r>
          </w:p>
        </w:tc>
        <w:tc>
          <w:tcPr>
            <w:tcW w:w="3402" w:type="dxa"/>
          </w:tcPr>
          <w:p w14:paraId="4628F1EB" w14:textId="77777777" w:rsidR="009D62FF" w:rsidRPr="00C81BF3" w:rsidRDefault="009D62FF" w:rsidP="009D62FF">
            <w:pPr>
              <w:tabs>
                <w:tab w:val="left" w:pos="1134"/>
                <w:tab w:val="left" w:pos="2694"/>
              </w:tabs>
              <w:spacing w:before="240"/>
              <w:jc w:val="both"/>
              <w:rPr>
                <w:rFonts w:eastAsia="Calibri"/>
                <w:noProof w:val="0"/>
              </w:rPr>
            </w:pPr>
            <w:r w:rsidRPr="00C81BF3">
              <w:rPr>
                <w:rFonts w:eastAsia="Calibri"/>
                <w:noProof w:val="0"/>
              </w:rPr>
              <w:t>Denumire lot nr. 1</w:t>
            </w:r>
          </w:p>
        </w:tc>
        <w:tc>
          <w:tcPr>
            <w:tcW w:w="1418" w:type="dxa"/>
          </w:tcPr>
          <w:p w14:paraId="2BD5A973"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3ED27BE4" w14:textId="77777777" w:rsidR="009D62FF" w:rsidRPr="00C81BF3" w:rsidRDefault="009D62FF" w:rsidP="009D62FF">
            <w:pPr>
              <w:tabs>
                <w:tab w:val="left" w:pos="1134"/>
                <w:tab w:val="left" w:pos="2694"/>
              </w:tabs>
              <w:spacing w:before="240"/>
              <w:jc w:val="center"/>
              <w:rPr>
                <w:rFonts w:eastAsia="Calibri"/>
                <w:noProof w:val="0"/>
              </w:rPr>
            </w:pPr>
          </w:p>
        </w:tc>
        <w:tc>
          <w:tcPr>
            <w:tcW w:w="1560" w:type="dxa"/>
          </w:tcPr>
          <w:p w14:paraId="2BE7AEE0"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722C8111" w14:textId="77777777" w:rsidR="009D62FF" w:rsidRPr="00C81BF3" w:rsidRDefault="009D62FF" w:rsidP="009D62FF">
            <w:pPr>
              <w:tabs>
                <w:tab w:val="left" w:pos="1134"/>
                <w:tab w:val="left" w:pos="2694"/>
              </w:tabs>
              <w:spacing w:before="240"/>
              <w:jc w:val="center"/>
              <w:rPr>
                <w:rFonts w:eastAsia="Calibri"/>
                <w:noProof w:val="0"/>
              </w:rPr>
            </w:pPr>
          </w:p>
        </w:tc>
      </w:tr>
      <w:tr w:rsidR="009D62FF" w:rsidRPr="00C81BF3" w14:paraId="40A938E6" w14:textId="77777777" w:rsidTr="00130A49">
        <w:tc>
          <w:tcPr>
            <w:tcW w:w="562" w:type="dxa"/>
          </w:tcPr>
          <w:p w14:paraId="7CEE4909" w14:textId="77777777" w:rsidR="009D62FF" w:rsidRPr="00C81BF3" w:rsidRDefault="009D62FF" w:rsidP="009D62FF">
            <w:pPr>
              <w:tabs>
                <w:tab w:val="left" w:pos="1134"/>
                <w:tab w:val="left" w:pos="2694"/>
              </w:tabs>
              <w:spacing w:before="240"/>
              <w:jc w:val="center"/>
              <w:rPr>
                <w:rFonts w:eastAsia="Calibri"/>
                <w:noProof w:val="0"/>
              </w:rPr>
            </w:pPr>
            <w:r w:rsidRPr="00C81BF3">
              <w:rPr>
                <w:rFonts w:eastAsia="Calibri"/>
                <w:noProof w:val="0"/>
              </w:rPr>
              <w:t>n</w:t>
            </w:r>
          </w:p>
        </w:tc>
        <w:tc>
          <w:tcPr>
            <w:tcW w:w="3402" w:type="dxa"/>
          </w:tcPr>
          <w:p w14:paraId="5C74D28F" w14:textId="77777777" w:rsidR="009D62FF" w:rsidRPr="00C81BF3" w:rsidRDefault="009D62FF" w:rsidP="009D62FF">
            <w:pPr>
              <w:tabs>
                <w:tab w:val="left" w:pos="1134"/>
                <w:tab w:val="left" w:pos="2694"/>
              </w:tabs>
              <w:spacing w:before="240"/>
              <w:jc w:val="both"/>
              <w:rPr>
                <w:rFonts w:eastAsia="Calibri"/>
                <w:noProof w:val="0"/>
              </w:rPr>
            </w:pPr>
            <w:r w:rsidRPr="00C81BF3">
              <w:rPr>
                <w:rFonts w:eastAsia="Calibri"/>
                <w:noProof w:val="0"/>
              </w:rPr>
              <w:t>Denumire lot nr. n</w:t>
            </w:r>
          </w:p>
        </w:tc>
        <w:tc>
          <w:tcPr>
            <w:tcW w:w="1418" w:type="dxa"/>
          </w:tcPr>
          <w:p w14:paraId="08BE8E32"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1161CA44" w14:textId="77777777" w:rsidR="009D62FF" w:rsidRPr="00C81BF3" w:rsidRDefault="009D62FF" w:rsidP="009D62FF">
            <w:pPr>
              <w:tabs>
                <w:tab w:val="left" w:pos="1134"/>
                <w:tab w:val="left" w:pos="2694"/>
              </w:tabs>
              <w:spacing w:before="240"/>
              <w:jc w:val="center"/>
              <w:rPr>
                <w:rFonts w:eastAsia="Calibri"/>
                <w:noProof w:val="0"/>
              </w:rPr>
            </w:pPr>
          </w:p>
        </w:tc>
        <w:tc>
          <w:tcPr>
            <w:tcW w:w="1560" w:type="dxa"/>
          </w:tcPr>
          <w:p w14:paraId="6F994BB9"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66FADAD0" w14:textId="77777777" w:rsidR="009D62FF" w:rsidRPr="00C81BF3" w:rsidRDefault="009D62FF" w:rsidP="009D62FF">
            <w:pPr>
              <w:tabs>
                <w:tab w:val="left" w:pos="1134"/>
                <w:tab w:val="left" w:pos="2694"/>
              </w:tabs>
              <w:spacing w:before="240"/>
              <w:jc w:val="center"/>
              <w:rPr>
                <w:rFonts w:eastAsia="Calibri"/>
                <w:noProof w:val="0"/>
              </w:rPr>
            </w:pPr>
          </w:p>
        </w:tc>
      </w:tr>
    </w:tbl>
    <w:p w14:paraId="36F8B981" w14:textId="77777777" w:rsidR="009D62FF" w:rsidRPr="00C81BF3" w:rsidRDefault="009D62FF" w:rsidP="009D62FF">
      <w:pPr>
        <w:tabs>
          <w:tab w:val="left" w:pos="1134"/>
          <w:tab w:val="left" w:pos="2694"/>
        </w:tabs>
        <w:spacing w:before="240" w:after="160"/>
        <w:jc w:val="both"/>
        <w:rPr>
          <w:rFonts w:eastAsia="Calibri"/>
          <w:i/>
          <w:noProof w:val="0"/>
        </w:rPr>
      </w:pPr>
      <w:r w:rsidRPr="00C81BF3">
        <w:rPr>
          <w:rFonts w:eastAsia="Calibri"/>
          <w:b/>
          <w:i/>
          <w:noProof w:val="0"/>
        </w:rPr>
        <w:t>Notă:</w:t>
      </w:r>
      <w:r w:rsidRPr="00C81BF3">
        <w:rPr>
          <w:rFonts w:eastAsia="Calibri"/>
          <w:i/>
          <w:noProof w:val="0"/>
        </w:rPr>
        <w:t xml:space="preserve"> Informațiile respective urmează a fi indicate pentru fiecare atribuire în parte.</w:t>
      </w:r>
    </w:p>
    <w:p w14:paraId="7EF15D8E" w14:textId="77777777" w:rsidR="009D62FF" w:rsidRPr="00C81BF3" w:rsidRDefault="009D62FF" w:rsidP="007D4505">
      <w:pPr>
        <w:numPr>
          <w:ilvl w:val="0"/>
          <w:numId w:val="20"/>
        </w:numPr>
        <w:spacing w:before="240" w:after="160" w:line="259" w:lineRule="auto"/>
        <w:jc w:val="both"/>
        <w:rPr>
          <w:rFonts w:eastAsia="Calibri"/>
          <w:b/>
          <w:noProof w:val="0"/>
        </w:rPr>
      </w:pPr>
      <w:r w:rsidRPr="00C81BF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C81BF3" w14:paraId="737F2464" w14:textId="77777777" w:rsidTr="00657833">
        <w:tc>
          <w:tcPr>
            <w:tcW w:w="5524" w:type="dxa"/>
            <w:shd w:val="clear" w:color="auto" w:fill="FFFFFF" w:themeFill="background1"/>
          </w:tcPr>
          <w:p w14:paraId="0C9F0CAC" w14:textId="77777777" w:rsidR="009D62FF" w:rsidRPr="00C81BF3" w:rsidRDefault="009D62FF" w:rsidP="009D62FF">
            <w:pPr>
              <w:tabs>
                <w:tab w:val="left" w:pos="1134"/>
                <w:tab w:val="left" w:pos="2694"/>
              </w:tabs>
              <w:contextualSpacing/>
              <w:jc w:val="both"/>
              <w:rPr>
                <w:rFonts w:eastAsia="Calibri"/>
                <w:bCs/>
                <w:noProof w:val="0"/>
              </w:rPr>
            </w:pPr>
            <w:r w:rsidRPr="00C81BF3">
              <w:rPr>
                <w:rFonts w:eastAsia="Calibri"/>
                <w:noProof w:val="0"/>
              </w:rPr>
              <w:t>Contractul (contractele) atribuit (atribuite) se referă la un proiect și/sau un program finanțat din fonduri ale UE</w:t>
            </w:r>
          </w:p>
        </w:tc>
        <w:tc>
          <w:tcPr>
            <w:tcW w:w="4394" w:type="dxa"/>
          </w:tcPr>
          <w:p w14:paraId="4CB5CE2B" w14:textId="77777777" w:rsidR="009D62FF" w:rsidRPr="00C81BF3" w:rsidRDefault="009D62FF" w:rsidP="009D62FF">
            <w:pPr>
              <w:ind w:right="-1"/>
              <w:jc w:val="both"/>
              <w:rPr>
                <w:noProof w:val="0"/>
                <w:lang w:eastAsia="ro-RO"/>
              </w:rPr>
            </w:pPr>
            <w:r w:rsidRPr="00C81BF3">
              <w:rPr>
                <w:noProof w:val="0"/>
                <w:lang w:eastAsia="ro-RO"/>
              </w:rPr>
              <w:t xml:space="preserve">Nu □        </w:t>
            </w:r>
          </w:p>
          <w:p w14:paraId="75B31D7C" w14:textId="77777777" w:rsidR="009D62FF" w:rsidRPr="00C81BF3" w:rsidRDefault="009D62FF" w:rsidP="009D62FF">
            <w:pPr>
              <w:ind w:right="-1"/>
              <w:jc w:val="both"/>
              <w:rPr>
                <w:noProof w:val="0"/>
                <w:lang w:eastAsia="ro-RO"/>
              </w:rPr>
            </w:pPr>
            <w:r w:rsidRPr="00C81BF3">
              <w:rPr>
                <w:noProof w:val="0"/>
                <w:lang w:eastAsia="ro-RO"/>
              </w:rPr>
              <w:t xml:space="preserve">Da □        </w:t>
            </w:r>
          </w:p>
        </w:tc>
      </w:tr>
      <w:tr w:rsidR="009D62FF" w:rsidRPr="00C81BF3" w14:paraId="52C5CD50" w14:textId="77777777" w:rsidTr="00657833">
        <w:tc>
          <w:tcPr>
            <w:tcW w:w="5524" w:type="dxa"/>
            <w:vMerge w:val="restart"/>
            <w:shd w:val="clear" w:color="auto" w:fill="FFFFFF" w:themeFill="background1"/>
          </w:tcPr>
          <w:p w14:paraId="6FA40464" w14:textId="77777777" w:rsidR="009D62FF" w:rsidRPr="00C81BF3" w:rsidRDefault="009D62FF" w:rsidP="009D62FF">
            <w:pPr>
              <w:ind w:right="-1"/>
              <w:jc w:val="both"/>
              <w:rPr>
                <w:noProof w:val="0"/>
                <w:highlight w:val="yellow"/>
                <w:lang w:eastAsia="ro-RO"/>
              </w:rPr>
            </w:pPr>
            <w:r w:rsidRPr="00C81BF3">
              <w:rPr>
                <w:noProof w:val="0"/>
                <w:lang w:eastAsia="ro-RO"/>
              </w:rPr>
              <w:t xml:space="preserve">Publicarea anterioară în </w:t>
            </w:r>
            <w:r w:rsidR="001B1E45" w:rsidRPr="00C81BF3">
              <w:rPr>
                <w:i/>
                <w:noProof w:val="0"/>
                <w:lang w:eastAsia="zh-CN"/>
              </w:rPr>
              <w:t xml:space="preserve">Jurnalul Oficial al Uniunii Europene </w:t>
            </w:r>
            <w:r w:rsidRPr="00C81BF3">
              <w:rPr>
                <w:noProof w:val="0"/>
                <w:lang w:eastAsia="ro-RO"/>
              </w:rPr>
              <w:t xml:space="preserve"> privind contractul (contractele) la care se referă anunțul respectiv</w:t>
            </w:r>
          </w:p>
        </w:tc>
        <w:tc>
          <w:tcPr>
            <w:tcW w:w="4394" w:type="dxa"/>
          </w:tcPr>
          <w:p w14:paraId="0249581C" w14:textId="77777777" w:rsidR="009D62FF" w:rsidRPr="00C81BF3" w:rsidRDefault="009D62FF" w:rsidP="009D62FF">
            <w:pPr>
              <w:ind w:right="-1"/>
              <w:jc w:val="both"/>
              <w:rPr>
                <w:noProof w:val="0"/>
                <w:lang w:eastAsia="ro-RO"/>
              </w:rPr>
            </w:pPr>
            <w:r w:rsidRPr="00C81BF3">
              <w:rPr>
                <w:noProof w:val="0"/>
                <w:lang w:eastAsia="ro-RO"/>
              </w:rPr>
              <w:t xml:space="preserve">Nu □        </w:t>
            </w:r>
          </w:p>
        </w:tc>
      </w:tr>
      <w:tr w:rsidR="009D62FF" w:rsidRPr="00C81BF3" w14:paraId="357C6BF0" w14:textId="77777777" w:rsidTr="00657833">
        <w:tc>
          <w:tcPr>
            <w:tcW w:w="5524" w:type="dxa"/>
            <w:vMerge/>
            <w:shd w:val="clear" w:color="auto" w:fill="FFFFFF" w:themeFill="background1"/>
          </w:tcPr>
          <w:p w14:paraId="0962572D" w14:textId="77777777" w:rsidR="009D62FF" w:rsidRPr="00C81BF3" w:rsidRDefault="009D62FF" w:rsidP="009D62FF">
            <w:pPr>
              <w:jc w:val="both"/>
              <w:rPr>
                <w:rFonts w:eastAsia="Calibri"/>
                <w:noProof w:val="0"/>
              </w:rPr>
            </w:pPr>
          </w:p>
        </w:tc>
        <w:tc>
          <w:tcPr>
            <w:tcW w:w="4394" w:type="dxa"/>
          </w:tcPr>
          <w:p w14:paraId="1CB70D0D" w14:textId="77777777" w:rsidR="009D62FF" w:rsidRPr="00C81BF3" w:rsidRDefault="009D62FF" w:rsidP="009D62FF">
            <w:pPr>
              <w:jc w:val="both"/>
              <w:rPr>
                <w:rFonts w:eastAsia="Calibri"/>
                <w:noProof w:val="0"/>
              </w:rPr>
            </w:pPr>
            <w:r w:rsidRPr="00C81BF3">
              <w:rPr>
                <w:noProof w:val="0"/>
                <w:lang w:eastAsia="ro-RO"/>
              </w:rPr>
              <w:t>Data (datele) și referința (referințele) publicărilor:</w:t>
            </w:r>
          </w:p>
        </w:tc>
      </w:tr>
      <w:tr w:rsidR="009D62FF" w:rsidRPr="00C81BF3" w14:paraId="34097D8B" w14:textId="77777777" w:rsidTr="00657833">
        <w:tc>
          <w:tcPr>
            <w:tcW w:w="5524" w:type="dxa"/>
            <w:shd w:val="clear" w:color="auto" w:fill="FFFFFF" w:themeFill="background1"/>
          </w:tcPr>
          <w:p w14:paraId="0145A338" w14:textId="77777777" w:rsidR="009D62FF" w:rsidRPr="00C81BF3" w:rsidRDefault="009D62FF" w:rsidP="009D62FF">
            <w:pPr>
              <w:jc w:val="both"/>
              <w:rPr>
                <w:rFonts w:eastAsia="Calibri"/>
                <w:noProof w:val="0"/>
              </w:rPr>
            </w:pPr>
            <w:r w:rsidRPr="00C81BF3">
              <w:rPr>
                <w:rFonts w:eastAsia="Calibri"/>
                <w:noProof w:val="0"/>
              </w:rPr>
              <w:t>Agenția Națională pentru Soluționarea Contestațiilor</w:t>
            </w:r>
          </w:p>
          <w:p w14:paraId="67934454" w14:textId="77777777" w:rsidR="009D62FF" w:rsidRPr="00C81BF3" w:rsidRDefault="009D62FF" w:rsidP="009D62FF">
            <w:pPr>
              <w:contextualSpacing/>
              <w:jc w:val="both"/>
              <w:rPr>
                <w:noProof w:val="0"/>
                <w:lang w:eastAsia="zh-CN"/>
              </w:rPr>
            </w:pPr>
          </w:p>
        </w:tc>
        <w:tc>
          <w:tcPr>
            <w:tcW w:w="4394" w:type="dxa"/>
          </w:tcPr>
          <w:p w14:paraId="17B13212" w14:textId="77777777" w:rsidR="009D62FF" w:rsidRPr="00C81BF3" w:rsidRDefault="009D62FF" w:rsidP="009D62FF">
            <w:pPr>
              <w:jc w:val="both"/>
              <w:rPr>
                <w:rFonts w:eastAsia="Calibri"/>
                <w:noProof w:val="0"/>
              </w:rPr>
            </w:pPr>
            <w:r w:rsidRPr="00C81BF3">
              <w:rPr>
                <w:rFonts w:eastAsia="Calibri"/>
                <w:noProof w:val="0"/>
              </w:rPr>
              <w:t>mun. Chișinău, bd. Ștefan cel Mare și Sfânt, 124, MD-2001;</w:t>
            </w:r>
          </w:p>
          <w:p w14:paraId="03DA9C88" w14:textId="77777777" w:rsidR="009D62FF" w:rsidRPr="00C81BF3" w:rsidRDefault="009D62FF" w:rsidP="009D62FF">
            <w:pPr>
              <w:jc w:val="both"/>
              <w:rPr>
                <w:rFonts w:eastAsia="Calibri"/>
                <w:noProof w:val="0"/>
              </w:rPr>
            </w:pPr>
            <w:r w:rsidRPr="00C81BF3">
              <w:rPr>
                <w:rFonts w:eastAsia="Calibri"/>
                <w:noProof w:val="0"/>
              </w:rPr>
              <w:t xml:space="preserve">tel/fax: (022) 820 652, 820-651 </w:t>
            </w:r>
          </w:p>
          <w:p w14:paraId="74B3C586" w14:textId="77777777" w:rsidR="009D62FF" w:rsidRPr="00C81BF3" w:rsidRDefault="009D62FF" w:rsidP="009D62FF">
            <w:pPr>
              <w:jc w:val="both"/>
              <w:rPr>
                <w:rFonts w:eastAsia="Calibri"/>
                <w:noProof w:val="0"/>
                <w:u w:val="single"/>
              </w:rPr>
            </w:pPr>
            <w:r w:rsidRPr="00C81BF3">
              <w:rPr>
                <w:rFonts w:eastAsia="Calibri"/>
                <w:noProof w:val="0"/>
              </w:rPr>
              <w:t xml:space="preserve">e-mail: </w:t>
            </w:r>
            <w:hyperlink r:id="rId17" w:history="1">
              <w:r w:rsidRPr="00C81BF3">
                <w:rPr>
                  <w:rFonts w:eastAsia="Calibri"/>
                  <w:noProof w:val="0"/>
                  <w:u w:val="single"/>
                </w:rPr>
                <w:t>contestatii@ansc.md</w:t>
              </w:r>
            </w:hyperlink>
          </w:p>
          <w:p w14:paraId="2FADA7C2" w14:textId="77777777" w:rsidR="009D62FF" w:rsidRPr="00C81BF3" w:rsidRDefault="009D62FF" w:rsidP="009D62FF">
            <w:pPr>
              <w:jc w:val="both"/>
              <w:rPr>
                <w:rFonts w:eastAsia="Calibri"/>
                <w:noProof w:val="0"/>
              </w:rPr>
            </w:pPr>
            <w:r w:rsidRPr="00C81BF3">
              <w:rPr>
                <w:rFonts w:eastAsia="Calibri"/>
                <w:noProof w:val="0"/>
              </w:rPr>
              <w:t xml:space="preserve">pagina web: </w:t>
            </w:r>
            <w:r w:rsidRPr="00C81BF3">
              <w:rPr>
                <w:rFonts w:eastAsia="Calibri"/>
                <w:noProof w:val="0"/>
                <w:u w:val="single"/>
              </w:rPr>
              <w:t>www.ansc.md</w:t>
            </w:r>
          </w:p>
        </w:tc>
      </w:tr>
      <w:tr w:rsidR="009D62FF" w:rsidRPr="00C81BF3" w14:paraId="6DCBB281" w14:textId="77777777" w:rsidTr="00657833">
        <w:tc>
          <w:tcPr>
            <w:tcW w:w="5524" w:type="dxa"/>
            <w:shd w:val="clear" w:color="auto" w:fill="FFFFFF" w:themeFill="background1"/>
          </w:tcPr>
          <w:p w14:paraId="6B21FC95" w14:textId="77777777" w:rsidR="009D62FF" w:rsidRPr="00C81BF3" w:rsidRDefault="009D62FF" w:rsidP="009D62FF">
            <w:pPr>
              <w:jc w:val="both"/>
              <w:rPr>
                <w:rFonts w:eastAsia="Calibri"/>
                <w:noProof w:val="0"/>
              </w:rPr>
            </w:pPr>
            <w:r w:rsidRPr="00C81BF3">
              <w:rPr>
                <w:rFonts w:eastAsia="Calibri"/>
                <w:noProof w:val="0"/>
              </w:rPr>
              <w:t>Alte informații relevante</w:t>
            </w:r>
          </w:p>
        </w:tc>
        <w:tc>
          <w:tcPr>
            <w:tcW w:w="4394" w:type="dxa"/>
          </w:tcPr>
          <w:p w14:paraId="11E3DE16" w14:textId="77777777" w:rsidR="009D62FF" w:rsidRPr="00C81BF3" w:rsidRDefault="009D62FF" w:rsidP="009D62FF">
            <w:pPr>
              <w:jc w:val="both"/>
              <w:rPr>
                <w:rFonts w:eastAsia="Calibri"/>
                <w:noProof w:val="0"/>
              </w:rPr>
            </w:pPr>
          </w:p>
        </w:tc>
      </w:tr>
    </w:tbl>
    <w:p w14:paraId="3A8BE7C3" w14:textId="77777777" w:rsidR="009D62FF" w:rsidRPr="00C81BF3" w:rsidRDefault="009D62FF" w:rsidP="009D62FF">
      <w:pPr>
        <w:jc w:val="both"/>
        <w:rPr>
          <w:rFonts w:eastAsia="Calibri"/>
          <w:noProof w:val="0"/>
        </w:rPr>
      </w:pPr>
    </w:p>
    <w:p w14:paraId="24470912" w14:textId="77777777" w:rsidR="009D62FF" w:rsidRPr="00C81BF3" w:rsidRDefault="009D62FF" w:rsidP="009D62FF">
      <w:pPr>
        <w:spacing w:before="120"/>
        <w:ind w:firstLine="567"/>
        <w:rPr>
          <w:rFonts w:eastAsia="Calibri"/>
          <w:b/>
          <w:noProof w:val="0"/>
        </w:rPr>
      </w:pPr>
      <w:r w:rsidRPr="00C81BF3">
        <w:rPr>
          <w:rFonts w:eastAsia="Calibri"/>
          <w:b/>
          <w:noProof w:val="0"/>
        </w:rPr>
        <w:t xml:space="preserve">Conducătorul grupului de lucru:  ___________________________                </w:t>
      </w:r>
    </w:p>
    <w:p w14:paraId="5433BA39" w14:textId="77777777" w:rsidR="009D62FF" w:rsidRPr="00C81BF3" w:rsidRDefault="009D62FF" w:rsidP="009D62FF">
      <w:pPr>
        <w:jc w:val="both"/>
        <w:rPr>
          <w:rFonts w:eastAsia="Calibri"/>
          <w:noProof w:val="0"/>
        </w:rPr>
      </w:pPr>
    </w:p>
    <w:p w14:paraId="3B68544A" w14:textId="568F20DF" w:rsidR="00A70BAD" w:rsidRPr="00D8606F" w:rsidRDefault="009D62FF" w:rsidP="00D8606F">
      <w:pPr>
        <w:jc w:val="both"/>
        <w:rPr>
          <w:rFonts w:eastAsia="Calibri"/>
          <w:noProof w:val="0"/>
        </w:rPr>
      </w:pPr>
      <w:r w:rsidRPr="00C81BF3">
        <w:rPr>
          <w:rFonts w:eastAsia="Calibri"/>
          <w:b/>
          <w:i/>
          <w:noProof w:val="0"/>
        </w:rPr>
        <w:t>Notă:</w:t>
      </w:r>
      <w:r w:rsidR="00EC30C2" w:rsidRPr="00C81BF3">
        <w:rPr>
          <w:rFonts w:eastAsia="Calibri"/>
          <w:b/>
          <w:i/>
          <w:noProof w:val="0"/>
        </w:rPr>
        <w:t xml:space="preserve"> </w:t>
      </w:r>
      <w:r w:rsidRPr="00C81BF3">
        <w:rPr>
          <w:rFonts w:eastAsia="Calibri"/>
          <w:i/>
          <w:noProof w:val="0"/>
        </w:rPr>
        <w:t>A</w:t>
      </w:r>
      <w:r w:rsidRPr="00C81BF3">
        <w:rPr>
          <w:rFonts w:eastAsia="Calibri"/>
          <w:i/>
          <w:noProof w:val="0"/>
          <w:bdr w:val="none" w:sz="0" w:space="0" w:color="auto" w:frame="1"/>
          <w:shd w:val="clear" w:color="auto" w:fill="FFFFFF"/>
        </w:rPr>
        <w:t xml:space="preserve">nunțurile de atribuire se publică în Buletinul </w:t>
      </w:r>
      <w:proofErr w:type="spellStart"/>
      <w:r w:rsidRPr="00C81BF3">
        <w:rPr>
          <w:rFonts w:eastAsia="Calibri"/>
          <w:i/>
          <w:noProof w:val="0"/>
          <w:bdr w:val="none" w:sz="0" w:space="0" w:color="auto" w:frame="1"/>
          <w:shd w:val="clear" w:color="auto" w:fill="FFFFFF"/>
        </w:rPr>
        <w:t>achiziţiilor</w:t>
      </w:r>
      <w:proofErr w:type="spellEnd"/>
      <w:r w:rsidRPr="00C81BF3">
        <w:rPr>
          <w:rFonts w:eastAsia="Calibri"/>
          <w:i/>
          <w:noProof w:val="0"/>
          <w:bdr w:val="none" w:sz="0" w:space="0" w:color="auto" w:frame="1"/>
          <w:shd w:val="clear" w:color="auto" w:fill="FFFFFF"/>
        </w:rPr>
        <w:t xml:space="preserve"> publice în cel mult 30 de zile de la data la care se va remite informația cu privire la </w:t>
      </w:r>
      <w:r w:rsidRPr="00C81BF3">
        <w:rPr>
          <w:i/>
          <w:noProof w:val="0"/>
          <w:bdr w:val="none" w:sz="0" w:space="0" w:color="auto" w:frame="1"/>
        </w:rPr>
        <w:t xml:space="preserve">finalizarea procedurii de achiziție publică prin atribuirea contractului de </w:t>
      </w:r>
      <w:proofErr w:type="spellStart"/>
      <w:r w:rsidRPr="00C81BF3">
        <w:rPr>
          <w:i/>
          <w:noProof w:val="0"/>
          <w:bdr w:val="none" w:sz="0" w:space="0" w:color="auto" w:frame="1"/>
        </w:rPr>
        <w:t>achiziţii</w:t>
      </w:r>
      <w:proofErr w:type="spellEnd"/>
      <w:r w:rsidRPr="00C81BF3">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C81BF3">
        <w:rPr>
          <w:i/>
          <w:noProof w:val="0"/>
          <w:bdr w:val="none" w:sz="0" w:space="0" w:color="auto" w:frame="1"/>
        </w:rPr>
        <w:t>achiziţii</w:t>
      </w:r>
      <w:proofErr w:type="spellEnd"/>
      <w:r w:rsidRPr="00C81BF3">
        <w:rPr>
          <w:i/>
          <w:noProof w:val="0"/>
          <w:bdr w:val="none" w:sz="0" w:space="0" w:color="auto" w:frame="1"/>
        </w:rPr>
        <w:t xml:space="preserve"> publice printr-un sistem dinamic de </w:t>
      </w:r>
      <w:proofErr w:type="spellStart"/>
      <w:r w:rsidRPr="00C81BF3">
        <w:rPr>
          <w:i/>
          <w:noProof w:val="0"/>
          <w:bdr w:val="none" w:sz="0" w:space="0" w:color="auto" w:frame="1"/>
        </w:rPr>
        <w:t>achiziţie</w:t>
      </w:r>
      <w:proofErr w:type="spellEnd"/>
      <w:r w:rsidRPr="00C81BF3">
        <w:rPr>
          <w:rFonts w:eastAsia="Calibri"/>
          <w:i/>
          <w:noProof w:val="0"/>
          <w:bdr w:val="none" w:sz="0" w:space="0" w:color="auto" w:frame="1"/>
          <w:shd w:val="clear" w:color="auto" w:fill="FFFFFF"/>
        </w:rPr>
        <w:t xml:space="preserve"> (art. 30 al Legii nr. 131</w:t>
      </w:r>
      <w:r w:rsidR="00C32CB2" w:rsidRPr="00C81BF3">
        <w:rPr>
          <w:rFonts w:eastAsia="Calibri"/>
          <w:i/>
          <w:noProof w:val="0"/>
          <w:bdr w:val="none" w:sz="0" w:space="0" w:color="auto" w:frame="1"/>
          <w:shd w:val="clear" w:color="auto" w:fill="FFFFFF"/>
        </w:rPr>
        <w:t>/</w:t>
      </w:r>
      <w:r w:rsidRPr="00C81BF3">
        <w:rPr>
          <w:rFonts w:eastAsia="Calibri"/>
          <w:i/>
          <w:noProof w:val="0"/>
          <w:bdr w:val="none" w:sz="0" w:space="0" w:color="auto" w:frame="1"/>
          <w:shd w:val="clear" w:color="auto" w:fill="FFFFFF"/>
        </w:rPr>
        <w:t>2015 privind achizițiile publice).</w:t>
      </w:r>
    </w:p>
    <w:p w14:paraId="595CD860" w14:textId="59E5C01A" w:rsidR="00A70BAD" w:rsidRDefault="00A70BAD" w:rsidP="00502EFF">
      <w:pPr>
        <w:jc w:val="right"/>
        <w:rPr>
          <w:noProof w:val="0"/>
        </w:rPr>
      </w:pPr>
    </w:p>
    <w:p w14:paraId="5E078E7E" w14:textId="77777777" w:rsidR="00A70BAD" w:rsidRPr="00C81BF3" w:rsidRDefault="00A70BAD" w:rsidP="00502EFF">
      <w:pPr>
        <w:jc w:val="right"/>
        <w:rPr>
          <w:noProof w:val="0"/>
        </w:rPr>
      </w:pPr>
    </w:p>
    <w:p w14:paraId="5F61901F" w14:textId="77777777" w:rsidR="00502EFF" w:rsidRPr="00C81BF3" w:rsidRDefault="00502EFF" w:rsidP="00502EFF">
      <w:pPr>
        <w:jc w:val="right"/>
        <w:rPr>
          <w:noProof w:val="0"/>
          <w:sz w:val="22"/>
          <w:szCs w:val="22"/>
        </w:rPr>
      </w:pPr>
      <w:r w:rsidRPr="00C81BF3">
        <w:rPr>
          <w:noProof w:val="0"/>
        </w:rPr>
        <w:t>Anexa nr.</w:t>
      </w:r>
      <w:r w:rsidR="00FF430B" w:rsidRPr="00C81BF3">
        <w:rPr>
          <w:noProof w:val="0"/>
        </w:rPr>
        <w:t xml:space="preserve"> </w:t>
      </w:r>
      <w:r w:rsidRPr="00C81BF3">
        <w:rPr>
          <w:noProof w:val="0"/>
        </w:rPr>
        <w:t>6</w:t>
      </w:r>
    </w:p>
    <w:p w14:paraId="3CE2EAE7" w14:textId="77777777" w:rsidR="00502EFF" w:rsidRPr="00C81BF3" w:rsidRDefault="00502EFF" w:rsidP="00502EFF">
      <w:pPr>
        <w:jc w:val="right"/>
        <w:rPr>
          <w:noProof w:val="0"/>
        </w:rPr>
      </w:pPr>
      <w:r w:rsidRPr="00C81BF3">
        <w:rPr>
          <w:noProof w:val="0"/>
        </w:rPr>
        <w:t xml:space="preserve">la </w:t>
      </w:r>
      <w:r w:rsidR="00FA0A8D" w:rsidRPr="00C81BF3">
        <w:rPr>
          <w:noProof w:val="0"/>
        </w:rPr>
        <w:t>D</w:t>
      </w:r>
      <w:r w:rsidRPr="00C81BF3">
        <w:rPr>
          <w:noProof w:val="0"/>
        </w:rPr>
        <w:t>ocumentația standard nr._____</w:t>
      </w:r>
    </w:p>
    <w:p w14:paraId="685A7123" w14:textId="77777777" w:rsidR="00502EFF" w:rsidRPr="00C81BF3" w:rsidRDefault="00502EFF" w:rsidP="00502EFF">
      <w:pPr>
        <w:jc w:val="right"/>
        <w:rPr>
          <w:noProof w:val="0"/>
        </w:rPr>
      </w:pPr>
      <w:r w:rsidRPr="00C81BF3">
        <w:rPr>
          <w:noProof w:val="0"/>
        </w:rPr>
        <w:t>din “____” ________ 20___</w:t>
      </w:r>
    </w:p>
    <w:p w14:paraId="70B34805" w14:textId="77777777" w:rsidR="00641038" w:rsidRDefault="00641038" w:rsidP="00130A49">
      <w:pPr>
        <w:jc w:val="right"/>
        <w:rPr>
          <w:i/>
          <w:noProof w:val="0"/>
          <w:sz w:val="22"/>
          <w:szCs w:val="22"/>
        </w:rPr>
      </w:pPr>
    </w:p>
    <w:p w14:paraId="28DECEC5" w14:textId="77777777" w:rsidR="00EE38DE" w:rsidRDefault="00EE38DE" w:rsidP="00130A49">
      <w:pPr>
        <w:jc w:val="right"/>
        <w:rPr>
          <w:i/>
          <w:noProof w:val="0"/>
          <w:sz w:val="22"/>
          <w:szCs w:val="22"/>
        </w:rPr>
      </w:pPr>
    </w:p>
    <w:p w14:paraId="06AF253A" w14:textId="77777777" w:rsidR="00EE38DE" w:rsidRPr="00C81BF3" w:rsidRDefault="00EE38DE" w:rsidP="00130A49">
      <w:pPr>
        <w:jc w:val="right"/>
        <w:rPr>
          <w:i/>
          <w:noProof w:val="0"/>
          <w:sz w:val="22"/>
          <w:szCs w:val="22"/>
        </w:rPr>
      </w:pPr>
    </w:p>
    <w:p w14:paraId="0833C464" w14:textId="77777777" w:rsidR="00130A49" w:rsidRPr="00C81BF3" w:rsidRDefault="00130A49" w:rsidP="00130A49">
      <w:pPr>
        <w:ind w:right="-1"/>
        <w:jc w:val="center"/>
        <w:rPr>
          <w:b/>
          <w:bCs/>
          <w:noProof w:val="0"/>
          <w:sz w:val="28"/>
          <w:szCs w:val="28"/>
        </w:rPr>
      </w:pPr>
      <w:r w:rsidRPr="00C81BF3">
        <w:rPr>
          <w:b/>
          <w:bCs/>
          <w:noProof w:val="0"/>
          <w:sz w:val="28"/>
          <w:szCs w:val="28"/>
        </w:rPr>
        <w:t>ANUNȚ</w:t>
      </w:r>
    </w:p>
    <w:p w14:paraId="4501EB26" w14:textId="77777777" w:rsidR="00130A49" w:rsidRPr="00C81BF3" w:rsidRDefault="00130A49" w:rsidP="00130A49">
      <w:pPr>
        <w:ind w:right="-1"/>
        <w:jc w:val="center"/>
        <w:rPr>
          <w:b/>
          <w:bCs/>
          <w:noProof w:val="0"/>
          <w:sz w:val="22"/>
          <w:szCs w:val="22"/>
        </w:rPr>
      </w:pPr>
      <w:r w:rsidRPr="00C81BF3">
        <w:rPr>
          <w:b/>
          <w:bCs/>
          <w:noProof w:val="0"/>
          <w:sz w:val="22"/>
          <w:szCs w:val="22"/>
        </w:rPr>
        <w:t xml:space="preserve"> privind modificarea contractului </w:t>
      </w:r>
      <w:r w:rsidRPr="00C81BF3">
        <w:rPr>
          <w:b/>
          <w:bCs/>
          <w:noProof w:val="0"/>
          <w:sz w:val="22"/>
          <w:szCs w:val="22"/>
        </w:rPr>
        <w:br/>
        <w:t>de achiziții publice/acordului-cadru</w:t>
      </w:r>
    </w:p>
    <w:p w14:paraId="75A6DAD5" w14:textId="77777777" w:rsidR="00130A49" w:rsidRPr="00C81BF3" w:rsidRDefault="00130A49" w:rsidP="00130A49">
      <w:pPr>
        <w:spacing w:before="240" w:after="240"/>
        <w:ind w:right="-1"/>
        <w:jc w:val="center"/>
        <w:rPr>
          <w:rFonts w:eastAsia="Cambria"/>
          <w:noProof w:val="0"/>
          <w:sz w:val="22"/>
          <w:szCs w:val="22"/>
        </w:rPr>
      </w:pPr>
      <w:r w:rsidRPr="00C81BF3">
        <w:rPr>
          <w:rFonts w:eastAsia="Cambria"/>
          <w:noProof w:val="0"/>
          <w:sz w:val="22"/>
          <w:szCs w:val="22"/>
        </w:rPr>
        <w:t>Nr. ___________ din _____________</w:t>
      </w:r>
    </w:p>
    <w:p w14:paraId="1D2608E7"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25"/>
        <w:gridCol w:w="4189"/>
      </w:tblGrid>
      <w:tr w:rsidR="00130A49" w:rsidRPr="00C81BF3" w14:paraId="6CD7296F" w14:textId="77777777" w:rsidTr="00657833">
        <w:tc>
          <w:tcPr>
            <w:tcW w:w="5353" w:type="dxa"/>
            <w:shd w:val="clear" w:color="auto" w:fill="FFFFFF" w:themeFill="background1"/>
          </w:tcPr>
          <w:p w14:paraId="57305292" w14:textId="77777777" w:rsidR="00130A49" w:rsidRPr="00C81BF3" w:rsidRDefault="00130A49" w:rsidP="00130A49">
            <w:pPr>
              <w:jc w:val="both"/>
              <w:rPr>
                <w:rFonts w:eastAsia="Cambria"/>
                <w:b/>
                <w:noProof w:val="0"/>
              </w:rPr>
            </w:pPr>
            <w:r w:rsidRPr="00C81BF3">
              <w:rPr>
                <w:b/>
                <w:noProof w:val="0"/>
              </w:rPr>
              <w:t>Denumirea autorității contractante</w:t>
            </w:r>
          </w:p>
        </w:tc>
        <w:tc>
          <w:tcPr>
            <w:tcW w:w="4218" w:type="dxa"/>
          </w:tcPr>
          <w:p w14:paraId="73DC7DE8" w14:textId="77777777" w:rsidR="00130A49" w:rsidRPr="00C81BF3" w:rsidRDefault="00130A49" w:rsidP="00130A49">
            <w:pPr>
              <w:jc w:val="both"/>
              <w:rPr>
                <w:rFonts w:eastAsia="Cambria"/>
                <w:noProof w:val="0"/>
              </w:rPr>
            </w:pPr>
          </w:p>
        </w:tc>
      </w:tr>
      <w:tr w:rsidR="00130A49" w:rsidRPr="00C81BF3" w14:paraId="1B4E5DD6" w14:textId="77777777" w:rsidTr="00657833">
        <w:tc>
          <w:tcPr>
            <w:tcW w:w="5353" w:type="dxa"/>
            <w:shd w:val="clear" w:color="auto" w:fill="FFFFFF" w:themeFill="background1"/>
          </w:tcPr>
          <w:p w14:paraId="155D86C8" w14:textId="77777777" w:rsidR="00130A49" w:rsidRPr="00C81BF3" w:rsidRDefault="00130A49" w:rsidP="00130A49">
            <w:pPr>
              <w:jc w:val="both"/>
              <w:rPr>
                <w:b/>
                <w:noProof w:val="0"/>
              </w:rPr>
            </w:pPr>
            <w:r w:rsidRPr="00C81BF3">
              <w:rPr>
                <w:rFonts w:eastAsia="Cambria"/>
                <w:b/>
                <w:noProof w:val="0"/>
              </w:rPr>
              <w:t>Localitate</w:t>
            </w:r>
          </w:p>
        </w:tc>
        <w:tc>
          <w:tcPr>
            <w:tcW w:w="4218" w:type="dxa"/>
          </w:tcPr>
          <w:p w14:paraId="40085915" w14:textId="77777777" w:rsidR="00130A49" w:rsidRPr="00C81BF3" w:rsidRDefault="00130A49" w:rsidP="00130A49">
            <w:pPr>
              <w:jc w:val="both"/>
              <w:rPr>
                <w:rFonts w:eastAsia="Cambria"/>
                <w:noProof w:val="0"/>
              </w:rPr>
            </w:pPr>
          </w:p>
        </w:tc>
      </w:tr>
      <w:tr w:rsidR="00130A49" w:rsidRPr="00C81BF3" w14:paraId="6BDDCB4A" w14:textId="77777777" w:rsidTr="00657833">
        <w:tc>
          <w:tcPr>
            <w:tcW w:w="5353" w:type="dxa"/>
            <w:shd w:val="clear" w:color="auto" w:fill="FFFFFF" w:themeFill="background1"/>
          </w:tcPr>
          <w:p w14:paraId="2872A11A" w14:textId="77777777" w:rsidR="00130A49" w:rsidRPr="00C81BF3" w:rsidRDefault="00130A49" w:rsidP="00130A49">
            <w:pPr>
              <w:jc w:val="both"/>
              <w:rPr>
                <w:rFonts w:eastAsia="Cambria"/>
                <w:b/>
                <w:noProof w:val="0"/>
              </w:rPr>
            </w:pPr>
            <w:r w:rsidRPr="00C81BF3">
              <w:rPr>
                <w:b/>
                <w:noProof w:val="0"/>
              </w:rPr>
              <w:t>IDNO</w:t>
            </w:r>
          </w:p>
        </w:tc>
        <w:tc>
          <w:tcPr>
            <w:tcW w:w="4218" w:type="dxa"/>
          </w:tcPr>
          <w:p w14:paraId="509B2B6D" w14:textId="77777777" w:rsidR="00130A49" w:rsidRPr="00C81BF3" w:rsidRDefault="00130A49" w:rsidP="00130A49">
            <w:pPr>
              <w:jc w:val="both"/>
              <w:rPr>
                <w:rFonts w:eastAsia="Cambria"/>
                <w:noProof w:val="0"/>
              </w:rPr>
            </w:pPr>
          </w:p>
        </w:tc>
      </w:tr>
      <w:tr w:rsidR="00130A49" w:rsidRPr="00C81BF3" w14:paraId="16949B46" w14:textId="77777777" w:rsidTr="00657833">
        <w:tc>
          <w:tcPr>
            <w:tcW w:w="5353" w:type="dxa"/>
            <w:shd w:val="clear" w:color="auto" w:fill="FFFFFF" w:themeFill="background1"/>
          </w:tcPr>
          <w:p w14:paraId="36CCB5CB" w14:textId="77777777" w:rsidR="00130A49" w:rsidRPr="00C81BF3" w:rsidRDefault="00130A49" w:rsidP="00130A49">
            <w:pPr>
              <w:jc w:val="both"/>
              <w:rPr>
                <w:b/>
                <w:noProof w:val="0"/>
              </w:rPr>
            </w:pPr>
            <w:r w:rsidRPr="00C81BF3">
              <w:rPr>
                <w:b/>
                <w:noProof w:val="0"/>
              </w:rPr>
              <w:t>Adresa</w:t>
            </w:r>
          </w:p>
        </w:tc>
        <w:tc>
          <w:tcPr>
            <w:tcW w:w="4218" w:type="dxa"/>
          </w:tcPr>
          <w:p w14:paraId="6666F367" w14:textId="77777777" w:rsidR="00130A49" w:rsidRPr="00C81BF3" w:rsidRDefault="00130A49" w:rsidP="00130A49">
            <w:pPr>
              <w:jc w:val="both"/>
              <w:rPr>
                <w:rFonts w:eastAsia="Cambria"/>
                <w:noProof w:val="0"/>
              </w:rPr>
            </w:pPr>
          </w:p>
        </w:tc>
      </w:tr>
      <w:tr w:rsidR="00130A49" w:rsidRPr="00C81BF3" w14:paraId="3AFFAAB2" w14:textId="77777777" w:rsidTr="00657833">
        <w:tc>
          <w:tcPr>
            <w:tcW w:w="5353" w:type="dxa"/>
            <w:shd w:val="clear" w:color="auto" w:fill="FFFFFF" w:themeFill="background1"/>
          </w:tcPr>
          <w:p w14:paraId="5E1592A3" w14:textId="77777777" w:rsidR="00130A49" w:rsidRPr="00C81BF3" w:rsidRDefault="00130A49" w:rsidP="00130A49">
            <w:pPr>
              <w:jc w:val="both"/>
              <w:rPr>
                <w:b/>
                <w:noProof w:val="0"/>
              </w:rPr>
            </w:pPr>
            <w:r w:rsidRPr="00C81BF3">
              <w:rPr>
                <w:b/>
                <w:noProof w:val="0"/>
              </w:rPr>
              <w:t>Număr de telefon</w:t>
            </w:r>
          </w:p>
        </w:tc>
        <w:tc>
          <w:tcPr>
            <w:tcW w:w="4218" w:type="dxa"/>
          </w:tcPr>
          <w:p w14:paraId="7CA7589E" w14:textId="77777777" w:rsidR="00130A49" w:rsidRPr="00C81BF3" w:rsidRDefault="00130A49" w:rsidP="00130A49">
            <w:pPr>
              <w:jc w:val="both"/>
              <w:rPr>
                <w:rFonts w:eastAsia="Cambria"/>
                <w:noProof w:val="0"/>
              </w:rPr>
            </w:pPr>
          </w:p>
        </w:tc>
      </w:tr>
      <w:tr w:rsidR="00130A49" w:rsidRPr="00C81BF3" w14:paraId="3B057F70" w14:textId="77777777" w:rsidTr="00657833">
        <w:tc>
          <w:tcPr>
            <w:tcW w:w="5353" w:type="dxa"/>
            <w:shd w:val="clear" w:color="auto" w:fill="FFFFFF" w:themeFill="background1"/>
          </w:tcPr>
          <w:p w14:paraId="7D444DE5" w14:textId="77777777" w:rsidR="00130A49" w:rsidRPr="00C81BF3" w:rsidRDefault="00130A49" w:rsidP="00130A49">
            <w:pPr>
              <w:jc w:val="both"/>
              <w:rPr>
                <w:b/>
                <w:noProof w:val="0"/>
              </w:rPr>
            </w:pPr>
            <w:r w:rsidRPr="00C81BF3">
              <w:rPr>
                <w:b/>
                <w:noProof w:val="0"/>
              </w:rPr>
              <w:t>Număr de fax</w:t>
            </w:r>
          </w:p>
        </w:tc>
        <w:tc>
          <w:tcPr>
            <w:tcW w:w="4218" w:type="dxa"/>
          </w:tcPr>
          <w:p w14:paraId="406D4539" w14:textId="77777777" w:rsidR="00130A49" w:rsidRPr="00C81BF3" w:rsidRDefault="00130A49" w:rsidP="00130A49">
            <w:pPr>
              <w:jc w:val="both"/>
              <w:rPr>
                <w:rFonts w:eastAsia="Cambria"/>
                <w:noProof w:val="0"/>
              </w:rPr>
            </w:pPr>
          </w:p>
        </w:tc>
      </w:tr>
      <w:tr w:rsidR="00130A49" w:rsidRPr="00C81BF3" w14:paraId="66DB4219" w14:textId="77777777" w:rsidTr="00657833">
        <w:tc>
          <w:tcPr>
            <w:tcW w:w="5353" w:type="dxa"/>
            <w:shd w:val="clear" w:color="auto" w:fill="FFFFFF" w:themeFill="background1"/>
          </w:tcPr>
          <w:p w14:paraId="5CF6BC75" w14:textId="77777777" w:rsidR="00130A49" w:rsidRPr="00C81BF3" w:rsidRDefault="00130A49" w:rsidP="00F460DA">
            <w:pPr>
              <w:jc w:val="both"/>
              <w:rPr>
                <w:b/>
                <w:noProof w:val="0"/>
              </w:rPr>
            </w:pPr>
            <w:r w:rsidRPr="00C81BF3">
              <w:rPr>
                <w:b/>
                <w:noProof w:val="0"/>
              </w:rPr>
              <w:t xml:space="preserve">E-mail </w:t>
            </w:r>
          </w:p>
        </w:tc>
        <w:tc>
          <w:tcPr>
            <w:tcW w:w="4218" w:type="dxa"/>
          </w:tcPr>
          <w:p w14:paraId="00A8CD5E" w14:textId="77777777" w:rsidR="00130A49" w:rsidRPr="00C81BF3" w:rsidRDefault="00130A49" w:rsidP="00130A49">
            <w:pPr>
              <w:jc w:val="both"/>
              <w:rPr>
                <w:rFonts w:eastAsia="Cambria"/>
                <w:noProof w:val="0"/>
              </w:rPr>
            </w:pPr>
          </w:p>
        </w:tc>
      </w:tr>
      <w:tr w:rsidR="00130A49" w:rsidRPr="00C81BF3" w14:paraId="79042384" w14:textId="77777777" w:rsidTr="00657833">
        <w:tc>
          <w:tcPr>
            <w:tcW w:w="5353" w:type="dxa"/>
            <w:shd w:val="clear" w:color="auto" w:fill="FFFFFF" w:themeFill="background1"/>
          </w:tcPr>
          <w:p w14:paraId="0483A6B5" w14:textId="77777777" w:rsidR="00130A49" w:rsidRPr="00C81BF3" w:rsidRDefault="001B1E45" w:rsidP="00130A49">
            <w:pPr>
              <w:jc w:val="both"/>
              <w:rPr>
                <w:b/>
                <w:noProof w:val="0"/>
              </w:rPr>
            </w:pPr>
            <w:r w:rsidRPr="00C81BF3">
              <w:rPr>
                <w:b/>
                <w:noProof w:val="0"/>
              </w:rPr>
              <w:lastRenderedPageBreak/>
              <w:t>Pagina web oficială</w:t>
            </w:r>
          </w:p>
        </w:tc>
        <w:tc>
          <w:tcPr>
            <w:tcW w:w="4218" w:type="dxa"/>
          </w:tcPr>
          <w:p w14:paraId="499F22BA" w14:textId="77777777" w:rsidR="00130A49" w:rsidRPr="00C81BF3" w:rsidRDefault="00130A49" w:rsidP="00130A49">
            <w:pPr>
              <w:jc w:val="both"/>
              <w:rPr>
                <w:rFonts w:eastAsia="Cambria"/>
                <w:noProof w:val="0"/>
              </w:rPr>
            </w:pPr>
          </w:p>
        </w:tc>
      </w:tr>
      <w:tr w:rsidR="00130A49" w:rsidRPr="00C81BF3" w14:paraId="0972B0A7" w14:textId="77777777" w:rsidTr="00657833">
        <w:tc>
          <w:tcPr>
            <w:tcW w:w="5353" w:type="dxa"/>
            <w:shd w:val="clear" w:color="auto" w:fill="FFFFFF" w:themeFill="background1"/>
          </w:tcPr>
          <w:p w14:paraId="2ED37903" w14:textId="77777777" w:rsidR="00130A49" w:rsidRPr="00C81BF3" w:rsidRDefault="00130A49" w:rsidP="00130A49">
            <w:pPr>
              <w:jc w:val="both"/>
              <w:rPr>
                <w:b/>
                <w:noProof w:val="0"/>
              </w:rPr>
            </w:pPr>
            <w:r w:rsidRPr="00C81BF3">
              <w:rPr>
                <w:b/>
                <w:noProof w:val="0"/>
              </w:rPr>
              <w:t xml:space="preserve">Persoana de contact </w:t>
            </w:r>
          </w:p>
          <w:p w14:paraId="01D63DE3" w14:textId="77777777" w:rsidR="00130A49" w:rsidRPr="00C81BF3" w:rsidRDefault="00130A49" w:rsidP="00130A49">
            <w:pPr>
              <w:jc w:val="both"/>
              <w:rPr>
                <w:b/>
                <w:noProof w:val="0"/>
              </w:rPr>
            </w:pPr>
            <w:r w:rsidRPr="00C81BF3">
              <w:rPr>
                <w:i/>
                <w:noProof w:val="0"/>
              </w:rPr>
              <w:t>(nume, prenume, telefon, e-mail)</w:t>
            </w:r>
          </w:p>
        </w:tc>
        <w:tc>
          <w:tcPr>
            <w:tcW w:w="4218" w:type="dxa"/>
          </w:tcPr>
          <w:p w14:paraId="1310E01F" w14:textId="77777777" w:rsidR="00130A49" w:rsidRPr="00C81BF3" w:rsidRDefault="00130A49" w:rsidP="00130A49">
            <w:pPr>
              <w:jc w:val="both"/>
              <w:rPr>
                <w:rFonts w:eastAsia="Cambria"/>
                <w:noProof w:val="0"/>
              </w:rPr>
            </w:pPr>
          </w:p>
        </w:tc>
      </w:tr>
    </w:tbl>
    <w:p w14:paraId="0FEFA14E"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24"/>
        <w:gridCol w:w="4190"/>
      </w:tblGrid>
      <w:tr w:rsidR="00130A49" w:rsidRPr="00C81BF3" w14:paraId="5172B43C" w14:textId="77777777" w:rsidTr="00657833">
        <w:tc>
          <w:tcPr>
            <w:tcW w:w="5353" w:type="dxa"/>
            <w:shd w:val="clear" w:color="auto" w:fill="FFFFFF" w:themeFill="background1"/>
          </w:tcPr>
          <w:p w14:paraId="770BEE5F" w14:textId="77777777" w:rsidR="00130A49" w:rsidRPr="00C81BF3" w:rsidRDefault="00130A49" w:rsidP="00130A49">
            <w:pPr>
              <w:jc w:val="both"/>
              <w:rPr>
                <w:b/>
                <w:noProof w:val="0"/>
                <w:lang w:eastAsia="ro-RO"/>
              </w:rPr>
            </w:pPr>
            <w:r w:rsidRPr="00C81BF3">
              <w:rPr>
                <w:b/>
                <w:noProof w:val="0"/>
                <w:lang w:eastAsia="ro-RO"/>
              </w:rPr>
              <w:t>Tipul procedurii de achiziție</w:t>
            </w:r>
          </w:p>
        </w:tc>
        <w:tc>
          <w:tcPr>
            <w:tcW w:w="4218" w:type="dxa"/>
          </w:tcPr>
          <w:p w14:paraId="1FC4A5D4" w14:textId="77777777" w:rsidR="00130A49" w:rsidRPr="00C81BF3" w:rsidRDefault="00130A49" w:rsidP="00130A49">
            <w:pPr>
              <w:jc w:val="both"/>
              <w:rPr>
                <w:noProof w:val="0"/>
                <w:lang w:eastAsia="ro-RO"/>
              </w:rPr>
            </w:pPr>
            <w:r w:rsidRPr="00C81BF3">
              <w:rPr>
                <w:noProof w:val="0"/>
                <w:lang w:eastAsia="ro-RO"/>
              </w:rPr>
              <w:t xml:space="preserve">Cererea ofertelor de prețuri □  </w:t>
            </w:r>
          </w:p>
          <w:p w14:paraId="561A7E78" w14:textId="77777777" w:rsidR="00130A49" w:rsidRPr="00C81BF3" w:rsidRDefault="00130A49" w:rsidP="00130A49">
            <w:pPr>
              <w:jc w:val="both"/>
              <w:rPr>
                <w:i/>
                <w:noProof w:val="0"/>
                <w:lang w:eastAsia="ro-RO"/>
              </w:rPr>
            </w:pPr>
            <w:r w:rsidRPr="00C81BF3">
              <w:rPr>
                <w:noProof w:val="0"/>
                <w:lang w:eastAsia="ro-RO"/>
              </w:rPr>
              <w:t xml:space="preserve">Licitație deschisă □  Altele: </w:t>
            </w:r>
            <w:r w:rsidRPr="00C81BF3">
              <w:rPr>
                <w:i/>
                <w:noProof w:val="0"/>
                <w:lang w:eastAsia="ro-RO"/>
              </w:rPr>
              <w:t>[Indicați]</w:t>
            </w:r>
          </w:p>
        </w:tc>
      </w:tr>
      <w:tr w:rsidR="00130A49" w:rsidRPr="00C81BF3" w14:paraId="0B01AFE3" w14:textId="77777777" w:rsidTr="00657833">
        <w:tc>
          <w:tcPr>
            <w:tcW w:w="5353" w:type="dxa"/>
            <w:shd w:val="clear" w:color="auto" w:fill="FFFFFF" w:themeFill="background1"/>
          </w:tcPr>
          <w:p w14:paraId="38793831" w14:textId="77777777" w:rsidR="00130A49" w:rsidRPr="00C81BF3" w:rsidRDefault="00130A49" w:rsidP="00130A49">
            <w:pPr>
              <w:jc w:val="both"/>
              <w:rPr>
                <w:b/>
                <w:noProof w:val="0"/>
                <w:lang w:eastAsia="ro-RO"/>
              </w:rPr>
            </w:pPr>
            <w:r w:rsidRPr="00C81BF3">
              <w:rPr>
                <w:b/>
                <w:noProof w:val="0"/>
                <w:lang w:eastAsia="ro-RO"/>
              </w:rPr>
              <w:t>Obiectul achiziției</w:t>
            </w:r>
          </w:p>
        </w:tc>
        <w:tc>
          <w:tcPr>
            <w:tcW w:w="4218" w:type="dxa"/>
          </w:tcPr>
          <w:p w14:paraId="1D6D73D7" w14:textId="77777777" w:rsidR="00130A49" w:rsidRPr="00C81BF3" w:rsidRDefault="00130A49" w:rsidP="00130A49">
            <w:pPr>
              <w:jc w:val="both"/>
              <w:rPr>
                <w:noProof w:val="0"/>
                <w:lang w:eastAsia="ro-RO"/>
              </w:rPr>
            </w:pPr>
          </w:p>
        </w:tc>
      </w:tr>
      <w:tr w:rsidR="00130A49" w:rsidRPr="00C81BF3" w14:paraId="16CDD937" w14:textId="77777777" w:rsidTr="00657833">
        <w:tc>
          <w:tcPr>
            <w:tcW w:w="5353" w:type="dxa"/>
            <w:shd w:val="clear" w:color="auto" w:fill="FFFFFF" w:themeFill="background1"/>
          </w:tcPr>
          <w:p w14:paraId="5AC55475" w14:textId="77777777" w:rsidR="00130A49" w:rsidRPr="00C81BF3" w:rsidRDefault="00130A49" w:rsidP="00130A49">
            <w:pPr>
              <w:jc w:val="both"/>
              <w:rPr>
                <w:b/>
                <w:noProof w:val="0"/>
                <w:lang w:eastAsia="ro-RO"/>
              </w:rPr>
            </w:pPr>
            <w:r w:rsidRPr="00C81BF3">
              <w:rPr>
                <w:b/>
                <w:noProof w:val="0"/>
                <w:lang w:eastAsia="ro-RO"/>
              </w:rPr>
              <w:t>Cod CPV</w:t>
            </w:r>
          </w:p>
        </w:tc>
        <w:tc>
          <w:tcPr>
            <w:tcW w:w="4218" w:type="dxa"/>
          </w:tcPr>
          <w:p w14:paraId="5F45E0CC" w14:textId="77777777" w:rsidR="00130A49" w:rsidRPr="00C81BF3" w:rsidRDefault="00130A49" w:rsidP="00130A49">
            <w:pPr>
              <w:jc w:val="both"/>
              <w:rPr>
                <w:noProof w:val="0"/>
                <w:lang w:eastAsia="ro-RO"/>
              </w:rPr>
            </w:pPr>
          </w:p>
        </w:tc>
      </w:tr>
      <w:tr w:rsidR="00130A49" w:rsidRPr="00C81BF3" w14:paraId="54948363" w14:textId="77777777" w:rsidTr="00657833">
        <w:tc>
          <w:tcPr>
            <w:tcW w:w="5353" w:type="dxa"/>
            <w:shd w:val="clear" w:color="auto" w:fill="FFFFFF" w:themeFill="background1"/>
          </w:tcPr>
          <w:p w14:paraId="7212C40E" w14:textId="77777777" w:rsidR="00130A49" w:rsidRPr="00C81BF3" w:rsidRDefault="00130A49" w:rsidP="00130A49">
            <w:pPr>
              <w:jc w:val="both"/>
              <w:rPr>
                <w:b/>
                <w:noProof w:val="0"/>
                <w:lang w:eastAsia="ro-RO"/>
              </w:rPr>
            </w:pPr>
            <w:r w:rsidRPr="00C81BF3">
              <w:rPr>
                <w:b/>
                <w:noProof w:val="0"/>
                <w:lang w:eastAsia="ro-RO"/>
              </w:rPr>
              <w:t xml:space="preserve">Valoarea estimată a achiziției </w:t>
            </w:r>
          </w:p>
        </w:tc>
        <w:tc>
          <w:tcPr>
            <w:tcW w:w="4218" w:type="dxa"/>
          </w:tcPr>
          <w:p w14:paraId="54F84C50" w14:textId="77777777" w:rsidR="00130A49" w:rsidRPr="00C81BF3" w:rsidRDefault="00130A49" w:rsidP="00130A49">
            <w:pPr>
              <w:jc w:val="both"/>
              <w:rPr>
                <w:rFonts w:eastAsia="Cambria"/>
                <w:noProof w:val="0"/>
              </w:rPr>
            </w:pPr>
          </w:p>
        </w:tc>
      </w:tr>
      <w:tr w:rsidR="00130A49" w:rsidRPr="00C81BF3" w14:paraId="54D1DEB8" w14:textId="77777777" w:rsidTr="00657833">
        <w:tc>
          <w:tcPr>
            <w:tcW w:w="5353" w:type="dxa"/>
            <w:vMerge w:val="restart"/>
            <w:shd w:val="clear" w:color="auto" w:fill="FFFFFF" w:themeFill="background1"/>
          </w:tcPr>
          <w:p w14:paraId="60813D23" w14:textId="77777777" w:rsidR="00130A49" w:rsidRPr="00C81BF3" w:rsidRDefault="00130A49" w:rsidP="00EE38DE">
            <w:pPr>
              <w:spacing w:after="80"/>
              <w:jc w:val="both"/>
              <w:rPr>
                <w:b/>
                <w:noProof w:val="0"/>
                <w:lang w:eastAsia="ro-RO"/>
              </w:rPr>
            </w:pPr>
            <w:r w:rsidRPr="00C81BF3">
              <w:rPr>
                <w:b/>
                <w:noProof w:val="0"/>
                <w:lang w:eastAsia="ro-RO"/>
              </w:rPr>
              <w:t>Nr. și link-</w:t>
            </w:r>
            <w:proofErr w:type="spellStart"/>
            <w:r w:rsidRPr="00C81BF3">
              <w:rPr>
                <w:b/>
                <w:noProof w:val="0"/>
                <w:lang w:eastAsia="ro-RO"/>
              </w:rPr>
              <w:t>ul</w:t>
            </w:r>
            <w:proofErr w:type="spellEnd"/>
            <w:r w:rsidRPr="00C81BF3">
              <w:rPr>
                <w:b/>
                <w:noProof w:val="0"/>
                <w:lang w:eastAsia="ro-RO"/>
              </w:rPr>
              <w:t xml:space="preserve"> procedurii </w:t>
            </w:r>
            <w:r w:rsidRPr="00C81BF3">
              <w:rPr>
                <w:i/>
                <w:noProof w:val="0"/>
                <w:lang w:eastAsia="ro-RO"/>
              </w:rPr>
              <w:t xml:space="preserve">(se va indica din cadrul portalului guvernamental </w:t>
            </w:r>
            <w:hyperlink r:id="rId18" w:history="1">
              <w:r w:rsidRPr="00C81BF3">
                <w:rPr>
                  <w:i/>
                  <w:noProof w:val="0"/>
                  <w:u w:val="single"/>
                  <w:lang w:eastAsia="ro-RO"/>
                </w:rPr>
                <w:t>www.mtender.gov.md</w:t>
              </w:r>
            </w:hyperlink>
            <w:r w:rsidRPr="00C81BF3">
              <w:rPr>
                <w:i/>
                <w:noProof w:val="0"/>
                <w:lang w:eastAsia="ro-RO"/>
              </w:rPr>
              <w:t>)</w:t>
            </w:r>
          </w:p>
        </w:tc>
        <w:tc>
          <w:tcPr>
            <w:tcW w:w="4218" w:type="dxa"/>
          </w:tcPr>
          <w:p w14:paraId="59134F31" w14:textId="77777777" w:rsidR="00130A49" w:rsidRPr="00C81BF3" w:rsidRDefault="00130A49" w:rsidP="00130A49">
            <w:pPr>
              <w:jc w:val="both"/>
              <w:rPr>
                <w:rFonts w:eastAsia="Cambria"/>
                <w:noProof w:val="0"/>
              </w:rPr>
            </w:pPr>
            <w:r w:rsidRPr="00C81BF3">
              <w:rPr>
                <w:rFonts w:eastAsia="Cambria"/>
                <w:noProof w:val="0"/>
              </w:rPr>
              <w:t>Nr:</w:t>
            </w:r>
          </w:p>
        </w:tc>
      </w:tr>
      <w:tr w:rsidR="00130A49" w:rsidRPr="00C81BF3" w14:paraId="178612CA" w14:textId="77777777" w:rsidTr="00657833">
        <w:tc>
          <w:tcPr>
            <w:tcW w:w="5353" w:type="dxa"/>
            <w:vMerge/>
            <w:shd w:val="clear" w:color="auto" w:fill="FFFFFF" w:themeFill="background1"/>
          </w:tcPr>
          <w:p w14:paraId="125A2378" w14:textId="77777777" w:rsidR="00130A49" w:rsidRPr="00C81BF3" w:rsidRDefault="00130A49" w:rsidP="00130A49">
            <w:pPr>
              <w:jc w:val="both"/>
              <w:rPr>
                <w:b/>
                <w:noProof w:val="0"/>
                <w:lang w:eastAsia="ro-RO"/>
              </w:rPr>
            </w:pPr>
          </w:p>
        </w:tc>
        <w:tc>
          <w:tcPr>
            <w:tcW w:w="4218" w:type="dxa"/>
          </w:tcPr>
          <w:p w14:paraId="270F7847" w14:textId="77777777" w:rsidR="00130A49" w:rsidRPr="00C81BF3" w:rsidRDefault="00130A49" w:rsidP="00130A49">
            <w:pPr>
              <w:jc w:val="both"/>
              <w:rPr>
                <w:rFonts w:eastAsia="Cambria"/>
                <w:noProof w:val="0"/>
              </w:rPr>
            </w:pPr>
            <w:r w:rsidRPr="00C81BF3">
              <w:rPr>
                <w:rFonts w:eastAsia="Cambria"/>
                <w:noProof w:val="0"/>
              </w:rPr>
              <w:t>Link:</w:t>
            </w:r>
          </w:p>
        </w:tc>
      </w:tr>
      <w:tr w:rsidR="00130A49" w:rsidRPr="00C81BF3" w14:paraId="7BE4500E" w14:textId="77777777" w:rsidTr="00657833">
        <w:tc>
          <w:tcPr>
            <w:tcW w:w="5353" w:type="dxa"/>
            <w:shd w:val="clear" w:color="auto" w:fill="FFFFFF" w:themeFill="background1"/>
          </w:tcPr>
          <w:p w14:paraId="0D8B7E71" w14:textId="77777777" w:rsidR="00130A49" w:rsidRPr="00C81BF3" w:rsidRDefault="00130A49" w:rsidP="00130A49">
            <w:pPr>
              <w:jc w:val="both"/>
              <w:rPr>
                <w:b/>
                <w:noProof w:val="0"/>
              </w:rPr>
            </w:pPr>
            <w:r w:rsidRPr="00C81BF3">
              <w:rPr>
                <w:b/>
                <w:noProof w:val="0"/>
                <w:lang w:eastAsia="ro-RO"/>
              </w:rPr>
              <w:t>Data publicării anunțului de participare</w:t>
            </w:r>
          </w:p>
        </w:tc>
        <w:tc>
          <w:tcPr>
            <w:tcW w:w="4218" w:type="dxa"/>
          </w:tcPr>
          <w:p w14:paraId="3B7E6B39" w14:textId="77777777" w:rsidR="00130A49" w:rsidRPr="00C81BF3" w:rsidRDefault="00130A49" w:rsidP="00130A49">
            <w:pPr>
              <w:jc w:val="both"/>
              <w:rPr>
                <w:rFonts w:eastAsia="Cambria"/>
                <w:noProof w:val="0"/>
              </w:rPr>
            </w:pPr>
          </w:p>
        </w:tc>
      </w:tr>
      <w:tr w:rsidR="00130A49" w:rsidRPr="00C81BF3" w14:paraId="79971F11" w14:textId="77777777" w:rsidTr="00657833">
        <w:trPr>
          <w:trHeight w:val="1040"/>
        </w:trPr>
        <w:tc>
          <w:tcPr>
            <w:tcW w:w="5353" w:type="dxa"/>
            <w:shd w:val="clear" w:color="auto" w:fill="FFFFFF" w:themeFill="background1"/>
          </w:tcPr>
          <w:p w14:paraId="00E02DF0" w14:textId="77777777" w:rsidR="00130A49" w:rsidRPr="00C81BF3" w:rsidRDefault="00130A49" w:rsidP="00130A49">
            <w:pPr>
              <w:jc w:val="both"/>
              <w:rPr>
                <w:b/>
                <w:noProof w:val="0"/>
                <w:lang w:eastAsia="ro-RO"/>
              </w:rPr>
            </w:pPr>
            <w:r w:rsidRPr="00C81BF3">
              <w:rPr>
                <w:b/>
                <w:noProof w:val="0"/>
              </w:rPr>
              <w:t xml:space="preserve">Data (datele) și referința (referințele) publicărilor anterioare în Jurnalul Oficial al Uniunii Europene privind proiectul (proiectele) la care se referă anunțul respectiv </w:t>
            </w:r>
            <w:r w:rsidRPr="00C81BF3">
              <w:rPr>
                <w:i/>
                <w:noProof w:val="0"/>
              </w:rPr>
              <w:t>(după caz)</w:t>
            </w:r>
          </w:p>
        </w:tc>
        <w:tc>
          <w:tcPr>
            <w:tcW w:w="4218" w:type="dxa"/>
          </w:tcPr>
          <w:p w14:paraId="334F059D" w14:textId="77777777" w:rsidR="00130A49" w:rsidRPr="00C81BF3" w:rsidRDefault="00130A49" w:rsidP="00130A49">
            <w:pPr>
              <w:jc w:val="both"/>
              <w:rPr>
                <w:rFonts w:eastAsia="Cambria"/>
                <w:noProof w:val="0"/>
              </w:rPr>
            </w:pPr>
          </w:p>
        </w:tc>
      </w:tr>
    </w:tbl>
    <w:p w14:paraId="358FBC03"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24"/>
        <w:gridCol w:w="4190"/>
      </w:tblGrid>
      <w:tr w:rsidR="00130A49" w:rsidRPr="00C81BF3" w14:paraId="45CDB2EA" w14:textId="77777777" w:rsidTr="00657833">
        <w:trPr>
          <w:trHeight w:val="304"/>
        </w:trPr>
        <w:tc>
          <w:tcPr>
            <w:tcW w:w="5353" w:type="dxa"/>
            <w:shd w:val="clear" w:color="auto" w:fill="FFFFFF" w:themeFill="background1"/>
          </w:tcPr>
          <w:p w14:paraId="662C7F74" w14:textId="77777777" w:rsidR="00130A49" w:rsidRPr="00C81BF3" w:rsidRDefault="00130A49" w:rsidP="00130A49">
            <w:pPr>
              <w:jc w:val="both"/>
              <w:rPr>
                <w:b/>
                <w:noProof w:val="0"/>
                <w:lang w:eastAsia="ro-RO"/>
              </w:rPr>
            </w:pPr>
            <w:r w:rsidRPr="00C81BF3">
              <w:rPr>
                <w:b/>
                <w:noProof w:val="0"/>
                <w:lang w:eastAsia="ro-RO"/>
              </w:rPr>
              <w:t>Tipul contractului de achiziție/acordului-cadru</w:t>
            </w:r>
          </w:p>
        </w:tc>
        <w:tc>
          <w:tcPr>
            <w:tcW w:w="4218" w:type="dxa"/>
          </w:tcPr>
          <w:p w14:paraId="5422601A" w14:textId="77777777" w:rsidR="00130A49" w:rsidRPr="00C81BF3" w:rsidRDefault="00130A49" w:rsidP="00130A49">
            <w:pPr>
              <w:jc w:val="both"/>
              <w:rPr>
                <w:noProof w:val="0"/>
                <w:lang w:eastAsia="ro-RO"/>
              </w:rPr>
            </w:pPr>
            <w:r w:rsidRPr="00C81BF3">
              <w:rPr>
                <w:noProof w:val="0"/>
                <w:lang w:eastAsia="ro-RO"/>
              </w:rPr>
              <w:t xml:space="preserve"> Servicii</w:t>
            </w:r>
            <w:r w:rsidR="002A6E99" w:rsidRPr="00C81BF3">
              <w:rPr>
                <w:noProof w:val="0"/>
                <w:lang w:eastAsia="ro-RO"/>
              </w:rPr>
              <w:t xml:space="preserve"> de proiectare</w:t>
            </w:r>
            <w:r w:rsidRPr="00C81BF3">
              <w:rPr>
                <w:noProof w:val="0"/>
                <w:lang w:eastAsia="ro-RO"/>
              </w:rPr>
              <w:t xml:space="preserve"> □      Lucrări □</w:t>
            </w:r>
          </w:p>
        </w:tc>
      </w:tr>
      <w:tr w:rsidR="00130A49" w:rsidRPr="00C81BF3" w14:paraId="6CE77539" w14:textId="77777777" w:rsidTr="00657833">
        <w:trPr>
          <w:trHeight w:val="315"/>
        </w:trPr>
        <w:tc>
          <w:tcPr>
            <w:tcW w:w="5353" w:type="dxa"/>
            <w:shd w:val="clear" w:color="auto" w:fill="FFFFFF" w:themeFill="background1"/>
          </w:tcPr>
          <w:p w14:paraId="7F55A34E" w14:textId="77777777" w:rsidR="00130A49" w:rsidRPr="00C81BF3" w:rsidRDefault="00130A49" w:rsidP="00130A49">
            <w:pPr>
              <w:jc w:val="both"/>
              <w:rPr>
                <w:b/>
                <w:noProof w:val="0"/>
                <w:lang w:eastAsia="ro-RO"/>
              </w:rPr>
            </w:pPr>
            <w:r w:rsidRPr="00C81BF3">
              <w:rPr>
                <w:b/>
                <w:noProof w:val="0"/>
              </w:rPr>
              <w:t>Contractul de achiziție/acordul-cadru se referă la un proiect și/sau program finanțat din fonduri ale Uniunii Europene</w:t>
            </w:r>
          </w:p>
        </w:tc>
        <w:tc>
          <w:tcPr>
            <w:tcW w:w="4218" w:type="dxa"/>
          </w:tcPr>
          <w:p w14:paraId="1366E18C" w14:textId="77777777" w:rsidR="00130A49" w:rsidRPr="00C81BF3" w:rsidRDefault="00130A49" w:rsidP="00130A49">
            <w:pPr>
              <w:jc w:val="both"/>
              <w:rPr>
                <w:noProof w:val="0"/>
                <w:lang w:eastAsia="ro-RO"/>
              </w:rPr>
            </w:pPr>
            <w:r w:rsidRPr="00C81BF3">
              <w:rPr>
                <w:noProof w:val="0"/>
                <w:lang w:eastAsia="ro-RO"/>
              </w:rPr>
              <w:t>Nu □    Da □</w:t>
            </w:r>
          </w:p>
        </w:tc>
      </w:tr>
      <w:tr w:rsidR="00130A49" w:rsidRPr="00C81BF3" w14:paraId="48349BC1" w14:textId="77777777" w:rsidTr="00657833">
        <w:trPr>
          <w:trHeight w:val="525"/>
        </w:trPr>
        <w:tc>
          <w:tcPr>
            <w:tcW w:w="5353" w:type="dxa"/>
            <w:shd w:val="clear" w:color="auto" w:fill="FFFFFF" w:themeFill="background1"/>
          </w:tcPr>
          <w:p w14:paraId="068902D9" w14:textId="77777777" w:rsidR="00130A49" w:rsidRPr="00C81BF3" w:rsidRDefault="00130A49" w:rsidP="00130A49">
            <w:pPr>
              <w:jc w:val="both"/>
              <w:rPr>
                <w:b/>
                <w:noProof w:val="0"/>
                <w:lang w:eastAsia="ro-RO"/>
              </w:rPr>
            </w:pPr>
            <w:r w:rsidRPr="00C81BF3">
              <w:rPr>
                <w:b/>
                <w:noProof w:val="0"/>
                <w:lang w:eastAsia="ro-RO"/>
              </w:rPr>
              <w:t>Sursa de finanțare</w:t>
            </w:r>
          </w:p>
        </w:tc>
        <w:tc>
          <w:tcPr>
            <w:tcW w:w="4218" w:type="dxa"/>
          </w:tcPr>
          <w:p w14:paraId="513EEB1D" w14:textId="77777777" w:rsidR="00130A49" w:rsidRPr="00C81BF3" w:rsidRDefault="00130A49" w:rsidP="00130A49">
            <w:pPr>
              <w:jc w:val="both"/>
              <w:rPr>
                <w:noProof w:val="0"/>
                <w:lang w:eastAsia="ro-RO"/>
              </w:rPr>
            </w:pPr>
            <w:r w:rsidRPr="00C81BF3">
              <w:rPr>
                <w:noProof w:val="0"/>
                <w:lang w:eastAsia="ro-RO"/>
              </w:rPr>
              <w:t>Buget</w:t>
            </w:r>
            <w:r w:rsidR="00590C16" w:rsidRPr="00C81BF3">
              <w:rPr>
                <w:noProof w:val="0"/>
                <w:lang w:eastAsia="ro-RO"/>
              </w:rPr>
              <w:t>ul</w:t>
            </w:r>
            <w:r w:rsidRPr="00C81BF3">
              <w:rPr>
                <w:noProof w:val="0"/>
                <w:lang w:eastAsia="ro-RO"/>
              </w:rPr>
              <w:t xml:space="preserve"> de stat □     </w:t>
            </w:r>
            <w:r w:rsidR="00FA0A8D" w:rsidRPr="00C81BF3">
              <w:rPr>
                <w:noProof w:val="0"/>
                <w:lang w:eastAsia="ro-RO"/>
              </w:rPr>
              <w:t>FAOAM</w:t>
            </w:r>
            <w:r w:rsidRPr="00C81BF3">
              <w:rPr>
                <w:noProof w:val="0"/>
                <w:lang w:eastAsia="ro-RO"/>
              </w:rPr>
              <w:t xml:space="preserve"> □ </w:t>
            </w:r>
          </w:p>
          <w:p w14:paraId="75CE9EC9" w14:textId="77777777" w:rsidR="00130A49" w:rsidRPr="00C81BF3" w:rsidRDefault="00FA0A8D" w:rsidP="00130A49">
            <w:pPr>
              <w:jc w:val="both"/>
              <w:rPr>
                <w:noProof w:val="0"/>
                <w:lang w:eastAsia="ro-RO"/>
              </w:rPr>
            </w:pPr>
            <w:r w:rsidRPr="00C81BF3">
              <w:rPr>
                <w:noProof w:val="0"/>
                <w:lang w:eastAsia="ro-RO"/>
              </w:rPr>
              <w:t xml:space="preserve">BASS </w:t>
            </w:r>
            <w:r w:rsidR="00130A49" w:rsidRPr="00C81BF3">
              <w:rPr>
                <w:noProof w:val="0"/>
                <w:lang w:eastAsia="ro-RO"/>
              </w:rPr>
              <w:t xml:space="preserve">□     Surse externe □ </w:t>
            </w:r>
          </w:p>
          <w:p w14:paraId="12AE6A67" w14:textId="77777777" w:rsidR="00130A49" w:rsidRPr="00C81BF3" w:rsidRDefault="00130A49" w:rsidP="00130A49">
            <w:pPr>
              <w:jc w:val="both"/>
              <w:rPr>
                <w:noProof w:val="0"/>
                <w:lang w:eastAsia="ro-RO"/>
              </w:rPr>
            </w:pPr>
            <w:r w:rsidRPr="00C81BF3">
              <w:rPr>
                <w:noProof w:val="0"/>
                <w:lang w:eastAsia="ro-RO"/>
              </w:rPr>
              <w:t xml:space="preserve">Alte surse: </w:t>
            </w:r>
            <w:r w:rsidRPr="00C81BF3">
              <w:rPr>
                <w:i/>
                <w:noProof w:val="0"/>
                <w:lang w:eastAsia="ro-RO"/>
              </w:rPr>
              <w:t>[Indicați]</w:t>
            </w:r>
          </w:p>
        </w:tc>
      </w:tr>
      <w:tr w:rsidR="00130A49" w:rsidRPr="00C81BF3" w14:paraId="72682355" w14:textId="77777777" w:rsidTr="00657833">
        <w:trPr>
          <w:trHeight w:val="353"/>
        </w:trPr>
        <w:tc>
          <w:tcPr>
            <w:tcW w:w="5353" w:type="dxa"/>
            <w:shd w:val="clear" w:color="auto" w:fill="FFFFFF" w:themeFill="background1"/>
          </w:tcPr>
          <w:p w14:paraId="254806A5" w14:textId="77777777" w:rsidR="00130A49" w:rsidRPr="00C81BF3" w:rsidRDefault="00130A49" w:rsidP="00130A49">
            <w:pPr>
              <w:jc w:val="both"/>
              <w:rPr>
                <w:b/>
                <w:noProof w:val="0"/>
                <w:lang w:eastAsia="ro-RO"/>
              </w:rPr>
            </w:pPr>
            <w:r w:rsidRPr="00C81BF3">
              <w:rPr>
                <w:b/>
                <w:noProof w:val="0"/>
                <w:lang w:eastAsia="ro-RO"/>
              </w:rPr>
              <w:t>Data deciziei de atribuire a contractului de achiziție/ acordului-cadru</w:t>
            </w:r>
          </w:p>
        </w:tc>
        <w:tc>
          <w:tcPr>
            <w:tcW w:w="4218" w:type="dxa"/>
          </w:tcPr>
          <w:p w14:paraId="57339F03" w14:textId="77777777" w:rsidR="00130A49" w:rsidRPr="00C81BF3" w:rsidRDefault="00130A49" w:rsidP="00130A49">
            <w:pPr>
              <w:jc w:val="both"/>
              <w:rPr>
                <w:noProof w:val="0"/>
                <w:lang w:eastAsia="ro-RO"/>
              </w:rPr>
            </w:pPr>
          </w:p>
        </w:tc>
      </w:tr>
      <w:tr w:rsidR="00130A49" w:rsidRPr="00C81BF3" w14:paraId="7E097FA2" w14:textId="77777777" w:rsidTr="00657833">
        <w:trPr>
          <w:trHeight w:val="140"/>
        </w:trPr>
        <w:tc>
          <w:tcPr>
            <w:tcW w:w="5353" w:type="dxa"/>
            <w:shd w:val="clear" w:color="auto" w:fill="FFFFFF" w:themeFill="background1"/>
          </w:tcPr>
          <w:p w14:paraId="20206DA4" w14:textId="77777777" w:rsidR="00130A49" w:rsidRPr="00C81BF3" w:rsidRDefault="00130A49" w:rsidP="00130A49">
            <w:pPr>
              <w:jc w:val="both"/>
              <w:rPr>
                <w:b/>
                <w:noProof w:val="0"/>
                <w:lang w:eastAsia="ro-RO"/>
              </w:rPr>
            </w:pPr>
            <w:r w:rsidRPr="00C81BF3">
              <w:rPr>
                <w:b/>
                <w:noProof w:val="0"/>
                <w:lang w:eastAsia="ro-RO"/>
              </w:rPr>
              <w:t>Denumirea operatorului economic</w:t>
            </w:r>
          </w:p>
        </w:tc>
        <w:tc>
          <w:tcPr>
            <w:tcW w:w="4218" w:type="dxa"/>
          </w:tcPr>
          <w:p w14:paraId="171AE680" w14:textId="77777777" w:rsidR="00130A49" w:rsidRPr="00C81BF3" w:rsidRDefault="00130A49" w:rsidP="00130A49">
            <w:pPr>
              <w:jc w:val="both"/>
              <w:rPr>
                <w:i/>
                <w:noProof w:val="0"/>
                <w:lang w:eastAsia="ro-RO"/>
              </w:rPr>
            </w:pPr>
          </w:p>
        </w:tc>
      </w:tr>
      <w:tr w:rsidR="00130A49" w:rsidRPr="00C81BF3" w14:paraId="603615BB" w14:textId="77777777" w:rsidTr="00657833">
        <w:trPr>
          <w:trHeight w:val="188"/>
        </w:trPr>
        <w:tc>
          <w:tcPr>
            <w:tcW w:w="5353" w:type="dxa"/>
            <w:vMerge w:val="restart"/>
            <w:shd w:val="clear" w:color="auto" w:fill="FFFFFF" w:themeFill="background1"/>
          </w:tcPr>
          <w:p w14:paraId="4D726076" w14:textId="77777777" w:rsidR="00130A49" w:rsidRPr="00C81BF3" w:rsidRDefault="00130A49" w:rsidP="00130A49">
            <w:pPr>
              <w:jc w:val="both"/>
              <w:rPr>
                <w:b/>
                <w:noProof w:val="0"/>
                <w:lang w:eastAsia="ro-RO"/>
              </w:rPr>
            </w:pPr>
            <w:r w:rsidRPr="00C81BF3">
              <w:rPr>
                <w:b/>
                <w:noProof w:val="0"/>
                <w:lang w:eastAsia="ro-RO"/>
              </w:rPr>
              <w:t>Nr. și data contractului de achiziție/acordului-cadru</w:t>
            </w:r>
          </w:p>
        </w:tc>
        <w:tc>
          <w:tcPr>
            <w:tcW w:w="4218" w:type="dxa"/>
          </w:tcPr>
          <w:p w14:paraId="37EB7D63" w14:textId="77777777" w:rsidR="00130A49" w:rsidRPr="00C81BF3" w:rsidRDefault="00130A49" w:rsidP="00130A49">
            <w:pPr>
              <w:jc w:val="both"/>
              <w:rPr>
                <w:noProof w:val="0"/>
                <w:lang w:eastAsia="ro-RO"/>
              </w:rPr>
            </w:pPr>
            <w:r w:rsidRPr="00C81BF3">
              <w:rPr>
                <w:noProof w:val="0"/>
                <w:lang w:eastAsia="ro-RO"/>
              </w:rPr>
              <w:t>Nr:</w:t>
            </w:r>
          </w:p>
        </w:tc>
      </w:tr>
      <w:tr w:rsidR="00130A49" w:rsidRPr="00C81BF3" w14:paraId="0D2DCF50" w14:textId="77777777" w:rsidTr="00657833">
        <w:trPr>
          <w:trHeight w:val="219"/>
        </w:trPr>
        <w:tc>
          <w:tcPr>
            <w:tcW w:w="5353" w:type="dxa"/>
            <w:vMerge/>
            <w:shd w:val="clear" w:color="auto" w:fill="FFFFFF" w:themeFill="background1"/>
          </w:tcPr>
          <w:p w14:paraId="15EC8DD0" w14:textId="77777777" w:rsidR="00130A49" w:rsidRPr="00C81BF3" w:rsidRDefault="00130A49" w:rsidP="00130A49">
            <w:pPr>
              <w:jc w:val="both"/>
              <w:rPr>
                <w:b/>
                <w:noProof w:val="0"/>
                <w:lang w:eastAsia="ro-RO"/>
              </w:rPr>
            </w:pPr>
          </w:p>
        </w:tc>
        <w:tc>
          <w:tcPr>
            <w:tcW w:w="4218" w:type="dxa"/>
          </w:tcPr>
          <w:p w14:paraId="2F09271A" w14:textId="77777777" w:rsidR="00130A49" w:rsidRPr="00C81BF3" w:rsidRDefault="00130A49" w:rsidP="00130A49">
            <w:pPr>
              <w:jc w:val="both"/>
              <w:rPr>
                <w:noProof w:val="0"/>
                <w:lang w:eastAsia="ro-RO"/>
              </w:rPr>
            </w:pPr>
            <w:r w:rsidRPr="00C81BF3">
              <w:rPr>
                <w:noProof w:val="0"/>
                <w:lang w:eastAsia="ro-RO"/>
              </w:rPr>
              <w:t>Data:</w:t>
            </w:r>
          </w:p>
        </w:tc>
      </w:tr>
      <w:tr w:rsidR="00130A49" w:rsidRPr="00C81BF3" w14:paraId="59F60E07" w14:textId="77777777" w:rsidTr="00657833">
        <w:trPr>
          <w:trHeight w:val="207"/>
        </w:trPr>
        <w:tc>
          <w:tcPr>
            <w:tcW w:w="5353" w:type="dxa"/>
            <w:vMerge w:val="restart"/>
            <w:shd w:val="clear" w:color="auto" w:fill="FFFFFF" w:themeFill="background1"/>
          </w:tcPr>
          <w:p w14:paraId="3176F2C0" w14:textId="77777777" w:rsidR="00130A49" w:rsidRPr="00C81BF3" w:rsidRDefault="00130A49" w:rsidP="00130A49">
            <w:pPr>
              <w:jc w:val="both"/>
              <w:rPr>
                <w:b/>
                <w:noProof w:val="0"/>
                <w:lang w:eastAsia="ro-RO"/>
              </w:rPr>
            </w:pPr>
            <w:r w:rsidRPr="00C81BF3">
              <w:rPr>
                <w:b/>
                <w:noProof w:val="0"/>
                <w:lang w:eastAsia="ro-RO"/>
              </w:rPr>
              <w:t>Valoarea contractului de achiziție/acordului-cadru</w:t>
            </w:r>
          </w:p>
        </w:tc>
        <w:tc>
          <w:tcPr>
            <w:tcW w:w="4218" w:type="dxa"/>
          </w:tcPr>
          <w:p w14:paraId="3B4B7C8D" w14:textId="77777777" w:rsidR="00130A49" w:rsidRPr="00C81BF3" w:rsidRDefault="00130A49" w:rsidP="00130A49">
            <w:pPr>
              <w:jc w:val="both"/>
              <w:rPr>
                <w:noProof w:val="0"/>
                <w:lang w:eastAsia="ro-RO"/>
              </w:rPr>
            </w:pPr>
            <w:r w:rsidRPr="00C81BF3">
              <w:rPr>
                <w:noProof w:val="0"/>
                <w:lang w:eastAsia="ro-RO"/>
              </w:rPr>
              <w:t>Fără TVA:</w:t>
            </w:r>
          </w:p>
        </w:tc>
      </w:tr>
      <w:tr w:rsidR="00130A49" w:rsidRPr="00C81BF3" w14:paraId="126901C6" w14:textId="77777777" w:rsidTr="00657833">
        <w:trPr>
          <w:trHeight w:val="207"/>
        </w:trPr>
        <w:tc>
          <w:tcPr>
            <w:tcW w:w="5353" w:type="dxa"/>
            <w:vMerge/>
            <w:shd w:val="clear" w:color="auto" w:fill="FFFFFF" w:themeFill="background1"/>
          </w:tcPr>
          <w:p w14:paraId="4F851675" w14:textId="77777777" w:rsidR="00130A49" w:rsidRPr="00C81BF3" w:rsidRDefault="00130A49" w:rsidP="00130A49">
            <w:pPr>
              <w:jc w:val="both"/>
              <w:rPr>
                <w:b/>
                <w:noProof w:val="0"/>
                <w:lang w:eastAsia="ro-RO"/>
              </w:rPr>
            </w:pPr>
          </w:p>
        </w:tc>
        <w:tc>
          <w:tcPr>
            <w:tcW w:w="4218" w:type="dxa"/>
          </w:tcPr>
          <w:p w14:paraId="3FBB6045" w14:textId="77777777" w:rsidR="00130A49" w:rsidRPr="00C81BF3" w:rsidRDefault="00130A49" w:rsidP="00130A49">
            <w:pPr>
              <w:jc w:val="both"/>
              <w:rPr>
                <w:noProof w:val="0"/>
                <w:lang w:eastAsia="ro-RO"/>
              </w:rPr>
            </w:pPr>
            <w:r w:rsidRPr="00C81BF3">
              <w:rPr>
                <w:noProof w:val="0"/>
                <w:lang w:eastAsia="ro-RO"/>
              </w:rPr>
              <w:t>Inclusiv TVA:</w:t>
            </w:r>
          </w:p>
        </w:tc>
      </w:tr>
      <w:tr w:rsidR="00130A49" w:rsidRPr="00C81BF3" w14:paraId="7C70872B" w14:textId="77777777" w:rsidTr="00657833">
        <w:trPr>
          <w:trHeight w:val="115"/>
        </w:trPr>
        <w:tc>
          <w:tcPr>
            <w:tcW w:w="5353" w:type="dxa"/>
            <w:shd w:val="clear" w:color="auto" w:fill="FFFFFF" w:themeFill="background1"/>
          </w:tcPr>
          <w:p w14:paraId="6175C013" w14:textId="77777777" w:rsidR="00130A49" w:rsidRPr="00C81BF3" w:rsidRDefault="00130A49" w:rsidP="00130A49">
            <w:pPr>
              <w:jc w:val="both"/>
              <w:rPr>
                <w:b/>
                <w:noProof w:val="0"/>
                <w:lang w:eastAsia="ro-RO"/>
              </w:rPr>
            </w:pPr>
            <w:r w:rsidRPr="00C81BF3">
              <w:rPr>
                <w:b/>
                <w:noProof w:val="0"/>
                <w:lang w:eastAsia="ro-RO"/>
              </w:rPr>
              <w:t>Termen de valabilitate</w:t>
            </w:r>
          </w:p>
        </w:tc>
        <w:tc>
          <w:tcPr>
            <w:tcW w:w="4218" w:type="dxa"/>
          </w:tcPr>
          <w:p w14:paraId="7D568D1D" w14:textId="77777777" w:rsidR="00130A49" w:rsidRPr="00C81BF3" w:rsidRDefault="00130A49" w:rsidP="00130A49">
            <w:pPr>
              <w:jc w:val="both"/>
              <w:rPr>
                <w:noProof w:val="0"/>
                <w:lang w:eastAsia="ro-RO"/>
              </w:rPr>
            </w:pPr>
          </w:p>
        </w:tc>
      </w:tr>
      <w:tr w:rsidR="00130A49" w:rsidRPr="00C81BF3" w14:paraId="3C8A435B" w14:textId="77777777" w:rsidTr="00657833">
        <w:trPr>
          <w:trHeight w:val="70"/>
        </w:trPr>
        <w:tc>
          <w:tcPr>
            <w:tcW w:w="5353" w:type="dxa"/>
            <w:shd w:val="clear" w:color="auto" w:fill="FFFFFF" w:themeFill="background1"/>
          </w:tcPr>
          <w:p w14:paraId="03FE83B9" w14:textId="77777777" w:rsidR="00130A49" w:rsidRPr="00C81BF3" w:rsidRDefault="00130A49" w:rsidP="00130A49">
            <w:pPr>
              <w:jc w:val="both"/>
              <w:rPr>
                <w:b/>
                <w:noProof w:val="0"/>
                <w:lang w:eastAsia="ro-RO"/>
              </w:rPr>
            </w:pPr>
            <w:r w:rsidRPr="00C81BF3">
              <w:rPr>
                <w:b/>
                <w:noProof w:val="0"/>
                <w:lang w:eastAsia="ro-RO"/>
              </w:rPr>
              <w:t>Termen de execuție</w:t>
            </w:r>
          </w:p>
        </w:tc>
        <w:tc>
          <w:tcPr>
            <w:tcW w:w="4218" w:type="dxa"/>
          </w:tcPr>
          <w:p w14:paraId="560FF080" w14:textId="77777777" w:rsidR="00130A49" w:rsidRPr="00C81BF3" w:rsidRDefault="00130A49" w:rsidP="00130A49">
            <w:pPr>
              <w:jc w:val="both"/>
              <w:rPr>
                <w:noProof w:val="0"/>
                <w:lang w:eastAsia="ro-RO"/>
              </w:rPr>
            </w:pPr>
          </w:p>
        </w:tc>
      </w:tr>
    </w:tbl>
    <w:p w14:paraId="1F46C045"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57"/>
        <w:gridCol w:w="4757"/>
      </w:tblGrid>
      <w:tr w:rsidR="00130A49" w:rsidRPr="00C81BF3" w14:paraId="3AA92BF3" w14:textId="77777777" w:rsidTr="00657833">
        <w:tc>
          <w:tcPr>
            <w:tcW w:w="4785" w:type="dxa"/>
            <w:shd w:val="clear" w:color="auto" w:fill="FFFFFF" w:themeFill="background1"/>
          </w:tcPr>
          <w:p w14:paraId="784AD21B" w14:textId="77777777" w:rsidR="00130A49" w:rsidRPr="00C81BF3" w:rsidRDefault="00130A49" w:rsidP="00130A49">
            <w:pPr>
              <w:ind w:right="-1"/>
              <w:jc w:val="both"/>
              <w:rPr>
                <w:b/>
                <w:noProof w:val="0"/>
                <w:lang w:eastAsia="ro-RO"/>
              </w:rPr>
            </w:pPr>
            <w:r w:rsidRPr="00C81BF3">
              <w:rPr>
                <w:b/>
                <w:noProof w:val="0"/>
                <w:lang w:eastAsia="ro-RO"/>
              </w:rPr>
              <w:t xml:space="preserve">Tipul modificărilor </w:t>
            </w:r>
          </w:p>
        </w:tc>
        <w:tc>
          <w:tcPr>
            <w:tcW w:w="4786" w:type="dxa"/>
          </w:tcPr>
          <w:p w14:paraId="696B5B1B" w14:textId="77777777" w:rsidR="00130A49" w:rsidRPr="00C81BF3" w:rsidRDefault="00130A49" w:rsidP="00130A49">
            <w:pPr>
              <w:ind w:right="-1"/>
              <w:jc w:val="both"/>
              <w:rPr>
                <w:noProof w:val="0"/>
              </w:rPr>
            </w:pPr>
            <w:proofErr w:type="spellStart"/>
            <w:r w:rsidRPr="00C81BF3">
              <w:rPr>
                <w:noProof w:val="0"/>
              </w:rPr>
              <w:t>Micşorarea</w:t>
            </w:r>
            <w:proofErr w:type="spellEnd"/>
            <w:r w:rsidRPr="00C81BF3">
              <w:rPr>
                <w:noProof w:val="0"/>
              </w:rPr>
              <w:t xml:space="preserve"> valorii contractului </w:t>
            </w:r>
            <w:r w:rsidRPr="00C81BF3">
              <w:rPr>
                <w:noProof w:val="0"/>
                <w:lang w:eastAsia="ro-RO"/>
              </w:rPr>
              <w:t xml:space="preserve"> □</w:t>
            </w:r>
          </w:p>
          <w:p w14:paraId="5692FA0B" w14:textId="77777777" w:rsidR="00130A49" w:rsidRPr="00C81BF3" w:rsidRDefault="00130A49" w:rsidP="00130A49">
            <w:pPr>
              <w:ind w:right="-1"/>
              <w:jc w:val="both"/>
              <w:rPr>
                <w:noProof w:val="0"/>
              </w:rPr>
            </w:pPr>
            <w:r w:rsidRPr="00C81BF3">
              <w:rPr>
                <w:noProof w:val="0"/>
              </w:rPr>
              <w:t xml:space="preserve">Majorarea valorii contractului </w:t>
            </w:r>
            <w:r w:rsidRPr="00C81BF3">
              <w:rPr>
                <w:noProof w:val="0"/>
                <w:lang w:eastAsia="ro-RO"/>
              </w:rPr>
              <w:t xml:space="preserve"> □</w:t>
            </w:r>
          </w:p>
          <w:p w14:paraId="5F8F4CAA" w14:textId="77777777" w:rsidR="00130A49" w:rsidRPr="00C81BF3" w:rsidRDefault="00130A49" w:rsidP="00130A49">
            <w:pPr>
              <w:ind w:right="-1"/>
              <w:rPr>
                <w:noProof w:val="0"/>
              </w:rPr>
            </w:pPr>
            <w:r w:rsidRPr="00C81BF3">
              <w:rPr>
                <w:noProof w:val="0"/>
              </w:rPr>
              <w:t>Modificarea t</w:t>
            </w:r>
            <w:r w:rsidR="002A6E99" w:rsidRPr="00C81BF3">
              <w:rPr>
                <w:noProof w:val="0"/>
              </w:rPr>
              <w:t>ermenului de executare/</w:t>
            </w:r>
            <w:r w:rsidRPr="00C81BF3">
              <w:rPr>
                <w:noProof w:val="0"/>
              </w:rPr>
              <w:t xml:space="preserve"> prestare </w:t>
            </w:r>
            <w:r w:rsidRPr="00C81BF3">
              <w:rPr>
                <w:noProof w:val="0"/>
                <w:lang w:eastAsia="ro-RO"/>
              </w:rPr>
              <w:t xml:space="preserve"> □</w:t>
            </w:r>
          </w:p>
          <w:p w14:paraId="177CF957" w14:textId="77777777" w:rsidR="00130A49" w:rsidRPr="00C81BF3" w:rsidRDefault="00130A49" w:rsidP="00130A49">
            <w:pPr>
              <w:ind w:right="-1"/>
              <w:jc w:val="both"/>
              <w:rPr>
                <w:noProof w:val="0"/>
              </w:rPr>
            </w:pPr>
            <w:r w:rsidRPr="00C81BF3">
              <w:rPr>
                <w:noProof w:val="0"/>
              </w:rPr>
              <w:t xml:space="preserve">Modificarea termenului de valabilitate </w:t>
            </w:r>
            <w:r w:rsidRPr="00C81BF3">
              <w:rPr>
                <w:noProof w:val="0"/>
                <w:lang w:eastAsia="ro-RO"/>
              </w:rPr>
              <w:t xml:space="preserve"> □</w:t>
            </w:r>
          </w:p>
          <w:p w14:paraId="30764171" w14:textId="77777777" w:rsidR="00130A49" w:rsidRPr="00C81BF3" w:rsidRDefault="009D14A7" w:rsidP="00130A49">
            <w:pPr>
              <w:ind w:right="-1"/>
              <w:jc w:val="both"/>
              <w:rPr>
                <w:noProof w:val="0"/>
                <w:lang w:eastAsia="ro-RO"/>
              </w:rPr>
            </w:pPr>
            <w:r w:rsidRPr="00C81BF3">
              <w:rPr>
                <w:noProof w:val="0"/>
              </w:rPr>
              <w:t>Rezoluțiunea</w:t>
            </w:r>
            <w:r w:rsidR="001F7AEE" w:rsidRPr="00C81BF3">
              <w:rPr>
                <w:noProof w:val="0"/>
              </w:rPr>
              <w:t xml:space="preserve"> </w:t>
            </w:r>
            <w:r w:rsidR="00130A49" w:rsidRPr="00C81BF3">
              <w:rPr>
                <w:noProof w:val="0"/>
              </w:rPr>
              <w:t xml:space="preserve">contractului </w:t>
            </w:r>
            <w:r w:rsidR="00130A49" w:rsidRPr="00C81BF3">
              <w:rPr>
                <w:noProof w:val="0"/>
                <w:lang w:eastAsia="ro-RO"/>
              </w:rPr>
              <w:t xml:space="preserve"> □</w:t>
            </w:r>
          </w:p>
          <w:p w14:paraId="43B966CA" w14:textId="77777777" w:rsidR="00130A49" w:rsidRPr="00C81BF3" w:rsidRDefault="00130A49" w:rsidP="00130A49">
            <w:pPr>
              <w:ind w:right="-1"/>
              <w:jc w:val="both"/>
              <w:rPr>
                <w:noProof w:val="0"/>
                <w:lang w:eastAsia="ro-RO"/>
              </w:rPr>
            </w:pPr>
            <w:r w:rsidRPr="00C81BF3">
              <w:rPr>
                <w:noProof w:val="0"/>
                <w:lang w:eastAsia="ro-RO"/>
              </w:rPr>
              <w:t xml:space="preserve">Altele:  </w:t>
            </w:r>
            <w:r w:rsidRPr="00C81BF3">
              <w:rPr>
                <w:i/>
                <w:noProof w:val="0"/>
                <w:lang w:eastAsia="ro-RO"/>
              </w:rPr>
              <w:t>[Indicați]</w:t>
            </w:r>
          </w:p>
        </w:tc>
      </w:tr>
      <w:tr w:rsidR="00130A49" w:rsidRPr="00C81BF3" w14:paraId="60B95244" w14:textId="77777777" w:rsidTr="00657833">
        <w:tc>
          <w:tcPr>
            <w:tcW w:w="4785" w:type="dxa"/>
            <w:shd w:val="clear" w:color="auto" w:fill="FFFFFF" w:themeFill="background1"/>
          </w:tcPr>
          <w:p w14:paraId="0707D795" w14:textId="77777777" w:rsidR="00130A49" w:rsidRPr="00C81BF3" w:rsidRDefault="00130A49" w:rsidP="00130A49">
            <w:pPr>
              <w:ind w:right="-1"/>
              <w:jc w:val="both"/>
              <w:rPr>
                <w:b/>
                <w:noProof w:val="0"/>
                <w:lang w:eastAsia="ro-RO"/>
              </w:rPr>
            </w:pPr>
            <w:r w:rsidRPr="00C81BF3">
              <w:rPr>
                <w:b/>
                <w:noProof w:val="0"/>
                <w:lang w:eastAsia="ro-RO"/>
              </w:rPr>
              <w:t>Temeiul juridic</w:t>
            </w:r>
          </w:p>
        </w:tc>
        <w:tc>
          <w:tcPr>
            <w:tcW w:w="4786" w:type="dxa"/>
          </w:tcPr>
          <w:p w14:paraId="52E61B7C" w14:textId="77777777" w:rsidR="00130A49" w:rsidRPr="00C81BF3" w:rsidRDefault="00130A49" w:rsidP="00130A49">
            <w:pPr>
              <w:ind w:right="-1"/>
              <w:jc w:val="both"/>
              <w:rPr>
                <w:noProof w:val="0"/>
              </w:rPr>
            </w:pPr>
            <w:r w:rsidRPr="00C81BF3">
              <w:rPr>
                <w:i/>
                <w:noProof w:val="0"/>
                <w:lang w:eastAsia="ro-RO"/>
              </w:rPr>
              <w:t>[Indicați actul normativ, articol, alineat]</w:t>
            </w:r>
          </w:p>
        </w:tc>
      </w:tr>
      <w:tr w:rsidR="00130A49" w:rsidRPr="00C81BF3" w14:paraId="19530030" w14:textId="77777777" w:rsidTr="00657833">
        <w:tc>
          <w:tcPr>
            <w:tcW w:w="4785" w:type="dxa"/>
            <w:shd w:val="clear" w:color="auto" w:fill="FFFFFF" w:themeFill="background1"/>
          </w:tcPr>
          <w:p w14:paraId="4095DBF6" w14:textId="77777777" w:rsidR="00130A49" w:rsidRPr="00C81BF3" w:rsidRDefault="00130A49" w:rsidP="00130A49">
            <w:pPr>
              <w:ind w:right="-1"/>
              <w:jc w:val="both"/>
              <w:rPr>
                <w:b/>
                <w:noProof w:val="0"/>
                <w:lang w:eastAsia="ro-RO"/>
              </w:rPr>
            </w:pPr>
            <w:r w:rsidRPr="00C81BF3">
              <w:rPr>
                <w:b/>
                <w:noProof w:val="0"/>
                <w:lang w:eastAsia="ro-RO"/>
              </w:rPr>
              <w:t xml:space="preserve">Creșterea </w:t>
            </w:r>
            <w:r w:rsidRPr="00C81BF3">
              <w:rPr>
                <w:b/>
                <w:noProof w:val="0"/>
              </w:rPr>
              <w:t xml:space="preserve">prețului în urma modificării </w:t>
            </w:r>
            <w:r w:rsidRPr="00C81BF3">
              <w:rPr>
                <w:i/>
                <w:noProof w:val="0"/>
                <w:lang w:eastAsia="ro-RO"/>
              </w:rPr>
              <w:t>(după caz)</w:t>
            </w:r>
          </w:p>
        </w:tc>
        <w:tc>
          <w:tcPr>
            <w:tcW w:w="4786" w:type="dxa"/>
          </w:tcPr>
          <w:p w14:paraId="50243D5D" w14:textId="77777777" w:rsidR="00130A49" w:rsidRPr="00C81BF3" w:rsidRDefault="00130A49" w:rsidP="00130A49">
            <w:pPr>
              <w:ind w:right="-1"/>
              <w:jc w:val="both"/>
              <w:rPr>
                <w:i/>
                <w:noProof w:val="0"/>
                <w:lang w:eastAsia="ro-RO"/>
              </w:rPr>
            </w:pPr>
            <w:r w:rsidRPr="00C81BF3">
              <w:rPr>
                <w:i/>
                <w:noProof w:val="0"/>
                <w:lang w:eastAsia="ro-RO"/>
              </w:rPr>
              <w:t>[</w:t>
            </w:r>
            <w:r w:rsidRPr="00C81BF3">
              <w:rPr>
                <w:i/>
                <w:noProof w:val="0"/>
              </w:rPr>
              <w:t xml:space="preserve">Se va indica dacă se utilizează </w:t>
            </w:r>
            <w:proofErr w:type="spellStart"/>
            <w:r w:rsidRPr="00C81BF3">
              <w:rPr>
                <w:i/>
                <w:noProof w:val="0"/>
              </w:rPr>
              <w:t>preţul</w:t>
            </w:r>
            <w:proofErr w:type="spellEnd"/>
            <w:r w:rsidRPr="00C81BF3">
              <w:rPr>
                <w:i/>
                <w:noProof w:val="0"/>
              </w:rPr>
              <w:t xml:space="preserve"> actualizat al contractului de </w:t>
            </w:r>
            <w:proofErr w:type="spellStart"/>
            <w:r w:rsidRPr="00C81BF3">
              <w:rPr>
                <w:i/>
                <w:noProof w:val="0"/>
              </w:rPr>
              <w:t>achiziţii</w:t>
            </w:r>
            <w:proofErr w:type="spellEnd"/>
            <w:r w:rsidRPr="00C81BF3">
              <w:rPr>
                <w:i/>
                <w:noProof w:val="0"/>
              </w:rPr>
              <w:t xml:space="preserve"> publice/acordului-cadru</w:t>
            </w:r>
            <w:r w:rsidRPr="00C81BF3">
              <w:rPr>
                <w:i/>
                <w:noProof w:val="0"/>
                <w:lang w:eastAsia="ro-RO"/>
              </w:rPr>
              <w:t>]</w:t>
            </w:r>
          </w:p>
        </w:tc>
      </w:tr>
      <w:tr w:rsidR="00130A49" w:rsidRPr="00C81BF3" w14:paraId="712DAD6C" w14:textId="77777777" w:rsidTr="00657833">
        <w:tc>
          <w:tcPr>
            <w:tcW w:w="4785" w:type="dxa"/>
            <w:shd w:val="clear" w:color="auto" w:fill="FFFFFF" w:themeFill="background1"/>
          </w:tcPr>
          <w:p w14:paraId="203AFE64" w14:textId="77777777" w:rsidR="00130A49" w:rsidRPr="00C81BF3" w:rsidRDefault="00130A49" w:rsidP="00130A49">
            <w:pPr>
              <w:ind w:right="-1"/>
              <w:jc w:val="both"/>
              <w:rPr>
                <w:b/>
                <w:noProof w:val="0"/>
                <w:lang w:eastAsia="ro-RO"/>
              </w:rPr>
            </w:pPr>
            <w:r w:rsidRPr="00C81BF3">
              <w:rPr>
                <w:b/>
                <w:noProof w:val="0"/>
                <w:lang w:eastAsia="ro-RO"/>
              </w:rPr>
              <w:t xml:space="preserve">Modificarea anterioară a contractului de achiziții publice/acordului-cadru </w:t>
            </w:r>
            <w:r w:rsidRPr="00C81BF3">
              <w:rPr>
                <w:i/>
                <w:noProof w:val="0"/>
                <w:lang w:eastAsia="ro-RO"/>
              </w:rPr>
              <w:t>(după caz)</w:t>
            </w:r>
          </w:p>
        </w:tc>
        <w:tc>
          <w:tcPr>
            <w:tcW w:w="4786" w:type="dxa"/>
          </w:tcPr>
          <w:p w14:paraId="123E0AB6" w14:textId="77777777" w:rsidR="00130A49" w:rsidRPr="00C81BF3" w:rsidRDefault="00130A49" w:rsidP="00130A49">
            <w:pPr>
              <w:ind w:right="-1"/>
              <w:jc w:val="both"/>
              <w:rPr>
                <w:i/>
                <w:noProof w:val="0"/>
                <w:lang w:eastAsia="ro-RO"/>
              </w:rPr>
            </w:pPr>
            <w:r w:rsidRPr="00C81BF3">
              <w:rPr>
                <w:i/>
                <w:noProof w:val="0"/>
                <w:lang w:eastAsia="ro-RO"/>
              </w:rPr>
              <w:t>[Se vor indica toate modificările operate anterior și valoarea acestora]</w:t>
            </w:r>
          </w:p>
        </w:tc>
      </w:tr>
      <w:tr w:rsidR="00130A49" w:rsidRPr="00C81BF3" w14:paraId="1CDA95D5" w14:textId="77777777" w:rsidTr="00657833">
        <w:tc>
          <w:tcPr>
            <w:tcW w:w="4785" w:type="dxa"/>
            <w:shd w:val="clear" w:color="auto" w:fill="FFFFFF" w:themeFill="background1"/>
          </w:tcPr>
          <w:p w14:paraId="0063091E" w14:textId="77777777" w:rsidR="00130A49" w:rsidRPr="00C81BF3" w:rsidRDefault="00130A49" w:rsidP="00130A49">
            <w:pPr>
              <w:ind w:right="-1"/>
              <w:jc w:val="both"/>
              <w:rPr>
                <w:b/>
                <w:noProof w:val="0"/>
                <w:lang w:eastAsia="ro-RO"/>
              </w:rPr>
            </w:pPr>
            <w:r w:rsidRPr="00C81BF3">
              <w:rPr>
                <w:b/>
                <w:noProof w:val="0"/>
                <w:lang w:eastAsia="ro-RO"/>
              </w:rPr>
              <w:t>Alte informații relevante</w:t>
            </w:r>
          </w:p>
        </w:tc>
        <w:tc>
          <w:tcPr>
            <w:tcW w:w="4786" w:type="dxa"/>
          </w:tcPr>
          <w:p w14:paraId="72616131" w14:textId="77777777" w:rsidR="00130A49" w:rsidRPr="00C81BF3" w:rsidRDefault="00130A49" w:rsidP="00130A49">
            <w:pPr>
              <w:ind w:right="-1"/>
              <w:jc w:val="both"/>
              <w:rPr>
                <w:noProof w:val="0"/>
                <w:lang w:eastAsia="ro-RO"/>
              </w:rPr>
            </w:pPr>
          </w:p>
        </w:tc>
      </w:tr>
    </w:tbl>
    <w:p w14:paraId="08B2C601" w14:textId="77777777" w:rsidR="00130A49" w:rsidRPr="00C81BF3" w:rsidRDefault="00130A49" w:rsidP="007D4505">
      <w:pPr>
        <w:numPr>
          <w:ilvl w:val="0"/>
          <w:numId w:val="21"/>
        </w:numPr>
        <w:tabs>
          <w:tab w:val="left" w:pos="1134"/>
          <w:tab w:val="left" w:pos="2694"/>
        </w:tabs>
        <w:spacing w:before="240"/>
        <w:ind w:right="-1"/>
        <w:jc w:val="both"/>
        <w:rPr>
          <w:b/>
          <w:noProof w:val="0"/>
          <w:sz w:val="22"/>
          <w:szCs w:val="22"/>
          <w:lang w:eastAsia="zh-CN"/>
        </w:rPr>
      </w:pPr>
      <w:r w:rsidRPr="00C81BF3">
        <w:rPr>
          <w:b/>
          <w:noProof w:val="0"/>
          <w:sz w:val="22"/>
          <w:szCs w:val="22"/>
          <w:lang w:eastAsia="zh-CN"/>
        </w:rPr>
        <w:t>Descrierea achiziției înainte și după modificare:</w:t>
      </w:r>
    </w:p>
    <w:p w14:paraId="4D62BBA0" w14:textId="77777777" w:rsidR="00130A49" w:rsidRPr="00C81BF3" w:rsidRDefault="00130A49" w:rsidP="00130A49">
      <w:pPr>
        <w:ind w:right="-1"/>
        <w:jc w:val="both"/>
        <w:rPr>
          <w:i/>
          <w:noProof w:val="0"/>
          <w:sz w:val="22"/>
          <w:szCs w:val="22"/>
        </w:rPr>
      </w:pPr>
      <w:r w:rsidRPr="00C81BF3">
        <w:rPr>
          <w:i/>
          <w:noProof w:val="0"/>
          <w:sz w:val="22"/>
          <w:szCs w:val="22"/>
        </w:rPr>
        <w:t>(Se vor indica natura și a</w:t>
      </w:r>
      <w:r w:rsidR="002A6E99" w:rsidRPr="00C81BF3">
        <w:rPr>
          <w:i/>
          <w:noProof w:val="0"/>
          <w:sz w:val="22"/>
          <w:szCs w:val="22"/>
        </w:rPr>
        <w:t>mploarea lucrărilor,</w:t>
      </w:r>
      <w:r w:rsidRPr="00C81BF3">
        <w:rPr>
          <w:i/>
          <w:noProof w:val="0"/>
          <w:sz w:val="22"/>
          <w:szCs w:val="22"/>
        </w:rPr>
        <w:t xml:space="preserve"> natura și amploarea serviciilor</w:t>
      </w:r>
      <w:r w:rsidR="002A6E99" w:rsidRPr="00C81BF3">
        <w:rPr>
          <w:i/>
          <w:noProof w:val="0"/>
          <w:sz w:val="22"/>
          <w:szCs w:val="22"/>
        </w:rPr>
        <w:t xml:space="preserve"> de proiectare</w:t>
      </w:r>
      <w:r w:rsidRPr="00C81BF3">
        <w:rPr>
          <w:i/>
          <w:noProof w:val="0"/>
          <w:sz w:val="22"/>
          <w:szCs w:val="22"/>
        </w:rPr>
        <w:t>)</w:t>
      </w:r>
    </w:p>
    <w:p w14:paraId="5FC4C9DB" w14:textId="77777777" w:rsidR="00130A49" w:rsidRPr="00C81BF3" w:rsidRDefault="00130A49" w:rsidP="00130A49">
      <w:pPr>
        <w:ind w:right="-1"/>
        <w:jc w:val="both"/>
        <w:rPr>
          <w:noProof w:val="0"/>
          <w:sz w:val="22"/>
          <w:szCs w:val="22"/>
        </w:rPr>
      </w:pPr>
      <w:r w:rsidRPr="00C81BF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w:t>
      </w:r>
      <w:r w:rsidRPr="00C81BF3">
        <w:rPr>
          <w:noProof w:val="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80C382" w14:textId="77777777" w:rsidR="00130A49" w:rsidRPr="00C81BF3" w:rsidRDefault="00130A49" w:rsidP="007D4505">
      <w:pPr>
        <w:numPr>
          <w:ilvl w:val="0"/>
          <w:numId w:val="21"/>
        </w:numPr>
        <w:tabs>
          <w:tab w:val="left" w:pos="1134"/>
          <w:tab w:val="left" w:pos="2694"/>
        </w:tabs>
        <w:spacing w:before="240"/>
        <w:ind w:right="-1"/>
        <w:jc w:val="both"/>
        <w:rPr>
          <w:b/>
          <w:noProof w:val="0"/>
          <w:sz w:val="22"/>
          <w:szCs w:val="22"/>
          <w:lang w:eastAsia="zh-CN"/>
        </w:rPr>
      </w:pPr>
      <w:r w:rsidRPr="00C81BF3">
        <w:rPr>
          <w:b/>
          <w:noProof w:val="0"/>
          <w:sz w:val="22"/>
          <w:szCs w:val="22"/>
          <w:lang w:eastAsia="zh-CN"/>
        </w:rPr>
        <w:t>Descrierea circumstanțelor care au făcut necesară modificarea:</w:t>
      </w:r>
    </w:p>
    <w:p w14:paraId="35D909C0" w14:textId="77777777" w:rsidR="00130A49" w:rsidRPr="00C81BF3" w:rsidRDefault="00130A49" w:rsidP="00130A49">
      <w:pPr>
        <w:ind w:right="-1"/>
        <w:jc w:val="both"/>
        <w:rPr>
          <w:noProof w:val="0"/>
          <w:sz w:val="22"/>
          <w:szCs w:val="22"/>
        </w:rPr>
      </w:pPr>
      <w:r w:rsidRPr="00C81BF3">
        <w:rPr>
          <w:i/>
          <w:noProof w:val="0"/>
          <w:sz w:val="22"/>
          <w:szCs w:val="22"/>
        </w:rPr>
        <w:t>(Se vor indica motivele/argumentele modificării contractului de achiziție/acordului-cadru)</w:t>
      </w:r>
    </w:p>
    <w:p w14:paraId="6257D514" w14:textId="77777777" w:rsidR="00130A49" w:rsidRPr="00C81BF3" w:rsidRDefault="00130A49" w:rsidP="00130A49">
      <w:pPr>
        <w:ind w:right="-1"/>
        <w:jc w:val="both"/>
        <w:rPr>
          <w:noProof w:val="0"/>
          <w:sz w:val="22"/>
          <w:szCs w:val="22"/>
        </w:rPr>
      </w:pPr>
      <w:r w:rsidRPr="00C81BF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96414C" w14:textId="77777777" w:rsidR="00130A49" w:rsidRPr="00C81BF3" w:rsidRDefault="00130A49" w:rsidP="007D4505">
      <w:pPr>
        <w:numPr>
          <w:ilvl w:val="0"/>
          <w:numId w:val="21"/>
        </w:numPr>
        <w:tabs>
          <w:tab w:val="left" w:pos="1134"/>
          <w:tab w:val="left" w:pos="2694"/>
        </w:tabs>
        <w:spacing w:before="240" w:after="240"/>
        <w:ind w:right="-1"/>
        <w:jc w:val="both"/>
        <w:rPr>
          <w:b/>
          <w:noProof w:val="0"/>
          <w:sz w:val="22"/>
          <w:szCs w:val="22"/>
          <w:lang w:eastAsia="zh-CN"/>
        </w:rPr>
      </w:pPr>
      <w:r w:rsidRPr="00C81BF3">
        <w:rPr>
          <w:b/>
          <w:noProof w:val="0"/>
          <w:sz w:val="22"/>
          <w:szCs w:val="22"/>
          <w:lang w:eastAsia="zh-CN"/>
        </w:rPr>
        <w:t>Rezultatele examinării:</w:t>
      </w:r>
    </w:p>
    <w:p w14:paraId="4553E311" w14:textId="77777777" w:rsidR="00130A49" w:rsidRPr="00C81BF3" w:rsidRDefault="00130A49" w:rsidP="00130A49">
      <w:pPr>
        <w:spacing w:after="240"/>
        <w:jc w:val="both"/>
        <w:rPr>
          <w:noProof w:val="0"/>
          <w:sz w:val="22"/>
          <w:szCs w:val="22"/>
        </w:rPr>
      </w:pPr>
      <w:r w:rsidRPr="00C81BF3">
        <w:rPr>
          <w:noProof w:val="0"/>
          <w:sz w:val="22"/>
          <w:szCs w:val="22"/>
        </w:rPr>
        <w:t xml:space="preserve">În baza deciziei grupului de lucru de modificare a contractului de achiziție/acordului-cadru </w:t>
      </w:r>
      <w:proofErr w:type="spellStart"/>
      <w:r w:rsidRPr="00C81BF3">
        <w:rPr>
          <w:noProof w:val="0"/>
          <w:sz w:val="22"/>
          <w:szCs w:val="22"/>
        </w:rPr>
        <w:t>nr.____din</w:t>
      </w:r>
      <w:proofErr w:type="spellEnd"/>
      <w:r w:rsidRPr="00C81BF3">
        <w:rPr>
          <w:noProof w:val="0"/>
          <w:sz w:val="22"/>
          <w:szCs w:val="22"/>
        </w:rPr>
        <w:t xml:space="preserve"> __________ a fost încheiat acordul </w:t>
      </w:r>
      <w:proofErr w:type="spellStart"/>
      <w:r w:rsidRPr="00C81BF3">
        <w:rPr>
          <w:noProof w:val="0"/>
          <w:sz w:val="22"/>
          <w:szCs w:val="22"/>
        </w:rPr>
        <w:t>adiţional</w:t>
      </w:r>
      <w:proofErr w:type="spellEnd"/>
      <w:r w:rsidRPr="00C81BF3">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84"/>
        <w:gridCol w:w="1724"/>
        <w:gridCol w:w="1655"/>
        <w:gridCol w:w="2146"/>
        <w:gridCol w:w="1905"/>
      </w:tblGrid>
      <w:tr w:rsidR="00130A49" w:rsidRPr="00C81BF3" w14:paraId="40CEAB18" w14:textId="77777777" w:rsidTr="00657833">
        <w:tc>
          <w:tcPr>
            <w:tcW w:w="2093" w:type="dxa"/>
            <w:vMerge w:val="restart"/>
            <w:shd w:val="clear" w:color="auto" w:fill="FFFFFF" w:themeFill="background1"/>
            <w:vAlign w:val="center"/>
          </w:tcPr>
          <w:p w14:paraId="3E3AD094" w14:textId="77777777" w:rsidR="00130A49" w:rsidRPr="00C81BF3" w:rsidRDefault="00130A49" w:rsidP="00130A49">
            <w:pPr>
              <w:ind w:right="-1"/>
              <w:jc w:val="center"/>
              <w:rPr>
                <w:b/>
                <w:noProof w:val="0"/>
              </w:rPr>
            </w:pPr>
            <w:r w:rsidRPr="00C81BF3">
              <w:rPr>
                <w:b/>
                <w:noProof w:val="0"/>
              </w:rPr>
              <w:t>Denumire operator economic</w:t>
            </w:r>
          </w:p>
        </w:tc>
        <w:tc>
          <w:tcPr>
            <w:tcW w:w="3402" w:type="dxa"/>
            <w:gridSpan w:val="2"/>
            <w:vMerge w:val="restart"/>
            <w:shd w:val="clear" w:color="auto" w:fill="FFFFFF" w:themeFill="background1"/>
            <w:vAlign w:val="center"/>
          </w:tcPr>
          <w:p w14:paraId="71608997" w14:textId="77777777" w:rsidR="00130A49" w:rsidRPr="00C81BF3" w:rsidRDefault="00130A49" w:rsidP="00130A49">
            <w:pPr>
              <w:ind w:right="-1"/>
              <w:jc w:val="center"/>
              <w:rPr>
                <w:b/>
                <w:noProof w:val="0"/>
              </w:rPr>
            </w:pPr>
            <w:r w:rsidRPr="00C81BF3">
              <w:rPr>
                <w:b/>
                <w:noProof w:val="0"/>
              </w:rPr>
              <w:t>Nr. și data acordului adițional</w:t>
            </w:r>
          </w:p>
        </w:tc>
        <w:tc>
          <w:tcPr>
            <w:tcW w:w="4076" w:type="dxa"/>
            <w:gridSpan w:val="2"/>
            <w:shd w:val="clear" w:color="auto" w:fill="FFFFFF" w:themeFill="background1"/>
            <w:vAlign w:val="center"/>
          </w:tcPr>
          <w:p w14:paraId="1F8B5F2B" w14:textId="77777777" w:rsidR="00130A49" w:rsidRPr="00C81BF3" w:rsidRDefault="00130A49" w:rsidP="00130A49">
            <w:pPr>
              <w:ind w:right="-1"/>
              <w:jc w:val="center"/>
              <w:rPr>
                <w:b/>
                <w:noProof w:val="0"/>
              </w:rPr>
            </w:pPr>
            <w:r w:rsidRPr="00C81BF3">
              <w:rPr>
                <w:b/>
                <w:noProof w:val="0"/>
              </w:rPr>
              <w:t xml:space="preserve">Valoarea modificărilor </w:t>
            </w:r>
            <w:r w:rsidRPr="00C81BF3">
              <w:rPr>
                <w:noProof w:val="0"/>
              </w:rPr>
              <w:t>(după caz)</w:t>
            </w:r>
          </w:p>
        </w:tc>
      </w:tr>
      <w:tr w:rsidR="00130A49" w:rsidRPr="00C81BF3" w14:paraId="0A186469" w14:textId="77777777" w:rsidTr="00657833">
        <w:tc>
          <w:tcPr>
            <w:tcW w:w="2093" w:type="dxa"/>
            <w:vMerge/>
            <w:shd w:val="clear" w:color="auto" w:fill="FFFFFF" w:themeFill="background1"/>
            <w:vAlign w:val="center"/>
          </w:tcPr>
          <w:p w14:paraId="53869394" w14:textId="77777777" w:rsidR="00130A49" w:rsidRPr="00C81BF3" w:rsidRDefault="00130A49" w:rsidP="00130A49">
            <w:pPr>
              <w:ind w:right="-1"/>
              <w:jc w:val="center"/>
              <w:rPr>
                <w:b/>
                <w:noProof w:val="0"/>
              </w:rPr>
            </w:pPr>
          </w:p>
        </w:tc>
        <w:tc>
          <w:tcPr>
            <w:tcW w:w="3402" w:type="dxa"/>
            <w:gridSpan w:val="2"/>
            <w:vMerge/>
            <w:shd w:val="clear" w:color="auto" w:fill="FFFFFF" w:themeFill="background1"/>
            <w:vAlign w:val="center"/>
          </w:tcPr>
          <w:p w14:paraId="6CD88920" w14:textId="77777777" w:rsidR="00130A49" w:rsidRPr="00C81BF3" w:rsidRDefault="00130A49" w:rsidP="00130A49">
            <w:pPr>
              <w:ind w:right="-1"/>
              <w:jc w:val="center"/>
              <w:rPr>
                <w:b/>
                <w:noProof w:val="0"/>
              </w:rPr>
            </w:pPr>
          </w:p>
        </w:tc>
        <w:tc>
          <w:tcPr>
            <w:tcW w:w="2161" w:type="dxa"/>
            <w:shd w:val="clear" w:color="auto" w:fill="FFFFFF" w:themeFill="background1"/>
            <w:vAlign w:val="center"/>
          </w:tcPr>
          <w:p w14:paraId="4A119433" w14:textId="77777777" w:rsidR="00130A49" w:rsidRPr="00C81BF3" w:rsidRDefault="00130A49" w:rsidP="00130A49">
            <w:pPr>
              <w:ind w:right="-1"/>
              <w:jc w:val="center"/>
              <w:rPr>
                <w:b/>
                <w:noProof w:val="0"/>
              </w:rPr>
            </w:pPr>
            <w:r w:rsidRPr="00C81BF3">
              <w:rPr>
                <w:b/>
                <w:noProof w:val="0"/>
              </w:rPr>
              <w:t>Fără TVA</w:t>
            </w:r>
          </w:p>
        </w:tc>
        <w:tc>
          <w:tcPr>
            <w:tcW w:w="1915" w:type="dxa"/>
            <w:shd w:val="clear" w:color="auto" w:fill="FFFFFF" w:themeFill="background1"/>
            <w:vAlign w:val="center"/>
          </w:tcPr>
          <w:p w14:paraId="1F6F40DF" w14:textId="77777777" w:rsidR="00130A49" w:rsidRPr="00C81BF3" w:rsidRDefault="00130A49" w:rsidP="00130A49">
            <w:pPr>
              <w:ind w:right="-1"/>
              <w:jc w:val="center"/>
              <w:rPr>
                <w:b/>
                <w:noProof w:val="0"/>
              </w:rPr>
            </w:pPr>
            <w:r w:rsidRPr="00C81BF3">
              <w:rPr>
                <w:b/>
                <w:noProof w:val="0"/>
              </w:rPr>
              <w:t>Inclusiv TVA</w:t>
            </w:r>
          </w:p>
        </w:tc>
      </w:tr>
      <w:tr w:rsidR="00130A49" w:rsidRPr="00C81BF3" w14:paraId="23521EBB" w14:textId="77777777" w:rsidTr="00130A49">
        <w:tc>
          <w:tcPr>
            <w:tcW w:w="2093" w:type="dxa"/>
          </w:tcPr>
          <w:p w14:paraId="64D0C8DD" w14:textId="77777777" w:rsidR="00130A49" w:rsidRPr="00C81BF3" w:rsidRDefault="00130A49" w:rsidP="00130A49">
            <w:pPr>
              <w:jc w:val="both"/>
              <w:rPr>
                <w:noProof w:val="0"/>
              </w:rPr>
            </w:pPr>
          </w:p>
        </w:tc>
        <w:tc>
          <w:tcPr>
            <w:tcW w:w="1735" w:type="dxa"/>
          </w:tcPr>
          <w:p w14:paraId="38B6B362" w14:textId="77777777" w:rsidR="00130A49" w:rsidRPr="00C81BF3" w:rsidRDefault="00130A49" w:rsidP="00130A49">
            <w:pPr>
              <w:jc w:val="both"/>
              <w:rPr>
                <w:noProof w:val="0"/>
              </w:rPr>
            </w:pPr>
          </w:p>
        </w:tc>
        <w:tc>
          <w:tcPr>
            <w:tcW w:w="1667" w:type="dxa"/>
          </w:tcPr>
          <w:p w14:paraId="540C7C0F" w14:textId="77777777" w:rsidR="00130A49" w:rsidRPr="00C81BF3" w:rsidRDefault="00130A49" w:rsidP="00130A49">
            <w:pPr>
              <w:jc w:val="both"/>
              <w:rPr>
                <w:noProof w:val="0"/>
              </w:rPr>
            </w:pPr>
          </w:p>
        </w:tc>
        <w:tc>
          <w:tcPr>
            <w:tcW w:w="2161" w:type="dxa"/>
          </w:tcPr>
          <w:p w14:paraId="7E0033E5" w14:textId="77777777" w:rsidR="00130A49" w:rsidRPr="00C81BF3" w:rsidRDefault="00130A49" w:rsidP="00130A49">
            <w:pPr>
              <w:jc w:val="both"/>
              <w:rPr>
                <w:noProof w:val="0"/>
              </w:rPr>
            </w:pPr>
          </w:p>
        </w:tc>
        <w:tc>
          <w:tcPr>
            <w:tcW w:w="1915" w:type="dxa"/>
          </w:tcPr>
          <w:p w14:paraId="68D3E055" w14:textId="77777777" w:rsidR="00130A49" w:rsidRPr="00C81BF3" w:rsidRDefault="00130A49" w:rsidP="00130A49">
            <w:pPr>
              <w:jc w:val="both"/>
              <w:rPr>
                <w:noProof w:val="0"/>
              </w:rPr>
            </w:pPr>
          </w:p>
        </w:tc>
      </w:tr>
    </w:tbl>
    <w:p w14:paraId="2071BD75" w14:textId="77777777" w:rsidR="00130A49" w:rsidRPr="00C81BF3" w:rsidRDefault="00130A49" w:rsidP="00130A49">
      <w:pPr>
        <w:spacing w:before="240"/>
        <w:ind w:right="-1"/>
        <w:jc w:val="both"/>
        <w:rPr>
          <w:b/>
          <w:noProof w:val="0"/>
          <w:sz w:val="22"/>
          <w:szCs w:val="22"/>
        </w:rPr>
      </w:pPr>
      <w:r w:rsidRPr="00C81BF3">
        <w:rPr>
          <w:b/>
          <w:noProof w:val="0"/>
          <w:sz w:val="22"/>
          <w:szCs w:val="22"/>
        </w:rPr>
        <w:t>Conducătorul grupului de lucru:</w:t>
      </w:r>
    </w:p>
    <w:p w14:paraId="467DFCF5" w14:textId="77777777" w:rsidR="00130A49" w:rsidRPr="00C81BF3" w:rsidRDefault="00130A49" w:rsidP="00130A49">
      <w:pPr>
        <w:tabs>
          <w:tab w:val="left" w:pos="567"/>
        </w:tabs>
        <w:spacing w:before="240"/>
        <w:ind w:right="-1"/>
        <w:jc w:val="both"/>
        <w:rPr>
          <w:noProof w:val="0"/>
          <w:sz w:val="22"/>
          <w:szCs w:val="22"/>
        </w:rPr>
      </w:pPr>
      <w:r w:rsidRPr="00C81BF3">
        <w:rPr>
          <w:noProof w:val="0"/>
          <w:sz w:val="22"/>
          <w:szCs w:val="22"/>
        </w:rPr>
        <w:t xml:space="preserve">______________________________________      </w:t>
      </w:r>
      <w:r w:rsidR="00E706C1" w:rsidRPr="00C81BF3">
        <w:rPr>
          <w:noProof w:val="0"/>
          <w:sz w:val="22"/>
          <w:szCs w:val="22"/>
        </w:rPr>
        <w:t xml:space="preserve">  </w:t>
      </w:r>
      <w:r w:rsidRPr="00C81BF3">
        <w:rPr>
          <w:noProof w:val="0"/>
          <w:sz w:val="22"/>
          <w:szCs w:val="22"/>
        </w:rPr>
        <w:t xml:space="preserve">     </w:t>
      </w:r>
      <w:r w:rsidR="00E706C1" w:rsidRPr="00C81BF3">
        <w:rPr>
          <w:noProof w:val="0"/>
          <w:sz w:val="22"/>
          <w:szCs w:val="22"/>
        </w:rPr>
        <w:t xml:space="preserve">                </w:t>
      </w:r>
      <w:r w:rsidRPr="00C81BF3">
        <w:rPr>
          <w:noProof w:val="0"/>
          <w:sz w:val="22"/>
          <w:szCs w:val="22"/>
        </w:rPr>
        <w:t xml:space="preserve">  </w:t>
      </w:r>
      <w:r w:rsidRPr="00C81BF3">
        <w:rPr>
          <w:noProof w:val="0"/>
          <w:sz w:val="22"/>
          <w:szCs w:val="22"/>
        </w:rPr>
        <w:tab/>
        <w:t>____________________</w:t>
      </w:r>
    </w:p>
    <w:p w14:paraId="6A5E1978" w14:textId="77777777" w:rsidR="00130A49" w:rsidRPr="00C81BF3" w:rsidRDefault="00130A49" w:rsidP="00130A49">
      <w:pPr>
        <w:jc w:val="both"/>
        <w:rPr>
          <w:i/>
          <w:noProof w:val="0"/>
          <w:sz w:val="16"/>
          <w:szCs w:val="16"/>
        </w:rPr>
      </w:pPr>
      <w:r w:rsidRPr="00C81BF3">
        <w:rPr>
          <w:i/>
          <w:noProof w:val="0"/>
          <w:sz w:val="16"/>
          <w:szCs w:val="16"/>
        </w:rPr>
        <w:t xml:space="preserve">                              (Nume, Prenume)</w:t>
      </w:r>
      <w:r w:rsidRPr="00C81BF3">
        <w:rPr>
          <w:i/>
          <w:noProof w:val="0"/>
          <w:sz w:val="16"/>
          <w:szCs w:val="16"/>
        </w:rPr>
        <w:tab/>
      </w:r>
      <w:r w:rsidRPr="00C81BF3">
        <w:rPr>
          <w:i/>
          <w:noProof w:val="0"/>
          <w:sz w:val="16"/>
          <w:szCs w:val="16"/>
        </w:rPr>
        <w:tab/>
      </w:r>
      <w:r w:rsidRPr="00C81BF3">
        <w:rPr>
          <w:i/>
          <w:noProof w:val="0"/>
          <w:sz w:val="16"/>
          <w:szCs w:val="16"/>
        </w:rPr>
        <w:tab/>
      </w:r>
      <w:r w:rsidRPr="00C81BF3">
        <w:rPr>
          <w:i/>
          <w:noProof w:val="0"/>
          <w:sz w:val="16"/>
          <w:szCs w:val="16"/>
        </w:rPr>
        <w:tab/>
        <w:t xml:space="preserve"> </w:t>
      </w:r>
      <w:r w:rsidR="00E706C1" w:rsidRPr="00C81BF3">
        <w:rPr>
          <w:i/>
          <w:noProof w:val="0"/>
          <w:sz w:val="16"/>
          <w:szCs w:val="16"/>
        </w:rPr>
        <w:t xml:space="preserve">                                            </w:t>
      </w:r>
      <w:r w:rsidRPr="00C81BF3">
        <w:rPr>
          <w:i/>
          <w:noProof w:val="0"/>
          <w:sz w:val="16"/>
          <w:szCs w:val="16"/>
        </w:rPr>
        <w:t xml:space="preserve">  (Semnătura)</w:t>
      </w:r>
    </w:p>
    <w:p w14:paraId="370401F6" w14:textId="77777777" w:rsidR="00F07EDA" w:rsidRPr="00C81BF3" w:rsidRDefault="00F07EDA" w:rsidP="00130A49">
      <w:pPr>
        <w:keepNext/>
        <w:tabs>
          <w:tab w:val="left" w:pos="1134"/>
        </w:tabs>
        <w:suppressAutoHyphens/>
        <w:ind w:right="-1"/>
        <w:jc w:val="both"/>
        <w:outlineLvl w:val="1"/>
        <w:rPr>
          <w:b/>
          <w:iCs/>
          <w:noProof w:val="0"/>
          <w:sz w:val="22"/>
          <w:szCs w:val="22"/>
          <w:lang w:eastAsia="zh-CN"/>
        </w:rPr>
      </w:pPr>
    </w:p>
    <w:p w14:paraId="00059278" w14:textId="4BECEB12" w:rsidR="00524DE5" w:rsidRPr="00C81BF3" w:rsidRDefault="00524DE5">
      <w:pPr>
        <w:spacing w:after="160" w:line="259" w:lineRule="auto"/>
        <w:rPr>
          <w:noProof w:val="0"/>
        </w:rPr>
      </w:pPr>
      <w:bookmarkStart w:id="55" w:name="_Toc449692095"/>
    </w:p>
    <w:p w14:paraId="70D0AD7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109B2D4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C2416D1" w14:textId="77777777" w:rsidR="00BA7FF4" w:rsidRPr="00FF430B" w:rsidRDefault="00BA7FF4" w:rsidP="00BA7FF4">
      <w:pPr>
        <w:jc w:val="right"/>
        <w:rPr>
          <w:noProof w:val="0"/>
        </w:rPr>
      </w:pPr>
      <w:r w:rsidRPr="00FF430B">
        <w:rPr>
          <w:noProof w:val="0"/>
        </w:rPr>
        <w:t>din “____” ________ 20___</w:t>
      </w:r>
    </w:p>
    <w:p w14:paraId="7F8C2198" w14:textId="77777777" w:rsidR="00101CBC" w:rsidRPr="00FF430B" w:rsidRDefault="00101CBC">
      <w:pPr>
        <w:pStyle w:val="Style3"/>
        <w:tabs>
          <w:tab w:val="left" w:pos="567"/>
        </w:tabs>
        <w:spacing w:before="0" w:beforeAutospacing="0" w:after="0"/>
        <w:ind w:left="0" w:firstLine="0"/>
        <w:rPr>
          <w:rFonts w:eastAsia="PMingLiU"/>
          <w:lang w:eastAsia="zh-CN"/>
        </w:rPr>
      </w:pPr>
    </w:p>
    <w:p w14:paraId="3DF1C3F9"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EF7F5C1" w14:textId="77777777" w:rsidR="00F5261B" w:rsidRPr="00FF430B" w:rsidRDefault="00F5261B" w:rsidP="00F5261B">
      <w:pPr>
        <w:pStyle w:val="BodyText"/>
        <w:tabs>
          <w:tab w:val="left" w:pos="567"/>
        </w:tabs>
        <w:rPr>
          <w:rFonts w:asciiTheme="majorHAnsi" w:hAnsiTheme="majorHAnsi" w:cstheme="majorHAnsi"/>
          <w:b/>
          <w:szCs w:val="24"/>
        </w:rPr>
      </w:pPr>
      <w:bookmarkStart w:id="56" w:name="_Toc449692096"/>
      <w:bookmarkEnd w:id="55"/>
    </w:p>
    <w:p w14:paraId="099BE633"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CDAFA62"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37C462DC"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41162EC"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2A0CB8C6" w14:textId="77777777" w:rsidR="00F5261B" w:rsidRPr="00FF430B" w:rsidRDefault="00F5261B" w:rsidP="00F5261B">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51950E2"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w:t>
      </w:r>
      <w:r w:rsidRPr="00FF430B">
        <w:rPr>
          <w:rFonts w:ascii="Times New Roman" w:hAnsi="Times New Roman"/>
          <w:szCs w:val="24"/>
        </w:rPr>
        <w:lastRenderedPageBreak/>
        <w:t xml:space="preserve">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7740B67B" w14:textId="77777777" w:rsidR="00E706C1" w:rsidRPr="00FF430B" w:rsidRDefault="00E706C1" w:rsidP="00F5261B">
      <w:pPr>
        <w:pStyle w:val="BodyText"/>
        <w:tabs>
          <w:tab w:val="left" w:pos="567"/>
        </w:tabs>
        <w:spacing w:line="360" w:lineRule="auto"/>
        <w:rPr>
          <w:rFonts w:ascii="Times New Roman" w:hAnsi="Times New Roman"/>
          <w:szCs w:val="24"/>
        </w:rPr>
      </w:pPr>
    </w:p>
    <w:p w14:paraId="08A5785C"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0715A5"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D64BE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12BE65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C420DAE" w14:textId="77777777" w:rsidR="00B65C93" w:rsidRPr="00FF430B" w:rsidRDefault="00B65C93" w:rsidP="00950D18">
      <w:pPr>
        <w:pStyle w:val="BodyText"/>
        <w:tabs>
          <w:tab w:val="left" w:pos="567"/>
        </w:tabs>
        <w:spacing w:line="360" w:lineRule="auto"/>
        <w:rPr>
          <w:rFonts w:ascii="Times New Roman" w:hAnsi="Times New Roman"/>
          <w:szCs w:val="24"/>
        </w:rPr>
      </w:pPr>
    </w:p>
    <w:p w14:paraId="6D13ADFD" w14:textId="77777777" w:rsidR="00B65C93" w:rsidRPr="00FF430B" w:rsidRDefault="00B65C93" w:rsidP="00950D18">
      <w:pPr>
        <w:pStyle w:val="BodyText"/>
        <w:tabs>
          <w:tab w:val="left" w:pos="567"/>
        </w:tabs>
        <w:spacing w:line="360" w:lineRule="auto"/>
        <w:rPr>
          <w:rFonts w:ascii="Times New Roman" w:hAnsi="Times New Roman"/>
          <w:szCs w:val="24"/>
        </w:rPr>
      </w:pPr>
    </w:p>
    <w:p w14:paraId="2706C4B0" w14:textId="77777777" w:rsidR="00B65C93" w:rsidRPr="00FF430B" w:rsidRDefault="00B65C93" w:rsidP="00950D18">
      <w:pPr>
        <w:pStyle w:val="BodyText"/>
        <w:tabs>
          <w:tab w:val="left" w:pos="567"/>
        </w:tabs>
        <w:spacing w:line="360" w:lineRule="auto"/>
        <w:rPr>
          <w:rFonts w:ascii="Times New Roman" w:hAnsi="Times New Roman"/>
          <w:szCs w:val="24"/>
        </w:rPr>
      </w:pPr>
    </w:p>
    <w:p w14:paraId="49B45E7E" w14:textId="77777777" w:rsidR="00B65C93" w:rsidRPr="00FF430B" w:rsidRDefault="00B65C93" w:rsidP="00950D18">
      <w:pPr>
        <w:pStyle w:val="BodyText"/>
        <w:tabs>
          <w:tab w:val="left" w:pos="567"/>
        </w:tabs>
        <w:spacing w:line="360" w:lineRule="auto"/>
        <w:rPr>
          <w:rFonts w:ascii="Times New Roman" w:hAnsi="Times New Roman"/>
          <w:szCs w:val="24"/>
        </w:rPr>
      </w:pPr>
    </w:p>
    <w:p w14:paraId="2799D75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53E7476C"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AABEF1F" w14:textId="77777777" w:rsidR="00BA7FF4" w:rsidRPr="00FF430B" w:rsidRDefault="00BA7FF4" w:rsidP="00BA7FF4">
      <w:pPr>
        <w:jc w:val="right"/>
        <w:rPr>
          <w:noProof w:val="0"/>
        </w:rPr>
      </w:pPr>
      <w:r w:rsidRPr="00FF430B">
        <w:rPr>
          <w:noProof w:val="0"/>
        </w:rPr>
        <w:t>din “____” ________ 20___</w:t>
      </w:r>
    </w:p>
    <w:p w14:paraId="61015FE3" w14:textId="77777777" w:rsidR="00B65C93" w:rsidRPr="00FF430B" w:rsidRDefault="00B65C93" w:rsidP="00950D18">
      <w:pPr>
        <w:pStyle w:val="BodyText"/>
        <w:tabs>
          <w:tab w:val="left" w:pos="567"/>
        </w:tabs>
        <w:spacing w:line="360" w:lineRule="auto"/>
        <w:rPr>
          <w:rFonts w:ascii="Times New Roman" w:hAnsi="Times New Roman"/>
          <w:szCs w:val="24"/>
        </w:rPr>
      </w:pPr>
    </w:p>
    <w:p w14:paraId="0CC86953" w14:textId="77777777" w:rsidR="00BE49DD" w:rsidRPr="00FF430B" w:rsidRDefault="00BE49DD" w:rsidP="00950D18">
      <w:pPr>
        <w:pStyle w:val="BodyText"/>
        <w:tabs>
          <w:tab w:val="left" w:pos="567"/>
        </w:tabs>
        <w:spacing w:line="360" w:lineRule="auto"/>
        <w:rPr>
          <w:rFonts w:ascii="Times New Roman" w:hAnsi="Times New Roman"/>
          <w:szCs w:val="24"/>
        </w:rPr>
      </w:pPr>
    </w:p>
    <w:p w14:paraId="7F7D512B"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59FCB6C"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E4B97D1" w14:textId="77777777" w:rsidR="00BB1EC7" w:rsidRPr="00FF430B" w:rsidRDefault="00BB1EC7" w:rsidP="00950D18">
      <w:pPr>
        <w:pStyle w:val="BodyText"/>
        <w:tabs>
          <w:tab w:val="left" w:pos="567"/>
        </w:tabs>
        <w:spacing w:line="360" w:lineRule="auto"/>
        <w:rPr>
          <w:rFonts w:ascii="Times New Roman" w:hAnsi="Times New Roman"/>
          <w:szCs w:val="24"/>
        </w:rPr>
      </w:pPr>
    </w:p>
    <w:p w14:paraId="150C25DD"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E154935"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61A6396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40F4819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F1BD2D8" w14:textId="77777777" w:rsidR="00BB1EC7" w:rsidRPr="00FF430B" w:rsidRDefault="00BB1EC7" w:rsidP="00950D18">
      <w:pPr>
        <w:pStyle w:val="BodyText"/>
        <w:tabs>
          <w:tab w:val="left" w:pos="567"/>
        </w:tabs>
        <w:spacing w:line="360" w:lineRule="auto"/>
        <w:rPr>
          <w:rFonts w:ascii="Times New Roman" w:hAnsi="Times New Roman"/>
          <w:szCs w:val="24"/>
        </w:rPr>
      </w:pPr>
    </w:p>
    <w:p w14:paraId="69749EA1"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9F67190"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E6F6A71" w14:textId="77777777" w:rsidR="00BB1EC7" w:rsidRPr="00FF430B" w:rsidRDefault="00BB1EC7" w:rsidP="00950D18">
      <w:pPr>
        <w:pStyle w:val="BodyText"/>
        <w:tabs>
          <w:tab w:val="left" w:pos="567"/>
        </w:tabs>
        <w:spacing w:line="360" w:lineRule="auto"/>
        <w:rPr>
          <w:rFonts w:ascii="Times New Roman" w:hAnsi="Times New Roman"/>
          <w:szCs w:val="24"/>
        </w:rPr>
      </w:pPr>
    </w:p>
    <w:p w14:paraId="535355AE" w14:textId="77777777" w:rsidR="00BB1EC7" w:rsidRPr="00FF430B" w:rsidRDefault="00BB1EC7" w:rsidP="00950D18">
      <w:pPr>
        <w:pStyle w:val="BodyText"/>
        <w:tabs>
          <w:tab w:val="left" w:pos="567"/>
        </w:tabs>
        <w:spacing w:line="360" w:lineRule="auto"/>
        <w:rPr>
          <w:rFonts w:ascii="Times New Roman" w:hAnsi="Times New Roman"/>
          <w:szCs w:val="24"/>
        </w:rPr>
      </w:pPr>
    </w:p>
    <w:p w14:paraId="3F0ACBE1" w14:textId="77777777" w:rsidR="00BB1EC7" w:rsidRPr="00FF430B" w:rsidRDefault="00BB1EC7" w:rsidP="00950D18">
      <w:pPr>
        <w:pStyle w:val="BodyText"/>
        <w:tabs>
          <w:tab w:val="left" w:pos="567"/>
        </w:tabs>
        <w:spacing w:line="360" w:lineRule="auto"/>
        <w:rPr>
          <w:rFonts w:ascii="Times New Roman" w:hAnsi="Times New Roman"/>
          <w:szCs w:val="24"/>
        </w:rPr>
      </w:pPr>
    </w:p>
    <w:p w14:paraId="1C3C3E26" w14:textId="77777777" w:rsidR="00BB1EC7" w:rsidRPr="00FF430B" w:rsidRDefault="00BB1EC7" w:rsidP="00950D18">
      <w:pPr>
        <w:pStyle w:val="BodyText"/>
        <w:tabs>
          <w:tab w:val="left" w:pos="567"/>
        </w:tabs>
        <w:spacing w:line="360" w:lineRule="auto"/>
        <w:rPr>
          <w:rFonts w:ascii="Times New Roman" w:hAnsi="Times New Roman"/>
          <w:szCs w:val="24"/>
        </w:rPr>
      </w:pPr>
    </w:p>
    <w:p w14:paraId="4E28EF40" w14:textId="77777777" w:rsidR="00BE49DD" w:rsidRPr="00FF430B" w:rsidRDefault="00BE49DD" w:rsidP="00950D18">
      <w:pPr>
        <w:pStyle w:val="BodyText"/>
        <w:tabs>
          <w:tab w:val="left" w:pos="567"/>
        </w:tabs>
        <w:spacing w:line="360" w:lineRule="auto"/>
        <w:rPr>
          <w:rFonts w:ascii="Times New Roman" w:hAnsi="Times New Roman"/>
          <w:szCs w:val="24"/>
        </w:rPr>
      </w:pPr>
    </w:p>
    <w:p w14:paraId="136F53FA" w14:textId="77777777" w:rsidR="00BE49DD" w:rsidRPr="00FF430B" w:rsidRDefault="00BE49DD" w:rsidP="00950D18">
      <w:pPr>
        <w:pStyle w:val="BodyText"/>
        <w:tabs>
          <w:tab w:val="left" w:pos="567"/>
        </w:tabs>
        <w:spacing w:line="360" w:lineRule="auto"/>
        <w:rPr>
          <w:rFonts w:ascii="Times New Roman" w:hAnsi="Times New Roman"/>
          <w:szCs w:val="24"/>
        </w:rPr>
      </w:pPr>
    </w:p>
    <w:p w14:paraId="30F55C9D"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EEAEC1"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Ofertant/candidat</w:t>
      </w:r>
    </w:p>
    <w:p w14:paraId="12B2F30A"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62280B3"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4B04A77" w14:textId="77777777" w:rsidR="00BE49DD" w:rsidRPr="00FF430B" w:rsidRDefault="00BE49DD" w:rsidP="00950D18">
      <w:pPr>
        <w:pStyle w:val="BodyText"/>
        <w:tabs>
          <w:tab w:val="left" w:pos="567"/>
        </w:tabs>
        <w:spacing w:line="360" w:lineRule="auto"/>
        <w:rPr>
          <w:rFonts w:ascii="Times New Roman" w:hAnsi="Times New Roman"/>
          <w:szCs w:val="24"/>
        </w:rPr>
      </w:pPr>
    </w:p>
    <w:p w14:paraId="1A257F64" w14:textId="77777777" w:rsidR="00BE49DD" w:rsidRPr="00FF430B" w:rsidRDefault="00BE49DD" w:rsidP="00950D18">
      <w:pPr>
        <w:pStyle w:val="BodyText"/>
        <w:tabs>
          <w:tab w:val="left" w:pos="567"/>
        </w:tabs>
        <w:spacing w:line="360" w:lineRule="auto"/>
        <w:rPr>
          <w:rFonts w:ascii="Times New Roman" w:hAnsi="Times New Roman"/>
          <w:szCs w:val="24"/>
        </w:rPr>
      </w:pPr>
    </w:p>
    <w:p w14:paraId="2B94CFBC" w14:textId="77777777" w:rsidR="00BE49DD" w:rsidRPr="00FF430B" w:rsidRDefault="00BE49DD" w:rsidP="00950D18">
      <w:pPr>
        <w:pStyle w:val="BodyText"/>
        <w:tabs>
          <w:tab w:val="left" w:pos="567"/>
        </w:tabs>
        <w:spacing w:line="360" w:lineRule="auto"/>
        <w:rPr>
          <w:rFonts w:ascii="Times New Roman" w:hAnsi="Times New Roman"/>
          <w:szCs w:val="24"/>
        </w:rPr>
      </w:pPr>
    </w:p>
    <w:p w14:paraId="06F21FD0" w14:textId="77777777" w:rsidR="00BE49DD" w:rsidRPr="00FF430B" w:rsidRDefault="00BE49DD" w:rsidP="00950D18">
      <w:pPr>
        <w:pStyle w:val="BodyText"/>
        <w:tabs>
          <w:tab w:val="left" w:pos="567"/>
        </w:tabs>
        <w:spacing w:line="360" w:lineRule="auto"/>
        <w:rPr>
          <w:rFonts w:ascii="Times New Roman" w:hAnsi="Times New Roman"/>
          <w:szCs w:val="24"/>
        </w:rPr>
      </w:pPr>
    </w:p>
    <w:p w14:paraId="11BB311A" w14:textId="77777777" w:rsidR="00BE49DD" w:rsidRPr="00FF430B" w:rsidRDefault="00BE49DD" w:rsidP="00950D18">
      <w:pPr>
        <w:pStyle w:val="BodyText"/>
        <w:tabs>
          <w:tab w:val="left" w:pos="567"/>
        </w:tabs>
        <w:spacing w:line="360" w:lineRule="auto"/>
        <w:rPr>
          <w:rFonts w:ascii="Times New Roman" w:hAnsi="Times New Roman"/>
          <w:szCs w:val="24"/>
        </w:rPr>
      </w:pPr>
    </w:p>
    <w:p w14:paraId="5557714F" w14:textId="77777777" w:rsidR="00BE49DD" w:rsidRPr="00FF430B" w:rsidRDefault="00BE49DD" w:rsidP="00950D18">
      <w:pPr>
        <w:pStyle w:val="BodyText"/>
        <w:tabs>
          <w:tab w:val="left" w:pos="567"/>
        </w:tabs>
        <w:spacing w:line="360" w:lineRule="auto"/>
        <w:rPr>
          <w:rFonts w:ascii="Times New Roman" w:hAnsi="Times New Roman"/>
          <w:szCs w:val="24"/>
        </w:rPr>
      </w:pPr>
    </w:p>
    <w:p w14:paraId="16A2CCC0" w14:textId="77777777" w:rsidR="00BE49DD" w:rsidRPr="00FF430B" w:rsidRDefault="00BE49DD" w:rsidP="00950D18">
      <w:pPr>
        <w:pStyle w:val="BodyText"/>
        <w:tabs>
          <w:tab w:val="left" w:pos="567"/>
        </w:tabs>
        <w:spacing w:line="360" w:lineRule="auto"/>
        <w:rPr>
          <w:rFonts w:ascii="Times New Roman" w:hAnsi="Times New Roman"/>
          <w:szCs w:val="24"/>
        </w:rPr>
      </w:pPr>
    </w:p>
    <w:p w14:paraId="7E95AE8C" w14:textId="77777777" w:rsidR="00BE49DD" w:rsidRPr="00FF430B" w:rsidRDefault="00BE49DD" w:rsidP="00950D18">
      <w:pPr>
        <w:pStyle w:val="BodyText"/>
        <w:tabs>
          <w:tab w:val="left" w:pos="567"/>
        </w:tabs>
        <w:spacing w:line="360" w:lineRule="auto"/>
        <w:rPr>
          <w:rFonts w:ascii="Times New Roman" w:hAnsi="Times New Roman"/>
          <w:szCs w:val="24"/>
        </w:rPr>
      </w:pPr>
    </w:p>
    <w:p w14:paraId="4F563808" w14:textId="77777777" w:rsidR="00BE49DD" w:rsidRPr="00C81BF3" w:rsidRDefault="00BE49DD" w:rsidP="00950D18">
      <w:pPr>
        <w:pStyle w:val="BodyText"/>
        <w:tabs>
          <w:tab w:val="left" w:pos="567"/>
        </w:tabs>
        <w:spacing w:line="360" w:lineRule="auto"/>
        <w:rPr>
          <w:rFonts w:ascii="Times New Roman" w:hAnsi="Times New Roman"/>
          <w:szCs w:val="24"/>
        </w:rPr>
      </w:pPr>
    </w:p>
    <w:p w14:paraId="39B05875" w14:textId="77777777" w:rsidR="00BE49DD" w:rsidRPr="00C81BF3" w:rsidRDefault="00BE49DD" w:rsidP="00BE49DD">
      <w:pPr>
        <w:jc w:val="right"/>
        <w:rPr>
          <w:noProof w:val="0"/>
          <w:sz w:val="22"/>
          <w:szCs w:val="22"/>
        </w:rPr>
      </w:pPr>
      <w:r w:rsidRPr="00C81BF3">
        <w:rPr>
          <w:noProof w:val="0"/>
        </w:rPr>
        <w:t>Anexa nr.</w:t>
      </w:r>
      <w:r w:rsidR="00FF430B" w:rsidRPr="00C81BF3">
        <w:rPr>
          <w:noProof w:val="0"/>
        </w:rPr>
        <w:t xml:space="preserve"> </w:t>
      </w:r>
      <w:r w:rsidRPr="00C81BF3">
        <w:rPr>
          <w:noProof w:val="0"/>
        </w:rPr>
        <w:t>9</w:t>
      </w:r>
    </w:p>
    <w:p w14:paraId="3D3E5A45" w14:textId="77777777" w:rsidR="00BE49DD" w:rsidRPr="00C81BF3" w:rsidRDefault="00BE49DD" w:rsidP="00BE49DD">
      <w:pPr>
        <w:jc w:val="right"/>
        <w:rPr>
          <w:noProof w:val="0"/>
        </w:rPr>
      </w:pPr>
      <w:r w:rsidRPr="00C81BF3">
        <w:rPr>
          <w:noProof w:val="0"/>
        </w:rPr>
        <w:t xml:space="preserve">la </w:t>
      </w:r>
      <w:r w:rsidR="007A3B63" w:rsidRPr="00C81BF3">
        <w:rPr>
          <w:noProof w:val="0"/>
        </w:rPr>
        <w:t>D</w:t>
      </w:r>
      <w:r w:rsidRPr="00C81BF3">
        <w:rPr>
          <w:noProof w:val="0"/>
        </w:rPr>
        <w:t>ocumentația standard nr._____</w:t>
      </w:r>
    </w:p>
    <w:p w14:paraId="1C19D3C6" w14:textId="77777777" w:rsidR="00BE49DD" w:rsidRPr="00C81BF3" w:rsidRDefault="00BE49DD" w:rsidP="00BE49DD">
      <w:pPr>
        <w:jc w:val="right"/>
        <w:rPr>
          <w:noProof w:val="0"/>
        </w:rPr>
      </w:pPr>
      <w:r w:rsidRPr="00C81BF3">
        <w:rPr>
          <w:noProof w:val="0"/>
        </w:rPr>
        <w:t>din “____” ________ 20___</w:t>
      </w:r>
    </w:p>
    <w:p w14:paraId="25DE0A14" w14:textId="77777777" w:rsidR="00BB1EC7" w:rsidRPr="00C81BF3" w:rsidRDefault="00BB1EC7" w:rsidP="00950D18">
      <w:pPr>
        <w:pStyle w:val="BodyText"/>
        <w:tabs>
          <w:tab w:val="left" w:pos="567"/>
        </w:tabs>
        <w:spacing w:line="360" w:lineRule="auto"/>
        <w:rPr>
          <w:rFonts w:ascii="Times New Roman" w:hAnsi="Times New Roman"/>
          <w:szCs w:val="24"/>
        </w:rPr>
      </w:pPr>
    </w:p>
    <w:bookmarkEnd w:id="56"/>
    <w:p w14:paraId="52356F1E" w14:textId="77777777" w:rsidR="00AA1372" w:rsidRPr="00C81BF3" w:rsidRDefault="00AA1372" w:rsidP="00950D18">
      <w:pPr>
        <w:pStyle w:val="BodyText"/>
        <w:tabs>
          <w:tab w:val="left" w:pos="567"/>
        </w:tabs>
        <w:rPr>
          <w:rFonts w:ascii="Times New Roman" w:hAnsi="Times New Roman"/>
          <w:b/>
          <w:szCs w:val="24"/>
        </w:rPr>
      </w:pPr>
    </w:p>
    <w:p w14:paraId="66F4A12C"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b/>
      </w:r>
      <w:r w:rsidRPr="00C81BF3">
        <w:rPr>
          <w:rFonts w:ascii="Times New Roman" w:hAnsi="Times New Roman"/>
          <w:b/>
          <w:szCs w:val="24"/>
        </w:rPr>
        <w:tab/>
      </w:r>
      <w:r w:rsidRPr="00C81BF3">
        <w:rPr>
          <w:rFonts w:ascii="Times New Roman" w:hAnsi="Times New Roman"/>
          <w:b/>
          <w:szCs w:val="24"/>
        </w:rPr>
        <w:tab/>
        <w:t>BANCA</w:t>
      </w:r>
    </w:p>
    <w:p w14:paraId="51D7F59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w:t>
      </w:r>
    </w:p>
    <w:p w14:paraId="64F49AAF"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(denumirea)</w:t>
      </w:r>
    </w:p>
    <w:p w14:paraId="16DF11B4" w14:textId="77777777" w:rsidR="00AA1372" w:rsidRPr="00C81BF3" w:rsidRDefault="00AA1372" w:rsidP="00950D18">
      <w:pPr>
        <w:pStyle w:val="BodyText"/>
        <w:tabs>
          <w:tab w:val="left" w:pos="567"/>
        </w:tabs>
        <w:rPr>
          <w:rFonts w:ascii="Times New Roman" w:hAnsi="Times New Roman"/>
          <w:b/>
          <w:szCs w:val="24"/>
        </w:rPr>
      </w:pPr>
    </w:p>
    <w:p w14:paraId="06B6EFF9"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b/>
          <w:szCs w:val="24"/>
        </w:rPr>
        <w:t>SCRISOARE  DE  GARANŢIE  BANCARĂ</w:t>
      </w:r>
    </w:p>
    <w:p w14:paraId="3320E52C"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pentru participare cu ofertă la procedura de atribuire 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w:t>
      </w:r>
    </w:p>
    <w:p w14:paraId="100487ED" w14:textId="77777777" w:rsidR="00AA1372" w:rsidRPr="00C81BF3" w:rsidRDefault="00AA1372" w:rsidP="00950D18">
      <w:pPr>
        <w:pStyle w:val="BodyText"/>
        <w:tabs>
          <w:tab w:val="left" w:pos="567"/>
        </w:tabs>
        <w:rPr>
          <w:rFonts w:ascii="Times New Roman" w:hAnsi="Times New Roman"/>
          <w:szCs w:val="24"/>
        </w:rPr>
      </w:pPr>
    </w:p>
    <w:p w14:paraId="18DF58C1" w14:textId="77777777" w:rsidR="00AA1372" w:rsidRPr="00C81BF3" w:rsidRDefault="00AA1372" w:rsidP="00950D18">
      <w:pPr>
        <w:pStyle w:val="BodyText"/>
        <w:tabs>
          <w:tab w:val="left" w:pos="567"/>
        </w:tabs>
        <w:rPr>
          <w:rFonts w:ascii="Times New Roman" w:hAnsi="Times New Roman"/>
          <w:szCs w:val="24"/>
        </w:rPr>
      </w:pPr>
    </w:p>
    <w:p w14:paraId="4B5CACC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Către_________________________________________________________________________</w:t>
      </w:r>
    </w:p>
    <w:p w14:paraId="3D5DC8E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w:t>
      </w:r>
      <w:proofErr w:type="spellStart"/>
      <w:r w:rsidRPr="00C81BF3">
        <w:rPr>
          <w:rFonts w:ascii="Times New Roman" w:hAnsi="Times New Roman"/>
          <w:szCs w:val="24"/>
        </w:rPr>
        <w:t>autorităţii</w:t>
      </w:r>
      <w:proofErr w:type="spellEnd"/>
      <w:r w:rsidRPr="00C81BF3">
        <w:rPr>
          <w:rFonts w:ascii="Times New Roman" w:hAnsi="Times New Roman"/>
          <w:szCs w:val="24"/>
        </w:rPr>
        <w:t xml:space="preserve"> contractante </w:t>
      </w:r>
      <w:proofErr w:type="spellStart"/>
      <w:r w:rsidRPr="00C81BF3">
        <w:rPr>
          <w:rFonts w:ascii="Times New Roman" w:hAnsi="Times New Roman"/>
          <w:szCs w:val="24"/>
        </w:rPr>
        <w:t>şi</w:t>
      </w:r>
      <w:proofErr w:type="spellEnd"/>
      <w:r w:rsidRPr="00C81BF3">
        <w:rPr>
          <w:rFonts w:ascii="Times New Roman" w:hAnsi="Times New Roman"/>
          <w:szCs w:val="24"/>
        </w:rPr>
        <w:t xml:space="preserve"> adresa completă)</w:t>
      </w:r>
    </w:p>
    <w:p w14:paraId="51F21C7D"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503BD2E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cu privire la procedura de atribuire a contractului ____________________________________________________________________________,</w:t>
      </w:r>
    </w:p>
    <w:p w14:paraId="2217E767"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w:t>
      </w:r>
    </w:p>
    <w:p w14:paraId="0A152653" w14:textId="77777777" w:rsidR="00E319CD"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subsemnaţii___________________________________________________________________, </w:t>
      </w:r>
    </w:p>
    <w:p w14:paraId="686BF1B3"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 (denumirea băncii)</w:t>
      </w:r>
    </w:p>
    <w:p w14:paraId="10245F09"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înregistrat la________________________________________</w:t>
      </w:r>
      <w:r w:rsidR="00A75527" w:rsidRPr="00C81BF3">
        <w:rPr>
          <w:rFonts w:ascii="Times New Roman" w:hAnsi="Times New Roman"/>
          <w:szCs w:val="24"/>
        </w:rPr>
        <w:t>__________________________</w:t>
      </w:r>
      <w:r w:rsidRPr="00C81BF3">
        <w:rPr>
          <w:rFonts w:ascii="Times New Roman" w:hAnsi="Times New Roman"/>
          <w:szCs w:val="24"/>
        </w:rPr>
        <w:t>,</w:t>
      </w:r>
    </w:p>
    <w:p w14:paraId="5E5E8B2C"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(adresa băncii)</w:t>
      </w:r>
    </w:p>
    <w:p w14:paraId="6C0E0BF2" w14:textId="77777777" w:rsidR="00E319CD"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ne  obligăm </w:t>
      </w:r>
      <w:proofErr w:type="spellStart"/>
      <w:r w:rsidRPr="00C81BF3">
        <w:rPr>
          <w:rFonts w:ascii="Times New Roman" w:hAnsi="Times New Roman"/>
          <w:szCs w:val="24"/>
        </w:rPr>
        <w:t>faţă</w:t>
      </w:r>
      <w:proofErr w:type="spellEnd"/>
      <w:r w:rsidRPr="00C81BF3">
        <w:rPr>
          <w:rFonts w:ascii="Times New Roman" w:hAnsi="Times New Roman"/>
          <w:szCs w:val="24"/>
        </w:rPr>
        <w:t xml:space="preserve"> de ___________________________________________________________ să </w:t>
      </w:r>
    </w:p>
    <w:p w14:paraId="71ED318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(denumirea </w:t>
      </w:r>
      <w:proofErr w:type="spellStart"/>
      <w:r w:rsidRPr="00C81BF3">
        <w:rPr>
          <w:rFonts w:ascii="Times New Roman" w:hAnsi="Times New Roman"/>
          <w:szCs w:val="24"/>
        </w:rPr>
        <w:t>autorităţii</w:t>
      </w:r>
      <w:proofErr w:type="spellEnd"/>
      <w:r w:rsidRPr="00C81BF3">
        <w:rPr>
          <w:rFonts w:ascii="Times New Roman" w:hAnsi="Times New Roman"/>
          <w:szCs w:val="24"/>
        </w:rPr>
        <w:t xml:space="preserve"> contractante</w:t>
      </w:r>
      <w:r w:rsidR="00A75527" w:rsidRPr="00C81BF3">
        <w:rPr>
          <w:rFonts w:ascii="Times New Roman" w:hAnsi="Times New Roman"/>
          <w:szCs w:val="24"/>
        </w:rPr>
        <w:t>)</w:t>
      </w:r>
    </w:p>
    <w:p w14:paraId="339125F7"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plătim suma de__________________________________________, la prima sa cerere scrisă </w:t>
      </w:r>
      <w:proofErr w:type="spellStart"/>
      <w:r w:rsidRPr="00C81BF3">
        <w:rPr>
          <w:rFonts w:ascii="Times New Roman" w:hAnsi="Times New Roman"/>
          <w:szCs w:val="24"/>
        </w:rPr>
        <w:t>şi</w:t>
      </w:r>
      <w:proofErr w:type="spellEnd"/>
      <w:r w:rsidRPr="00C81BF3">
        <w:rPr>
          <w:rFonts w:ascii="Times New Roman" w:hAnsi="Times New Roman"/>
          <w:szCs w:val="24"/>
        </w:rPr>
        <w:t xml:space="preserve">                                                                                    (suma în litere </w:t>
      </w:r>
      <w:proofErr w:type="spellStart"/>
      <w:r w:rsidRPr="00C81BF3">
        <w:rPr>
          <w:rFonts w:ascii="Times New Roman" w:hAnsi="Times New Roman"/>
          <w:szCs w:val="24"/>
        </w:rPr>
        <w:t>şi</w:t>
      </w:r>
      <w:proofErr w:type="spellEnd"/>
      <w:r w:rsidRPr="00C81BF3">
        <w:rPr>
          <w:rFonts w:ascii="Times New Roman" w:hAnsi="Times New Roman"/>
          <w:szCs w:val="24"/>
        </w:rPr>
        <w:t xml:space="preserve"> în cifre)</w:t>
      </w:r>
    </w:p>
    <w:p w14:paraId="626A3132"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p>
    <w:p w14:paraId="1EEE3B69" w14:textId="77777777" w:rsidR="00AA1372" w:rsidRPr="00C81BF3" w:rsidRDefault="00A227F2" w:rsidP="00950D18">
      <w:pPr>
        <w:pStyle w:val="BodyText"/>
        <w:tabs>
          <w:tab w:val="left" w:pos="567"/>
        </w:tabs>
        <w:jc w:val="both"/>
        <w:rPr>
          <w:rFonts w:ascii="Times New Roman" w:hAnsi="Times New Roman"/>
          <w:szCs w:val="24"/>
        </w:rPr>
      </w:pPr>
      <w:r w:rsidRPr="00C81BF3">
        <w:rPr>
          <w:rFonts w:ascii="Times New Roman" w:hAnsi="Times New Roman"/>
          <w:szCs w:val="24"/>
        </w:rPr>
        <w:t xml:space="preserve">fără ca acesta să aibă </w:t>
      </w:r>
      <w:proofErr w:type="spellStart"/>
      <w:r w:rsidRPr="00C81BF3">
        <w:rPr>
          <w:rFonts w:ascii="Times New Roman" w:hAnsi="Times New Roman"/>
          <w:szCs w:val="24"/>
        </w:rPr>
        <w:t>obligaţia</w:t>
      </w:r>
      <w:proofErr w:type="spellEnd"/>
      <w:r w:rsidRPr="00C81BF3">
        <w:rPr>
          <w:rFonts w:ascii="Times New Roman" w:hAnsi="Times New Roman"/>
          <w:szCs w:val="24"/>
        </w:rPr>
        <w:t xml:space="preserve"> de a-</w:t>
      </w:r>
      <w:proofErr w:type="spellStart"/>
      <w:r w:rsidRPr="00C81BF3">
        <w:rPr>
          <w:rFonts w:ascii="Times New Roman" w:hAnsi="Times New Roman"/>
          <w:szCs w:val="24"/>
        </w:rPr>
        <w:t>şi</w:t>
      </w:r>
      <w:proofErr w:type="spellEnd"/>
      <w:r w:rsidRPr="00C81BF3">
        <w:rPr>
          <w:rFonts w:ascii="Times New Roman" w:hAnsi="Times New Roman"/>
          <w:szCs w:val="24"/>
        </w:rPr>
        <w:t xml:space="preserve"> motiva cererea respectivă, cu </w:t>
      </w:r>
      <w:proofErr w:type="spellStart"/>
      <w:r w:rsidRPr="00C81BF3">
        <w:rPr>
          <w:rFonts w:ascii="Times New Roman" w:hAnsi="Times New Roman"/>
          <w:szCs w:val="24"/>
        </w:rPr>
        <w:t>condiţia</w:t>
      </w:r>
      <w:proofErr w:type="spellEnd"/>
      <w:r w:rsidR="00A75527" w:rsidRPr="00C81BF3">
        <w:rPr>
          <w:rFonts w:ascii="Times New Roman" w:hAnsi="Times New Roman"/>
          <w:szCs w:val="24"/>
        </w:rPr>
        <w:t>,</w:t>
      </w:r>
      <w:r w:rsidRPr="00C81BF3">
        <w:rPr>
          <w:rFonts w:ascii="Times New Roman" w:hAnsi="Times New Roman"/>
          <w:szCs w:val="24"/>
        </w:rPr>
        <w:t xml:space="preserve"> ca în cererea sa autoritatea contractantă să specifice că suma cerută de ea </w:t>
      </w:r>
      <w:proofErr w:type="spellStart"/>
      <w:r w:rsidRPr="00C81BF3">
        <w:rPr>
          <w:rFonts w:ascii="Times New Roman" w:hAnsi="Times New Roman"/>
          <w:szCs w:val="24"/>
        </w:rPr>
        <w:t>şi</w:t>
      </w:r>
      <w:proofErr w:type="spellEnd"/>
      <w:r w:rsidRPr="00C81BF3">
        <w:rPr>
          <w:rFonts w:ascii="Times New Roman" w:hAnsi="Times New Roman"/>
          <w:szCs w:val="24"/>
        </w:rPr>
        <w:t xml:space="preserve"> datorată ei este din cauza </w:t>
      </w:r>
      <w:proofErr w:type="spellStart"/>
      <w:r w:rsidRPr="00C81BF3">
        <w:rPr>
          <w:rFonts w:ascii="Times New Roman" w:hAnsi="Times New Roman"/>
          <w:szCs w:val="24"/>
        </w:rPr>
        <w:t>existenţei</w:t>
      </w:r>
      <w:proofErr w:type="spellEnd"/>
      <w:r w:rsidRPr="00C81BF3">
        <w:rPr>
          <w:rFonts w:ascii="Times New Roman" w:hAnsi="Times New Roman"/>
          <w:szCs w:val="24"/>
        </w:rPr>
        <w:t xml:space="preserve"> uneia sau mai multora dintre </w:t>
      </w:r>
      <w:proofErr w:type="spellStart"/>
      <w:r w:rsidRPr="00C81BF3">
        <w:rPr>
          <w:rFonts w:ascii="Times New Roman" w:hAnsi="Times New Roman"/>
          <w:szCs w:val="24"/>
        </w:rPr>
        <w:t>situaţiile</w:t>
      </w:r>
      <w:proofErr w:type="spellEnd"/>
      <w:r w:rsidRPr="00C81BF3">
        <w:rPr>
          <w:rFonts w:ascii="Times New Roman" w:hAnsi="Times New Roman"/>
          <w:szCs w:val="24"/>
        </w:rPr>
        <w:t xml:space="preserve"> următoare:</w:t>
      </w:r>
    </w:p>
    <w:p w14:paraId="3469E25E" w14:textId="77777777" w:rsidR="00AA1372" w:rsidRPr="00C81BF3" w:rsidRDefault="00A227F2" w:rsidP="001F1C20">
      <w:pPr>
        <w:pStyle w:val="BodyText"/>
        <w:numPr>
          <w:ilvl w:val="0"/>
          <w:numId w:val="7"/>
        </w:numPr>
        <w:tabs>
          <w:tab w:val="left" w:pos="1069"/>
        </w:tabs>
        <w:ind w:left="284" w:hanging="284"/>
        <w:jc w:val="both"/>
        <w:rPr>
          <w:rFonts w:ascii="Times New Roman" w:hAnsi="Times New Roman"/>
          <w:szCs w:val="24"/>
        </w:rPr>
      </w:pPr>
      <w:r w:rsidRPr="00C81BF3">
        <w:rPr>
          <w:rFonts w:ascii="Times New Roman" w:hAnsi="Times New Roman"/>
          <w:szCs w:val="24"/>
        </w:rPr>
        <w:t>Ofertantul ____________________________________________________________________</w:t>
      </w:r>
    </w:p>
    <w:p w14:paraId="5D1E04F7" w14:textId="77777777" w:rsidR="00AA1372" w:rsidRPr="00C81BF3" w:rsidRDefault="00A227F2" w:rsidP="00950D18">
      <w:pPr>
        <w:pStyle w:val="BodyText"/>
        <w:tabs>
          <w:tab w:val="left" w:pos="1069"/>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t xml:space="preserve">(denumirea ofertantului)                                </w:t>
      </w:r>
    </w:p>
    <w:p w14:paraId="63B1693F" w14:textId="77777777" w:rsidR="00AA1372" w:rsidRPr="00C81BF3" w:rsidRDefault="00A227F2" w:rsidP="001F1C20">
      <w:pPr>
        <w:pStyle w:val="BodyText"/>
        <w:tabs>
          <w:tab w:val="left" w:pos="567"/>
        </w:tabs>
        <w:rPr>
          <w:rFonts w:ascii="Times New Roman" w:hAnsi="Times New Roman"/>
          <w:szCs w:val="24"/>
        </w:rPr>
      </w:pPr>
      <w:proofErr w:type="spellStart"/>
      <w:r w:rsidRPr="00C81BF3">
        <w:rPr>
          <w:rFonts w:ascii="Times New Roman" w:hAnsi="Times New Roman"/>
          <w:szCs w:val="24"/>
        </w:rPr>
        <w:t>îşi</w:t>
      </w:r>
      <w:proofErr w:type="spellEnd"/>
      <w:r w:rsidRPr="00C81BF3">
        <w:rPr>
          <w:rFonts w:ascii="Times New Roman" w:hAnsi="Times New Roman"/>
          <w:szCs w:val="24"/>
        </w:rPr>
        <w:t xml:space="preserve">  retrage sau modifică oferta în perioada de  valabilitate a acesteia;</w:t>
      </w:r>
    </w:p>
    <w:p w14:paraId="281F76D9" w14:textId="77777777" w:rsidR="00905A43" w:rsidRPr="00C81BF3" w:rsidRDefault="006D20F4" w:rsidP="001F1C20">
      <w:pPr>
        <w:pStyle w:val="BodyText"/>
        <w:tabs>
          <w:tab w:val="left" w:pos="567"/>
        </w:tabs>
        <w:jc w:val="both"/>
        <w:rPr>
          <w:rFonts w:ascii="Times New Roman" w:hAnsi="Times New Roman"/>
          <w:szCs w:val="24"/>
        </w:rPr>
      </w:pPr>
      <w:r w:rsidRPr="00C81BF3">
        <w:rPr>
          <w:rFonts w:ascii="Times New Roman" w:hAnsi="Times New Roman"/>
          <w:szCs w:val="24"/>
        </w:rPr>
        <w:lastRenderedPageBreak/>
        <w:t xml:space="preserve">Prezenta ofertă rămâne valabilă pentru perioada de </w:t>
      </w:r>
      <w:r w:rsidR="00590C16" w:rsidRPr="00C81BF3">
        <w:rPr>
          <w:rFonts w:ascii="Times New Roman" w:hAnsi="Times New Roman"/>
          <w:szCs w:val="24"/>
        </w:rPr>
        <w:t>timp specificată în Anunțul de p</w:t>
      </w:r>
      <w:r w:rsidRPr="00C81BF3">
        <w:rPr>
          <w:rFonts w:ascii="Times New Roman" w:hAnsi="Times New Roman"/>
          <w:szCs w:val="24"/>
        </w:rPr>
        <w:t>articipare</w:t>
      </w:r>
      <w:r w:rsidR="001B1E45" w:rsidRPr="00C81BF3">
        <w:rPr>
          <w:rFonts w:ascii="Times New Roman" w:hAnsi="Times New Roman"/>
          <w:szCs w:val="24"/>
        </w:rPr>
        <w:t xml:space="preserve"> (</w:t>
      </w:r>
      <w:r w:rsidR="00590C16" w:rsidRPr="00C81BF3">
        <w:rPr>
          <w:rFonts w:ascii="Times New Roman" w:hAnsi="Times New Roman"/>
          <w:szCs w:val="24"/>
        </w:rPr>
        <w:t>a</w:t>
      </w:r>
      <w:r w:rsidR="001B1E45" w:rsidRPr="00C81BF3">
        <w:rPr>
          <w:rFonts w:ascii="Times New Roman" w:hAnsi="Times New Roman"/>
          <w:szCs w:val="24"/>
        </w:rPr>
        <w:t>nexa nr.2)</w:t>
      </w:r>
      <w:r w:rsidRPr="00C81BF3">
        <w:rPr>
          <w:rFonts w:ascii="Times New Roman" w:hAnsi="Times New Roman"/>
          <w:szCs w:val="24"/>
        </w:rPr>
        <w:t xml:space="preserve">, </w:t>
      </w:r>
      <w:proofErr w:type="spellStart"/>
      <w:r w:rsidRPr="00C81BF3">
        <w:rPr>
          <w:rFonts w:ascii="Times New Roman" w:hAnsi="Times New Roman"/>
          <w:szCs w:val="24"/>
        </w:rPr>
        <w:t>începînd</w:t>
      </w:r>
      <w:proofErr w:type="spellEnd"/>
      <w:r w:rsidRPr="00C81BF3">
        <w:rPr>
          <w:rFonts w:ascii="Times New Roman" w:hAnsi="Times New Roman"/>
          <w:szCs w:val="24"/>
        </w:rPr>
        <w:t xml:space="preserve"> cu data-limită pentru depunerea ofertei,</w:t>
      </w:r>
      <w:r w:rsidR="00590C16" w:rsidRPr="00C81BF3">
        <w:rPr>
          <w:rFonts w:ascii="Times New Roman" w:hAnsi="Times New Roman"/>
          <w:szCs w:val="24"/>
        </w:rPr>
        <w:t xml:space="preserve"> în conformitate cu Anunțul de p</w:t>
      </w:r>
      <w:r w:rsidRPr="00C81BF3">
        <w:rPr>
          <w:rFonts w:ascii="Times New Roman" w:hAnsi="Times New Roman"/>
          <w:szCs w:val="24"/>
        </w:rPr>
        <w:t>articipare</w:t>
      </w:r>
      <w:r w:rsidR="001B1E45" w:rsidRPr="00C81BF3">
        <w:rPr>
          <w:rFonts w:ascii="Times New Roman" w:hAnsi="Times New Roman"/>
          <w:szCs w:val="24"/>
        </w:rPr>
        <w:t xml:space="preserve"> (</w:t>
      </w:r>
      <w:r w:rsidR="00590C16" w:rsidRPr="00C81BF3">
        <w:rPr>
          <w:rFonts w:ascii="Times New Roman" w:hAnsi="Times New Roman"/>
          <w:szCs w:val="24"/>
        </w:rPr>
        <w:t>a</w:t>
      </w:r>
      <w:r w:rsidR="001B1E45" w:rsidRPr="00C81BF3">
        <w:rPr>
          <w:rFonts w:ascii="Times New Roman" w:hAnsi="Times New Roman"/>
          <w:szCs w:val="24"/>
        </w:rPr>
        <w:t xml:space="preserve">nexa nr.2) </w:t>
      </w:r>
      <w:r w:rsidRPr="00C81BF3">
        <w:rPr>
          <w:rFonts w:ascii="Times New Roman" w:hAnsi="Times New Roman"/>
          <w:szCs w:val="24"/>
        </w:rPr>
        <w:t xml:space="preserve">și rămâne obligatorie </w:t>
      </w:r>
      <w:proofErr w:type="spellStart"/>
      <w:r w:rsidRPr="00C81BF3">
        <w:rPr>
          <w:rFonts w:ascii="Times New Roman" w:hAnsi="Times New Roman"/>
          <w:szCs w:val="24"/>
        </w:rPr>
        <w:t>şi</w:t>
      </w:r>
      <w:proofErr w:type="spellEnd"/>
      <w:r w:rsidRPr="00C81BF3">
        <w:rPr>
          <w:rFonts w:ascii="Times New Roman" w:hAnsi="Times New Roman"/>
          <w:szCs w:val="24"/>
        </w:rPr>
        <w:t xml:space="preserve"> poate fi acceptată în orice moment până la expirarea acestei perioade;</w:t>
      </w:r>
    </w:p>
    <w:p w14:paraId="5A1F17F4" w14:textId="77777777" w:rsidR="00AA1372" w:rsidRPr="00C81BF3" w:rsidRDefault="00A227F2" w:rsidP="001F1C20">
      <w:pPr>
        <w:pStyle w:val="BodyText"/>
        <w:numPr>
          <w:ilvl w:val="0"/>
          <w:numId w:val="7"/>
        </w:numPr>
        <w:tabs>
          <w:tab w:val="left" w:pos="567"/>
        </w:tabs>
        <w:ind w:left="284" w:hanging="284"/>
        <w:jc w:val="both"/>
        <w:rPr>
          <w:rFonts w:ascii="Times New Roman" w:hAnsi="Times New Roman"/>
          <w:szCs w:val="24"/>
        </w:rPr>
      </w:pPr>
      <w:r w:rsidRPr="00C81BF3">
        <w:rPr>
          <w:rFonts w:ascii="Times New Roman" w:hAnsi="Times New Roman"/>
          <w:szCs w:val="24"/>
        </w:rPr>
        <w:t xml:space="preserve">Oferta sa fiind stabilită </w:t>
      </w:r>
      <w:proofErr w:type="spellStart"/>
      <w:r w:rsidRPr="00C81BF3">
        <w:rPr>
          <w:rFonts w:ascii="Times New Roman" w:hAnsi="Times New Roman"/>
          <w:szCs w:val="24"/>
        </w:rPr>
        <w:t>câştigătoare</w:t>
      </w:r>
      <w:proofErr w:type="spellEnd"/>
      <w:r w:rsidRPr="00C81BF3">
        <w:rPr>
          <w:rFonts w:ascii="Times New Roman" w:hAnsi="Times New Roman"/>
          <w:szCs w:val="24"/>
        </w:rPr>
        <w:t>, ofertantul _______________________________________</w:t>
      </w:r>
    </w:p>
    <w:p w14:paraId="75E6E386" w14:textId="77777777" w:rsidR="00AA1372" w:rsidRPr="00C81BF3" w:rsidRDefault="00E706C1" w:rsidP="00950D18">
      <w:pPr>
        <w:pStyle w:val="BodyText"/>
        <w:tabs>
          <w:tab w:val="left" w:pos="567"/>
        </w:tabs>
        <w:rPr>
          <w:rFonts w:ascii="Times New Roman" w:hAnsi="Times New Roman"/>
          <w:szCs w:val="24"/>
        </w:rPr>
      </w:pPr>
      <w:r w:rsidRPr="00C81BF3">
        <w:rPr>
          <w:rFonts w:ascii="Times New Roman" w:hAnsi="Times New Roman"/>
          <w:szCs w:val="24"/>
        </w:rPr>
        <w:t xml:space="preserve">                                                                                         </w:t>
      </w:r>
      <w:r w:rsidR="00A227F2" w:rsidRPr="00C81BF3">
        <w:rPr>
          <w:rFonts w:ascii="Times New Roman" w:hAnsi="Times New Roman"/>
          <w:szCs w:val="24"/>
        </w:rPr>
        <w:t>(denumirea ofertantului)</w:t>
      </w:r>
    </w:p>
    <w:p w14:paraId="35B37D7F" w14:textId="77777777" w:rsidR="00AA1372" w:rsidRPr="00C81BF3" w:rsidRDefault="00A227F2" w:rsidP="001F1C20">
      <w:pPr>
        <w:pStyle w:val="BodyText"/>
        <w:tabs>
          <w:tab w:val="left" w:pos="567"/>
        </w:tabs>
        <w:rPr>
          <w:rFonts w:ascii="Times New Roman" w:hAnsi="Times New Roman"/>
          <w:szCs w:val="24"/>
        </w:rPr>
      </w:pPr>
      <w:r w:rsidRPr="00C81BF3">
        <w:rPr>
          <w:rFonts w:ascii="Times New Roman" w:hAnsi="Times New Roman"/>
          <w:szCs w:val="24"/>
        </w:rPr>
        <w:t xml:space="preserve">nu a constituit </w:t>
      </w:r>
      <w:proofErr w:type="spellStart"/>
      <w:r w:rsidRPr="00C81BF3">
        <w:rPr>
          <w:rFonts w:ascii="Times New Roman" w:hAnsi="Times New Roman"/>
          <w:szCs w:val="24"/>
        </w:rPr>
        <w:t>garanţia</w:t>
      </w:r>
      <w:proofErr w:type="spellEnd"/>
      <w:r w:rsidRPr="00C81BF3">
        <w:rPr>
          <w:rFonts w:ascii="Times New Roman" w:hAnsi="Times New Roman"/>
          <w:szCs w:val="24"/>
        </w:rPr>
        <w:t xml:space="preserve"> de bună execuție;</w:t>
      </w:r>
    </w:p>
    <w:p w14:paraId="41E247AE" w14:textId="77777777" w:rsidR="00AA1372" w:rsidRPr="00C81BF3" w:rsidRDefault="00A227F2" w:rsidP="001F1C20">
      <w:pPr>
        <w:pStyle w:val="BodyText"/>
        <w:numPr>
          <w:ilvl w:val="0"/>
          <w:numId w:val="7"/>
        </w:numPr>
        <w:tabs>
          <w:tab w:val="left" w:pos="567"/>
        </w:tabs>
        <w:ind w:left="284" w:hanging="284"/>
        <w:jc w:val="both"/>
        <w:rPr>
          <w:rFonts w:ascii="Times New Roman" w:hAnsi="Times New Roman"/>
          <w:szCs w:val="24"/>
        </w:rPr>
      </w:pPr>
      <w:r w:rsidRPr="00C81BF3">
        <w:rPr>
          <w:rFonts w:ascii="Times New Roman" w:hAnsi="Times New Roman"/>
          <w:szCs w:val="24"/>
        </w:rPr>
        <w:t xml:space="preserve">Oferta sa fiind stabilită </w:t>
      </w:r>
      <w:proofErr w:type="spellStart"/>
      <w:r w:rsidRPr="00C81BF3">
        <w:rPr>
          <w:rFonts w:ascii="Times New Roman" w:hAnsi="Times New Roman"/>
          <w:szCs w:val="24"/>
        </w:rPr>
        <w:t>câştigătoare</w:t>
      </w:r>
      <w:proofErr w:type="spellEnd"/>
      <w:r w:rsidRPr="00C81BF3">
        <w:rPr>
          <w:rFonts w:ascii="Times New Roman" w:hAnsi="Times New Roman"/>
          <w:szCs w:val="24"/>
        </w:rPr>
        <w:t>, ofertantul _______________________________________</w:t>
      </w:r>
    </w:p>
    <w:p w14:paraId="20E4B02F" w14:textId="77777777" w:rsidR="00AA1372" w:rsidRPr="00C81BF3" w:rsidRDefault="00A227F2" w:rsidP="00950D18">
      <w:pPr>
        <w:pStyle w:val="BodyText"/>
        <w:tabs>
          <w:tab w:val="left" w:pos="567"/>
        </w:tabs>
        <w:ind w:hanging="349"/>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ofertantului) </w:t>
      </w:r>
    </w:p>
    <w:p w14:paraId="0047C9FA" w14:textId="77777777" w:rsidR="00AA1372" w:rsidRPr="00C81BF3" w:rsidRDefault="00A227F2" w:rsidP="00950D18">
      <w:pPr>
        <w:pStyle w:val="BodyText"/>
        <w:tabs>
          <w:tab w:val="left" w:pos="567"/>
        </w:tabs>
        <w:ind w:hanging="349"/>
        <w:rPr>
          <w:rFonts w:ascii="Times New Roman" w:hAnsi="Times New Roman"/>
          <w:szCs w:val="24"/>
        </w:rPr>
      </w:pPr>
      <w:r w:rsidRPr="00C81BF3">
        <w:rPr>
          <w:rFonts w:ascii="Times New Roman" w:hAnsi="Times New Roman"/>
          <w:szCs w:val="24"/>
        </w:rPr>
        <w:t xml:space="preserve">      a refuzat să semneze contractul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 de lucrări;</w:t>
      </w:r>
    </w:p>
    <w:p w14:paraId="5D1C398F" w14:textId="77777777" w:rsidR="00AA1372" w:rsidRPr="00C81BF3" w:rsidRDefault="00AA1372" w:rsidP="00950D18">
      <w:pPr>
        <w:pStyle w:val="BodyText"/>
        <w:tabs>
          <w:tab w:val="left" w:pos="567"/>
        </w:tabs>
        <w:ind w:hanging="502"/>
        <w:rPr>
          <w:rFonts w:ascii="Times New Roman" w:hAnsi="Times New Roman"/>
          <w:szCs w:val="24"/>
        </w:rPr>
      </w:pPr>
    </w:p>
    <w:p w14:paraId="1ED91691" w14:textId="77777777" w:rsidR="00AA1372" w:rsidRPr="00C81BF3" w:rsidRDefault="00A227F2" w:rsidP="00E706C1">
      <w:pPr>
        <w:pStyle w:val="BodyText"/>
        <w:tabs>
          <w:tab w:val="left" w:pos="567"/>
        </w:tabs>
        <w:jc w:val="both"/>
        <w:rPr>
          <w:rFonts w:ascii="Times New Roman" w:hAnsi="Times New Roman"/>
          <w:szCs w:val="24"/>
        </w:rPr>
      </w:pPr>
      <w:r w:rsidRPr="00C81BF3">
        <w:rPr>
          <w:rFonts w:ascii="Times New Roman" w:hAnsi="Times New Roman"/>
          <w:szCs w:val="24"/>
        </w:rPr>
        <w:t xml:space="preserve">Nu se execută vreo </w:t>
      </w:r>
      <w:proofErr w:type="spellStart"/>
      <w:r w:rsidRPr="00C81BF3">
        <w:rPr>
          <w:rFonts w:ascii="Times New Roman" w:hAnsi="Times New Roman"/>
          <w:szCs w:val="24"/>
        </w:rPr>
        <w:t>condiţie</w:t>
      </w:r>
      <w:proofErr w:type="spellEnd"/>
      <w:r w:rsidRPr="00C81BF3">
        <w:rPr>
          <w:rFonts w:ascii="Times New Roman" w:hAnsi="Times New Roman"/>
          <w:szCs w:val="24"/>
        </w:rPr>
        <w:t xml:space="preserve">, specificată în </w:t>
      </w:r>
      <w:proofErr w:type="spellStart"/>
      <w:r w:rsidRPr="00C81BF3">
        <w:rPr>
          <w:rFonts w:ascii="Times New Roman" w:hAnsi="Times New Roman"/>
          <w:szCs w:val="24"/>
        </w:rPr>
        <w:t>documen</w:t>
      </w:r>
      <w:r w:rsidR="008726D2" w:rsidRPr="00C81BF3">
        <w:rPr>
          <w:rFonts w:ascii="Times New Roman" w:hAnsi="Times New Roman"/>
          <w:szCs w:val="24"/>
        </w:rPr>
        <w:t>ația</w:t>
      </w:r>
      <w:proofErr w:type="spellEnd"/>
      <w:r w:rsidR="008726D2" w:rsidRPr="00C81BF3">
        <w:rPr>
          <w:rFonts w:ascii="Times New Roman" w:hAnsi="Times New Roman"/>
          <w:szCs w:val="24"/>
        </w:rPr>
        <w:t xml:space="preserve"> de atribuire </w:t>
      </w:r>
      <w:r w:rsidRPr="00C81BF3">
        <w:rPr>
          <w:rFonts w:ascii="Times New Roman" w:hAnsi="Times New Roman"/>
          <w:szCs w:val="24"/>
        </w:rPr>
        <w:t xml:space="preserve">înainte de semnarea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 de lucrări.</w:t>
      </w:r>
    </w:p>
    <w:p w14:paraId="094384F5"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Prezenta </w:t>
      </w:r>
      <w:proofErr w:type="spellStart"/>
      <w:r w:rsidRPr="00C81BF3">
        <w:rPr>
          <w:rFonts w:ascii="Times New Roman" w:hAnsi="Times New Roman"/>
          <w:szCs w:val="24"/>
        </w:rPr>
        <w:t>garanţie</w:t>
      </w:r>
      <w:proofErr w:type="spellEnd"/>
      <w:r w:rsidRPr="00C81BF3">
        <w:rPr>
          <w:rFonts w:ascii="Times New Roman" w:hAnsi="Times New Roman"/>
          <w:szCs w:val="24"/>
        </w:rPr>
        <w:t xml:space="preserve"> este valabilă p</w:t>
      </w:r>
      <w:r w:rsidR="008726D2" w:rsidRPr="00C81BF3">
        <w:rPr>
          <w:rFonts w:ascii="Times New Roman" w:hAnsi="Times New Roman"/>
          <w:szCs w:val="24"/>
        </w:rPr>
        <w:t>â</w:t>
      </w:r>
      <w:r w:rsidRPr="00C81BF3">
        <w:rPr>
          <w:rFonts w:ascii="Times New Roman" w:hAnsi="Times New Roman"/>
          <w:szCs w:val="24"/>
        </w:rPr>
        <w:t>nă la data de _______________________________________</w:t>
      </w:r>
    </w:p>
    <w:p w14:paraId="7E505B0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Parafată de Banca___________________________________ în</w:t>
      </w:r>
      <w:r w:rsidR="00DF4DCF" w:rsidRPr="00C81BF3">
        <w:rPr>
          <w:rFonts w:ascii="Times New Roman" w:hAnsi="Times New Roman"/>
          <w:szCs w:val="24"/>
        </w:rPr>
        <w:t xml:space="preserve"> </w:t>
      </w:r>
      <w:proofErr w:type="spellStart"/>
      <w:r w:rsidRPr="00C81BF3">
        <w:rPr>
          <w:rFonts w:ascii="Times New Roman" w:hAnsi="Times New Roman"/>
          <w:szCs w:val="24"/>
        </w:rPr>
        <w:t>ziua___luna____anul</w:t>
      </w:r>
      <w:proofErr w:type="spellEnd"/>
      <w:r w:rsidRPr="00C81BF3">
        <w:rPr>
          <w:rFonts w:ascii="Times New Roman" w:hAnsi="Times New Roman"/>
          <w:szCs w:val="24"/>
        </w:rPr>
        <w:t xml:space="preserve">_______  </w:t>
      </w:r>
    </w:p>
    <w:p w14:paraId="6BC12C4D" w14:textId="77777777" w:rsidR="00AA1372" w:rsidRPr="00C81BF3" w:rsidRDefault="00E706C1" w:rsidP="000D26B9">
      <w:pPr>
        <w:pStyle w:val="BodyText"/>
        <w:tabs>
          <w:tab w:val="left" w:pos="567"/>
        </w:tabs>
        <w:rPr>
          <w:rFonts w:ascii="Times New Roman" w:hAnsi="Times New Roman"/>
          <w:szCs w:val="24"/>
        </w:rPr>
      </w:pPr>
      <w:r w:rsidRPr="00C81BF3">
        <w:rPr>
          <w:rFonts w:ascii="Times New Roman" w:hAnsi="Times New Roman"/>
          <w:szCs w:val="24"/>
        </w:rPr>
        <w:t xml:space="preserve">                                          </w:t>
      </w:r>
      <w:r w:rsidR="00A227F2" w:rsidRPr="00C81BF3">
        <w:rPr>
          <w:rFonts w:ascii="Times New Roman" w:hAnsi="Times New Roman"/>
          <w:szCs w:val="24"/>
        </w:rPr>
        <w:t>(semnătura autorizată)</w:t>
      </w:r>
    </w:p>
    <w:p w14:paraId="6CCD837A" w14:textId="77777777" w:rsidR="00950D18" w:rsidRPr="00C81BF3" w:rsidRDefault="00950D18" w:rsidP="00196AB4">
      <w:pPr>
        <w:spacing w:after="200" w:line="276" w:lineRule="auto"/>
        <w:jc w:val="center"/>
        <w:rPr>
          <w:lang w:eastAsia="zh-CN"/>
        </w:rPr>
      </w:pPr>
      <w:bookmarkStart w:id="57" w:name="_Toc449692097"/>
    </w:p>
    <w:p w14:paraId="2339C2C1"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00BE49DD" w:rsidRPr="00C81BF3">
        <w:rPr>
          <w:noProof w:val="0"/>
        </w:rPr>
        <w:t>10</w:t>
      </w:r>
    </w:p>
    <w:p w14:paraId="79F11B16" w14:textId="77777777" w:rsidR="00BA7FF4" w:rsidRPr="00C81BF3" w:rsidRDefault="00BA7FF4" w:rsidP="00BA7FF4">
      <w:pPr>
        <w:jc w:val="right"/>
        <w:rPr>
          <w:noProof w:val="0"/>
        </w:rPr>
      </w:pPr>
      <w:r w:rsidRPr="00C81BF3">
        <w:rPr>
          <w:noProof w:val="0"/>
        </w:rPr>
        <w:t xml:space="preserve">la </w:t>
      </w:r>
      <w:r w:rsidR="007A3B63" w:rsidRPr="00C81BF3">
        <w:rPr>
          <w:noProof w:val="0"/>
        </w:rPr>
        <w:t>D</w:t>
      </w:r>
      <w:r w:rsidRPr="00C81BF3">
        <w:rPr>
          <w:noProof w:val="0"/>
        </w:rPr>
        <w:t>ocumentația standard nr._____</w:t>
      </w:r>
    </w:p>
    <w:p w14:paraId="31A904F1" w14:textId="77777777" w:rsidR="00BA7FF4" w:rsidRPr="00C81BF3" w:rsidRDefault="00BA7FF4" w:rsidP="00BA7FF4">
      <w:pPr>
        <w:jc w:val="right"/>
        <w:rPr>
          <w:noProof w:val="0"/>
        </w:rPr>
      </w:pPr>
      <w:r w:rsidRPr="00C81BF3">
        <w:rPr>
          <w:noProof w:val="0"/>
        </w:rPr>
        <w:t>din “____” ________ 20___</w:t>
      </w:r>
    </w:p>
    <w:bookmarkEnd w:id="57"/>
    <w:p w14:paraId="36F39B23" w14:textId="77777777" w:rsidR="008B330F" w:rsidRPr="00C81BF3" w:rsidRDefault="008B330F" w:rsidP="00A70BAD">
      <w:pPr>
        <w:rPr>
          <w:b/>
        </w:rPr>
      </w:pPr>
    </w:p>
    <w:p w14:paraId="3A936455" w14:textId="77777777" w:rsidR="00AA1372" w:rsidRPr="00C81BF3" w:rsidRDefault="00A227F2" w:rsidP="00950D18">
      <w:pPr>
        <w:pStyle w:val="BodyText"/>
        <w:tabs>
          <w:tab w:val="left" w:pos="567"/>
        </w:tabs>
        <w:jc w:val="center"/>
        <w:rPr>
          <w:rFonts w:ascii="Times New Roman" w:hAnsi="Times New Roman"/>
          <w:b/>
          <w:szCs w:val="24"/>
        </w:rPr>
      </w:pPr>
      <w:r w:rsidRPr="00C81BF3">
        <w:rPr>
          <w:rFonts w:ascii="Times New Roman" w:hAnsi="Times New Roman"/>
          <w:b/>
          <w:szCs w:val="24"/>
        </w:rPr>
        <w:t>GRAFIC DE  EXECUTARE A LUCRĂRILOR</w:t>
      </w:r>
    </w:p>
    <w:p w14:paraId="437CF54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2BDAB448"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(denumirea lucrărilor)</w:t>
      </w:r>
    </w:p>
    <w:p w14:paraId="004301EE" w14:textId="77777777" w:rsidR="00AA1372" w:rsidRPr="00C81BF3"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81BF3" w14:paraId="1E135667" w14:textId="77777777" w:rsidTr="00233538">
        <w:trPr>
          <w:cantSplit/>
          <w:trHeight w:val="300"/>
        </w:trPr>
        <w:tc>
          <w:tcPr>
            <w:tcW w:w="709" w:type="dxa"/>
            <w:vMerge w:val="restart"/>
          </w:tcPr>
          <w:p w14:paraId="25ADBDC9"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Nr.</w:t>
            </w:r>
          </w:p>
          <w:p w14:paraId="155695F3"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d/o</w:t>
            </w:r>
          </w:p>
        </w:tc>
        <w:tc>
          <w:tcPr>
            <w:tcW w:w="2825" w:type="dxa"/>
            <w:vMerge w:val="restart"/>
          </w:tcPr>
          <w:p w14:paraId="35C3498B"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Grupa de obiecte/denumirea obiectului</w:t>
            </w:r>
          </w:p>
        </w:tc>
        <w:tc>
          <w:tcPr>
            <w:tcW w:w="3126" w:type="dxa"/>
            <w:gridSpan w:val="3"/>
          </w:tcPr>
          <w:p w14:paraId="1FE9312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Anul</w:t>
            </w:r>
            <w:r w:rsidR="00087114" w:rsidRPr="00C81BF3">
              <w:rPr>
                <w:rFonts w:ascii="Times New Roman" w:hAnsi="Times New Roman"/>
                <w:b/>
                <w:szCs w:val="24"/>
              </w:rPr>
              <w:t xml:space="preserve"> 1</w:t>
            </w:r>
          </w:p>
        </w:tc>
        <w:tc>
          <w:tcPr>
            <w:tcW w:w="1044" w:type="dxa"/>
            <w:gridSpan w:val="2"/>
          </w:tcPr>
          <w:p w14:paraId="500FDFA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w:t>
            </w:r>
          </w:p>
        </w:tc>
        <w:tc>
          <w:tcPr>
            <w:tcW w:w="1320" w:type="dxa"/>
            <w:gridSpan w:val="2"/>
          </w:tcPr>
          <w:p w14:paraId="0C045A92"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Anul (n)</w:t>
            </w:r>
          </w:p>
        </w:tc>
      </w:tr>
      <w:tr w:rsidR="00AA1372" w:rsidRPr="00C81BF3" w14:paraId="5F2256B0" w14:textId="77777777" w:rsidTr="00233538">
        <w:trPr>
          <w:cantSplit/>
          <w:trHeight w:val="240"/>
        </w:trPr>
        <w:tc>
          <w:tcPr>
            <w:tcW w:w="709" w:type="dxa"/>
            <w:vMerge/>
          </w:tcPr>
          <w:p w14:paraId="66E66C35" w14:textId="77777777" w:rsidR="00AA1372" w:rsidRPr="00C81BF3" w:rsidRDefault="00AA1372" w:rsidP="00950D18">
            <w:pPr>
              <w:pStyle w:val="BodyText"/>
              <w:tabs>
                <w:tab w:val="left" w:pos="567"/>
              </w:tabs>
              <w:rPr>
                <w:rFonts w:ascii="Times New Roman" w:hAnsi="Times New Roman"/>
                <w:b/>
                <w:szCs w:val="24"/>
              </w:rPr>
            </w:pPr>
          </w:p>
        </w:tc>
        <w:tc>
          <w:tcPr>
            <w:tcW w:w="2825" w:type="dxa"/>
            <w:vMerge/>
          </w:tcPr>
          <w:p w14:paraId="30D20F56" w14:textId="77777777" w:rsidR="00AA1372" w:rsidRPr="00C81BF3" w:rsidRDefault="00AA1372" w:rsidP="00950D18">
            <w:pPr>
              <w:pStyle w:val="BodyText"/>
              <w:tabs>
                <w:tab w:val="left" w:pos="567"/>
              </w:tabs>
              <w:rPr>
                <w:rFonts w:ascii="Times New Roman" w:hAnsi="Times New Roman"/>
                <w:b/>
                <w:szCs w:val="24"/>
              </w:rPr>
            </w:pPr>
          </w:p>
        </w:tc>
        <w:tc>
          <w:tcPr>
            <w:tcW w:w="5490" w:type="dxa"/>
            <w:gridSpan w:val="7"/>
          </w:tcPr>
          <w:p w14:paraId="05A3272B"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Luna</w:t>
            </w:r>
          </w:p>
        </w:tc>
      </w:tr>
      <w:tr w:rsidR="00AA1372" w:rsidRPr="00C81BF3" w14:paraId="75D43A5A" w14:textId="77777777" w:rsidTr="00233538">
        <w:trPr>
          <w:cantSplit/>
          <w:trHeight w:val="120"/>
        </w:trPr>
        <w:tc>
          <w:tcPr>
            <w:tcW w:w="709" w:type="dxa"/>
            <w:vMerge/>
          </w:tcPr>
          <w:p w14:paraId="43649560" w14:textId="77777777" w:rsidR="00AA1372" w:rsidRPr="00C81BF3" w:rsidRDefault="00AA1372" w:rsidP="00950D18">
            <w:pPr>
              <w:pStyle w:val="BodyText"/>
              <w:tabs>
                <w:tab w:val="left" w:pos="567"/>
              </w:tabs>
              <w:rPr>
                <w:rFonts w:ascii="Times New Roman" w:hAnsi="Times New Roman"/>
                <w:b/>
                <w:szCs w:val="24"/>
              </w:rPr>
            </w:pPr>
          </w:p>
        </w:tc>
        <w:tc>
          <w:tcPr>
            <w:tcW w:w="2825" w:type="dxa"/>
            <w:vMerge/>
          </w:tcPr>
          <w:p w14:paraId="04C34BE3" w14:textId="77777777" w:rsidR="00AA1372" w:rsidRPr="00C81BF3" w:rsidRDefault="00AA1372" w:rsidP="00950D18">
            <w:pPr>
              <w:pStyle w:val="BodyText"/>
              <w:tabs>
                <w:tab w:val="left" w:pos="567"/>
              </w:tabs>
              <w:rPr>
                <w:rFonts w:ascii="Times New Roman" w:hAnsi="Times New Roman"/>
                <w:b/>
                <w:szCs w:val="24"/>
              </w:rPr>
            </w:pPr>
          </w:p>
        </w:tc>
        <w:tc>
          <w:tcPr>
            <w:tcW w:w="1035" w:type="dxa"/>
          </w:tcPr>
          <w:p w14:paraId="5342E5EE"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1</w:t>
            </w:r>
          </w:p>
        </w:tc>
        <w:tc>
          <w:tcPr>
            <w:tcW w:w="1215" w:type="dxa"/>
          </w:tcPr>
          <w:p w14:paraId="487BCA94"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2</w:t>
            </w:r>
          </w:p>
        </w:tc>
        <w:tc>
          <w:tcPr>
            <w:tcW w:w="1005" w:type="dxa"/>
            <w:gridSpan w:val="2"/>
          </w:tcPr>
          <w:p w14:paraId="501777E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3</w:t>
            </w:r>
          </w:p>
        </w:tc>
        <w:tc>
          <w:tcPr>
            <w:tcW w:w="990" w:type="dxa"/>
            <w:gridSpan w:val="2"/>
          </w:tcPr>
          <w:p w14:paraId="2F603848"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w:t>
            </w:r>
          </w:p>
        </w:tc>
        <w:tc>
          <w:tcPr>
            <w:tcW w:w="1245" w:type="dxa"/>
          </w:tcPr>
          <w:p w14:paraId="195BE7B1" w14:textId="77777777" w:rsidR="00AA1372" w:rsidRPr="00C81BF3" w:rsidRDefault="00087114" w:rsidP="00950D18">
            <w:pPr>
              <w:pStyle w:val="BodyText"/>
              <w:tabs>
                <w:tab w:val="left" w:pos="567"/>
              </w:tabs>
              <w:rPr>
                <w:rFonts w:ascii="Times New Roman" w:hAnsi="Times New Roman"/>
                <w:b/>
                <w:szCs w:val="24"/>
              </w:rPr>
            </w:pPr>
            <w:r w:rsidRPr="00C81BF3">
              <w:rPr>
                <w:rFonts w:ascii="Times New Roman" w:hAnsi="Times New Roman"/>
                <w:b/>
                <w:szCs w:val="24"/>
              </w:rPr>
              <w:t>n</w:t>
            </w:r>
          </w:p>
        </w:tc>
      </w:tr>
      <w:tr w:rsidR="00AA1372" w:rsidRPr="00C81BF3" w14:paraId="4858D3A9" w14:textId="77777777" w:rsidTr="00233538">
        <w:trPr>
          <w:cantSplit/>
          <w:trHeight w:val="180"/>
        </w:trPr>
        <w:tc>
          <w:tcPr>
            <w:tcW w:w="709" w:type="dxa"/>
          </w:tcPr>
          <w:p w14:paraId="69CF92B7"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1.</w:t>
            </w:r>
          </w:p>
        </w:tc>
        <w:tc>
          <w:tcPr>
            <w:tcW w:w="2825" w:type="dxa"/>
          </w:tcPr>
          <w:p w14:paraId="5B3C78C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Organizare de </w:t>
            </w:r>
            <w:proofErr w:type="spellStart"/>
            <w:r w:rsidRPr="00C81BF3">
              <w:rPr>
                <w:rFonts w:ascii="Times New Roman" w:hAnsi="Times New Roman"/>
                <w:szCs w:val="24"/>
              </w:rPr>
              <w:t>şantier</w:t>
            </w:r>
            <w:proofErr w:type="spellEnd"/>
          </w:p>
        </w:tc>
        <w:tc>
          <w:tcPr>
            <w:tcW w:w="1035" w:type="dxa"/>
          </w:tcPr>
          <w:p w14:paraId="39F265A0"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23318438"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3DAA0AB2"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3F692AE7"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409FAA66"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6FB58417" w14:textId="77777777" w:rsidTr="00233538">
        <w:trPr>
          <w:cantSplit/>
          <w:trHeight w:val="1372"/>
        </w:trPr>
        <w:tc>
          <w:tcPr>
            <w:tcW w:w="709" w:type="dxa"/>
          </w:tcPr>
          <w:p w14:paraId="12BCD49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2. </w:t>
            </w:r>
          </w:p>
          <w:p w14:paraId="713532D2" w14:textId="77777777" w:rsidR="00AA1372" w:rsidRPr="00C81BF3" w:rsidRDefault="00AA1372" w:rsidP="00950D18">
            <w:pPr>
              <w:pStyle w:val="BodyText"/>
              <w:tabs>
                <w:tab w:val="left" w:pos="567"/>
              </w:tabs>
              <w:rPr>
                <w:rFonts w:ascii="Times New Roman" w:hAnsi="Times New Roman"/>
                <w:szCs w:val="24"/>
              </w:rPr>
            </w:pPr>
          </w:p>
          <w:p w14:paraId="20EB8D70" w14:textId="77777777" w:rsidR="00AA1372" w:rsidRPr="00C81BF3" w:rsidRDefault="00AA1372" w:rsidP="00950D18">
            <w:pPr>
              <w:pStyle w:val="BodyText"/>
              <w:tabs>
                <w:tab w:val="left" w:pos="567"/>
              </w:tabs>
              <w:rPr>
                <w:rFonts w:ascii="Times New Roman" w:hAnsi="Times New Roman"/>
                <w:szCs w:val="24"/>
              </w:rPr>
            </w:pPr>
          </w:p>
          <w:p w14:paraId="079DD1F1" w14:textId="77777777" w:rsidR="00AA1372" w:rsidRPr="00C81BF3" w:rsidRDefault="00AA1372" w:rsidP="00950D18">
            <w:pPr>
              <w:pStyle w:val="BodyText"/>
              <w:tabs>
                <w:tab w:val="left" w:pos="567"/>
              </w:tabs>
              <w:rPr>
                <w:rFonts w:ascii="Times New Roman" w:hAnsi="Times New Roman"/>
                <w:szCs w:val="24"/>
              </w:rPr>
            </w:pPr>
          </w:p>
          <w:p w14:paraId="4C8BAC45" w14:textId="77777777" w:rsidR="00AA1372" w:rsidRPr="00C81BF3" w:rsidRDefault="00AA1372" w:rsidP="00950D18">
            <w:pPr>
              <w:pStyle w:val="BodyText"/>
              <w:tabs>
                <w:tab w:val="left" w:pos="567"/>
              </w:tabs>
              <w:rPr>
                <w:rFonts w:ascii="Times New Roman" w:hAnsi="Times New Roman"/>
                <w:szCs w:val="24"/>
              </w:rPr>
            </w:pPr>
          </w:p>
        </w:tc>
        <w:tc>
          <w:tcPr>
            <w:tcW w:w="2825" w:type="dxa"/>
          </w:tcPr>
          <w:p w14:paraId="255CA2D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 01</w:t>
            </w:r>
          </w:p>
          <w:p w14:paraId="6DE0E34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677C29A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2157E10A"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4360F488"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7991CC36"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69542668"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5C52481C"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5BA53C54"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6D083A67"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07971A8A" w14:textId="77777777" w:rsidTr="00233538">
        <w:trPr>
          <w:cantSplit/>
          <w:trHeight w:val="1412"/>
        </w:trPr>
        <w:tc>
          <w:tcPr>
            <w:tcW w:w="709" w:type="dxa"/>
          </w:tcPr>
          <w:p w14:paraId="21995E2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3.</w:t>
            </w:r>
          </w:p>
          <w:p w14:paraId="13BE5C2F" w14:textId="77777777" w:rsidR="00AA1372" w:rsidRPr="00C81BF3" w:rsidRDefault="00AA1372" w:rsidP="00950D18">
            <w:pPr>
              <w:pStyle w:val="BodyText"/>
              <w:tabs>
                <w:tab w:val="left" w:pos="567"/>
              </w:tabs>
              <w:rPr>
                <w:rFonts w:ascii="Times New Roman" w:hAnsi="Times New Roman"/>
                <w:szCs w:val="24"/>
              </w:rPr>
            </w:pPr>
          </w:p>
          <w:p w14:paraId="08E33245" w14:textId="77777777" w:rsidR="00AA1372" w:rsidRPr="00C81BF3" w:rsidRDefault="00AA1372" w:rsidP="00950D18">
            <w:pPr>
              <w:pStyle w:val="BodyText"/>
              <w:tabs>
                <w:tab w:val="left" w:pos="567"/>
              </w:tabs>
              <w:rPr>
                <w:rFonts w:ascii="Times New Roman" w:hAnsi="Times New Roman"/>
                <w:szCs w:val="24"/>
              </w:rPr>
            </w:pPr>
          </w:p>
          <w:p w14:paraId="0F0C4794" w14:textId="77777777" w:rsidR="00AA1372" w:rsidRPr="00C81BF3" w:rsidRDefault="00AA1372" w:rsidP="00950D18">
            <w:pPr>
              <w:pStyle w:val="BodyText"/>
              <w:tabs>
                <w:tab w:val="left" w:pos="567"/>
              </w:tabs>
              <w:rPr>
                <w:rFonts w:ascii="Times New Roman" w:hAnsi="Times New Roman"/>
                <w:szCs w:val="24"/>
              </w:rPr>
            </w:pPr>
          </w:p>
          <w:p w14:paraId="6522A951" w14:textId="77777777" w:rsidR="00AA1372" w:rsidRPr="00C81BF3" w:rsidRDefault="00AA1372" w:rsidP="00950D18">
            <w:pPr>
              <w:pStyle w:val="BodyText"/>
              <w:tabs>
                <w:tab w:val="left" w:pos="567"/>
              </w:tabs>
              <w:rPr>
                <w:rFonts w:ascii="Times New Roman" w:hAnsi="Times New Roman"/>
                <w:szCs w:val="24"/>
              </w:rPr>
            </w:pPr>
          </w:p>
        </w:tc>
        <w:tc>
          <w:tcPr>
            <w:tcW w:w="2825" w:type="dxa"/>
          </w:tcPr>
          <w:p w14:paraId="7DC67D3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 02</w:t>
            </w:r>
          </w:p>
          <w:p w14:paraId="42BF6DD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44E4D10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1934CFA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1A0F94D6"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62CD94AE"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03CDC73C"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0860EB1E"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092898B9"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757794DF"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7A89DADE" w14:textId="77777777" w:rsidTr="00233538">
        <w:trPr>
          <w:cantSplit/>
          <w:trHeight w:val="1593"/>
        </w:trPr>
        <w:tc>
          <w:tcPr>
            <w:tcW w:w="709" w:type="dxa"/>
          </w:tcPr>
          <w:p w14:paraId="4AE1C66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w:t>
            </w:r>
          </w:p>
        </w:tc>
        <w:tc>
          <w:tcPr>
            <w:tcW w:w="2825" w:type="dxa"/>
          </w:tcPr>
          <w:p w14:paraId="5285F01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w:t>
            </w:r>
            <w:r w:rsidR="00087114" w:rsidRPr="00C81BF3">
              <w:rPr>
                <w:rFonts w:ascii="Times New Roman" w:hAnsi="Times New Roman"/>
                <w:szCs w:val="24"/>
              </w:rPr>
              <w:t xml:space="preserve"> n</w:t>
            </w:r>
            <w:r w:rsidRPr="00C81BF3">
              <w:rPr>
                <w:rFonts w:ascii="Times New Roman" w:hAnsi="Times New Roman"/>
                <w:szCs w:val="24"/>
              </w:rPr>
              <w:t xml:space="preserve"> …</w:t>
            </w:r>
          </w:p>
          <w:p w14:paraId="77591199"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2F0519F6"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71C1C41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318D6CE5"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19975773"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5E028A7A"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228750E6"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3C375495"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31B4A77B" w14:textId="77777777" w:rsidR="00AA1372" w:rsidRPr="00C81BF3" w:rsidRDefault="00AA1372" w:rsidP="00950D18">
            <w:pPr>
              <w:pStyle w:val="BodyText"/>
              <w:tabs>
                <w:tab w:val="left" w:pos="567"/>
              </w:tabs>
              <w:rPr>
                <w:rFonts w:ascii="Times New Roman" w:hAnsi="Times New Roman"/>
                <w:szCs w:val="24"/>
              </w:rPr>
            </w:pPr>
          </w:p>
        </w:tc>
      </w:tr>
    </w:tbl>
    <w:p w14:paraId="159E77E7" w14:textId="77777777" w:rsidR="00AA1372" w:rsidRPr="00C81BF3" w:rsidRDefault="00AA1372" w:rsidP="00950D18">
      <w:pPr>
        <w:jc w:val="both"/>
      </w:pPr>
    </w:p>
    <w:p w14:paraId="7B6A9921" w14:textId="77777777" w:rsidR="00E706C1" w:rsidRPr="00C81BF3" w:rsidRDefault="00E706C1" w:rsidP="00950D18">
      <w:pPr>
        <w:jc w:val="both"/>
      </w:pPr>
    </w:p>
    <w:p w14:paraId="43817A61" w14:textId="77777777" w:rsidR="00AA1372" w:rsidRPr="00C81BF3" w:rsidRDefault="00A227F2" w:rsidP="00950D18">
      <w:pPr>
        <w:jc w:val="both"/>
        <w:rPr>
          <w:rFonts w:eastAsia="PMingLiU"/>
          <w:lang w:eastAsia="zh-CN"/>
        </w:rPr>
      </w:pPr>
      <w:r w:rsidRPr="00C81BF3">
        <w:rPr>
          <w:rFonts w:eastAsia="PMingLiU"/>
          <w:lang w:eastAsia="zh-CN"/>
        </w:rPr>
        <w:t>Semnat: _________________________________________</w:t>
      </w:r>
    </w:p>
    <w:p w14:paraId="5940AA96" w14:textId="77777777" w:rsidR="00AA1372" w:rsidRPr="00C81BF3" w:rsidRDefault="00A227F2" w:rsidP="00950D18">
      <w:pPr>
        <w:jc w:val="both"/>
        <w:rPr>
          <w:rFonts w:eastAsia="PMingLiU"/>
          <w:lang w:eastAsia="zh-CN"/>
        </w:rPr>
      </w:pPr>
      <w:r w:rsidRPr="00C81BF3">
        <w:rPr>
          <w:rFonts w:eastAsia="PMingLiU"/>
          <w:lang w:eastAsia="zh-CN"/>
        </w:rPr>
        <w:t>Nume: __________________________________________</w:t>
      </w:r>
    </w:p>
    <w:p w14:paraId="20DD240C" w14:textId="77777777" w:rsidR="00AA1372" w:rsidRPr="00C81BF3" w:rsidRDefault="00A227F2" w:rsidP="00950D18">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5EBC94E2" w14:textId="77777777" w:rsidR="00F43D02" w:rsidRPr="00C81BF3" w:rsidRDefault="00A227F2" w:rsidP="00F43D02">
      <w:pPr>
        <w:jc w:val="both"/>
        <w:rPr>
          <w:rFonts w:eastAsia="PMingLiU"/>
          <w:lang w:eastAsia="zh-CN"/>
        </w:rPr>
      </w:pPr>
      <w:r w:rsidRPr="00C81BF3">
        <w:rPr>
          <w:rFonts w:eastAsia="PMingLiU"/>
          <w:lang w:eastAsia="zh-CN"/>
        </w:rPr>
        <w:t xml:space="preserve">Denumirea </w:t>
      </w:r>
      <w:r w:rsidR="001B1E45" w:rsidRPr="00C81BF3">
        <w:rPr>
          <w:rFonts w:eastAsia="PMingLiU"/>
          <w:lang w:eastAsia="zh-CN"/>
        </w:rPr>
        <w:t>întreprinderii:</w:t>
      </w:r>
      <w:r w:rsidRPr="00C81BF3">
        <w:rPr>
          <w:rFonts w:eastAsia="PMingLiU"/>
          <w:lang w:eastAsia="zh-CN"/>
        </w:rPr>
        <w:t xml:space="preserve"> _____________________________</w:t>
      </w:r>
      <w:bookmarkStart w:id="58" w:name="_Toc449692098"/>
      <w:r w:rsidRPr="00C81BF3">
        <w:rPr>
          <w:rFonts w:eastAsia="PMingLiU"/>
          <w:lang w:eastAsia="zh-CN"/>
        </w:rPr>
        <w:t>____</w:t>
      </w:r>
    </w:p>
    <w:p w14:paraId="03A8889C" w14:textId="77777777" w:rsidR="00F43D02" w:rsidRPr="00C81BF3" w:rsidRDefault="00F43D02" w:rsidP="00F43D02">
      <w:pPr>
        <w:jc w:val="both"/>
        <w:rPr>
          <w:rFonts w:eastAsia="PMingLiU"/>
          <w:lang w:eastAsia="zh-CN"/>
        </w:rPr>
      </w:pPr>
    </w:p>
    <w:p w14:paraId="5025DB0F" w14:textId="77777777" w:rsidR="00B65C93" w:rsidRPr="00C81BF3" w:rsidRDefault="00B65C93" w:rsidP="00F43D02">
      <w:pPr>
        <w:jc w:val="both"/>
        <w:rPr>
          <w:rFonts w:eastAsia="PMingLiU"/>
          <w:lang w:eastAsia="zh-CN"/>
        </w:rPr>
      </w:pPr>
    </w:p>
    <w:p w14:paraId="5751AFEE"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Pr="00C81BF3">
        <w:rPr>
          <w:noProof w:val="0"/>
        </w:rPr>
        <w:t>1</w:t>
      </w:r>
      <w:r w:rsidR="00BE49DD" w:rsidRPr="00C81BF3">
        <w:rPr>
          <w:noProof w:val="0"/>
        </w:rPr>
        <w:t>1</w:t>
      </w:r>
    </w:p>
    <w:p w14:paraId="73D7235C" w14:textId="77777777" w:rsidR="00BA7FF4" w:rsidRPr="00C81BF3" w:rsidRDefault="00BA7FF4" w:rsidP="00BA7FF4">
      <w:pPr>
        <w:jc w:val="right"/>
        <w:rPr>
          <w:noProof w:val="0"/>
        </w:rPr>
      </w:pPr>
      <w:r w:rsidRPr="00C81BF3">
        <w:rPr>
          <w:noProof w:val="0"/>
        </w:rPr>
        <w:t xml:space="preserve">la </w:t>
      </w:r>
      <w:r w:rsidR="009E719D" w:rsidRPr="00C81BF3">
        <w:rPr>
          <w:noProof w:val="0"/>
        </w:rPr>
        <w:t>D</w:t>
      </w:r>
      <w:r w:rsidRPr="00C81BF3">
        <w:rPr>
          <w:noProof w:val="0"/>
        </w:rPr>
        <w:t>ocumentația standard nr._____</w:t>
      </w:r>
    </w:p>
    <w:p w14:paraId="1F7481D3" w14:textId="77777777" w:rsidR="00BA7FF4" w:rsidRPr="00C81BF3" w:rsidRDefault="00BA7FF4" w:rsidP="00BA7FF4">
      <w:pPr>
        <w:jc w:val="right"/>
        <w:rPr>
          <w:noProof w:val="0"/>
        </w:rPr>
      </w:pPr>
      <w:r w:rsidRPr="00C81BF3">
        <w:rPr>
          <w:noProof w:val="0"/>
        </w:rPr>
        <w:t>din “____” ________ 20___</w:t>
      </w:r>
    </w:p>
    <w:p w14:paraId="53A549CD" w14:textId="77777777" w:rsidR="00B65C93" w:rsidRPr="00C81BF3" w:rsidRDefault="00B65C93" w:rsidP="00F43D02">
      <w:pPr>
        <w:jc w:val="both"/>
        <w:rPr>
          <w:rFonts w:eastAsia="PMingLiU"/>
          <w:lang w:eastAsia="zh-CN"/>
        </w:rPr>
      </w:pPr>
    </w:p>
    <w:p w14:paraId="070D28A0" w14:textId="77777777" w:rsidR="00B65C93" w:rsidRPr="00C81BF3" w:rsidRDefault="00B65C93" w:rsidP="00F43D02">
      <w:pPr>
        <w:jc w:val="both"/>
        <w:rPr>
          <w:rFonts w:eastAsia="PMingLiU"/>
          <w:lang w:eastAsia="zh-CN"/>
        </w:rPr>
      </w:pPr>
    </w:p>
    <w:p w14:paraId="1EDC2BDD" w14:textId="77777777" w:rsidR="00B65C93" w:rsidRPr="00C81BF3" w:rsidRDefault="00B65C93" w:rsidP="00F43D02">
      <w:pPr>
        <w:jc w:val="both"/>
        <w:rPr>
          <w:rFonts w:eastAsia="PMingLiU"/>
          <w:lang w:eastAsia="zh-CN"/>
        </w:rPr>
      </w:pPr>
    </w:p>
    <w:p w14:paraId="7F8B776D" w14:textId="77777777" w:rsidR="008B330F" w:rsidRPr="00C81BF3" w:rsidRDefault="008B330F" w:rsidP="00F43D02">
      <w:pPr>
        <w:jc w:val="center"/>
        <w:rPr>
          <w:rFonts w:eastAsia="PMingLiU"/>
          <w:lang w:eastAsia="zh-CN"/>
        </w:rPr>
      </w:pPr>
    </w:p>
    <w:p w14:paraId="24718F01" w14:textId="77777777" w:rsidR="00D01642" w:rsidRPr="00C81BF3" w:rsidRDefault="00A227F2" w:rsidP="00196AB4">
      <w:pPr>
        <w:pStyle w:val="BodyText"/>
        <w:tabs>
          <w:tab w:val="left" w:pos="567"/>
        </w:tabs>
        <w:jc w:val="center"/>
        <w:rPr>
          <w:rFonts w:ascii="Times New Roman" w:hAnsi="Times New Roman"/>
          <w:b/>
          <w:szCs w:val="24"/>
        </w:rPr>
      </w:pPr>
      <w:r w:rsidRPr="00C81BF3">
        <w:rPr>
          <w:rFonts w:ascii="Times New Roman" w:hAnsi="Times New Roman"/>
          <w:b/>
          <w:szCs w:val="24"/>
        </w:rPr>
        <w:t>GRAFIC DE  EXECUTARE A DOCUMENTAȚIEI DE PROIECT</w:t>
      </w:r>
    </w:p>
    <w:p w14:paraId="3387DD53"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7E428952" w14:textId="77777777" w:rsidR="00D01642" w:rsidRPr="00C81BF3" w:rsidRDefault="00A227F2" w:rsidP="00F43D02">
      <w:pPr>
        <w:pStyle w:val="BodyText"/>
        <w:tabs>
          <w:tab w:val="left" w:pos="567"/>
        </w:tabs>
        <w:jc w:val="center"/>
        <w:rPr>
          <w:rFonts w:ascii="Times New Roman" w:hAnsi="Times New Roman"/>
          <w:szCs w:val="24"/>
        </w:rPr>
      </w:pPr>
      <w:r w:rsidRPr="00C81BF3">
        <w:rPr>
          <w:rFonts w:ascii="Times New Roman" w:hAnsi="Times New Roman"/>
          <w:szCs w:val="24"/>
        </w:rPr>
        <w:t>(denumirea serviciilor)</w:t>
      </w:r>
    </w:p>
    <w:p w14:paraId="599B1CA1" w14:textId="77777777" w:rsidR="00D01642" w:rsidRPr="00C81BF3"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81BF3" w14:paraId="12827A67" w14:textId="77777777" w:rsidTr="00233538">
        <w:trPr>
          <w:cantSplit/>
          <w:trHeight w:val="300"/>
        </w:trPr>
        <w:tc>
          <w:tcPr>
            <w:tcW w:w="709" w:type="dxa"/>
            <w:vMerge w:val="restart"/>
          </w:tcPr>
          <w:p w14:paraId="2EA6207C"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Nr.</w:t>
            </w:r>
          </w:p>
          <w:p w14:paraId="36390047"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d/o</w:t>
            </w:r>
          </w:p>
        </w:tc>
        <w:tc>
          <w:tcPr>
            <w:tcW w:w="2825" w:type="dxa"/>
            <w:vMerge w:val="restart"/>
          </w:tcPr>
          <w:p w14:paraId="43CC655B"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Grupa de obiecte/denumirea obiectului</w:t>
            </w:r>
          </w:p>
        </w:tc>
        <w:tc>
          <w:tcPr>
            <w:tcW w:w="3126" w:type="dxa"/>
            <w:gridSpan w:val="3"/>
          </w:tcPr>
          <w:p w14:paraId="13592B6E"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Anul</w:t>
            </w:r>
            <w:r w:rsidR="00087114" w:rsidRPr="00C81BF3">
              <w:rPr>
                <w:rFonts w:ascii="Times New Roman" w:hAnsi="Times New Roman"/>
                <w:b/>
                <w:szCs w:val="24"/>
              </w:rPr>
              <w:t xml:space="preserve"> 1</w:t>
            </w:r>
          </w:p>
        </w:tc>
        <w:tc>
          <w:tcPr>
            <w:tcW w:w="1044" w:type="dxa"/>
            <w:gridSpan w:val="2"/>
          </w:tcPr>
          <w:p w14:paraId="5EE3C67E"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w:t>
            </w:r>
          </w:p>
        </w:tc>
        <w:tc>
          <w:tcPr>
            <w:tcW w:w="1320" w:type="dxa"/>
            <w:gridSpan w:val="2"/>
          </w:tcPr>
          <w:p w14:paraId="6342BE11"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Anul (n)</w:t>
            </w:r>
          </w:p>
        </w:tc>
      </w:tr>
      <w:tr w:rsidR="00D01642" w:rsidRPr="00C81BF3" w14:paraId="1165A0D0" w14:textId="77777777" w:rsidTr="00233538">
        <w:trPr>
          <w:cantSplit/>
          <w:trHeight w:val="240"/>
        </w:trPr>
        <w:tc>
          <w:tcPr>
            <w:tcW w:w="709" w:type="dxa"/>
            <w:vMerge/>
          </w:tcPr>
          <w:p w14:paraId="329E8E4C" w14:textId="77777777" w:rsidR="00D01642" w:rsidRPr="00C81BF3" w:rsidRDefault="00D01642" w:rsidP="00F43D02">
            <w:pPr>
              <w:pStyle w:val="BodyText"/>
              <w:tabs>
                <w:tab w:val="left" w:pos="567"/>
              </w:tabs>
              <w:rPr>
                <w:rFonts w:ascii="Times New Roman" w:hAnsi="Times New Roman"/>
                <w:b/>
                <w:szCs w:val="24"/>
              </w:rPr>
            </w:pPr>
          </w:p>
        </w:tc>
        <w:tc>
          <w:tcPr>
            <w:tcW w:w="2825" w:type="dxa"/>
            <w:vMerge/>
          </w:tcPr>
          <w:p w14:paraId="07C5BB07" w14:textId="77777777" w:rsidR="00D01642" w:rsidRPr="00C81BF3" w:rsidRDefault="00D01642" w:rsidP="00F43D02">
            <w:pPr>
              <w:pStyle w:val="BodyText"/>
              <w:tabs>
                <w:tab w:val="left" w:pos="567"/>
              </w:tabs>
              <w:rPr>
                <w:rFonts w:ascii="Times New Roman" w:hAnsi="Times New Roman"/>
                <w:b/>
                <w:szCs w:val="24"/>
              </w:rPr>
            </w:pPr>
          </w:p>
        </w:tc>
        <w:tc>
          <w:tcPr>
            <w:tcW w:w="5490" w:type="dxa"/>
            <w:gridSpan w:val="7"/>
          </w:tcPr>
          <w:p w14:paraId="47A49E9C"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Luna</w:t>
            </w:r>
          </w:p>
        </w:tc>
      </w:tr>
      <w:tr w:rsidR="00D01642" w:rsidRPr="00C81BF3" w14:paraId="0B8A862E" w14:textId="77777777" w:rsidTr="00233538">
        <w:trPr>
          <w:cantSplit/>
          <w:trHeight w:val="120"/>
        </w:trPr>
        <w:tc>
          <w:tcPr>
            <w:tcW w:w="709" w:type="dxa"/>
            <w:vMerge/>
          </w:tcPr>
          <w:p w14:paraId="02D712C0" w14:textId="77777777" w:rsidR="00D01642" w:rsidRPr="00C81BF3" w:rsidRDefault="00D01642" w:rsidP="00F43D02">
            <w:pPr>
              <w:pStyle w:val="BodyText"/>
              <w:tabs>
                <w:tab w:val="left" w:pos="567"/>
              </w:tabs>
              <w:rPr>
                <w:rFonts w:ascii="Times New Roman" w:hAnsi="Times New Roman"/>
                <w:b/>
                <w:szCs w:val="24"/>
              </w:rPr>
            </w:pPr>
          </w:p>
        </w:tc>
        <w:tc>
          <w:tcPr>
            <w:tcW w:w="2825" w:type="dxa"/>
            <w:vMerge/>
          </w:tcPr>
          <w:p w14:paraId="0FF6F24C" w14:textId="77777777" w:rsidR="00D01642" w:rsidRPr="00C81BF3" w:rsidRDefault="00D01642" w:rsidP="00F43D02">
            <w:pPr>
              <w:pStyle w:val="BodyText"/>
              <w:tabs>
                <w:tab w:val="left" w:pos="567"/>
              </w:tabs>
              <w:rPr>
                <w:rFonts w:ascii="Times New Roman" w:hAnsi="Times New Roman"/>
                <w:b/>
                <w:szCs w:val="24"/>
              </w:rPr>
            </w:pPr>
          </w:p>
        </w:tc>
        <w:tc>
          <w:tcPr>
            <w:tcW w:w="1035" w:type="dxa"/>
          </w:tcPr>
          <w:p w14:paraId="0FB9F6FA"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1</w:t>
            </w:r>
          </w:p>
        </w:tc>
        <w:tc>
          <w:tcPr>
            <w:tcW w:w="1215" w:type="dxa"/>
          </w:tcPr>
          <w:p w14:paraId="6C448320"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2</w:t>
            </w:r>
          </w:p>
        </w:tc>
        <w:tc>
          <w:tcPr>
            <w:tcW w:w="1005" w:type="dxa"/>
            <w:gridSpan w:val="2"/>
          </w:tcPr>
          <w:p w14:paraId="1B674635"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3</w:t>
            </w:r>
          </w:p>
        </w:tc>
        <w:tc>
          <w:tcPr>
            <w:tcW w:w="990" w:type="dxa"/>
            <w:gridSpan w:val="2"/>
          </w:tcPr>
          <w:p w14:paraId="63FD222A"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w:t>
            </w:r>
          </w:p>
        </w:tc>
        <w:tc>
          <w:tcPr>
            <w:tcW w:w="1245" w:type="dxa"/>
          </w:tcPr>
          <w:p w14:paraId="011486F8" w14:textId="77777777" w:rsidR="00D01642" w:rsidRPr="00C81BF3" w:rsidRDefault="00087114" w:rsidP="00F43D02">
            <w:pPr>
              <w:pStyle w:val="BodyText"/>
              <w:tabs>
                <w:tab w:val="left" w:pos="567"/>
              </w:tabs>
              <w:rPr>
                <w:rFonts w:ascii="Times New Roman" w:hAnsi="Times New Roman"/>
                <w:b/>
                <w:szCs w:val="24"/>
              </w:rPr>
            </w:pPr>
            <w:r w:rsidRPr="00C81BF3">
              <w:rPr>
                <w:rFonts w:ascii="Times New Roman" w:hAnsi="Times New Roman"/>
                <w:b/>
                <w:szCs w:val="24"/>
              </w:rPr>
              <w:t>n</w:t>
            </w:r>
          </w:p>
        </w:tc>
      </w:tr>
      <w:tr w:rsidR="00D01642" w:rsidRPr="00C81BF3" w14:paraId="32A0D8EA" w14:textId="77777777" w:rsidTr="00233538">
        <w:trPr>
          <w:cantSplit/>
          <w:trHeight w:val="180"/>
        </w:trPr>
        <w:tc>
          <w:tcPr>
            <w:tcW w:w="709" w:type="dxa"/>
          </w:tcPr>
          <w:p w14:paraId="5C4A3B06"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1.</w:t>
            </w:r>
          </w:p>
        </w:tc>
        <w:tc>
          <w:tcPr>
            <w:tcW w:w="2825" w:type="dxa"/>
          </w:tcPr>
          <w:p w14:paraId="26C72FE2"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1</w:t>
            </w:r>
          </w:p>
          <w:p w14:paraId="4284B30A"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Studii, </w:t>
            </w:r>
            <w:proofErr w:type="spellStart"/>
            <w:r w:rsidRPr="00C81BF3">
              <w:rPr>
                <w:rFonts w:ascii="Times New Roman" w:hAnsi="Times New Roman"/>
                <w:szCs w:val="24"/>
              </w:rPr>
              <w:t>foto</w:t>
            </w:r>
            <w:proofErr w:type="spellEnd"/>
            <w:r w:rsidRPr="00C81BF3">
              <w:rPr>
                <w:rFonts w:ascii="Times New Roman" w:hAnsi="Times New Roman"/>
                <w:szCs w:val="24"/>
              </w:rPr>
              <w:t xml:space="preserve"> fixarea, releveu, investigații inginerești etc.</w:t>
            </w:r>
          </w:p>
        </w:tc>
        <w:tc>
          <w:tcPr>
            <w:tcW w:w="1035" w:type="dxa"/>
          </w:tcPr>
          <w:p w14:paraId="77D55A79"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4EFCDDF9"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55DC89C6"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089E557D"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3D4246BF"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782B272A" w14:textId="77777777" w:rsidTr="00233538">
        <w:trPr>
          <w:cantSplit/>
          <w:trHeight w:val="1372"/>
        </w:trPr>
        <w:tc>
          <w:tcPr>
            <w:tcW w:w="709" w:type="dxa"/>
          </w:tcPr>
          <w:p w14:paraId="5FAE6671"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2. </w:t>
            </w:r>
          </w:p>
          <w:p w14:paraId="409CEA4C" w14:textId="77777777" w:rsidR="00D01642" w:rsidRPr="00C81BF3" w:rsidRDefault="00D01642" w:rsidP="00F43D02">
            <w:pPr>
              <w:pStyle w:val="BodyText"/>
              <w:tabs>
                <w:tab w:val="left" w:pos="567"/>
              </w:tabs>
              <w:rPr>
                <w:rFonts w:ascii="Times New Roman" w:hAnsi="Times New Roman"/>
                <w:szCs w:val="24"/>
              </w:rPr>
            </w:pPr>
          </w:p>
          <w:p w14:paraId="5ED53901" w14:textId="77777777" w:rsidR="00D01642" w:rsidRPr="00C81BF3" w:rsidRDefault="00D01642" w:rsidP="00F43D02">
            <w:pPr>
              <w:pStyle w:val="BodyText"/>
              <w:tabs>
                <w:tab w:val="left" w:pos="567"/>
              </w:tabs>
              <w:rPr>
                <w:rFonts w:ascii="Times New Roman" w:hAnsi="Times New Roman"/>
                <w:szCs w:val="24"/>
              </w:rPr>
            </w:pPr>
          </w:p>
          <w:p w14:paraId="34F8BB92" w14:textId="77777777" w:rsidR="00D01642" w:rsidRPr="00C81BF3" w:rsidRDefault="00D01642" w:rsidP="00F43D02">
            <w:pPr>
              <w:pStyle w:val="BodyText"/>
              <w:tabs>
                <w:tab w:val="left" w:pos="567"/>
              </w:tabs>
              <w:rPr>
                <w:rFonts w:ascii="Times New Roman" w:hAnsi="Times New Roman"/>
                <w:szCs w:val="24"/>
              </w:rPr>
            </w:pPr>
          </w:p>
          <w:p w14:paraId="4540B292" w14:textId="77777777" w:rsidR="00D01642" w:rsidRPr="00C81BF3" w:rsidRDefault="00D01642" w:rsidP="00F43D02">
            <w:pPr>
              <w:pStyle w:val="BodyText"/>
              <w:tabs>
                <w:tab w:val="left" w:pos="567"/>
              </w:tabs>
              <w:rPr>
                <w:rFonts w:ascii="Times New Roman" w:hAnsi="Times New Roman"/>
                <w:szCs w:val="24"/>
              </w:rPr>
            </w:pPr>
          </w:p>
        </w:tc>
        <w:tc>
          <w:tcPr>
            <w:tcW w:w="2825" w:type="dxa"/>
          </w:tcPr>
          <w:p w14:paraId="5E0F5F68"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2</w:t>
            </w:r>
          </w:p>
          <w:p w14:paraId="0ECC06DB"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Schiță de proiect __________________</w:t>
            </w:r>
          </w:p>
          <w:p w14:paraId="442FAC84"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73FA1D31"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5D3EC773"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4C768149"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794AA6AE"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3FE96742"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69A664D6" w14:textId="77777777" w:rsidTr="00233538">
        <w:trPr>
          <w:cantSplit/>
          <w:trHeight w:val="1412"/>
        </w:trPr>
        <w:tc>
          <w:tcPr>
            <w:tcW w:w="709" w:type="dxa"/>
          </w:tcPr>
          <w:p w14:paraId="2A8A6E72"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3.</w:t>
            </w:r>
          </w:p>
          <w:p w14:paraId="1BBBCC61" w14:textId="77777777" w:rsidR="00D01642" w:rsidRPr="00C81BF3" w:rsidRDefault="00D01642" w:rsidP="00F43D02">
            <w:pPr>
              <w:pStyle w:val="BodyText"/>
              <w:tabs>
                <w:tab w:val="left" w:pos="567"/>
              </w:tabs>
              <w:rPr>
                <w:rFonts w:ascii="Times New Roman" w:hAnsi="Times New Roman"/>
                <w:szCs w:val="24"/>
              </w:rPr>
            </w:pPr>
          </w:p>
          <w:p w14:paraId="0E9C6B3A" w14:textId="77777777" w:rsidR="00D01642" w:rsidRPr="00C81BF3" w:rsidRDefault="00D01642" w:rsidP="00F43D02">
            <w:pPr>
              <w:pStyle w:val="BodyText"/>
              <w:tabs>
                <w:tab w:val="left" w:pos="567"/>
              </w:tabs>
              <w:rPr>
                <w:rFonts w:ascii="Times New Roman" w:hAnsi="Times New Roman"/>
                <w:szCs w:val="24"/>
              </w:rPr>
            </w:pPr>
          </w:p>
          <w:p w14:paraId="21CA3636" w14:textId="77777777" w:rsidR="00D01642" w:rsidRPr="00C81BF3" w:rsidRDefault="00D01642" w:rsidP="00F43D02">
            <w:pPr>
              <w:pStyle w:val="BodyText"/>
              <w:tabs>
                <w:tab w:val="left" w:pos="567"/>
              </w:tabs>
              <w:rPr>
                <w:rFonts w:ascii="Times New Roman" w:hAnsi="Times New Roman"/>
                <w:szCs w:val="24"/>
              </w:rPr>
            </w:pPr>
          </w:p>
          <w:p w14:paraId="658E7A8D" w14:textId="77777777" w:rsidR="00D01642" w:rsidRPr="00C81BF3" w:rsidRDefault="00D01642" w:rsidP="00F43D02">
            <w:pPr>
              <w:pStyle w:val="BodyText"/>
              <w:tabs>
                <w:tab w:val="left" w:pos="567"/>
              </w:tabs>
              <w:rPr>
                <w:rFonts w:ascii="Times New Roman" w:hAnsi="Times New Roman"/>
                <w:szCs w:val="24"/>
              </w:rPr>
            </w:pPr>
          </w:p>
        </w:tc>
        <w:tc>
          <w:tcPr>
            <w:tcW w:w="2825" w:type="dxa"/>
          </w:tcPr>
          <w:p w14:paraId="26005142"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3</w:t>
            </w:r>
          </w:p>
          <w:p w14:paraId="753A293D"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Proiect de execuție (desene și deviz):</w:t>
            </w:r>
          </w:p>
          <w:p w14:paraId="534D0850"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4D44C858"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62C6A54B"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79C01977"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599DE7A9"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19CD1AEF"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6C8F02D0"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456BC40C"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524CDC25"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1B9C869D" w14:textId="77777777" w:rsidTr="00233538">
        <w:trPr>
          <w:cantSplit/>
          <w:trHeight w:val="1593"/>
        </w:trPr>
        <w:tc>
          <w:tcPr>
            <w:tcW w:w="709" w:type="dxa"/>
          </w:tcPr>
          <w:p w14:paraId="2F774713"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w:t>
            </w:r>
          </w:p>
        </w:tc>
        <w:tc>
          <w:tcPr>
            <w:tcW w:w="2825" w:type="dxa"/>
          </w:tcPr>
          <w:p w14:paraId="0DEE7BDF"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Faza </w:t>
            </w:r>
            <w:r w:rsidR="00087114" w:rsidRPr="00C81BF3">
              <w:rPr>
                <w:rFonts w:ascii="Times New Roman" w:hAnsi="Times New Roman"/>
                <w:szCs w:val="24"/>
              </w:rPr>
              <w:t>n</w:t>
            </w:r>
          </w:p>
          <w:p w14:paraId="1112D6EE"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w:t>
            </w:r>
          </w:p>
          <w:p w14:paraId="1ACC35CA"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27384B3E"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35AB6097"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0AA55D3F"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04F6EBF1"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0FC63CEB"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431BB7F9"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196D9291" w14:textId="77777777" w:rsidR="00D01642" w:rsidRPr="00C81BF3" w:rsidRDefault="00D01642" w:rsidP="00F43D02">
            <w:pPr>
              <w:pStyle w:val="BodyText"/>
              <w:tabs>
                <w:tab w:val="left" w:pos="567"/>
              </w:tabs>
              <w:rPr>
                <w:rFonts w:ascii="Times New Roman" w:hAnsi="Times New Roman"/>
                <w:szCs w:val="24"/>
              </w:rPr>
            </w:pPr>
          </w:p>
        </w:tc>
      </w:tr>
    </w:tbl>
    <w:p w14:paraId="5EE508E1" w14:textId="77777777" w:rsidR="003207B4" w:rsidRPr="00C81BF3" w:rsidRDefault="003207B4" w:rsidP="00F43D02">
      <w:pPr>
        <w:jc w:val="both"/>
        <w:rPr>
          <w:rFonts w:eastAsia="PMingLiU"/>
          <w:lang w:eastAsia="zh-CN"/>
        </w:rPr>
      </w:pPr>
    </w:p>
    <w:p w14:paraId="13928365" w14:textId="77777777" w:rsidR="00D01642" w:rsidRPr="00C81BF3" w:rsidRDefault="00A227F2" w:rsidP="00F43D02">
      <w:pPr>
        <w:jc w:val="both"/>
        <w:rPr>
          <w:rFonts w:eastAsia="PMingLiU"/>
          <w:lang w:eastAsia="zh-CN"/>
        </w:rPr>
      </w:pPr>
      <w:r w:rsidRPr="00C81BF3">
        <w:rPr>
          <w:rFonts w:eastAsia="PMingLiU"/>
          <w:lang w:eastAsia="zh-CN"/>
        </w:rPr>
        <w:t>Semnat: _________________________________________</w:t>
      </w:r>
    </w:p>
    <w:p w14:paraId="76C7837E" w14:textId="77777777" w:rsidR="00D01642" w:rsidRPr="00C81BF3" w:rsidRDefault="00A227F2" w:rsidP="00F43D02">
      <w:pPr>
        <w:jc w:val="both"/>
        <w:rPr>
          <w:rFonts w:eastAsia="PMingLiU"/>
          <w:lang w:eastAsia="zh-CN"/>
        </w:rPr>
      </w:pPr>
      <w:r w:rsidRPr="00C81BF3">
        <w:rPr>
          <w:rFonts w:eastAsia="PMingLiU"/>
          <w:lang w:eastAsia="zh-CN"/>
        </w:rPr>
        <w:t>Nume: __________________________________________</w:t>
      </w:r>
    </w:p>
    <w:p w14:paraId="5F0C75C1" w14:textId="77777777" w:rsidR="00D01642" w:rsidRPr="00C81BF3" w:rsidRDefault="00A227F2" w:rsidP="00F43D02">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7C0E460D" w14:textId="77777777" w:rsidR="00D01642" w:rsidRPr="00C81BF3" w:rsidRDefault="00A227F2" w:rsidP="00F43D02">
      <w:pPr>
        <w:jc w:val="both"/>
        <w:rPr>
          <w:rFonts w:eastAsia="PMingLiU"/>
          <w:lang w:eastAsia="zh-CN"/>
        </w:rPr>
      </w:pPr>
      <w:r w:rsidRPr="00C81BF3">
        <w:rPr>
          <w:rFonts w:eastAsia="PMingLiU"/>
          <w:lang w:eastAsia="zh-CN"/>
        </w:rPr>
        <w:t xml:space="preserve">Denumirea </w:t>
      </w:r>
      <w:r w:rsidR="001B1E45" w:rsidRPr="00C81BF3">
        <w:rPr>
          <w:rFonts w:eastAsia="PMingLiU"/>
          <w:lang w:eastAsia="zh-CN"/>
        </w:rPr>
        <w:t>întreprinderii</w:t>
      </w:r>
      <w:r w:rsidRPr="00C81BF3">
        <w:rPr>
          <w:rFonts w:eastAsia="PMingLiU"/>
          <w:lang w:eastAsia="zh-CN"/>
        </w:rPr>
        <w:t>:  ________________________________</w:t>
      </w:r>
    </w:p>
    <w:p w14:paraId="078615B2" w14:textId="77777777" w:rsidR="00EA7D8B" w:rsidRPr="00C81BF3" w:rsidRDefault="00EA7D8B" w:rsidP="00196AB4">
      <w:pPr>
        <w:pStyle w:val="Style3"/>
        <w:tabs>
          <w:tab w:val="left" w:pos="567"/>
        </w:tabs>
        <w:ind w:left="0" w:firstLine="0"/>
        <w:rPr>
          <w:rFonts w:eastAsia="PMingLiU"/>
          <w:lang w:eastAsia="zh-CN"/>
        </w:rPr>
      </w:pPr>
    </w:p>
    <w:p w14:paraId="3DFAF62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5FC106C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B2D3837" w14:textId="77777777" w:rsidR="00BA7FF4" w:rsidRPr="00FF430B" w:rsidRDefault="00BA7FF4" w:rsidP="00BA7FF4">
      <w:pPr>
        <w:jc w:val="right"/>
        <w:rPr>
          <w:noProof w:val="0"/>
        </w:rPr>
      </w:pPr>
      <w:r w:rsidRPr="00FF430B">
        <w:rPr>
          <w:noProof w:val="0"/>
        </w:rPr>
        <w:t>din “____” ________ 20___</w:t>
      </w:r>
    </w:p>
    <w:bookmarkEnd w:id="58"/>
    <w:p w14:paraId="60D2537F" w14:textId="77777777" w:rsidR="002242A0" w:rsidRPr="00FF430B" w:rsidRDefault="002242A0" w:rsidP="00773FE9">
      <w:pPr>
        <w:rPr>
          <w:rFonts w:eastAsia="PMingLiU"/>
          <w:b/>
          <w:lang w:eastAsia="zh-CN"/>
        </w:rPr>
      </w:pPr>
    </w:p>
    <w:p w14:paraId="7FDA0DD8"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B520815" w14:textId="77777777" w:rsidR="00A50D0A" w:rsidRPr="00FF430B" w:rsidRDefault="00A227F2">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50D0E22" w14:textId="77777777" w:rsidR="00FB2FFC" w:rsidRPr="00FF430B" w:rsidRDefault="00FB2FFC">
      <w:pPr>
        <w:pStyle w:val="BodyText"/>
        <w:tabs>
          <w:tab w:val="left" w:pos="567"/>
        </w:tabs>
        <w:jc w:val="center"/>
        <w:rPr>
          <w:rFonts w:ascii="Times New Roman" w:hAnsi="Times New Roman"/>
          <w:b/>
          <w:szCs w:val="24"/>
        </w:rPr>
      </w:pPr>
    </w:p>
    <w:p w14:paraId="20E3F59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6452318B"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lastRenderedPageBreak/>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4043937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B7CFA45"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9A1232"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5B8B5A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A1D5E99"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13C2DD64"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5B3F595"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3E12E11"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0B1335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90A8EE8"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5192404"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087623F"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4D0A9D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4119AD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226D974D"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6152281B"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7D98A6C"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FA01950"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BF8083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15605DB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2CF7AAE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464BBC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783D8C5" w14:textId="77777777" w:rsidR="0019071C" w:rsidRPr="00FF430B" w:rsidRDefault="0019071C" w:rsidP="00773FE9">
      <w:pPr>
        <w:rPr>
          <w:rFonts w:eastAsia="MS Mincho"/>
          <w:lang w:eastAsia="zh-CN"/>
        </w:rPr>
      </w:pPr>
    </w:p>
    <w:p w14:paraId="381FC87F"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365B7C31"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EB8254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97B584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BF6983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E3B9DC6" w14:textId="77777777" w:rsidR="009A7C84" w:rsidRPr="00FF430B" w:rsidRDefault="009A7C84" w:rsidP="009A7C84">
      <w:pPr>
        <w:spacing w:after="200" w:line="276" w:lineRule="auto"/>
        <w:rPr>
          <w:rFonts w:eastAsia="PMingLiU"/>
          <w:lang w:eastAsia="zh-CN"/>
        </w:rPr>
      </w:pPr>
      <w:bookmarkStart w:id="59" w:name="_Toc449692109"/>
    </w:p>
    <w:p w14:paraId="3BFAFA58" w14:textId="77777777" w:rsidR="0019071C" w:rsidRPr="00FF430B" w:rsidRDefault="0019071C" w:rsidP="00A70BAD">
      <w:pPr>
        <w:rPr>
          <w:rFonts w:eastAsia="PMingLiU"/>
          <w:b/>
          <w:lang w:eastAsia="zh-CN"/>
        </w:rPr>
      </w:pPr>
    </w:p>
    <w:p w14:paraId="2662D1C5" w14:textId="77777777" w:rsidR="002D6E71" w:rsidRPr="00FF430B" w:rsidRDefault="002D6E71" w:rsidP="009A7C84">
      <w:pPr>
        <w:jc w:val="center"/>
        <w:rPr>
          <w:rFonts w:eastAsia="PMingLiU"/>
          <w:b/>
          <w:lang w:eastAsia="zh-CN"/>
        </w:rPr>
      </w:pPr>
    </w:p>
    <w:p w14:paraId="381637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4750880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7804378" w14:textId="77777777" w:rsidR="00BA7FF4" w:rsidRPr="00FF430B" w:rsidRDefault="00BA7FF4" w:rsidP="00BA7FF4">
      <w:pPr>
        <w:jc w:val="right"/>
        <w:rPr>
          <w:noProof w:val="0"/>
        </w:rPr>
      </w:pPr>
      <w:r w:rsidRPr="00FF430B">
        <w:rPr>
          <w:noProof w:val="0"/>
        </w:rPr>
        <w:t>din “____” ________ 20___</w:t>
      </w:r>
    </w:p>
    <w:p w14:paraId="0EA95040" w14:textId="77777777" w:rsidR="002D6E71" w:rsidRPr="00FF430B" w:rsidRDefault="002D6E71" w:rsidP="009A7C84">
      <w:pPr>
        <w:jc w:val="center"/>
        <w:rPr>
          <w:rFonts w:eastAsia="PMingLiU"/>
          <w:b/>
          <w:lang w:eastAsia="zh-CN"/>
        </w:rPr>
      </w:pPr>
    </w:p>
    <w:p w14:paraId="10787242" w14:textId="77777777" w:rsidR="002D6E71" w:rsidRPr="00FF430B" w:rsidRDefault="002D6E71" w:rsidP="009A7C84">
      <w:pPr>
        <w:jc w:val="center"/>
        <w:rPr>
          <w:rFonts w:eastAsia="PMingLiU"/>
          <w:b/>
          <w:lang w:eastAsia="zh-CN"/>
        </w:rPr>
      </w:pPr>
    </w:p>
    <w:bookmarkEnd w:id="59"/>
    <w:p w14:paraId="77C3FAA1" w14:textId="77777777" w:rsidR="00B14173" w:rsidRPr="00FF430B" w:rsidRDefault="00B14173" w:rsidP="009A7C84">
      <w:pPr>
        <w:jc w:val="center"/>
        <w:rPr>
          <w:b/>
        </w:rPr>
      </w:pPr>
    </w:p>
    <w:p w14:paraId="3472FC95"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A50B0FA"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4A24049" w14:textId="77777777" w:rsidR="00AA1372" w:rsidRPr="00FF430B" w:rsidRDefault="00AA1372" w:rsidP="009A7C84">
      <w:pPr>
        <w:pStyle w:val="BodyText"/>
        <w:tabs>
          <w:tab w:val="left" w:pos="567"/>
        </w:tabs>
        <w:rPr>
          <w:rFonts w:ascii="Times New Roman" w:hAnsi="Times New Roman"/>
          <w:b/>
          <w:szCs w:val="24"/>
        </w:rPr>
      </w:pPr>
    </w:p>
    <w:tbl>
      <w:tblPr>
        <w:tblW w:w="9214" w:type="dxa"/>
        <w:tblInd w:w="534"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5216C5A" w14:textId="77777777" w:rsidTr="00C853D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8905B7" w14:textId="77777777" w:rsidR="00AA1372" w:rsidRPr="00FF430B" w:rsidRDefault="00A227F2" w:rsidP="00196AB4">
            <w:pPr>
              <w:jc w:val="center"/>
              <w:rPr>
                <w:b/>
                <w:bCs/>
              </w:rPr>
            </w:pPr>
            <w:r w:rsidRPr="00FF430B">
              <w:rPr>
                <w:b/>
                <w:bCs/>
              </w:rPr>
              <w:t>Nr</w:t>
            </w:r>
          </w:p>
          <w:p w14:paraId="66AD051C"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16A9F5E4" w14:textId="77777777" w:rsidR="00AA1372" w:rsidRPr="00FF430B" w:rsidRDefault="00A227F2" w:rsidP="003673E3">
            <w:pPr>
              <w:ind w:left="-148" w:right="-122"/>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14AE2D4" w14:textId="77777777" w:rsidR="003673E3"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w:t>
            </w:r>
          </w:p>
          <w:p w14:paraId="00EC9EEF" w14:textId="77777777" w:rsidR="00AA1372" w:rsidRPr="00FF430B" w:rsidRDefault="00A227F2" w:rsidP="00196AB4">
            <w:pPr>
              <w:jc w:val="center"/>
              <w:rPr>
                <w:b/>
                <w:bCs/>
              </w:rPr>
            </w:pP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099E7FB"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B6541A7"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694953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D2D7D01" w14:textId="77777777" w:rsidR="00AA1372" w:rsidRPr="00FF430B" w:rsidRDefault="00A227F2" w:rsidP="00196AB4">
            <w:pPr>
              <w:jc w:val="center"/>
              <w:rPr>
                <w:b/>
                <w:bCs/>
              </w:rPr>
            </w:pPr>
            <w:r w:rsidRPr="00FF430B">
              <w:rPr>
                <w:b/>
                <w:bCs/>
              </w:rPr>
              <w:t xml:space="preserve">Numărul şi data procesului-verbal de recepţie la terminarea </w:t>
            </w:r>
            <w:r w:rsidRPr="00FF430B">
              <w:rPr>
                <w:b/>
                <w:bCs/>
              </w:rPr>
              <w:lastRenderedPageBreak/>
              <w:t>lucrărilor</w:t>
            </w:r>
          </w:p>
        </w:tc>
      </w:tr>
      <w:tr w:rsidR="00AA1372" w:rsidRPr="00EC30C2" w14:paraId="472381A3"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3E467C22"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3114EA1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A66122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8D273A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CAB84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AFC14D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3B73972" w14:textId="77777777" w:rsidR="00AA1372" w:rsidRPr="00FF430B" w:rsidRDefault="00A227F2" w:rsidP="00196AB4">
            <w:pPr>
              <w:jc w:val="center"/>
            </w:pPr>
            <w:r w:rsidRPr="00FF430B">
              <w:t> </w:t>
            </w:r>
          </w:p>
        </w:tc>
      </w:tr>
      <w:tr w:rsidR="00AA1372" w:rsidRPr="00EC30C2" w14:paraId="3FFE32B5"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38311F0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F80676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C0C7B32"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5DEE24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9C026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6151B3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2C2A344" w14:textId="77777777" w:rsidR="00AA1372" w:rsidRPr="00FF430B" w:rsidRDefault="00A227F2" w:rsidP="00196AB4">
            <w:pPr>
              <w:jc w:val="center"/>
            </w:pPr>
            <w:r w:rsidRPr="00FF430B">
              <w:t> </w:t>
            </w:r>
          </w:p>
        </w:tc>
      </w:tr>
      <w:tr w:rsidR="00AA1372" w:rsidRPr="00EC30C2" w14:paraId="7AB888DE"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15EC1CC7"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E18BBA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5E4132B"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9C02B1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C42F73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12C03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A65B40A" w14:textId="77777777" w:rsidR="00AA1372" w:rsidRPr="00FF430B" w:rsidRDefault="00A227F2" w:rsidP="00196AB4">
            <w:pPr>
              <w:jc w:val="center"/>
            </w:pPr>
            <w:r w:rsidRPr="00FF430B">
              <w:t> </w:t>
            </w:r>
          </w:p>
        </w:tc>
      </w:tr>
    </w:tbl>
    <w:p w14:paraId="1467B76B" w14:textId="77777777" w:rsidR="00AB1EC3" w:rsidRPr="00FF430B" w:rsidRDefault="00AB1EC3" w:rsidP="009A7C84">
      <w:pPr>
        <w:jc w:val="both"/>
      </w:pPr>
    </w:p>
    <w:p w14:paraId="69F446A1" w14:textId="77777777" w:rsidR="00AA1372" w:rsidRPr="00FF430B" w:rsidRDefault="00A227F2" w:rsidP="00C853D1">
      <w:pPr>
        <w:ind w:left="426"/>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B46889F" w14:textId="77777777" w:rsidR="00AB1EC3" w:rsidRPr="00FF430B" w:rsidRDefault="00AB1EC3" w:rsidP="00C853D1">
      <w:pPr>
        <w:ind w:left="426"/>
        <w:jc w:val="both"/>
        <w:rPr>
          <w:rFonts w:eastAsia="PMingLiU"/>
          <w:lang w:eastAsia="zh-CN"/>
        </w:rPr>
      </w:pPr>
    </w:p>
    <w:p w14:paraId="3BF41873" w14:textId="77777777" w:rsidR="00AA1372" w:rsidRPr="00FF430B" w:rsidRDefault="00A227F2" w:rsidP="00C853D1">
      <w:pPr>
        <w:ind w:left="426"/>
        <w:jc w:val="both"/>
        <w:rPr>
          <w:rFonts w:eastAsia="PMingLiU"/>
          <w:lang w:eastAsia="zh-CN"/>
        </w:rPr>
      </w:pPr>
      <w:r w:rsidRPr="00FF430B">
        <w:rPr>
          <w:rFonts w:eastAsia="PMingLiU"/>
          <w:lang w:eastAsia="zh-CN"/>
        </w:rPr>
        <w:t>Semnat: ________________________________________</w:t>
      </w:r>
    </w:p>
    <w:p w14:paraId="1E5AC1B5" w14:textId="77777777" w:rsidR="00AA1372" w:rsidRPr="00FF430B" w:rsidRDefault="00A227F2" w:rsidP="00C853D1">
      <w:pPr>
        <w:ind w:left="426"/>
        <w:jc w:val="both"/>
        <w:rPr>
          <w:rFonts w:eastAsia="PMingLiU"/>
          <w:lang w:eastAsia="zh-CN"/>
        </w:rPr>
      </w:pPr>
      <w:r w:rsidRPr="00FF430B">
        <w:rPr>
          <w:rFonts w:eastAsia="PMingLiU"/>
          <w:lang w:eastAsia="zh-CN"/>
        </w:rPr>
        <w:t>Nume: _________________________________________</w:t>
      </w:r>
    </w:p>
    <w:p w14:paraId="1AC5ECA3" w14:textId="77777777" w:rsidR="00AA1372" w:rsidRPr="00FF430B" w:rsidRDefault="00A227F2" w:rsidP="00C853D1">
      <w:pPr>
        <w:ind w:left="426"/>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A52D10A" w14:textId="0D0D943E" w:rsidR="002D6E71" w:rsidRPr="00A70BAD" w:rsidRDefault="00A227F2" w:rsidP="00A70BAD">
      <w:pPr>
        <w:ind w:left="426"/>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60" w:name="_Toc449692110"/>
    </w:p>
    <w:p w14:paraId="562A71EE"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Pr="00C81BF3">
        <w:rPr>
          <w:noProof w:val="0"/>
        </w:rPr>
        <w:t>1</w:t>
      </w:r>
      <w:r w:rsidR="00EF4276" w:rsidRPr="00C81BF3">
        <w:rPr>
          <w:noProof w:val="0"/>
        </w:rPr>
        <w:t>4</w:t>
      </w:r>
    </w:p>
    <w:p w14:paraId="356196B2" w14:textId="77777777" w:rsidR="00BA7FF4" w:rsidRPr="00C81BF3" w:rsidRDefault="00BA7FF4" w:rsidP="00BA7FF4">
      <w:pPr>
        <w:jc w:val="right"/>
        <w:rPr>
          <w:noProof w:val="0"/>
        </w:rPr>
      </w:pPr>
      <w:r w:rsidRPr="00C81BF3">
        <w:rPr>
          <w:noProof w:val="0"/>
        </w:rPr>
        <w:t xml:space="preserve">la </w:t>
      </w:r>
      <w:r w:rsidR="009E719D" w:rsidRPr="00C81BF3">
        <w:rPr>
          <w:noProof w:val="0"/>
        </w:rPr>
        <w:t>D</w:t>
      </w:r>
      <w:r w:rsidRPr="00C81BF3">
        <w:rPr>
          <w:noProof w:val="0"/>
        </w:rPr>
        <w:t>ocumentația standard nr._____</w:t>
      </w:r>
    </w:p>
    <w:p w14:paraId="7BDEFF54" w14:textId="77777777" w:rsidR="00BA7FF4" w:rsidRPr="00C81BF3" w:rsidRDefault="00BA7FF4" w:rsidP="00BA7FF4">
      <w:pPr>
        <w:jc w:val="right"/>
        <w:rPr>
          <w:noProof w:val="0"/>
        </w:rPr>
      </w:pPr>
      <w:r w:rsidRPr="00C81BF3">
        <w:rPr>
          <w:noProof w:val="0"/>
        </w:rPr>
        <w:t>din “____” ________ 20___</w:t>
      </w:r>
    </w:p>
    <w:p w14:paraId="34F64376" w14:textId="77777777" w:rsidR="002D6E71" w:rsidRPr="00C81BF3" w:rsidRDefault="002D6E71" w:rsidP="00284ED0">
      <w:pPr>
        <w:spacing w:line="276" w:lineRule="auto"/>
        <w:jc w:val="center"/>
        <w:rPr>
          <w:rFonts w:eastAsia="PMingLiU"/>
          <w:b/>
          <w:lang w:eastAsia="zh-CN"/>
        </w:rPr>
      </w:pPr>
    </w:p>
    <w:p w14:paraId="6686C8C7" w14:textId="77777777" w:rsidR="002D6E71" w:rsidRPr="00C81BF3" w:rsidRDefault="002D6E71" w:rsidP="00284ED0">
      <w:pPr>
        <w:spacing w:line="276" w:lineRule="auto"/>
        <w:jc w:val="center"/>
        <w:rPr>
          <w:rFonts w:eastAsia="PMingLiU"/>
          <w:b/>
          <w:lang w:eastAsia="zh-CN"/>
        </w:rPr>
      </w:pPr>
    </w:p>
    <w:bookmarkEnd w:id="60"/>
    <w:p w14:paraId="5BD15C00" w14:textId="77777777" w:rsidR="00B14173" w:rsidRPr="00C81BF3" w:rsidRDefault="00B14173" w:rsidP="00284ED0">
      <w:pPr>
        <w:spacing w:line="276" w:lineRule="auto"/>
        <w:jc w:val="center"/>
        <w:rPr>
          <w:rFonts w:eastAsia="PMingLiU"/>
          <w:b/>
          <w:noProof w:val="0"/>
          <w:lang w:eastAsia="zh-CN"/>
        </w:rPr>
      </w:pPr>
    </w:p>
    <w:p w14:paraId="09C34073" w14:textId="77777777" w:rsidR="00AA1372" w:rsidRPr="00C81BF3" w:rsidRDefault="00A227F2" w:rsidP="00284ED0">
      <w:pPr>
        <w:keepNext/>
        <w:ind w:firstLine="1"/>
        <w:jc w:val="center"/>
        <w:outlineLvl w:val="1"/>
        <w:rPr>
          <w:rFonts w:eastAsia="PMingLiU"/>
          <w:b/>
          <w:bCs/>
          <w:iCs/>
          <w:lang w:eastAsia="zh-CN"/>
        </w:rPr>
      </w:pPr>
      <w:bookmarkStart w:id="61" w:name="_Toc449632664"/>
      <w:bookmarkStart w:id="62" w:name="_Toc449633156"/>
      <w:bookmarkStart w:id="63" w:name="_Toc449692111"/>
      <w:r w:rsidRPr="00C81BF3">
        <w:rPr>
          <w:rFonts w:eastAsia="PMingLiU"/>
          <w:b/>
          <w:bCs/>
          <w:iCs/>
          <w:lang w:eastAsia="zh-CN"/>
        </w:rPr>
        <w:t>DECLARAŢIE</w:t>
      </w:r>
      <w:bookmarkEnd w:id="61"/>
      <w:bookmarkEnd w:id="62"/>
      <w:bookmarkEnd w:id="63"/>
    </w:p>
    <w:p w14:paraId="228C2417" w14:textId="77777777" w:rsidR="00AA1372" w:rsidRPr="00C81BF3" w:rsidRDefault="00A227F2" w:rsidP="00284ED0">
      <w:pPr>
        <w:tabs>
          <w:tab w:val="left" w:pos="720"/>
        </w:tabs>
        <w:jc w:val="center"/>
        <w:outlineLvl w:val="1"/>
        <w:rPr>
          <w:rFonts w:eastAsia="PMingLiU"/>
          <w:b/>
          <w:lang w:eastAsia="zh-CN"/>
        </w:rPr>
      </w:pPr>
      <w:bookmarkStart w:id="64" w:name="_Toc449632665"/>
      <w:bookmarkStart w:id="65" w:name="_Toc449633157"/>
      <w:bookmarkStart w:id="66" w:name="_Toc449692112"/>
      <w:r w:rsidRPr="00C81BF3">
        <w:rPr>
          <w:rFonts w:eastAsia="PMingLiU"/>
          <w:b/>
        </w:rPr>
        <w:t xml:space="preserve">privind dotările specifice, utilajul şi echipamentul necesar </w:t>
      </w:r>
      <w:r w:rsidRPr="00C81BF3">
        <w:rPr>
          <w:rFonts w:eastAsia="PMingLiU"/>
          <w:b/>
          <w:bCs/>
          <w:spacing w:val="-2"/>
          <w:lang w:eastAsia="zh-CN"/>
        </w:rPr>
        <w:t xml:space="preserve">pentru </w:t>
      </w:r>
      <w:r w:rsidRPr="00C81BF3">
        <w:rPr>
          <w:rFonts w:eastAsia="PMingLiU"/>
          <w:b/>
          <w:lang w:eastAsia="zh-CN"/>
        </w:rPr>
        <w:t>îndeplinirea corespunzătoare a contractului</w:t>
      </w:r>
      <w:bookmarkEnd w:id="64"/>
      <w:bookmarkEnd w:id="65"/>
      <w:bookmarkEnd w:id="66"/>
    </w:p>
    <w:p w14:paraId="7551558D" w14:textId="77777777" w:rsidR="00AA1372" w:rsidRPr="00C81BF3"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81BF3" w14:paraId="011697CA" w14:textId="77777777" w:rsidTr="00233538">
        <w:trPr>
          <w:trHeight w:val="700"/>
        </w:trPr>
        <w:tc>
          <w:tcPr>
            <w:tcW w:w="720" w:type="dxa"/>
          </w:tcPr>
          <w:p w14:paraId="4C4C0233" w14:textId="77777777" w:rsidR="00AA1372" w:rsidRPr="00C81BF3" w:rsidRDefault="00AA1372" w:rsidP="008A6911">
            <w:pPr>
              <w:tabs>
                <w:tab w:val="left" w:pos="567"/>
                <w:tab w:val="left" w:pos="1134"/>
              </w:tabs>
              <w:ind w:left="360"/>
              <w:jc w:val="both"/>
              <w:outlineLvl w:val="0"/>
              <w:rPr>
                <w:b/>
              </w:rPr>
            </w:pPr>
          </w:p>
          <w:p w14:paraId="1AFD41A9" w14:textId="77777777" w:rsidR="00AA1372" w:rsidRPr="00C81BF3" w:rsidRDefault="00A227F2" w:rsidP="00196AB4">
            <w:pPr>
              <w:tabs>
                <w:tab w:val="left" w:pos="567"/>
              </w:tabs>
              <w:jc w:val="both"/>
              <w:rPr>
                <w:b/>
              </w:rPr>
            </w:pPr>
            <w:r w:rsidRPr="00C81BF3">
              <w:rPr>
                <w:b/>
              </w:rPr>
              <w:t>Nr.</w:t>
            </w:r>
          </w:p>
          <w:p w14:paraId="00CCAFCA" w14:textId="77777777" w:rsidR="00AA1372" w:rsidRPr="00C81BF3" w:rsidRDefault="00A227F2" w:rsidP="00196AB4">
            <w:pPr>
              <w:tabs>
                <w:tab w:val="left" w:pos="567"/>
              </w:tabs>
              <w:jc w:val="both"/>
              <w:rPr>
                <w:b/>
              </w:rPr>
            </w:pPr>
            <w:r w:rsidRPr="00C81BF3">
              <w:rPr>
                <w:b/>
              </w:rPr>
              <w:t>d/o</w:t>
            </w:r>
          </w:p>
        </w:tc>
        <w:tc>
          <w:tcPr>
            <w:tcW w:w="4680" w:type="dxa"/>
            <w:vAlign w:val="center"/>
          </w:tcPr>
          <w:p w14:paraId="47807F1F" w14:textId="77777777" w:rsidR="00AA1372" w:rsidRPr="00C81BF3" w:rsidRDefault="00A227F2" w:rsidP="00196AB4">
            <w:pPr>
              <w:tabs>
                <w:tab w:val="left" w:pos="567"/>
              </w:tabs>
              <w:jc w:val="center"/>
              <w:rPr>
                <w:b/>
              </w:rPr>
            </w:pPr>
            <w:r w:rsidRPr="00C81BF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7999E95" w14:textId="77777777" w:rsidR="00AA1372" w:rsidRPr="00C81BF3" w:rsidRDefault="00AA1372" w:rsidP="008A6911">
            <w:pPr>
              <w:tabs>
                <w:tab w:val="left" w:pos="567"/>
                <w:tab w:val="left" w:pos="1134"/>
              </w:tabs>
              <w:ind w:left="360"/>
              <w:jc w:val="center"/>
              <w:outlineLvl w:val="0"/>
              <w:rPr>
                <w:b/>
              </w:rPr>
            </w:pPr>
          </w:p>
          <w:p w14:paraId="4B6582A9" w14:textId="77777777" w:rsidR="00AA1372" w:rsidRPr="00C81BF3" w:rsidRDefault="00A227F2" w:rsidP="00196AB4">
            <w:pPr>
              <w:tabs>
                <w:tab w:val="left" w:pos="567"/>
              </w:tabs>
              <w:jc w:val="center"/>
              <w:rPr>
                <w:b/>
              </w:rPr>
            </w:pPr>
            <w:r w:rsidRPr="00C81BF3">
              <w:rPr>
                <w:b/>
              </w:rPr>
              <w:t>Unitatea de măsură</w:t>
            </w:r>
          </w:p>
          <w:p w14:paraId="105260A5" w14:textId="77777777" w:rsidR="00AA1372" w:rsidRPr="00C81BF3" w:rsidRDefault="00D7570D" w:rsidP="00196AB4">
            <w:pPr>
              <w:tabs>
                <w:tab w:val="left" w:pos="567"/>
              </w:tabs>
              <w:jc w:val="center"/>
              <w:rPr>
                <w:b/>
              </w:rPr>
            </w:pPr>
            <w:r w:rsidRPr="00C81BF3">
              <w:rPr>
                <w:b/>
              </w:rPr>
              <w:t>(bucăţi şi seturi)</w:t>
            </w:r>
          </w:p>
        </w:tc>
        <w:tc>
          <w:tcPr>
            <w:tcW w:w="1289" w:type="dxa"/>
            <w:vAlign w:val="center"/>
          </w:tcPr>
          <w:p w14:paraId="435245D9" w14:textId="77777777" w:rsidR="00AA1372" w:rsidRPr="00C81BF3" w:rsidRDefault="00AA1372" w:rsidP="008A6911">
            <w:pPr>
              <w:tabs>
                <w:tab w:val="left" w:pos="567"/>
                <w:tab w:val="left" w:pos="1134"/>
              </w:tabs>
              <w:ind w:left="360"/>
              <w:jc w:val="center"/>
              <w:outlineLvl w:val="0"/>
              <w:rPr>
                <w:b/>
              </w:rPr>
            </w:pPr>
          </w:p>
          <w:p w14:paraId="464E809B" w14:textId="77777777" w:rsidR="00AA1372" w:rsidRPr="00C81BF3" w:rsidRDefault="00A227F2" w:rsidP="00196AB4">
            <w:pPr>
              <w:tabs>
                <w:tab w:val="left" w:pos="567"/>
              </w:tabs>
              <w:jc w:val="center"/>
              <w:rPr>
                <w:b/>
              </w:rPr>
            </w:pPr>
            <w:r w:rsidRPr="00C81BF3">
              <w:rPr>
                <w:b/>
              </w:rPr>
              <w:t>Asigurate din dotare</w:t>
            </w:r>
          </w:p>
        </w:tc>
        <w:tc>
          <w:tcPr>
            <w:tcW w:w="1544" w:type="dxa"/>
            <w:vAlign w:val="center"/>
          </w:tcPr>
          <w:p w14:paraId="4CA88DEE" w14:textId="77777777" w:rsidR="00AA1372" w:rsidRPr="00C81BF3" w:rsidRDefault="00AA1372" w:rsidP="008A6911">
            <w:pPr>
              <w:tabs>
                <w:tab w:val="left" w:pos="567"/>
                <w:tab w:val="left" w:pos="1134"/>
              </w:tabs>
              <w:ind w:left="360"/>
              <w:jc w:val="center"/>
              <w:outlineLvl w:val="0"/>
              <w:rPr>
                <w:b/>
              </w:rPr>
            </w:pPr>
          </w:p>
          <w:p w14:paraId="7959B235" w14:textId="77777777" w:rsidR="00AA1372" w:rsidRPr="00C81BF3" w:rsidRDefault="00A227F2" w:rsidP="00196AB4">
            <w:pPr>
              <w:tabs>
                <w:tab w:val="left" w:pos="567"/>
              </w:tabs>
              <w:jc w:val="center"/>
              <w:rPr>
                <w:b/>
              </w:rPr>
            </w:pPr>
            <w:r w:rsidRPr="00C81BF3">
              <w:rPr>
                <w:b/>
              </w:rPr>
              <w:t>Asigurate de la terţi sau din alte surse</w:t>
            </w:r>
          </w:p>
        </w:tc>
      </w:tr>
      <w:tr w:rsidR="00AA1372" w:rsidRPr="00C81BF3" w14:paraId="1F8FF3F1" w14:textId="77777777" w:rsidTr="00233538">
        <w:trPr>
          <w:trHeight w:val="240"/>
        </w:trPr>
        <w:tc>
          <w:tcPr>
            <w:tcW w:w="720" w:type="dxa"/>
          </w:tcPr>
          <w:p w14:paraId="5AC9CFA9" w14:textId="77777777" w:rsidR="00AA1372" w:rsidRPr="00EE38DE" w:rsidRDefault="00AA1372" w:rsidP="00EE38DE">
            <w:pPr>
              <w:tabs>
                <w:tab w:val="left" w:pos="567"/>
              </w:tabs>
              <w:jc w:val="center"/>
              <w:rPr>
                <w:sz w:val="20"/>
                <w:szCs w:val="20"/>
              </w:rPr>
            </w:pPr>
          </w:p>
        </w:tc>
        <w:tc>
          <w:tcPr>
            <w:tcW w:w="4680" w:type="dxa"/>
          </w:tcPr>
          <w:p w14:paraId="0B3077D7" w14:textId="77777777" w:rsidR="00AA1372" w:rsidRPr="00EE38DE" w:rsidRDefault="00D7570D" w:rsidP="00EE38DE">
            <w:pPr>
              <w:tabs>
                <w:tab w:val="left" w:pos="567"/>
              </w:tabs>
              <w:jc w:val="center"/>
              <w:rPr>
                <w:sz w:val="20"/>
                <w:szCs w:val="20"/>
              </w:rPr>
            </w:pPr>
            <w:r w:rsidRPr="00EE38DE">
              <w:rPr>
                <w:sz w:val="20"/>
                <w:szCs w:val="20"/>
              </w:rPr>
              <w:t>1</w:t>
            </w:r>
          </w:p>
        </w:tc>
        <w:tc>
          <w:tcPr>
            <w:tcW w:w="1260" w:type="dxa"/>
          </w:tcPr>
          <w:p w14:paraId="5D723232" w14:textId="77777777" w:rsidR="00AA1372" w:rsidRPr="00EE38DE" w:rsidRDefault="0003591A" w:rsidP="00EE38DE">
            <w:pPr>
              <w:tabs>
                <w:tab w:val="left" w:pos="567"/>
              </w:tabs>
              <w:jc w:val="center"/>
              <w:rPr>
                <w:sz w:val="20"/>
                <w:szCs w:val="20"/>
              </w:rPr>
            </w:pPr>
            <w:r w:rsidRPr="00EE38DE">
              <w:rPr>
                <w:sz w:val="20"/>
                <w:szCs w:val="20"/>
              </w:rPr>
              <w:t>2</w:t>
            </w:r>
          </w:p>
        </w:tc>
        <w:tc>
          <w:tcPr>
            <w:tcW w:w="1289" w:type="dxa"/>
          </w:tcPr>
          <w:p w14:paraId="00FC7FC2" w14:textId="77777777" w:rsidR="00AA1372" w:rsidRPr="00EE38DE" w:rsidRDefault="0003591A" w:rsidP="00EE38DE">
            <w:pPr>
              <w:tabs>
                <w:tab w:val="left" w:pos="567"/>
              </w:tabs>
              <w:jc w:val="center"/>
              <w:rPr>
                <w:sz w:val="20"/>
                <w:szCs w:val="20"/>
              </w:rPr>
            </w:pPr>
            <w:r w:rsidRPr="00EE38DE">
              <w:rPr>
                <w:sz w:val="20"/>
                <w:szCs w:val="20"/>
              </w:rPr>
              <w:t>3</w:t>
            </w:r>
          </w:p>
        </w:tc>
        <w:tc>
          <w:tcPr>
            <w:tcW w:w="1544" w:type="dxa"/>
          </w:tcPr>
          <w:p w14:paraId="71BDF5EA" w14:textId="77777777" w:rsidR="00AA1372" w:rsidRPr="00EE38DE" w:rsidRDefault="0003591A" w:rsidP="00EE38DE">
            <w:pPr>
              <w:tabs>
                <w:tab w:val="left" w:pos="567"/>
              </w:tabs>
              <w:jc w:val="center"/>
              <w:rPr>
                <w:sz w:val="20"/>
                <w:szCs w:val="20"/>
              </w:rPr>
            </w:pPr>
            <w:r w:rsidRPr="00EE38DE">
              <w:rPr>
                <w:sz w:val="20"/>
                <w:szCs w:val="20"/>
              </w:rPr>
              <w:t>4</w:t>
            </w:r>
          </w:p>
        </w:tc>
      </w:tr>
      <w:tr w:rsidR="00AA1372" w:rsidRPr="00C81BF3" w14:paraId="66E9F39D" w14:textId="77777777" w:rsidTr="00233538">
        <w:trPr>
          <w:trHeight w:val="240"/>
        </w:trPr>
        <w:tc>
          <w:tcPr>
            <w:tcW w:w="720" w:type="dxa"/>
          </w:tcPr>
          <w:p w14:paraId="708E3326" w14:textId="77777777" w:rsidR="00AA1372" w:rsidRPr="00C81BF3" w:rsidRDefault="0003591A" w:rsidP="00196AB4">
            <w:pPr>
              <w:tabs>
                <w:tab w:val="left" w:pos="567"/>
              </w:tabs>
              <w:jc w:val="both"/>
            </w:pPr>
            <w:r w:rsidRPr="00C81BF3">
              <w:t>1.</w:t>
            </w:r>
          </w:p>
        </w:tc>
        <w:tc>
          <w:tcPr>
            <w:tcW w:w="4680" w:type="dxa"/>
          </w:tcPr>
          <w:p w14:paraId="1A4D2767" w14:textId="77777777" w:rsidR="00AA1372" w:rsidRPr="00C81BF3" w:rsidRDefault="00AA1372" w:rsidP="00196AB4">
            <w:pPr>
              <w:keepNext/>
              <w:keepLines/>
              <w:tabs>
                <w:tab w:val="left" w:pos="567"/>
              </w:tabs>
              <w:spacing w:before="200"/>
              <w:jc w:val="both"/>
              <w:outlineLvl w:val="2"/>
            </w:pPr>
          </w:p>
        </w:tc>
        <w:tc>
          <w:tcPr>
            <w:tcW w:w="1260" w:type="dxa"/>
          </w:tcPr>
          <w:p w14:paraId="1CED51CB" w14:textId="77777777" w:rsidR="00AA1372" w:rsidRPr="00C81BF3" w:rsidRDefault="00AA1372" w:rsidP="00196AB4">
            <w:pPr>
              <w:keepNext/>
              <w:keepLines/>
              <w:tabs>
                <w:tab w:val="left" w:pos="567"/>
              </w:tabs>
              <w:spacing w:before="200"/>
              <w:jc w:val="both"/>
              <w:outlineLvl w:val="2"/>
            </w:pPr>
          </w:p>
        </w:tc>
        <w:tc>
          <w:tcPr>
            <w:tcW w:w="1289" w:type="dxa"/>
          </w:tcPr>
          <w:p w14:paraId="57679523" w14:textId="77777777" w:rsidR="00AA1372" w:rsidRPr="00C81BF3" w:rsidRDefault="00AA1372" w:rsidP="00196AB4">
            <w:pPr>
              <w:keepNext/>
              <w:keepLines/>
              <w:tabs>
                <w:tab w:val="left" w:pos="567"/>
              </w:tabs>
              <w:spacing w:before="200"/>
              <w:jc w:val="both"/>
              <w:outlineLvl w:val="2"/>
            </w:pPr>
          </w:p>
        </w:tc>
        <w:tc>
          <w:tcPr>
            <w:tcW w:w="1544" w:type="dxa"/>
          </w:tcPr>
          <w:p w14:paraId="3BD148FD" w14:textId="77777777" w:rsidR="00AA1372" w:rsidRPr="00C81BF3" w:rsidRDefault="00AA1372" w:rsidP="00196AB4">
            <w:pPr>
              <w:keepNext/>
              <w:keepLines/>
              <w:tabs>
                <w:tab w:val="left" w:pos="567"/>
              </w:tabs>
              <w:spacing w:before="200"/>
              <w:jc w:val="both"/>
              <w:outlineLvl w:val="2"/>
            </w:pPr>
          </w:p>
        </w:tc>
      </w:tr>
      <w:tr w:rsidR="00AA1372" w:rsidRPr="00C81BF3" w14:paraId="3E79DE37" w14:textId="77777777" w:rsidTr="00233538">
        <w:trPr>
          <w:trHeight w:val="240"/>
        </w:trPr>
        <w:tc>
          <w:tcPr>
            <w:tcW w:w="720" w:type="dxa"/>
          </w:tcPr>
          <w:p w14:paraId="3833C8D8" w14:textId="77777777" w:rsidR="00AA1372" w:rsidRPr="00C81BF3" w:rsidRDefault="0003591A" w:rsidP="00196AB4">
            <w:pPr>
              <w:tabs>
                <w:tab w:val="left" w:pos="567"/>
              </w:tabs>
              <w:jc w:val="both"/>
            </w:pPr>
            <w:r w:rsidRPr="00C81BF3">
              <w:t>2.</w:t>
            </w:r>
          </w:p>
        </w:tc>
        <w:tc>
          <w:tcPr>
            <w:tcW w:w="4680" w:type="dxa"/>
          </w:tcPr>
          <w:p w14:paraId="35ACD525" w14:textId="77777777" w:rsidR="00AA1372" w:rsidRPr="00C81BF3" w:rsidRDefault="00AA1372" w:rsidP="00196AB4">
            <w:pPr>
              <w:keepNext/>
              <w:keepLines/>
              <w:tabs>
                <w:tab w:val="left" w:pos="567"/>
              </w:tabs>
              <w:spacing w:before="200"/>
              <w:jc w:val="both"/>
              <w:outlineLvl w:val="2"/>
            </w:pPr>
          </w:p>
        </w:tc>
        <w:tc>
          <w:tcPr>
            <w:tcW w:w="1260" w:type="dxa"/>
          </w:tcPr>
          <w:p w14:paraId="4279BBA4" w14:textId="77777777" w:rsidR="00AA1372" w:rsidRPr="00C81BF3" w:rsidRDefault="00AA1372" w:rsidP="00196AB4">
            <w:pPr>
              <w:keepNext/>
              <w:keepLines/>
              <w:tabs>
                <w:tab w:val="left" w:pos="567"/>
              </w:tabs>
              <w:spacing w:before="200"/>
              <w:jc w:val="both"/>
              <w:outlineLvl w:val="2"/>
            </w:pPr>
          </w:p>
        </w:tc>
        <w:tc>
          <w:tcPr>
            <w:tcW w:w="1289" w:type="dxa"/>
          </w:tcPr>
          <w:p w14:paraId="53205C31" w14:textId="77777777" w:rsidR="00AA1372" w:rsidRPr="00C81BF3" w:rsidRDefault="00AA1372" w:rsidP="00196AB4">
            <w:pPr>
              <w:keepNext/>
              <w:keepLines/>
              <w:tabs>
                <w:tab w:val="left" w:pos="567"/>
              </w:tabs>
              <w:spacing w:before="200"/>
              <w:jc w:val="both"/>
              <w:outlineLvl w:val="2"/>
            </w:pPr>
          </w:p>
        </w:tc>
        <w:tc>
          <w:tcPr>
            <w:tcW w:w="1544" w:type="dxa"/>
          </w:tcPr>
          <w:p w14:paraId="1B7DA6EF" w14:textId="77777777" w:rsidR="00AA1372" w:rsidRPr="00C81BF3" w:rsidRDefault="00AA1372" w:rsidP="00196AB4">
            <w:pPr>
              <w:keepNext/>
              <w:keepLines/>
              <w:tabs>
                <w:tab w:val="left" w:pos="567"/>
              </w:tabs>
              <w:spacing w:before="200"/>
              <w:jc w:val="both"/>
              <w:outlineLvl w:val="2"/>
            </w:pPr>
          </w:p>
        </w:tc>
      </w:tr>
      <w:tr w:rsidR="00AA1372" w:rsidRPr="00C81BF3" w14:paraId="507B7A66" w14:textId="77777777" w:rsidTr="00233538">
        <w:trPr>
          <w:trHeight w:val="240"/>
        </w:trPr>
        <w:tc>
          <w:tcPr>
            <w:tcW w:w="720" w:type="dxa"/>
          </w:tcPr>
          <w:p w14:paraId="644EB114" w14:textId="77777777" w:rsidR="00AA1372" w:rsidRPr="00C81BF3" w:rsidRDefault="0003591A" w:rsidP="00196AB4">
            <w:pPr>
              <w:tabs>
                <w:tab w:val="left" w:pos="567"/>
              </w:tabs>
              <w:jc w:val="both"/>
            </w:pPr>
            <w:r w:rsidRPr="00C81BF3">
              <w:t>3.</w:t>
            </w:r>
          </w:p>
        </w:tc>
        <w:tc>
          <w:tcPr>
            <w:tcW w:w="4680" w:type="dxa"/>
          </w:tcPr>
          <w:p w14:paraId="39EC48F2" w14:textId="77777777" w:rsidR="00AA1372" w:rsidRPr="00C81BF3" w:rsidRDefault="00AA1372" w:rsidP="00196AB4">
            <w:pPr>
              <w:keepNext/>
              <w:keepLines/>
              <w:tabs>
                <w:tab w:val="left" w:pos="567"/>
              </w:tabs>
              <w:spacing w:before="200"/>
              <w:jc w:val="both"/>
              <w:outlineLvl w:val="2"/>
            </w:pPr>
          </w:p>
        </w:tc>
        <w:tc>
          <w:tcPr>
            <w:tcW w:w="1260" w:type="dxa"/>
          </w:tcPr>
          <w:p w14:paraId="38B74F58" w14:textId="77777777" w:rsidR="00AA1372" w:rsidRPr="00C81BF3" w:rsidRDefault="00AA1372" w:rsidP="00196AB4">
            <w:pPr>
              <w:keepNext/>
              <w:keepLines/>
              <w:tabs>
                <w:tab w:val="left" w:pos="567"/>
              </w:tabs>
              <w:spacing w:before="200"/>
              <w:jc w:val="both"/>
              <w:outlineLvl w:val="2"/>
            </w:pPr>
          </w:p>
        </w:tc>
        <w:tc>
          <w:tcPr>
            <w:tcW w:w="1289" w:type="dxa"/>
          </w:tcPr>
          <w:p w14:paraId="6B6BBE3B" w14:textId="77777777" w:rsidR="00AA1372" w:rsidRPr="00C81BF3" w:rsidRDefault="00AA1372" w:rsidP="00196AB4">
            <w:pPr>
              <w:keepNext/>
              <w:keepLines/>
              <w:tabs>
                <w:tab w:val="left" w:pos="567"/>
              </w:tabs>
              <w:spacing w:before="200"/>
              <w:jc w:val="both"/>
              <w:outlineLvl w:val="2"/>
            </w:pPr>
          </w:p>
        </w:tc>
        <w:tc>
          <w:tcPr>
            <w:tcW w:w="1544" w:type="dxa"/>
          </w:tcPr>
          <w:p w14:paraId="1F6DC06B" w14:textId="77777777" w:rsidR="00AA1372" w:rsidRPr="00C81BF3" w:rsidRDefault="00AA1372" w:rsidP="00196AB4">
            <w:pPr>
              <w:keepNext/>
              <w:keepLines/>
              <w:tabs>
                <w:tab w:val="left" w:pos="567"/>
              </w:tabs>
              <w:spacing w:before="200"/>
              <w:jc w:val="both"/>
              <w:outlineLvl w:val="2"/>
            </w:pPr>
          </w:p>
        </w:tc>
      </w:tr>
      <w:tr w:rsidR="00AA1372" w:rsidRPr="00C81BF3" w14:paraId="667E7137" w14:textId="77777777" w:rsidTr="00233538">
        <w:trPr>
          <w:trHeight w:val="240"/>
        </w:trPr>
        <w:tc>
          <w:tcPr>
            <w:tcW w:w="720" w:type="dxa"/>
          </w:tcPr>
          <w:p w14:paraId="2C13775E" w14:textId="77777777" w:rsidR="00AA1372" w:rsidRPr="00C81BF3" w:rsidRDefault="0003591A" w:rsidP="00196AB4">
            <w:pPr>
              <w:tabs>
                <w:tab w:val="left" w:pos="567"/>
              </w:tabs>
              <w:jc w:val="both"/>
            </w:pPr>
            <w:r w:rsidRPr="00C81BF3">
              <w:t>.</w:t>
            </w:r>
          </w:p>
        </w:tc>
        <w:tc>
          <w:tcPr>
            <w:tcW w:w="4680" w:type="dxa"/>
          </w:tcPr>
          <w:p w14:paraId="01D7229A" w14:textId="77777777" w:rsidR="00AA1372" w:rsidRPr="00C81BF3" w:rsidRDefault="00AA1372" w:rsidP="00196AB4">
            <w:pPr>
              <w:keepNext/>
              <w:keepLines/>
              <w:tabs>
                <w:tab w:val="left" w:pos="567"/>
              </w:tabs>
              <w:spacing w:before="200"/>
              <w:jc w:val="both"/>
              <w:outlineLvl w:val="2"/>
            </w:pPr>
          </w:p>
        </w:tc>
        <w:tc>
          <w:tcPr>
            <w:tcW w:w="1260" w:type="dxa"/>
          </w:tcPr>
          <w:p w14:paraId="35570C11" w14:textId="77777777" w:rsidR="00AA1372" w:rsidRPr="00C81BF3" w:rsidRDefault="00AA1372" w:rsidP="00196AB4">
            <w:pPr>
              <w:keepNext/>
              <w:keepLines/>
              <w:tabs>
                <w:tab w:val="left" w:pos="567"/>
              </w:tabs>
              <w:spacing w:before="200"/>
              <w:jc w:val="both"/>
              <w:outlineLvl w:val="2"/>
            </w:pPr>
          </w:p>
        </w:tc>
        <w:tc>
          <w:tcPr>
            <w:tcW w:w="1289" w:type="dxa"/>
          </w:tcPr>
          <w:p w14:paraId="6776C2C4" w14:textId="77777777" w:rsidR="00AA1372" w:rsidRPr="00C81BF3" w:rsidRDefault="00AA1372" w:rsidP="00196AB4">
            <w:pPr>
              <w:keepNext/>
              <w:keepLines/>
              <w:tabs>
                <w:tab w:val="left" w:pos="567"/>
              </w:tabs>
              <w:spacing w:before="200"/>
              <w:jc w:val="both"/>
              <w:outlineLvl w:val="2"/>
            </w:pPr>
          </w:p>
        </w:tc>
        <w:tc>
          <w:tcPr>
            <w:tcW w:w="1544" w:type="dxa"/>
          </w:tcPr>
          <w:p w14:paraId="521ABAD5" w14:textId="77777777" w:rsidR="00AA1372" w:rsidRPr="00C81BF3" w:rsidRDefault="00AA1372" w:rsidP="00196AB4">
            <w:pPr>
              <w:keepNext/>
              <w:keepLines/>
              <w:tabs>
                <w:tab w:val="left" w:pos="567"/>
              </w:tabs>
              <w:spacing w:before="200"/>
              <w:jc w:val="both"/>
              <w:outlineLvl w:val="2"/>
            </w:pPr>
          </w:p>
        </w:tc>
      </w:tr>
      <w:tr w:rsidR="00AA1372" w:rsidRPr="00C81BF3" w14:paraId="1A3F8250" w14:textId="77777777" w:rsidTr="00233538">
        <w:trPr>
          <w:trHeight w:val="240"/>
        </w:trPr>
        <w:tc>
          <w:tcPr>
            <w:tcW w:w="720" w:type="dxa"/>
          </w:tcPr>
          <w:p w14:paraId="1BCA4424" w14:textId="77777777" w:rsidR="00AA1372" w:rsidRPr="00C81BF3" w:rsidRDefault="00AA1372" w:rsidP="00196AB4">
            <w:pPr>
              <w:keepNext/>
              <w:keepLines/>
              <w:tabs>
                <w:tab w:val="left" w:pos="567"/>
              </w:tabs>
              <w:spacing w:before="200"/>
              <w:jc w:val="both"/>
              <w:outlineLvl w:val="2"/>
            </w:pPr>
          </w:p>
        </w:tc>
        <w:tc>
          <w:tcPr>
            <w:tcW w:w="4680" w:type="dxa"/>
          </w:tcPr>
          <w:p w14:paraId="39A4E7E7" w14:textId="77777777" w:rsidR="00AA1372" w:rsidRPr="00C81BF3" w:rsidRDefault="00AA1372" w:rsidP="00196AB4">
            <w:pPr>
              <w:keepNext/>
              <w:keepLines/>
              <w:tabs>
                <w:tab w:val="left" w:pos="567"/>
              </w:tabs>
              <w:spacing w:before="200"/>
              <w:jc w:val="both"/>
              <w:outlineLvl w:val="2"/>
            </w:pPr>
          </w:p>
        </w:tc>
        <w:tc>
          <w:tcPr>
            <w:tcW w:w="1260" w:type="dxa"/>
          </w:tcPr>
          <w:p w14:paraId="0661660F" w14:textId="77777777" w:rsidR="00AA1372" w:rsidRPr="00C81BF3" w:rsidRDefault="00AA1372" w:rsidP="00196AB4">
            <w:pPr>
              <w:keepNext/>
              <w:keepLines/>
              <w:tabs>
                <w:tab w:val="left" w:pos="567"/>
              </w:tabs>
              <w:spacing w:before="200"/>
              <w:jc w:val="both"/>
              <w:outlineLvl w:val="2"/>
            </w:pPr>
          </w:p>
        </w:tc>
        <w:tc>
          <w:tcPr>
            <w:tcW w:w="1289" w:type="dxa"/>
          </w:tcPr>
          <w:p w14:paraId="6194F875" w14:textId="77777777" w:rsidR="00AA1372" w:rsidRPr="00C81BF3" w:rsidRDefault="00AA1372" w:rsidP="00196AB4">
            <w:pPr>
              <w:keepNext/>
              <w:keepLines/>
              <w:tabs>
                <w:tab w:val="left" w:pos="567"/>
              </w:tabs>
              <w:spacing w:before="200"/>
              <w:jc w:val="both"/>
              <w:outlineLvl w:val="2"/>
            </w:pPr>
          </w:p>
        </w:tc>
        <w:tc>
          <w:tcPr>
            <w:tcW w:w="1544" w:type="dxa"/>
          </w:tcPr>
          <w:p w14:paraId="2B0C8463" w14:textId="77777777" w:rsidR="00AA1372" w:rsidRPr="00C81BF3" w:rsidRDefault="00AA1372" w:rsidP="00196AB4">
            <w:pPr>
              <w:keepNext/>
              <w:keepLines/>
              <w:tabs>
                <w:tab w:val="left" w:pos="567"/>
              </w:tabs>
              <w:spacing w:before="200"/>
              <w:jc w:val="both"/>
              <w:outlineLvl w:val="2"/>
            </w:pPr>
          </w:p>
        </w:tc>
      </w:tr>
      <w:tr w:rsidR="00AA1372" w:rsidRPr="00C81BF3" w14:paraId="49EBE252" w14:textId="77777777" w:rsidTr="00233538">
        <w:trPr>
          <w:trHeight w:val="240"/>
        </w:trPr>
        <w:tc>
          <w:tcPr>
            <w:tcW w:w="720" w:type="dxa"/>
          </w:tcPr>
          <w:p w14:paraId="11770152" w14:textId="77777777" w:rsidR="00AA1372" w:rsidRPr="00C81BF3" w:rsidRDefault="0003591A" w:rsidP="00196AB4">
            <w:pPr>
              <w:tabs>
                <w:tab w:val="left" w:pos="567"/>
              </w:tabs>
              <w:jc w:val="both"/>
            </w:pPr>
            <w:r w:rsidRPr="00C81BF3">
              <w:t>n</w:t>
            </w:r>
          </w:p>
        </w:tc>
        <w:tc>
          <w:tcPr>
            <w:tcW w:w="4680" w:type="dxa"/>
          </w:tcPr>
          <w:p w14:paraId="1D7A5A7E" w14:textId="77777777" w:rsidR="00AA1372" w:rsidRPr="00C81BF3" w:rsidRDefault="00AA1372" w:rsidP="00196AB4">
            <w:pPr>
              <w:keepNext/>
              <w:keepLines/>
              <w:tabs>
                <w:tab w:val="left" w:pos="567"/>
              </w:tabs>
              <w:spacing w:before="200"/>
              <w:jc w:val="both"/>
              <w:outlineLvl w:val="2"/>
            </w:pPr>
          </w:p>
        </w:tc>
        <w:tc>
          <w:tcPr>
            <w:tcW w:w="1260" w:type="dxa"/>
          </w:tcPr>
          <w:p w14:paraId="79EE53FC" w14:textId="77777777" w:rsidR="00AA1372" w:rsidRPr="00C81BF3" w:rsidRDefault="00AA1372" w:rsidP="00196AB4">
            <w:pPr>
              <w:keepNext/>
              <w:keepLines/>
              <w:tabs>
                <w:tab w:val="left" w:pos="567"/>
              </w:tabs>
              <w:spacing w:before="200"/>
              <w:jc w:val="both"/>
              <w:outlineLvl w:val="2"/>
            </w:pPr>
          </w:p>
        </w:tc>
        <w:tc>
          <w:tcPr>
            <w:tcW w:w="1289" w:type="dxa"/>
          </w:tcPr>
          <w:p w14:paraId="4718DDF0" w14:textId="77777777" w:rsidR="00AA1372" w:rsidRPr="00C81BF3" w:rsidRDefault="00AA1372" w:rsidP="00196AB4">
            <w:pPr>
              <w:keepNext/>
              <w:keepLines/>
              <w:tabs>
                <w:tab w:val="left" w:pos="567"/>
              </w:tabs>
              <w:spacing w:before="200"/>
              <w:jc w:val="both"/>
              <w:outlineLvl w:val="2"/>
            </w:pPr>
          </w:p>
        </w:tc>
        <w:tc>
          <w:tcPr>
            <w:tcW w:w="1544" w:type="dxa"/>
          </w:tcPr>
          <w:p w14:paraId="20070F8A" w14:textId="77777777" w:rsidR="00AA1372" w:rsidRPr="00C81BF3" w:rsidRDefault="00AA1372" w:rsidP="00196AB4">
            <w:pPr>
              <w:keepNext/>
              <w:keepLines/>
              <w:tabs>
                <w:tab w:val="left" w:pos="567"/>
              </w:tabs>
              <w:spacing w:before="200"/>
              <w:jc w:val="both"/>
              <w:outlineLvl w:val="2"/>
            </w:pPr>
          </w:p>
        </w:tc>
      </w:tr>
    </w:tbl>
    <w:p w14:paraId="79563EAD" w14:textId="77777777" w:rsidR="008A6911" w:rsidRPr="00C81BF3" w:rsidRDefault="008A6911" w:rsidP="00196AB4">
      <w:pPr>
        <w:jc w:val="both"/>
        <w:rPr>
          <w:rFonts w:eastAsia="PMingLiU"/>
          <w:lang w:eastAsia="zh-CN"/>
        </w:rPr>
      </w:pPr>
    </w:p>
    <w:p w14:paraId="7CAF5959" w14:textId="77777777" w:rsidR="0019071C" w:rsidRPr="00C81BF3" w:rsidRDefault="0019071C" w:rsidP="00196AB4">
      <w:pPr>
        <w:jc w:val="both"/>
        <w:rPr>
          <w:rFonts w:eastAsia="PMingLiU"/>
          <w:lang w:eastAsia="zh-CN"/>
        </w:rPr>
      </w:pPr>
    </w:p>
    <w:p w14:paraId="6E0397C0" w14:textId="77777777" w:rsidR="00AA1372" w:rsidRPr="00C81BF3" w:rsidRDefault="0003591A" w:rsidP="00196AB4">
      <w:pPr>
        <w:jc w:val="both"/>
        <w:rPr>
          <w:rFonts w:eastAsia="PMingLiU"/>
          <w:lang w:eastAsia="zh-CN"/>
        </w:rPr>
      </w:pPr>
      <w:r w:rsidRPr="00C81BF3">
        <w:rPr>
          <w:rFonts w:eastAsia="PMingLiU"/>
          <w:lang w:eastAsia="zh-CN"/>
        </w:rPr>
        <w:t>Semnat: _________________________________________</w:t>
      </w:r>
    </w:p>
    <w:p w14:paraId="1AE19AA9" w14:textId="77777777" w:rsidR="00AA1372" w:rsidRPr="00C81BF3" w:rsidRDefault="0003591A" w:rsidP="00196AB4">
      <w:pPr>
        <w:jc w:val="both"/>
        <w:rPr>
          <w:rFonts w:eastAsia="PMingLiU"/>
          <w:lang w:eastAsia="zh-CN"/>
        </w:rPr>
      </w:pPr>
      <w:r w:rsidRPr="00C81BF3">
        <w:rPr>
          <w:rFonts w:eastAsia="PMingLiU"/>
          <w:lang w:eastAsia="zh-CN"/>
        </w:rPr>
        <w:t>Nume: __________________________________________</w:t>
      </w:r>
    </w:p>
    <w:p w14:paraId="5BF70D40" w14:textId="77777777" w:rsidR="00AA1372" w:rsidRPr="00C81BF3" w:rsidRDefault="0003591A" w:rsidP="00196AB4">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2FC43182" w14:textId="77777777" w:rsidR="00AA1372" w:rsidRPr="00C81BF3" w:rsidRDefault="0003591A" w:rsidP="00196AB4">
      <w:pPr>
        <w:jc w:val="both"/>
        <w:rPr>
          <w:rFonts w:eastAsia="PMingLiU"/>
          <w:lang w:eastAsia="zh-CN"/>
        </w:rPr>
      </w:pPr>
      <w:r w:rsidRPr="00C81BF3">
        <w:rPr>
          <w:rFonts w:eastAsia="PMingLiU"/>
          <w:lang w:eastAsia="zh-CN"/>
        </w:rPr>
        <w:t xml:space="preserve">Denumirea </w:t>
      </w:r>
      <w:r w:rsidR="001B1E45" w:rsidRPr="00C81BF3">
        <w:rPr>
          <w:rFonts w:eastAsia="PMingLiU"/>
          <w:lang w:eastAsia="zh-CN"/>
        </w:rPr>
        <w:t>întreprinderii</w:t>
      </w:r>
      <w:r w:rsidRPr="00C81BF3">
        <w:rPr>
          <w:rFonts w:eastAsia="PMingLiU"/>
          <w:lang w:eastAsia="zh-CN"/>
        </w:rPr>
        <w:t>: _________________________________</w:t>
      </w:r>
    </w:p>
    <w:p w14:paraId="14AC193A" w14:textId="77777777" w:rsidR="00B322B4" w:rsidRPr="00C81BF3" w:rsidRDefault="00B322B4" w:rsidP="00B322B4">
      <w:pPr>
        <w:spacing w:after="200" w:line="276" w:lineRule="auto"/>
        <w:jc w:val="center"/>
        <w:rPr>
          <w:rFonts w:eastAsia="PMingLiU"/>
          <w:lang w:eastAsia="zh-CN"/>
        </w:rPr>
      </w:pPr>
      <w:bookmarkStart w:id="67" w:name="_Toc449692113"/>
    </w:p>
    <w:p w14:paraId="7635EA2F" w14:textId="77777777" w:rsidR="001F1C20" w:rsidRDefault="001F1C20" w:rsidP="00A70BAD">
      <w:pPr>
        <w:rPr>
          <w:noProof w:val="0"/>
        </w:rPr>
      </w:pPr>
    </w:p>
    <w:p w14:paraId="0D66023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D6EC1AF"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3D090CAC" w14:textId="77777777" w:rsidR="00BA7FF4" w:rsidRPr="00FF430B" w:rsidRDefault="00BA7FF4" w:rsidP="00BA7FF4">
      <w:pPr>
        <w:jc w:val="right"/>
        <w:rPr>
          <w:noProof w:val="0"/>
        </w:rPr>
      </w:pPr>
      <w:r w:rsidRPr="00FF430B">
        <w:rPr>
          <w:noProof w:val="0"/>
        </w:rPr>
        <w:t>din “____” ________ 20___</w:t>
      </w:r>
    </w:p>
    <w:p w14:paraId="1F3801DF" w14:textId="77777777" w:rsidR="002D6E71" w:rsidRPr="00FF430B" w:rsidRDefault="002D6E71" w:rsidP="00B322B4">
      <w:pPr>
        <w:spacing w:line="276" w:lineRule="auto"/>
        <w:jc w:val="center"/>
        <w:rPr>
          <w:rFonts w:eastAsia="PMingLiU"/>
          <w:b/>
          <w:lang w:eastAsia="zh-CN"/>
        </w:rPr>
      </w:pPr>
    </w:p>
    <w:p w14:paraId="42AC8441" w14:textId="77777777" w:rsidR="002D6E71" w:rsidRPr="00FF430B" w:rsidRDefault="002D6E71" w:rsidP="00B322B4">
      <w:pPr>
        <w:spacing w:line="276" w:lineRule="auto"/>
        <w:jc w:val="center"/>
        <w:rPr>
          <w:rFonts w:eastAsia="PMingLiU"/>
          <w:b/>
          <w:lang w:eastAsia="zh-CN"/>
        </w:rPr>
      </w:pPr>
    </w:p>
    <w:bookmarkEnd w:id="67"/>
    <w:p w14:paraId="6F5A8CF3" w14:textId="77777777" w:rsidR="00316C81" w:rsidRPr="00FF430B" w:rsidRDefault="00316C81" w:rsidP="00B322B4">
      <w:pPr>
        <w:spacing w:line="276" w:lineRule="auto"/>
        <w:jc w:val="center"/>
        <w:rPr>
          <w:rFonts w:eastAsia="PMingLiU"/>
          <w:b/>
          <w:noProof w:val="0"/>
          <w:lang w:eastAsia="zh-CN"/>
        </w:rPr>
      </w:pPr>
    </w:p>
    <w:p w14:paraId="7FDE3039"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9ECF4E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27C98BC"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70"/>
        <w:gridCol w:w="1939"/>
        <w:gridCol w:w="1977"/>
        <w:gridCol w:w="1696"/>
      </w:tblGrid>
      <w:tr w:rsidR="00AA1372" w:rsidRPr="00EC30C2" w14:paraId="34A99DA3" w14:textId="77777777" w:rsidTr="00233538">
        <w:trPr>
          <w:cantSplit/>
          <w:trHeight w:val="1942"/>
        </w:trPr>
        <w:tc>
          <w:tcPr>
            <w:tcW w:w="273" w:type="pct"/>
            <w:vAlign w:val="center"/>
          </w:tcPr>
          <w:p w14:paraId="60FC5B6E" w14:textId="77777777" w:rsidR="00AA1372" w:rsidRPr="00FF430B" w:rsidRDefault="00AA1372" w:rsidP="00196AB4">
            <w:pPr>
              <w:tabs>
                <w:tab w:val="left" w:pos="567"/>
              </w:tabs>
              <w:jc w:val="center"/>
              <w:rPr>
                <w:b/>
                <w:bCs/>
              </w:rPr>
            </w:pPr>
          </w:p>
          <w:p w14:paraId="4C4C83D2" w14:textId="77777777" w:rsidR="00AA1372" w:rsidRPr="00FF430B" w:rsidRDefault="0003591A" w:rsidP="00196AB4">
            <w:pPr>
              <w:tabs>
                <w:tab w:val="left" w:pos="567"/>
              </w:tabs>
              <w:jc w:val="center"/>
              <w:rPr>
                <w:b/>
                <w:bCs/>
              </w:rPr>
            </w:pPr>
            <w:r w:rsidRPr="00FF430B">
              <w:rPr>
                <w:b/>
                <w:bCs/>
              </w:rPr>
              <w:t>Nr.</w:t>
            </w:r>
          </w:p>
          <w:p w14:paraId="2E69E89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00D4991" w14:textId="77777777" w:rsidR="00AA1372" w:rsidRPr="00FF430B" w:rsidRDefault="00AA1372" w:rsidP="008A6911">
            <w:pPr>
              <w:tabs>
                <w:tab w:val="left" w:pos="567"/>
                <w:tab w:val="left" w:pos="1134"/>
              </w:tabs>
              <w:ind w:left="360"/>
              <w:jc w:val="center"/>
              <w:outlineLvl w:val="0"/>
              <w:rPr>
                <w:b/>
                <w:bCs/>
              </w:rPr>
            </w:pPr>
          </w:p>
          <w:p w14:paraId="08CC0F8E"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177D5FD4" w14:textId="77777777" w:rsidR="00AA1372" w:rsidRPr="00FF430B" w:rsidRDefault="00AA1372" w:rsidP="008A6911">
            <w:pPr>
              <w:tabs>
                <w:tab w:val="left" w:pos="567"/>
                <w:tab w:val="left" w:pos="1134"/>
              </w:tabs>
              <w:ind w:left="360"/>
              <w:jc w:val="center"/>
              <w:outlineLvl w:val="0"/>
              <w:rPr>
                <w:b/>
                <w:bCs/>
              </w:rPr>
            </w:pPr>
          </w:p>
          <w:p w14:paraId="3FD2060E"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73F3035"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E295B6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3A3C1CE" w14:textId="77777777" w:rsidR="00AA1372" w:rsidRPr="00FF430B" w:rsidRDefault="0003591A" w:rsidP="00196AB4">
            <w:pPr>
              <w:tabs>
                <w:tab w:val="left" w:pos="567"/>
              </w:tabs>
              <w:jc w:val="center"/>
              <w:rPr>
                <w:b/>
                <w:bCs/>
              </w:rPr>
            </w:pPr>
            <w:r w:rsidRPr="00FF430B">
              <w:rPr>
                <w:b/>
                <w:bCs/>
              </w:rPr>
              <w:t>Numărul certificatului de atestare</w:t>
            </w:r>
          </w:p>
          <w:p w14:paraId="5C4EB15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1F5FE3E" w14:textId="77777777" w:rsidR="00AA1372" w:rsidRPr="00FF430B" w:rsidRDefault="00AA1372" w:rsidP="008A6911">
            <w:pPr>
              <w:tabs>
                <w:tab w:val="left" w:pos="567"/>
                <w:tab w:val="left" w:pos="1134"/>
              </w:tabs>
              <w:ind w:left="360"/>
              <w:jc w:val="center"/>
              <w:outlineLvl w:val="0"/>
              <w:rPr>
                <w:b/>
                <w:bCs/>
              </w:rPr>
            </w:pPr>
          </w:p>
          <w:p w14:paraId="65276DBB" w14:textId="77777777" w:rsidR="00AA1372" w:rsidRPr="00FF430B" w:rsidRDefault="00AA1372" w:rsidP="008A6911">
            <w:pPr>
              <w:tabs>
                <w:tab w:val="left" w:pos="567"/>
                <w:tab w:val="left" w:pos="1134"/>
              </w:tabs>
              <w:ind w:left="360"/>
              <w:jc w:val="center"/>
              <w:outlineLvl w:val="0"/>
              <w:rPr>
                <w:b/>
                <w:bCs/>
              </w:rPr>
            </w:pPr>
          </w:p>
        </w:tc>
      </w:tr>
      <w:tr w:rsidR="00AA1372" w:rsidRPr="00EC30C2" w14:paraId="4182EFB5" w14:textId="77777777" w:rsidTr="00233538">
        <w:trPr>
          <w:cantSplit/>
          <w:trHeight w:val="320"/>
        </w:trPr>
        <w:tc>
          <w:tcPr>
            <w:tcW w:w="273" w:type="pct"/>
          </w:tcPr>
          <w:p w14:paraId="6A1155F9" w14:textId="77777777" w:rsidR="00AA1372" w:rsidRPr="00FF430B" w:rsidRDefault="00AA1372" w:rsidP="008A6911">
            <w:pPr>
              <w:tabs>
                <w:tab w:val="left" w:pos="567"/>
                <w:tab w:val="left" w:pos="1134"/>
              </w:tabs>
              <w:ind w:left="360"/>
              <w:jc w:val="both"/>
              <w:outlineLvl w:val="0"/>
              <w:rPr>
                <w:b/>
                <w:bCs/>
              </w:rPr>
            </w:pPr>
          </w:p>
        </w:tc>
        <w:tc>
          <w:tcPr>
            <w:tcW w:w="727" w:type="pct"/>
          </w:tcPr>
          <w:p w14:paraId="361C108B" w14:textId="77777777" w:rsidR="00AA1372" w:rsidRPr="00EE38DE" w:rsidRDefault="0003591A" w:rsidP="00EE38DE">
            <w:pPr>
              <w:tabs>
                <w:tab w:val="left" w:pos="567"/>
              </w:tabs>
              <w:jc w:val="center"/>
              <w:rPr>
                <w:bCs/>
                <w:sz w:val="20"/>
                <w:szCs w:val="20"/>
              </w:rPr>
            </w:pPr>
            <w:r w:rsidRPr="00EE38DE">
              <w:rPr>
                <w:bCs/>
                <w:sz w:val="20"/>
                <w:szCs w:val="20"/>
              </w:rPr>
              <w:t>1</w:t>
            </w:r>
          </w:p>
        </w:tc>
        <w:tc>
          <w:tcPr>
            <w:tcW w:w="1000" w:type="pct"/>
          </w:tcPr>
          <w:p w14:paraId="6DB36B3A" w14:textId="77777777" w:rsidR="00AA1372" w:rsidRPr="00EE38DE" w:rsidRDefault="0003591A" w:rsidP="00EE38DE">
            <w:pPr>
              <w:tabs>
                <w:tab w:val="left" w:pos="567"/>
              </w:tabs>
              <w:jc w:val="center"/>
              <w:rPr>
                <w:bCs/>
                <w:sz w:val="20"/>
                <w:szCs w:val="20"/>
              </w:rPr>
            </w:pPr>
            <w:r w:rsidRPr="00EE38DE">
              <w:rPr>
                <w:bCs/>
                <w:sz w:val="20"/>
                <w:szCs w:val="20"/>
              </w:rPr>
              <w:t>2</w:t>
            </w:r>
          </w:p>
        </w:tc>
        <w:tc>
          <w:tcPr>
            <w:tcW w:w="1036" w:type="pct"/>
          </w:tcPr>
          <w:p w14:paraId="17257BE5" w14:textId="77777777" w:rsidR="00AA1372" w:rsidRPr="00EE38DE" w:rsidRDefault="0003591A" w:rsidP="00EE38DE">
            <w:pPr>
              <w:tabs>
                <w:tab w:val="left" w:pos="567"/>
              </w:tabs>
              <w:jc w:val="center"/>
              <w:rPr>
                <w:bCs/>
                <w:sz w:val="20"/>
                <w:szCs w:val="20"/>
              </w:rPr>
            </w:pPr>
            <w:r w:rsidRPr="00EE38DE">
              <w:rPr>
                <w:bCs/>
                <w:sz w:val="20"/>
                <w:szCs w:val="20"/>
              </w:rPr>
              <w:t>3</w:t>
            </w:r>
          </w:p>
        </w:tc>
        <w:tc>
          <w:tcPr>
            <w:tcW w:w="1056" w:type="pct"/>
          </w:tcPr>
          <w:p w14:paraId="140EC25B" w14:textId="77777777" w:rsidR="00AA1372" w:rsidRPr="00EE38DE" w:rsidRDefault="0003591A" w:rsidP="00EE38DE">
            <w:pPr>
              <w:tabs>
                <w:tab w:val="left" w:pos="567"/>
              </w:tabs>
              <w:jc w:val="center"/>
              <w:rPr>
                <w:bCs/>
                <w:sz w:val="20"/>
                <w:szCs w:val="20"/>
              </w:rPr>
            </w:pPr>
            <w:r w:rsidRPr="00EE38DE">
              <w:rPr>
                <w:bCs/>
                <w:sz w:val="20"/>
                <w:szCs w:val="20"/>
              </w:rPr>
              <w:t>4</w:t>
            </w:r>
          </w:p>
        </w:tc>
        <w:tc>
          <w:tcPr>
            <w:tcW w:w="908" w:type="pct"/>
          </w:tcPr>
          <w:p w14:paraId="1542DF73" w14:textId="77777777" w:rsidR="00AA1372" w:rsidRPr="00EE38DE" w:rsidRDefault="008A6911" w:rsidP="00EE38DE">
            <w:pPr>
              <w:tabs>
                <w:tab w:val="left" w:pos="567"/>
              </w:tabs>
              <w:jc w:val="center"/>
              <w:rPr>
                <w:bCs/>
                <w:sz w:val="20"/>
                <w:szCs w:val="20"/>
              </w:rPr>
            </w:pPr>
            <w:r w:rsidRPr="00EE38DE">
              <w:rPr>
                <w:bCs/>
                <w:sz w:val="20"/>
                <w:szCs w:val="20"/>
              </w:rPr>
              <w:t>5</w:t>
            </w:r>
          </w:p>
        </w:tc>
      </w:tr>
      <w:tr w:rsidR="00AA1372" w:rsidRPr="00EC30C2" w14:paraId="33DB245A" w14:textId="77777777" w:rsidTr="00233538">
        <w:trPr>
          <w:cantSplit/>
          <w:trHeight w:val="140"/>
        </w:trPr>
        <w:tc>
          <w:tcPr>
            <w:tcW w:w="273" w:type="pct"/>
          </w:tcPr>
          <w:p w14:paraId="5732BDAE" w14:textId="77777777" w:rsidR="00AA1372" w:rsidRPr="00FF430B" w:rsidRDefault="00AA1372" w:rsidP="00196AB4">
            <w:pPr>
              <w:keepNext/>
              <w:keepLines/>
              <w:tabs>
                <w:tab w:val="left" w:pos="567"/>
              </w:tabs>
              <w:spacing w:before="200"/>
              <w:jc w:val="both"/>
              <w:outlineLvl w:val="2"/>
              <w:rPr>
                <w:bCs/>
              </w:rPr>
            </w:pPr>
          </w:p>
        </w:tc>
        <w:tc>
          <w:tcPr>
            <w:tcW w:w="727" w:type="pct"/>
          </w:tcPr>
          <w:p w14:paraId="50A3AEA0"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26F17FA" w14:textId="77777777" w:rsidR="00AA1372" w:rsidRPr="00FF430B" w:rsidRDefault="00AA1372" w:rsidP="00196AB4">
            <w:pPr>
              <w:keepNext/>
              <w:keepLines/>
              <w:tabs>
                <w:tab w:val="left" w:pos="567"/>
              </w:tabs>
              <w:spacing w:before="200"/>
              <w:jc w:val="both"/>
              <w:outlineLvl w:val="2"/>
              <w:rPr>
                <w:bCs/>
              </w:rPr>
            </w:pPr>
          </w:p>
        </w:tc>
        <w:tc>
          <w:tcPr>
            <w:tcW w:w="1036" w:type="pct"/>
          </w:tcPr>
          <w:p w14:paraId="6AF7A237" w14:textId="77777777" w:rsidR="00AA1372" w:rsidRPr="00FF430B" w:rsidRDefault="00AA1372" w:rsidP="00196AB4">
            <w:pPr>
              <w:keepNext/>
              <w:keepLines/>
              <w:tabs>
                <w:tab w:val="left" w:pos="567"/>
              </w:tabs>
              <w:spacing w:before="200"/>
              <w:jc w:val="both"/>
              <w:outlineLvl w:val="2"/>
              <w:rPr>
                <w:bCs/>
              </w:rPr>
            </w:pPr>
          </w:p>
        </w:tc>
        <w:tc>
          <w:tcPr>
            <w:tcW w:w="1056" w:type="pct"/>
          </w:tcPr>
          <w:p w14:paraId="3917145D" w14:textId="77777777" w:rsidR="00AA1372" w:rsidRPr="00FF430B" w:rsidRDefault="00AA1372" w:rsidP="00196AB4">
            <w:pPr>
              <w:keepNext/>
              <w:keepLines/>
              <w:tabs>
                <w:tab w:val="left" w:pos="567"/>
              </w:tabs>
              <w:spacing w:before="200"/>
              <w:jc w:val="both"/>
              <w:outlineLvl w:val="2"/>
              <w:rPr>
                <w:bCs/>
              </w:rPr>
            </w:pPr>
          </w:p>
        </w:tc>
        <w:tc>
          <w:tcPr>
            <w:tcW w:w="908" w:type="pct"/>
          </w:tcPr>
          <w:p w14:paraId="4574FB57" w14:textId="77777777" w:rsidR="00AA1372" w:rsidRPr="00FF430B" w:rsidRDefault="00AA1372" w:rsidP="00196AB4">
            <w:pPr>
              <w:keepNext/>
              <w:keepLines/>
              <w:tabs>
                <w:tab w:val="left" w:pos="567"/>
              </w:tabs>
              <w:spacing w:before="200"/>
              <w:jc w:val="both"/>
              <w:outlineLvl w:val="2"/>
              <w:rPr>
                <w:bCs/>
              </w:rPr>
            </w:pPr>
          </w:p>
        </w:tc>
      </w:tr>
      <w:tr w:rsidR="009451E2" w:rsidRPr="00EC30C2" w14:paraId="443C6662" w14:textId="77777777" w:rsidTr="00233538">
        <w:trPr>
          <w:cantSplit/>
          <w:trHeight w:val="140"/>
        </w:trPr>
        <w:tc>
          <w:tcPr>
            <w:tcW w:w="273" w:type="pct"/>
          </w:tcPr>
          <w:p w14:paraId="790E722D" w14:textId="77777777" w:rsidR="009451E2" w:rsidRPr="00FF430B" w:rsidRDefault="009451E2" w:rsidP="00196AB4">
            <w:pPr>
              <w:keepNext/>
              <w:keepLines/>
              <w:tabs>
                <w:tab w:val="left" w:pos="567"/>
              </w:tabs>
              <w:spacing w:before="200"/>
              <w:jc w:val="both"/>
              <w:outlineLvl w:val="2"/>
              <w:rPr>
                <w:bCs/>
              </w:rPr>
            </w:pPr>
          </w:p>
        </w:tc>
        <w:tc>
          <w:tcPr>
            <w:tcW w:w="727" w:type="pct"/>
          </w:tcPr>
          <w:p w14:paraId="3A3F0E4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2012884A" w14:textId="77777777" w:rsidR="009451E2" w:rsidRPr="00FF430B" w:rsidRDefault="009451E2" w:rsidP="00196AB4">
            <w:pPr>
              <w:keepNext/>
              <w:keepLines/>
              <w:tabs>
                <w:tab w:val="left" w:pos="567"/>
              </w:tabs>
              <w:spacing w:before="200"/>
              <w:jc w:val="both"/>
              <w:outlineLvl w:val="2"/>
              <w:rPr>
                <w:bCs/>
              </w:rPr>
            </w:pPr>
          </w:p>
        </w:tc>
        <w:tc>
          <w:tcPr>
            <w:tcW w:w="1036" w:type="pct"/>
          </w:tcPr>
          <w:p w14:paraId="02034CF6" w14:textId="77777777" w:rsidR="009451E2" w:rsidRPr="00FF430B" w:rsidRDefault="009451E2" w:rsidP="00196AB4">
            <w:pPr>
              <w:keepNext/>
              <w:keepLines/>
              <w:tabs>
                <w:tab w:val="left" w:pos="567"/>
              </w:tabs>
              <w:spacing w:before="200"/>
              <w:jc w:val="both"/>
              <w:outlineLvl w:val="2"/>
              <w:rPr>
                <w:bCs/>
              </w:rPr>
            </w:pPr>
          </w:p>
        </w:tc>
        <w:tc>
          <w:tcPr>
            <w:tcW w:w="1056" w:type="pct"/>
          </w:tcPr>
          <w:p w14:paraId="53AC372F" w14:textId="77777777" w:rsidR="009451E2" w:rsidRPr="00FF430B" w:rsidRDefault="009451E2" w:rsidP="00196AB4">
            <w:pPr>
              <w:keepNext/>
              <w:keepLines/>
              <w:tabs>
                <w:tab w:val="left" w:pos="567"/>
              </w:tabs>
              <w:spacing w:before="200"/>
              <w:jc w:val="both"/>
              <w:outlineLvl w:val="2"/>
              <w:rPr>
                <w:bCs/>
              </w:rPr>
            </w:pPr>
          </w:p>
        </w:tc>
        <w:tc>
          <w:tcPr>
            <w:tcW w:w="908" w:type="pct"/>
          </w:tcPr>
          <w:p w14:paraId="10CDDA4D" w14:textId="77777777" w:rsidR="009451E2" w:rsidRPr="00FF430B" w:rsidRDefault="009451E2" w:rsidP="00196AB4">
            <w:pPr>
              <w:keepNext/>
              <w:keepLines/>
              <w:tabs>
                <w:tab w:val="left" w:pos="567"/>
              </w:tabs>
              <w:spacing w:before="200"/>
              <w:jc w:val="both"/>
              <w:outlineLvl w:val="2"/>
              <w:rPr>
                <w:bCs/>
              </w:rPr>
            </w:pPr>
          </w:p>
        </w:tc>
      </w:tr>
      <w:tr w:rsidR="009451E2" w:rsidRPr="00EC30C2" w14:paraId="4363F304" w14:textId="77777777" w:rsidTr="00233538">
        <w:trPr>
          <w:cantSplit/>
          <w:trHeight w:val="140"/>
        </w:trPr>
        <w:tc>
          <w:tcPr>
            <w:tcW w:w="273" w:type="pct"/>
          </w:tcPr>
          <w:p w14:paraId="5C309019" w14:textId="77777777" w:rsidR="009451E2" w:rsidRPr="00FF430B" w:rsidRDefault="009451E2" w:rsidP="00196AB4">
            <w:pPr>
              <w:keepNext/>
              <w:keepLines/>
              <w:tabs>
                <w:tab w:val="left" w:pos="567"/>
              </w:tabs>
              <w:spacing w:before="200"/>
              <w:jc w:val="both"/>
              <w:outlineLvl w:val="2"/>
              <w:rPr>
                <w:bCs/>
              </w:rPr>
            </w:pPr>
          </w:p>
        </w:tc>
        <w:tc>
          <w:tcPr>
            <w:tcW w:w="727" w:type="pct"/>
          </w:tcPr>
          <w:p w14:paraId="4E14E865"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3245851" w14:textId="77777777" w:rsidR="009451E2" w:rsidRPr="00FF430B" w:rsidRDefault="009451E2" w:rsidP="00196AB4">
            <w:pPr>
              <w:keepNext/>
              <w:keepLines/>
              <w:tabs>
                <w:tab w:val="left" w:pos="567"/>
              </w:tabs>
              <w:spacing w:before="200"/>
              <w:jc w:val="both"/>
              <w:outlineLvl w:val="2"/>
              <w:rPr>
                <w:bCs/>
              </w:rPr>
            </w:pPr>
          </w:p>
        </w:tc>
        <w:tc>
          <w:tcPr>
            <w:tcW w:w="1036" w:type="pct"/>
          </w:tcPr>
          <w:p w14:paraId="745CC4EF" w14:textId="77777777" w:rsidR="009451E2" w:rsidRPr="00FF430B" w:rsidRDefault="009451E2" w:rsidP="00196AB4">
            <w:pPr>
              <w:keepNext/>
              <w:keepLines/>
              <w:tabs>
                <w:tab w:val="left" w:pos="567"/>
              </w:tabs>
              <w:spacing w:before="200"/>
              <w:jc w:val="both"/>
              <w:outlineLvl w:val="2"/>
              <w:rPr>
                <w:bCs/>
              </w:rPr>
            </w:pPr>
          </w:p>
        </w:tc>
        <w:tc>
          <w:tcPr>
            <w:tcW w:w="1056" w:type="pct"/>
          </w:tcPr>
          <w:p w14:paraId="25FBF6CB" w14:textId="77777777" w:rsidR="009451E2" w:rsidRPr="00FF430B" w:rsidRDefault="009451E2" w:rsidP="00196AB4">
            <w:pPr>
              <w:keepNext/>
              <w:keepLines/>
              <w:tabs>
                <w:tab w:val="left" w:pos="567"/>
              </w:tabs>
              <w:spacing w:before="200"/>
              <w:jc w:val="both"/>
              <w:outlineLvl w:val="2"/>
              <w:rPr>
                <w:bCs/>
              </w:rPr>
            </w:pPr>
          </w:p>
        </w:tc>
        <w:tc>
          <w:tcPr>
            <w:tcW w:w="908" w:type="pct"/>
          </w:tcPr>
          <w:p w14:paraId="4E3787DC" w14:textId="77777777" w:rsidR="009451E2" w:rsidRPr="00FF430B" w:rsidRDefault="009451E2" w:rsidP="00196AB4">
            <w:pPr>
              <w:keepNext/>
              <w:keepLines/>
              <w:tabs>
                <w:tab w:val="left" w:pos="567"/>
              </w:tabs>
              <w:spacing w:before="200"/>
              <w:jc w:val="both"/>
              <w:outlineLvl w:val="2"/>
              <w:rPr>
                <w:bCs/>
              </w:rPr>
            </w:pPr>
          </w:p>
        </w:tc>
      </w:tr>
      <w:tr w:rsidR="00AA1372" w:rsidRPr="00EC30C2" w14:paraId="747F1381" w14:textId="77777777" w:rsidTr="00233538">
        <w:trPr>
          <w:cantSplit/>
          <w:trHeight w:val="140"/>
        </w:trPr>
        <w:tc>
          <w:tcPr>
            <w:tcW w:w="273" w:type="pct"/>
          </w:tcPr>
          <w:p w14:paraId="6C6EB019" w14:textId="77777777" w:rsidR="00AA1372" w:rsidRPr="00FF430B" w:rsidRDefault="00AA1372" w:rsidP="00196AB4">
            <w:pPr>
              <w:keepNext/>
              <w:keepLines/>
              <w:tabs>
                <w:tab w:val="left" w:pos="567"/>
              </w:tabs>
              <w:spacing w:before="200"/>
              <w:jc w:val="both"/>
              <w:outlineLvl w:val="2"/>
              <w:rPr>
                <w:bCs/>
              </w:rPr>
            </w:pPr>
          </w:p>
        </w:tc>
        <w:tc>
          <w:tcPr>
            <w:tcW w:w="727" w:type="pct"/>
          </w:tcPr>
          <w:p w14:paraId="6D66B281" w14:textId="77777777" w:rsidR="00AA1372" w:rsidRPr="00FF430B" w:rsidRDefault="0003591A" w:rsidP="00196AB4">
            <w:pPr>
              <w:tabs>
                <w:tab w:val="left" w:pos="567"/>
              </w:tabs>
              <w:jc w:val="both"/>
              <w:rPr>
                <w:bCs/>
              </w:rPr>
            </w:pPr>
            <w:r w:rsidRPr="00FF430B">
              <w:rPr>
                <w:bCs/>
              </w:rPr>
              <w:t>Maiştri</w:t>
            </w:r>
          </w:p>
        </w:tc>
        <w:tc>
          <w:tcPr>
            <w:tcW w:w="1000" w:type="pct"/>
          </w:tcPr>
          <w:p w14:paraId="17DAEFC8" w14:textId="77777777" w:rsidR="00AA1372" w:rsidRPr="00FF430B" w:rsidRDefault="00AA1372" w:rsidP="00196AB4">
            <w:pPr>
              <w:keepNext/>
              <w:keepLines/>
              <w:tabs>
                <w:tab w:val="left" w:pos="567"/>
              </w:tabs>
              <w:spacing w:before="200"/>
              <w:jc w:val="both"/>
              <w:outlineLvl w:val="2"/>
              <w:rPr>
                <w:bCs/>
              </w:rPr>
            </w:pPr>
          </w:p>
        </w:tc>
        <w:tc>
          <w:tcPr>
            <w:tcW w:w="1036" w:type="pct"/>
          </w:tcPr>
          <w:p w14:paraId="452D9B4E" w14:textId="77777777" w:rsidR="00AA1372" w:rsidRPr="00FF430B" w:rsidRDefault="00AA1372" w:rsidP="00196AB4">
            <w:pPr>
              <w:keepNext/>
              <w:keepLines/>
              <w:tabs>
                <w:tab w:val="left" w:pos="567"/>
              </w:tabs>
              <w:spacing w:before="200"/>
              <w:jc w:val="both"/>
              <w:outlineLvl w:val="2"/>
              <w:rPr>
                <w:bCs/>
              </w:rPr>
            </w:pPr>
          </w:p>
        </w:tc>
        <w:tc>
          <w:tcPr>
            <w:tcW w:w="1056" w:type="pct"/>
          </w:tcPr>
          <w:p w14:paraId="01ABDC67" w14:textId="77777777" w:rsidR="00AA1372" w:rsidRPr="00FF430B" w:rsidRDefault="00AA1372" w:rsidP="00196AB4">
            <w:pPr>
              <w:keepNext/>
              <w:keepLines/>
              <w:tabs>
                <w:tab w:val="left" w:pos="567"/>
              </w:tabs>
              <w:spacing w:before="200"/>
              <w:jc w:val="both"/>
              <w:outlineLvl w:val="2"/>
              <w:rPr>
                <w:bCs/>
              </w:rPr>
            </w:pPr>
          </w:p>
        </w:tc>
        <w:tc>
          <w:tcPr>
            <w:tcW w:w="908" w:type="pct"/>
          </w:tcPr>
          <w:p w14:paraId="3932FF76" w14:textId="77777777" w:rsidR="00AA1372" w:rsidRPr="00FF430B" w:rsidRDefault="00AA1372" w:rsidP="00196AB4">
            <w:pPr>
              <w:keepNext/>
              <w:keepLines/>
              <w:tabs>
                <w:tab w:val="left" w:pos="567"/>
              </w:tabs>
              <w:spacing w:before="200"/>
              <w:jc w:val="both"/>
              <w:outlineLvl w:val="2"/>
              <w:rPr>
                <w:bCs/>
              </w:rPr>
            </w:pPr>
          </w:p>
        </w:tc>
      </w:tr>
      <w:tr w:rsidR="00AA1372" w:rsidRPr="00EC30C2" w14:paraId="6D4A9B82" w14:textId="77777777" w:rsidTr="00233538">
        <w:trPr>
          <w:cantSplit/>
          <w:trHeight w:val="1270"/>
        </w:trPr>
        <w:tc>
          <w:tcPr>
            <w:tcW w:w="273" w:type="pct"/>
          </w:tcPr>
          <w:p w14:paraId="4A1C3133" w14:textId="77777777" w:rsidR="00AA1372" w:rsidRPr="00FF430B" w:rsidRDefault="00AA1372" w:rsidP="00196AB4">
            <w:pPr>
              <w:keepNext/>
              <w:keepLines/>
              <w:tabs>
                <w:tab w:val="left" w:pos="567"/>
              </w:tabs>
              <w:spacing w:before="200"/>
              <w:jc w:val="both"/>
              <w:outlineLvl w:val="2"/>
              <w:rPr>
                <w:bCs/>
              </w:rPr>
            </w:pPr>
          </w:p>
        </w:tc>
        <w:tc>
          <w:tcPr>
            <w:tcW w:w="727" w:type="pct"/>
          </w:tcPr>
          <w:p w14:paraId="36985CC0" w14:textId="77777777" w:rsidR="00AA1372" w:rsidRPr="00FF430B" w:rsidRDefault="0003591A" w:rsidP="00196AB4">
            <w:pPr>
              <w:tabs>
                <w:tab w:val="left" w:pos="567"/>
              </w:tabs>
              <w:jc w:val="both"/>
              <w:rPr>
                <w:bCs/>
              </w:rPr>
            </w:pPr>
            <w:r w:rsidRPr="00FF430B">
              <w:rPr>
                <w:bCs/>
              </w:rPr>
              <w:t>Specialişti</w:t>
            </w:r>
          </w:p>
          <w:p w14:paraId="0E2B08D2" w14:textId="77777777" w:rsidR="00AA1372" w:rsidRPr="00FF430B" w:rsidRDefault="0003591A" w:rsidP="00196AB4">
            <w:pPr>
              <w:tabs>
                <w:tab w:val="left" w:pos="567"/>
              </w:tabs>
              <w:jc w:val="both"/>
              <w:rPr>
                <w:bCs/>
              </w:rPr>
            </w:pPr>
            <w:r w:rsidRPr="00FF430B">
              <w:rPr>
                <w:bCs/>
              </w:rPr>
              <w:t>……………</w:t>
            </w:r>
          </w:p>
          <w:p w14:paraId="23FE1650" w14:textId="77777777" w:rsidR="00AA1372" w:rsidRPr="00FF430B" w:rsidRDefault="0003591A" w:rsidP="00196AB4">
            <w:pPr>
              <w:tabs>
                <w:tab w:val="left" w:pos="567"/>
              </w:tabs>
              <w:jc w:val="both"/>
              <w:rPr>
                <w:bCs/>
              </w:rPr>
            </w:pPr>
            <w:r w:rsidRPr="00FF430B">
              <w:rPr>
                <w:bCs/>
              </w:rPr>
              <w:t>……………</w:t>
            </w:r>
          </w:p>
          <w:p w14:paraId="65AAD37A" w14:textId="77777777" w:rsidR="00AA1372" w:rsidRPr="00FF430B" w:rsidRDefault="0003591A" w:rsidP="00196AB4">
            <w:pPr>
              <w:tabs>
                <w:tab w:val="left" w:pos="567"/>
              </w:tabs>
              <w:jc w:val="both"/>
              <w:rPr>
                <w:bCs/>
              </w:rPr>
            </w:pPr>
            <w:r w:rsidRPr="00FF430B">
              <w:rPr>
                <w:bCs/>
              </w:rPr>
              <w:t>…………….</w:t>
            </w:r>
          </w:p>
        </w:tc>
        <w:tc>
          <w:tcPr>
            <w:tcW w:w="1000" w:type="pct"/>
          </w:tcPr>
          <w:p w14:paraId="657FD60C" w14:textId="77777777" w:rsidR="00AA1372" w:rsidRPr="00FF430B" w:rsidRDefault="00AA1372" w:rsidP="00196AB4">
            <w:pPr>
              <w:keepNext/>
              <w:keepLines/>
              <w:tabs>
                <w:tab w:val="left" w:pos="567"/>
              </w:tabs>
              <w:spacing w:before="200"/>
              <w:jc w:val="both"/>
              <w:outlineLvl w:val="2"/>
              <w:rPr>
                <w:bCs/>
              </w:rPr>
            </w:pPr>
          </w:p>
        </w:tc>
        <w:tc>
          <w:tcPr>
            <w:tcW w:w="1036" w:type="pct"/>
          </w:tcPr>
          <w:p w14:paraId="74436552" w14:textId="77777777" w:rsidR="00AA1372" w:rsidRPr="00FF430B" w:rsidRDefault="00AA1372" w:rsidP="00196AB4">
            <w:pPr>
              <w:keepNext/>
              <w:keepLines/>
              <w:tabs>
                <w:tab w:val="left" w:pos="567"/>
              </w:tabs>
              <w:spacing w:before="200"/>
              <w:jc w:val="both"/>
              <w:outlineLvl w:val="2"/>
              <w:rPr>
                <w:bCs/>
              </w:rPr>
            </w:pPr>
          </w:p>
        </w:tc>
        <w:tc>
          <w:tcPr>
            <w:tcW w:w="1056" w:type="pct"/>
          </w:tcPr>
          <w:p w14:paraId="5892E842" w14:textId="77777777" w:rsidR="00AA1372" w:rsidRPr="00FF430B" w:rsidRDefault="00AA1372" w:rsidP="00196AB4">
            <w:pPr>
              <w:keepNext/>
              <w:keepLines/>
              <w:tabs>
                <w:tab w:val="left" w:pos="567"/>
              </w:tabs>
              <w:spacing w:before="200"/>
              <w:jc w:val="both"/>
              <w:outlineLvl w:val="2"/>
              <w:rPr>
                <w:bCs/>
              </w:rPr>
            </w:pPr>
          </w:p>
        </w:tc>
        <w:tc>
          <w:tcPr>
            <w:tcW w:w="908" w:type="pct"/>
          </w:tcPr>
          <w:p w14:paraId="16E5145B" w14:textId="77777777" w:rsidR="00AA1372" w:rsidRPr="00FF430B" w:rsidRDefault="00AA1372" w:rsidP="00196AB4">
            <w:pPr>
              <w:keepNext/>
              <w:keepLines/>
              <w:tabs>
                <w:tab w:val="left" w:pos="567"/>
              </w:tabs>
              <w:spacing w:before="200"/>
              <w:jc w:val="both"/>
              <w:outlineLvl w:val="2"/>
              <w:rPr>
                <w:bCs/>
              </w:rPr>
            </w:pPr>
          </w:p>
        </w:tc>
      </w:tr>
    </w:tbl>
    <w:p w14:paraId="623CA9C2" w14:textId="77777777" w:rsidR="008A6911" w:rsidRPr="00FF430B" w:rsidRDefault="008A6911" w:rsidP="00196AB4">
      <w:pPr>
        <w:jc w:val="both"/>
        <w:rPr>
          <w:rFonts w:eastAsia="PMingLiU"/>
          <w:lang w:eastAsia="zh-CN"/>
        </w:rPr>
      </w:pPr>
    </w:p>
    <w:p w14:paraId="4C49681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72B3AC9"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07AF13C"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578557D2"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9B7132D" w14:textId="77777777" w:rsidR="00211C74" w:rsidRPr="00FF430B" w:rsidRDefault="00211C74" w:rsidP="00A70BAD">
      <w:pPr>
        <w:rPr>
          <w:noProof w:val="0"/>
        </w:rPr>
      </w:pPr>
      <w:bookmarkStart w:id="68" w:name="_Toc449692114"/>
    </w:p>
    <w:p w14:paraId="7F6790C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432AA7D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676CDAF" w14:textId="77777777" w:rsidR="00BA7FF4" w:rsidRPr="00FF430B" w:rsidRDefault="00BA7FF4" w:rsidP="00BA7FF4">
      <w:pPr>
        <w:jc w:val="right"/>
        <w:rPr>
          <w:noProof w:val="0"/>
        </w:rPr>
      </w:pPr>
      <w:r w:rsidRPr="00FF430B">
        <w:rPr>
          <w:noProof w:val="0"/>
        </w:rPr>
        <w:t>din “____” ________ 20___</w:t>
      </w:r>
    </w:p>
    <w:p w14:paraId="26BD8AD7" w14:textId="77777777" w:rsidR="002D6E71" w:rsidRPr="00FF430B" w:rsidRDefault="002D6E71" w:rsidP="004F77F1">
      <w:pPr>
        <w:spacing w:line="276" w:lineRule="auto"/>
        <w:jc w:val="center"/>
        <w:rPr>
          <w:rFonts w:eastAsia="PMingLiU"/>
          <w:b/>
          <w:lang w:eastAsia="zh-CN"/>
        </w:rPr>
      </w:pPr>
    </w:p>
    <w:p w14:paraId="508432E5" w14:textId="77777777" w:rsidR="002D6E71" w:rsidRPr="00FF430B" w:rsidRDefault="002D6E71" w:rsidP="004F77F1">
      <w:pPr>
        <w:spacing w:line="276" w:lineRule="auto"/>
        <w:jc w:val="center"/>
        <w:rPr>
          <w:rFonts w:eastAsia="PMingLiU"/>
          <w:b/>
          <w:lang w:eastAsia="zh-CN"/>
        </w:rPr>
      </w:pPr>
    </w:p>
    <w:p w14:paraId="7AA15E65" w14:textId="77777777" w:rsidR="002D6E71" w:rsidRPr="00FF430B" w:rsidRDefault="002D6E71" w:rsidP="004F77F1">
      <w:pPr>
        <w:spacing w:line="276" w:lineRule="auto"/>
        <w:jc w:val="center"/>
        <w:rPr>
          <w:rFonts w:eastAsia="PMingLiU"/>
          <w:b/>
          <w:lang w:eastAsia="zh-CN"/>
        </w:rPr>
      </w:pPr>
    </w:p>
    <w:bookmarkEnd w:id="68"/>
    <w:p w14:paraId="1BAF356A" w14:textId="77777777" w:rsidR="00316C81" w:rsidRPr="00FF430B" w:rsidRDefault="00316C81" w:rsidP="004F77F1">
      <w:pPr>
        <w:spacing w:line="276" w:lineRule="auto"/>
        <w:jc w:val="center"/>
        <w:rPr>
          <w:rFonts w:eastAsia="PMingLiU"/>
          <w:b/>
          <w:noProof w:val="0"/>
          <w:lang w:eastAsia="zh-CN"/>
        </w:rPr>
      </w:pPr>
    </w:p>
    <w:p w14:paraId="2BA0EC91"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57A02DF9"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3710853F"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FD488EC"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3126"/>
        <w:gridCol w:w="1984"/>
        <w:gridCol w:w="1590"/>
        <w:gridCol w:w="2109"/>
      </w:tblGrid>
      <w:tr w:rsidR="00AA1372" w:rsidRPr="00EC30C2" w14:paraId="56AD6088" w14:textId="77777777" w:rsidTr="00233538">
        <w:trPr>
          <w:cantSplit/>
          <w:trHeight w:val="920"/>
        </w:trPr>
        <w:tc>
          <w:tcPr>
            <w:tcW w:w="0" w:type="auto"/>
            <w:vAlign w:val="center"/>
          </w:tcPr>
          <w:p w14:paraId="679580B3"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D77515B" w14:textId="77777777" w:rsidR="00AA1372" w:rsidRPr="00FF430B" w:rsidRDefault="0003591A" w:rsidP="00196AB4">
            <w:pPr>
              <w:jc w:val="center"/>
              <w:rPr>
                <w:b/>
              </w:rPr>
            </w:pPr>
            <w:r w:rsidRPr="00FF430B">
              <w:rPr>
                <w:b/>
              </w:rPr>
              <w:t>Numele şi adresa subantreprenorilor</w:t>
            </w:r>
          </w:p>
        </w:tc>
        <w:tc>
          <w:tcPr>
            <w:tcW w:w="1984" w:type="dxa"/>
            <w:vAlign w:val="center"/>
          </w:tcPr>
          <w:p w14:paraId="1578F357"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C1C1E01"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DB7FE8E"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62F6A3AE" w14:textId="77777777" w:rsidTr="00233538">
        <w:trPr>
          <w:trHeight w:val="175"/>
        </w:trPr>
        <w:tc>
          <w:tcPr>
            <w:tcW w:w="0" w:type="auto"/>
          </w:tcPr>
          <w:p w14:paraId="545D1E2B" w14:textId="77777777" w:rsidR="00AA1372" w:rsidRPr="00FF430B" w:rsidRDefault="0003591A" w:rsidP="00196AB4">
            <w:pPr>
              <w:tabs>
                <w:tab w:val="left" w:pos="567"/>
              </w:tabs>
              <w:jc w:val="both"/>
            </w:pPr>
            <w:r w:rsidRPr="00FF430B">
              <w:t>1.</w:t>
            </w:r>
          </w:p>
        </w:tc>
        <w:tc>
          <w:tcPr>
            <w:tcW w:w="3126" w:type="dxa"/>
          </w:tcPr>
          <w:p w14:paraId="135B2C85" w14:textId="77777777" w:rsidR="00AA1372" w:rsidRPr="00FF430B" w:rsidRDefault="00AA1372" w:rsidP="00196AB4">
            <w:pPr>
              <w:keepNext/>
              <w:keepLines/>
              <w:tabs>
                <w:tab w:val="left" w:pos="567"/>
              </w:tabs>
              <w:spacing w:before="200"/>
              <w:jc w:val="both"/>
              <w:outlineLvl w:val="2"/>
            </w:pPr>
          </w:p>
        </w:tc>
        <w:tc>
          <w:tcPr>
            <w:tcW w:w="1984" w:type="dxa"/>
          </w:tcPr>
          <w:p w14:paraId="2BC79613" w14:textId="77777777" w:rsidR="00AA1372" w:rsidRPr="00FF430B" w:rsidRDefault="00AA1372" w:rsidP="00196AB4">
            <w:pPr>
              <w:keepNext/>
              <w:keepLines/>
              <w:tabs>
                <w:tab w:val="left" w:pos="567"/>
              </w:tabs>
              <w:spacing w:before="200"/>
              <w:jc w:val="both"/>
              <w:outlineLvl w:val="2"/>
            </w:pPr>
          </w:p>
        </w:tc>
        <w:tc>
          <w:tcPr>
            <w:tcW w:w="1443" w:type="dxa"/>
          </w:tcPr>
          <w:p w14:paraId="22D533BE" w14:textId="77777777" w:rsidR="00AA1372" w:rsidRPr="00FF430B" w:rsidRDefault="00AA1372" w:rsidP="00196AB4">
            <w:pPr>
              <w:keepNext/>
              <w:keepLines/>
              <w:tabs>
                <w:tab w:val="left" w:pos="567"/>
              </w:tabs>
              <w:spacing w:before="200"/>
              <w:jc w:val="both"/>
              <w:outlineLvl w:val="2"/>
            </w:pPr>
          </w:p>
        </w:tc>
        <w:tc>
          <w:tcPr>
            <w:tcW w:w="0" w:type="auto"/>
          </w:tcPr>
          <w:p w14:paraId="682EB585" w14:textId="77777777" w:rsidR="00AA1372" w:rsidRPr="00FF430B" w:rsidRDefault="00AA1372" w:rsidP="00196AB4">
            <w:pPr>
              <w:keepNext/>
              <w:keepLines/>
              <w:tabs>
                <w:tab w:val="left" w:pos="567"/>
              </w:tabs>
              <w:spacing w:before="200"/>
              <w:jc w:val="both"/>
              <w:outlineLvl w:val="2"/>
            </w:pPr>
          </w:p>
        </w:tc>
      </w:tr>
      <w:tr w:rsidR="00AA1372" w:rsidRPr="00EC30C2" w14:paraId="79D0A3D4" w14:textId="77777777" w:rsidTr="00233538">
        <w:trPr>
          <w:trHeight w:val="337"/>
        </w:trPr>
        <w:tc>
          <w:tcPr>
            <w:tcW w:w="0" w:type="auto"/>
          </w:tcPr>
          <w:p w14:paraId="2AF2276C" w14:textId="77777777" w:rsidR="00AA1372" w:rsidRPr="00FF430B" w:rsidRDefault="0003591A" w:rsidP="00196AB4">
            <w:pPr>
              <w:tabs>
                <w:tab w:val="left" w:pos="567"/>
              </w:tabs>
              <w:jc w:val="both"/>
            </w:pPr>
            <w:r w:rsidRPr="00FF430B">
              <w:t>2.</w:t>
            </w:r>
          </w:p>
        </w:tc>
        <w:tc>
          <w:tcPr>
            <w:tcW w:w="3126" w:type="dxa"/>
          </w:tcPr>
          <w:p w14:paraId="26DF3294" w14:textId="77777777" w:rsidR="00AA1372" w:rsidRPr="00FF430B" w:rsidRDefault="00AA1372" w:rsidP="00196AB4">
            <w:pPr>
              <w:keepNext/>
              <w:keepLines/>
              <w:tabs>
                <w:tab w:val="left" w:pos="567"/>
              </w:tabs>
              <w:spacing w:before="200"/>
              <w:jc w:val="both"/>
              <w:outlineLvl w:val="2"/>
            </w:pPr>
          </w:p>
        </w:tc>
        <w:tc>
          <w:tcPr>
            <w:tcW w:w="1984" w:type="dxa"/>
          </w:tcPr>
          <w:p w14:paraId="5BA41129" w14:textId="77777777" w:rsidR="00AA1372" w:rsidRPr="00FF430B" w:rsidRDefault="00AA1372" w:rsidP="00196AB4">
            <w:pPr>
              <w:keepNext/>
              <w:keepLines/>
              <w:tabs>
                <w:tab w:val="left" w:pos="567"/>
              </w:tabs>
              <w:spacing w:before="200"/>
              <w:jc w:val="both"/>
              <w:outlineLvl w:val="2"/>
            </w:pPr>
          </w:p>
        </w:tc>
        <w:tc>
          <w:tcPr>
            <w:tcW w:w="1443" w:type="dxa"/>
          </w:tcPr>
          <w:p w14:paraId="403330FB" w14:textId="77777777" w:rsidR="00AA1372" w:rsidRPr="00FF430B" w:rsidRDefault="00AA1372" w:rsidP="00196AB4">
            <w:pPr>
              <w:keepNext/>
              <w:keepLines/>
              <w:tabs>
                <w:tab w:val="left" w:pos="567"/>
              </w:tabs>
              <w:spacing w:before="200"/>
              <w:jc w:val="both"/>
              <w:outlineLvl w:val="2"/>
            </w:pPr>
          </w:p>
        </w:tc>
        <w:tc>
          <w:tcPr>
            <w:tcW w:w="0" w:type="auto"/>
          </w:tcPr>
          <w:p w14:paraId="06EAD3EB" w14:textId="77777777" w:rsidR="00AA1372" w:rsidRPr="00FF430B" w:rsidRDefault="00AA1372" w:rsidP="00196AB4">
            <w:pPr>
              <w:keepNext/>
              <w:keepLines/>
              <w:tabs>
                <w:tab w:val="left" w:pos="567"/>
              </w:tabs>
              <w:spacing w:before="200"/>
              <w:jc w:val="both"/>
              <w:outlineLvl w:val="2"/>
            </w:pPr>
          </w:p>
        </w:tc>
      </w:tr>
      <w:tr w:rsidR="00AA1372" w:rsidRPr="00EC30C2" w14:paraId="2A246A3F" w14:textId="77777777" w:rsidTr="00233538">
        <w:trPr>
          <w:trHeight w:val="181"/>
        </w:trPr>
        <w:tc>
          <w:tcPr>
            <w:tcW w:w="0" w:type="auto"/>
          </w:tcPr>
          <w:p w14:paraId="5429E477" w14:textId="77777777" w:rsidR="00AA1372" w:rsidRPr="00FF430B" w:rsidRDefault="0003591A" w:rsidP="00196AB4">
            <w:pPr>
              <w:tabs>
                <w:tab w:val="left" w:pos="567"/>
              </w:tabs>
              <w:jc w:val="both"/>
            </w:pPr>
            <w:r w:rsidRPr="00FF430B">
              <w:lastRenderedPageBreak/>
              <w:t>3.</w:t>
            </w:r>
          </w:p>
        </w:tc>
        <w:tc>
          <w:tcPr>
            <w:tcW w:w="3126" w:type="dxa"/>
          </w:tcPr>
          <w:p w14:paraId="662E8B29" w14:textId="77777777" w:rsidR="00AA1372" w:rsidRPr="00FF430B" w:rsidRDefault="00AA1372" w:rsidP="00196AB4">
            <w:pPr>
              <w:keepNext/>
              <w:keepLines/>
              <w:tabs>
                <w:tab w:val="left" w:pos="567"/>
              </w:tabs>
              <w:spacing w:before="200"/>
              <w:jc w:val="both"/>
              <w:outlineLvl w:val="2"/>
            </w:pPr>
          </w:p>
        </w:tc>
        <w:tc>
          <w:tcPr>
            <w:tcW w:w="1984" w:type="dxa"/>
          </w:tcPr>
          <w:p w14:paraId="229D8D3F" w14:textId="77777777" w:rsidR="00AA1372" w:rsidRPr="00FF430B" w:rsidRDefault="00AA1372" w:rsidP="00196AB4">
            <w:pPr>
              <w:keepNext/>
              <w:keepLines/>
              <w:tabs>
                <w:tab w:val="left" w:pos="567"/>
              </w:tabs>
              <w:spacing w:before="200"/>
              <w:jc w:val="both"/>
              <w:outlineLvl w:val="2"/>
            </w:pPr>
          </w:p>
        </w:tc>
        <w:tc>
          <w:tcPr>
            <w:tcW w:w="1443" w:type="dxa"/>
          </w:tcPr>
          <w:p w14:paraId="11406C34" w14:textId="77777777" w:rsidR="00AA1372" w:rsidRPr="00FF430B" w:rsidRDefault="00AA1372" w:rsidP="00196AB4">
            <w:pPr>
              <w:keepNext/>
              <w:keepLines/>
              <w:tabs>
                <w:tab w:val="left" w:pos="567"/>
              </w:tabs>
              <w:spacing w:before="200"/>
              <w:jc w:val="both"/>
              <w:outlineLvl w:val="2"/>
            </w:pPr>
          </w:p>
        </w:tc>
        <w:tc>
          <w:tcPr>
            <w:tcW w:w="0" w:type="auto"/>
          </w:tcPr>
          <w:p w14:paraId="6F83B0D9" w14:textId="77777777" w:rsidR="00AA1372" w:rsidRPr="00FF430B" w:rsidRDefault="00AA1372" w:rsidP="00196AB4">
            <w:pPr>
              <w:keepNext/>
              <w:keepLines/>
              <w:tabs>
                <w:tab w:val="left" w:pos="567"/>
              </w:tabs>
              <w:spacing w:before="200"/>
              <w:jc w:val="both"/>
              <w:outlineLvl w:val="2"/>
            </w:pPr>
          </w:p>
        </w:tc>
      </w:tr>
      <w:tr w:rsidR="00AA1372" w:rsidRPr="00EC30C2" w14:paraId="6EE0F2DD" w14:textId="77777777" w:rsidTr="00233538">
        <w:trPr>
          <w:trHeight w:val="181"/>
        </w:trPr>
        <w:tc>
          <w:tcPr>
            <w:tcW w:w="0" w:type="auto"/>
          </w:tcPr>
          <w:p w14:paraId="520CBEA3" w14:textId="77777777" w:rsidR="00AA1372" w:rsidRPr="00FF430B" w:rsidRDefault="0003591A" w:rsidP="00196AB4">
            <w:pPr>
              <w:tabs>
                <w:tab w:val="left" w:pos="567"/>
              </w:tabs>
              <w:jc w:val="both"/>
            </w:pPr>
            <w:r w:rsidRPr="00FF430B">
              <w:t>4.</w:t>
            </w:r>
          </w:p>
        </w:tc>
        <w:tc>
          <w:tcPr>
            <w:tcW w:w="3126" w:type="dxa"/>
          </w:tcPr>
          <w:p w14:paraId="4DFA658E" w14:textId="77777777" w:rsidR="00AA1372" w:rsidRPr="00FF430B" w:rsidRDefault="00AA1372" w:rsidP="00196AB4">
            <w:pPr>
              <w:keepNext/>
              <w:keepLines/>
              <w:tabs>
                <w:tab w:val="left" w:pos="567"/>
              </w:tabs>
              <w:spacing w:before="200"/>
              <w:jc w:val="both"/>
              <w:outlineLvl w:val="2"/>
            </w:pPr>
          </w:p>
        </w:tc>
        <w:tc>
          <w:tcPr>
            <w:tcW w:w="1984" w:type="dxa"/>
          </w:tcPr>
          <w:p w14:paraId="1A16D979" w14:textId="77777777" w:rsidR="00AA1372" w:rsidRPr="00FF430B" w:rsidRDefault="00AA1372" w:rsidP="00196AB4">
            <w:pPr>
              <w:keepNext/>
              <w:keepLines/>
              <w:tabs>
                <w:tab w:val="left" w:pos="567"/>
              </w:tabs>
              <w:spacing w:before="200"/>
              <w:jc w:val="both"/>
              <w:outlineLvl w:val="2"/>
            </w:pPr>
          </w:p>
        </w:tc>
        <w:tc>
          <w:tcPr>
            <w:tcW w:w="1443" w:type="dxa"/>
          </w:tcPr>
          <w:p w14:paraId="79A1A51C" w14:textId="77777777" w:rsidR="00AA1372" w:rsidRPr="00FF430B" w:rsidRDefault="00AA1372" w:rsidP="00196AB4">
            <w:pPr>
              <w:keepNext/>
              <w:keepLines/>
              <w:tabs>
                <w:tab w:val="left" w:pos="567"/>
              </w:tabs>
              <w:spacing w:before="200"/>
              <w:jc w:val="both"/>
              <w:outlineLvl w:val="2"/>
            </w:pPr>
          </w:p>
        </w:tc>
        <w:tc>
          <w:tcPr>
            <w:tcW w:w="0" w:type="auto"/>
          </w:tcPr>
          <w:p w14:paraId="49481F2E" w14:textId="77777777" w:rsidR="00AA1372" w:rsidRPr="00FF430B" w:rsidRDefault="00AA1372" w:rsidP="00196AB4">
            <w:pPr>
              <w:keepNext/>
              <w:keepLines/>
              <w:tabs>
                <w:tab w:val="left" w:pos="567"/>
              </w:tabs>
              <w:spacing w:before="200"/>
              <w:jc w:val="both"/>
              <w:outlineLvl w:val="2"/>
            </w:pPr>
          </w:p>
        </w:tc>
      </w:tr>
      <w:tr w:rsidR="00AA1372" w:rsidRPr="00EC30C2" w14:paraId="293B2343" w14:textId="77777777" w:rsidTr="00233538">
        <w:trPr>
          <w:trHeight w:val="181"/>
        </w:trPr>
        <w:tc>
          <w:tcPr>
            <w:tcW w:w="0" w:type="auto"/>
          </w:tcPr>
          <w:p w14:paraId="46D1E93E" w14:textId="77777777" w:rsidR="00AA1372" w:rsidRPr="00FF430B" w:rsidRDefault="00AA1372" w:rsidP="00196AB4">
            <w:pPr>
              <w:keepNext/>
              <w:keepLines/>
              <w:tabs>
                <w:tab w:val="left" w:pos="567"/>
              </w:tabs>
              <w:spacing w:before="200"/>
              <w:jc w:val="both"/>
              <w:outlineLvl w:val="2"/>
            </w:pPr>
          </w:p>
        </w:tc>
        <w:tc>
          <w:tcPr>
            <w:tcW w:w="3126" w:type="dxa"/>
          </w:tcPr>
          <w:p w14:paraId="7DEDCB28" w14:textId="77777777" w:rsidR="00AA1372" w:rsidRPr="00FF430B" w:rsidRDefault="00AA1372" w:rsidP="00196AB4">
            <w:pPr>
              <w:keepNext/>
              <w:keepLines/>
              <w:tabs>
                <w:tab w:val="left" w:pos="567"/>
              </w:tabs>
              <w:spacing w:before="200"/>
              <w:jc w:val="both"/>
              <w:outlineLvl w:val="2"/>
            </w:pPr>
          </w:p>
        </w:tc>
        <w:tc>
          <w:tcPr>
            <w:tcW w:w="1984" w:type="dxa"/>
          </w:tcPr>
          <w:p w14:paraId="2697C35B" w14:textId="77777777" w:rsidR="00AA1372" w:rsidRPr="00FF430B" w:rsidRDefault="00AA1372" w:rsidP="00196AB4">
            <w:pPr>
              <w:keepNext/>
              <w:keepLines/>
              <w:tabs>
                <w:tab w:val="left" w:pos="567"/>
              </w:tabs>
              <w:spacing w:before="200"/>
              <w:jc w:val="both"/>
              <w:outlineLvl w:val="2"/>
            </w:pPr>
          </w:p>
        </w:tc>
        <w:tc>
          <w:tcPr>
            <w:tcW w:w="1443" w:type="dxa"/>
          </w:tcPr>
          <w:p w14:paraId="272E3D6C" w14:textId="77777777" w:rsidR="00AA1372" w:rsidRPr="00FF430B" w:rsidRDefault="00AA1372" w:rsidP="00196AB4">
            <w:pPr>
              <w:keepNext/>
              <w:keepLines/>
              <w:tabs>
                <w:tab w:val="left" w:pos="567"/>
              </w:tabs>
              <w:spacing w:before="200"/>
              <w:jc w:val="both"/>
              <w:outlineLvl w:val="2"/>
            </w:pPr>
          </w:p>
        </w:tc>
        <w:tc>
          <w:tcPr>
            <w:tcW w:w="0" w:type="auto"/>
          </w:tcPr>
          <w:p w14:paraId="33F71706" w14:textId="77777777" w:rsidR="00AA1372" w:rsidRPr="00FF430B" w:rsidRDefault="00AA1372" w:rsidP="00196AB4">
            <w:pPr>
              <w:keepNext/>
              <w:keepLines/>
              <w:tabs>
                <w:tab w:val="left" w:pos="567"/>
              </w:tabs>
              <w:spacing w:before="200"/>
              <w:jc w:val="both"/>
              <w:outlineLvl w:val="2"/>
            </w:pPr>
          </w:p>
        </w:tc>
      </w:tr>
    </w:tbl>
    <w:p w14:paraId="5CC49243" w14:textId="77777777" w:rsidR="00B27D8B" w:rsidRPr="00FF430B" w:rsidRDefault="00B27D8B" w:rsidP="00196AB4">
      <w:pPr>
        <w:jc w:val="both"/>
        <w:rPr>
          <w:rFonts w:eastAsia="PMingLiU"/>
          <w:lang w:eastAsia="zh-CN"/>
        </w:rPr>
      </w:pPr>
    </w:p>
    <w:p w14:paraId="7C2BF4C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D5A2101"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5B0EB8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F48241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EDBBCD5" w14:textId="77777777" w:rsidR="002D6E71" w:rsidRPr="00FF430B" w:rsidRDefault="002D6E71" w:rsidP="00A70BAD">
      <w:pPr>
        <w:spacing w:after="200" w:line="276" w:lineRule="auto"/>
        <w:rPr>
          <w:rFonts w:eastAsia="PMingLiU"/>
          <w:b/>
          <w:lang w:eastAsia="zh-CN"/>
        </w:rPr>
      </w:pPr>
      <w:bookmarkStart w:id="69" w:name="_Toc449692115"/>
    </w:p>
    <w:p w14:paraId="2EE82CA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1C0573A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833CDD4" w14:textId="77777777" w:rsidR="00BA7FF4" w:rsidRPr="00FF430B" w:rsidRDefault="00BA7FF4" w:rsidP="00BA7FF4">
      <w:pPr>
        <w:jc w:val="right"/>
        <w:rPr>
          <w:noProof w:val="0"/>
        </w:rPr>
      </w:pPr>
      <w:r w:rsidRPr="00FF430B">
        <w:rPr>
          <w:noProof w:val="0"/>
        </w:rPr>
        <w:t>din “____” ________ 20___</w:t>
      </w:r>
    </w:p>
    <w:p w14:paraId="166BFBE9" w14:textId="77777777" w:rsidR="002D6E71" w:rsidRPr="00FF430B" w:rsidRDefault="002D6E71" w:rsidP="00316C81">
      <w:pPr>
        <w:spacing w:after="200" w:line="276" w:lineRule="auto"/>
        <w:jc w:val="center"/>
        <w:rPr>
          <w:rFonts w:eastAsia="PMingLiU"/>
          <w:b/>
          <w:lang w:eastAsia="zh-CN"/>
        </w:rPr>
      </w:pPr>
    </w:p>
    <w:p w14:paraId="47ABCE78" w14:textId="77777777" w:rsidR="002D6E71" w:rsidRPr="00FF430B" w:rsidRDefault="002D6E71" w:rsidP="00316C81">
      <w:pPr>
        <w:spacing w:after="200" w:line="276" w:lineRule="auto"/>
        <w:jc w:val="center"/>
        <w:rPr>
          <w:rFonts w:eastAsia="PMingLiU"/>
          <w:b/>
          <w:lang w:eastAsia="zh-CN"/>
        </w:rPr>
      </w:pPr>
    </w:p>
    <w:bookmarkEnd w:id="69"/>
    <w:p w14:paraId="251CAD9C"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83CEF3F"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34B318DB" w14:textId="77777777" w:rsidR="00AA1372" w:rsidRPr="00FF430B" w:rsidRDefault="0003591A" w:rsidP="008C0290">
      <w:pPr>
        <w:tabs>
          <w:tab w:val="left" w:pos="567"/>
        </w:tabs>
        <w:jc w:val="both"/>
      </w:pPr>
      <w:r w:rsidRPr="00FF430B">
        <w:t>____________________________________________________________________________</w:t>
      </w:r>
    </w:p>
    <w:p w14:paraId="55CD62A6" w14:textId="77777777" w:rsidR="00AA1372" w:rsidRPr="00FF430B" w:rsidRDefault="0003591A" w:rsidP="008C0290">
      <w:pPr>
        <w:tabs>
          <w:tab w:val="left" w:pos="567"/>
        </w:tabs>
        <w:jc w:val="center"/>
        <w:rPr>
          <w:b/>
        </w:rPr>
      </w:pPr>
      <w:r w:rsidRPr="00FF430B">
        <w:rPr>
          <w:b/>
        </w:rPr>
        <w:t>(denumirea)</w:t>
      </w:r>
    </w:p>
    <w:p w14:paraId="434E530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2ED3C30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CEEBA91"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D781548"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2D5455F"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AD31BAA"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FD90D8A"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4E95D99"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7B870BA" w14:textId="77777777" w:rsidR="00AA1372" w:rsidRPr="00FF430B" w:rsidRDefault="00A227F2" w:rsidP="008C0290">
      <w:pPr>
        <w:tabs>
          <w:tab w:val="left" w:pos="567"/>
        </w:tabs>
        <w:jc w:val="both"/>
      </w:pPr>
      <w:r w:rsidRPr="00FF430B">
        <w:rPr>
          <w:b/>
        </w:rPr>
        <w:t>3. Informaţii privind modul de asociere:</w:t>
      </w:r>
    </w:p>
    <w:p w14:paraId="69C9679C"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E98B5EB" w14:textId="77777777" w:rsidR="00AA1372" w:rsidRPr="00FF430B" w:rsidRDefault="00A227F2" w:rsidP="008C0290">
      <w:pPr>
        <w:tabs>
          <w:tab w:val="left" w:pos="567"/>
        </w:tabs>
        <w:jc w:val="both"/>
      </w:pPr>
      <w:r w:rsidRPr="00FF430B">
        <w:t>b) Locul şi data înregistrării asociaţiei______________________________________________</w:t>
      </w:r>
    </w:p>
    <w:p w14:paraId="7387E7F0"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3FD9CDDC" w14:textId="77777777" w:rsidR="00AA1372" w:rsidRPr="00FF430B" w:rsidRDefault="00A227F2" w:rsidP="008C0290">
      <w:pPr>
        <w:tabs>
          <w:tab w:val="left" w:pos="567"/>
        </w:tabs>
        <w:jc w:val="both"/>
      </w:pPr>
      <w:r w:rsidRPr="00FF430B">
        <w:t>_____________________________________________________________________________</w:t>
      </w:r>
    </w:p>
    <w:p w14:paraId="21BB4B83"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94CAB38"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D5159E2" w14:textId="77777777" w:rsidR="00355106" w:rsidRPr="00FF430B" w:rsidRDefault="00A227F2" w:rsidP="008C0290">
      <w:pPr>
        <w:tabs>
          <w:tab w:val="left" w:pos="567"/>
        </w:tabs>
        <w:jc w:val="both"/>
      </w:pPr>
      <w:r w:rsidRPr="00FF430B">
        <w:t>_____________________________________________________________________________</w:t>
      </w:r>
    </w:p>
    <w:p w14:paraId="34F22B70" w14:textId="77777777" w:rsidR="00355106" w:rsidRPr="00FF430B" w:rsidRDefault="00A227F2" w:rsidP="008C0290">
      <w:pPr>
        <w:tabs>
          <w:tab w:val="left" w:pos="567"/>
        </w:tabs>
        <w:jc w:val="both"/>
      </w:pPr>
      <w:r w:rsidRPr="00FF430B">
        <w:t>f) Condiţii de administrare a asociaţiei______________________________________________</w:t>
      </w:r>
    </w:p>
    <w:p w14:paraId="497936BD"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4A35BC5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A871A9E"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C14DE09" w14:textId="77777777" w:rsidR="00AA1372" w:rsidRPr="00FF430B" w:rsidRDefault="00A227F2" w:rsidP="008C0290">
      <w:pPr>
        <w:tabs>
          <w:tab w:val="left" w:pos="567"/>
        </w:tabs>
        <w:jc w:val="both"/>
      </w:pPr>
      <w:r w:rsidRPr="00FF430B">
        <w:t>j) Alte cauze__________________________________________________________________</w:t>
      </w:r>
    </w:p>
    <w:p w14:paraId="4796F9C7" w14:textId="77777777" w:rsidR="008C0290" w:rsidRPr="00FF430B" w:rsidRDefault="008C0290" w:rsidP="008C0290">
      <w:pPr>
        <w:jc w:val="both"/>
        <w:rPr>
          <w:rFonts w:eastAsia="PMingLiU"/>
          <w:lang w:eastAsia="zh-CN"/>
        </w:rPr>
      </w:pPr>
    </w:p>
    <w:p w14:paraId="05F92089" w14:textId="77777777" w:rsidR="00B27D8B" w:rsidRPr="00FF430B" w:rsidRDefault="00B27D8B" w:rsidP="008C0290">
      <w:pPr>
        <w:jc w:val="both"/>
        <w:rPr>
          <w:rFonts w:eastAsia="PMingLiU"/>
          <w:lang w:eastAsia="zh-CN"/>
        </w:rPr>
      </w:pPr>
    </w:p>
    <w:p w14:paraId="4161E80F"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4105B71"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6290EFA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D464E80"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3E823B"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216E37B" w14:textId="77777777" w:rsidR="00AA1372" w:rsidRPr="00FF430B" w:rsidRDefault="00AA1372" w:rsidP="008C0290">
      <w:pPr>
        <w:jc w:val="both"/>
        <w:rPr>
          <w:rFonts w:eastAsia="PMingLiU"/>
          <w:lang w:eastAsia="zh-CN"/>
        </w:rPr>
      </w:pPr>
    </w:p>
    <w:p w14:paraId="6321BB8D"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024F03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41FEEE1"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1C0E79"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81113E8" w14:textId="45215607" w:rsidR="00FF430B" w:rsidRDefault="00FF430B" w:rsidP="00A70BAD">
      <w:pPr>
        <w:tabs>
          <w:tab w:val="left" w:pos="567"/>
        </w:tabs>
        <w:rPr>
          <w:rFonts w:eastAsia="PMingLiU"/>
          <w:lang w:eastAsia="zh-CN"/>
        </w:rPr>
      </w:pPr>
    </w:p>
    <w:p w14:paraId="2AEE24FC" w14:textId="77777777" w:rsidR="00A70BAD" w:rsidRDefault="00A70BAD" w:rsidP="00A70BAD">
      <w:pPr>
        <w:tabs>
          <w:tab w:val="left" w:pos="567"/>
        </w:tabs>
        <w:rPr>
          <w:b/>
          <w:color w:val="000000"/>
          <w:w w:val="90"/>
        </w:rPr>
      </w:pPr>
    </w:p>
    <w:p w14:paraId="72359D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DE6FDE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1A763C0" w14:textId="77777777" w:rsidR="00BA7FF4" w:rsidRPr="00FF430B" w:rsidRDefault="00A13EAE" w:rsidP="00BA7FF4">
      <w:pPr>
        <w:jc w:val="right"/>
        <w:rPr>
          <w:noProof w:val="0"/>
        </w:rPr>
      </w:pPr>
      <w:r w:rsidRPr="00FF430B">
        <w:rPr>
          <w:noProof w:val="0"/>
        </w:rPr>
        <w:t>din “____” ________ 20___</w:t>
      </w:r>
    </w:p>
    <w:p w14:paraId="3DAABEFA" w14:textId="77777777" w:rsidR="00B27D8B" w:rsidRPr="00FF430B" w:rsidRDefault="00B27D8B" w:rsidP="00A1178E">
      <w:pPr>
        <w:tabs>
          <w:tab w:val="left" w:pos="567"/>
        </w:tabs>
        <w:jc w:val="center"/>
        <w:rPr>
          <w:b/>
          <w:color w:val="000000"/>
          <w:w w:val="90"/>
        </w:rPr>
      </w:pPr>
    </w:p>
    <w:p w14:paraId="5A6D4AF8" w14:textId="77777777" w:rsidR="00B27D8B" w:rsidRPr="00FF430B" w:rsidRDefault="00B27D8B" w:rsidP="00A1178E">
      <w:pPr>
        <w:tabs>
          <w:tab w:val="left" w:pos="567"/>
        </w:tabs>
        <w:jc w:val="center"/>
        <w:rPr>
          <w:b/>
          <w:color w:val="000000"/>
          <w:w w:val="90"/>
        </w:rPr>
      </w:pPr>
    </w:p>
    <w:p w14:paraId="2DE1F73E" w14:textId="77777777" w:rsidR="00653E70" w:rsidRPr="00FF430B" w:rsidRDefault="00653E70" w:rsidP="00B27D8B">
      <w:pPr>
        <w:tabs>
          <w:tab w:val="left" w:pos="567"/>
        </w:tabs>
        <w:jc w:val="center"/>
        <w:rPr>
          <w:b/>
          <w:color w:val="000000"/>
          <w:w w:val="90"/>
        </w:rPr>
      </w:pPr>
    </w:p>
    <w:p w14:paraId="50D6D59F" w14:textId="77777777" w:rsidR="00653E70" w:rsidRPr="00FF430B" w:rsidRDefault="00A13EAE" w:rsidP="00B27D8B">
      <w:pPr>
        <w:pStyle w:val="Heading1"/>
        <w:numPr>
          <w:ilvl w:val="0"/>
          <w:numId w:val="0"/>
        </w:numPr>
        <w:ind w:left="720"/>
      </w:pPr>
      <w:r w:rsidRPr="00FF430B">
        <w:t>ANGAJAMENT TERŢ SUSŢINĂTOR FINANCIAR</w:t>
      </w:r>
    </w:p>
    <w:p w14:paraId="5CCE1545" w14:textId="77777777" w:rsidR="002D6E71" w:rsidRPr="00FF430B" w:rsidRDefault="002D6E71" w:rsidP="00B27D8B">
      <w:pPr>
        <w:tabs>
          <w:tab w:val="left" w:pos="567"/>
        </w:tabs>
        <w:jc w:val="center"/>
        <w:rPr>
          <w:b/>
          <w:color w:val="000000"/>
          <w:w w:val="90"/>
        </w:rPr>
      </w:pPr>
    </w:p>
    <w:p w14:paraId="6912D01B" w14:textId="77777777" w:rsidR="00AC7DAC" w:rsidRPr="00FF430B" w:rsidRDefault="00AC7DAC" w:rsidP="00AC7DAC">
      <w:pPr>
        <w:shd w:val="clear" w:color="auto" w:fill="FFFFFF"/>
        <w:jc w:val="both"/>
        <w:rPr>
          <w:b/>
          <w:spacing w:val="-2"/>
        </w:rPr>
      </w:pPr>
      <w:r w:rsidRPr="00FF430B">
        <w:rPr>
          <w:b/>
          <w:spacing w:val="-2"/>
        </w:rPr>
        <w:t>Terţ susţinător financiar</w:t>
      </w:r>
    </w:p>
    <w:p w14:paraId="11C6860F" w14:textId="77777777" w:rsidR="00AC7DAC" w:rsidRPr="00FF430B" w:rsidRDefault="00AC7DAC" w:rsidP="00AC7DAC">
      <w:pPr>
        <w:shd w:val="clear" w:color="auto" w:fill="FFFFFF"/>
        <w:jc w:val="both"/>
      </w:pPr>
      <w:r w:rsidRPr="00FF430B">
        <w:rPr>
          <w:b/>
          <w:spacing w:val="-2"/>
        </w:rPr>
        <w:t>..........................</w:t>
      </w:r>
      <w:r w:rsidRPr="00FF430B">
        <w:t xml:space="preserve">(denumirea)  </w:t>
      </w:r>
    </w:p>
    <w:p w14:paraId="0811B6A8" w14:textId="77777777" w:rsidR="00AC7DAC" w:rsidRPr="00FF430B" w:rsidRDefault="00AC7DAC" w:rsidP="00AC7DAC">
      <w:pPr>
        <w:shd w:val="clear" w:color="auto" w:fill="FFFFFF"/>
        <w:jc w:val="center"/>
        <w:rPr>
          <w:b/>
        </w:rPr>
      </w:pPr>
      <w:r w:rsidRPr="00FF430B">
        <w:rPr>
          <w:b/>
        </w:rPr>
        <w:t>ANGAJAMENT</w:t>
      </w:r>
    </w:p>
    <w:p w14:paraId="2A991044"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D11D43F"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0086308"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1CCC043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9C9C748"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EEFC2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74D67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1F8A42D9"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16334245"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78216D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64B27A9C"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2E16AA55" w14:textId="77777777" w:rsidR="00AC7DAC" w:rsidRPr="00FF430B" w:rsidRDefault="00AC7DAC" w:rsidP="00AC7DAC">
      <w:pPr>
        <w:shd w:val="clear" w:color="auto" w:fill="FFFFFF"/>
        <w:jc w:val="both"/>
        <w:rPr>
          <w:spacing w:val="-1"/>
        </w:rPr>
      </w:pPr>
    </w:p>
    <w:p w14:paraId="36915BCA" w14:textId="77777777" w:rsidR="00B27D8B" w:rsidRPr="00FF430B" w:rsidRDefault="00B27D8B" w:rsidP="00AC7DAC">
      <w:pPr>
        <w:shd w:val="clear" w:color="auto" w:fill="FFFFFF"/>
        <w:jc w:val="both"/>
        <w:rPr>
          <w:spacing w:val="-1"/>
        </w:rPr>
      </w:pPr>
    </w:p>
    <w:p w14:paraId="017B3738" w14:textId="77777777" w:rsidR="00AC7DAC" w:rsidRPr="00FF430B" w:rsidRDefault="00AC7DAC" w:rsidP="00AC7DAC">
      <w:pPr>
        <w:shd w:val="clear" w:color="auto" w:fill="FFFFFF"/>
        <w:jc w:val="both"/>
        <w:rPr>
          <w:spacing w:val="-1"/>
        </w:rPr>
      </w:pPr>
    </w:p>
    <w:p w14:paraId="6F0202DB" w14:textId="77777777" w:rsidR="00AC7DAC" w:rsidRPr="00FF430B" w:rsidRDefault="00AC7DAC" w:rsidP="00AC7DAC">
      <w:pPr>
        <w:shd w:val="clear" w:color="auto" w:fill="FFFFFF"/>
        <w:jc w:val="both"/>
        <w:rPr>
          <w:spacing w:val="-1"/>
        </w:rPr>
      </w:pPr>
    </w:p>
    <w:p w14:paraId="3B348F82"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A724EA8" w14:textId="5B02E622" w:rsidR="00AC7DAC" w:rsidRDefault="00AC7DAC" w:rsidP="00AC7DAC">
      <w:pPr>
        <w:ind w:left="5040" w:firstLine="720"/>
        <w:jc w:val="both"/>
        <w:rPr>
          <w:rStyle w:val="tax1"/>
          <w:rFonts w:eastAsiaTheme="majorEastAsia"/>
          <w:sz w:val="22"/>
          <w:szCs w:val="22"/>
        </w:rPr>
      </w:pPr>
    </w:p>
    <w:p w14:paraId="194382F7" w14:textId="4E0404B0" w:rsidR="00D8606F" w:rsidRDefault="00D8606F" w:rsidP="00AC7DAC">
      <w:pPr>
        <w:ind w:left="5040" w:firstLine="720"/>
        <w:jc w:val="both"/>
        <w:rPr>
          <w:rStyle w:val="tax1"/>
          <w:rFonts w:eastAsiaTheme="majorEastAsia"/>
          <w:sz w:val="22"/>
          <w:szCs w:val="22"/>
        </w:rPr>
      </w:pPr>
    </w:p>
    <w:p w14:paraId="0B34AE4E" w14:textId="7F0F9C0E" w:rsidR="00D8606F" w:rsidRDefault="00D8606F" w:rsidP="00AC7DAC">
      <w:pPr>
        <w:ind w:left="5040" w:firstLine="720"/>
        <w:jc w:val="both"/>
        <w:rPr>
          <w:rStyle w:val="tax1"/>
          <w:rFonts w:eastAsiaTheme="majorEastAsia"/>
          <w:sz w:val="22"/>
          <w:szCs w:val="22"/>
        </w:rPr>
      </w:pPr>
    </w:p>
    <w:p w14:paraId="14E2CE5C" w14:textId="5C1349E8" w:rsidR="00D8606F" w:rsidRDefault="00D8606F" w:rsidP="00AC7DAC">
      <w:pPr>
        <w:ind w:left="5040" w:firstLine="720"/>
        <w:jc w:val="both"/>
        <w:rPr>
          <w:rStyle w:val="tax1"/>
          <w:rFonts w:eastAsiaTheme="majorEastAsia"/>
          <w:sz w:val="22"/>
          <w:szCs w:val="22"/>
        </w:rPr>
      </w:pPr>
    </w:p>
    <w:p w14:paraId="6B0722BE" w14:textId="0BCCCE95" w:rsidR="00D8606F" w:rsidRDefault="00D8606F" w:rsidP="00AC7DAC">
      <w:pPr>
        <w:ind w:left="5040" w:firstLine="720"/>
        <w:jc w:val="both"/>
        <w:rPr>
          <w:rStyle w:val="tax1"/>
          <w:rFonts w:eastAsiaTheme="majorEastAsia"/>
          <w:sz w:val="22"/>
          <w:szCs w:val="22"/>
        </w:rPr>
      </w:pPr>
    </w:p>
    <w:p w14:paraId="4B1DF1D6" w14:textId="56D37210" w:rsidR="00D8606F" w:rsidRDefault="00D8606F" w:rsidP="00AC7DAC">
      <w:pPr>
        <w:ind w:left="5040" w:firstLine="720"/>
        <w:jc w:val="both"/>
        <w:rPr>
          <w:rStyle w:val="tax1"/>
          <w:rFonts w:eastAsiaTheme="majorEastAsia"/>
          <w:sz w:val="22"/>
          <w:szCs w:val="22"/>
        </w:rPr>
      </w:pPr>
    </w:p>
    <w:p w14:paraId="08CBA90E" w14:textId="08213E61" w:rsidR="00D8606F" w:rsidRDefault="00D8606F" w:rsidP="00AC7DAC">
      <w:pPr>
        <w:ind w:left="5040" w:firstLine="720"/>
        <w:jc w:val="both"/>
        <w:rPr>
          <w:rStyle w:val="tax1"/>
          <w:rFonts w:eastAsiaTheme="majorEastAsia"/>
          <w:sz w:val="22"/>
          <w:szCs w:val="22"/>
        </w:rPr>
      </w:pPr>
    </w:p>
    <w:p w14:paraId="7E62BCDE" w14:textId="77777777" w:rsidR="00D8606F" w:rsidRPr="00FF430B" w:rsidRDefault="00D8606F" w:rsidP="00AC7DAC">
      <w:pPr>
        <w:ind w:left="5040" w:firstLine="720"/>
        <w:jc w:val="both"/>
        <w:rPr>
          <w:rStyle w:val="tax1"/>
          <w:rFonts w:eastAsiaTheme="majorEastAsia"/>
          <w:sz w:val="22"/>
          <w:szCs w:val="22"/>
        </w:rPr>
      </w:pPr>
    </w:p>
    <w:p w14:paraId="3E407A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AA7159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6F47DC8" w14:textId="77777777" w:rsidR="00BA7FF4" w:rsidRPr="00FF430B" w:rsidRDefault="00BA7FF4" w:rsidP="00BA7FF4">
      <w:pPr>
        <w:jc w:val="right"/>
        <w:rPr>
          <w:noProof w:val="0"/>
        </w:rPr>
      </w:pPr>
      <w:r w:rsidRPr="00FF430B">
        <w:rPr>
          <w:noProof w:val="0"/>
        </w:rPr>
        <w:t>din “____” ________ 20___</w:t>
      </w:r>
    </w:p>
    <w:p w14:paraId="6C8A040C" w14:textId="77777777" w:rsidR="00B27D8B" w:rsidRPr="00FF430B" w:rsidRDefault="00B27D8B" w:rsidP="000D4488">
      <w:pPr>
        <w:tabs>
          <w:tab w:val="left" w:pos="567"/>
        </w:tabs>
        <w:jc w:val="center"/>
        <w:rPr>
          <w:b/>
          <w:color w:val="000000"/>
          <w:w w:val="90"/>
        </w:rPr>
      </w:pPr>
    </w:p>
    <w:p w14:paraId="05CA2883" w14:textId="77777777" w:rsidR="00653E70" w:rsidRPr="00FF430B" w:rsidRDefault="00653E70" w:rsidP="00653E70">
      <w:pPr>
        <w:pStyle w:val="Heading1"/>
        <w:numPr>
          <w:ilvl w:val="0"/>
          <w:numId w:val="0"/>
        </w:numPr>
        <w:ind w:left="720"/>
        <w:rPr>
          <w:sz w:val="22"/>
          <w:szCs w:val="22"/>
        </w:rPr>
      </w:pPr>
    </w:p>
    <w:p w14:paraId="3780EFA6"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87686C6" w14:textId="77777777" w:rsidR="00AC7DAC" w:rsidRPr="00FF430B" w:rsidRDefault="00AC7DAC" w:rsidP="00AC7DAC">
      <w:pPr>
        <w:ind w:left="5040" w:firstLine="720"/>
        <w:jc w:val="both"/>
        <w:rPr>
          <w:rStyle w:val="tax1"/>
          <w:rFonts w:eastAsiaTheme="majorEastAsia"/>
          <w:sz w:val="24"/>
          <w:szCs w:val="24"/>
        </w:rPr>
      </w:pPr>
    </w:p>
    <w:p w14:paraId="261D411C" w14:textId="77777777" w:rsidR="006A6FDA" w:rsidRPr="00FF430B" w:rsidRDefault="006A6FDA" w:rsidP="00AC7DAC">
      <w:pPr>
        <w:ind w:left="5040" w:firstLine="720"/>
        <w:jc w:val="both"/>
        <w:rPr>
          <w:rStyle w:val="tax1"/>
          <w:rFonts w:eastAsiaTheme="majorEastAsia"/>
          <w:sz w:val="24"/>
          <w:szCs w:val="24"/>
        </w:rPr>
      </w:pPr>
    </w:p>
    <w:p w14:paraId="4B578738" w14:textId="77777777" w:rsidR="006A6FDA" w:rsidRPr="00FF430B" w:rsidRDefault="006A6FDA" w:rsidP="006A6FDA">
      <w:pPr>
        <w:pStyle w:val="DefaultText"/>
        <w:rPr>
          <w:noProof w:val="0"/>
          <w:szCs w:val="24"/>
        </w:rPr>
      </w:pPr>
    </w:p>
    <w:p w14:paraId="77EB4416" w14:textId="77777777" w:rsidR="006A6FDA" w:rsidRPr="00FF430B" w:rsidRDefault="006A6FDA" w:rsidP="006A6FDA">
      <w:pPr>
        <w:shd w:val="clear" w:color="auto" w:fill="FFFFFF"/>
        <w:rPr>
          <w:b/>
        </w:rPr>
      </w:pPr>
      <w:r w:rsidRPr="00FF430B">
        <w:rPr>
          <w:b/>
          <w:spacing w:val="-2"/>
        </w:rPr>
        <w:t>..........................</w:t>
      </w:r>
    </w:p>
    <w:p w14:paraId="179FEA8B" w14:textId="77777777" w:rsidR="006A6FDA" w:rsidRPr="00FF430B" w:rsidRDefault="006A6FDA" w:rsidP="006A6FDA">
      <w:pPr>
        <w:shd w:val="clear" w:color="auto" w:fill="FFFFFF"/>
      </w:pPr>
      <w:r w:rsidRPr="00FF430B">
        <w:t>(denumirea)</w:t>
      </w:r>
    </w:p>
    <w:p w14:paraId="6CF5955C" w14:textId="77777777" w:rsidR="006A6FDA" w:rsidRPr="00FF430B" w:rsidRDefault="006A6FDA" w:rsidP="006A6FDA">
      <w:pPr>
        <w:shd w:val="clear" w:color="auto" w:fill="FFFFFF"/>
        <w:jc w:val="center"/>
        <w:rPr>
          <w:b/>
        </w:rPr>
      </w:pPr>
      <w:r w:rsidRPr="00FF430B">
        <w:rPr>
          <w:b/>
        </w:rPr>
        <w:t>ANGAJAMENT</w:t>
      </w:r>
    </w:p>
    <w:p w14:paraId="246FD379"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711095E8" w14:textId="77777777" w:rsidR="006A6FDA" w:rsidRPr="00FF430B" w:rsidRDefault="006A6FDA" w:rsidP="006A6FDA">
      <w:pPr>
        <w:shd w:val="clear" w:color="auto" w:fill="FFFFFF"/>
        <w:jc w:val="center"/>
        <w:rPr>
          <w:b/>
        </w:rPr>
      </w:pPr>
      <w:r w:rsidRPr="00FF430B">
        <w:rPr>
          <w:b/>
        </w:rPr>
        <w:t>a ofertantului/candidatului</w:t>
      </w:r>
    </w:p>
    <w:p w14:paraId="2453D407" w14:textId="77777777" w:rsidR="00FB2FFC" w:rsidRPr="00FF430B" w:rsidRDefault="00FB2FFC" w:rsidP="006A6FDA">
      <w:pPr>
        <w:shd w:val="clear" w:color="auto" w:fill="FFFFFF"/>
        <w:jc w:val="center"/>
      </w:pPr>
    </w:p>
    <w:p w14:paraId="3EF9D600"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1193A674"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68656B8E"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DC285D"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A054257"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76CED32D"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w:t>
      </w:r>
      <w:r w:rsidRPr="00FF430B">
        <w:lastRenderedPageBreak/>
        <w:t>primit susţinerea tehnică şi profesională conform prezentului angajament, renunţând în acest sens, definitiv şi irevocabil, la invocarea beneficiului de diviziune.</w:t>
      </w:r>
    </w:p>
    <w:p w14:paraId="778861CD"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61CEA70"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E5A92F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53C5FEFA" w14:textId="77777777" w:rsidR="006A6FDA" w:rsidRPr="00FF430B" w:rsidRDefault="006A6FDA" w:rsidP="006A6FDA">
      <w:pPr>
        <w:shd w:val="clear" w:color="auto" w:fill="FFFFFF"/>
        <w:rPr>
          <w:spacing w:val="-1"/>
        </w:rPr>
      </w:pPr>
    </w:p>
    <w:p w14:paraId="6DD39B74"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69FF9AC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0DE215B9" w14:textId="77777777" w:rsidR="006A6FDA" w:rsidRPr="00FF430B" w:rsidRDefault="006A6FDA" w:rsidP="009E719D">
      <w:pPr>
        <w:shd w:val="clear" w:color="auto" w:fill="FFFFFF"/>
        <w:jc w:val="right"/>
        <w:rPr>
          <w:i/>
          <w:spacing w:val="-1"/>
        </w:rPr>
      </w:pPr>
      <w:r w:rsidRPr="00FF430B">
        <w:rPr>
          <w:i/>
          <w:spacing w:val="-1"/>
        </w:rPr>
        <w:t>(semnătură autorizată)</w:t>
      </w:r>
    </w:p>
    <w:p w14:paraId="3568019F" w14:textId="77777777" w:rsidR="00F85D58" w:rsidRPr="00FF430B" w:rsidRDefault="00F85D58" w:rsidP="00A1178E">
      <w:pPr>
        <w:tabs>
          <w:tab w:val="left" w:pos="567"/>
        </w:tabs>
        <w:jc w:val="center"/>
        <w:rPr>
          <w:b/>
          <w:color w:val="000000"/>
          <w:w w:val="90"/>
        </w:rPr>
      </w:pPr>
    </w:p>
    <w:p w14:paraId="7212F91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5CE9E5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424C760" w14:textId="77777777" w:rsidR="00BA7FF4" w:rsidRPr="00FF430B" w:rsidRDefault="00BA7FF4" w:rsidP="00BA7FF4">
      <w:pPr>
        <w:jc w:val="right"/>
        <w:rPr>
          <w:noProof w:val="0"/>
        </w:rPr>
      </w:pPr>
      <w:r w:rsidRPr="00FF430B">
        <w:rPr>
          <w:noProof w:val="0"/>
        </w:rPr>
        <w:t>din “____” ________ 20___</w:t>
      </w:r>
    </w:p>
    <w:p w14:paraId="62017129" w14:textId="77777777" w:rsidR="00B27D8B" w:rsidRPr="00FF430B" w:rsidRDefault="00B27D8B" w:rsidP="000D4488">
      <w:pPr>
        <w:tabs>
          <w:tab w:val="left" w:pos="567"/>
        </w:tabs>
        <w:jc w:val="center"/>
        <w:rPr>
          <w:b/>
          <w:color w:val="000000"/>
          <w:w w:val="90"/>
        </w:rPr>
      </w:pPr>
    </w:p>
    <w:p w14:paraId="6C5F1014" w14:textId="77777777" w:rsidR="00B27D8B" w:rsidRPr="00FF430B" w:rsidRDefault="00B27D8B" w:rsidP="000D4488">
      <w:pPr>
        <w:tabs>
          <w:tab w:val="left" w:pos="567"/>
        </w:tabs>
        <w:jc w:val="center"/>
        <w:rPr>
          <w:b/>
          <w:color w:val="000000"/>
          <w:w w:val="90"/>
        </w:rPr>
      </w:pPr>
    </w:p>
    <w:p w14:paraId="15F8B57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1568D25" w14:textId="77777777" w:rsidR="005C6BF4" w:rsidRPr="00FF430B" w:rsidRDefault="005C6BF4" w:rsidP="005C6BF4">
      <w:pPr>
        <w:shd w:val="clear" w:color="auto" w:fill="FFFFFF"/>
        <w:spacing w:after="200"/>
        <w:rPr>
          <w:rFonts w:eastAsia="Calibri"/>
          <w:b/>
          <w:i/>
        </w:rPr>
      </w:pPr>
    </w:p>
    <w:p w14:paraId="7071820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D965296" w14:textId="77777777" w:rsidR="005C6BF4" w:rsidRPr="00FF430B" w:rsidRDefault="005C6BF4" w:rsidP="005C6BF4">
      <w:pPr>
        <w:shd w:val="clear" w:color="auto" w:fill="FFFFFF"/>
        <w:rPr>
          <w:rFonts w:eastAsia="Calibri"/>
          <w:b/>
        </w:rPr>
      </w:pPr>
      <w:r w:rsidRPr="00FF430B">
        <w:rPr>
          <w:rFonts w:eastAsia="Calibri"/>
          <w:b/>
          <w:spacing w:val="-2"/>
        </w:rPr>
        <w:t>..........................</w:t>
      </w:r>
    </w:p>
    <w:p w14:paraId="1AEB163E" w14:textId="77777777" w:rsidR="005C6BF4" w:rsidRPr="00FF430B" w:rsidRDefault="005C6BF4" w:rsidP="005C6BF4">
      <w:pPr>
        <w:shd w:val="clear" w:color="auto" w:fill="FFFFFF"/>
        <w:rPr>
          <w:rFonts w:eastAsia="Calibri"/>
        </w:rPr>
      </w:pPr>
      <w:r w:rsidRPr="00FF430B">
        <w:rPr>
          <w:rFonts w:eastAsia="Calibri"/>
        </w:rPr>
        <w:t>(denumirea)</w:t>
      </w:r>
    </w:p>
    <w:p w14:paraId="47C10285" w14:textId="77777777" w:rsidR="005C6BF4" w:rsidRPr="00FF430B" w:rsidRDefault="005C6BF4" w:rsidP="005C6BF4">
      <w:pPr>
        <w:shd w:val="clear" w:color="auto" w:fill="FFFFFF"/>
        <w:rPr>
          <w:rFonts w:eastAsia="Calibri"/>
        </w:rPr>
      </w:pPr>
    </w:p>
    <w:p w14:paraId="528A726B" w14:textId="77777777" w:rsidR="005C6BF4" w:rsidRPr="00FF430B" w:rsidRDefault="005C6BF4" w:rsidP="005C6BF4">
      <w:pPr>
        <w:spacing w:after="200"/>
        <w:jc w:val="center"/>
        <w:rPr>
          <w:rFonts w:eastAsia="Calibri"/>
          <w:b/>
        </w:rPr>
      </w:pPr>
      <w:r w:rsidRPr="00FF430B">
        <w:rPr>
          <w:rFonts w:eastAsia="Calibri"/>
          <w:b/>
        </w:rPr>
        <w:t>Declaraţie</w:t>
      </w:r>
    </w:p>
    <w:p w14:paraId="2454655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1693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AEF3BCE" w14:textId="77777777" w:rsidR="005C6BF4" w:rsidRPr="00FF430B" w:rsidRDefault="005C6BF4" w:rsidP="005C6BF4">
      <w:pPr>
        <w:shd w:val="clear" w:color="auto" w:fill="FFFFFF"/>
        <w:spacing w:after="200"/>
        <w:rPr>
          <w:rFonts w:eastAsia="Calibri"/>
        </w:rPr>
      </w:pPr>
    </w:p>
    <w:p w14:paraId="66D5FDDD"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A78F1AF"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F14E694" w14:textId="77777777" w:rsidTr="008A2F19">
        <w:tc>
          <w:tcPr>
            <w:tcW w:w="609" w:type="dxa"/>
            <w:shd w:val="clear" w:color="auto" w:fill="auto"/>
          </w:tcPr>
          <w:p w14:paraId="4CDC9DB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469B58D6"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50ABDE0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71E65E"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89FA1F3"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62BE1AE" w14:textId="77777777" w:rsidTr="008A2F19">
        <w:tc>
          <w:tcPr>
            <w:tcW w:w="609" w:type="dxa"/>
            <w:shd w:val="clear" w:color="auto" w:fill="auto"/>
          </w:tcPr>
          <w:p w14:paraId="6FDEACE8" w14:textId="77777777" w:rsidR="005C6BF4" w:rsidRPr="00FF430B" w:rsidRDefault="005C6BF4" w:rsidP="008A2F19">
            <w:pPr>
              <w:jc w:val="center"/>
              <w:rPr>
                <w:rFonts w:eastAsia="Calibri"/>
                <w:lang w:eastAsia="ro-RO"/>
              </w:rPr>
            </w:pPr>
          </w:p>
        </w:tc>
        <w:tc>
          <w:tcPr>
            <w:tcW w:w="3477" w:type="dxa"/>
            <w:shd w:val="clear" w:color="auto" w:fill="auto"/>
          </w:tcPr>
          <w:p w14:paraId="4C9C24C2" w14:textId="77777777" w:rsidR="005C6BF4" w:rsidRPr="00FF430B" w:rsidRDefault="005C6BF4" w:rsidP="008A2F19">
            <w:pPr>
              <w:jc w:val="center"/>
              <w:rPr>
                <w:rFonts w:eastAsia="Calibri"/>
                <w:lang w:eastAsia="ro-RO"/>
              </w:rPr>
            </w:pPr>
          </w:p>
        </w:tc>
        <w:tc>
          <w:tcPr>
            <w:tcW w:w="1293" w:type="dxa"/>
            <w:shd w:val="clear" w:color="auto" w:fill="auto"/>
          </w:tcPr>
          <w:p w14:paraId="1D3B16A6" w14:textId="77777777" w:rsidR="005C6BF4" w:rsidRPr="00FF430B" w:rsidRDefault="005C6BF4" w:rsidP="008A2F19">
            <w:pPr>
              <w:jc w:val="center"/>
              <w:rPr>
                <w:rFonts w:eastAsia="Calibri"/>
                <w:lang w:eastAsia="ro-RO"/>
              </w:rPr>
            </w:pPr>
          </w:p>
        </w:tc>
        <w:tc>
          <w:tcPr>
            <w:tcW w:w="1608" w:type="dxa"/>
            <w:shd w:val="clear" w:color="auto" w:fill="auto"/>
          </w:tcPr>
          <w:p w14:paraId="7EE08E8E"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7C9DCE5"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7E4C39FF" w14:textId="77777777" w:rsidTr="008A2F19">
        <w:tc>
          <w:tcPr>
            <w:tcW w:w="609" w:type="dxa"/>
            <w:shd w:val="clear" w:color="auto" w:fill="auto"/>
          </w:tcPr>
          <w:p w14:paraId="3C7DBBA9" w14:textId="77777777" w:rsidR="005C6BF4" w:rsidRPr="00FF430B" w:rsidRDefault="005C6BF4" w:rsidP="008A2F19">
            <w:pPr>
              <w:jc w:val="center"/>
              <w:rPr>
                <w:rFonts w:eastAsia="Calibri"/>
                <w:lang w:eastAsia="ro-RO"/>
              </w:rPr>
            </w:pPr>
          </w:p>
        </w:tc>
        <w:tc>
          <w:tcPr>
            <w:tcW w:w="3477" w:type="dxa"/>
            <w:shd w:val="clear" w:color="auto" w:fill="auto"/>
          </w:tcPr>
          <w:p w14:paraId="3E950801" w14:textId="77777777" w:rsidR="005C6BF4" w:rsidRPr="00FF430B" w:rsidRDefault="005C6BF4" w:rsidP="008A2F19">
            <w:pPr>
              <w:jc w:val="center"/>
              <w:rPr>
                <w:rFonts w:eastAsia="Calibri"/>
                <w:lang w:eastAsia="ro-RO"/>
              </w:rPr>
            </w:pPr>
          </w:p>
        </w:tc>
        <w:tc>
          <w:tcPr>
            <w:tcW w:w="1293" w:type="dxa"/>
            <w:shd w:val="clear" w:color="auto" w:fill="auto"/>
          </w:tcPr>
          <w:p w14:paraId="7660DE62" w14:textId="77777777" w:rsidR="005C6BF4" w:rsidRPr="00FF430B" w:rsidRDefault="005C6BF4" w:rsidP="008A2F19">
            <w:pPr>
              <w:jc w:val="center"/>
              <w:rPr>
                <w:rFonts w:eastAsia="Calibri"/>
                <w:lang w:eastAsia="ro-RO"/>
              </w:rPr>
            </w:pPr>
          </w:p>
        </w:tc>
        <w:tc>
          <w:tcPr>
            <w:tcW w:w="1608" w:type="dxa"/>
            <w:shd w:val="clear" w:color="auto" w:fill="auto"/>
          </w:tcPr>
          <w:p w14:paraId="7D405580" w14:textId="77777777" w:rsidR="005C6BF4" w:rsidRPr="00FF430B" w:rsidRDefault="005C6BF4" w:rsidP="008A2F19">
            <w:pPr>
              <w:jc w:val="center"/>
              <w:rPr>
                <w:rFonts w:eastAsia="Calibri"/>
                <w:lang w:eastAsia="ro-RO"/>
              </w:rPr>
            </w:pPr>
          </w:p>
        </w:tc>
        <w:tc>
          <w:tcPr>
            <w:tcW w:w="1323" w:type="dxa"/>
            <w:shd w:val="clear" w:color="auto" w:fill="auto"/>
          </w:tcPr>
          <w:p w14:paraId="281D121A" w14:textId="77777777" w:rsidR="005C6BF4" w:rsidRPr="00FF430B" w:rsidRDefault="005C6BF4" w:rsidP="008A2F19">
            <w:pPr>
              <w:jc w:val="center"/>
              <w:rPr>
                <w:rFonts w:eastAsia="Calibri"/>
                <w:lang w:eastAsia="ro-RO"/>
              </w:rPr>
            </w:pPr>
          </w:p>
        </w:tc>
      </w:tr>
      <w:tr w:rsidR="005C6BF4" w:rsidRPr="00EC30C2" w14:paraId="34770F9B" w14:textId="77777777" w:rsidTr="008A2F19">
        <w:tc>
          <w:tcPr>
            <w:tcW w:w="609" w:type="dxa"/>
            <w:shd w:val="clear" w:color="auto" w:fill="auto"/>
          </w:tcPr>
          <w:p w14:paraId="4D59E193" w14:textId="77777777" w:rsidR="005C6BF4" w:rsidRPr="00FF430B" w:rsidRDefault="005C6BF4" w:rsidP="008A2F19">
            <w:pPr>
              <w:jc w:val="center"/>
              <w:rPr>
                <w:rFonts w:eastAsia="Calibri"/>
                <w:lang w:eastAsia="ro-RO"/>
              </w:rPr>
            </w:pPr>
          </w:p>
        </w:tc>
        <w:tc>
          <w:tcPr>
            <w:tcW w:w="3477" w:type="dxa"/>
            <w:shd w:val="clear" w:color="auto" w:fill="auto"/>
          </w:tcPr>
          <w:p w14:paraId="0C2F9AA6" w14:textId="77777777" w:rsidR="005C6BF4" w:rsidRPr="00FF430B" w:rsidRDefault="005C6BF4" w:rsidP="008A2F19">
            <w:pPr>
              <w:jc w:val="center"/>
              <w:rPr>
                <w:rFonts w:eastAsia="Calibri"/>
                <w:lang w:eastAsia="ro-RO"/>
              </w:rPr>
            </w:pPr>
          </w:p>
        </w:tc>
        <w:tc>
          <w:tcPr>
            <w:tcW w:w="1293" w:type="dxa"/>
            <w:shd w:val="clear" w:color="auto" w:fill="auto"/>
          </w:tcPr>
          <w:p w14:paraId="194C8868" w14:textId="77777777" w:rsidR="005C6BF4" w:rsidRPr="00FF430B" w:rsidRDefault="005C6BF4" w:rsidP="008A2F19">
            <w:pPr>
              <w:jc w:val="center"/>
              <w:rPr>
                <w:rFonts w:eastAsia="Calibri"/>
                <w:lang w:eastAsia="ro-RO"/>
              </w:rPr>
            </w:pPr>
          </w:p>
        </w:tc>
        <w:tc>
          <w:tcPr>
            <w:tcW w:w="1608" w:type="dxa"/>
            <w:shd w:val="clear" w:color="auto" w:fill="auto"/>
          </w:tcPr>
          <w:p w14:paraId="2819B6CE" w14:textId="77777777" w:rsidR="005C6BF4" w:rsidRPr="00FF430B" w:rsidRDefault="005C6BF4" w:rsidP="008A2F19">
            <w:pPr>
              <w:jc w:val="center"/>
              <w:rPr>
                <w:rFonts w:eastAsia="Calibri"/>
                <w:lang w:eastAsia="ro-RO"/>
              </w:rPr>
            </w:pPr>
          </w:p>
        </w:tc>
        <w:tc>
          <w:tcPr>
            <w:tcW w:w="1323" w:type="dxa"/>
            <w:shd w:val="clear" w:color="auto" w:fill="auto"/>
          </w:tcPr>
          <w:p w14:paraId="7D86B913" w14:textId="77777777" w:rsidR="005C6BF4" w:rsidRPr="00FF430B" w:rsidRDefault="005C6BF4" w:rsidP="008A2F19">
            <w:pPr>
              <w:jc w:val="center"/>
              <w:rPr>
                <w:rFonts w:eastAsia="Calibri"/>
                <w:lang w:eastAsia="ro-RO"/>
              </w:rPr>
            </w:pPr>
          </w:p>
        </w:tc>
      </w:tr>
      <w:tr w:rsidR="005C6BF4" w:rsidRPr="00EC30C2" w14:paraId="44F59EE1" w14:textId="77777777" w:rsidTr="008A2F19">
        <w:tc>
          <w:tcPr>
            <w:tcW w:w="609" w:type="dxa"/>
            <w:shd w:val="clear" w:color="auto" w:fill="auto"/>
          </w:tcPr>
          <w:p w14:paraId="569E70F8" w14:textId="77777777" w:rsidR="005C6BF4" w:rsidRPr="00FF430B" w:rsidRDefault="005C6BF4" w:rsidP="008A2F19">
            <w:pPr>
              <w:jc w:val="center"/>
              <w:rPr>
                <w:rFonts w:eastAsia="Calibri"/>
                <w:lang w:eastAsia="ro-RO"/>
              </w:rPr>
            </w:pPr>
          </w:p>
        </w:tc>
        <w:tc>
          <w:tcPr>
            <w:tcW w:w="3477" w:type="dxa"/>
            <w:shd w:val="clear" w:color="auto" w:fill="auto"/>
          </w:tcPr>
          <w:p w14:paraId="1760B4C3" w14:textId="77777777" w:rsidR="005C6BF4" w:rsidRPr="00FF430B" w:rsidRDefault="005C6BF4" w:rsidP="008A2F19">
            <w:pPr>
              <w:jc w:val="center"/>
              <w:rPr>
                <w:rFonts w:eastAsia="Calibri"/>
                <w:lang w:eastAsia="ro-RO"/>
              </w:rPr>
            </w:pPr>
          </w:p>
        </w:tc>
        <w:tc>
          <w:tcPr>
            <w:tcW w:w="1293" w:type="dxa"/>
            <w:shd w:val="clear" w:color="auto" w:fill="auto"/>
          </w:tcPr>
          <w:p w14:paraId="74034812" w14:textId="77777777" w:rsidR="005C6BF4" w:rsidRPr="00FF430B" w:rsidRDefault="005C6BF4" w:rsidP="008A2F19">
            <w:pPr>
              <w:jc w:val="center"/>
              <w:rPr>
                <w:rFonts w:eastAsia="Calibri"/>
                <w:lang w:eastAsia="ro-RO"/>
              </w:rPr>
            </w:pPr>
          </w:p>
        </w:tc>
        <w:tc>
          <w:tcPr>
            <w:tcW w:w="1608" w:type="dxa"/>
            <w:shd w:val="clear" w:color="auto" w:fill="auto"/>
          </w:tcPr>
          <w:p w14:paraId="3CF0D353" w14:textId="77777777" w:rsidR="005C6BF4" w:rsidRPr="00FF430B" w:rsidRDefault="005C6BF4" w:rsidP="008A2F19">
            <w:pPr>
              <w:jc w:val="center"/>
              <w:rPr>
                <w:rFonts w:eastAsia="Calibri"/>
                <w:lang w:eastAsia="ro-RO"/>
              </w:rPr>
            </w:pPr>
          </w:p>
        </w:tc>
        <w:tc>
          <w:tcPr>
            <w:tcW w:w="1323" w:type="dxa"/>
            <w:shd w:val="clear" w:color="auto" w:fill="auto"/>
          </w:tcPr>
          <w:p w14:paraId="7DE7E97F" w14:textId="77777777" w:rsidR="005C6BF4" w:rsidRPr="00FF430B" w:rsidRDefault="005C6BF4" w:rsidP="008A2F19">
            <w:pPr>
              <w:jc w:val="center"/>
              <w:rPr>
                <w:rFonts w:eastAsia="Calibri"/>
                <w:lang w:eastAsia="ro-RO"/>
              </w:rPr>
            </w:pPr>
          </w:p>
        </w:tc>
      </w:tr>
    </w:tbl>
    <w:p w14:paraId="1DDCED64" w14:textId="77777777" w:rsidR="005C6BF4" w:rsidRPr="00FF430B" w:rsidRDefault="005C6BF4" w:rsidP="005C6BF4">
      <w:pPr>
        <w:spacing w:after="200"/>
        <w:ind w:left="28"/>
        <w:rPr>
          <w:rFonts w:eastAsia="Calibri"/>
        </w:rPr>
      </w:pPr>
    </w:p>
    <w:p w14:paraId="3F8BCC0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11EF2F2"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B5B15EA" w14:textId="77777777" w:rsidR="00B27D8B" w:rsidRPr="00FF430B" w:rsidRDefault="00B27D8B" w:rsidP="005C6BF4">
      <w:pPr>
        <w:shd w:val="clear" w:color="auto" w:fill="FFFFFF"/>
        <w:spacing w:after="200"/>
        <w:ind w:firstLine="993"/>
        <w:rPr>
          <w:rFonts w:eastAsia="Calibri"/>
          <w:spacing w:val="-1"/>
        </w:rPr>
      </w:pPr>
    </w:p>
    <w:p w14:paraId="00649059" w14:textId="77777777" w:rsidR="00B27D8B" w:rsidRPr="00FF430B" w:rsidRDefault="00B27D8B" w:rsidP="005C6BF4">
      <w:pPr>
        <w:shd w:val="clear" w:color="auto" w:fill="FFFFFF"/>
        <w:spacing w:after="200"/>
        <w:ind w:firstLine="993"/>
        <w:rPr>
          <w:rFonts w:eastAsia="Calibri"/>
          <w:spacing w:val="-1"/>
        </w:rPr>
      </w:pPr>
    </w:p>
    <w:p w14:paraId="2D024DBF" w14:textId="77777777" w:rsidR="00B27D8B" w:rsidRPr="00FF430B" w:rsidRDefault="00B27D8B" w:rsidP="005C6BF4">
      <w:pPr>
        <w:shd w:val="clear" w:color="auto" w:fill="FFFFFF"/>
        <w:spacing w:after="200"/>
        <w:ind w:firstLine="993"/>
        <w:rPr>
          <w:rFonts w:eastAsia="Calibri"/>
          <w:spacing w:val="-1"/>
        </w:rPr>
      </w:pPr>
    </w:p>
    <w:p w14:paraId="4C6D60B2"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B23596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D1B30A3" w14:textId="77777777" w:rsidR="00B27D8B" w:rsidRPr="00FF430B" w:rsidRDefault="00B27D8B" w:rsidP="000D4488">
      <w:pPr>
        <w:tabs>
          <w:tab w:val="left" w:pos="567"/>
        </w:tabs>
        <w:jc w:val="center"/>
        <w:rPr>
          <w:b/>
          <w:color w:val="000000"/>
          <w:w w:val="90"/>
        </w:rPr>
      </w:pPr>
    </w:p>
    <w:p w14:paraId="2725AB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B2ED9C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F667FCF" w14:textId="77777777" w:rsidR="00BA7FF4" w:rsidRPr="00FF430B" w:rsidRDefault="00BA7FF4" w:rsidP="00BA7FF4">
      <w:pPr>
        <w:jc w:val="right"/>
        <w:rPr>
          <w:noProof w:val="0"/>
        </w:rPr>
      </w:pPr>
      <w:r w:rsidRPr="00FF430B">
        <w:rPr>
          <w:noProof w:val="0"/>
        </w:rPr>
        <w:t>din “____” ________ 20___</w:t>
      </w:r>
    </w:p>
    <w:p w14:paraId="1A422F99" w14:textId="77777777" w:rsidR="00B27D8B" w:rsidRPr="00FF430B" w:rsidRDefault="00B27D8B" w:rsidP="000D4488">
      <w:pPr>
        <w:tabs>
          <w:tab w:val="left" w:pos="567"/>
        </w:tabs>
        <w:jc w:val="center"/>
        <w:rPr>
          <w:b/>
          <w:color w:val="000000"/>
          <w:w w:val="90"/>
        </w:rPr>
      </w:pPr>
    </w:p>
    <w:p w14:paraId="7828BCBF" w14:textId="77777777" w:rsidR="00B27D8B" w:rsidRPr="00FF430B" w:rsidRDefault="00B27D8B" w:rsidP="000D4488">
      <w:pPr>
        <w:tabs>
          <w:tab w:val="left" w:pos="567"/>
        </w:tabs>
        <w:jc w:val="center"/>
        <w:rPr>
          <w:b/>
          <w:color w:val="000000"/>
          <w:w w:val="90"/>
        </w:rPr>
      </w:pPr>
    </w:p>
    <w:p w14:paraId="4DDDE61E"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54D1FB1E" w14:textId="77777777" w:rsidR="005C6BF4" w:rsidRPr="00FF430B" w:rsidRDefault="005C6BF4" w:rsidP="005C6BF4">
      <w:pPr>
        <w:spacing w:line="276" w:lineRule="auto"/>
        <w:rPr>
          <w:rFonts w:eastAsia="Calibri"/>
        </w:rPr>
      </w:pPr>
    </w:p>
    <w:p w14:paraId="169B8F29"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68CFC287"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05669C73"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C8C8E5D" w14:textId="77777777" w:rsidR="005C6BF4" w:rsidRPr="00FF430B" w:rsidRDefault="005C6BF4" w:rsidP="005C6BF4">
      <w:pPr>
        <w:shd w:val="clear" w:color="auto" w:fill="FFFFFF"/>
        <w:spacing w:line="276" w:lineRule="auto"/>
        <w:rPr>
          <w:rFonts w:eastAsia="Calibri"/>
        </w:rPr>
      </w:pPr>
    </w:p>
    <w:p w14:paraId="473E748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42094AB7"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98428F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E25824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0047859"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689C6E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25082455" w14:textId="77777777" w:rsidTr="008A2F19">
        <w:trPr>
          <w:jc w:val="center"/>
        </w:trPr>
        <w:tc>
          <w:tcPr>
            <w:tcW w:w="3023" w:type="dxa"/>
            <w:shd w:val="clear" w:color="auto" w:fill="auto"/>
          </w:tcPr>
          <w:p w14:paraId="0EA033DC" w14:textId="77777777" w:rsidR="005C6BF4" w:rsidRPr="00FF430B" w:rsidRDefault="005C6BF4" w:rsidP="008A2F19">
            <w:pPr>
              <w:rPr>
                <w:rFonts w:eastAsia="Calibri"/>
                <w:lang w:eastAsia="ro-RO"/>
              </w:rPr>
            </w:pPr>
          </w:p>
        </w:tc>
        <w:tc>
          <w:tcPr>
            <w:tcW w:w="1757" w:type="dxa"/>
            <w:shd w:val="clear" w:color="auto" w:fill="auto"/>
          </w:tcPr>
          <w:p w14:paraId="32F22B4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0F73310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512C215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7DF3FC8" w14:textId="77777777" w:rsidTr="008A2F19">
        <w:trPr>
          <w:jc w:val="center"/>
        </w:trPr>
        <w:tc>
          <w:tcPr>
            <w:tcW w:w="3023" w:type="dxa"/>
            <w:shd w:val="clear" w:color="auto" w:fill="auto"/>
          </w:tcPr>
          <w:p w14:paraId="446691EB"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2DF8B153" w14:textId="77777777" w:rsidR="005C6BF4" w:rsidRPr="00FF430B" w:rsidRDefault="005C6BF4" w:rsidP="008A2F19">
            <w:pPr>
              <w:rPr>
                <w:rFonts w:eastAsia="Calibri"/>
                <w:lang w:eastAsia="ro-RO"/>
              </w:rPr>
            </w:pPr>
          </w:p>
        </w:tc>
        <w:tc>
          <w:tcPr>
            <w:tcW w:w="1845" w:type="dxa"/>
            <w:shd w:val="clear" w:color="auto" w:fill="auto"/>
          </w:tcPr>
          <w:p w14:paraId="38B78589" w14:textId="77777777" w:rsidR="005C6BF4" w:rsidRPr="00FF430B" w:rsidRDefault="005C6BF4" w:rsidP="008A2F19">
            <w:pPr>
              <w:rPr>
                <w:rFonts w:eastAsia="Calibri"/>
                <w:lang w:eastAsia="ro-RO"/>
              </w:rPr>
            </w:pPr>
          </w:p>
        </w:tc>
        <w:tc>
          <w:tcPr>
            <w:tcW w:w="1757" w:type="dxa"/>
            <w:shd w:val="clear" w:color="auto" w:fill="auto"/>
          </w:tcPr>
          <w:p w14:paraId="738A9E13" w14:textId="77777777" w:rsidR="005C6BF4" w:rsidRPr="00FF430B" w:rsidRDefault="005C6BF4" w:rsidP="008A2F19">
            <w:pPr>
              <w:rPr>
                <w:rFonts w:eastAsia="Calibri"/>
                <w:lang w:eastAsia="ro-RO"/>
              </w:rPr>
            </w:pPr>
          </w:p>
        </w:tc>
      </w:tr>
      <w:tr w:rsidR="005C6BF4" w:rsidRPr="00EC30C2" w14:paraId="04566F1C" w14:textId="77777777" w:rsidTr="008A2F19">
        <w:trPr>
          <w:jc w:val="center"/>
        </w:trPr>
        <w:tc>
          <w:tcPr>
            <w:tcW w:w="3023" w:type="dxa"/>
            <w:shd w:val="clear" w:color="auto" w:fill="auto"/>
          </w:tcPr>
          <w:p w14:paraId="3A9E9F5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252C116" w14:textId="77777777" w:rsidR="005C6BF4" w:rsidRPr="00FF430B" w:rsidRDefault="005C6BF4" w:rsidP="008A2F19">
            <w:pPr>
              <w:rPr>
                <w:rFonts w:eastAsia="Calibri"/>
                <w:lang w:eastAsia="ro-RO"/>
              </w:rPr>
            </w:pPr>
          </w:p>
        </w:tc>
        <w:tc>
          <w:tcPr>
            <w:tcW w:w="1845" w:type="dxa"/>
            <w:shd w:val="clear" w:color="auto" w:fill="auto"/>
          </w:tcPr>
          <w:p w14:paraId="6BC660F3" w14:textId="77777777" w:rsidR="005C6BF4" w:rsidRPr="00FF430B" w:rsidRDefault="005C6BF4" w:rsidP="008A2F19">
            <w:pPr>
              <w:rPr>
                <w:rFonts w:eastAsia="Calibri"/>
                <w:lang w:eastAsia="ro-RO"/>
              </w:rPr>
            </w:pPr>
          </w:p>
        </w:tc>
        <w:tc>
          <w:tcPr>
            <w:tcW w:w="1757" w:type="dxa"/>
            <w:shd w:val="clear" w:color="auto" w:fill="auto"/>
          </w:tcPr>
          <w:p w14:paraId="34824323" w14:textId="77777777" w:rsidR="005C6BF4" w:rsidRPr="00FF430B" w:rsidRDefault="005C6BF4" w:rsidP="008A2F19">
            <w:pPr>
              <w:rPr>
                <w:rFonts w:eastAsia="Calibri"/>
                <w:lang w:eastAsia="ro-RO"/>
              </w:rPr>
            </w:pPr>
          </w:p>
        </w:tc>
      </w:tr>
      <w:tr w:rsidR="005C6BF4" w:rsidRPr="00EC30C2" w14:paraId="0CE14A46" w14:textId="77777777" w:rsidTr="008A2F19">
        <w:trPr>
          <w:jc w:val="center"/>
        </w:trPr>
        <w:tc>
          <w:tcPr>
            <w:tcW w:w="3023" w:type="dxa"/>
            <w:shd w:val="clear" w:color="auto" w:fill="auto"/>
          </w:tcPr>
          <w:p w14:paraId="02F12D0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9597E05" w14:textId="77777777" w:rsidR="005C6BF4" w:rsidRPr="00FF430B" w:rsidRDefault="005C6BF4" w:rsidP="008A2F19">
            <w:pPr>
              <w:rPr>
                <w:rFonts w:eastAsia="Calibri"/>
                <w:lang w:eastAsia="ro-RO"/>
              </w:rPr>
            </w:pPr>
          </w:p>
        </w:tc>
        <w:tc>
          <w:tcPr>
            <w:tcW w:w="1845" w:type="dxa"/>
            <w:shd w:val="clear" w:color="auto" w:fill="auto"/>
          </w:tcPr>
          <w:p w14:paraId="79447828" w14:textId="77777777" w:rsidR="005C6BF4" w:rsidRPr="00FF430B" w:rsidRDefault="005C6BF4" w:rsidP="008A2F19">
            <w:pPr>
              <w:rPr>
                <w:rFonts w:eastAsia="Calibri"/>
                <w:lang w:eastAsia="ro-RO"/>
              </w:rPr>
            </w:pPr>
          </w:p>
        </w:tc>
        <w:tc>
          <w:tcPr>
            <w:tcW w:w="1757" w:type="dxa"/>
            <w:shd w:val="clear" w:color="auto" w:fill="auto"/>
          </w:tcPr>
          <w:p w14:paraId="52C28E7E" w14:textId="77777777" w:rsidR="005C6BF4" w:rsidRPr="00FF430B" w:rsidRDefault="005C6BF4" w:rsidP="008A2F19">
            <w:pPr>
              <w:rPr>
                <w:rFonts w:eastAsia="Calibri"/>
                <w:lang w:eastAsia="ro-RO"/>
              </w:rPr>
            </w:pPr>
          </w:p>
        </w:tc>
      </w:tr>
      <w:tr w:rsidR="005C6BF4" w:rsidRPr="00EC30C2" w14:paraId="60743298" w14:textId="77777777" w:rsidTr="008A2F19">
        <w:trPr>
          <w:jc w:val="center"/>
        </w:trPr>
        <w:tc>
          <w:tcPr>
            <w:tcW w:w="3023" w:type="dxa"/>
            <w:shd w:val="clear" w:color="auto" w:fill="auto"/>
          </w:tcPr>
          <w:p w14:paraId="39EB126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A2D00DD" w14:textId="77777777" w:rsidR="005C6BF4" w:rsidRPr="00FF430B" w:rsidRDefault="005C6BF4" w:rsidP="008A2F19">
            <w:pPr>
              <w:rPr>
                <w:rFonts w:eastAsia="Calibri"/>
                <w:lang w:eastAsia="ro-RO"/>
              </w:rPr>
            </w:pPr>
          </w:p>
        </w:tc>
        <w:tc>
          <w:tcPr>
            <w:tcW w:w="1845" w:type="dxa"/>
            <w:shd w:val="clear" w:color="auto" w:fill="auto"/>
          </w:tcPr>
          <w:p w14:paraId="7B86C7CB" w14:textId="77777777" w:rsidR="005C6BF4" w:rsidRPr="00FF430B" w:rsidRDefault="005C6BF4" w:rsidP="008A2F19">
            <w:pPr>
              <w:rPr>
                <w:rFonts w:eastAsia="Calibri"/>
                <w:lang w:eastAsia="ro-RO"/>
              </w:rPr>
            </w:pPr>
          </w:p>
        </w:tc>
        <w:tc>
          <w:tcPr>
            <w:tcW w:w="1757" w:type="dxa"/>
            <w:shd w:val="clear" w:color="auto" w:fill="auto"/>
          </w:tcPr>
          <w:p w14:paraId="7CABA8B5" w14:textId="77777777" w:rsidR="005C6BF4" w:rsidRPr="00FF430B" w:rsidRDefault="005C6BF4" w:rsidP="008A2F19">
            <w:pPr>
              <w:rPr>
                <w:rFonts w:eastAsia="Calibri"/>
                <w:lang w:eastAsia="ro-RO"/>
              </w:rPr>
            </w:pPr>
          </w:p>
        </w:tc>
      </w:tr>
    </w:tbl>
    <w:p w14:paraId="64C5E162" w14:textId="77777777" w:rsidR="00653E70" w:rsidRPr="00FF430B" w:rsidRDefault="00653E70" w:rsidP="005C6BF4">
      <w:pPr>
        <w:shd w:val="clear" w:color="auto" w:fill="FFFFFF"/>
        <w:spacing w:line="276" w:lineRule="auto"/>
        <w:ind w:firstLine="1080"/>
        <w:jc w:val="both"/>
        <w:rPr>
          <w:rFonts w:eastAsia="Calibri"/>
        </w:rPr>
      </w:pPr>
    </w:p>
    <w:p w14:paraId="1664699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5335212"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04751"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31CD2E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D3D804"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692D8B6" w14:textId="77777777" w:rsidR="002927B7" w:rsidRPr="00FF430B" w:rsidRDefault="002927B7" w:rsidP="005C6BF4">
      <w:pPr>
        <w:shd w:val="clear" w:color="auto" w:fill="FFFFFF"/>
        <w:spacing w:after="200" w:line="276" w:lineRule="auto"/>
        <w:ind w:firstLine="720"/>
        <w:rPr>
          <w:rFonts w:eastAsia="Calibri"/>
          <w:spacing w:val="-1"/>
        </w:rPr>
      </w:pPr>
    </w:p>
    <w:p w14:paraId="7A90BCF8"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DAE63DE"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4639F32C" w14:textId="77777777" w:rsidR="00EE38DE" w:rsidRPr="00FF430B" w:rsidRDefault="00EE38DE" w:rsidP="00EE38DE">
      <w:pPr>
        <w:jc w:val="right"/>
        <w:rPr>
          <w:noProof w:val="0"/>
          <w:sz w:val="22"/>
          <w:szCs w:val="22"/>
        </w:rPr>
      </w:pPr>
      <w:r w:rsidRPr="00FF430B">
        <w:rPr>
          <w:noProof w:val="0"/>
        </w:rPr>
        <w:t>Anexa nr.</w:t>
      </w:r>
      <w:r>
        <w:rPr>
          <w:noProof w:val="0"/>
        </w:rPr>
        <w:t xml:space="preserve"> </w:t>
      </w:r>
      <w:r w:rsidRPr="00FF430B">
        <w:rPr>
          <w:noProof w:val="0"/>
        </w:rPr>
        <w:t>22</w:t>
      </w:r>
    </w:p>
    <w:p w14:paraId="3832A950" w14:textId="77777777" w:rsidR="00EE38DE" w:rsidRPr="00FF430B" w:rsidRDefault="00EE38DE" w:rsidP="00EE38DE">
      <w:pPr>
        <w:jc w:val="right"/>
        <w:rPr>
          <w:noProof w:val="0"/>
        </w:rPr>
      </w:pPr>
      <w:r w:rsidRPr="00FF430B">
        <w:rPr>
          <w:noProof w:val="0"/>
        </w:rPr>
        <w:t>la Documentația standard nr._____</w:t>
      </w:r>
    </w:p>
    <w:p w14:paraId="0A964319" w14:textId="77777777" w:rsidR="00EE38DE" w:rsidRPr="00FF430B" w:rsidRDefault="00EE38DE" w:rsidP="00EE38DE">
      <w:pPr>
        <w:jc w:val="right"/>
        <w:rPr>
          <w:noProof w:val="0"/>
        </w:rPr>
      </w:pPr>
      <w:r w:rsidRPr="00FF430B">
        <w:rPr>
          <w:noProof w:val="0"/>
        </w:rPr>
        <w:t>din “____” ________ 20___</w:t>
      </w:r>
    </w:p>
    <w:p w14:paraId="4198D22D" w14:textId="77777777" w:rsidR="00EE38DE" w:rsidRPr="00EE38DE" w:rsidRDefault="00EE38DE" w:rsidP="00EE38DE">
      <w:pPr>
        <w:tabs>
          <w:tab w:val="left" w:pos="567"/>
        </w:tabs>
        <w:jc w:val="center"/>
        <w:rPr>
          <w:b/>
          <w:color w:val="000000"/>
          <w:w w:val="90"/>
          <w:sz w:val="12"/>
          <w:szCs w:val="12"/>
        </w:rPr>
      </w:pPr>
    </w:p>
    <w:p w14:paraId="1EC3D5C0" w14:textId="77777777" w:rsidR="00EE38DE" w:rsidRPr="00FF430B" w:rsidRDefault="00EE38DE" w:rsidP="00EE38DE">
      <w:pPr>
        <w:jc w:val="center"/>
        <w:rPr>
          <w:b/>
          <w:color w:val="000000"/>
          <w:w w:val="90"/>
        </w:rPr>
      </w:pPr>
      <w:r w:rsidRPr="00FF430B">
        <w:rPr>
          <w:b/>
          <w:color w:val="000000"/>
          <w:w w:val="90"/>
        </w:rPr>
        <w:t>(Antetul instituției)</w:t>
      </w:r>
    </w:p>
    <w:p w14:paraId="59EBF294" w14:textId="77777777" w:rsidR="00EE38DE" w:rsidRPr="00FF430B" w:rsidRDefault="00EE38DE" w:rsidP="00EE38DE">
      <w:pPr>
        <w:spacing w:line="228" w:lineRule="auto"/>
        <w:jc w:val="center"/>
        <w:rPr>
          <w:b/>
          <w:color w:val="000000"/>
          <w:w w:val="90"/>
          <w:sz w:val="28"/>
          <w:szCs w:val="28"/>
        </w:rPr>
      </w:pPr>
      <w:r w:rsidRPr="00FF430B">
        <w:rPr>
          <w:b/>
          <w:color w:val="000000"/>
          <w:w w:val="90"/>
        </w:rPr>
        <w:t>~~~~~~~~~~~~~~~~~~~~~~~~~~~~~~~~~~~~~~~~~~~~~~~~~~~~~~~~~~~~~~~~~~~~~~~</w:t>
      </w:r>
    </w:p>
    <w:p w14:paraId="4BC5EAB6" w14:textId="77777777" w:rsidR="00EE38DE" w:rsidRPr="00FF430B" w:rsidRDefault="00EE38DE" w:rsidP="00EE38DE">
      <w:pPr>
        <w:spacing w:line="228" w:lineRule="auto"/>
        <w:rPr>
          <w:b/>
          <w:color w:val="000000"/>
          <w:w w:val="90"/>
          <w:sz w:val="28"/>
          <w:szCs w:val="28"/>
        </w:rPr>
      </w:pPr>
      <w:r w:rsidRPr="00FF430B">
        <w:rPr>
          <w:b/>
          <w:color w:val="000000"/>
          <w:w w:val="90"/>
          <w:sz w:val="28"/>
          <w:szCs w:val="28"/>
        </w:rPr>
        <w:t>„__” ________ _____</w:t>
      </w:r>
      <w:r w:rsidRPr="00FF430B">
        <w:t>nr. __________</w:t>
      </w:r>
    </w:p>
    <w:p w14:paraId="02CA24E2" w14:textId="77777777" w:rsidR="00EE38DE" w:rsidRPr="00FF430B" w:rsidRDefault="00EE38DE" w:rsidP="00EE38DE">
      <w:pPr>
        <w:spacing w:line="228" w:lineRule="auto"/>
        <w:jc w:val="center"/>
        <w:rPr>
          <w:b/>
          <w:color w:val="000000"/>
          <w:w w:val="90"/>
          <w:sz w:val="25"/>
        </w:rPr>
      </w:pPr>
      <w:r w:rsidRPr="00FF430B">
        <w:rPr>
          <w:b/>
          <w:color w:val="000000"/>
          <w:w w:val="90"/>
          <w:sz w:val="28"/>
          <w:szCs w:val="28"/>
        </w:rPr>
        <w:t xml:space="preserve">AVIZ </w:t>
      </w:r>
    </w:p>
    <w:p w14:paraId="1FF5A0A2" w14:textId="77777777" w:rsidR="00EE38DE" w:rsidRPr="00EE38DE" w:rsidRDefault="00EE38DE" w:rsidP="00EE38DE">
      <w:pPr>
        <w:tabs>
          <w:tab w:val="left" w:pos="0"/>
          <w:tab w:val="left" w:pos="567"/>
        </w:tabs>
        <w:spacing w:line="228" w:lineRule="auto"/>
        <w:jc w:val="center"/>
        <w:rPr>
          <w:rFonts w:eastAsia="PMingLiU"/>
          <w:sz w:val="22"/>
          <w:szCs w:val="22"/>
          <w:lang w:eastAsia="zh-CN"/>
        </w:rPr>
      </w:pPr>
      <w:r w:rsidRPr="00EE38DE">
        <w:rPr>
          <w:rFonts w:eastAsia="PMingLiU"/>
          <w:sz w:val="22"/>
          <w:szCs w:val="22"/>
          <w:lang w:eastAsia="zh-CN"/>
        </w:rPr>
        <w:t>pentru participare la licitațiile publice de lucrări din domeniul construcțiilor și instalațiilor</w:t>
      </w:r>
    </w:p>
    <w:p w14:paraId="2D2038FA" w14:textId="77777777" w:rsidR="00EE38DE" w:rsidRPr="00EE38DE" w:rsidRDefault="00EE38DE" w:rsidP="00EE38DE">
      <w:pPr>
        <w:tabs>
          <w:tab w:val="left" w:leader="underscore" w:pos="5447"/>
          <w:tab w:val="right" w:leader="underscore" w:pos="9777"/>
        </w:tabs>
        <w:spacing w:line="228" w:lineRule="auto"/>
        <w:rPr>
          <w:rFonts w:eastAsia="PMingLiU"/>
          <w:sz w:val="22"/>
          <w:szCs w:val="22"/>
          <w:lang w:eastAsia="zh-CN"/>
        </w:rPr>
      </w:pPr>
      <w:r w:rsidRPr="00EE38DE">
        <w:rPr>
          <w:rFonts w:eastAsia="PMingLiU"/>
          <w:sz w:val="22"/>
          <w:szCs w:val="22"/>
          <w:lang w:eastAsia="zh-CN"/>
        </w:rPr>
        <w:t xml:space="preserve">Eliberat întreprinderii </w:t>
      </w:r>
      <w:r w:rsidRPr="00EE38DE">
        <w:rPr>
          <w:rFonts w:eastAsia="PMingLiU"/>
          <w:sz w:val="22"/>
          <w:szCs w:val="22"/>
          <w:lang w:eastAsia="zh-CN"/>
        </w:rPr>
        <w:tab/>
        <w:t xml:space="preserve"> IDNO </w:t>
      </w:r>
      <w:r w:rsidRPr="00EE38DE">
        <w:rPr>
          <w:rFonts w:eastAsia="PMingLiU"/>
          <w:sz w:val="22"/>
          <w:szCs w:val="22"/>
          <w:lang w:eastAsia="zh-CN"/>
        </w:rPr>
        <w:tab/>
        <w:t xml:space="preserve"> conform</w:t>
      </w:r>
    </w:p>
    <w:p w14:paraId="48369C4C" w14:textId="77777777" w:rsidR="00EE38DE" w:rsidRPr="00EE38DE" w:rsidRDefault="00EE38DE" w:rsidP="00EE38DE">
      <w:pPr>
        <w:tabs>
          <w:tab w:val="left" w:leader="underscore" w:pos="1656"/>
          <w:tab w:val="right" w:leader="underscore" w:pos="9777"/>
        </w:tabs>
        <w:spacing w:line="228" w:lineRule="auto"/>
        <w:rPr>
          <w:rFonts w:eastAsia="PMingLiU"/>
          <w:sz w:val="22"/>
          <w:szCs w:val="22"/>
          <w:lang w:eastAsia="zh-CN"/>
        </w:rPr>
      </w:pPr>
      <w:r w:rsidRPr="00EE38DE">
        <w:rPr>
          <w:rFonts w:eastAsia="PMingLiU"/>
          <w:sz w:val="22"/>
          <w:szCs w:val="22"/>
          <w:lang w:eastAsia="zh-CN"/>
        </w:rPr>
        <w:t xml:space="preserve">cererii nr. </w:t>
      </w:r>
      <w:r w:rsidRPr="00EE38DE">
        <w:rPr>
          <w:rFonts w:eastAsia="PMingLiU"/>
          <w:sz w:val="22"/>
          <w:szCs w:val="22"/>
          <w:lang w:eastAsia="zh-CN"/>
        </w:rPr>
        <w:tab/>
        <w:t xml:space="preserve"> din </w:t>
      </w:r>
      <w:r w:rsidRPr="00EE38DE">
        <w:rPr>
          <w:rFonts w:eastAsia="PMingLiU"/>
          <w:sz w:val="22"/>
          <w:szCs w:val="22"/>
          <w:lang w:eastAsia="zh-CN"/>
        </w:rPr>
        <w:tab/>
        <w:t>. În urma verificării actelor prezentate și informației rezultate din</w:t>
      </w:r>
    </w:p>
    <w:p w14:paraId="7216E267" w14:textId="77777777" w:rsidR="00EE38DE" w:rsidRDefault="00EE38DE" w:rsidP="00EE38DE">
      <w:pPr>
        <w:tabs>
          <w:tab w:val="left" w:leader="underscore" w:pos="6465"/>
          <w:tab w:val="right" w:leader="underscore" w:pos="9777"/>
        </w:tabs>
        <w:spacing w:line="228" w:lineRule="auto"/>
        <w:rPr>
          <w:rFonts w:eastAsia="PMingLiU"/>
          <w:lang w:eastAsia="zh-CN"/>
        </w:rPr>
      </w:pPr>
      <w:r w:rsidRPr="00EE38DE">
        <w:rPr>
          <w:rFonts w:eastAsia="PMingLiU"/>
          <w:sz w:val="22"/>
          <w:szCs w:val="22"/>
          <w:lang w:eastAsia="zh-CN"/>
        </w:rPr>
        <w:t xml:space="preserve">actele de control în ultimii 3 (trei) ani, potrivit Ordinului nr. </w:t>
      </w:r>
      <w:r w:rsidRPr="00EE38DE">
        <w:rPr>
          <w:rFonts w:eastAsia="PMingLiU"/>
          <w:sz w:val="22"/>
          <w:szCs w:val="22"/>
          <w:lang w:eastAsia="zh-CN"/>
        </w:rPr>
        <w:tab/>
        <w:t xml:space="preserve"> din</w:t>
      </w:r>
      <w:r w:rsidRPr="00EE38DE">
        <w:rPr>
          <w:rFonts w:eastAsia="PMingLiU"/>
          <w:sz w:val="22"/>
          <w:szCs w:val="22"/>
          <w:lang w:eastAsia="zh-CN"/>
        </w:rPr>
        <w:tab/>
        <w:t xml:space="preserve">, Agenția pentru </w:t>
      </w:r>
      <w:r w:rsidRPr="00EE38DE">
        <w:rPr>
          <w:rFonts w:eastAsia="PMingLiU"/>
          <w:sz w:val="22"/>
          <w:szCs w:val="22"/>
          <w:lang w:eastAsia="zh-CN"/>
        </w:rPr>
        <w:br/>
        <w:t>Supraveghere Tehnică constată următoarele</w:t>
      </w:r>
      <w:r w:rsidRPr="00FF430B">
        <w:rPr>
          <w:rFonts w:eastAsia="PMingLiU"/>
          <w:lang w:eastAsia="zh-CN"/>
        </w:rPr>
        <w:t>:</w:t>
      </w:r>
    </w:p>
    <w:p w14:paraId="72F87E9A" w14:textId="77777777" w:rsidR="00EE38DE" w:rsidRPr="00EE38DE" w:rsidRDefault="00EE38DE" w:rsidP="00EE38DE">
      <w:pPr>
        <w:tabs>
          <w:tab w:val="left" w:leader="underscore" w:pos="6465"/>
          <w:tab w:val="right" w:leader="underscore" w:pos="9777"/>
        </w:tabs>
        <w:spacing w:line="228" w:lineRule="auto"/>
        <w:rPr>
          <w:rFonts w:eastAsia="PMingLiU"/>
          <w:sz w:val="12"/>
          <w:szCs w:val="12"/>
          <w:lang w:eastAsia="zh-CN"/>
        </w:rPr>
      </w:pPr>
    </w:p>
    <w:tbl>
      <w:tblPr>
        <w:tblStyle w:val="TableGrid"/>
        <w:tblW w:w="10065" w:type="dxa"/>
        <w:tblInd w:w="-34" w:type="dxa"/>
        <w:tblLayout w:type="fixed"/>
        <w:tblLook w:val="04A0" w:firstRow="1" w:lastRow="0" w:firstColumn="1" w:lastColumn="0" w:noHBand="0" w:noVBand="1"/>
      </w:tblPr>
      <w:tblGrid>
        <w:gridCol w:w="471"/>
        <w:gridCol w:w="3357"/>
        <w:gridCol w:w="4678"/>
        <w:gridCol w:w="425"/>
        <w:gridCol w:w="567"/>
        <w:gridCol w:w="567"/>
      </w:tblGrid>
      <w:tr w:rsidR="00413218" w:rsidRPr="00EE38DE" w14:paraId="6FB17FA8" w14:textId="77777777" w:rsidTr="00EE38DE">
        <w:tc>
          <w:tcPr>
            <w:tcW w:w="471" w:type="dxa"/>
          </w:tcPr>
          <w:p w14:paraId="421DDD72"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Nr</w:t>
            </w:r>
          </w:p>
        </w:tc>
        <w:tc>
          <w:tcPr>
            <w:tcW w:w="3357" w:type="dxa"/>
          </w:tcPr>
          <w:p w14:paraId="0EC52FDD" w14:textId="77777777" w:rsidR="00413218" w:rsidRPr="00EE38DE" w:rsidRDefault="0003591A" w:rsidP="00EE38DE">
            <w:pPr>
              <w:tabs>
                <w:tab w:val="left" w:leader="underscore" w:pos="6465"/>
                <w:tab w:val="right" w:leader="underscore" w:pos="9777"/>
              </w:tabs>
              <w:jc w:val="center"/>
              <w:rPr>
                <w:rFonts w:eastAsia="PMingLiU"/>
                <w:sz w:val="22"/>
                <w:szCs w:val="22"/>
                <w:lang w:eastAsia="zh-CN"/>
              </w:rPr>
            </w:pPr>
            <w:r w:rsidRPr="00EE38DE">
              <w:rPr>
                <w:rFonts w:eastAsia="PMingLiU"/>
                <w:sz w:val="22"/>
                <w:szCs w:val="22"/>
                <w:lang w:eastAsia="zh-CN"/>
              </w:rPr>
              <w:t>Informații</w:t>
            </w:r>
          </w:p>
        </w:tc>
        <w:tc>
          <w:tcPr>
            <w:tcW w:w="4678" w:type="dxa"/>
          </w:tcPr>
          <w:p w14:paraId="3DC9F5C5" w14:textId="77777777" w:rsidR="00413218" w:rsidRPr="00EE38DE" w:rsidRDefault="0003591A" w:rsidP="00EE38DE">
            <w:pPr>
              <w:tabs>
                <w:tab w:val="left" w:leader="underscore" w:pos="6465"/>
                <w:tab w:val="right" w:leader="underscore" w:pos="9777"/>
              </w:tabs>
              <w:jc w:val="center"/>
              <w:rPr>
                <w:rFonts w:eastAsia="PMingLiU"/>
                <w:sz w:val="22"/>
                <w:szCs w:val="22"/>
                <w:lang w:eastAsia="zh-CN"/>
              </w:rPr>
            </w:pPr>
            <w:r w:rsidRPr="00EE38DE">
              <w:rPr>
                <w:rFonts w:eastAsia="PMingLiU"/>
                <w:sz w:val="22"/>
                <w:szCs w:val="22"/>
                <w:lang w:eastAsia="zh-CN"/>
              </w:rPr>
              <w:t>Noțiuni</w:t>
            </w:r>
          </w:p>
        </w:tc>
        <w:tc>
          <w:tcPr>
            <w:tcW w:w="425" w:type="dxa"/>
          </w:tcPr>
          <w:p w14:paraId="07E66129" w14:textId="77777777" w:rsidR="00413218" w:rsidRPr="00EE38DE" w:rsidRDefault="0003591A" w:rsidP="00EE38DE">
            <w:pPr>
              <w:tabs>
                <w:tab w:val="left" w:leader="underscore" w:pos="6465"/>
                <w:tab w:val="right" w:leader="underscore" w:pos="9777"/>
              </w:tabs>
              <w:ind w:left="-110" w:right="-104"/>
              <w:jc w:val="center"/>
              <w:rPr>
                <w:rFonts w:eastAsia="PMingLiU"/>
                <w:sz w:val="22"/>
                <w:szCs w:val="22"/>
                <w:lang w:eastAsia="zh-CN"/>
              </w:rPr>
            </w:pPr>
            <w:r w:rsidRPr="00EE38DE">
              <w:rPr>
                <w:rFonts w:eastAsia="PMingLiU"/>
                <w:sz w:val="22"/>
                <w:szCs w:val="22"/>
                <w:lang w:eastAsia="zh-CN"/>
              </w:rPr>
              <w:t>DA</w:t>
            </w:r>
          </w:p>
        </w:tc>
        <w:tc>
          <w:tcPr>
            <w:tcW w:w="567" w:type="dxa"/>
          </w:tcPr>
          <w:p w14:paraId="2C2A0629"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NU</w:t>
            </w:r>
          </w:p>
        </w:tc>
        <w:tc>
          <w:tcPr>
            <w:tcW w:w="567" w:type="dxa"/>
          </w:tcPr>
          <w:p w14:paraId="633B296F" w14:textId="77777777" w:rsidR="00413218" w:rsidRPr="00EE38DE" w:rsidRDefault="0003591A" w:rsidP="00EE38DE">
            <w:pPr>
              <w:tabs>
                <w:tab w:val="left" w:leader="underscore" w:pos="6465"/>
                <w:tab w:val="right" w:leader="underscore" w:pos="9777"/>
              </w:tabs>
              <w:ind w:right="-112"/>
              <w:rPr>
                <w:rFonts w:eastAsia="PMingLiU"/>
                <w:sz w:val="22"/>
                <w:szCs w:val="22"/>
                <w:lang w:eastAsia="zh-CN"/>
              </w:rPr>
            </w:pPr>
            <w:r w:rsidRPr="00EE38DE">
              <w:rPr>
                <w:rFonts w:eastAsia="PMingLiU"/>
                <w:sz w:val="22"/>
                <w:szCs w:val="22"/>
                <w:lang w:eastAsia="zh-CN"/>
              </w:rPr>
              <w:t>Nota</w:t>
            </w:r>
          </w:p>
        </w:tc>
      </w:tr>
      <w:tr w:rsidR="00413218" w:rsidRPr="00EE38DE" w14:paraId="6AF467B5" w14:textId="77777777" w:rsidTr="00EE38DE">
        <w:trPr>
          <w:trHeight w:val="540"/>
        </w:trPr>
        <w:tc>
          <w:tcPr>
            <w:tcW w:w="471" w:type="dxa"/>
            <w:vMerge w:val="restart"/>
          </w:tcPr>
          <w:p w14:paraId="077B454C"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w:t>
            </w:r>
          </w:p>
        </w:tc>
        <w:tc>
          <w:tcPr>
            <w:tcW w:w="3357" w:type="dxa"/>
            <w:vMerge w:val="restart"/>
          </w:tcPr>
          <w:p w14:paraId="1F1E326D" w14:textId="77777777" w:rsidR="00413218" w:rsidRPr="00EE38DE" w:rsidRDefault="0003591A" w:rsidP="00EE38DE">
            <w:pPr>
              <w:tabs>
                <w:tab w:val="left" w:leader="underscore" w:pos="6465"/>
                <w:tab w:val="right" w:leader="underscore" w:pos="9777"/>
              </w:tabs>
              <w:spacing w:line="216" w:lineRule="auto"/>
              <w:jc w:val="both"/>
              <w:rPr>
                <w:rFonts w:eastAsia="PMingLiU"/>
                <w:sz w:val="22"/>
                <w:szCs w:val="22"/>
                <w:lang w:eastAsia="zh-CN"/>
              </w:rPr>
            </w:pPr>
            <w:r w:rsidRPr="00EE38DE">
              <w:rPr>
                <w:rFonts w:eastAsia="PMingLiU"/>
                <w:sz w:val="22"/>
                <w:szCs w:val="22"/>
                <w:lang w:eastAsia="zh-CN"/>
              </w:rPr>
              <w:t>Încălcări constatate prin procese - verbale de control, emise în temeiul Legii nr.131/2012</w:t>
            </w:r>
            <w:r w:rsidR="005B24DA" w:rsidRPr="00EE38DE">
              <w:rPr>
                <w:rFonts w:eastAsia="PMingLiU"/>
                <w:sz w:val="22"/>
                <w:szCs w:val="22"/>
                <w:lang w:eastAsia="zh-CN"/>
              </w:rPr>
              <w:t xml:space="preserve"> privind controlul de stat asupra activității de întreprinzător</w:t>
            </w:r>
            <w:r w:rsidR="00A30B00" w:rsidRPr="00EE38DE">
              <w:rPr>
                <w:sz w:val="22"/>
                <w:szCs w:val="22"/>
              </w:rPr>
              <w:t>)</w:t>
            </w:r>
            <w:r w:rsidR="0079357E" w:rsidRPr="00EE38DE">
              <w:rPr>
                <w:rFonts w:eastAsia="PMingLiU"/>
                <w:sz w:val="22"/>
                <w:szCs w:val="22"/>
                <w:lang w:eastAsia="zh-CN"/>
              </w:rPr>
              <w:t>ș</w:t>
            </w:r>
            <w:r w:rsidRPr="00EE38DE">
              <w:rPr>
                <w:rFonts w:eastAsia="PMingLiU"/>
                <w:sz w:val="22"/>
                <w:szCs w:val="22"/>
                <w:lang w:eastAsia="zh-CN"/>
              </w:rPr>
              <w:t>i/sau H</w:t>
            </w:r>
            <w:r w:rsidR="005B24DA" w:rsidRPr="00EE38DE">
              <w:rPr>
                <w:rFonts w:eastAsia="PMingLiU"/>
                <w:sz w:val="22"/>
                <w:szCs w:val="22"/>
                <w:lang w:eastAsia="zh-CN"/>
              </w:rPr>
              <w:t>otărârii</w:t>
            </w:r>
            <w:r w:rsidRPr="00EE38DE">
              <w:rPr>
                <w:rFonts w:eastAsia="PMingLiU"/>
                <w:sz w:val="22"/>
                <w:szCs w:val="22"/>
                <w:lang w:eastAsia="zh-CN"/>
              </w:rPr>
              <w:t>G</w:t>
            </w:r>
            <w:r w:rsidR="005B24DA" w:rsidRPr="00EE38DE">
              <w:rPr>
                <w:rFonts w:eastAsia="PMingLiU"/>
                <w:sz w:val="22"/>
                <w:szCs w:val="22"/>
                <w:lang w:eastAsia="zh-CN"/>
              </w:rPr>
              <w:t>uvernului</w:t>
            </w:r>
            <w:r w:rsidRPr="00EE38DE">
              <w:rPr>
                <w:rFonts w:eastAsia="PMingLiU"/>
                <w:sz w:val="22"/>
                <w:szCs w:val="22"/>
                <w:lang w:eastAsia="zh-CN"/>
              </w:rPr>
              <w:t xml:space="preserve"> nr. 360/1996</w:t>
            </w:r>
            <w:r w:rsidR="005B24DA" w:rsidRPr="00EE38DE">
              <w:rPr>
                <w:rFonts w:eastAsia="PMingLiU"/>
                <w:sz w:val="22"/>
                <w:szCs w:val="22"/>
                <w:lang w:eastAsia="zh-CN"/>
              </w:rPr>
              <w:t xml:space="preserve"> cu privire la controlul de stat al calității în construcții</w:t>
            </w:r>
            <w:r w:rsidRPr="00EE38DE">
              <w:rPr>
                <w:rFonts w:eastAsia="PMingLiU"/>
                <w:sz w:val="22"/>
                <w:szCs w:val="22"/>
                <w:lang w:eastAsia="zh-CN"/>
              </w:rPr>
              <w:t>, intrate în vigoare, necontestate sau contestate dar confirmate prin hotărâri judecătorești executorii definitive:</w:t>
            </w:r>
          </w:p>
        </w:tc>
        <w:tc>
          <w:tcPr>
            <w:tcW w:w="4678" w:type="dxa"/>
          </w:tcPr>
          <w:p w14:paraId="648153D1"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încalcări foarte grave</w:t>
            </w:r>
          </w:p>
          <w:p w14:paraId="5079590F" w14:textId="77777777" w:rsidR="00964783" w:rsidRPr="00EE38DE" w:rsidRDefault="00A30B00" w:rsidP="00EE38DE">
            <w:pPr>
              <w:tabs>
                <w:tab w:val="left" w:leader="underscore" w:pos="6465"/>
                <w:tab w:val="right" w:leader="underscore" w:pos="9777"/>
              </w:tabs>
              <w:jc w:val="both"/>
              <w:rPr>
                <w:rFonts w:eastAsia="PMingLiU"/>
                <w:sz w:val="22"/>
                <w:szCs w:val="22"/>
                <w:lang w:eastAsia="zh-CN"/>
              </w:rPr>
            </w:pPr>
            <w:r w:rsidRPr="00EE38DE">
              <w:rPr>
                <w:sz w:val="22"/>
                <w:szCs w:val="22"/>
              </w:rPr>
              <w:t>(art. 5</w:t>
            </w:r>
            <w:r w:rsidRPr="00EE38DE">
              <w:rPr>
                <w:sz w:val="22"/>
                <w:szCs w:val="22"/>
                <w:vertAlign w:val="superscript"/>
              </w:rPr>
              <w:t>1</w:t>
            </w:r>
            <w:r w:rsidRPr="00EE38DE">
              <w:rPr>
                <w:sz w:val="22"/>
                <w:szCs w:val="22"/>
              </w:rPr>
              <w:t xml:space="preserve"> Legea nr.131/2012</w:t>
            </w:r>
            <w:r w:rsidR="005B24DA" w:rsidRPr="00EE38DE">
              <w:rPr>
                <w:sz w:val="22"/>
                <w:szCs w:val="22"/>
              </w:rPr>
              <w:t>privind controlul de stat asupra activității de întreprinzător</w:t>
            </w:r>
            <w:r w:rsidRPr="00EE38DE">
              <w:rPr>
                <w:sz w:val="22"/>
                <w:szCs w:val="22"/>
              </w:rPr>
              <w:t>)</w:t>
            </w:r>
          </w:p>
        </w:tc>
        <w:tc>
          <w:tcPr>
            <w:tcW w:w="425" w:type="dxa"/>
          </w:tcPr>
          <w:p w14:paraId="5A5A7003"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567" w:type="dxa"/>
          </w:tcPr>
          <w:p w14:paraId="5A87FB94"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567" w:type="dxa"/>
          </w:tcPr>
          <w:p w14:paraId="2DCB4A76"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r>
      <w:tr w:rsidR="00413218" w:rsidRPr="00EE38DE" w14:paraId="175D30A8" w14:textId="77777777" w:rsidTr="00EE38DE">
        <w:trPr>
          <w:trHeight w:val="1380"/>
        </w:trPr>
        <w:tc>
          <w:tcPr>
            <w:tcW w:w="471" w:type="dxa"/>
            <w:vMerge/>
          </w:tcPr>
          <w:p w14:paraId="3D3B7899"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3357" w:type="dxa"/>
            <w:vMerge/>
          </w:tcPr>
          <w:p w14:paraId="2D8E6A83" w14:textId="77777777" w:rsidR="00413218" w:rsidRPr="00EE38DE" w:rsidRDefault="00413218" w:rsidP="00EE38DE">
            <w:pPr>
              <w:tabs>
                <w:tab w:val="left" w:leader="underscore" w:pos="6465"/>
                <w:tab w:val="right" w:leader="underscore" w:pos="9777"/>
              </w:tabs>
              <w:jc w:val="both"/>
              <w:rPr>
                <w:rFonts w:eastAsia="PMingLiU"/>
                <w:sz w:val="22"/>
                <w:szCs w:val="22"/>
                <w:lang w:eastAsia="zh-CN"/>
              </w:rPr>
            </w:pPr>
          </w:p>
        </w:tc>
        <w:tc>
          <w:tcPr>
            <w:tcW w:w="4678" w:type="dxa"/>
          </w:tcPr>
          <w:p w14:paraId="4B98F0C4" w14:textId="77777777" w:rsidR="00413218"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Sancțiuni economice</w:t>
            </w:r>
          </w:p>
          <w:p w14:paraId="45596C7D" w14:textId="77777777" w:rsidR="00413218"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(cu exagerări ale costului mai mare de 15% din valoarea lucrărilor executate, inclusiv)</w:t>
            </w:r>
          </w:p>
        </w:tc>
        <w:tc>
          <w:tcPr>
            <w:tcW w:w="425" w:type="dxa"/>
          </w:tcPr>
          <w:p w14:paraId="12A3D6B9"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2712C7B"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AC44A25"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r>
      <w:tr w:rsidR="00EE38DE" w:rsidRPr="00EE38DE" w14:paraId="33B916E8" w14:textId="77777777" w:rsidTr="00EE38DE">
        <w:trPr>
          <w:trHeight w:val="344"/>
        </w:trPr>
        <w:tc>
          <w:tcPr>
            <w:tcW w:w="471" w:type="dxa"/>
          </w:tcPr>
          <w:p w14:paraId="6D204DE2" w14:textId="77777777" w:rsidR="00EE38DE" w:rsidRPr="00EE38DE" w:rsidRDefault="00EE38DE"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II</w:t>
            </w:r>
          </w:p>
        </w:tc>
        <w:tc>
          <w:tcPr>
            <w:tcW w:w="3357" w:type="dxa"/>
          </w:tcPr>
          <w:p w14:paraId="0B58C16E" w14:textId="77777777" w:rsidR="00EE38DE" w:rsidRPr="00EE38DE" w:rsidRDefault="00EE38DE"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Au fost înregistrate cazuri de accidente:</w:t>
            </w:r>
          </w:p>
        </w:tc>
        <w:tc>
          <w:tcPr>
            <w:tcW w:w="4678" w:type="dxa"/>
          </w:tcPr>
          <w:p w14:paraId="670142D8" w14:textId="77777777" w:rsidR="00EE38DE" w:rsidRPr="00EE38DE" w:rsidRDefault="00EE38DE"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Accidente tehnice grave</w:t>
            </w:r>
          </w:p>
        </w:tc>
        <w:tc>
          <w:tcPr>
            <w:tcW w:w="425" w:type="dxa"/>
          </w:tcPr>
          <w:p w14:paraId="366E46EA"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FA34ECF"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77131FD5"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074ABA14" w14:textId="77777777" w:rsidTr="00EE38DE">
        <w:trPr>
          <w:trHeight w:val="882"/>
        </w:trPr>
        <w:tc>
          <w:tcPr>
            <w:tcW w:w="471" w:type="dxa"/>
            <w:vMerge w:val="restart"/>
          </w:tcPr>
          <w:p w14:paraId="5EB084BE" w14:textId="77777777" w:rsidR="00F40A1C"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III</w:t>
            </w:r>
          </w:p>
        </w:tc>
        <w:tc>
          <w:tcPr>
            <w:tcW w:w="3357" w:type="dxa"/>
            <w:vMerge w:val="restart"/>
          </w:tcPr>
          <w:p w14:paraId="34E14B49" w14:textId="77777777" w:rsidR="00F40A1C"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 xml:space="preserve">Întreprinderea dispune de necesarul de personal propriu calificat (specialiști </w:t>
            </w:r>
            <w:r w:rsidR="00F366C7" w:rsidRPr="00EE38DE">
              <w:rPr>
                <w:rFonts w:eastAsia="PMingLiU"/>
                <w:sz w:val="22"/>
                <w:szCs w:val="22"/>
                <w:lang w:eastAsia="zh-CN"/>
              </w:rPr>
              <w:t>și</w:t>
            </w:r>
            <w:r w:rsidR="0079357E" w:rsidRPr="00EE38DE">
              <w:rPr>
                <w:rFonts w:eastAsia="PMingLiU"/>
                <w:sz w:val="22"/>
                <w:szCs w:val="22"/>
                <w:lang w:eastAsia="zh-CN"/>
              </w:rPr>
              <w:t xml:space="preserve"> muncitori specializaț</w:t>
            </w:r>
            <w:r w:rsidRPr="00EE38DE">
              <w:rPr>
                <w:rFonts w:eastAsia="PMingLiU"/>
                <w:sz w:val="22"/>
                <w:szCs w:val="22"/>
                <w:lang w:eastAsia="zh-CN"/>
              </w:rPr>
              <w:t>i</w:t>
            </w:r>
            <w:r w:rsidR="00FD2140" w:rsidRPr="00EE38DE">
              <w:rPr>
                <w:sz w:val="22"/>
                <w:szCs w:val="22"/>
              </w:rPr>
              <w:t>cu certificate de atestare tehnico-profesională</w:t>
            </w:r>
            <w:r w:rsidRPr="00EE38DE">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14:paraId="4211F65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4623C0F1"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64ADC1E1"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78F3B6E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38BC4715"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29FFCD0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5568EADE"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35072D60" w14:textId="77777777" w:rsidR="00F40A1C" w:rsidRPr="00EE38DE" w:rsidRDefault="000F650B"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Construcții civile, industriale și agrozootehnice</w:t>
            </w:r>
          </w:p>
          <w:p w14:paraId="6F6496D6" w14:textId="77777777" w:rsidR="00F366C7" w:rsidRPr="00EE38DE" w:rsidRDefault="000F650B" w:rsidP="00EE38DE">
            <w:pPr>
              <w:tabs>
                <w:tab w:val="left" w:pos="567"/>
              </w:tabs>
              <w:rPr>
                <w:sz w:val="22"/>
                <w:szCs w:val="22"/>
              </w:rPr>
            </w:pPr>
            <w:r w:rsidRPr="00EE38DE">
              <w:rPr>
                <w:sz w:val="22"/>
                <w:szCs w:val="22"/>
              </w:rPr>
              <w:t>A.Terasamente, lucrări la structura clădirilor;</w:t>
            </w:r>
          </w:p>
          <w:p w14:paraId="00FB7D37" w14:textId="77777777" w:rsidR="0079357E" w:rsidRPr="00EE38DE" w:rsidRDefault="000F650B" w:rsidP="00EE38DE">
            <w:pPr>
              <w:tabs>
                <w:tab w:val="decimal" w:pos="216"/>
                <w:tab w:val="left" w:leader="underscore" w:pos="6465"/>
                <w:tab w:val="right" w:leader="underscore" w:pos="9777"/>
              </w:tabs>
              <w:ind w:left="360" w:hanging="360"/>
              <w:rPr>
                <w:sz w:val="22"/>
                <w:szCs w:val="22"/>
              </w:rPr>
            </w:pPr>
            <w:r w:rsidRPr="00EE38DE">
              <w:rPr>
                <w:sz w:val="22"/>
                <w:szCs w:val="22"/>
              </w:rPr>
              <w:t>B. structur</w:t>
            </w:r>
            <w:r w:rsidR="005B24DA" w:rsidRPr="00EE38DE">
              <w:rPr>
                <w:sz w:val="22"/>
                <w:szCs w:val="22"/>
              </w:rPr>
              <w:t>i</w:t>
            </w:r>
            <w:r w:rsidRPr="00EE38DE">
              <w:rPr>
                <w:sz w:val="22"/>
                <w:szCs w:val="22"/>
              </w:rPr>
              <w:t xml:space="preserve"> metalice; </w:t>
            </w:r>
          </w:p>
          <w:p w14:paraId="4AFF68FE" w14:textId="77777777" w:rsidR="009F1E2C" w:rsidRPr="00EE38DE" w:rsidRDefault="000F650B" w:rsidP="00EE38DE">
            <w:pPr>
              <w:tabs>
                <w:tab w:val="decimal" w:pos="216"/>
                <w:tab w:val="left" w:leader="underscore" w:pos="6465"/>
                <w:tab w:val="right" w:leader="underscore" w:pos="9777"/>
              </w:tabs>
              <w:ind w:left="360" w:hanging="360"/>
              <w:rPr>
                <w:rFonts w:eastAsia="PMingLiU"/>
                <w:sz w:val="22"/>
                <w:szCs w:val="22"/>
                <w:lang w:eastAsia="zh-CN"/>
              </w:rPr>
            </w:pPr>
            <w:r w:rsidRPr="00EE38DE">
              <w:rPr>
                <w:sz w:val="22"/>
                <w:szCs w:val="22"/>
              </w:rPr>
              <w:t>C. finisare, amenajare, protecție.</w:t>
            </w:r>
          </w:p>
        </w:tc>
        <w:tc>
          <w:tcPr>
            <w:tcW w:w="425" w:type="dxa"/>
          </w:tcPr>
          <w:p w14:paraId="436BB316"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15C23DF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57D0FB6F"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1E119059" w14:textId="77777777" w:rsidTr="00EE38DE">
        <w:trPr>
          <w:trHeight w:val="648"/>
        </w:trPr>
        <w:tc>
          <w:tcPr>
            <w:tcW w:w="471" w:type="dxa"/>
            <w:vMerge/>
          </w:tcPr>
          <w:p w14:paraId="58D1423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6EE54317"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6C4BBBC5" w14:textId="77777777" w:rsidR="00F40A1C"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 xml:space="preserve"> Construcții rutiere:</w:t>
            </w:r>
          </w:p>
          <w:p w14:paraId="306F5C7E" w14:textId="77777777" w:rsidR="0079357E" w:rsidRPr="00EE38DE" w:rsidRDefault="00FD2140" w:rsidP="00EE38DE">
            <w:pPr>
              <w:tabs>
                <w:tab w:val="left" w:leader="underscore" w:pos="6465"/>
                <w:tab w:val="right" w:leader="underscore" w:pos="9777"/>
              </w:tabs>
              <w:jc w:val="both"/>
              <w:rPr>
                <w:sz w:val="22"/>
                <w:szCs w:val="22"/>
              </w:rPr>
            </w:pPr>
            <w:r w:rsidRPr="00EE38DE">
              <w:rPr>
                <w:sz w:val="22"/>
                <w:szCs w:val="22"/>
              </w:rPr>
              <w:t xml:space="preserve">A.drumuri și piste de aviație; </w:t>
            </w:r>
          </w:p>
          <w:p w14:paraId="3B3C2537" w14:textId="77777777" w:rsidR="0079357E" w:rsidRPr="00EE38DE" w:rsidRDefault="00FD2140" w:rsidP="00EE38DE">
            <w:pPr>
              <w:tabs>
                <w:tab w:val="left" w:leader="underscore" w:pos="6465"/>
                <w:tab w:val="right" w:leader="underscore" w:pos="9777"/>
              </w:tabs>
              <w:jc w:val="both"/>
              <w:rPr>
                <w:sz w:val="22"/>
                <w:szCs w:val="22"/>
              </w:rPr>
            </w:pPr>
            <w:r w:rsidRPr="00EE38DE">
              <w:rPr>
                <w:sz w:val="22"/>
                <w:szCs w:val="22"/>
              </w:rPr>
              <w:t xml:space="preserve">B.poduri; </w:t>
            </w:r>
          </w:p>
          <w:p w14:paraId="0D6C87D9" w14:textId="77777777" w:rsidR="00F40A1C" w:rsidRPr="00EE38DE" w:rsidRDefault="00FD2140" w:rsidP="00EE38DE">
            <w:pPr>
              <w:tabs>
                <w:tab w:val="left" w:leader="underscore" w:pos="6465"/>
                <w:tab w:val="right" w:leader="underscore" w:pos="9777"/>
              </w:tabs>
              <w:jc w:val="both"/>
              <w:rPr>
                <w:rFonts w:eastAsia="PMingLiU"/>
                <w:sz w:val="22"/>
                <w:szCs w:val="22"/>
                <w:lang w:eastAsia="zh-CN"/>
              </w:rPr>
            </w:pPr>
            <w:r w:rsidRPr="00EE38DE">
              <w:rPr>
                <w:sz w:val="22"/>
                <w:szCs w:val="22"/>
              </w:rPr>
              <w:t>C.căi ferate.</w:t>
            </w:r>
          </w:p>
        </w:tc>
        <w:tc>
          <w:tcPr>
            <w:tcW w:w="425" w:type="dxa"/>
          </w:tcPr>
          <w:p w14:paraId="17A453A5"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1629A32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5665E51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366C7" w:rsidRPr="00EE38DE" w14:paraId="5C8B2DB1" w14:textId="77777777" w:rsidTr="00EE38DE">
        <w:trPr>
          <w:trHeight w:val="1260"/>
        </w:trPr>
        <w:tc>
          <w:tcPr>
            <w:tcW w:w="471" w:type="dxa"/>
            <w:vMerge/>
          </w:tcPr>
          <w:p w14:paraId="22DB71A3"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57A342BF" w14:textId="77777777" w:rsidR="00F366C7" w:rsidRPr="00EE38DE" w:rsidRDefault="00F366C7"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2D446CA2" w14:textId="77777777" w:rsidR="00F366C7" w:rsidRPr="00EE38DE" w:rsidRDefault="00F366C7" w:rsidP="00EE38DE">
            <w:pPr>
              <w:tabs>
                <w:tab w:val="left" w:pos="567"/>
              </w:tabs>
              <w:rPr>
                <w:sz w:val="22"/>
                <w:szCs w:val="22"/>
              </w:rPr>
            </w:pPr>
            <w:r w:rsidRPr="00EE38DE">
              <w:rPr>
                <w:sz w:val="22"/>
                <w:szCs w:val="22"/>
              </w:rPr>
              <w:t>Construcții speciale:</w:t>
            </w:r>
          </w:p>
          <w:p w14:paraId="35085520" w14:textId="77777777" w:rsidR="00F366C7" w:rsidRPr="00EE38DE" w:rsidRDefault="00F366C7" w:rsidP="00EE38DE">
            <w:pPr>
              <w:tabs>
                <w:tab w:val="left" w:pos="567"/>
              </w:tabs>
              <w:rPr>
                <w:sz w:val="22"/>
                <w:szCs w:val="22"/>
              </w:rPr>
            </w:pPr>
            <w:r w:rsidRPr="00EE38DE">
              <w:rPr>
                <w:sz w:val="22"/>
                <w:szCs w:val="22"/>
              </w:rPr>
              <w:t>A. hidrotehnice și pentru îmbunătățiri funciare;</w:t>
            </w:r>
          </w:p>
          <w:p w14:paraId="1BB67109" w14:textId="77777777" w:rsidR="0079357E" w:rsidRPr="00EE38DE" w:rsidRDefault="0079357E" w:rsidP="00EE38DE">
            <w:pPr>
              <w:tabs>
                <w:tab w:val="left" w:pos="567"/>
              </w:tabs>
              <w:rPr>
                <w:sz w:val="22"/>
                <w:szCs w:val="22"/>
              </w:rPr>
            </w:pPr>
            <w:r w:rsidRPr="00EE38DE">
              <w:rPr>
                <w:sz w:val="22"/>
                <w:szCs w:val="22"/>
              </w:rPr>
              <w:t>B. fântâ</w:t>
            </w:r>
            <w:r w:rsidR="00F366C7" w:rsidRPr="00EE38DE">
              <w:rPr>
                <w:sz w:val="22"/>
                <w:szCs w:val="22"/>
              </w:rPr>
              <w:t xml:space="preserve">ni arteziene; </w:t>
            </w:r>
          </w:p>
          <w:p w14:paraId="411B39E4" w14:textId="77777777" w:rsidR="00F366C7" w:rsidRPr="00EE38DE" w:rsidRDefault="00F366C7" w:rsidP="00EE38DE">
            <w:pPr>
              <w:tabs>
                <w:tab w:val="left" w:pos="567"/>
              </w:tabs>
              <w:rPr>
                <w:sz w:val="22"/>
                <w:szCs w:val="22"/>
              </w:rPr>
            </w:pPr>
            <w:r w:rsidRPr="00EE38DE">
              <w:rPr>
                <w:sz w:val="22"/>
                <w:szCs w:val="22"/>
              </w:rPr>
              <w:t>C. porturi și debarcadere;</w:t>
            </w:r>
          </w:p>
          <w:p w14:paraId="4C88AE94" w14:textId="77777777" w:rsidR="00F366C7" w:rsidRPr="00EE38DE" w:rsidRDefault="00F366C7" w:rsidP="00EE38DE">
            <w:pPr>
              <w:tabs>
                <w:tab w:val="left" w:leader="underscore" w:pos="6465"/>
                <w:tab w:val="right" w:leader="underscore" w:pos="9777"/>
              </w:tabs>
              <w:jc w:val="both"/>
              <w:rPr>
                <w:rFonts w:eastAsia="PMingLiU"/>
                <w:sz w:val="22"/>
                <w:szCs w:val="22"/>
                <w:lang w:eastAsia="zh-CN"/>
              </w:rPr>
            </w:pPr>
            <w:r w:rsidRPr="00EE38DE">
              <w:rPr>
                <w:sz w:val="22"/>
                <w:szCs w:val="22"/>
              </w:rPr>
              <w:t>D. mine, cariere;     E. tuneluri.</w:t>
            </w:r>
          </w:p>
        </w:tc>
        <w:tc>
          <w:tcPr>
            <w:tcW w:w="425" w:type="dxa"/>
          </w:tcPr>
          <w:p w14:paraId="329E39EF"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7B215B50"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49B915EE"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1F2FD9F3" w14:textId="77777777" w:rsidTr="00EE38DE">
        <w:trPr>
          <w:trHeight w:val="2055"/>
        </w:trPr>
        <w:tc>
          <w:tcPr>
            <w:tcW w:w="471" w:type="dxa"/>
            <w:vMerge/>
          </w:tcPr>
          <w:p w14:paraId="6264BE29"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4DE00316"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25E334D1" w14:textId="77777777" w:rsidR="00F40A1C" w:rsidRPr="00EE38DE" w:rsidRDefault="00A227F2"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Instalații și rețele tehnico-edilitare:</w:t>
            </w:r>
          </w:p>
          <w:p w14:paraId="186DF6E4" w14:textId="77777777" w:rsidR="00F366C7" w:rsidRPr="00EE38DE" w:rsidRDefault="00F366C7" w:rsidP="00EE38DE">
            <w:pPr>
              <w:tabs>
                <w:tab w:val="left" w:pos="567"/>
              </w:tabs>
              <w:rPr>
                <w:sz w:val="22"/>
                <w:szCs w:val="22"/>
              </w:rPr>
            </w:pPr>
            <w:r w:rsidRPr="00EE38DE">
              <w:rPr>
                <w:sz w:val="22"/>
                <w:szCs w:val="22"/>
              </w:rPr>
              <w:t>A.de alimentare cu apă și canalizare;</w:t>
            </w:r>
          </w:p>
          <w:p w14:paraId="4DA54ED0" w14:textId="77777777" w:rsidR="0079357E" w:rsidRPr="00EE38DE" w:rsidRDefault="00F366C7" w:rsidP="00EE38DE">
            <w:pPr>
              <w:tabs>
                <w:tab w:val="left" w:pos="567"/>
              </w:tabs>
              <w:rPr>
                <w:sz w:val="22"/>
                <w:szCs w:val="22"/>
              </w:rPr>
            </w:pPr>
            <w:r w:rsidRPr="00EE38DE">
              <w:rPr>
                <w:sz w:val="22"/>
                <w:szCs w:val="22"/>
              </w:rPr>
              <w:t xml:space="preserve">B.de încălzire; </w:t>
            </w:r>
          </w:p>
          <w:p w14:paraId="59CD4E10" w14:textId="77777777" w:rsidR="00F366C7" w:rsidRPr="00EE38DE" w:rsidRDefault="00F366C7" w:rsidP="00EE38DE">
            <w:pPr>
              <w:tabs>
                <w:tab w:val="left" w:pos="567"/>
              </w:tabs>
              <w:rPr>
                <w:sz w:val="22"/>
                <w:szCs w:val="22"/>
              </w:rPr>
            </w:pPr>
            <w:r w:rsidRPr="00EE38DE">
              <w:rPr>
                <w:sz w:val="22"/>
                <w:szCs w:val="22"/>
              </w:rPr>
              <w:t>C. ventilație,</w:t>
            </w:r>
            <w:r w:rsidR="00DF4DCF" w:rsidRPr="00EE38DE">
              <w:rPr>
                <w:sz w:val="22"/>
                <w:szCs w:val="22"/>
              </w:rPr>
              <w:t xml:space="preserve"> </w:t>
            </w:r>
            <w:r w:rsidRPr="00EE38DE">
              <w:rPr>
                <w:sz w:val="22"/>
                <w:szCs w:val="22"/>
              </w:rPr>
              <w:t>climatizare; D. electrice;</w:t>
            </w:r>
          </w:p>
          <w:p w14:paraId="3438A71C" w14:textId="77777777" w:rsidR="00F366C7" w:rsidRPr="00EE38DE" w:rsidRDefault="00F366C7" w:rsidP="00EE38DE">
            <w:pPr>
              <w:tabs>
                <w:tab w:val="left" w:pos="567"/>
              </w:tabs>
              <w:rPr>
                <w:sz w:val="22"/>
                <w:szCs w:val="22"/>
              </w:rPr>
            </w:pPr>
            <w:r w:rsidRPr="00EE38DE">
              <w:rPr>
                <w:sz w:val="22"/>
                <w:szCs w:val="22"/>
              </w:rPr>
              <w:t>E.de automatizare; F.telecomunicație;</w:t>
            </w:r>
            <w:r w:rsidR="00DF4DCF" w:rsidRPr="00EE38DE">
              <w:rPr>
                <w:sz w:val="22"/>
                <w:szCs w:val="22"/>
              </w:rPr>
              <w:t xml:space="preserve"> </w:t>
            </w:r>
            <w:r w:rsidRPr="00EE38DE">
              <w:rPr>
                <w:sz w:val="22"/>
                <w:szCs w:val="22"/>
              </w:rPr>
              <w:t>G.semnalizare;</w:t>
            </w:r>
          </w:p>
          <w:p w14:paraId="7C6FBB34" w14:textId="77777777" w:rsidR="0079357E" w:rsidRPr="00EE38DE" w:rsidRDefault="0079357E" w:rsidP="00EE38DE">
            <w:pPr>
              <w:tabs>
                <w:tab w:val="left" w:leader="underscore" w:pos="6465"/>
                <w:tab w:val="right" w:leader="underscore" w:pos="9777"/>
              </w:tabs>
              <w:jc w:val="both"/>
              <w:rPr>
                <w:sz w:val="22"/>
                <w:szCs w:val="22"/>
              </w:rPr>
            </w:pPr>
            <w:r w:rsidRPr="00EE38DE">
              <w:rPr>
                <w:sz w:val="22"/>
                <w:szCs w:val="22"/>
              </w:rPr>
              <w:t>H.</w:t>
            </w:r>
            <w:r w:rsidR="00F366C7" w:rsidRPr="00EE38DE">
              <w:rPr>
                <w:sz w:val="22"/>
                <w:szCs w:val="22"/>
              </w:rPr>
              <w:t>frigorifice,compresoare;</w:t>
            </w:r>
          </w:p>
          <w:p w14:paraId="656DB884" w14:textId="77777777" w:rsidR="00F40A1C" w:rsidRPr="00EE38DE" w:rsidRDefault="00F366C7" w:rsidP="00EE38DE">
            <w:pPr>
              <w:tabs>
                <w:tab w:val="left" w:leader="underscore" w:pos="6465"/>
                <w:tab w:val="right" w:leader="underscore" w:pos="9777"/>
              </w:tabs>
              <w:jc w:val="both"/>
              <w:rPr>
                <w:rFonts w:eastAsia="PMingLiU"/>
                <w:i/>
                <w:sz w:val="22"/>
                <w:szCs w:val="22"/>
                <w:lang w:eastAsia="zh-CN"/>
              </w:rPr>
            </w:pPr>
            <w:r w:rsidRPr="00EE38DE">
              <w:rPr>
                <w:sz w:val="22"/>
                <w:szCs w:val="22"/>
              </w:rPr>
              <w:t>I. tehnologice.</w:t>
            </w:r>
          </w:p>
        </w:tc>
        <w:tc>
          <w:tcPr>
            <w:tcW w:w="425" w:type="dxa"/>
          </w:tcPr>
          <w:p w14:paraId="3D4C9F42"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F8671C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3C6DD98"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2D5FA43A" w14:textId="77777777" w:rsidTr="00EE38DE">
        <w:trPr>
          <w:trHeight w:val="945"/>
        </w:trPr>
        <w:tc>
          <w:tcPr>
            <w:tcW w:w="471" w:type="dxa"/>
            <w:vMerge/>
          </w:tcPr>
          <w:p w14:paraId="09C90EE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014E772A"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3A3E2A4D" w14:textId="77777777" w:rsidR="00F40A1C" w:rsidRPr="00EE38DE" w:rsidRDefault="00A227F2"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Instalații industriale periculoase:</w:t>
            </w:r>
          </w:p>
          <w:p w14:paraId="7DE98D9C" w14:textId="77777777" w:rsidR="00F366C7" w:rsidRPr="00EE38DE" w:rsidRDefault="00F366C7" w:rsidP="00EE38DE">
            <w:pPr>
              <w:tabs>
                <w:tab w:val="left" w:pos="567"/>
              </w:tabs>
              <w:rPr>
                <w:sz w:val="22"/>
                <w:szCs w:val="22"/>
              </w:rPr>
            </w:pPr>
            <w:r w:rsidRPr="00EE38DE">
              <w:rPr>
                <w:sz w:val="22"/>
                <w:szCs w:val="22"/>
              </w:rPr>
              <w:t>A. sub presiune, mecanisme de ridicat, cazane;</w:t>
            </w:r>
          </w:p>
          <w:p w14:paraId="03EA837A" w14:textId="77777777" w:rsidR="00F366C7" w:rsidRPr="00EE38DE" w:rsidRDefault="00F366C7" w:rsidP="00EE38DE">
            <w:pPr>
              <w:tabs>
                <w:tab w:val="left" w:pos="567"/>
              </w:tabs>
              <w:rPr>
                <w:sz w:val="22"/>
                <w:szCs w:val="22"/>
              </w:rPr>
            </w:pPr>
            <w:r w:rsidRPr="00EE38DE">
              <w:rPr>
                <w:sz w:val="22"/>
                <w:szCs w:val="22"/>
              </w:rPr>
              <w:t>B. chimico-tehnologice; C. gazoducte magistrale;</w:t>
            </w:r>
          </w:p>
          <w:p w14:paraId="56C27EB7" w14:textId="77777777" w:rsidR="006C4C0E" w:rsidRPr="00EE38DE" w:rsidRDefault="00F366C7" w:rsidP="00EE38DE">
            <w:pPr>
              <w:pStyle w:val="ListParagraph"/>
              <w:numPr>
                <w:ilvl w:val="0"/>
                <w:numId w:val="17"/>
              </w:numPr>
              <w:tabs>
                <w:tab w:val="decimal" w:pos="317"/>
              </w:tabs>
              <w:ind w:left="0" w:hanging="650"/>
              <w:rPr>
                <w:rFonts w:eastAsia="PMingLiU"/>
                <w:i/>
                <w:noProof/>
                <w:sz w:val="22"/>
                <w:szCs w:val="22"/>
                <w:lang w:eastAsia="zh-CN"/>
              </w:rPr>
            </w:pPr>
            <w:r w:rsidRPr="00EE38DE">
              <w:rPr>
                <w:sz w:val="22"/>
                <w:szCs w:val="22"/>
              </w:rPr>
              <w:t xml:space="preserve">D. </w:t>
            </w:r>
            <w:proofErr w:type="spellStart"/>
            <w:r w:rsidRPr="00EE38DE">
              <w:rPr>
                <w:sz w:val="22"/>
                <w:szCs w:val="22"/>
              </w:rPr>
              <w:t>sisteme</w:t>
            </w:r>
            <w:proofErr w:type="spellEnd"/>
            <w:r w:rsidRPr="00EE38DE">
              <w:rPr>
                <w:sz w:val="22"/>
                <w:szCs w:val="22"/>
              </w:rPr>
              <w:t xml:space="preserve"> de </w:t>
            </w:r>
            <w:proofErr w:type="spellStart"/>
            <w:r w:rsidRPr="00EE38DE">
              <w:rPr>
                <w:sz w:val="22"/>
                <w:szCs w:val="22"/>
              </w:rPr>
              <w:t>alimentare</w:t>
            </w:r>
            <w:proofErr w:type="spellEnd"/>
            <w:r w:rsidRPr="00EE38DE">
              <w:rPr>
                <w:sz w:val="22"/>
                <w:szCs w:val="22"/>
              </w:rPr>
              <w:t xml:space="preserve"> cu gaze.</w:t>
            </w:r>
          </w:p>
        </w:tc>
        <w:tc>
          <w:tcPr>
            <w:tcW w:w="425" w:type="dxa"/>
          </w:tcPr>
          <w:p w14:paraId="7E841070"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B779059"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4E98352"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bl>
    <w:p w14:paraId="492C0AD4" w14:textId="77777777" w:rsidR="006C4C0E" w:rsidRPr="00EE38DE" w:rsidRDefault="00A227F2" w:rsidP="00EE38DE">
      <w:pPr>
        <w:tabs>
          <w:tab w:val="left" w:leader="underscore" w:pos="6465"/>
          <w:tab w:val="right" w:leader="underscore" w:pos="9777"/>
        </w:tabs>
        <w:spacing w:line="216" w:lineRule="auto"/>
        <w:rPr>
          <w:rFonts w:eastAsia="PMingLiU"/>
          <w:sz w:val="22"/>
          <w:szCs w:val="22"/>
          <w:lang w:eastAsia="zh-CN"/>
        </w:rPr>
      </w:pPr>
      <w:r w:rsidRPr="00EE38DE">
        <w:rPr>
          <w:rFonts w:eastAsia="PMingLiU"/>
          <w:sz w:val="22"/>
          <w:szCs w:val="22"/>
          <w:lang w:eastAsia="zh-CN"/>
        </w:rPr>
        <w:t xml:space="preserve">Prezentul Aviz este cu titlu informativ  </w:t>
      </w:r>
      <w:r w:rsidR="00F366C7" w:rsidRPr="00EE38DE">
        <w:rPr>
          <w:rFonts w:eastAsia="PMingLiU"/>
          <w:sz w:val="22"/>
          <w:szCs w:val="22"/>
          <w:lang w:eastAsia="zh-CN"/>
        </w:rPr>
        <w:t>și se eliberează la cererea solicitantului.</w:t>
      </w:r>
    </w:p>
    <w:p w14:paraId="39A844FA" w14:textId="77777777" w:rsidR="006620F8" w:rsidRPr="00EE38DE" w:rsidRDefault="00A227F2" w:rsidP="00EE38DE">
      <w:pPr>
        <w:tabs>
          <w:tab w:val="left" w:leader="underscore" w:pos="6465"/>
          <w:tab w:val="right" w:leader="underscore" w:pos="9777"/>
        </w:tabs>
        <w:spacing w:line="216" w:lineRule="auto"/>
        <w:rPr>
          <w:rFonts w:eastAsia="PMingLiU"/>
          <w:sz w:val="22"/>
          <w:szCs w:val="22"/>
          <w:lang w:eastAsia="zh-CN"/>
        </w:rPr>
      </w:pPr>
      <w:r w:rsidRPr="00EE38DE">
        <w:rPr>
          <w:rFonts w:eastAsia="PMingLiU"/>
          <w:sz w:val="22"/>
          <w:szCs w:val="22"/>
          <w:lang w:eastAsia="zh-CN"/>
        </w:rPr>
        <w:t xml:space="preserve">Este valabil </w:t>
      </w:r>
      <w:r w:rsidR="00F366C7" w:rsidRPr="00EE38DE">
        <w:rPr>
          <w:b/>
          <w:sz w:val="22"/>
          <w:szCs w:val="22"/>
          <w:u w:val="single"/>
        </w:rPr>
        <w:t xml:space="preserve">12 luni  </w:t>
      </w:r>
      <w:r w:rsidRPr="00EE38DE">
        <w:rPr>
          <w:rFonts w:eastAsia="PMingLiU"/>
          <w:sz w:val="22"/>
          <w:szCs w:val="22"/>
          <w:lang w:eastAsia="zh-CN"/>
        </w:rPr>
        <w:t>de la data eliber</w:t>
      </w:r>
      <w:r w:rsidR="00F366C7" w:rsidRPr="00EE38DE">
        <w:rPr>
          <w:rFonts w:eastAsia="PMingLiU"/>
          <w:sz w:val="22"/>
          <w:szCs w:val="22"/>
          <w:lang w:eastAsia="zh-CN"/>
        </w:rPr>
        <w:t>ă</w:t>
      </w:r>
      <w:r w:rsidRPr="00EE38DE">
        <w:rPr>
          <w:rFonts w:eastAsia="PMingLiU"/>
          <w:sz w:val="22"/>
          <w:szCs w:val="22"/>
          <w:lang w:eastAsia="zh-CN"/>
        </w:rPr>
        <w:t>rii.</w:t>
      </w:r>
    </w:p>
    <w:p w14:paraId="076AFC1F" w14:textId="77777777" w:rsidR="006C4C0E" w:rsidRPr="00FF430B" w:rsidRDefault="00A227F2" w:rsidP="001F1C20">
      <w:pPr>
        <w:tabs>
          <w:tab w:val="left" w:leader="underscore" w:pos="6465"/>
          <w:tab w:val="right" w:leader="underscore" w:pos="9777"/>
        </w:tabs>
        <w:spacing w:line="216"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E56E7D0" w14:textId="77777777" w:rsidR="006C4C0E" w:rsidRPr="00FF5CB2" w:rsidRDefault="00FF5CB2" w:rsidP="001F1C20">
      <w:pPr>
        <w:tabs>
          <w:tab w:val="left" w:leader="underscore" w:pos="6465"/>
          <w:tab w:val="right" w:leader="underscore" w:pos="9777"/>
        </w:tabs>
        <w:spacing w:line="216"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5707D307" w14:textId="77777777" w:rsidR="006C4C0E" w:rsidRPr="00FF430B" w:rsidRDefault="00A227F2" w:rsidP="001F1C20">
      <w:pPr>
        <w:tabs>
          <w:tab w:val="left" w:leader="underscore" w:pos="6465"/>
          <w:tab w:val="right" w:leader="underscore" w:pos="9777"/>
        </w:tabs>
        <w:spacing w:line="216" w:lineRule="auto"/>
        <w:rPr>
          <w:rFonts w:eastAsia="PMingLiU"/>
          <w:lang w:eastAsia="zh-CN"/>
        </w:rPr>
      </w:pPr>
      <w:r w:rsidRPr="00FF430B">
        <w:rPr>
          <w:rFonts w:eastAsia="PMingLiU"/>
          <w:lang w:eastAsia="zh-CN"/>
        </w:rPr>
        <w:t>Ex.  _____________________</w:t>
      </w:r>
    </w:p>
    <w:p w14:paraId="6237A3C9" w14:textId="77777777" w:rsidR="006C4C0E" w:rsidRPr="00FF5CB2" w:rsidRDefault="00A227F2" w:rsidP="001F1C20">
      <w:pPr>
        <w:tabs>
          <w:tab w:val="left" w:leader="underscore" w:pos="6465"/>
          <w:tab w:val="right" w:leader="underscore" w:pos="9777"/>
        </w:tabs>
        <w:spacing w:line="216"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92F9621" w14:textId="51EB489D" w:rsidR="00C81BF3" w:rsidRPr="002A57EA" w:rsidRDefault="00A227F2" w:rsidP="002A57EA">
      <w:pPr>
        <w:tabs>
          <w:tab w:val="left" w:leader="underscore" w:pos="6465"/>
          <w:tab w:val="right" w:leader="underscore" w:pos="9777"/>
        </w:tabs>
        <w:spacing w:line="216" w:lineRule="auto"/>
        <w:rPr>
          <w:rFonts w:eastAsia="PMingLiU"/>
          <w:lang w:eastAsia="zh-CN"/>
        </w:rPr>
      </w:pPr>
      <w:r w:rsidRPr="00FF430B">
        <w:rPr>
          <w:rFonts w:eastAsia="PMingLiU"/>
          <w:lang w:eastAsia="zh-CN"/>
        </w:rPr>
        <w:t>Tel. _____________________</w:t>
      </w:r>
    </w:p>
    <w:p w14:paraId="219F3B25" w14:textId="77777777" w:rsidR="00EE38DE" w:rsidRPr="00EE38DE" w:rsidRDefault="00EE38DE" w:rsidP="00EE38DE"/>
    <w:p w14:paraId="74ACB508" w14:textId="77777777" w:rsidR="00EE38DE" w:rsidRPr="00EE38DE" w:rsidRDefault="00EE38DE" w:rsidP="00EE38DE">
      <w:pPr>
        <w:ind w:right="-613"/>
        <w:jc w:val="right"/>
        <w:rPr>
          <w:noProof w:val="0"/>
          <w:sz w:val="22"/>
          <w:szCs w:val="22"/>
        </w:rPr>
      </w:pPr>
      <w:r w:rsidRPr="00EE38DE">
        <w:rPr>
          <w:noProof w:val="0"/>
          <w:sz w:val="22"/>
          <w:szCs w:val="22"/>
        </w:rPr>
        <w:t>Anexa nr. 23</w:t>
      </w:r>
    </w:p>
    <w:p w14:paraId="20A9F5C2" w14:textId="77777777" w:rsidR="00EE38DE" w:rsidRPr="00EE38DE" w:rsidRDefault="00EE38DE" w:rsidP="00EE38DE">
      <w:pPr>
        <w:ind w:right="-613"/>
        <w:jc w:val="right"/>
        <w:rPr>
          <w:noProof w:val="0"/>
          <w:sz w:val="22"/>
          <w:szCs w:val="22"/>
        </w:rPr>
      </w:pPr>
      <w:r w:rsidRPr="00EE38DE">
        <w:rPr>
          <w:noProof w:val="0"/>
          <w:sz w:val="22"/>
          <w:szCs w:val="22"/>
        </w:rPr>
        <w:t>la Documentația standard nr.69</w:t>
      </w:r>
    </w:p>
    <w:p w14:paraId="3345E513" w14:textId="77777777" w:rsidR="00EE38DE" w:rsidRPr="00EE38DE" w:rsidRDefault="00EE38DE" w:rsidP="00EE38DE">
      <w:pPr>
        <w:ind w:right="-613"/>
        <w:jc w:val="right"/>
        <w:rPr>
          <w:noProof w:val="0"/>
          <w:sz w:val="22"/>
          <w:szCs w:val="22"/>
        </w:rPr>
      </w:pPr>
      <w:r w:rsidRPr="00EE38DE">
        <w:rPr>
          <w:noProof w:val="0"/>
          <w:sz w:val="22"/>
          <w:szCs w:val="22"/>
        </w:rPr>
        <w:t>din 7 mai 2021</w:t>
      </w:r>
    </w:p>
    <w:p w14:paraId="1B71DC53" w14:textId="77777777" w:rsidR="001E5092" w:rsidRPr="00FF430B" w:rsidRDefault="001E5092" w:rsidP="001E5092">
      <w:pPr>
        <w:tabs>
          <w:tab w:val="left" w:leader="underscore" w:pos="6465"/>
          <w:tab w:val="right" w:leader="underscore" w:pos="9777"/>
        </w:tabs>
        <w:spacing w:line="302" w:lineRule="auto"/>
        <w:rPr>
          <w:rFonts w:eastAsia="PMingLiU"/>
          <w:lang w:eastAsia="zh-CN"/>
        </w:rPr>
      </w:pPr>
    </w:p>
    <w:p w14:paraId="7A1E2E7F" w14:textId="77777777" w:rsidR="001E5092" w:rsidRDefault="001E5092" w:rsidP="001E5092">
      <w:pPr>
        <w:pStyle w:val="Heading2"/>
        <w:spacing w:before="0"/>
        <w:jc w:val="center"/>
        <w:rPr>
          <w:rFonts w:ascii="Times New Roman" w:hAnsi="Times New Roman" w:cs="Times New Roman"/>
          <w:bCs w:val="0"/>
          <w:color w:val="auto"/>
          <w:sz w:val="24"/>
          <w:szCs w:val="24"/>
        </w:rPr>
      </w:pPr>
      <w:bookmarkStart w:id="70" w:name="_Toc449692118"/>
      <w:bookmarkStart w:id="71" w:name="_Toc390252621"/>
      <w:r w:rsidRPr="00FF430B">
        <w:rPr>
          <w:rFonts w:ascii="Times New Roman" w:hAnsi="Times New Roman" w:cs="Times New Roman"/>
          <w:bCs w:val="0"/>
          <w:color w:val="auto"/>
          <w:sz w:val="24"/>
          <w:szCs w:val="24"/>
        </w:rPr>
        <w:t>CAIET DE SARCINI</w:t>
      </w:r>
      <w:bookmarkEnd w:id="70"/>
    </w:p>
    <w:p w14:paraId="72EAAFE0"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06A1A63"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71"/>
    </w:p>
    <w:p w14:paraId="71832519" w14:textId="77777777" w:rsidR="001E5092" w:rsidRPr="00FF430B" w:rsidRDefault="001E5092" w:rsidP="001E5092">
      <w:pPr>
        <w:pStyle w:val="Heading2"/>
        <w:spacing w:before="0"/>
        <w:jc w:val="center"/>
        <w:rPr>
          <w:rFonts w:ascii="Times New Roman" w:hAnsi="Times New Roman" w:cs="Times New Roman"/>
          <w:bCs w:val="0"/>
          <w:i/>
          <w:color w:val="auto"/>
        </w:rPr>
      </w:pPr>
    </w:p>
    <w:p w14:paraId="4F3327D1" w14:textId="77777777" w:rsidR="001E5092" w:rsidRPr="00FF430B" w:rsidRDefault="001E5092" w:rsidP="001E5092">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788B60F4" w14:textId="77777777" w:rsidR="001E5092" w:rsidRPr="00FF430B" w:rsidRDefault="001E5092" w:rsidP="001E5092">
      <w:pPr>
        <w:jc w:val="both"/>
      </w:pPr>
    </w:p>
    <w:p w14:paraId="16135D4A" w14:textId="77777777" w:rsidR="001E5092" w:rsidRPr="00FF430B" w:rsidRDefault="001E5092" w:rsidP="001E5092">
      <w:pPr>
        <w:pStyle w:val="ListParagraph"/>
        <w:numPr>
          <w:ilvl w:val="0"/>
          <w:numId w:val="0"/>
        </w:numPr>
      </w:pPr>
    </w:p>
    <w:p w14:paraId="7FEEA20A" w14:textId="77777777" w:rsidR="001E5092" w:rsidRPr="00FF430B" w:rsidRDefault="001E5092" w:rsidP="001E5092">
      <w:pPr>
        <w:ind w:firstLine="709"/>
        <w:jc w:val="both"/>
      </w:pPr>
      <w:r w:rsidRPr="00FF430B">
        <w:t>Obiectul_______________________________________________________________</w:t>
      </w:r>
    </w:p>
    <w:p w14:paraId="00CB68C0" w14:textId="77777777" w:rsidR="001E5092" w:rsidRPr="00FF430B" w:rsidRDefault="001E5092" w:rsidP="001E5092">
      <w:pPr>
        <w:ind w:firstLine="709"/>
        <w:jc w:val="center"/>
      </w:pPr>
      <w:r w:rsidRPr="00FF430B">
        <w:rPr>
          <w:i/>
        </w:rPr>
        <w:t>(denumirea, adresa)</w:t>
      </w:r>
    </w:p>
    <w:p w14:paraId="167E3ED5" w14:textId="77777777" w:rsidR="001E5092" w:rsidRPr="00FF430B" w:rsidRDefault="001E5092" w:rsidP="001E5092">
      <w:pPr>
        <w:ind w:firstLine="709"/>
        <w:jc w:val="both"/>
      </w:pPr>
      <w:r w:rsidRPr="00FF430B">
        <w:t>Autoritatea contractantă__________________________________________________</w:t>
      </w:r>
    </w:p>
    <w:p w14:paraId="043D23E3" w14:textId="77777777" w:rsidR="001E5092" w:rsidRPr="00FF430B" w:rsidRDefault="001E5092" w:rsidP="001E5092">
      <w:pPr>
        <w:ind w:firstLine="709"/>
        <w:jc w:val="center"/>
        <w:rPr>
          <w:i/>
        </w:rPr>
      </w:pPr>
      <w:r w:rsidRPr="00FF430B">
        <w:rPr>
          <w:i/>
        </w:rPr>
        <w:t>(denumirea, adresa)</w:t>
      </w:r>
    </w:p>
    <w:p w14:paraId="3896646A" w14:textId="77777777" w:rsidR="001E5092" w:rsidRPr="00FF430B" w:rsidRDefault="001E5092" w:rsidP="001E5092">
      <w:pPr>
        <w:pStyle w:val="cp"/>
        <w:ind w:firstLine="709"/>
        <w:jc w:val="both"/>
      </w:pPr>
      <w:r w:rsidRPr="00FF430B">
        <w:t>1 . Descriere generală</w:t>
      </w:r>
    </w:p>
    <w:p w14:paraId="7C970764" w14:textId="77777777" w:rsidR="001E5092" w:rsidRPr="00FF430B" w:rsidRDefault="001E5092" w:rsidP="001E5092">
      <w:pPr>
        <w:ind w:firstLine="709"/>
        <w:jc w:val="both"/>
      </w:pPr>
      <w:r w:rsidRPr="00FF430B">
        <w:t>Se precizează adresa (şantierul) lucrărilor, descrierea generală a obiectelor lucrării, detalii specifice de amplasare etc.</w:t>
      </w:r>
    </w:p>
    <w:p w14:paraId="4903776C" w14:textId="77777777" w:rsidR="001E5092" w:rsidRPr="00FF430B" w:rsidRDefault="001E5092" w:rsidP="001E5092">
      <w:pPr>
        <w:ind w:firstLine="709"/>
        <w:jc w:val="both"/>
        <w:rPr>
          <w:b/>
        </w:rPr>
      </w:pPr>
      <w:r w:rsidRPr="00FF430B">
        <w:rPr>
          <w:b/>
        </w:rPr>
        <w:t>2. Informaţii şi proiectare</w:t>
      </w:r>
    </w:p>
    <w:p w14:paraId="250939E3" w14:textId="77777777" w:rsidR="001E5092" w:rsidRPr="00FF430B" w:rsidRDefault="001E5092" w:rsidP="001E5092">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DFE7029" w14:textId="77777777" w:rsidR="001E5092" w:rsidRPr="00FF430B" w:rsidRDefault="001E5092" w:rsidP="001E5092">
      <w:pPr>
        <w:ind w:firstLine="709"/>
        <w:jc w:val="both"/>
        <w:rPr>
          <w:b/>
        </w:rPr>
      </w:pPr>
      <w:r w:rsidRPr="00FF430B">
        <w:rPr>
          <w:b/>
        </w:rPr>
        <w:t>3. Materiale, compatibilităţi, reglementări tehnice şi standarde utilizate</w:t>
      </w:r>
    </w:p>
    <w:p w14:paraId="5521C5A9" w14:textId="77777777" w:rsidR="001E5092" w:rsidRPr="00FF430B" w:rsidRDefault="001E5092" w:rsidP="001E5092">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BA8CC79" w14:textId="77777777" w:rsidR="001E5092" w:rsidRPr="00FF430B" w:rsidRDefault="001E5092" w:rsidP="001E5092">
      <w:pPr>
        <w:ind w:firstLine="709"/>
        <w:jc w:val="both"/>
        <w:rPr>
          <w:b/>
        </w:rPr>
      </w:pPr>
      <w:r w:rsidRPr="00FF430B">
        <w:rPr>
          <w:b/>
        </w:rPr>
        <w:t>4. Mostre</w:t>
      </w:r>
    </w:p>
    <w:p w14:paraId="65B8FCE5" w14:textId="77777777" w:rsidR="001E5092" w:rsidRPr="00FF430B" w:rsidRDefault="001E5092" w:rsidP="001E5092">
      <w:pPr>
        <w:ind w:firstLine="709"/>
        <w:jc w:val="both"/>
      </w:pPr>
      <w:r w:rsidRPr="00FF430B">
        <w:lastRenderedPageBreak/>
        <w:t>Se precizează modul de prezentare a mostrelor la toate produsele utilizate.</w:t>
      </w:r>
    </w:p>
    <w:p w14:paraId="04CACD37" w14:textId="77777777" w:rsidR="001E5092" w:rsidRPr="00FF430B" w:rsidRDefault="001E5092" w:rsidP="001E5092">
      <w:pPr>
        <w:ind w:firstLine="709"/>
        <w:jc w:val="both"/>
        <w:rPr>
          <w:b/>
        </w:rPr>
      </w:pPr>
      <w:r w:rsidRPr="00FF430B">
        <w:rPr>
          <w:b/>
        </w:rPr>
        <w:t>5. Furnizarea, păstrarea, protecţia materialelor şi a lucrărilor. Securitatea construcţiilor şi a terenurilor aferente</w:t>
      </w:r>
    </w:p>
    <w:p w14:paraId="732F594B" w14:textId="77777777" w:rsidR="001E5092" w:rsidRPr="00FF430B" w:rsidRDefault="001E5092" w:rsidP="001E5092">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7A8199CA" w14:textId="77777777" w:rsidR="001E5092" w:rsidRPr="00FF430B" w:rsidRDefault="001E5092" w:rsidP="001E5092">
      <w:pPr>
        <w:ind w:firstLine="709"/>
        <w:jc w:val="both"/>
        <w:rPr>
          <w:b/>
        </w:rPr>
      </w:pPr>
      <w:r w:rsidRPr="00FF430B">
        <w:rPr>
          <w:b/>
        </w:rPr>
        <w:t>6. Încercări, instrucţiuni, garanţii ale furnizorilor, desene şi scheme de execuţie</w:t>
      </w:r>
    </w:p>
    <w:p w14:paraId="58F5CAD9" w14:textId="77777777" w:rsidR="001E5092" w:rsidRPr="00FF430B" w:rsidRDefault="001E5092" w:rsidP="001E5092">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873D965" w14:textId="77777777" w:rsidR="001E5092" w:rsidRPr="00FF430B" w:rsidRDefault="001E5092" w:rsidP="001E5092">
      <w:pPr>
        <w:ind w:firstLine="709"/>
        <w:jc w:val="both"/>
        <w:rPr>
          <w:b/>
        </w:rPr>
      </w:pPr>
      <w:r w:rsidRPr="00FF430B">
        <w:rPr>
          <w:b/>
        </w:rPr>
        <w:t>7. Remedierea viciilor ascunse şi a defectelor</w:t>
      </w:r>
    </w:p>
    <w:p w14:paraId="3F67ED7B" w14:textId="77777777" w:rsidR="001E5092" w:rsidRPr="00FF430B" w:rsidRDefault="001E5092" w:rsidP="001E5092">
      <w:pPr>
        <w:ind w:firstLine="709"/>
        <w:jc w:val="both"/>
      </w:pPr>
      <w:r w:rsidRPr="00FF430B">
        <w:t>Se precizează modalitatea de constatare şi remediere a viciilor ascunse şi a defectelor, responsabilii de remediere.</w:t>
      </w:r>
    </w:p>
    <w:p w14:paraId="110E4FD8" w14:textId="77777777" w:rsidR="001E5092" w:rsidRPr="00FF430B" w:rsidRDefault="001E5092" w:rsidP="001E5092">
      <w:pPr>
        <w:ind w:firstLine="709"/>
        <w:jc w:val="both"/>
        <w:rPr>
          <w:b/>
        </w:rPr>
      </w:pPr>
      <w:r w:rsidRPr="00FF430B">
        <w:rPr>
          <w:b/>
        </w:rPr>
        <w:t>8. Trasarea geodezică a lucrărilor, toleranţe de execuţie</w:t>
      </w:r>
    </w:p>
    <w:p w14:paraId="6D19C1DF" w14:textId="77777777" w:rsidR="001E5092" w:rsidRPr="00FF430B" w:rsidRDefault="001E5092" w:rsidP="001E5092">
      <w:pPr>
        <w:ind w:firstLine="709"/>
        <w:jc w:val="both"/>
      </w:pPr>
      <w:r w:rsidRPr="00FF430B">
        <w:t>Se precizează modalităţile de trasare geodezică, bornele, reperele, picheţii, jaloanele, aliniamentele; toleranţele admise la executarea lucrărilor.</w:t>
      </w:r>
    </w:p>
    <w:p w14:paraId="102F6EE4" w14:textId="77777777" w:rsidR="001E5092" w:rsidRPr="00FF430B" w:rsidRDefault="001E5092" w:rsidP="001E5092">
      <w:pPr>
        <w:ind w:firstLine="709"/>
        <w:jc w:val="both"/>
        <w:rPr>
          <w:b/>
        </w:rPr>
      </w:pPr>
      <w:r w:rsidRPr="00FF430B">
        <w:rPr>
          <w:b/>
        </w:rPr>
        <w:t>9. Parametrii de calcul ai elementelor constructive</w:t>
      </w:r>
    </w:p>
    <w:p w14:paraId="06BDE371" w14:textId="77777777" w:rsidR="001E5092" w:rsidRPr="00FF430B" w:rsidRDefault="001E5092" w:rsidP="001E5092">
      <w:pPr>
        <w:ind w:firstLine="709"/>
        <w:jc w:val="both"/>
      </w:pPr>
      <w:r w:rsidRPr="00FF430B">
        <w:t>Se precizează sarcinile luate în calcul: seismicitatea, acţiunile, alţi parametri.</w:t>
      </w:r>
    </w:p>
    <w:p w14:paraId="3DCB2BE2" w14:textId="77777777" w:rsidR="001E5092" w:rsidRPr="00FF430B" w:rsidRDefault="001E5092" w:rsidP="001E5092">
      <w:pPr>
        <w:ind w:firstLine="709"/>
        <w:jc w:val="both"/>
        <w:rPr>
          <w:b/>
        </w:rPr>
      </w:pPr>
      <w:r w:rsidRPr="00FF430B">
        <w:rPr>
          <w:b/>
        </w:rPr>
        <w:t>10. Criterii privind calculul sistemelor de încălzire, ventilare şi condiţionare a aerului</w:t>
      </w:r>
    </w:p>
    <w:p w14:paraId="365F6208" w14:textId="77777777" w:rsidR="001E5092" w:rsidRPr="00FF430B" w:rsidRDefault="001E5092" w:rsidP="001E5092">
      <w:pPr>
        <w:ind w:firstLine="709"/>
        <w:jc w:val="both"/>
      </w:pPr>
      <w:r w:rsidRPr="00FF430B">
        <w:t>Se precizează parametrii exteriori şi interiori ai aerului, temperaturile interioare. Pentru fiecare încăpere – rezistenţele la transfer termic a construcţiilor învelişului clădirii.</w:t>
      </w:r>
    </w:p>
    <w:p w14:paraId="04409A16" w14:textId="77777777" w:rsidR="001E5092" w:rsidRPr="00FF430B" w:rsidRDefault="001E5092" w:rsidP="001E5092">
      <w:pPr>
        <w:ind w:firstLine="709"/>
        <w:jc w:val="both"/>
        <w:rPr>
          <w:b/>
        </w:rPr>
      </w:pPr>
      <w:r w:rsidRPr="00FF430B">
        <w:rPr>
          <w:b/>
        </w:rPr>
        <w:t>11. Nivelul admis al zgomotului şi al vibraţiilor</w:t>
      </w:r>
    </w:p>
    <w:p w14:paraId="3D63F4EA" w14:textId="77777777" w:rsidR="001E5092" w:rsidRPr="00FF430B" w:rsidRDefault="001E5092" w:rsidP="001E5092">
      <w:pPr>
        <w:ind w:firstLine="709"/>
        <w:jc w:val="both"/>
      </w:pPr>
      <w:r w:rsidRPr="00FF430B">
        <w:t>Se precizează mărimea acestor niveluri pentru diferite spaţii; măsurile de reducere a zgomotului şi a vibraţiilor.</w:t>
      </w:r>
    </w:p>
    <w:p w14:paraId="3EB79451" w14:textId="77777777" w:rsidR="001E5092" w:rsidRPr="00FF430B" w:rsidRDefault="001E5092" w:rsidP="001E5092">
      <w:pPr>
        <w:ind w:firstLine="709"/>
        <w:jc w:val="both"/>
        <w:rPr>
          <w:b/>
        </w:rPr>
      </w:pPr>
      <w:r w:rsidRPr="00FF430B">
        <w:rPr>
          <w:b/>
        </w:rPr>
        <w:t>12. Cerinţe privind montarea utilajelor şi a instalaţiilor</w:t>
      </w:r>
    </w:p>
    <w:p w14:paraId="23C1C311" w14:textId="77777777" w:rsidR="001E5092" w:rsidRPr="00FF430B" w:rsidRDefault="001E5092" w:rsidP="001E5092">
      <w:pPr>
        <w:ind w:firstLine="709"/>
        <w:jc w:val="both"/>
      </w:pPr>
      <w:r w:rsidRPr="00FF430B">
        <w:t>Se precizează amplasarea tuturor instalaţiilor interioare; modul şi locul de fixare; protecţia anticorozivă; materialele şi produsele utilizate.</w:t>
      </w:r>
    </w:p>
    <w:p w14:paraId="5B651C45" w14:textId="77777777" w:rsidR="001E5092" w:rsidRPr="00FF430B" w:rsidRDefault="001E5092" w:rsidP="001E5092">
      <w:pPr>
        <w:ind w:firstLine="709"/>
        <w:jc w:val="both"/>
        <w:rPr>
          <w:b/>
        </w:rPr>
      </w:pPr>
      <w:r w:rsidRPr="00FF430B">
        <w:rPr>
          <w:b/>
        </w:rPr>
        <w:t>13. Lucrări de construcţii aferente montării instalaţiilor</w:t>
      </w:r>
    </w:p>
    <w:p w14:paraId="50FA6CA4" w14:textId="77777777" w:rsidR="001E5092" w:rsidRPr="00FF430B" w:rsidRDefault="001E5092" w:rsidP="001E5092">
      <w:pPr>
        <w:ind w:firstLine="709"/>
        <w:jc w:val="both"/>
      </w:pPr>
      <w:r w:rsidRPr="00FF430B">
        <w:t>Se precizează modalitatea şi tipurile lucrărilor de construcţii aferente montării instalaţiilor; tipurile de materiale; toleranţele admise; cerinţele privind executarea acestor lucrări.</w:t>
      </w:r>
    </w:p>
    <w:p w14:paraId="3226A6CC" w14:textId="77777777" w:rsidR="001E5092" w:rsidRPr="00FF430B" w:rsidRDefault="001E5092" w:rsidP="001E5092">
      <w:pPr>
        <w:ind w:firstLine="709"/>
        <w:jc w:val="both"/>
        <w:rPr>
          <w:b/>
        </w:rPr>
      </w:pPr>
      <w:r w:rsidRPr="00FF430B">
        <w:rPr>
          <w:b/>
        </w:rPr>
        <w:t>14. Articole, produse şi piese necesare instalaţiilor</w:t>
      </w:r>
    </w:p>
    <w:p w14:paraId="0FD9A413" w14:textId="77777777" w:rsidR="001E5092" w:rsidRPr="00FF430B" w:rsidRDefault="001E5092" w:rsidP="001E5092">
      <w:pPr>
        <w:ind w:firstLine="709"/>
        <w:jc w:val="both"/>
      </w:pPr>
      <w:r w:rsidRPr="00FF430B">
        <w:t>Se precizează furnizorul articolelor, produselor şi pieselor necesare instalaţiilor; tipurile şi cantitatea.</w:t>
      </w:r>
    </w:p>
    <w:p w14:paraId="2B7816B7" w14:textId="77777777" w:rsidR="001E5092" w:rsidRPr="00FF430B" w:rsidRDefault="001E5092" w:rsidP="001E5092">
      <w:pPr>
        <w:ind w:firstLine="709"/>
        <w:jc w:val="both"/>
        <w:rPr>
          <w:b/>
        </w:rPr>
      </w:pPr>
      <w:r w:rsidRPr="00FF430B">
        <w:rPr>
          <w:b/>
        </w:rPr>
        <w:t>15. Echipamentele, instalaţiile, utilajele, sculele, instrumentele, dispozitivele şi alte obiecte necesare pentru executarea lucrărilor</w:t>
      </w:r>
    </w:p>
    <w:p w14:paraId="390C2B98" w14:textId="77777777" w:rsidR="001E5092" w:rsidRPr="00FF430B" w:rsidRDefault="001E5092" w:rsidP="001E5092">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2F13A24" w14:textId="77777777" w:rsidR="001E5092" w:rsidRPr="00FF430B" w:rsidRDefault="001E5092" w:rsidP="001E5092">
      <w:pPr>
        <w:ind w:firstLine="709"/>
        <w:jc w:val="both"/>
        <w:rPr>
          <w:b/>
        </w:rPr>
      </w:pPr>
      <w:r w:rsidRPr="00FF430B">
        <w:rPr>
          <w:b/>
        </w:rPr>
        <w:t>16. Definiţii</w:t>
      </w:r>
    </w:p>
    <w:p w14:paraId="1B503B57" w14:textId="77777777" w:rsidR="001E5092" w:rsidRPr="00FF430B" w:rsidRDefault="001E5092" w:rsidP="001E5092">
      <w:pPr>
        <w:ind w:firstLine="709"/>
        <w:jc w:val="both"/>
      </w:pPr>
      <w:r w:rsidRPr="00FF430B">
        <w:t>Se precizează termenii şi definiţiile utilizate în caietul de sarcini şi unele caracteristici.</w:t>
      </w:r>
    </w:p>
    <w:p w14:paraId="70013E49" w14:textId="77777777" w:rsidR="001E5092" w:rsidRPr="00FF430B" w:rsidRDefault="001E5092" w:rsidP="001E5092">
      <w:pPr>
        <w:ind w:firstLine="709"/>
        <w:jc w:val="both"/>
        <w:rPr>
          <w:b/>
        </w:rPr>
      </w:pPr>
      <w:r w:rsidRPr="00FF430B">
        <w:rPr>
          <w:b/>
        </w:rPr>
        <w:t>17. Cerinţe privind calculul costului</w:t>
      </w:r>
    </w:p>
    <w:p w14:paraId="7ABF73DF" w14:textId="77777777" w:rsidR="001E5092" w:rsidRPr="00FF430B" w:rsidRDefault="001E5092" w:rsidP="001E5092">
      <w:pPr>
        <w:ind w:firstLine="709"/>
        <w:jc w:val="both"/>
      </w:pPr>
      <w:r w:rsidRPr="00FF430B">
        <w:t xml:space="preserve">Se precizează modalitatea de calculare a costului ofertei, prin trimitere la actele normative în domeniu. </w:t>
      </w:r>
    </w:p>
    <w:p w14:paraId="1DCD2DDF" w14:textId="77777777" w:rsidR="001E5092" w:rsidRPr="00FF430B" w:rsidRDefault="001E5092" w:rsidP="001E5092">
      <w:pPr>
        <w:ind w:firstLine="709"/>
        <w:jc w:val="both"/>
        <w:rPr>
          <w:b/>
        </w:rPr>
      </w:pPr>
      <w:r w:rsidRPr="00FF430B">
        <w:rPr>
          <w:b/>
        </w:rPr>
        <w:t>18. Documente obligatorii la depunerea ofertei</w:t>
      </w:r>
    </w:p>
    <w:p w14:paraId="6365813A" w14:textId="77777777" w:rsidR="001E5092" w:rsidRPr="00FF430B" w:rsidRDefault="001E5092" w:rsidP="001E5092">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81B7745" w14:textId="77777777" w:rsidR="001E5092" w:rsidRPr="00FF430B" w:rsidRDefault="001E5092" w:rsidP="001E5092">
      <w:pPr>
        <w:ind w:firstLine="709"/>
        <w:jc w:val="both"/>
        <w:rPr>
          <w:b/>
        </w:rPr>
      </w:pPr>
      <w:r w:rsidRPr="00FF430B">
        <w:rPr>
          <w:b/>
        </w:rPr>
        <w:t>19. Documente obligatorii la evaluarea ofertelor</w:t>
      </w:r>
    </w:p>
    <w:p w14:paraId="60BB6CCE" w14:textId="77777777" w:rsidR="001E5092" w:rsidRPr="00FF430B" w:rsidRDefault="001E5092" w:rsidP="001E5092">
      <w:pPr>
        <w:ind w:firstLine="709"/>
        <w:jc w:val="both"/>
      </w:pPr>
      <w:r w:rsidRPr="00FF430B">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49F368" w14:textId="77777777" w:rsidR="001E5092" w:rsidRPr="00FF430B" w:rsidRDefault="001E5092" w:rsidP="001E5092">
      <w:pPr>
        <w:ind w:firstLine="709"/>
        <w:jc w:val="both"/>
      </w:pPr>
    </w:p>
    <w:p w14:paraId="5D0B84B7" w14:textId="77777777" w:rsidR="001E5092" w:rsidRPr="00FF430B" w:rsidRDefault="001E5092" w:rsidP="001E5092">
      <w:pPr>
        <w:ind w:firstLine="709"/>
        <w:jc w:val="both"/>
      </w:pPr>
    </w:p>
    <w:p w14:paraId="1DEF5991" w14:textId="77777777" w:rsidR="001E5092" w:rsidRPr="00FF430B" w:rsidRDefault="001E5092" w:rsidP="001E5092">
      <w:pPr>
        <w:ind w:firstLine="709"/>
        <w:jc w:val="both"/>
      </w:pPr>
    </w:p>
    <w:p w14:paraId="024BD789" w14:textId="77777777" w:rsidR="001E5092" w:rsidRPr="00FF430B" w:rsidRDefault="001E5092" w:rsidP="001E5092">
      <w:pPr>
        <w:ind w:firstLine="709"/>
        <w:jc w:val="both"/>
      </w:pPr>
    </w:p>
    <w:p w14:paraId="32985DAA" w14:textId="77777777" w:rsidR="001E5092" w:rsidRPr="00FF430B" w:rsidRDefault="001E5092" w:rsidP="001E5092">
      <w:pPr>
        <w:ind w:firstLine="709"/>
        <w:jc w:val="both"/>
      </w:pPr>
    </w:p>
    <w:p w14:paraId="1A4E13C3" w14:textId="77777777" w:rsidR="001E5092" w:rsidRPr="00FF430B" w:rsidRDefault="001E5092" w:rsidP="001E5092">
      <w:pPr>
        <w:ind w:firstLine="709"/>
        <w:jc w:val="both"/>
      </w:pPr>
      <w:r w:rsidRPr="00FF430B">
        <w:t>------------------------</w:t>
      </w:r>
    </w:p>
    <w:p w14:paraId="4058D185" w14:textId="77777777" w:rsidR="001E5092" w:rsidRPr="00FF430B" w:rsidRDefault="001E5092" w:rsidP="001E5092">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2A6A9F34" w14:textId="77777777" w:rsidR="001E5092" w:rsidRPr="00FF430B" w:rsidRDefault="001E5092" w:rsidP="001E5092">
      <w:pPr>
        <w:ind w:firstLine="709"/>
        <w:jc w:val="both"/>
      </w:pPr>
      <w:r w:rsidRPr="00FF430B">
        <w:t> </w:t>
      </w:r>
    </w:p>
    <w:p w14:paraId="576A5718" w14:textId="77777777" w:rsidR="001E5092" w:rsidRPr="00FF430B" w:rsidRDefault="001E5092" w:rsidP="001E5092">
      <w:pPr>
        <w:ind w:firstLine="709"/>
        <w:jc w:val="both"/>
        <w:rPr>
          <w:bCs/>
        </w:rPr>
      </w:pPr>
      <w:r w:rsidRPr="00FF430B">
        <w:rPr>
          <w:bCs/>
        </w:rPr>
        <w:t xml:space="preserve"> </w:t>
      </w:r>
    </w:p>
    <w:p w14:paraId="259C1F51" w14:textId="77777777" w:rsidR="001E5092" w:rsidRPr="00FF430B" w:rsidRDefault="001E5092" w:rsidP="001E5092">
      <w:pPr>
        <w:ind w:firstLine="709"/>
        <w:jc w:val="both"/>
        <w:rPr>
          <w:bCs/>
        </w:rPr>
      </w:pPr>
    </w:p>
    <w:p w14:paraId="716A39F8" w14:textId="77777777" w:rsidR="001E5092" w:rsidRPr="00FF430B" w:rsidRDefault="001E5092" w:rsidP="001E5092">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133ECD3E" w14:textId="77777777" w:rsidR="001E5092" w:rsidRPr="00FF430B" w:rsidRDefault="001E5092" w:rsidP="001E5092">
      <w:pPr>
        <w:jc w:val="both"/>
      </w:pPr>
    </w:p>
    <w:p w14:paraId="6B547799" w14:textId="77777777" w:rsidR="001E5092" w:rsidRPr="00FF430B" w:rsidRDefault="001E5092" w:rsidP="001E5092">
      <w:pPr>
        <w:jc w:val="both"/>
        <w:rPr>
          <w:b/>
        </w:rPr>
      </w:pPr>
    </w:p>
    <w:p w14:paraId="227D0BA4" w14:textId="77777777" w:rsidR="001E5092" w:rsidRPr="00FF430B" w:rsidRDefault="001E5092" w:rsidP="001E5092">
      <w:pPr>
        <w:jc w:val="both"/>
        <w:rPr>
          <w:b/>
        </w:rPr>
      </w:pPr>
    </w:p>
    <w:p w14:paraId="3D48A2B8" w14:textId="77777777" w:rsidR="001E5092" w:rsidRPr="00FF430B" w:rsidRDefault="001E5092" w:rsidP="001E5092">
      <w:pPr>
        <w:jc w:val="both"/>
        <w:rPr>
          <w:b/>
        </w:rPr>
      </w:pPr>
    </w:p>
    <w:p w14:paraId="269739DF" w14:textId="77777777" w:rsidR="001E5092" w:rsidRPr="00FF430B" w:rsidRDefault="001E5092" w:rsidP="001E5092">
      <w:pPr>
        <w:jc w:val="both"/>
        <w:rPr>
          <w:b/>
        </w:rPr>
      </w:pPr>
    </w:p>
    <w:p w14:paraId="1293EF5D" w14:textId="77777777" w:rsidR="001E5092" w:rsidRPr="00FF430B" w:rsidRDefault="001E5092" w:rsidP="001E5092">
      <w:pPr>
        <w:jc w:val="both"/>
        <w:rPr>
          <w:b/>
        </w:rPr>
      </w:pPr>
    </w:p>
    <w:p w14:paraId="505283F9" w14:textId="4A4D9310" w:rsidR="001E5092" w:rsidRDefault="001E5092" w:rsidP="001E5092">
      <w:pPr>
        <w:jc w:val="both"/>
        <w:rPr>
          <w:b/>
        </w:rPr>
      </w:pPr>
    </w:p>
    <w:p w14:paraId="1D0FB976" w14:textId="7F4AA5E0" w:rsidR="002A57EA" w:rsidRDefault="002A57EA" w:rsidP="001E5092">
      <w:pPr>
        <w:jc w:val="both"/>
        <w:rPr>
          <w:b/>
        </w:rPr>
      </w:pPr>
    </w:p>
    <w:p w14:paraId="6DCA838D" w14:textId="0D2597C2" w:rsidR="002A57EA" w:rsidRDefault="002A57EA" w:rsidP="001E5092">
      <w:pPr>
        <w:jc w:val="both"/>
        <w:rPr>
          <w:b/>
        </w:rPr>
      </w:pPr>
    </w:p>
    <w:p w14:paraId="763BB7BA" w14:textId="77777777" w:rsidR="002A57EA" w:rsidRPr="00FF430B" w:rsidRDefault="002A57EA" w:rsidP="001E5092">
      <w:pPr>
        <w:jc w:val="both"/>
        <w:rPr>
          <w:b/>
        </w:rPr>
      </w:pPr>
    </w:p>
    <w:p w14:paraId="089DC259" w14:textId="77777777" w:rsidR="001E5092" w:rsidRPr="00FF430B" w:rsidRDefault="001E5092" w:rsidP="001E5092">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27359079" w14:textId="77777777" w:rsidR="001E5092" w:rsidRPr="00FF430B" w:rsidRDefault="001E5092" w:rsidP="001E5092">
      <w:pPr>
        <w:ind w:firstLine="709"/>
        <w:jc w:val="both"/>
        <w:rPr>
          <w:b/>
        </w:rPr>
      </w:pPr>
    </w:p>
    <w:p w14:paraId="4CF43804" w14:textId="77777777" w:rsidR="001E5092" w:rsidRPr="00FF430B" w:rsidRDefault="001E5092" w:rsidP="001E5092">
      <w:pPr>
        <w:tabs>
          <w:tab w:val="left" w:pos="567"/>
        </w:tabs>
        <w:jc w:val="both"/>
      </w:pPr>
      <w:r w:rsidRPr="00FF430B">
        <w:t>Obiectul____________________________________________________________________</w:t>
      </w:r>
    </w:p>
    <w:p w14:paraId="5015C4EC" w14:textId="77777777" w:rsidR="001E5092" w:rsidRPr="00FF430B" w:rsidRDefault="001E5092" w:rsidP="001E5092">
      <w:pPr>
        <w:tabs>
          <w:tab w:val="left" w:pos="567"/>
        </w:tabs>
        <w:jc w:val="both"/>
      </w:pPr>
      <w:r w:rsidRPr="00FF430B">
        <w:t>Autoritatea contractantă________________________________________________________</w:t>
      </w:r>
    </w:p>
    <w:p w14:paraId="6E3078E8" w14:textId="77777777" w:rsidR="001E5092" w:rsidRPr="00FF430B" w:rsidRDefault="001E5092" w:rsidP="001E5092">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E5092" w:rsidRPr="00EC30C2" w14:paraId="5A8199C7" w14:textId="77777777" w:rsidTr="001E509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49B610E" w14:textId="77777777" w:rsidR="001E5092" w:rsidRPr="00FF430B" w:rsidRDefault="001E5092" w:rsidP="001E5092">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E72AD4" w14:textId="77777777" w:rsidR="001E5092" w:rsidRPr="00FF430B" w:rsidRDefault="001E5092" w:rsidP="001E5092">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A62F191" w14:textId="77777777" w:rsidR="001E5092" w:rsidRPr="00FF430B" w:rsidRDefault="001E5092" w:rsidP="001E5092">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0DA0664" w14:textId="77777777" w:rsidR="001E5092" w:rsidRPr="00FF430B" w:rsidRDefault="001E5092" w:rsidP="001E5092">
            <w:pPr>
              <w:jc w:val="center"/>
              <w:rPr>
                <w:rFonts w:eastAsia="PMingLiU"/>
                <w:b/>
                <w:lang w:eastAsia="zh-CN"/>
              </w:rPr>
            </w:pPr>
            <w:r w:rsidRPr="00FF430B">
              <w:rPr>
                <w:rFonts w:eastAsia="PMingLiU"/>
                <w:b/>
                <w:lang w:eastAsia="zh-CN"/>
              </w:rPr>
              <w:t>Unitatea</w:t>
            </w:r>
          </w:p>
          <w:p w14:paraId="37340571" w14:textId="77777777" w:rsidR="001E5092" w:rsidRPr="00FF430B" w:rsidRDefault="001E5092" w:rsidP="001E5092">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1C19518" w14:textId="77777777" w:rsidR="001E5092" w:rsidRPr="00FF430B" w:rsidRDefault="001E5092" w:rsidP="001E5092">
            <w:pPr>
              <w:jc w:val="center"/>
              <w:rPr>
                <w:rFonts w:eastAsia="PMingLiU"/>
                <w:b/>
                <w:lang w:eastAsia="zh-CN"/>
              </w:rPr>
            </w:pPr>
            <w:r w:rsidRPr="00FF430B">
              <w:rPr>
                <w:rFonts w:eastAsia="PMingLiU"/>
                <w:b/>
                <w:lang w:eastAsia="zh-CN"/>
              </w:rPr>
              <w:t>Cantitatea</w:t>
            </w:r>
          </w:p>
        </w:tc>
      </w:tr>
      <w:tr w:rsidR="001E5092" w:rsidRPr="00EC30C2" w14:paraId="4F63EE1B"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F53BE3" w14:textId="77777777" w:rsidR="001E5092" w:rsidRPr="00FF430B" w:rsidRDefault="001E5092" w:rsidP="001E5092">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3075014" w14:textId="77777777" w:rsidR="001E5092" w:rsidRPr="00FF430B" w:rsidRDefault="001E5092" w:rsidP="001E5092">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97D639"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022311"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30845A0" w14:textId="77777777" w:rsidR="001E5092" w:rsidRPr="00FF430B" w:rsidRDefault="001E5092" w:rsidP="001E5092">
            <w:pPr>
              <w:tabs>
                <w:tab w:val="left" w:pos="1134"/>
              </w:tabs>
              <w:ind w:left="720"/>
              <w:outlineLvl w:val="0"/>
              <w:rPr>
                <w:rFonts w:eastAsia="PMingLiU"/>
                <w:lang w:eastAsia="zh-CN"/>
              </w:rPr>
            </w:pPr>
          </w:p>
        </w:tc>
      </w:tr>
      <w:tr w:rsidR="001E5092" w:rsidRPr="00EC30C2" w14:paraId="06D3A737"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B259A0" w14:textId="77777777" w:rsidR="001E5092" w:rsidRPr="00FF430B" w:rsidRDefault="001E5092" w:rsidP="001E5092">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0252478" w14:textId="77777777" w:rsidR="001E5092" w:rsidRPr="00FF430B" w:rsidRDefault="001E5092" w:rsidP="001E5092">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BF4E529"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08405F"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09A3443" w14:textId="77777777" w:rsidR="001E5092" w:rsidRPr="00FF430B" w:rsidRDefault="001E5092" w:rsidP="001E5092">
            <w:pPr>
              <w:tabs>
                <w:tab w:val="left" w:pos="1134"/>
              </w:tabs>
              <w:ind w:left="720"/>
              <w:outlineLvl w:val="0"/>
              <w:rPr>
                <w:rFonts w:eastAsia="PMingLiU"/>
                <w:lang w:eastAsia="zh-CN"/>
              </w:rPr>
            </w:pPr>
          </w:p>
        </w:tc>
      </w:tr>
      <w:tr w:rsidR="001E5092" w:rsidRPr="00EC30C2" w14:paraId="6D77FA1F"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C2974A" w14:textId="77777777" w:rsidR="001E5092" w:rsidRPr="00FF430B" w:rsidRDefault="001E5092" w:rsidP="001E5092">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432AF19" w14:textId="77777777" w:rsidR="001E5092" w:rsidRPr="00FF430B" w:rsidRDefault="001E5092" w:rsidP="001E5092">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7743B48"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131F5B"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5A6DCF9" w14:textId="77777777" w:rsidR="001E5092" w:rsidRPr="00FF430B" w:rsidRDefault="001E5092" w:rsidP="001E5092">
            <w:pPr>
              <w:tabs>
                <w:tab w:val="left" w:pos="1134"/>
              </w:tabs>
              <w:ind w:left="720"/>
              <w:outlineLvl w:val="0"/>
              <w:rPr>
                <w:rFonts w:eastAsia="PMingLiU"/>
                <w:lang w:eastAsia="zh-CN"/>
              </w:rPr>
            </w:pPr>
          </w:p>
        </w:tc>
      </w:tr>
      <w:tr w:rsidR="001E5092" w:rsidRPr="00EC30C2" w14:paraId="5AEE6A54"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363E9" w14:textId="77777777" w:rsidR="001E5092" w:rsidRPr="00FF430B" w:rsidRDefault="001E5092" w:rsidP="001E5092">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8DCA3CF" w14:textId="77777777" w:rsidR="001E5092" w:rsidRPr="00FF430B" w:rsidRDefault="001E5092" w:rsidP="001E509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84FE95"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2797CA"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F6C4F4" w14:textId="77777777" w:rsidR="001E5092" w:rsidRPr="00FF430B" w:rsidRDefault="001E5092" w:rsidP="001E5092">
            <w:pPr>
              <w:tabs>
                <w:tab w:val="left" w:pos="1134"/>
              </w:tabs>
              <w:ind w:left="720"/>
              <w:outlineLvl w:val="0"/>
              <w:rPr>
                <w:rFonts w:eastAsia="PMingLiU"/>
                <w:lang w:eastAsia="zh-CN"/>
              </w:rPr>
            </w:pPr>
          </w:p>
        </w:tc>
      </w:tr>
      <w:tr w:rsidR="001E5092" w:rsidRPr="00EC30C2" w14:paraId="288A1BD1"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720EBF" w14:textId="77777777" w:rsidR="001E5092" w:rsidRPr="00FF430B" w:rsidRDefault="001E5092" w:rsidP="001E5092">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DAC71B4" w14:textId="77777777" w:rsidR="001E5092" w:rsidRPr="00FF430B" w:rsidRDefault="001E5092" w:rsidP="001E509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92E8B3"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DF5DA7D"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CBE7D9" w14:textId="77777777" w:rsidR="001E5092" w:rsidRPr="00FF430B" w:rsidRDefault="001E5092" w:rsidP="001E5092">
            <w:pPr>
              <w:tabs>
                <w:tab w:val="left" w:pos="1134"/>
              </w:tabs>
              <w:ind w:left="720"/>
              <w:outlineLvl w:val="0"/>
              <w:rPr>
                <w:rFonts w:eastAsia="PMingLiU"/>
                <w:lang w:eastAsia="zh-CN"/>
              </w:rPr>
            </w:pPr>
          </w:p>
        </w:tc>
      </w:tr>
      <w:tr w:rsidR="001E5092" w:rsidRPr="00EC30C2" w14:paraId="75CB3BD5" w14:textId="77777777" w:rsidTr="001E509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559EC4D" w14:textId="77777777" w:rsidR="001E5092" w:rsidRPr="00FF430B" w:rsidRDefault="001E5092" w:rsidP="001E5092">
            <w:pPr>
              <w:rPr>
                <w:rFonts w:eastAsia="PMingLiU"/>
                <w:b/>
                <w:lang w:eastAsia="zh-CN"/>
              </w:rPr>
            </w:pPr>
            <w:r w:rsidRPr="00FF430B">
              <w:rPr>
                <w:rFonts w:eastAsia="PMingLiU"/>
                <w:b/>
                <w:lang w:eastAsia="zh-CN"/>
              </w:rPr>
              <w:t>Total</w:t>
            </w:r>
          </w:p>
        </w:tc>
      </w:tr>
    </w:tbl>
    <w:p w14:paraId="10C34FDF" w14:textId="77777777" w:rsidR="001E5092" w:rsidRPr="00FF430B" w:rsidRDefault="001E5092" w:rsidP="001E5092">
      <w:pPr>
        <w:tabs>
          <w:tab w:val="left" w:pos="567"/>
        </w:tabs>
        <w:jc w:val="both"/>
      </w:pPr>
    </w:p>
    <w:p w14:paraId="2FDBCA4C" w14:textId="77777777" w:rsidR="001E5092" w:rsidRPr="00FF430B" w:rsidRDefault="001E5092" w:rsidP="001E5092">
      <w:pPr>
        <w:tabs>
          <w:tab w:val="left" w:pos="567"/>
        </w:tabs>
        <w:jc w:val="both"/>
      </w:pPr>
      <w:r w:rsidRPr="00FF430B">
        <w:t>     </w:t>
      </w:r>
      <w:r w:rsidRPr="00FF430B">
        <w:rPr>
          <w:bCs/>
        </w:rPr>
        <w:t xml:space="preserve">Data </w:t>
      </w:r>
      <w:r w:rsidRPr="00FF430B">
        <w:t>„____"__________________</w:t>
      </w:r>
    </w:p>
    <w:p w14:paraId="1DEC8680" w14:textId="77777777" w:rsidR="001E5092" w:rsidRPr="00FF430B" w:rsidRDefault="001E5092" w:rsidP="001E5092">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5F09B85" w14:textId="77777777" w:rsidR="001E5092" w:rsidRPr="00FF430B" w:rsidRDefault="001E5092" w:rsidP="001E5092">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4A8AE793" w14:textId="77777777" w:rsidR="001E5092" w:rsidRPr="00FF430B" w:rsidRDefault="001E5092" w:rsidP="001E5092">
      <w:pPr>
        <w:pStyle w:val="BodyText"/>
        <w:tabs>
          <w:tab w:val="left" w:pos="567"/>
        </w:tabs>
        <w:rPr>
          <w:rFonts w:ascii="Times New Roman" w:hAnsi="Times New Roman"/>
          <w:szCs w:val="24"/>
        </w:rPr>
      </w:pPr>
    </w:p>
    <w:p w14:paraId="4DE2DD53" w14:textId="77777777" w:rsidR="001E5092" w:rsidRPr="00FF430B" w:rsidRDefault="001E5092" w:rsidP="001E5092">
      <w:pPr>
        <w:pStyle w:val="BodyText"/>
        <w:tabs>
          <w:tab w:val="left" w:pos="567"/>
        </w:tabs>
        <w:rPr>
          <w:rFonts w:ascii="Times New Roman" w:hAnsi="Times New Roman"/>
          <w:szCs w:val="24"/>
        </w:rPr>
      </w:pPr>
    </w:p>
    <w:p w14:paraId="13519AB6" w14:textId="77777777" w:rsidR="001E5092" w:rsidRDefault="001E5092" w:rsidP="001E5092">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3CA8FEA0" w14:textId="77777777" w:rsidR="001E5092" w:rsidRPr="00FF430B" w:rsidRDefault="001E5092" w:rsidP="001E5092">
      <w:pPr>
        <w:pStyle w:val="BodyText"/>
        <w:tabs>
          <w:tab w:val="left" w:pos="567"/>
        </w:tabs>
        <w:rPr>
          <w:rFonts w:ascii="Times New Roman" w:hAnsi="Times New Roman"/>
          <w:i/>
          <w:szCs w:val="24"/>
        </w:rPr>
        <w:sectPr w:rsidR="001E5092" w:rsidRPr="00FF430B" w:rsidSect="008259C4">
          <w:headerReference w:type="even" r:id="rId19"/>
          <w:headerReference w:type="default" r:id="rId20"/>
          <w:footerReference w:type="even" r:id="rId21"/>
          <w:footerReference w:type="default" r:id="rId22"/>
          <w:headerReference w:type="first" r:id="rId23"/>
          <w:footerReference w:type="first" r:id="rId24"/>
          <w:pgSz w:w="11906" w:h="16838" w:code="9"/>
          <w:pgMar w:top="567" w:right="907" w:bottom="851" w:left="1701" w:header="720" w:footer="510" w:gutter="0"/>
          <w:cols w:space="720"/>
          <w:titlePg/>
          <w:docGrid w:linePitch="326"/>
        </w:sectPr>
      </w:pPr>
    </w:p>
    <w:p w14:paraId="3A3D170B" w14:textId="77777777" w:rsidR="001E5092" w:rsidRPr="00FF430B" w:rsidRDefault="001E5092" w:rsidP="001E5092">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54A9CF72" w14:textId="77777777" w:rsidR="001E5092" w:rsidRPr="00FF430B" w:rsidRDefault="001E5092" w:rsidP="001E5092">
      <w:pPr>
        <w:jc w:val="right"/>
        <w:rPr>
          <w:noProof w:val="0"/>
        </w:rPr>
      </w:pPr>
      <w:r w:rsidRPr="00FF430B">
        <w:rPr>
          <w:noProof w:val="0"/>
        </w:rPr>
        <w:t>la Documentația standard nr._____</w:t>
      </w:r>
    </w:p>
    <w:p w14:paraId="11882913" w14:textId="77777777" w:rsidR="001E5092" w:rsidRPr="00FF430B" w:rsidRDefault="001E5092" w:rsidP="001E5092">
      <w:pPr>
        <w:jc w:val="right"/>
        <w:rPr>
          <w:noProof w:val="0"/>
        </w:rPr>
      </w:pPr>
      <w:r w:rsidRPr="00FF430B">
        <w:rPr>
          <w:noProof w:val="0"/>
        </w:rPr>
        <w:t>din “____” ________ 20___</w:t>
      </w:r>
    </w:p>
    <w:p w14:paraId="2F9C7D85" w14:textId="77777777" w:rsidR="001E5092" w:rsidRDefault="001E5092" w:rsidP="001E5092">
      <w:pPr>
        <w:pStyle w:val="Heading2"/>
        <w:spacing w:before="0"/>
        <w:jc w:val="center"/>
        <w:rPr>
          <w:rFonts w:ascii="Times New Roman" w:hAnsi="Times New Roman" w:cs="Times New Roman"/>
          <w:b w:val="0"/>
          <w:bCs w:val="0"/>
          <w:color w:val="auto"/>
        </w:rPr>
      </w:pPr>
    </w:p>
    <w:p w14:paraId="218812F6" w14:textId="77777777" w:rsidR="001E5092" w:rsidRPr="006F2895" w:rsidRDefault="001E5092" w:rsidP="001E5092">
      <w:pPr>
        <w:jc w:val="center"/>
        <w:rPr>
          <w:b/>
        </w:rPr>
      </w:pPr>
      <w:r w:rsidRPr="006F2895">
        <w:rPr>
          <w:b/>
        </w:rPr>
        <w:t>CAIET DE SARCINI</w:t>
      </w:r>
    </w:p>
    <w:p w14:paraId="7C4C3151" w14:textId="77777777" w:rsidR="001E5092" w:rsidRPr="00FF430B" w:rsidRDefault="001E5092" w:rsidP="001E5092"/>
    <w:p w14:paraId="120CFB59"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7132FD2" w14:textId="77777777" w:rsidR="001E5092" w:rsidRPr="00FF430B" w:rsidRDefault="001E5092" w:rsidP="001E5092">
      <w:pPr>
        <w:pStyle w:val="ListParagraph"/>
        <w:numPr>
          <w:ilvl w:val="0"/>
          <w:numId w:val="0"/>
        </w:numPr>
      </w:pPr>
    </w:p>
    <w:p w14:paraId="561E3E64" w14:textId="77777777" w:rsidR="001E5092" w:rsidRPr="00FF430B" w:rsidRDefault="001E5092" w:rsidP="001E5092">
      <w:pPr>
        <w:pStyle w:val="ListParagraph"/>
        <w:numPr>
          <w:ilvl w:val="0"/>
          <w:numId w:val="32"/>
        </w:numPr>
        <w:ind w:left="0"/>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p>
    <w:p w14:paraId="614C5785"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Pr="00FF430B">
        <w:t>obiectului</w:t>
      </w:r>
      <w:proofErr w:type="spellEnd"/>
      <w:r w:rsidRPr="00FF430B">
        <w:t xml:space="preserve"> de </w:t>
      </w:r>
      <w:proofErr w:type="spellStart"/>
      <w:r w:rsidRPr="00FF430B">
        <w:t>proiectare</w:t>
      </w:r>
      <w:proofErr w:type="spellEnd"/>
      <w:r w:rsidRPr="00FF430B">
        <w:t>.</w:t>
      </w:r>
    </w:p>
    <w:p w14:paraId="48C67750"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Amplasarea</w:t>
      </w:r>
      <w:proofErr w:type="spellEnd"/>
      <w:r w:rsidRPr="00FF430B">
        <w:rPr>
          <w:b/>
        </w:rPr>
        <w:t xml:space="preserve"> </w:t>
      </w:r>
      <w:proofErr w:type="spellStart"/>
      <w:r w:rsidRPr="00FF430B">
        <w:rPr>
          <w:b/>
        </w:rPr>
        <w:t>obiectului</w:t>
      </w:r>
      <w:proofErr w:type="spellEnd"/>
      <w:r w:rsidRPr="00FF430B">
        <w:rPr>
          <w:b/>
        </w:rPr>
        <w:t xml:space="preserve"> </w:t>
      </w:r>
    </w:p>
    <w:p w14:paraId="00DC046B"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3A233DF" w14:textId="77777777" w:rsidR="001E5092" w:rsidRPr="00FF430B" w:rsidRDefault="001E5092" w:rsidP="001E5092">
      <w:pPr>
        <w:pStyle w:val="ListParagraph"/>
        <w:numPr>
          <w:ilvl w:val="0"/>
          <w:numId w:val="32"/>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0ACB1ED"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Autoritatea</w:t>
      </w:r>
      <w:proofErr w:type="spellEnd"/>
      <w:r w:rsidRPr="00FF430B">
        <w:rPr>
          <w:rStyle w:val="shorttext"/>
        </w:rPr>
        <w:t xml:space="preserve"> </w:t>
      </w:r>
      <w:proofErr w:type="spellStart"/>
      <w:r w:rsidRPr="00FF430B">
        <w:rPr>
          <w:rStyle w:val="shorttext"/>
        </w:rPr>
        <w:t>contractantă</w:t>
      </w:r>
      <w:proofErr w:type="spellEnd"/>
      <w:r w:rsidRPr="00FF430B">
        <w:rPr>
          <w:rStyle w:val="shorttext"/>
        </w:rPr>
        <w:t>.</w:t>
      </w:r>
    </w:p>
    <w:p w14:paraId="0C32B41E"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1034AAFC"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după</w:t>
      </w:r>
      <w:proofErr w:type="spellEnd"/>
      <w:r w:rsidRPr="00FF430B">
        <w:t xml:space="preserve"> </w:t>
      </w:r>
      <w:proofErr w:type="spellStart"/>
      <w:r w:rsidRPr="00FF430B">
        <w:t>caz</w:t>
      </w:r>
      <w:proofErr w:type="spellEnd"/>
      <w:r w:rsidRPr="00FF430B">
        <w:t>.</w:t>
      </w:r>
    </w:p>
    <w:p w14:paraId="4F902EFB"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69673E2E" w14:textId="77777777" w:rsidR="001E5092" w:rsidRPr="00FF430B" w:rsidRDefault="001E5092" w:rsidP="001E5092">
      <w:pPr>
        <w:pStyle w:val="ListParagraph"/>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temeiul</w:t>
      </w:r>
      <w:proofErr w:type="spellEnd"/>
      <w:r w:rsidRPr="00FF430B">
        <w:t xml:space="preserve"> </w:t>
      </w:r>
      <w:proofErr w:type="spellStart"/>
      <w:r w:rsidRPr="00FF430B">
        <w:t>elaborării</w:t>
      </w:r>
      <w:proofErr w:type="spellEnd"/>
      <w:r w:rsidRPr="00FF430B">
        <w:t xml:space="preserve"> </w:t>
      </w:r>
      <w:proofErr w:type="spellStart"/>
      <w:r w:rsidRPr="00FF430B">
        <w:t>documentației</w:t>
      </w:r>
      <w:proofErr w:type="spellEnd"/>
      <w:r w:rsidRPr="00FF430B">
        <w:t xml:space="preserve">. </w:t>
      </w:r>
    </w:p>
    <w:p w14:paraId="38C9533D"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E8B0D8D" w14:textId="77777777" w:rsidR="001E5092" w:rsidRPr="00FF430B" w:rsidRDefault="001E5092" w:rsidP="001E5092">
      <w:r w:rsidRPr="00FF430B">
        <w:t>Se precizează caracteristicile tehnice ale obiectului.</w:t>
      </w:r>
    </w:p>
    <w:p w14:paraId="57938B26" w14:textId="77777777" w:rsidR="001E5092" w:rsidRPr="00FF430B" w:rsidRDefault="001E5092" w:rsidP="001E5092">
      <w:pPr>
        <w:pStyle w:val="ListParagraph"/>
        <w:numPr>
          <w:ilvl w:val="0"/>
          <w:numId w:val="32"/>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24E2218" w14:textId="77777777" w:rsidR="001E5092" w:rsidRPr="00FF430B" w:rsidRDefault="001E5092" w:rsidP="001E5092">
      <w:r w:rsidRPr="00FF430B">
        <w:t>Se precizează necesitatea elaborării documentației.</w:t>
      </w:r>
    </w:p>
    <w:p w14:paraId="1A7EE523"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11293135" w14:textId="77777777" w:rsidR="001E5092" w:rsidRPr="00FF430B" w:rsidRDefault="001E5092" w:rsidP="001E5092">
      <w:pPr>
        <w:pStyle w:val="ListParagraph"/>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Pr="00FF430B">
        <w:t>este</w:t>
      </w:r>
      <w:proofErr w:type="spellEnd"/>
      <w:r w:rsidRPr="00FF430B">
        <w:t xml:space="preserve"> </w:t>
      </w:r>
      <w:proofErr w:type="spellStart"/>
      <w:r w:rsidRPr="00FF430B">
        <w:t>necesară</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w:t>
      </w:r>
    </w:p>
    <w:p w14:paraId="74516849"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Pr="00FF430B">
        <w:rPr>
          <w:b/>
        </w:rPr>
        <w:t xml:space="preserve">. </w:t>
      </w:r>
      <w:proofErr w:type="spellStart"/>
      <w:r w:rsidRPr="00FF430B">
        <w:rPr>
          <w:b/>
        </w:rPr>
        <w:t>Cerințe</w:t>
      </w:r>
      <w:proofErr w:type="spellEnd"/>
      <w:r w:rsidRPr="00FF430B">
        <w:rPr>
          <w:b/>
        </w:rPr>
        <w:t xml:space="preserve"> de </w:t>
      </w:r>
      <w:proofErr w:type="spellStart"/>
      <w:r w:rsidRPr="00FF430B">
        <w:rPr>
          <w:b/>
        </w:rPr>
        <w:t>bază</w:t>
      </w:r>
      <w:proofErr w:type="spellEnd"/>
      <w:r w:rsidRPr="00FF430B">
        <w:rPr>
          <w:b/>
        </w:rPr>
        <w:t xml:space="preserve"> </w:t>
      </w:r>
      <w:proofErr w:type="spellStart"/>
      <w:r w:rsidRPr="00FF430B">
        <w:rPr>
          <w:b/>
        </w:rPr>
        <w:t>privind</w:t>
      </w:r>
      <w:proofErr w:type="spellEnd"/>
      <w:r w:rsidRPr="00FF430B">
        <w:rPr>
          <w:b/>
        </w:rPr>
        <w:t xml:space="preserve"> </w:t>
      </w:r>
      <w:proofErr w:type="spellStart"/>
      <w:r w:rsidRPr="00FF430B">
        <w:rPr>
          <w:b/>
        </w:rPr>
        <w:t>soluțiile</w:t>
      </w:r>
      <w:proofErr w:type="spellEnd"/>
      <w:r w:rsidRPr="00FF430B">
        <w:rPr>
          <w:b/>
        </w:rPr>
        <w:t xml:space="preserve"> </w:t>
      </w:r>
      <w:proofErr w:type="spellStart"/>
      <w:r w:rsidRPr="00FF430B">
        <w:rPr>
          <w:b/>
        </w:rPr>
        <w:t>arhitectural-planimetrice</w:t>
      </w:r>
      <w:proofErr w:type="spellEnd"/>
    </w:p>
    <w:p w14:paraId="721AB4E6" w14:textId="77777777" w:rsidR="001E5092" w:rsidRPr="00FF430B" w:rsidRDefault="001E5092" w:rsidP="001E5092">
      <w:pPr>
        <w:tabs>
          <w:tab w:val="left" w:pos="990"/>
        </w:tabs>
        <w:jc w:val="both"/>
      </w:pPr>
      <w:r w:rsidRPr="00FF430B">
        <w:t>Se precizează etapele, cerințele privindexecuția documentației de proiect etc.</w:t>
      </w:r>
    </w:p>
    <w:p w14:paraId="059AC97A" w14:textId="77777777" w:rsidR="001E5092" w:rsidRPr="00FF430B" w:rsidRDefault="001E5092" w:rsidP="001E5092">
      <w:pPr>
        <w:tabs>
          <w:tab w:val="left" w:pos="990"/>
        </w:tabs>
        <w:ind w:left="-426"/>
        <w:jc w:val="both"/>
      </w:pPr>
      <w:r w:rsidRPr="00FF430B">
        <w:rPr>
          <w:b/>
        </w:rPr>
        <w:t>10. Documente obligatorii la depunerea ofertei</w:t>
      </w:r>
    </w:p>
    <w:p w14:paraId="1E3012C8" w14:textId="77777777" w:rsidR="001E5092" w:rsidRPr="00FF430B" w:rsidRDefault="001E5092" w:rsidP="001E5092">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4D44BE" w14:textId="77777777" w:rsidR="001E5092" w:rsidRPr="00FF430B" w:rsidRDefault="001E5092" w:rsidP="001E5092">
      <w:pPr>
        <w:ind w:hanging="426"/>
        <w:jc w:val="both"/>
        <w:rPr>
          <w:b/>
        </w:rPr>
      </w:pPr>
      <w:r w:rsidRPr="00FF430B">
        <w:rPr>
          <w:b/>
        </w:rPr>
        <w:t>11. Documente obligatorii la evaluarea ofertelor.</w:t>
      </w:r>
    </w:p>
    <w:p w14:paraId="70530ECD" w14:textId="77777777" w:rsidR="001E5092" w:rsidRPr="00FF430B" w:rsidRDefault="001E5092" w:rsidP="001E5092">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6BD040" w14:textId="77777777" w:rsidR="001E5092" w:rsidRPr="00FF430B" w:rsidRDefault="001E5092" w:rsidP="001E5092">
      <w:pPr>
        <w:pStyle w:val="ListParagraph"/>
        <w:numPr>
          <w:ilvl w:val="0"/>
          <w:numId w:val="0"/>
        </w:numPr>
        <w:ind w:left="360" w:right="-1"/>
      </w:pPr>
    </w:p>
    <w:p w14:paraId="6C20F1CD" w14:textId="77777777" w:rsidR="001E5092" w:rsidRPr="00FF430B" w:rsidRDefault="001E5092" w:rsidP="001E5092">
      <w:pPr>
        <w:ind w:firstLine="142"/>
        <w:jc w:val="both"/>
        <w:rPr>
          <w:b/>
          <w:bCs/>
        </w:rPr>
      </w:pPr>
    </w:p>
    <w:p w14:paraId="46E93B69" w14:textId="77777777" w:rsidR="001E5092" w:rsidRPr="00FF430B" w:rsidRDefault="001E5092" w:rsidP="001E5092">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7C990162" w14:textId="77777777" w:rsidR="001E5092" w:rsidRPr="00FF430B" w:rsidRDefault="001E5092" w:rsidP="001E5092">
      <w:pPr>
        <w:pStyle w:val="ListParagraph"/>
        <w:numPr>
          <w:ilvl w:val="0"/>
          <w:numId w:val="0"/>
        </w:numPr>
        <w:ind w:right="-1"/>
        <w:rPr>
          <w:i/>
        </w:rPr>
      </w:pPr>
    </w:p>
    <w:p w14:paraId="14D70F6E" w14:textId="77777777" w:rsidR="001E5092" w:rsidRPr="00FF430B" w:rsidRDefault="001E5092" w:rsidP="001E5092">
      <w:pPr>
        <w:pStyle w:val="ListParagraph"/>
        <w:numPr>
          <w:ilvl w:val="0"/>
          <w:numId w:val="0"/>
        </w:numPr>
        <w:ind w:right="-1"/>
        <w:rPr>
          <w:i/>
        </w:rPr>
      </w:pPr>
    </w:p>
    <w:p w14:paraId="1977A822" w14:textId="77777777" w:rsidR="001E5092" w:rsidRPr="00FF430B" w:rsidRDefault="001E5092" w:rsidP="001E5092">
      <w:pPr>
        <w:ind w:firstLine="709"/>
        <w:jc w:val="both"/>
        <w:rPr>
          <w:i/>
          <w:iCs/>
        </w:rPr>
      </w:pPr>
    </w:p>
    <w:p w14:paraId="1E79EA88" w14:textId="77777777" w:rsidR="001E5092" w:rsidRPr="00FF430B" w:rsidRDefault="001E5092" w:rsidP="001E5092">
      <w:pPr>
        <w:ind w:firstLine="709"/>
        <w:jc w:val="both"/>
        <w:rPr>
          <w:i/>
          <w:iCs/>
        </w:rPr>
      </w:pPr>
    </w:p>
    <w:p w14:paraId="46273680" w14:textId="77777777" w:rsidR="001E5092" w:rsidRPr="00FF430B" w:rsidRDefault="001E5092" w:rsidP="001E5092">
      <w:pPr>
        <w:ind w:firstLine="709"/>
        <w:jc w:val="both"/>
        <w:rPr>
          <w:i/>
          <w:iCs/>
        </w:rPr>
      </w:pPr>
    </w:p>
    <w:p w14:paraId="6962B732" w14:textId="77777777" w:rsidR="001E5092" w:rsidRPr="00FF430B" w:rsidRDefault="001E5092" w:rsidP="001E5092">
      <w:pPr>
        <w:ind w:firstLine="709"/>
        <w:jc w:val="both"/>
        <w:rPr>
          <w:i/>
          <w:iCs/>
        </w:rPr>
      </w:pPr>
    </w:p>
    <w:p w14:paraId="0B1AEC2F" w14:textId="77777777" w:rsidR="001E5092" w:rsidRPr="00FF430B" w:rsidRDefault="001E5092" w:rsidP="001E5092">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22E37395" w14:textId="77777777" w:rsidR="001E5092" w:rsidRPr="00FF430B" w:rsidRDefault="001E5092" w:rsidP="001E5092">
      <w:pPr>
        <w:pStyle w:val="ListParagraph"/>
        <w:numPr>
          <w:ilvl w:val="0"/>
          <w:numId w:val="0"/>
        </w:numPr>
        <w:ind w:right="-1"/>
        <w:rPr>
          <w:i/>
        </w:rPr>
      </w:pPr>
    </w:p>
    <w:p w14:paraId="0AD5F0ED" w14:textId="77777777" w:rsidR="001E5092" w:rsidRDefault="001E5092" w:rsidP="001E5092">
      <w:pPr>
        <w:jc w:val="right"/>
        <w:rPr>
          <w:noProof w:val="0"/>
        </w:rPr>
      </w:pPr>
    </w:p>
    <w:p w14:paraId="4C8866C0" w14:textId="77777777" w:rsidR="00EE38DE" w:rsidRDefault="00EE38DE" w:rsidP="00EE38DE">
      <w:pPr>
        <w:tabs>
          <w:tab w:val="left" w:leader="underscore" w:pos="6465"/>
          <w:tab w:val="right" w:leader="underscore" w:pos="9777"/>
        </w:tabs>
        <w:spacing w:line="302" w:lineRule="auto"/>
        <w:rPr>
          <w:rFonts w:eastAsia="PMingLiU"/>
          <w:lang w:eastAsia="zh-CN"/>
        </w:rPr>
      </w:pPr>
    </w:p>
    <w:p w14:paraId="27DAA580" w14:textId="77777777" w:rsidR="00C81BF3" w:rsidRDefault="00C81BF3" w:rsidP="009E2657">
      <w:pPr>
        <w:pStyle w:val="BodyText"/>
        <w:tabs>
          <w:tab w:val="left" w:pos="567"/>
        </w:tabs>
        <w:rPr>
          <w:rFonts w:ascii="Times New Roman" w:hAnsi="Times New Roman"/>
          <w:i/>
          <w:szCs w:val="24"/>
        </w:rPr>
      </w:pPr>
    </w:p>
    <w:p w14:paraId="0A0BD980" w14:textId="77777777" w:rsidR="00C81BF3" w:rsidRPr="00FF430B" w:rsidRDefault="00C81BF3" w:rsidP="009E2657">
      <w:pPr>
        <w:pStyle w:val="BodyText"/>
        <w:tabs>
          <w:tab w:val="left" w:pos="567"/>
        </w:tabs>
        <w:rPr>
          <w:rFonts w:ascii="Times New Roman" w:hAnsi="Times New Roman"/>
          <w:i/>
          <w:szCs w:val="24"/>
        </w:rPr>
        <w:sectPr w:rsidR="00C81BF3" w:rsidRPr="00FF430B" w:rsidSect="00837D1C">
          <w:footerReference w:type="first" r:id="rId25"/>
          <w:pgSz w:w="11906" w:h="16838" w:code="9"/>
          <w:pgMar w:top="426" w:right="1134" w:bottom="851" w:left="1276" w:header="720" w:footer="510" w:gutter="0"/>
          <w:cols w:space="720"/>
          <w:titlePg/>
          <w:docGrid w:linePitch="326"/>
        </w:sectPr>
      </w:pPr>
    </w:p>
    <w:p w14:paraId="03A3A73F"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853C1A7"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038EC21" w14:textId="77777777" w:rsidR="000C5DFB" w:rsidRPr="00FF430B" w:rsidRDefault="000C5DFB" w:rsidP="000C5DFB">
      <w:pPr>
        <w:jc w:val="right"/>
        <w:rPr>
          <w:noProof w:val="0"/>
        </w:rPr>
      </w:pPr>
      <w:r w:rsidRPr="00FF430B">
        <w:rPr>
          <w:noProof w:val="0"/>
        </w:rPr>
        <w:t>din “____” ________ 20___</w:t>
      </w:r>
    </w:p>
    <w:p w14:paraId="22C753E7" w14:textId="77777777" w:rsidR="002D6E71" w:rsidRPr="00FF430B" w:rsidRDefault="002D6E71" w:rsidP="00196AB4">
      <w:pPr>
        <w:pStyle w:val="ListParagraph"/>
        <w:numPr>
          <w:ilvl w:val="0"/>
          <w:numId w:val="0"/>
        </w:numPr>
        <w:ind w:right="-1"/>
        <w:rPr>
          <w:i/>
        </w:rPr>
      </w:pPr>
    </w:p>
    <w:p w14:paraId="53EA9B50" w14:textId="77777777" w:rsidR="002D6E71" w:rsidRPr="00FF430B" w:rsidRDefault="002D6E71" w:rsidP="007B392A">
      <w:pPr>
        <w:jc w:val="center"/>
        <w:rPr>
          <w:b/>
          <w:noProof w:val="0"/>
        </w:rPr>
      </w:pPr>
    </w:p>
    <w:p w14:paraId="6A551E7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5E7F4D64" w14:textId="77777777" w:rsidR="00806E2B" w:rsidRPr="00FF430B" w:rsidRDefault="00806E2B" w:rsidP="00196AB4">
      <w:pPr>
        <w:pStyle w:val="ListParagraph"/>
        <w:numPr>
          <w:ilvl w:val="0"/>
          <w:numId w:val="0"/>
        </w:numPr>
        <w:ind w:right="-1"/>
      </w:pPr>
    </w:p>
    <w:tbl>
      <w:tblPr>
        <w:tblW w:w="9748" w:type="dxa"/>
        <w:tblInd w:w="-34" w:type="dxa"/>
        <w:tblLayout w:type="fixed"/>
        <w:tblLook w:val="04A0" w:firstRow="1" w:lastRow="0" w:firstColumn="1" w:lastColumn="0" w:noHBand="0" w:noVBand="1"/>
      </w:tblPr>
      <w:tblGrid>
        <w:gridCol w:w="9748"/>
      </w:tblGrid>
      <w:tr w:rsidR="00A20ACF" w:rsidRPr="00EC30C2" w14:paraId="1580499F" w14:textId="77777777" w:rsidTr="00EC0E69">
        <w:trPr>
          <w:trHeight w:val="697"/>
        </w:trPr>
        <w:tc>
          <w:tcPr>
            <w:tcW w:w="9748" w:type="dxa"/>
            <w:vAlign w:val="center"/>
          </w:tcPr>
          <w:p w14:paraId="54C8E711" w14:textId="77777777" w:rsidR="00460653" w:rsidRPr="00FF430B" w:rsidRDefault="00460653" w:rsidP="00196AB4">
            <w:pPr>
              <w:jc w:val="both"/>
              <w:rPr>
                <w:b/>
                <w:caps/>
                <w:sz w:val="28"/>
                <w:szCs w:val="28"/>
              </w:rPr>
            </w:pPr>
          </w:p>
          <w:p w14:paraId="3A556D0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A44E7C1" w14:textId="77777777" w:rsidR="00460653" w:rsidRPr="006C5756" w:rsidRDefault="00460653" w:rsidP="00112F50">
            <w:pPr>
              <w:jc w:val="center"/>
              <w:rPr>
                <w:b/>
              </w:rPr>
            </w:pPr>
            <w:r w:rsidRPr="006C5756">
              <w:rPr>
                <w:b/>
              </w:rPr>
              <w:t>privind achiziţia prin</w:t>
            </w:r>
            <w:r w:rsidR="00112F50" w:rsidRPr="006C5756">
              <w:rPr>
                <w:b/>
              </w:rPr>
              <w:softHyphen/>
            </w:r>
            <w:r w:rsidR="00112F50" w:rsidRPr="006C5756">
              <w:rPr>
                <w:b/>
              </w:rPr>
              <w:softHyphen/>
            </w:r>
            <w:r w:rsidR="00112F50" w:rsidRPr="006C5756">
              <w:rPr>
                <w:b/>
              </w:rPr>
              <w:softHyphen/>
            </w:r>
            <w:r w:rsidR="004664EF" w:rsidRPr="006C5756">
              <w:rPr>
                <w:b/>
              </w:rPr>
              <w:t xml:space="preserve"> </w:t>
            </w:r>
            <w:r w:rsidR="001E5092">
              <w:rPr>
                <w:b/>
              </w:rPr>
              <w:t>cererea ofertelor de preț</w:t>
            </w:r>
          </w:p>
          <w:p w14:paraId="407BD01F" w14:textId="77777777" w:rsidR="00460653" w:rsidRPr="00CF2818" w:rsidRDefault="00460653" w:rsidP="00196AB4">
            <w:pPr>
              <w:jc w:val="both"/>
              <w:rPr>
                <w:b/>
                <w:i/>
                <w:color w:val="FF0000"/>
              </w:rPr>
            </w:pPr>
          </w:p>
          <w:p w14:paraId="68EC1C96" w14:textId="77777777" w:rsidR="00460653" w:rsidRPr="00FF430B" w:rsidRDefault="00460653" w:rsidP="00196AB4">
            <w:pPr>
              <w:jc w:val="both"/>
              <w:rPr>
                <w:b/>
                <w:i/>
              </w:rPr>
            </w:pPr>
          </w:p>
          <w:p w14:paraId="451192D7"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E3B0E9B"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AAC3B9B" w14:textId="77777777" w:rsidR="00460653" w:rsidRPr="00FF430B" w:rsidRDefault="00460653" w:rsidP="00196AB4">
            <w:pPr>
              <w:jc w:val="both"/>
            </w:pPr>
          </w:p>
          <w:p w14:paraId="4C778758" w14:textId="77777777" w:rsidR="00460653" w:rsidRPr="00FF430B" w:rsidRDefault="00460653" w:rsidP="00196AB4">
            <w:pPr>
              <w:jc w:val="both"/>
            </w:pPr>
          </w:p>
          <w:p w14:paraId="2090133D" w14:textId="77777777" w:rsidR="004B0051" w:rsidRPr="00FF430B" w:rsidRDefault="00792182" w:rsidP="0019071C">
            <w:pPr>
              <w:pStyle w:val="ListParagraph"/>
              <w:numPr>
                <w:ilvl w:val="3"/>
                <w:numId w:val="3"/>
              </w:numPr>
              <w:rPr>
                <w:b/>
                <w:kern w:val="28"/>
              </w:rPr>
            </w:pPr>
            <w:r w:rsidRPr="00FF430B">
              <w:rPr>
                <w:b/>
                <w:kern w:val="28"/>
              </w:rPr>
              <w:t>PARTEA GENERALĂ</w:t>
            </w:r>
          </w:p>
          <w:p w14:paraId="523EBD96" w14:textId="77777777" w:rsidR="004B0051" w:rsidRPr="00FF430B" w:rsidRDefault="00E874C6" w:rsidP="004B0051">
            <w:pPr>
              <w:pStyle w:val="ListParagraph"/>
              <w:numPr>
                <w:ilvl w:val="0"/>
                <w:numId w:val="0"/>
              </w:numPr>
              <w:ind w:left="3240"/>
              <w:rPr>
                <w:kern w:val="28"/>
                <w:sz w:val="20"/>
                <w:szCs w:val="20"/>
              </w:rPr>
            </w:pPr>
            <w:r>
              <w:rPr>
                <w:kern w:val="28"/>
                <w:sz w:val="20"/>
                <w:szCs w:val="20"/>
              </w:rPr>
              <w:t xml:space="preserve">          </w:t>
            </w:r>
            <w:r w:rsidR="00590EDE"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4BFC06B2" w14:textId="77777777" w:rsidR="004B0051" w:rsidRPr="00FF430B" w:rsidRDefault="004B0051" w:rsidP="004B0051">
            <w:pPr>
              <w:rPr>
                <w:b/>
                <w:kern w:val="28"/>
              </w:rPr>
            </w:pPr>
          </w:p>
          <w:p w14:paraId="1E99C763" w14:textId="77777777" w:rsidR="004664EF" w:rsidRPr="00FF430B" w:rsidRDefault="004664EF" w:rsidP="004664EF">
            <w:pPr>
              <w:tabs>
                <w:tab w:val="left" w:pos="567"/>
                <w:tab w:val="right" w:pos="9531"/>
              </w:tabs>
              <w:jc w:val="both"/>
            </w:pPr>
            <w:r w:rsidRPr="00BE50AF">
              <w:rPr>
                <w:lang w:val="en-US"/>
              </w:rPr>
              <w:t xml:space="preserve">Prezentul contract este încheiat în urma procedurii de achiziție nr. ________________ din data___________________, </w:t>
            </w:r>
            <w:r>
              <w:t xml:space="preserve">între </w:t>
            </w:r>
            <w:r>
              <w:rPr>
                <w:b/>
              </w:rPr>
              <w:t>Casa Naţională de Asigurări Sociale RM</w:t>
            </w:r>
            <w:r>
              <w:t>, activând în baza Regulamentului privind organizarea și funcționarea CNAS (</w:t>
            </w:r>
            <w:r w:rsidRPr="00AC6D78">
              <w:t>HG 230</w:t>
            </w:r>
            <w:r w:rsidR="005C44DB" w:rsidRPr="005C44DB">
              <w:rPr>
                <w:lang w:val="en-US"/>
              </w:rPr>
              <w:t>/</w:t>
            </w:r>
            <w:r w:rsidRPr="00AC6D78">
              <w:t>20</w:t>
            </w:r>
            <w:r>
              <w:t xml:space="preserve">) cu sediul în mun. Chişinău, str. Gh.Tudor 3, IDNO 1004600030235, reprezentat prin </w:t>
            </w:r>
            <w:r>
              <w:rPr>
                <w:b/>
              </w:rPr>
              <w:t>Directo</w:t>
            </w:r>
            <w:r w:rsidR="00CF2818">
              <w:rPr>
                <w:b/>
              </w:rPr>
              <w:t>are</w:t>
            </w:r>
            <w:r>
              <w:rPr>
                <w:b/>
              </w:rPr>
              <w:t xml:space="preserve"> </w:t>
            </w:r>
            <w:r w:rsidR="00345B3E">
              <w:rPr>
                <w:b/>
              </w:rPr>
              <w:t>g</w:t>
            </w:r>
            <w:r>
              <w:rPr>
                <w:b/>
              </w:rPr>
              <w:t>eneral</w:t>
            </w:r>
            <w:r w:rsidR="00CF2818">
              <w:rPr>
                <w:b/>
              </w:rPr>
              <w:t>ă</w:t>
            </w:r>
            <w:r>
              <w:rPr>
                <w:b/>
              </w:rPr>
              <w:t xml:space="preserve"> Dna Elena ȚÎBÎRNĂ</w:t>
            </w:r>
            <w:r>
              <w:t xml:space="preserve"> în calitate de </w:t>
            </w:r>
            <w:r>
              <w:rPr>
                <w:b/>
              </w:rPr>
              <w:t>Beneficiar,</w:t>
            </w:r>
            <w:r>
              <w:t xml:space="preserve"> pe de o parte</w:t>
            </w:r>
            <w:r w:rsidRPr="00FF430B">
              <w:t xml:space="preserve">, şi______________________________________________, </w:t>
            </w:r>
          </w:p>
          <w:p w14:paraId="0C82E9F3" w14:textId="77777777" w:rsidR="004664EF" w:rsidRPr="00FF430B" w:rsidRDefault="004664EF" w:rsidP="004664EF">
            <w:pPr>
              <w:tabs>
                <w:tab w:val="left" w:pos="567"/>
                <w:tab w:val="right" w:pos="10205"/>
              </w:tabs>
              <w:jc w:val="both"/>
              <w:rPr>
                <w:sz w:val="20"/>
                <w:szCs w:val="20"/>
              </w:rPr>
            </w:pPr>
            <w:r w:rsidRPr="00FF430B">
              <w:rPr>
                <w:sz w:val="20"/>
                <w:szCs w:val="20"/>
              </w:rPr>
              <w:t xml:space="preserve">                                                                                                (denumirea operatorului economic) </w:t>
            </w:r>
          </w:p>
          <w:p w14:paraId="1555BF9C" w14:textId="77777777" w:rsidR="004664EF" w:rsidRPr="00FF430B" w:rsidRDefault="004664EF" w:rsidP="004664EF">
            <w:pPr>
              <w:tabs>
                <w:tab w:val="left" w:pos="567"/>
                <w:tab w:val="right" w:pos="9531"/>
              </w:tabs>
              <w:jc w:val="both"/>
            </w:pPr>
            <w:r w:rsidRPr="00FF430B">
              <w:t>cu sediul în _________________________________str._________________________________,</w:t>
            </w:r>
          </w:p>
          <w:p w14:paraId="15A47D38" w14:textId="77777777" w:rsidR="004664EF" w:rsidRPr="00FF430B" w:rsidRDefault="004664EF" w:rsidP="004664EF">
            <w:pPr>
              <w:tabs>
                <w:tab w:val="left" w:pos="567"/>
                <w:tab w:val="right" w:pos="10205"/>
              </w:tabs>
              <w:jc w:val="both"/>
              <w:rPr>
                <w:sz w:val="20"/>
                <w:szCs w:val="20"/>
              </w:rPr>
            </w:pPr>
            <w:r w:rsidRPr="00FF430B">
              <w:rPr>
                <w:sz w:val="20"/>
                <w:szCs w:val="20"/>
              </w:rPr>
              <w:t xml:space="preserve">                                                    (localitatea) </w:t>
            </w:r>
          </w:p>
          <w:p w14:paraId="62649400" w14:textId="77777777" w:rsidR="004664EF" w:rsidRPr="00BE50AF" w:rsidRDefault="004664EF" w:rsidP="004664EF">
            <w:pPr>
              <w:pStyle w:val="NormalWeb"/>
              <w:tabs>
                <w:tab w:val="left" w:pos="567"/>
              </w:tabs>
              <w:ind w:firstLine="0"/>
              <w:rPr>
                <w:sz w:val="20"/>
                <w:szCs w:val="20"/>
                <w:lang w:val="en-US"/>
              </w:rPr>
            </w:pPr>
            <w:proofErr w:type="spellStart"/>
            <w:r w:rsidRPr="00BE50AF">
              <w:rPr>
                <w:lang w:val="en-US"/>
              </w:rPr>
              <w:t>telefon</w:t>
            </w:r>
            <w:proofErr w:type="spellEnd"/>
            <w:r w:rsidRPr="00BE50AF">
              <w:rPr>
                <w:lang w:val="en-US"/>
              </w:rPr>
              <w:t xml:space="preserve">: ______________, fax: _____________, IDNO________________ </w:t>
            </w:r>
            <w:proofErr w:type="spellStart"/>
            <w:r w:rsidRPr="00BE50AF">
              <w:rPr>
                <w:lang w:val="en-US"/>
              </w:rPr>
              <w:t>autorizat</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activitatea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construcţii</w:t>
            </w:r>
            <w:proofErr w:type="spellEnd"/>
            <w:r w:rsidRPr="00BE50AF">
              <w:rPr>
                <w:lang w:val="en-US"/>
              </w:rPr>
              <w:t xml:space="preserve">: </w:t>
            </w:r>
            <w:proofErr w:type="spellStart"/>
            <w:r w:rsidRPr="00BE50AF">
              <w:rPr>
                <w:lang w:val="en-US"/>
              </w:rPr>
              <w:t>autorizaţia</w:t>
            </w:r>
            <w:proofErr w:type="spellEnd"/>
            <w:r w:rsidRPr="00BE50AF">
              <w:rPr>
                <w:lang w:val="en-US"/>
              </w:rPr>
              <w:t xml:space="preserve"> nr. _______ din „_</w:t>
            </w:r>
            <w:proofErr w:type="gramStart"/>
            <w:r w:rsidRPr="00BE50AF">
              <w:rPr>
                <w:lang w:val="en-US"/>
              </w:rPr>
              <w:t>_”_</w:t>
            </w:r>
            <w:proofErr w:type="gramEnd"/>
            <w:r w:rsidRPr="00BE50AF">
              <w:rPr>
                <w:lang w:val="en-US"/>
              </w:rPr>
              <w:t xml:space="preserve">_____________20__, </w:t>
            </w:r>
            <w:proofErr w:type="spellStart"/>
            <w:r w:rsidRPr="00BE50AF">
              <w:rPr>
                <w:lang w:val="en-US"/>
              </w:rPr>
              <w:t>eliberată</w:t>
            </w:r>
            <w:proofErr w:type="spellEnd"/>
            <w:r w:rsidRPr="00BE50AF">
              <w:rPr>
                <w:lang w:val="en-US"/>
              </w:rPr>
              <w:t xml:space="preserve"> de __________________,pe un termen de ____ ani, </w:t>
            </w:r>
            <w:proofErr w:type="spellStart"/>
            <w:r w:rsidRPr="00BE50AF">
              <w:rPr>
                <w:lang w:val="en-US"/>
              </w:rPr>
              <w:t>pentru</w:t>
            </w:r>
            <w:proofErr w:type="spellEnd"/>
            <w:r w:rsidRPr="00BE50AF">
              <w:rPr>
                <w:lang w:val="en-US"/>
              </w:rPr>
              <w:t xml:space="preserve"> </w:t>
            </w:r>
            <w:proofErr w:type="spellStart"/>
            <w:r w:rsidRPr="00BE50AF">
              <w:rPr>
                <w:lang w:val="en-US"/>
              </w:rPr>
              <w:t>genurile</w:t>
            </w:r>
            <w:proofErr w:type="spellEnd"/>
            <w:r w:rsidRPr="00BE50AF">
              <w:rPr>
                <w:lang w:val="en-US"/>
              </w:rPr>
              <w:t xml:space="preserve"> de </w:t>
            </w:r>
            <w:proofErr w:type="spellStart"/>
            <w:r w:rsidRPr="00BE50AF">
              <w:rPr>
                <w:lang w:val="en-US"/>
              </w:rPr>
              <w:t>activitate</w:t>
            </w:r>
            <w:proofErr w:type="spellEnd"/>
            <w:r w:rsidRPr="00BE50AF">
              <w:rPr>
                <w:lang w:val="en-US"/>
              </w:rPr>
              <w:t xml:space="preserve">___________________________________, </w:t>
            </w:r>
            <w:proofErr w:type="spellStart"/>
            <w:r w:rsidRPr="00BE50AF">
              <w:rPr>
                <w:lang w:val="en-US"/>
              </w:rPr>
              <w:t>reprezentat</w:t>
            </w:r>
            <w:proofErr w:type="spellEnd"/>
            <w:r w:rsidRPr="00BE50AF">
              <w:rPr>
                <w:lang w:val="en-US"/>
              </w:rPr>
              <w:t xml:space="preserve"> </w:t>
            </w:r>
            <w:proofErr w:type="spellStart"/>
            <w:r w:rsidRPr="00BE50AF">
              <w:rPr>
                <w:lang w:val="en-US"/>
              </w:rPr>
              <w:t>prin</w:t>
            </w:r>
            <w:proofErr w:type="spellEnd"/>
            <w:r w:rsidRPr="00BE50AF">
              <w:rPr>
                <w:lang w:val="en-US"/>
              </w:rPr>
              <w:t xml:space="preserve"> _____________________________________, </w:t>
            </w:r>
            <w:proofErr w:type="spellStart"/>
            <w:r w:rsidRPr="00BE50AF">
              <w:rPr>
                <w:lang w:val="en-US"/>
              </w:rPr>
              <w:t>în</w:t>
            </w:r>
            <w:proofErr w:type="spellEnd"/>
            <w:r w:rsidRPr="00BE50AF">
              <w:rPr>
                <w:lang w:val="en-US"/>
              </w:rPr>
              <w:t xml:space="preserve"> </w:t>
            </w:r>
            <w:proofErr w:type="spellStart"/>
            <w:r w:rsidRPr="00BE50AF">
              <w:rPr>
                <w:lang w:val="en-US"/>
              </w:rPr>
              <w:t>calitate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pe de </w:t>
            </w:r>
            <w:proofErr w:type="spellStart"/>
            <w:r w:rsidRPr="00BE50AF">
              <w:rPr>
                <w:lang w:val="en-US"/>
              </w:rPr>
              <w:t>altă</w:t>
            </w:r>
            <w:proofErr w:type="spellEnd"/>
            <w:r w:rsidRPr="00BE50AF">
              <w:rPr>
                <w:lang w:val="en-US"/>
              </w:rPr>
              <w:t xml:space="preserve"> </w:t>
            </w:r>
            <w:proofErr w:type="spellStart"/>
            <w:r w:rsidRPr="00BE50AF">
              <w:rPr>
                <w:lang w:val="en-US"/>
              </w:rPr>
              <w:t>parte</w:t>
            </w:r>
            <w:proofErr w:type="spellEnd"/>
            <w:r w:rsidRPr="00BE50AF">
              <w:rPr>
                <w:lang w:val="en-US"/>
              </w:rPr>
              <w:t>.</w:t>
            </w:r>
          </w:p>
          <w:p w14:paraId="478EA8DA" w14:textId="77777777" w:rsidR="004664EF" w:rsidRPr="00BE50AF" w:rsidRDefault="004664EF" w:rsidP="004664EF">
            <w:pPr>
              <w:pStyle w:val="NormalWeb"/>
              <w:tabs>
                <w:tab w:val="left" w:pos="567"/>
              </w:tabs>
              <w:ind w:firstLine="0"/>
              <w:rPr>
                <w:sz w:val="20"/>
                <w:szCs w:val="20"/>
                <w:lang w:val="en-US"/>
              </w:rPr>
            </w:pPr>
            <w:r w:rsidRPr="00BE50AF">
              <w:rPr>
                <w:sz w:val="20"/>
                <w:szCs w:val="20"/>
                <w:lang w:val="en-US"/>
              </w:rPr>
              <w:t xml:space="preserve"> (</w:t>
            </w:r>
            <w:proofErr w:type="spellStart"/>
            <w:proofErr w:type="gramStart"/>
            <w:r w:rsidRPr="00BE50AF">
              <w:rPr>
                <w:sz w:val="20"/>
                <w:szCs w:val="20"/>
                <w:lang w:val="en-US"/>
              </w:rPr>
              <w:t>numele</w:t>
            </w:r>
            <w:proofErr w:type="spellEnd"/>
            <w:proofErr w:type="gramEnd"/>
            <w:r w:rsidRPr="00BE50AF">
              <w:rPr>
                <w:sz w:val="20"/>
                <w:szCs w:val="20"/>
                <w:lang w:val="en-US"/>
              </w:rPr>
              <w:t xml:space="preserve"> </w:t>
            </w:r>
            <w:proofErr w:type="spellStart"/>
            <w:r w:rsidRPr="00BE50AF">
              <w:rPr>
                <w:sz w:val="20"/>
                <w:szCs w:val="20"/>
                <w:lang w:val="en-US"/>
              </w:rPr>
              <w:t>şi</w:t>
            </w:r>
            <w:proofErr w:type="spellEnd"/>
            <w:r w:rsidRPr="00BE50AF">
              <w:rPr>
                <w:sz w:val="20"/>
                <w:szCs w:val="20"/>
                <w:lang w:val="en-US"/>
              </w:rPr>
              <w:t xml:space="preserve"> </w:t>
            </w:r>
            <w:proofErr w:type="spellStart"/>
            <w:r w:rsidRPr="00BE50AF">
              <w:rPr>
                <w:sz w:val="20"/>
                <w:szCs w:val="20"/>
                <w:lang w:val="en-US"/>
              </w:rPr>
              <w:t>funcţia</w:t>
            </w:r>
            <w:proofErr w:type="spellEnd"/>
            <w:r w:rsidRPr="00BE50AF">
              <w:rPr>
                <w:sz w:val="20"/>
                <w:szCs w:val="20"/>
                <w:lang w:val="en-US"/>
              </w:rPr>
              <w:t xml:space="preserve"> </w:t>
            </w:r>
            <w:proofErr w:type="spellStart"/>
            <w:r w:rsidRPr="00BE50AF">
              <w:rPr>
                <w:sz w:val="20"/>
                <w:szCs w:val="20"/>
                <w:lang w:val="en-US"/>
              </w:rPr>
              <w:t>conducătorului</w:t>
            </w:r>
            <w:proofErr w:type="spellEnd"/>
            <w:r w:rsidRPr="00BE50AF">
              <w:rPr>
                <w:sz w:val="20"/>
                <w:szCs w:val="20"/>
                <w:lang w:val="en-US"/>
              </w:rPr>
              <w:t>)</w:t>
            </w:r>
          </w:p>
          <w:p w14:paraId="46F09FC4" w14:textId="77777777" w:rsidR="004664EF" w:rsidRPr="00A74B5A" w:rsidRDefault="004664EF" w:rsidP="004664EF">
            <w:pPr>
              <w:pStyle w:val="ListParagraph"/>
              <w:numPr>
                <w:ilvl w:val="0"/>
                <w:numId w:val="0"/>
              </w:numPr>
              <w:tabs>
                <w:tab w:val="clear" w:pos="1134"/>
                <w:tab w:val="left" w:pos="3705"/>
              </w:tabs>
              <w:spacing w:after="200" w:line="276" w:lineRule="auto"/>
              <w:contextualSpacing/>
              <w:rPr>
                <w:sz w:val="8"/>
                <w:lang w:val="ro-RO"/>
              </w:rPr>
            </w:pPr>
          </w:p>
          <w:p w14:paraId="182E039D" w14:textId="77777777" w:rsidR="004664EF" w:rsidRPr="00FF430B" w:rsidRDefault="004664EF" w:rsidP="004664EF">
            <w:pPr>
              <w:tabs>
                <w:tab w:val="left" w:pos="3705"/>
              </w:tabs>
              <w:spacing w:after="200" w:line="276" w:lineRule="auto"/>
              <w:contextualSpacing/>
              <w:jc w:val="center"/>
            </w:pPr>
            <w:r w:rsidRPr="00FF430B">
              <w:rPr>
                <w:b/>
              </w:rPr>
              <w:t>1. OBIECTUL CONTRACTULUI</w:t>
            </w:r>
          </w:p>
          <w:p w14:paraId="384D569B" w14:textId="33D7C2CC" w:rsidR="004664EF" w:rsidRPr="00FF430B" w:rsidRDefault="004664EF" w:rsidP="006F3EB6">
            <w:pPr>
              <w:shd w:val="clear" w:color="auto" w:fill="FFFFFF" w:themeFill="background1"/>
              <w:spacing w:before="120"/>
              <w:jc w:val="both"/>
            </w:pPr>
            <w:r w:rsidRPr="00FF430B">
              <w:t xml:space="preserve">1.1. Antreprenorul se obligă să execute </w:t>
            </w:r>
            <w:r w:rsidR="00427B64" w:rsidRPr="00427B64">
              <w:rPr>
                <w:b/>
                <w:bCs/>
                <w:color w:val="0000FF"/>
              </w:rPr>
              <w:t>Lucrări de reparații curente</w:t>
            </w:r>
            <w:r w:rsidR="002A57EA">
              <w:rPr>
                <w:b/>
                <w:bCs/>
                <w:color w:val="0000FF"/>
              </w:rPr>
              <w:t xml:space="preserve"> </w:t>
            </w:r>
            <w:r w:rsidR="00427B64" w:rsidRPr="00427B64">
              <w:rPr>
                <w:b/>
                <w:bCs/>
                <w:color w:val="0000FF"/>
              </w:rPr>
              <w:t>la Aparatul Central al Casei Naționale de Asigurări Sociale din str. Gh. Tudor, 3, mun. Chișinău</w:t>
            </w:r>
            <w:r w:rsidR="00427B64" w:rsidRPr="006F3EB6">
              <w:t xml:space="preserve"> </w:t>
            </w:r>
            <w:r w:rsidRPr="006F3EB6">
              <w:t>în</w:t>
            </w:r>
            <w:r w:rsidRPr="00FF430B">
              <w:t xml:space="preserve"> conformitate</w:t>
            </w:r>
            <w:r>
              <w:t xml:space="preserve"> </w:t>
            </w:r>
            <w:r w:rsidRPr="00371921">
              <w:t>cu</w:t>
            </w:r>
            <w:r w:rsidR="00CF2818">
              <w:t xml:space="preserve"> </w:t>
            </w:r>
            <w:r w:rsidRPr="005808E6">
              <w:rPr>
                <w:b/>
                <w:i/>
                <w:color w:val="0000FF"/>
              </w:rPr>
              <w:t>Anexa nr.</w:t>
            </w:r>
            <w:r>
              <w:rPr>
                <w:b/>
                <w:i/>
                <w:color w:val="0000FF"/>
              </w:rPr>
              <w:t xml:space="preserve"> </w:t>
            </w:r>
            <w:r w:rsidRPr="005808E6">
              <w:rPr>
                <w:b/>
                <w:i/>
                <w:color w:val="0000FF"/>
              </w:rPr>
              <w:t>1</w:t>
            </w:r>
            <w:r>
              <w:rPr>
                <w:b/>
                <w:i/>
                <w:color w:val="0000FF"/>
              </w:rPr>
              <w:t>, 2, 3,</w:t>
            </w:r>
            <w:r w:rsidRPr="00371921">
              <w:t xml:space="preserve"> </w:t>
            </w:r>
            <w:r w:rsidRPr="006C6460">
              <w:rPr>
                <w:color w:val="000000" w:themeColor="text1"/>
              </w:rPr>
              <w:t>şi</w:t>
            </w:r>
            <w:r w:rsidRPr="00371921">
              <w:t xml:space="preserve"> a normativelor, standardelor şi</w:t>
            </w:r>
            <w:r>
              <w:t xml:space="preserve"> </w:t>
            </w:r>
            <w:r w:rsidRPr="00371921">
              <w:t>prescripţiilor tehnice în vigoare.</w:t>
            </w:r>
          </w:p>
          <w:p w14:paraId="0A005779" w14:textId="77777777" w:rsidR="004664EF" w:rsidRPr="009655C8" w:rsidRDefault="004664EF" w:rsidP="004664EF">
            <w:pPr>
              <w:jc w:val="both"/>
              <w:rPr>
                <w:sz w:val="14"/>
              </w:rPr>
            </w:pPr>
          </w:p>
          <w:p w14:paraId="4A28644B" w14:textId="77777777" w:rsidR="006F3EB6" w:rsidRPr="00FF430B" w:rsidRDefault="006F3EB6" w:rsidP="006F3EB6">
            <w:pPr>
              <w:tabs>
                <w:tab w:val="left" w:pos="3585"/>
              </w:tabs>
              <w:spacing w:line="276" w:lineRule="auto"/>
              <w:contextualSpacing/>
              <w:jc w:val="center"/>
            </w:pPr>
            <w:r w:rsidRPr="00FF430B">
              <w:rPr>
                <w:b/>
              </w:rPr>
              <w:t>2. PERIOADA DE EXECUŢIE</w:t>
            </w:r>
          </w:p>
          <w:p w14:paraId="0A9C78F3" w14:textId="32382272" w:rsidR="00CE2288" w:rsidRPr="00CE2288" w:rsidRDefault="006F3EB6" w:rsidP="00E2214C">
            <w:pPr>
              <w:pStyle w:val="NormalWeb"/>
              <w:tabs>
                <w:tab w:val="left" w:pos="567"/>
              </w:tabs>
              <w:spacing w:line="264" w:lineRule="auto"/>
              <w:ind w:firstLine="0"/>
              <w:rPr>
                <w:lang w:val="en-US"/>
              </w:rPr>
            </w:pPr>
            <w:r w:rsidRPr="00BE50AF">
              <w:rPr>
                <w:lang w:val="en-US"/>
              </w:rPr>
              <w:t xml:space="preserve">2.1. </w:t>
            </w:r>
            <w:proofErr w:type="spellStart"/>
            <w:r w:rsidRPr="00BE50AF">
              <w:rPr>
                <w:lang w:val="en-US"/>
              </w:rPr>
              <w:t>Durata</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contractate</w:t>
            </w:r>
            <w:proofErr w:type="spellEnd"/>
            <w:r w:rsidRPr="00BE50AF">
              <w:rPr>
                <w:lang w:val="en-US"/>
              </w:rPr>
              <w:t xml:space="preserve"> </w:t>
            </w:r>
            <w:proofErr w:type="spellStart"/>
            <w:r w:rsidRPr="00BE50AF">
              <w:rPr>
                <w:lang w:val="en-US"/>
              </w:rPr>
              <w:t>este</w:t>
            </w:r>
            <w:proofErr w:type="spellEnd"/>
            <w:r w:rsidRPr="00BE50AF">
              <w:rPr>
                <w:lang w:val="en-US"/>
              </w:rPr>
              <w:t xml:space="preserve"> de </w:t>
            </w:r>
            <w:r w:rsidR="00427B64">
              <w:rPr>
                <w:b/>
                <w:i/>
                <w:color w:val="0000FF"/>
                <w:lang w:val="en-US"/>
              </w:rPr>
              <w:t>6</w:t>
            </w:r>
            <w:r w:rsidRPr="00861E27">
              <w:rPr>
                <w:b/>
                <w:i/>
                <w:color w:val="0000FF"/>
                <w:lang w:val="en-US"/>
              </w:rPr>
              <w:t>0</w:t>
            </w:r>
            <w:r w:rsidRPr="001A3D01">
              <w:rPr>
                <w:b/>
                <w:i/>
                <w:color w:val="0000FF"/>
                <w:lang w:val="en-US"/>
              </w:rPr>
              <w:t xml:space="preserve"> de </w:t>
            </w:r>
            <w:proofErr w:type="spellStart"/>
            <w:r w:rsidRPr="001A3D01">
              <w:rPr>
                <w:b/>
                <w:i/>
                <w:color w:val="0000FF"/>
                <w:lang w:val="en-US"/>
              </w:rPr>
              <w:t>zile</w:t>
            </w:r>
            <w:proofErr w:type="spellEnd"/>
            <w:r>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ordinului</w:t>
            </w:r>
            <w:proofErr w:type="spellEnd"/>
            <w:r w:rsidRPr="00BE50AF">
              <w:rPr>
                <w:lang w:val="en-US"/>
              </w:rPr>
              <w:t xml:space="preserve"> de </w:t>
            </w:r>
            <w:proofErr w:type="spellStart"/>
            <w:r w:rsidRPr="00BE50AF">
              <w:rPr>
                <w:lang w:val="en-US"/>
              </w:rPr>
              <w:t>începere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execuţiei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asigurării</w:t>
            </w:r>
            <w:proofErr w:type="spellEnd"/>
            <w:r w:rsidRPr="00BE50AF">
              <w:rPr>
                <w:lang w:val="en-US"/>
              </w:rPr>
              <w:t xml:space="preserve"> </w:t>
            </w:r>
            <w:proofErr w:type="spellStart"/>
            <w:r w:rsidRPr="00BE50AF">
              <w:rPr>
                <w:lang w:val="en-US"/>
              </w:rPr>
              <w:t>lucrului</w:t>
            </w:r>
            <w:proofErr w:type="spellEnd"/>
            <w:r w:rsidRPr="00BE50AF">
              <w:rPr>
                <w:lang w:val="en-US"/>
              </w:rPr>
              <w:t xml:space="preserve"> </w:t>
            </w:r>
            <w:proofErr w:type="spellStart"/>
            <w:r w:rsidRPr="00BE50AF">
              <w:rPr>
                <w:lang w:val="en-US"/>
              </w:rPr>
              <w:t>ritmic</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w:t>
            </w:r>
            <w:r w:rsidR="00CE2288">
              <w:rPr>
                <w:lang w:val="en-US"/>
              </w:rPr>
              <w:t>neficiar-ordonatorul</w:t>
            </w:r>
            <w:proofErr w:type="spellEnd"/>
            <w:r w:rsidR="00CE2288">
              <w:rPr>
                <w:lang w:val="en-US"/>
              </w:rPr>
              <w:t xml:space="preserve"> de </w:t>
            </w:r>
            <w:proofErr w:type="spellStart"/>
            <w:r w:rsidR="00CE2288">
              <w:rPr>
                <w:lang w:val="en-US"/>
              </w:rPr>
              <w:t>credite</w:t>
            </w:r>
            <w:proofErr w:type="spellEnd"/>
            <w:r w:rsidR="00CE2288">
              <w:rPr>
                <w:lang w:val="en-US"/>
              </w:rPr>
              <w:t xml:space="preserve">, </w:t>
            </w:r>
            <w:proofErr w:type="spellStart"/>
            <w:r w:rsidR="00CE2288" w:rsidRPr="00CE2288">
              <w:rPr>
                <w:bCs/>
                <w:lang w:val="en-US"/>
              </w:rPr>
              <w:t>dar</w:t>
            </w:r>
            <w:proofErr w:type="spellEnd"/>
            <w:r w:rsidR="00CE2288" w:rsidRPr="00CE2288">
              <w:rPr>
                <w:bCs/>
                <w:lang w:val="en-US"/>
              </w:rPr>
              <w:t xml:space="preserve"> nu </w:t>
            </w:r>
            <w:proofErr w:type="spellStart"/>
            <w:r w:rsidR="00CE2288" w:rsidRPr="00CE2288">
              <w:rPr>
                <w:bCs/>
                <w:lang w:val="en-US"/>
              </w:rPr>
              <w:t>mai</w:t>
            </w:r>
            <w:proofErr w:type="spellEnd"/>
            <w:r w:rsidR="00CE2288" w:rsidRPr="00CE2288">
              <w:rPr>
                <w:bCs/>
                <w:lang w:val="en-US"/>
              </w:rPr>
              <w:t xml:space="preserve"> </w:t>
            </w:r>
            <w:proofErr w:type="spellStart"/>
            <w:r w:rsidR="00CE2288" w:rsidRPr="00CE2288">
              <w:rPr>
                <w:bCs/>
                <w:lang w:val="en-US"/>
              </w:rPr>
              <w:t>tîrziu</w:t>
            </w:r>
            <w:proofErr w:type="spellEnd"/>
            <w:r w:rsidR="00CE2288" w:rsidRPr="00CE2288">
              <w:rPr>
                <w:bCs/>
                <w:lang w:val="en-US"/>
              </w:rPr>
              <w:t xml:space="preserve"> de 20 </w:t>
            </w:r>
            <w:proofErr w:type="spellStart"/>
            <w:r w:rsidR="00CE2288" w:rsidRPr="00CE2288">
              <w:rPr>
                <w:bCs/>
                <w:lang w:val="en-US"/>
              </w:rPr>
              <w:t>decembrie</w:t>
            </w:r>
            <w:proofErr w:type="spellEnd"/>
            <w:r w:rsidR="00CE2288" w:rsidRPr="00CE2288">
              <w:rPr>
                <w:bCs/>
                <w:lang w:val="en-US"/>
              </w:rPr>
              <w:t xml:space="preserve"> 202</w:t>
            </w:r>
            <w:r w:rsidR="00617CE2">
              <w:rPr>
                <w:bCs/>
                <w:lang w:val="en-US"/>
              </w:rPr>
              <w:t>6</w:t>
            </w:r>
            <w:r w:rsidR="00CE2288" w:rsidRPr="00CE2288">
              <w:rPr>
                <w:bCs/>
                <w:lang w:val="en-US"/>
              </w:rPr>
              <w:t>.</w:t>
            </w:r>
          </w:p>
          <w:p w14:paraId="2FD8C4BD"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2</w:t>
            </w:r>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poate</w:t>
            </w:r>
            <w:proofErr w:type="spellEnd"/>
            <w:r w:rsidRPr="00BE50AF">
              <w:rPr>
                <w:lang w:val="en-US"/>
              </w:rPr>
              <w:t xml:space="preserve"> fi </w:t>
            </w:r>
            <w:proofErr w:type="spellStart"/>
            <w:r w:rsidRPr="00BE50AF">
              <w:rPr>
                <w:lang w:val="en-US"/>
              </w:rPr>
              <w:t>prelungită</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suspendată</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constrângerea</w:t>
            </w:r>
            <w:proofErr w:type="spellEnd"/>
            <w:r w:rsidRPr="00BE50AF">
              <w:rPr>
                <w:lang w:val="en-US"/>
              </w:rPr>
              <w:t xml:space="preserve"> </w:t>
            </w:r>
            <w:proofErr w:type="spellStart"/>
            <w:r w:rsidRPr="00BE50AF">
              <w:rPr>
                <w:lang w:val="en-US"/>
              </w:rPr>
              <w:t>activităţii</w:t>
            </w:r>
            <w:proofErr w:type="spellEnd"/>
            <w:r w:rsidRPr="00BE50AF">
              <w:rPr>
                <w:lang w:val="en-US"/>
              </w:rPr>
              <w:t xml:space="preserve"> se </w:t>
            </w:r>
            <w:proofErr w:type="spellStart"/>
            <w:r w:rsidRPr="00BE50AF">
              <w:rPr>
                <w:lang w:val="en-US"/>
              </w:rPr>
              <w:t>datorează</w:t>
            </w:r>
            <w:proofErr w:type="spellEnd"/>
            <w:r w:rsidRPr="00BE50AF">
              <w:rPr>
                <w:lang w:val="en-US"/>
              </w:rPr>
              <w:t xml:space="preserve"> </w:t>
            </w:r>
            <w:proofErr w:type="spellStart"/>
            <w:r w:rsidRPr="00BE50AF">
              <w:rPr>
                <w:lang w:val="en-US"/>
              </w:rPr>
              <w:t>următoarelor</w:t>
            </w:r>
            <w:proofErr w:type="spellEnd"/>
            <w:r w:rsidRPr="00BE50AF">
              <w:rPr>
                <w:lang w:val="en-US"/>
              </w:rPr>
              <w:t xml:space="preserve"> </w:t>
            </w:r>
            <w:proofErr w:type="spellStart"/>
            <w:r w:rsidRPr="00BE50AF">
              <w:rPr>
                <w:lang w:val="en-US"/>
              </w:rPr>
              <w:t>cauze</w:t>
            </w:r>
            <w:proofErr w:type="spellEnd"/>
            <w:r w:rsidRPr="00BE50AF">
              <w:rPr>
                <w:lang w:val="en-US"/>
              </w:rPr>
              <w:t>:</w:t>
            </w:r>
          </w:p>
          <w:p w14:paraId="2A0064EC" w14:textId="77777777" w:rsidR="006F3EB6" w:rsidRPr="00FF430B" w:rsidRDefault="006F3EB6" w:rsidP="00E2214C">
            <w:pPr>
              <w:numPr>
                <w:ilvl w:val="0"/>
                <w:numId w:val="24"/>
              </w:numPr>
              <w:tabs>
                <w:tab w:val="left" w:pos="1276"/>
              </w:tabs>
              <w:spacing w:line="264" w:lineRule="auto"/>
              <w:jc w:val="both"/>
            </w:pPr>
            <w:r w:rsidRPr="00FF430B">
              <w:t>generate de Beneficiar;</w:t>
            </w:r>
          </w:p>
          <w:p w14:paraId="6C2C788A" w14:textId="77777777" w:rsidR="006F3EB6" w:rsidRPr="00FF430B" w:rsidRDefault="006F3EB6" w:rsidP="00E2214C">
            <w:pPr>
              <w:numPr>
                <w:ilvl w:val="0"/>
                <w:numId w:val="24"/>
              </w:numPr>
              <w:tabs>
                <w:tab w:val="left" w:pos="1276"/>
              </w:tabs>
              <w:spacing w:line="264" w:lineRule="auto"/>
              <w:jc w:val="both"/>
            </w:pPr>
            <w:r w:rsidRPr="00FF430B">
              <w:t>datorită impedimentului care justifică neexecutarea obligației sau altei situaţii extreme neimputabile şi imprevizibile pentru Antreprenor;</w:t>
            </w:r>
          </w:p>
          <w:p w14:paraId="011938ED" w14:textId="77777777" w:rsidR="006F3EB6" w:rsidRPr="00FF430B" w:rsidRDefault="006F3EB6" w:rsidP="00E2214C">
            <w:pPr>
              <w:numPr>
                <w:ilvl w:val="0"/>
                <w:numId w:val="24"/>
              </w:numPr>
              <w:tabs>
                <w:tab w:val="left" w:pos="1276"/>
              </w:tabs>
              <w:spacing w:line="264" w:lineRule="auto"/>
              <w:jc w:val="both"/>
            </w:pPr>
            <w:r w:rsidRPr="00FF430B">
              <w:t xml:space="preserve">influenţei factorilor climatici, care duc la imposibilitatea executării lucrărilor stabilite conform caietului de sarcini, or executarea lor în asemenea codiții climaterice se va </w:t>
            </w:r>
            <w:r w:rsidRPr="00FF430B">
              <w:lastRenderedPageBreak/>
              <w:t>răsfrânge asupra calității lucrărilor;</w:t>
            </w:r>
          </w:p>
          <w:p w14:paraId="3FA99A10" w14:textId="77777777" w:rsidR="006F3EB6" w:rsidRPr="00FF430B" w:rsidRDefault="006F3EB6" w:rsidP="00E2214C">
            <w:pPr>
              <w:numPr>
                <w:ilvl w:val="0"/>
                <w:numId w:val="24"/>
              </w:numPr>
              <w:tabs>
                <w:tab w:val="left" w:pos="1276"/>
              </w:tabs>
              <w:spacing w:line="264" w:lineRule="auto"/>
              <w:jc w:val="both"/>
            </w:pPr>
            <w:r w:rsidRPr="00FF430B">
              <w:t>calamităţilor naturale recunoscute de autoritatea legală.</w:t>
            </w:r>
          </w:p>
          <w:p w14:paraId="688839F8"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3</w:t>
            </w:r>
            <w:r w:rsidRPr="00BE50AF">
              <w:rPr>
                <w:lang w:val="en-US"/>
              </w:rPr>
              <w:t xml:space="preserve">. Conform </w:t>
            </w:r>
            <w:proofErr w:type="spellStart"/>
            <w:r w:rsidRPr="00BE50AF">
              <w:rPr>
                <w:lang w:val="en-US"/>
              </w:rPr>
              <w:t>dispoziţiei</w:t>
            </w:r>
            <w:proofErr w:type="spellEnd"/>
            <w:r w:rsidRPr="00BE50AF">
              <w:rPr>
                <w:lang w:val="en-US"/>
              </w:rPr>
              <w:t xml:space="preserve"> </w:t>
            </w:r>
            <w:proofErr w:type="spellStart"/>
            <w:r w:rsidRPr="00BE50AF">
              <w:rPr>
                <w:lang w:val="en-US"/>
              </w:rPr>
              <w:t>scrise</w:t>
            </w:r>
            <w:proofErr w:type="spellEnd"/>
            <w:r w:rsidRPr="00BE50AF">
              <w:rPr>
                <w:lang w:val="en-US"/>
              </w:rPr>
              <w:t xml:space="preserve"> a </w:t>
            </w:r>
            <w:proofErr w:type="spellStart"/>
            <w:r w:rsidRPr="00BE50AF">
              <w:rPr>
                <w:lang w:val="en-US"/>
              </w:rPr>
              <w:t>Beneficiarului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sista</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părţi</w:t>
            </w:r>
            <w:proofErr w:type="spellEnd"/>
            <w:r w:rsidRPr="00BE50AF">
              <w:rPr>
                <w:lang w:val="en-US"/>
              </w:rPr>
              <w:t xml:space="preserve"> ale </w:t>
            </w:r>
            <w:proofErr w:type="spellStart"/>
            <w:r w:rsidRPr="00BE50AF">
              <w:rPr>
                <w:lang w:val="en-US"/>
              </w:rPr>
              <w:t>acestora</w:t>
            </w:r>
            <w:proofErr w:type="spellEnd"/>
            <w:r w:rsidRPr="00BE50AF">
              <w:rPr>
                <w:lang w:val="en-US"/>
              </w:rPr>
              <w:t xml:space="preserve"> pe o </w:t>
            </w:r>
            <w:proofErr w:type="spellStart"/>
            <w:r w:rsidRPr="00BE50AF">
              <w:rPr>
                <w:lang w:val="en-US"/>
              </w:rPr>
              <w:t>durată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modul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Beneficiarul</w:t>
            </w:r>
            <w:proofErr w:type="spellEnd"/>
            <w:r w:rsidRPr="00BE50AF">
              <w:rPr>
                <w:lang w:val="en-US"/>
              </w:rPr>
              <w:t xml:space="preserve"> </w:t>
            </w:r>
            <w:proofErr w:type="spellStart"/>
            <w:r w:rsidRPr="00BE50AF">
              <w:rPr>
                <w:lang w:val="en-US"/>
              </w:rPr>
              <w:t>consideră</w:t>
            </w:r>
            <w:proofErr w:type="spellEnd"/>
            <w:r w:rsidRPr="00BE50AF">
              <w:rPr>
                <w:lang w:val="en-US"/>
              </w:rPr>
              <w:t xml:space="preserve"> </w:t>
            </w:r>
            <w:proofErr w:type="spellStart"/>
            <w:r w:rsidRPr="00BE50AF">
              <w:rPr>
                <w:lang w:val="en-US"/>
              </w:rPr>
              <w:t>necesar</w:t>
            </w:r>
            <w:proofErr w:type="spellEnd"/>
            <w:r w:rsidRPr="00BE50AF">
              <w:rPr>
                <w:lang w:val="en-US"/>
              </w:rPr>
              <w:t xml:space="preserve">. Pe </w:t>
            </w:r>
            <w:proofErr w:type="spellStart"/>
            <w:r w:rsidRPr="00BE50AF">
              <w:rPr>
                <w:lang w:val="en-US"/>
              </w:rPr>
              <w:t>timpul</w:t>
            </w:r>
            <w:proofErr w:type="spellEnd"/>
            <w:r w:rsidRPr="00BE50AF">
              <w:rPr>
                <w:lang w:val="en-US"/>
              </w:rPr>
              <w:t xml:space="preserve"> </w:t>
            </w:r>
            <w:proofErr w:type="spellStart"/>
            <w:r w:rsidRPr="00BE50AF">
              <w:rPr>
                <w:lang w:val="en-US"/>
              </w:rPr>
              <w:t>suspendării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proteja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conserva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în</w:t>
            </w:r>
            <w:proofErr w:type="spellEnd"/>
            <w:r w:rsidRPr="00BE50AF">
              <w:rPr>
                <w:lang w:val="en-US"/>
              </w:rPr>
              <w:t xml:space="preserve"> mod </w:t>
            </w:r>
            <w:proofErr w:type="spellStart"/>
            <w:r w:rsidRPr="00BE50AF">
              <w:rPr>
                <w:lang w:val="en-US"/>
              </w:rPr>
              <w:t>corespunzător</w:t>
            </w:r>
            <w:proofErr w:type="spellEnd"/>
            <w:r w:rsidRPr="00BE50AF">
              <w:rPr>
                <w:lang w:val="en-US"/>
              </w:rPr>
              <w:t xml:space="preserve">, </w:t>
            </w:r>
            <w:proofErr w:type="spellStart"/>
            <w:r w:rsidRPr="00BE50AF">
              <w:rPr>
                <w:lang w:val="en-US"/>
              </w:rPr>
              <w:t>aşa</w:t>
            </w:r>
            <w:proofErr w:type="spellEnd"/>
            <w:r w:rsidRPr="00BE50AF">
              <w:rPr>
                <w:lang w:val="en-US"/>
              </w:rPr>
              <w:t xml:space="preserve"> cum </w:t>
            </w:r>
            <w:proofErr w:type="spellStart"/>
            <w:r w:rsidRPr="00BE50AF">
              <w:rPr>
                <w:lang w:val="en-US"/>
              </w:rPr>
              <w:t>va</w:t>
            </w:r>
            <w:proofErr w:type="spellEnd"/>
            <w:r w:rsidRPr="00BE50AF">
              <w:rPr>
                <w:lang w:val="en-US"/>
              </w:rPr>
              <w:t xml:space="preserve"> </w:t>
            </w:r>
            <w:proofErr w:type="spellStart"/>
            <w:r w:rsidRPr="00BE50AF">
              <w:rPr>
                <w:lang w:val="en-US"/>
              </w:rPr>
              <w:t>dispune</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generate </w:t>
            </w:r>
            <w:proofErr w:type="spellStart"/>
            <w:r w:rsidRPr="00BE50AF">
              <w:rPr>
                <w:lang w:val="en-US"/>
              </w:rPr>
              <w:t>în</w:t>
            </w:r>
            <w:proofErr w:type="spellEnd"/>
            <w:r w:rsidRPr="00BE50AF">
              <w:rPr>
                <w:lang w:val="en-US"/>
              </w:rPr>
              <w:t xml:space="preserve"> </w:t>
            </w:r>
            <w:proofErr w:type="spellStart"/>
            <w:r w:rsidRPr="00BE50AF">
              <w:rPr>
                <w:lang w:val="en-US"/>
              </w:rPr>
              <w:t>urma</w:t>
            </w:r>
            <w:proofErr w:type="spellEnd"/>
            <w:r w:rsidRPr="00BE50AF">
              <w:rPr>
                <w:lang w:val="en-US"/>
              </w:rPr>
              <w:t xml:space="preserve"> </w:t>
            </w:r>
            <w:proofErr w:type="spellStart"/>
            <w:r w:rsidRPr="00BE50AF">
              <w:rPr>
                <w:lang w:val="en-US"/>
              </w:rPr>
              <w:t>sistării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suportate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sistării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părţi</w:t>
            </w:r>
            <w:proofErr w:type="spellEnd"/>
            <w:r w:rsidRPr="00BE50AF">
              <w:rPr>
                <w:lang w:val="en-US"/>
              </w:rPr>
              <w:t xml:space="preserve"> din </w:t>
            </w:r>
            <w:proofErr w:type="spellStart"/>
            <w:r w:rsidRPr="00BE50AF">
              <w:rPr>
                <w:lang w:val="en-US"/>
              </w:rPr>
              <w:t>ele</w:t>
            </w:r>
            <w:proofErr w:type="spellEnd"/>
            <w:r w:rsidRPr="00BE50AF">
              <w:rPr>
                <w:lang w:val="en-US"/>
              </w:rPr>
              <w:t xml:space="preserve">, din </w:t>
            </w:r>
            <w:proofErr w:type="spellStart"/>
            <w:r w:rsidRPr="00BE50AF">
              <w:rPr>
                <w:lang w:val="en-US"/>
              </w:rPr>
              <w:t>iniţiativa</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suportă</w:t>
            </w:r>
            <w:proofErr w:type="spellEnd"/>
            <w:r w:rsidRPr="00BE50AF">
              <w:rPr>
                <w:lang w:val="en-US"/>
              </w:rPr>
              <w:t xml:space="preserve"> pe </w:t>
            </w:r>
            <w:proofErr w:type="spellStart"/>
            <w:r w:rsidRPr="00BE50AF">
              <w:rPr>
                <w:lang w:val="en-US"/>
              </w:rPr>
              <w:t>timpul</w:t>
            </w:r>
            <w:proofErr w:type="spellEnd"/>
            <w:r w:rsidRPr="00BE50AF">
              <w:rPr>
                <w:lang w:val="en-US"/>
              </w:rPr>
              <w:t xml:space="preserve"> </w:t>
            </w:r>
            <w:proofErr w:type="spellStart"/>
            <w:r w:rsidRPr="00BE50AF">
              <w:rPr>
                <w:lang w:val="en-US"/>
              </w:rPr>
              <w:t>suspendării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privind</w:t>
            </w:r>
            <w:proofErr w:type="spellEnd"/>
            <w:r w:rsidRPr="00BE50AF">
              <w:rPr>
                <w:lang w:val="en-US"/>
              </w:rPr>
              <w:t xml:space="preserve"> </w:t>
            </w:r>
            <w:proofErr w:type="spellStart"/>
            <w:r w:rsidRPr="00BE50AF">
              <w:rPr>
                <w:lang w:val="en-US"/>
              </w:rPr>
              <w:t>protejarea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conservarea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bună</w:t>
            </w:r>
            <w:proofErr w:type="spellEnd"/>
            <w:r w:rsidRPr="00BE50AF">
              <w:rPr>
                <w:lang w:val="en-US"/>
              </w:rPr>
              <w:t xml:space="preserve"> </w:t>
            </w:r>
            <w:proofErr w:type="spellStart"/>
            <w:r w:rsidRPr="00BE50AF">
              <w:rPr>
                <w:lang w:val="en-US"/>
              </w:rPr>
              <w:t>diligenţă</w:t>
            </w:r>
            <w:proofErr w:type="spellEnd"/>
            <w:r w:rsidRPr="00BE50AF">
              <w:rPr>
                <w:lang w:val="en-US"/>
              </w:rPr>
              <w:t>.</w:t>
            </w:r>
          </w:p>
          <w:p w14:paraId="4D24C273"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4</w:t>
            </w:r>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notifica</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că</w:t>
            </w:r>
            <w:proofErr w:type="spellEnd"/>
            <w:r w:rsidRPr="00BE50AF">
              <w:rPr>
                <w:lang w:val="en-US"/>
              </w:rPr>
              <w:t xml:space="preserve"> sunt </w:t>
            </w:r>
            <w:proofErr w:type="spellStart"/>
            <w:r w:rsidRPr="00BE50AF">
              <w:rPr>
                <w:lang w:val="en-US"/>
              </w:rPr>
              <w:t>îndeplinite</w:t>
            </w:r>
            <w:proofErr w:type="spellEnd"/>
            <w:r w:rsidRPr="00BE50AF">
              <w:rPr>
                <w:lang w:val="en-US"/>
              </w:rPr>
              <w:t xml:space="preserve"> </w:t>
            </w:r>
            <w:proofErr w:type="spellStart"/>
            <w:r w:rsidRPr="00BE50AF">
              <w:rPr>
                <w:lang w:val="en-US"/>
              </w:rPr>
              <w:t>condiţiile</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w:t>
            </w:r>
            <w:proofErr w:type="spellStart"/>
            <w:r w:rsidRPr="00BE50AF">
              <w:rPr>
                <w:lang w:val="en-US"/>
              </w:rPr>
              <w:t>solicitând</w:t>
            </w:r>
            <w:proofErr w:type="spellEnd"/>
            <w:r w:rsidRPr="00BE50AF">
              <w:rPr>
                <w:lang w:val="en-US"/>
              </w:rPr>
              <w:t xml:space="preserve"> </w:t>
            </w:r>
            <w:proofErr w:type="spellStart"/>
            <w:r w:rsidRPr="00BE50AF">
              <w:rPr>
                <w:lang w:val="en-US"/>
              </w:rPr>
              <w:t>convocarea</w:t>
            </w:r>
            <w:proofErr w:type="spellEnd"/>
            <w:r w:rsidRPr="00BE50AF">
              <w:rPr>
                <w:lang w:val="en-US"/>
              </w:rPr>
              <w:t xml:space="preserve"> </w:t>
            </w:r>
            <w:proofErr w:type="spellStart"/>
            <w:r w:rsidRPr="00BE50AF">
              <w:rPr>
                <w:lang w:val="en-US"/>
              </w:rPr>
              <w:t>comisiei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baza</w:t>
            </w:r>
            <w:proofErr w:type="spellEnd"/>
            <w:r w:rsidRPr="00BE50AF">
              <w:rPr>
                <w:lang w:val="en-US"/>
              </w:rPr>
              <w:t xml:space="preserve"> </w:t>
            </w:r>
            <w:proofErr w:type="spellStart"/>
            <w:r w:rsidRPr="00BE50AF">
              <w:rPr>
                <w:lang w:val="en-US"/>
              </w:rPr>
              <w:t>acestei</w:t>
            </w:r>
            <w:proofErr w:type="spellEnd"/>
            <w:r w:rsidRPr="00BE50AF">
              <w:rPr>
                <w:lang w:val="en-US"/>
              </w:rPr>
              <w:t xml:space="preserve"> </w:t>
            </w:r>
            <w:proofErr w:type="spellStart"/>
            <w:r w:rsidRPr="00BE50AF">
              <w:rPr>
                <w:lang w:val="en-US"/>
              </w:rPr>
              <w:t>notificări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convoca</w:t>
            </w:r>
            <w:proofErr w:type="spellEnd"/>
            <w:r w:rsidRPr="00BE50AF">
              <w:rPr>
                <w:lang w:val="en-US"/>
              </w:rPr>
              <w:t xml:space="preserv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w:t>
            </w:r>
          </w:p>
          <w:p w14:paraId="16448A13" w14:textId="77777777" w:rsidR="006F3EB6" w:rsidRPr="00FF430B" w:rsidRDefault="006F3EB6" w:rsidP="00E2214C">
            <w:pPr>
              <w:spacing w:line="264" w:lineRule="auto"/>
              <w:contextualSpacing/>
              <w:jc w:val="both"/>
            </w:pPr>
            <w:r>
              <w:t>2.5</w:t>
            </w:r>
            <w:r w:rsidRPr="00FF430B">
              <w:t>. În baza documentelor de confirmare a execuţiei</w:t>
            </w:r>
            <w:r>
              <w:t xml:space="preserve"> </w:t>
            </w:r>
            <w:r w:rsidRPr="00FF430B">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E71BBA4" w14:textId="77777777" w:rsidR="006F3EB6" w:rsidRPr="00FF430B" w:rsidRDefault="006F3EB6" w:rsidP="00E2214C">
            <w:pPr>
              <w:shd w:val="clear" w:color="auto" w:fill="FFFFFF" w:themeFill="background1"/>
              <w:tabs>
                <w:tab w:val="right" w:pos="0"/>
              </w:tabs>
              <w:spacing w:line="264" w:lineRule="auto"/>
              <w:rPr>
                <w:b/>
                <w:noProof w:val="0"/>
                <w:lang w:eastAsia="ru-RU"/>
              </w:rPr>
            </w:pPr>
            <w:r>
              <w:t>2.6</w:t>
            </w:r>
            <w:r w:rsidRPr="00FF430B">
              <w:t>.</w:t>
            </w:r>
            <w:r>
              <w:t xml:space="preserve"> </w:t>
            </w:r>
            <w:r w:rsidRPr="00FF430B">
              <w:t>Se indică t</w:t>
            </w:r>
            <w:proofErr w:type="spellStart"/>
            <w:r w:rsidRPr="00FF430B">
              <w:rPr>
                <w:noProof w:val="0"/>
                <w:lang w:eastAsia="ru-RU"/>
              </w:rPr>
              <w:t>ermenul</w:t>
            </w:r>
            <w:proofErr w:type="spellEnd"/>
            <w:r w:rsidRPr="00FF430B">
              <w:rPr>
                <w:noProof w:val="0"/>
                <w:lang w:eastAsia="ru-RU"/>
              </w:rPr>
              <w:t xml:space="preserve"> de garanție a lucrărilor</w:t>
            </w:r>
            <w:r>
              <w:rPr>
                <w:b/>
                <w:noProof w:val="0"/>
                <w:lang w:eastAsia="ru-RU"/>
              </w:rPr>
              <w:t xml:space="preserve"> </w:t>
            </w:r>
            <w:r w:rsidRPr="00646A9C">
              <w:rPr>
                <w:b/>
                <w:i/>
                <w:noProof w:val="0"/>
                <w:color w:val="0000FF"/>
                <w:lang w:eastAsia="ru-RU"/>
              </w:rPr>
              <w:t>12 luni</w:t>
            </w:r>
            <w:r w:rsidRPr="00FF430B">
              <w:rPr>
                <w:b/>
                <w:noProof w:val="0"/>
                <w:lang w:eastAsia="ru-RU"/>
              </w:rPr>
              <w:t>.</w:t>
            </w:r>
          </w:p>
          <w:p w14:paraId="4C385A05" w14:textId="77777777" w:rsidR="006F3EB6" w:rsidRPr="00FF430B" w:rsidRDefault="006F3EB6" w:rsidP="006F3EB6">
            <w:pPr>
              <w:pStyle w:val="ListParagraph"/>
              <w:numPr>
                <w:ilvl w:val="0"/>
                <w:numId w:val="0"/>
              </w:numPr>
            </w:pPr>
          </w:p>
          <w:p w14:paraId="28E24AAF" w14:textId="77777777" w:rsidR="006F3EB6" w:rsidRPr="00FF430B" w:rsidRDefault="006F3EB6" w:rsidP="006F3EB6">
            <w:pPr>
              <w:tabs>
                <w:tab w:val="left" w:pos="3645"/>
              </w:tabs>
              <w:spacing w:line="276" w:lineRule="auto"/>
              <w:contextualSpacing/>
              <w:jc w:val="center"/>
            </w:pPr>
            <w:r w:rsidRPr="00FF430B">
              <w:rPr>
                <w:b/>
              </w:rPr>
              <w:t>3. VALOAREA LUCRĂRILOR ŞI MODALITĂŢILE DE PLATĂ</w:t>
            </w:r>
          </w:p>
          <w:p w14:paraId="0C57DF63" w14:textId="77777777" w:rsidR="00245BEC" w:rsidRDefault="006F3EB6" w:rsidP="006F3EB6">
            <w:pPr>
              <w:jc w:val="both"/>
              <w:rPr>
                <w:sz w:val="20"/>
                <w:szCs w:val="20"/>
              </w:rPr>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w:t>
            </w:r>
          </w:p>
          <w:p w14:paraId="22219B34" w14:textId="77777777" w:rsidR="006F3EB6" w:rsidRPr="00FF430B" w:rsidRDefault="00245BEC" w:rsidP="006F3EB6">
            <w:pPr>
              <w:jc w:val="both"/>
            </w:pPr>
            <w:r>
              <w:rPr>
                <w:sz w:val="20"/>
                <w:szCs w:val="20"/>
              </w:rPr>
              <w:t xml:space="preserve">       </w:t>
            </w:r>
            <w:r w:rsidR="006F3EB6" w:rsidRPr="00FF430B">
              <w:rPr>
                <w:i/>
                <w:sz w:val="20"/>
                <w:szCs w:val="20"/>
              </w:rPr>
              <w:t xml:space="preserve">(suma cu cifre şi litere)                                     </w:t>
            </w:r>
            <w:r>
              <w:rPr>
                <w:i/>
                <w:sz w:val="20"/>
                <w:szCs w:val="20"/>
              </w:rPr>
              <w:t xml:space="preserve">  </w:t>
            </w:r>
            <w:r w:rsidR="006F3EB6" w:rsidRPr="00FF430B">
              <w:rPr>
                <w:i/>
                <w:sz w:val="20"/>
                <w:szCs w:val="20"/>
              </w:rPr>
              <w:t xml:space="preserve">      (suma cu cifre şi litere)</w:t>
            </w:r>
          </w:p>
          <w:p w14:paraId="7E4BE33E" w14:textId="77777777" w:rsidR="006F3EB6" w:rsidRPr="00BE50AF" w:rsidRDefault="006F3EB6" w:rsidP="006F3EB6">
            <w:pPr>
              <w:pStyle w:val="NormalWeb"/>
              <w:tabs>
                <w:tab w:val="left" w:pos="321"/>
              </w:tabs>
              <w:spacing w:line="276" w:lineRule="auto"/>
              <w:ind w:firstLine="0"/>
              <w:rPr>
                <w:lang w:val="en-US"/>
              </w:rPr>
            </w:pPr>
            <w:r w:rsidRPr="00BE50AF">
              <w:rPr>
                <w:lang w:val="en-US"/>
              </w:rPr>
              <w:t>3.2.</w:t>
            </w:r>
            <w:r>
              <w:rPr>
                <w:lang w:val="en-US"/>
              </w:rPr>
              <w:t xml:space="preserve"> </w:t>
            </w:r>
            <w:proofErr w:type="spellStart"/>
            <w:r w:rsidRPr="00BE50AF">
              <w:rPr>
                <w:lang w:val="en-US"/>
              </w:rPr>
              <w:t>Achitările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efectuate</w:t>
            </w:r>
            <w:proofErr w:type="spellEnd"/>
            <w:r w:rsidRPr="00BE50AF">
              <w:rPr>
                <w:lang w:val="en-US"/>
              </w:rPr>
              <w:t xml:space="preserve"> </w:t>
            </w:r>
            <w:proofErr w:type="spellStart"/>
            <w:r w:rsidRPr="00BE50AF">
              <w:rPr>
                <w:lang w:val="en-US"/>
              </w:rPr>
              <w:t>prin</w:t>
            </w:r>
            <w:proofErr w:type="spellEnd"/>
            <w:r w:rsidRPr="00BE50AF">
              <w:rPr>
                <w:lang w:val="en-US"/>
              </w:rPr>
              <w:t xml:space="preserve"> transfer </w:t>
            </w:r>
            <w:proofErr w:type="spellStart"/>
            <w:r w:rsidRPr="00BE50AF">
              <w:rPr>
                <w:lang w:val="en-US"/>
              </w:rPr>
              <w:t>în</w:t>
            </w:r>
            <w:proofErr w:type="spellEnd"/>
            <w:r w:rsidRPr="00BE50AF">
              <w:rPr>
                <w:lang w:val="en-US"/>
              </w:rPr>
              <w:t xml:space="preserve"> </w:t>
            </w:r>
            <w:proofErr w:type="spellStart"/>
            <w:r w:rsidRPr="00BE50AF">
              <w:rPr>
                <w:lang w:val="en-US"/>
              </w:rPr>
              <w:t>baza</w:t>
            </w:r>
            <w:proofErr w:type="spellEnd"/>
            <w:r w:rsidRPr="00BE50AF">
              <w:rPr>
                <w:lang w:val="en-US"/>
              </w:rPr>
              <w:t xml:space="preserve"> </w:t>
            </w:r>
            <w:proofErr w:type="spellStart"/>
            <w:r w:rsidRPr="00BE50AF">
              <w:rPr>
                <w:lang w:val="en-US"/>
              </w:rPr>
              <w:t>facturilor</w:t>
            </w:r>
            <w:proofErr w:type="spellEnd"/>
            <w:r w:rsidRPr="00BE50AF">
              <w:rPr>
                <w:lang w:val="en-US"/>
              </w:rPr>
              <w:t xml:space="preserve"> </w:t>
            </w:r>
            <w:proofErr w:type="spellStart"/>
            <w:r w:rsidRPr="00BE50AF">
              <w:rPr>
                <w:lang w:val="en-US"/>
              </w:rPr>
              <w:t>fiscale</w:t>
            </w:r>
            <w:proofErr w:type="spellEnd"/>
            <w:r w:rsidRPr="00BE50AF">
              <w:rPr>
                <w:lang w:val="en-US"/>
              </w:rPr>
              <w:t xml:space="preserve">, </w:t>
            </w:r>
            <w:proofErr w:type="spellStart"/>
            <w:r>
              <w:rPr>
                <w:lang w:val="en-US"/>
              </w:rPr>
              <w:t>timp</w:t>
            </w:r>
            <w:proofErr w:type="spellEnd"/>
            <w:r>
              <w:rPr>
                <w:lang w:val="en-US"/>
              </w:rPr>
              <w:t xml:space="preserve"> de 15 </w:t>
            </w:r>
            <w:proofErr w:type="spellStart"/>
            <w:r>
              <w:rPr>
                <w:lang w:val="en-US"/>
              </w:rPr>
              <w:t>zile</w:t>
            </w:r>
            <w:proofErr w:type="spellEnd"/>
            <w:r>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proceselor</w:t>
            </w:r>
            <w:proofErr w:type="spellEnd"/>
            <w:r w:rsidRPr="00BE50AF">
              <w:rPr>
                <w:lang w:val="en-US"/>
              </w:rPr>
              <w:t xml:space="preserve"> – verbale de </w:t>
            </w:r>
            <w:proofErr w:type="spellStart"/>
            <w:r w:rsidRPr="00BE50AF">
              <w:rPr>
                <w:lang w:val="en-US"/>
              </w:rPr>
              <w:t>recepţie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semnate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acceptate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w:t>
            </w:r>
          </w:p>
          <w:p w14:paraId="4059BB0F" w14:textId="77777777" w:rsidR="006F3EB6" w:rsidRPr="00BE50AF" w:rsidRDefault="006F3EB6" w:rsidP="006F3EB6">
            <w:pPr>
              <w:pStyle w:val="NormalWeb"/>
              <w:tabs>
                <w:tab w:val="left" w:pos="37"/>
              </w:tabs>
              <w:spacing w:line="276" w:lineRule="auto"/>
              <w:ind w:firstLine="0"/>
              <w:rPr>
                <w:lang w:val="en-US"/>
              </w:rPr>
            </w:pPr>
            <w:r w:rsidRPr="00BE50AF">
              <w:rPr>
                <w:lang w:val="en-US"/>
              </w:rPr>
              <w:t xml:space="preserve">3.3.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verifica</w:t>
            </w:r>
            <w:proofErr w:type="spellEnd"/>
            <w:r w:rsidRPr="00BE50AF">
              <w:rPr>
                <w:lang w:val="en-US"/>
              </w:rPr>
              <w:t xml:space="preserve"> </w:t>
            </w:r>
            <w:proofErr w:type="spellStart"/>
            <w:r w:rsidRPr="00BE50AF">
              <w:rPr>
                <w:lang w:val="en-US"/>
              </w:rPr>
              <w:t>procesele</w:t>
            </w:r>
            <w:proofErr w:type="spellEnd"/>
            <w:r w:rsidRPr="00BE50AF">
              <w:rPr>
                <w:lang w:val="en-US"/>
              </w:rPr>
              <w:t xml:space="preserve">-verbale de </w:t>
            </w:r>
            <w:proofErr w:type="spellStart"/>
            <w:r w:rsidRPr="00BE50AF">
              <w:rPr>
                <w:lang w:val="en-US"/>
              </w:rPr>
              <w:t>recepție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în</w:t>
            </w:r>
            <w:proofErr w:type="spellEnd"/>
            <w:r w:rsidRPr="00BE50AF">
              <w:rPr>
                <w:lang w:val="en-US"/>
              </w:rPr>
              <w:t xml:space="preserve"> termen de </w:t>
            </w:r>
            <w:proofErr w:type="spellStart"/>
            <w:r>
              <w:rPr>
                <w:lang w:val="en-US"/>
              </w:rPr>
              <w:t>pînă</w:t>
            </w:r>
            <w:proofErr w:type="spellEnd"/>
            <w:r>
              <w:rPr>
                <w:lang w:val="en-US"/>
              </w:rPr>
              <w:t xml:space="preserve"> la 30</w:t>
            </w:r>
            <w:r w:rsidRPr="00BE50AF">
              <w:rPr>
                <w:lang w:val="en-US"/>
              </w:rPr>
              <w:t xml:space="preserve"> </w:t>
            </w:r>
            <w:proofErr w:type="spellStart"/>
            <w:r w:rsidRPr="00BE50AF">
              <w:rPr>
                <w:lang w:val="en-US"/>
              </w:rPr>
              <w:t>zile</w:t>
            </w:r>
            <w:proofErr w:type="spellEnd"/>
            <w:r w:rsidRPr="00BE50AF">
              <w:rPr>
                <w:lang w:val="en-US"/>
              </w:rPr>
              <w:t xml:space="preserve"> </w:t>
            </w:r>
            <w:proofErr w:type="spellStart"/>
            <w:r w:rsidRPr="00BE50AF">
              <w:rPr>
                <w:lang w:val="en-US"/>
              </w:rPr>
              <w:t>calendaristice</w:t>
            </w:r>
            <w:proofErr w:type="spellEnd"/>
            <w:r w:rsidRPr="00BE50AF">
              <w:rPr>
                <w:lang w:val="en-US"/>
              </w:rPr>
              <w:t xml:space="preserve"> de la </w:t>
            </w:r>
            <w:proofErr w:type="spellStart"/>
            <w:r w:rsidRPr="00BE50AF">
              <w:rPr>
                <w:lang w:val="en-US"/>
              </w:rPr>
              <w:t>primirea</w:t>
            </w:r>
            <w:proofErr w:type="spellEnd"/>
            <w:r w:rsidRPr="00BE50AF">
              <w:rPr>
                <w:lang w:val="en-US"/>
              </w:rPr>
              <w:t xml:space="preserve"> </w:t>
            </w:r>
            <w:proofErr w:type="spellStart"/>
            <w:r w:rsidRPr="00BE50AF">
              <w:rPr>
                <w:lang w:val="en-US"/>
              </w:rPr>
              <w:t>acestora</w:t>
            </w:r>
            <w:proofErr w:type="spellEnd"/>
            <w:r w:rsidRPr="00BE50AF">
              <w:rPr>
                <w:lang w:val="en-US"/>
              </w:rPr>
              <w:t xml:space="preserve"> de la </w:t>
            </w:r>
            <w:proofErr w:type="spellStart"/>
            <w:r w:rsidRPr="00BE50AF">
              <w:rPr>
                <w:lang w:val="en-US"/>
              </w:rPr>
              <w:t>Antreprenor</w:t>
            </w:r>
            <w:proofErr w:type="spellEnd"/>
            <w:r w:rsidRPr="00BE50AF">
              <w:rPr>
                <w:lang w:val="en-US"/>
              </w:rPr>
              <w:t>.</w:t>
            </w:r>
          </w:p>
          <w:p w14:paraId="4D69F9E7" w14:textId="77777777" w:rsidR="006F3EB6" w:rsidRPr="00BE50AF" w:rsidRDefault="006F3EB6" w:rsidP="006F3EB6">
            <w:pPr>
              <w:pStyle w:val="NormalWeb"/>
              <w:tabs>
                <w:tab w:val="left" w:pos="37"/>
              </w:tabs>
              <w:spacing w:line="276" w:lineRule="auto"/>
              <w:ind w:firstLine="0"/>
              <w:rPr>
                <w:lang w:val="en-US"/>
              </w:rPr>
            </w:pPr>
            <w:r w:rsidRPr="00BE50AF">
              <w:rPr>
                <w:lang w:val="en-US"/>
              </w:rPr>
              <w:t xml:space="preserve">3.4. Plata </w:t>
            </w:r>
            <w:proofErr w:type="spellStart"/>
            <w:r w:rsidRPr="00BE50AF">
              <w:rPr>
                <w:lang w:val="en-US"/>
              </w:rPr>
              <w:t>facturii</w:t>
            </w:r>
            <w:proofErr w:type="spellEnd"/>
            <w:r w:rsidRPr="00BE50AF">
              <w:rPr>
                <w:lang w:val="en-US"/>
              </w:rPr>
              <w:t xml:space="preserve"> finale se </w:t>
            </w:r>
            <w:proofErr w:type="spellStart"/>
            <w:r w:rsidRPr="00BE50AF">
              <w:rPr>
                <w:lang w:val="en-US"/>
              </w:rPr>
              <w:t>va</w:t>
            </w:r>
            <w:proofErr w:type="spellEnd"/>
            <w:r w:rsidRPr="00BE50AF">
              <w:rPr>
                <w:lang w:val="en-US"/>
              </w:rPr>
              <w:t xml:space="preserve"> face </w:t>
            </w:r>
            <w:proofErr w:type="spellStart"/>
            <w:r w:rsidRPr="00BE50AF">
              <w:rPr>
                <w:lang w:val="en-US"/>
              </w:rPr>
              <w:t>imediat</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acceptarea</w:t>
            </w:r>
            <w:proofErr w:type="spellEnd"/>
            <w:r w:rsidRPr="00BE50AF">
              <w:rPr>
                <w:lang w:val="en-US"/>
              </w:rPr>
              <w:t xml:space="preserve"> </w:t>
            </w:r>
            <w:proofErr w:type="spellStart"/>
            <w:r w:rsidRPr="00BE50AF">
              <w:rPr>
                <w:lang w:val="en-US"/>
              </w:rPr>
              <w:t>situaţiei</w:t>
            </w:r>
            <w:proofErr w:type="spellEnd"/>
            <w:r w:rsidRPr="00BE50AF">
              <w:rPr>
                <w:lang w:val="en-US"/>
              </w:rPr>
              <w:t xml:space="preserve"> de </w:t>
            </w:r>
            <w:proofErr w:type="spellStart"/>
            <w:r w:rsidRPr="00BE50AF">
              <w:rPr>
                <w:lang w:val="en-US"/>
              </w:rPr>
              <w:t>plată</w:t>
            </w:r>
            <w:proofErr w:type="spellEnd"/>
            <w:r w:rsidRPr="00BE50AF">
              <w:rPr>
                <w:lang w:val="en-US"/>
              </w:rPr>
              <w:t xml:space="preserve"> definitive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se </w:t>
            </w:r>
            <w:proofErr w:type="spellStart"/>
            <w:r w:rsidRPr="00BE50AF">
              <w:rPr>
                <w:lang w:val="en-US"/>
              </w:rPr>
              <w:t>prelungeşte</w:t>
            </w:r>
            <w:proofErr w:type="spellEnd"/>
            <w:r w:rsidRPr="00BE50AF">
              <w:rPr>
                <w:lang w:val="en-US"/>
              </w:rPr>
              <w:t xml:space="preserve"> din </w:t>
            </w:r>
            <w:proofErr w:type="spellStart"/>
            <w:r w:rsidRPr="00BE50AF">
              <w:rPr>
                <w:lang w:val="en-US"/>
              </w:rPr>
              <w:t>diferite</w:t>
            </w:r>
            <w:proofErr w:type="spellEnd"/>
            <w:r w:rsidRPr="00BE50AF">
              <w:rPr>
                <w:lang w:val="en-US"/>
              </w:rPr>
              <w:t xml:space="preserve"> motive, </w:t>
            </w:r>
            <w:proofErr w:type="spellStart"/>
            <w:r w:rsidRPr="00BE50AF">
              <w:rPr>
                <w:lang w:val="en-US"/>
              </w:rPr>
              <w:t>dar</w:t>
            </w:r>
            <w:proofErr w:type="spellEnd"/>
            <w:r w:rsidRPr="00BE50AF">
              <w:rPr>
                <w:lang w:val="en-US"/>
              </w:rPr>
              <w:t xml:space="preserve"> </w:t>
            </w:r>
            <w:proofErr w:type="spellStart"/>
            <w:r w:rsidRPr="00BE50AF">
              <w:rPr>
                <w:lang w:val="en-US"/>
              </w:rPr>
              <w:t>în</w:t>
            </w:r>
            <w:proofErr w:type="spellEnd"/>
            <w:r w:rsidRPr="00BE50AF">
              <w:rPr>
                <w:lang w:val="en-US"/>
              </w:rPr>
              <w:t xml:space="preserve"> special </w:t>
            </w:r>
            <w:proofErr w:type="spellStart"/>
            <w:r w:rsidRPr="00BE50AF">
              <w:rPr>
                <w:lang w:val="en-US"/>
              </w:rPr>
              <w:t>datorită</w:t>
            </w:r>
            <w:proofErr w:type="spellEnd"/>
            <w:r w:rsidRPr="00BE50AF">
              <w:rPr>
                <w:lang w:val="en-US"/>
              </w:rPr>
              <w:t xml:space="preserve"> </w:t>
            </w:r>
            <w:proofErr w:type="spellStart"/>
            <w:r w:rsidRPr="00BE50AF">
              <w:rPr>
                <w:lang w:val="en-US"/>
              </w:rPr>
              <w:t>unor</w:t>
            </w:r>
            <w:proofErr w:type="spellEnd"/>
            <w:r w:rsidRPr="00BE50AF">
              <w:rPr>
                <w:lang w:val="en-US"/>
              </w:rPr>
              <w:t xml:space="preserve"> </w:t>
            </w:r>
            <w:proofErr w:type="spellStart"/>
            <w:r w:rsidRPr="00BE50AF">
              <w:rPr>
                <w:lang w:val="en-US"/>
              </w:rPr>
              <w:t>eventuale</w:t>
            </w:r>
            <w:proofErr w:type="spellEnd"/>
            <w:r w:rsidRPr="00BE50AF">
              <w:rPr>
                <w:lang w:val="en-US"/>
              </w:rPr>
              <w:t xml:space="preserve"> </w:t>
            </w:r>
            <w:proofErr w:type="spellStart"/>
            <w:r w:rsidRPr="00BE50AF">
              <w:rPr>
                <w:lang w:val="en-US"/>
              </w:rPr>
              <w:t>litigii</w:t>
            </w:r>
            <w:proofErr w:type="spellEnd"/>
            <w:r w:rsidRPr="00BE50AF">
              <w:rPr>
                <w:lang w:val="en-US"/>
              </w:rPr>
              <w:t xml:space="preserve">, </w:t>
            </w:r>
            <w:proofErr w:type="spellStart"/>
            <w:r w:rsidRPr="00BE50AF">
              <w:rPr>
                <w:lang w:val="en-US"/>
              </w:rPr>
              <w:t>contravaloarea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care nu sunt </w:t>
            </w:r>
            <w:proofErr w:type="spellStart"/>
            <w:r w:rsidRPr="00BE50AF">
              <w:rPr>
                <w:lang w:val="en-US"/>
              </w:rPr>
              <w:t>în</w:t>
            </w:r>
            <w:proofErr w:type="spellEnd"/>
            <w:r w:rsidRPr="00BE50AF">
              <w:rPr>
                <w:lang w:val="en-US"/>
              </w:rPr>
              <w:t xml:space="preserve"> </w:t>
            </w:r>
            <w:proofErr w:type="spellStart"/>
            <w:r w:rsidRPr="00BE50AF">
              <w:rPr>
                <w:lang w:val="en-US"/>
              </w:rPr>
              <w:t>litigiu</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plătită</w:t>
            </w:r>
            <w:proofErr w:type="spellEnd"/>
            <w:r w:rsidRPr="00BE50AF">
              <w:rPr>
                <w:lang w:val="en-US"/>
              </w:rPr>
              <w:t xml:space="preserve"> </w:t>
            </w:r>
            <w:proofErr w:type="spellStart"/>
            <w:r w:rsidRPr="00BE50AF">
              <w:rPr>
                <w:lang w:val="en-US"/>
              </w:rPr>
              <w:t>imediat</w:t>
            </w:r>
            <w:proofErr w:type="spellEnd"/>
            <w:r w:rsidRPr="00BE50AF">
              <w:rPr>
                <w:lang w:val="en-US"/>
              </w:rPr>
              <w:t xml:space="preserve">. </w:t>
            </w:r>
          </w:p>
          <w:p w14:paraId="75A4E962" w14:textId="77777777" w:rsidR="006F3EB6" w:rsidRPr="00BE50AF" w:rsidRDefault="006F3EB6" w:rsidP="006F3EB6">
            <w:pPr>
              <w:pStyle w:val="NormalWeb"/>
              <w:tabs>
                <w:tab w:val="left" w:pos="37"/>
              </w:tabs>
              <w:spacing w:line="276" w:lineRule="auto"/>
              <w:ind w:firstLine="0"/>
              <w:rPr>
                <w:lang w:val="en-US"/>
              </w:rPr>
            </w:pPr>
            <w:r w:rsidRPr="00BE50AF">
              <w:rPr>
                <w:lang w:val="en-US"/>
              </w:rPr>
              <w:t>3.5.</w:t>
            </w:r>
            <w:r>
              <w:rPr>
                <w:lang w:val="en-US"/>
              </w:rPr>
              <w:t xml:space="preserve"> </w:t>
            </w:r>
            <w:proofErr w:type="spellStart"/>
            <w:r w:rsidRPr="00BE50AF">
              <w:rPr>
                <w:lang w:val="en-US"/>
              </w:rPr>
              <w:t>Lucrările</w:t>
            </w:r>
            <w:proofErr w:type="spellEnd"/>
            <w:r w:rsidRPr="00BE50AF">
              <w:rPr>
                <w:lang w:val="en-US"/>
              </w:rPr>
              <w:t xml:space="preserve"> nu </w:t>
            </w:r>
            <w:proofErr w:type="spellStart"/>
            <w:r w:rsidRPr="00BE50AF">
              <w:rPr>
                <w:lang w:val="en-US"/>
              </w:rPr>
              <w:t>vor</w:t>
            </w:r>
            <w:proofErr w:type="spellEnd"/>
            <w:r w:rsidRPr="00BE50AF">
              <w:rPr>
                <w:lang w:val="en-US"/>
              </w:rPr>
              <w:t xml:space="preserve"> fi considerate </w:t>
            </w:r>
            <w:proofErr w:type="spellStart"/>
            <w:r w:rsidRPr="00BE50AF">
              <w:rPr>
                <w:lang w:val="en-US"/>
              </w:rPr>
              <w:t>finalizate</w:t>
            </w:r>
            <w:proofErr w:type="spellEnd"/>
            <w:r w:rsidRPr="00BE50AF">
              <w:rPr>
                <w:lang w:val="en-US"/>
              </w:rPr>
              <w:t xml:space="preserve"> </w:t>
            </w:r>
            <w:proofErr w:type="spellStart"/>
            <w:r w:rsidRPr="00BE50AF">
              <w:rPr>
                <w:lang w:val="en-US"/>
              </w:rPr>
              <w:t>până</w:t>
            </w:r>
            <w:proofErr w:type="spellEnd"/>
            <w:r w:rsidRPr="00BE50AF">
              <w:rPr>
                <w:lang w:val="en-US"/>
              </w:rPr>
              <w:t xml:space="preserve"> </w:t>
            </w:r>
            <w:proofErr w:type="spellStart"/>
            <w:r w:rsidRPr="00BE50AF">
              <w:rPr>
                <w:lang w:val="en-US"/>
              </w:rPr>
              <w:t>când</w:t>
            </w:r>
            <w:proofErr w:type="spellEnd"/>
            <w:r w:rsidRPr="00BE50AF">
              <w:rPr>
                <w:lang w:val="en-US"/>
              </w:rPr>
              <w:t xml:space="preserve"> </w:t>
            </w:r>
            <w:proofErr w:type="spellStart"/>
            <w:r w:rsidRPr="00BE50AF">
              <w:rPr>
                <w:lang w:val="en-US"/>
              </w:rPr>
              <w:t>procesul</w:t>
            </w:r>
            <w:proofErr w:type="spellEnd"/>
            <w:r w:rsidRPr="00BE50AF">
              <w:rPr>
                <w:lang w:val="en-US"/>
              </w:rPr>
              <w:t xml:space="preserve">-verbal de </w:t>
            </w:r>
            <w:proofErr w:type="spellStart"/>
            <w:r w:rsidRPr="00BE50AF">
              <w:rPr>
                <w:lang w:val="en-US"/>
              </w:rPr>
              <w:t>recepţie</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nu </w:t>
            </w:r>
            <w:proofErr w:type="spellStart"/>
            <w:r w:rsidRPr="00BE50AF">
              <w:rPr>
                <w:lang w:val="en-US"/>
              </w:rPr>
              <w:t>va</w:t>
            </w:r>
            <w:proofErr w:type="spellEnd"/>
            <w:r w:rsidRPr="00BE50AF">
              <w:rPr>
                <w:lang w:val="en-US"/>
              </w:rPr>
              <w:t xml:space="preserve"> fi </w:t>
            </w:r>
            <w:proofErr w:type="spellStart"/>
            <w:r w:rsidRPr="00BE50AF">
              <w:rPr>
                <w:lang w:val="en-US"/>
              </w:rPr>
              <w:t>semnat</w:t>
            </w:r>
            <w:proofErr w:type="spellEnd"/>
            <w:r w:rsidRPr="00BE50AF">
              <w:rPr>
                <w:lang w:val="en-US"/>
              </w:rPr>
              <w:t xml:space="preserve"> de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care </w:t>
            </w:r>
            <w:proofErr w:type="spellStart"/>
            <w:r w:rsidRPr="00BE50AF">
              <w:rPr>
                <w:lang w:val="en-US"/>
              </w:rPr>
              <w:t>confirmă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lucrările</w:t>
            </w:r>
            <w:proofErr w:type="spellEnd"/>
            <w:r w:rsidRPr="00BE50AF">
              <w:rPr>
                <w:lang w:val="en-US"/>
              </w:rPr>
              <w:t xml:space="preserve"> au </w:t>
            </w:r>
            <w:proofErr w:type="spellStart"/>
            <w:r w:rsidRPr="00BE50AF">
              <w:rPr>
                <w:lang w:val="en-US"/>
              </w:rPr>
              <w:t>fost</w:t>
            </w:r>
            <w:proofErr w:type="spellEnd"/>
            <w:r w:rsidRPr="00BE50AF">
              <w:rPr>
                <w:lang w:val="en-US"/>
              </w:rPr>
              <w:t xml:space="preserve"> </w:t>
            </w:r>
            <w:proofErr w:type="spellStart"/>
            <w:r w:rsidRPr="00BE50AF">
              <w:rPr>
                <w:lang w:val="en-US"/>
              </w:rPr>
              <w:t>executate</w:t>
            </w:r>
            <w:proofErr w:type="spellEnd"/>
            <w:r w:rsidRPr="00BE50AF">
              <w:rPr>
                <w:lang w:val="en-US"/>
              </w:rPr>
              <w:t xml:space="preserve"> conform </w:t>
            </w:r>
            <w:proofErr w:type="spellStart"/>
            <w:r w:rsidRPr="00BE50AF">
              <w:rPr>
                <w:lang w:val="en-US"/>
              </w:rPr>
              <w:t>contractului</w:t>
            </w:r>
            <w:proofErr w:type="spellEnd"/>
            <w:r w:rsidRPr="00BE50AF">
              <w:rPr>
                <w:lang w:val="en-US"/>
              </w:rPr>
              <w:t>.</w:t>
            </w:r>
          </w:p>
          <w:p w14:paraId="529A45F8" w14:textId="77777777" w:rsidR="006F3EB6" w:rsidRPr="009655C8" w:rsidRDefault="006F3EB6" w:rsidP="006F3EB6">
            <w:pPr>
              <w:pStyle w:val="NormalWeb"/>
              <w:tabs>
                <w:tab w:val="left" w:pos="37"/>
              </w:tabs>
              <w:spacing w:line="276" w:lineRule="auto"/>
              <w:ind w:firstLine="0"/>
              <w:rPr>
                <w:sz w:val="14"/>
                <w:lang w:val="en-US"/>
              </w:rPr>
            </w:pPr>
          </w:p>
          <w:p w14:paraId="037B0E31" w14:textId="77777777" w:rsidR="006F3EB6" w:rsidRPr="00FF430B" w:rsidRDefault="006F3EB6" w:rsidP="006F3EB6">
            <w:pPr>
              <w:tabs>
                <w:tab w:val="left" w:pos="2625"/>
              </w:tabs>
              <w:spacing w:after="200" w:line="276" w:lineRule="auto"/>
              <w:contextualSpacing/>
              <w:jc w:val="center"/>
              <w:rPr>
                <w:b/>
              </w:rPr>
            </w:pPr>
            <w:r w:rsidRPr="00FF430B">
              <w:rPr>
                <w:b/>
              </w:rPr>
              <w:t>4. DREPTURILE ŞI OBLIGAŢIUNILE ANTREPRENORULUI ŞI ALE BENEFICIARULUI</w:t>
            </w:r>
          </w:p>
          <w:p w14:paraId="22DC3223" w14:textId="77777777" w:rsidR="006F3EB6" w:rsidRPr="00FF430B" w:rsidRDefault="006F3EB6" w:rsidP="00E2214C">
            <w:pPr>
              <w:tabs>
                <w:tab w:val="left" w:pos="2625"/>
              </w:tabs>
              <w:spacing w:after="200" w:line="264"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47C355D" w14:textId="77777777" w:rsidR="006F3EB6" w:rsidRPr="00FF430B" w:rsidRDefault="006F3EB6" w:rsidP="00E2214C">
            <w:pPr>
              <w:tabs>
                <w:tab w:val="left" w:pos="2625"/>
              </w:tabs>
              <w:spacing w:line="264"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C182A05"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4.3. </w:t>
            </w:r>
            <w:proofErr w:type="spellStart"/>
            <w:r w:rsidRPr="00BE50AF">
              <w:rPr>
                <w:lang w:val="en-US"/>
              </w:rPr>
              <w:t>Antreprenorul</w:t>
            </w:r>
            <w:proofErr w:type="spellEnd"/>
            <w:r w:rsidRPr="00BE50AF">
              <w:rPr>
                <w:lang w:val="en-US"/>
              </w:rPr>
              <w:t xml:space="preserve"> are </w:t>
            </w:r>
            <w:proofErr w:type="spellStart"/>
            <w:r w:rsidRPr="00BE50AF">
              <w:rPr>
                <w:lang w:val="en-US"/>
              </w:rPr>
              <w:t>obligația</w:t>
            </w:r>
            <w:proofErr w:type="spellEnd"/>
            <w:r w:rsidRPr="00BE50AF">
              <w:rPr>
                <w:lang w:val="en-US"/>
              </w:rPr>
              <w:t xml:space="preserve"> de a </w:t>
            </w:r>
            <w:proofErr w:type="spellStart"/>
            <w:r w:rsidRPr="00BE50AF">
              <w:rPr>
                <w:lang w:val="en-US"/>
              </w:rPr>
              <w:t>supraveghea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de </w:t>
            </w:r>
            <w:proofErr w:type="gramStart"/>
            <w:r w:rsidRPr="00BE50AF">
              <w:rPr>
                <w:lang w:val="en-US"/>
              </w:rPr>
              <w:t>a</w:t>
            </w:r>
            <w:proofErr w:type="gramEnd"/>
            <w:r w:rsidRPr="00BE50AF">
              <w:rPr>
                <w:lang w:val="en-US"/>
              </w:rPr>
              <w:t xml:space="preserve"> </w:t>
            </w:r>
            <w:proofErr w:type="spellStart"/>
            <w:r w:rsidRPr="00BE50AF">
              <w:rPr>
                <w:lang w:val="en-US"/>
              </w:rPr>
              <w:t>asigura</w:t>
            </w:r>
            <w:proofErr w:type="spellEnd"/>
            <w:r w:rsidRPr="00BE50AF">
              <w:rPr>
                <w:lang w:val="en-US"/>
              </w:rPr>
              <w:t xml:space="preserve"> </w:t>
            </w:r>
            <w:proofErr w:type="spellStart"/>
            <w:r w:rsidRPr="00BE50AF">
              <w:rPr>
                <w:lang w:val="en-US"/>
              </w:rPr>
              <w:t>forța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lastRenderedPageBreak/>
              <w:t>materialele</w:t>
            </w:r>
            <w:proofErr w:type="spellEnd"/>
            <w:r w:rsidRPr="00BE50AF">
              <w:rPr>
                <w:lang w:val="en-US"/>
              </w:rPr>
              <w:t xml:space="preserve">, </w:t>
            </w:r>
            <w:proofErr w:type="spellStart"/>
            <w:r w:rsidRPr="00BE50AF">
              <w:rPr>
                <w:lang w:val="en-US"/>
              </w:rPr>
              <w:t>instalațiile</w:t>
            </w:r>
            <w:proofErr w:type="spellEnd"/>
            <w:r w:rsidRPr="00BE50AF">
              <w:rPr>
                <w:lang w:val="en-US"/>
              </w:rPr>
              <w:t xml:space="preserve">, </w:t>
            </w:r>
            <w:proofErr w:type="spellStart"/>
            <w:r w:rsidRPr="00BE50AF">
              <w:rPr>
                <w:lang w:val="en-US"/>
              </w:rPr>
              <w:t>echipamentele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celelalte</w:t>
            </w:r>
            <w:proofErr w:type="spellEnd"/>
            <w:r w:rsidRPr="00BE50AF">
              <w:rPr>
                <w:lang w:val="en-US"/>
              </w:rPr>
              <w:t xml:space="preserve"> </w:t>
            </w:r>
            <w:proofErr w:type="spellStart"/>
            <w:r w:rsidRPr="00BE50AF">
              <w:rPr>
                <w:lang w:val="en-US"/>
              </w:rPr>
              <w:t>obiecte</w:t>
            </w:r>
            <w:proofErr w:type="spellEnd"/>
            <w:r w:rsidRPr="00BE50AF">
              <w:rPr>
                <w:lang w:val="en-US"/>
              </w:rPr>
              <w:t xml:space="preserve"> fie de </w:t>
            </w:r>
            <w:proofErr w:type="spellStart"/>
            <w:r w:rsidRPr="00BE50AF">
              <w:rPr>
                <w:lang w:val="en-US"/>
              </w:rPr>
              <w:t>natură</w:t>
            </w:r>
            <w:proofErr w:type="spellEnd"/>
            <w:r w:rsidRPr="00BE50AF">
              <w:rPr>
                <w:lang w:val="en-US"/>
              </w:rPr>
              <w:t xml:space="preserve"> </w:t>
            </w:r>
            <w:proofErr w:type="spellStart"/>
            <w:r w:rsidRPr="00BE50AF">
              <w:rPr>
                <w:lang w:val="en-US"/>
              </w:rPr>
              <w:t>provizorie</w:t>
            </w:r>
            <w:proofErr w:type="spellEnd"/>
            <w:r w:rsidRPr="00BE50AF">
              <w:rPr>
                <w:lang w:val="en-US"/>
              </w:rPr>
              <w:t xml:space="preserve">, fie definitive </w:t>
            </w:r>
            <w:proofErr w:type="spellStart"/>
            <w:r w:rsidRPr="00BE50AF">
              <w:rPr>
                <w:lang w:val="en-US"/>
              </w:rPr>
              <w:t>cerute</w:t>
            </w:r>
            <w:proofErr w:type="spellEnd"/>
            <w:r w:rsidRPr="00BE50AF">
              <w:rPr>
                <w:lang w:val="en-US"/>
              </w:rPr>
              <w:t xml:space="preserve"> de </w:t>
            </w:r>
            <w:proofErr w:type="spellStart"/>
            <w:r w:rsidRPr="00BE50AF">
              <w:rPr>
                <w:lang w:val="en-US"/>
              </w:rPr>
              <w:t>și</w:t>
            </w:r>
            <w:proofErr w:type="spellEnd"/>
            <w:r w:rsidRPr="00BE50AF">
              <w:rPr>
                <w:lang w:val="en-US"/>
              </w:rPr>
              <w:t xml:space="preserve"> </w:t>
            </w:r>
            <w:proofErr w:type="spellStart"/>
            <w:r w:rsidRPr="00BE50AF">
              <w:rPr>
                <w:lang w:val="en-US"/>
              </w:rPr>
              <w:t>pentru</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măsura</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necesitatea</w:t>
            </w:r>
            <w:proofErr w:type="spellEnd"/>
            <w:r w:rsidRPr="00BE50AF">
              <w:rPr>
                <w:lang w:val="en-US"/>
              </w:rPr>
              <w:t xml:space="preserve"> </w:t>
            </w:r>
            <w:proofErr w:type="spellStart"/>
            <w:r w:rsidRPr="00BE50AF">
              <w:rPr>
                <w:lang w:val="en-US"/>
              </w:rPr>
              <w:t>asigurării</w:t>
            </w:r>
            <w:proofErr w:type="spellEnd"/>
            <w:r w:rsidRPr="00BE50AF">
              <w:rPr>
                <w:lang w:val="en-US"/>
              </w:rPr>
              <w:t xml:space="preserve"> </w:t>
            </w:r>
            <w:proofErr w:type="spellStart"/>
            <w:r w:rsidRPr="00BE50AF">
              <w:rPr>
                <w:lang w:val="en-US"/>
              </w:rPr>
              <w:t>acestora</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prevăzută</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sau</w:t>
            </w:r>
            <w:proofErr w:type="spellEnd"/>
            <w:r w:rsidRPr="00BE50AF">
              <w:rPr>
                <w:lang w:val="en-US"/>
              </w:rPr>
              <w:t xml:space="preserve"> se </w:t>
            </w:r>
            <w:proofErr w:type="spellStart"/>
            <w:r w:rsidRPr="00BE50AF">
              <w:rPr>
                <w:lang w:val="en-US"/>
              </w:rPr>
              <w:t>poate</w:t>
            </w:r>
            <w:proofErr w:type="spellEnd"/>
            <w:r w:rsidRPr="00BE50AF">
              <w:rPr>
                <w:lang w:val="en-US"/>
              </w:rPr>
              <w:t xml:space="preserve"> deduce </w:t>
            </w:r>
            <w:proofErr w:type="spellStart"/>
            <w:r w:rsidRPr="00BE50AF">
              <w:rPr>
                <w:lang w:val="en-US"/>
              </w:rPr>
              <w:t>în</w:t>
            </w:r>
            <w:proofErr w:type="spellEnd"/>
            <w:r w:rsidRPr="00BE50AF">
              <w:rPr>
                <w:lang w:val="en-US"/>
              </w:rPr>
              <w:t xml:space="preserve"> mod </w:t>
            </w:r>
            <w:proofErr w:type="spellStart"/>
            <w:r w:rsidRPr="00BE50AF">
              <w:rPr>
                <w:lang w:val="en-US"/>
              </w:rPr>
              <w:t>rezonabil</w:t>
            </w:r>
            <w:proofErr w:type="spellEnd"/>
            <w:r w:rsidRPr="00BE50AF">
              <w:rPr>
                <w:lang w:val="en-US"/>
              </w:rPr>
              <w:t xml:space="preserve"> din contract.</w:t>
            </w:r>
          </w:p>
          <w:p w14:paraId="2610D7C3" w14:textId="77777777" w:rsidR="006F3EB6" w:rsidRPr="00BE50AF" w:rsidRDefault="006F3EB6" w:rsidP="00E2214C">
            <w:pPr>
              <w:pStyle w:val="NormalWeb"/>
              <w:tabs>
                <w:tab w:val="left" w:pos="567"/>
              </w:tabs>
              <w:spacing w:line="264" w:lineRule="auto"/>
              <w:ind w:firstLine="0"/>
              <w:rPr>
                <w:lang w:val="en-US"/>
              </w:rPr>
            </w:pPr>
            <w:r w:rsidRPr="006E38F2">
              <w:rPr>
                <w:color w:val="000000" w:themeColor="text1"/>
                <w:lang w:val="en-US"/>
              </w:rPr>
              <w:t>4.4.</w:t>
            </w:r>
            <w:r w:rsidRPr="00BE50AF">
              <w:rPr>
                <w:lang w:val="en-US"/>
              </w:rPr>
              <w:t xml:space="preserve"> </w:t>
            </w:r>
            <w:proofErr w:type="spellStart"/>
            <w:r w:rsidRPr="00BE50AF">
              <w:rPr>
                <w:lang w:val="en-US"/>
              </w:rPr>
              <w:t>Oferta</w:t>
            </w:r>
            <w:proofErr w:type="spellEnd"/>
            <w:r w:rsidRPr="00BE50AF">
              <w:rPr>
                <w:lang w:val="en-US"/>
              </w:rPr>
              <w:t xml:space="preserve"> </w:t>
            </w:r>
            <w:proofErr w:type="spellStart"/>
            <w:r w:rsidRPr="00BE50AF">
              <w:rPr>
                <w:lang w:val="en-US"/>
              </w:rPr>
              <w:t>adjudecată</w:t>
            </w:r>
            <w:proofErr w:type="spellEnd"/>
            <w:r w:rsidRPr="00BE50AF">
              <w:rPr>
                <w:lang w:val="en-US"/>
              </w:rPr>
              <w:t xml:space="preserve"> face </w:t>
            </w:r>
            <w:proofErr w:type="spellStart"/>
            <w:r w:rsidRPr="00BE50AF">
              <w:rPr>
                <w:lang w:val="en-US"/>
              </w:rPr>
              <w:t>parte</w:t>
            </w:r>
            <w:proofErr w:type="spellEnd"/>
            <w:r w:rsidRPr="00BE50AF">
              <w:rPr>
                <w:lang w:val="en-US"/>
              </w:rPr>
              <w:t xml:space="preserve"> </w:t>
            </w:r>
            <w:proofErr w:type="spellStart"/>
            <w:r w:rsidRPr="00BE50AF">
              <w:rPr>
                <w:lang w:val="en-US"/>
              </w:rPr>
              <w:t>integrantă</w:t>
            </w:r>
            <w:proofErr w:type="spellEnd"/>
            <w:r w:rsidRPr="00BE50AF">
              <w:rPr>
                <w:lang w:val="en-US"/>
              </w:rPr>
              <w:t xml:space="preserve"> din contract. </w:t>
            </w:r>
            <w:proofErr w:type="spellStart"/>
            <w:r w:rsidRPr="00BE50AF">
              <w:rPr>
                <w:lang w:val="en-US"/>
              </w:rPr>
              <w:t>Ea</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corectă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completă</w:t>
            </w:r>
            <w:proofErr w:type="spellEnd"/>
            <w:r w:rsidRPr="00BE50AF">
              <w:rPr>
                <w:lang w:val="en-US"/>
              </w:rPr>
              <w:t xml:space="preserve">. </w:t>
            </w:r>
            <w:proofErr w:type="spellStart"/>
            <w:r w:rsidRPr="00BE50AF">
              <w:rPr>
                <w:lang w:val="en-US"/>
              </w:rPr>
              <w:t>Preţurile</w:t>
            </w:r>
            <w:proofErr w:type="spellEnd"/>
            <w:r w:rsidRPr="00BE50AF">
              <w:rPr>
                <w:lang w:val="en-US"/>
              </w:rPr>
              <w:t xml:space="preserve"> </w:t>
            </w:r>
            <w:proofErr w:type="spellStart"/>
            <w:r w:rsidRPr="00BE50AF">
              <w:rPr>
                <w:lang w:val="en-US"/>
              </w:rPr>
              <w:t>stabilite</w:t>
            </w:r>
            <w:proofErr w:type="spellEnd"/>
            <w:r w:rsidRPr="00BE50AF">
              <w:rPr>
                <w:lang w:val="en-US"/>
              </w:rPr>
              <w:t xml:space="preserve"> </w:t>
            </w:r>
            <w:proofErr w:type="spellStart"/>
            <w:r w:rsidRPr="00BE50AF">
              <w:rPr>
                <w:lang w:val="en-US"/>
              </w:rPr>
              <w:t>vor</w:t>
            </w:r>
            <w:proofErr w:type="spellEnd"/>
            <w:r w:rsidRPr="00BE50AF">
              <w:rPr>
                <w:lang w:val="en-US"/>
              </w:rPr>
              <w:t xml:space="preserve"> </w:t>
            </w:r>
            <w:proofErr w:type="spellStart"/>
            <w:r w:rsidRPr="00BE50AF">
              <w:rPr>
                <w:lang w:val="en-US"/>
              </w:rPr>
              <w:t>acoperi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obligaţiunile</w:t>
            </w:r>
            <w:proofErr w:type="spellEnd"/>
            <w:r w:rsidRPr="00BE50AF">
              <w:rPr>
                <w:lang w:val="en-US"/>
              </w:rPr>
              <w:t xml:space="preserve"> din contract </w:t>
            </w:r>
            <w:proofErr w:type="spellStart"/>
            <w:r w:rsidRPr="00BE50AF">
              <w:rPr>
                <w:lang w:val="en-US"/>
              </w:rPr>
              <w:t>şi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operaţiunile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terminarea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întreţinerea</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
          <w:p w14:paraId="6F32146D" w14:textId="77777777" w:rsidR="006F3EB6" w:rsidRPr="00BE50AF" w:rsidRDefault="006F3EB6" w:rsidP="00E2214C">
            <w:pPr>
              <w:pStyle w:val="NormalWeb"/>
              <w:tabs>
                <w:tab w:val="left" w:pos="567"/>
              </w:tabs>
              <w:spacing w:line="264" w:lineRule="auto"/>
              <w:ind w:firstLine="0"/>
              <w:rPr>
                <w:lang w:val="en-US"/>
              </w:rPr>
            </w:pPr>
            <w:r>
              <w:rPr>
                <w:lang w:val="en-US"/>
              </w:rPr>
              <w:t>4.5.</w:t>
            </w:r>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nu </w:t>
            </w:r>
            <w:proofErr w:type="spellStart"/>
            <w:r w:rsidRPr="00BE50AF">
              <w:rPr>
                <w:lang w:val="en-US"/>
              </w:rPr>
              <w:t>emite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timp</w:t>
            </w:r>
            <w:proofErr w:type="spellEnd"/>
            <w:r w:rsidRPr="00BE50AF">
              <w:rPr>
                <w:lang w:val="en-US"/>
              </w:rPr>
              <w:t xml:space="preserve"> util </w:t>
            </w:r>
            <w:proofErr w:type="spellStart"/>
            <w:r w:rsidRPr="00BE50AF">
              <w:rPr>
                <w:lang w:val="en-US"/>
              </w:rPr>
              <w:t>dispoziţii</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care </w:t>
            </w:r>
            <w:proofErr w:type="spellStart"/>
            <w:r w:rsidRPr="00BE50AF">
              <w:rPr>
                <w:lang w:val="en-US"/>
              </w:rPr>
              <w:t>să</w:t>
            </w:r>
            <w:proofErr w:type="spellEnd"/>
            <w:r w:rsidRPr="00BE50AF">
              <w:rPr>
                <w:lang w:val="en-US"/>
              </w:rPr>
              <w:t xml:space="preserve"> </w:t>
            </w:r>
            <w:proofErr w:type="spellStart"/>
            <w:r w:rsidRPr="00BE50AF">
              <w:rPr>
                <w:lang w:val="en-US"/>
              </w:rPr>
              <w:t>conţină</w:t>
            </w:r>
            <w:proofErr w:type="spellEnd"/>
            <w:r w:rsidRPr="00BE50AF">
              <w:rPr>
                <w:lang w:val="en-US"/>
              </w:rPr>
              <w:t xml:space="preserve"> </w:t>
            </w:r>
            <w:proofErr w:type="spellStart"/>
            <w:r w:rsidRPr="00BE50AF">
              <w:rPr>
                <w:lang w:val="en-US"/>
              </w:rPr>
              <w:t>instrucţiuni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aprobări</w:t>
            </w:r>
            <w:proofErr w:type="spellEnd"/>
            <w:r w:rsidRPr="00BE50AF">
              <w:rPr>
                <w:lang w:val="en-US"/>
              </w:rPr>
              <w:t xml:space="preserve">, </w:t>
            </w:r>
            <w:proofErr w:type="spellStart"/>
            <w:r w:rsidRPr="00BE50AF">
              <w:rPr>
                <w:lang w:val="en-US"/>
              </w:rPr>
              <w:t>ordine</w:t>
            </w:r>
            <w:proofErr w:type="spellEnd"/>
            <w:r w:rsidRPr="00BE50AF">
              <w:rPr>
                <w:lang w:val="en-US"/>
              </w:rPr>
              <w:t xml:space="preserve">, directive, </w:t>
            </w:r>
            <w:proofErr w:type="spellStart"/>
            <w:r w:rsidRPr="00BE50AF">
              <w:rPr>
                <w:lang w:val="en-US"/>
              </w:rPr>
              <w:t>sau</w:t>
            </w:r>
            <w:proofErr w:type="spellEnd"/>
            <w:r w:rsidRPr="00BE50AF">
              <w:rPr>
                <w:lang w:val="en-US"/>
              </w:rPr>
              <w:t xml:space="preserve"> </w:t>
            </w:r>
            <w:proofErr w:type="spellStart"/>
            <w:r w:rsidRPr="00BE50AF">
              <w:rPr>
                <w:lang w:val="en-US"/>
              </w:rPr>
              <w:t>detalii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notifica</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scrisori</w:t>
            </w:r>
            <w:proofErr w:type="spellEnd"/>
            <w:r w:rsidRPr="00BE50AF">
              <w:rPr>
                <w:lang w:val="en-US"/>
              </w:rPr>
              <w:t xml:space="preserve">, de </w:t>
            </w:r>
            <w:proofErr w:type="spellStart"/>
            <w:r w:rsidRPr="00BE50AF">
              <w:rPr>
                <w:lang w:val="en-US"/>
              </w:rPr>
              <w:t>câte</w:t>
            </w:r>
            <w:proofErr w:type="spellEnd"/>
            <w:r w:rsidRPr="00BE50AF">
              <w:rPr>
                <w:lang w:val="en-US"/>
              </w:rPr>
              <w:t xml:space="preserve"> </w:t>
            </w:r>
            <w:proofErr w:type="spellStart"/>
            <w:r w:rsidRPr="00BE50AF">
              <w:rPr>
                <w:lang w:val="en-US"/>
              </w:rPr>
              <w:t>ori</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posibil</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acestea</w:t>
            </w:r>
            <w:proofErr w:type="spellEnd"/>
            <w:r w:rsidRPr="00BE50AF">
              <w:rPr>
                <w:lang w:val="en-US"/>
              </w:rPr>
              <w:t xml:space="preserve"> pot </w:t>
            </w:r>
            <w:proofErr w:type="spellStart"/>
            <w:r w:rsidRPr="00BE50AF">
              <w:rPr>
                <w:lang w:val="en-US"/>
              </w:rPr>
              <w:t>să</w:t>
            </w:r>
            <w:proofErr w:type="spellEnd"/>
            <w:r w:rsidRPr="00BE50AF">
              <w:rPr>
                <w:lang w:val="en-US"/>
              </w:rPr>
              <w:t xml:space="preserve"> </w:t>
            </w:r>
            <w:proofErr w:type="spellStart"/>
            <w:r w:rsidRPr="00BE50AF">
              <w:rPr>
                <w:lang w:val="en-US"/>
              </w:rPr>
              <w:t>provoace</w:t>
            </w:r>
            <w:proofErr w:type="spellEnd"/>
            <w:r w:rsidRPr="00BE50AF">
              <w:rPr>
                <w:lang w:val="en-US"/>
              </w:rPr>
              <w:t xml:space="preserve"> </w:t>
            </w:r>
            <w:proofErr w:type="spellStart"/>
            <w:r w:rsidRPr="00BE50AF">
              <w:rPr>
                <w:lang w:val="en-US"/>
              </w:rPr>
              <w:t>întârzieri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întreruperi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desfăşurarea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Notificarea</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conţine</w:t>
            </w:r>
            <w:proofErr w:type="spellEnd"/>
            <w:r w:rsidRPr="00BE50AF">
              <w:rPr>
                <w:lang w:val="en-US"/>
              </w:rPr>
              <w:t xml:space="preserve"> </w:t>
            </w:r>
            <w:proofErr w:type="spellStart"/>
            <w:r w:rsidRPr="00BE50AF">
              <w:rPr>
                <w:lang w:val="en-US"/>
              </w:rPr>
              <w:t>detaliile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ce</w:t>
            </w:r>
            <w:proofErr w:type="spellEnd"/>
            <w:r w:rsidRPr="00BE50AF">
              <w:rPr>
                <w:lang w:val="en-US"/>
              </w:rPr>
              <w:t xml:space="preserve"> se </w:t>
            </w:r>
            <w:proofErr w:type="spellStart"/>
            <w:r w:rsidRPr="00BE50AF">
              <w:rPr>
                <w:lang w:val="en-US"/>
              </w:rPr>
              <w:t>cer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specifica</w:t>
            </w:r>
            <w:proofErr w:type="spellEnd"/>
            <w:r w:rsidRPr="00BE50AF">
              <w:rPr>
                <w:lang w:val="en-US"/>
              </w:rPr>
              <w:t xml:space="preserve"> data la care </w:t>
            </w:r>
            <w:proofErr w:type="spellStart"/>
            <w:r w:rsidRPr="00BE50AF">
              <w:rPr>
                <w:lang w:val="en-US"/>
              </w:rPr>
              <w:t>acestea</w:t>
            </w:r>
            <w:proofErr w:type="spellEnd"/>
            <w:r w:rsidRPr="00BE50AF">
              <w:rPr>
                <w:lang w:val="en-US"/>
              </w:rPr>
              <w:t xml:space="preserve"> au </w:t>
            </w:r>
            <w:proofErr w:type="spellStart"/>
            <w:r w:rsidRPr="00BE50AF">
              <w:rPr>
                <w:lang w:val="en-US"/>
              </w:rPr>
              <w:t>fost</w:t>
            </w:r>
            <w:proofErr w:type="spellEnd"/>
            <w:r w:rsidRPr="00BE50AF">
              <w:rPr>
                <w:lang w:val="en-US"/>
              </w:rPr>
              <w:t xml:space="preserve"> </w:t>
            </w:r>
            <w:proofErr w:type="spellStart"/>
            <w:r w:rsidRPr="00BE50AF">
              <w:rPr>
                <w:lang w:val="en-US"/>
              </w:rPr>
              <w:t>necesare</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întârzierile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întreruperile</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survin</w:t>
            </w:r>
            <w:proofErr w:type="spellEnd"/>
            <w:r w:rsidRPr="00BE50AF">
              <w:rPr>
                <w:lang w:val="en-US"/>
              </w:rPr>
              <w:t xml:space="preserve"> </w:t>
            </w:r>
            <w:proofErr w:type="spellStart"/>
            <w:r w:rsidRPr="00BE50AF">
              <w:rPr>
                <w:lang w:val="en-US"/>
              </w:rPr>
              <w:t>datorită</w:t>
            </w:r>
            <w:proofErr w:type="spellEnd"/>
            <w:r w:rsidRPr="00BE50AF">
              <w:rPr>
                <w:lang w:val="en-US"/>
              </w:rPr>
              <w:t xml:space="preserve"> </w:t>
            </w:r>
            <w:proofErr w:type="spellStart"/>
            <w:r w:rsidRPr="00BE50AF">
              <w:rPr>
                <w:lang w:val="en-US"/>
              </w:rPr>
              <w:t>lipsei</w:t>
            </w:r>
            <w:proofErr w:type="spellEnd"/>
            <w:r w:rsidRPr="00BE50AF">
              <w:rPr>
                <w:lang w:val="en-US"/>
              </w:rPr>
              <w:t xml:space="preserve"> </w:t>
            </w:r>
            <w:proofErr w:type="spellStart"/>
            <w:r w:rsidRPr="00BE50AF">
              <w:rPr>
                <w:lang w:val="en-US"/>
              </w:rPr>
              <w:t>acestor</w:t>
            </w:r>
            <w:proofErr w:type="spellEnd"/>
            <w:r w:rsidRPr="00BE50AF">
              <w:rPr>
                <w:lang w:val="en-US"/>
              </w:rPr>
              <w:t xml:space="preserve"> </w:t>
            </w:r>
            <w:proofErr w:type="spellStart"/>
            <w:r w:rsidRPr="00BE50AF">
              <w:rPr>
                <w:lang w:val="en-US"/>
              </w:rPr>
              <w:t>documente</w:t>
            </w:r>
            <w:proofErr w:type="spellEnd"/>
            <w:r w:rsidRPr="00BE50AF">
              <w:rPr>
                <w:lang w:val="en-US"/>
              </w:rPr>
              <w:t xml:space="preserve">.  </w:t>
            </w:r>
          </w:p>
          <w:p w14:paraId="6F468977" w14:textId="77777777" w:rsidR="006F3EB6" w:rsidRDefault="006F3EB6" w:rsidP="00E2214C">
            <w:pPr>
              <w:pStyle w:val="NormalWeb"/>
              <w:tabs>
                <w:tab w:val="left" w:pos="567"/>
              </w:tabs>
              <w:spacing w:line="264" w:lineRule="auto"/>
              <w:ind w:firstLine="0"/>
              <w:rPr>
                <w:lang w:val="en-US"/>
              </w:rPr>
            </w:pPr>
            <w:r>
              <w:rPr>
                <w:lang w:val="en-US"/>
              </w:rPr>
              <w:t>4.6</w:t>
            </w:r>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executa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întreţine</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asigura</w:t>
            </w:r>
            <w:proofErr w:type="spellEnd"/>
            <w:r w:rsidRPr="00BE50AF">
              <w:rPr>
                <w:lang w:val="en-US"/>
              </w:rPr>
              <w:t xml:space="preserve"> </w:t>
            </w:r>
            <w:proofErr w:type="spellStart"/>
            <w:r w:rsidRPr="00BE50AF">
              <w:rPr>
                <w:lang w:val="en-US"/>
              </w:rPr>
              <w:t>forţa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w:t>
            </w:r>
            <w:proofErr w:type="spellStart"/>
            <w:r w:rsidRPr="00BE50AF">
              <w:rPr>
                <w:lang w:val="en-US"/>
              </w:rPr>
              <w:t>utilajele</w:t>
            </w:r>
            <w:proofErr w:type="spellEnd"/>
            <w:r w:rsidRPr="00BE50AF">
              <w:rPr>
                <w:lang w:val="en-US"/>
              </w:rPr>
              <w:t xml:space="preserve"> de </w:t>
            </w:r>
            <w:proofErr w:type="spellStart"/>
            <w:r w:rsidRPr="00BE50AF">
              <w:rPr>
                <w:lang w:val="en-US"/>
              </w:rPr>
              <w:t>construcţiişi</w:t>
            </w:r>
            <w:proofErr w:type="spellEnd"/>
            <w:r w:rsidRPr="00BE50AF">
              <w:rPr>
                <w:lang w:val="en-US"/>
              </w:rPr>
              <w:t xml:space="preserve"> </w:t>
            </w:r>
            <w:proofErr w:type="spellStart"/>
            <w:r w:rsidRPr="00BE50AF">
              <w:rPr>
                <w:lang w:val="en-US"/>
              </w:rPr>
              <w:t>obiectele</w:t>
            </w:r>
            <w:proofErr w:type="spellEnd"/>
            <w:r w:rsidRPr="00BE50AF">
              <w:rPr>
                <w:lang w:val="en-US"/>
              </w:rPr>
              <w:t xml:space="preserve"> cu </w:t>
            </w:r>
            <w:proofErr w:type="spellStart"/>
            <w:r w:rsidRPr="00BE50AF">
              <w:rPr>
                <w:lang w:val="en-US"/>
              </w:rPr>
              <w:t>caracter</w:t>
            </w:r>
            <w:proofErr w:type="spellEnd"/>
            <w:r w:rsidRPr="00BE50AF">
              <w:rPr>
                <w:lang w:val="en-US"/>
              </w:rPr>
              <w:t xml:space="preserve"> </w:t>
            </w:r>
            <w:proofErr w:type="spellStart"/>
            <w:r w:rsidRPr="00BE50AF">
              <w:rPr>
                <w:lang w:val="en-US"/>
              </w:rPr>
              <w:t>provizoriu</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îşi</w:t>
            </w:r>
            <w:proofErr w:type="spellEnd"/>
            <w:r w:rsidRPr="00BE50AF">
              <w:rPr>
                <w:lang w:val="en-US"/>
              </w:rPr>
              <w:t xml:space="preserve"> </w:t>
            </w:r>
            <w:proofErr w:type="spellStart"/>
            <w:r w:rsidRPr="00BE50AF">
              <w:rPr>
                <w:lang w:val="en-US"/>
              </w:rPr>
              <w:t>asumă</w:t>
            </w:r>
            <w:proofErr w:type="spellEnd"/>
            <w:r w:rsidRPr="00BE50AF">
              <w:rPr>
                <w:lang w:val="en-US"/>
              </w:rPr>
              <w:t xml:space="preserve"> </w:t>
            </w:r>
            <w:proofErr w:type="spellStart"/>
            <w:r w:rsidRPr="00BE50AF">
              <w:rPr>
                <w:lang w:val="en-US"/>
              </w:rPr>
              <w:t>întreaga</w:t>
            </w:r>
            <w:proofErr w:type="spellEnd"/>
            <w:r w:rsidRPr="00BE50AF">
              <w:rPr>
                <w:lang w:val="en-US"/>
              </w:rPr>
              <w:t xml:space="preserve"> </w:t>
            </w:r>
            <w:proofErr w:type="spellStart"/>
            <w:r w:rsidRPr="00BE50AF">
              <w:rPr>
                <w:lang w:val="en-US"/>
              </w:rPr>
              <w:t>responsabilitate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operaţiunile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pe </w:t>
            </w:r>
            <w:proofErr w:type="spellStart"/>
            <w:r w:rsidRPr="00BE50AF">
              <w:rPr>
                <w:lang w:val="en-US"/>
              </w:rPr>
              <w:t>şantier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procedeele</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utilizate</w:t>
            </w:r>
            <w:proofErr w:type="spellEnd"/>
            <w:r w:rsidRPr="00BE50AF">
              <w:rPr>
                <w:lang w:val="en-US"/>
              </w:rPr>
              <w:t xml:space="preserve">. </w:t>
            </w:r>
          </w:p>
          <w:p w14:paraId="00147B6B" w14:textId="77777777" w:rsidR="002B7047" w:rsidRDefault="002B7047" w:rsidP="00E2214C">
            <w:pPr>
              <w:pStyle w:val="NormalWeb"/>
              <w:tabs>
                <w:tab w:val="left" w:pos="567"/>
              </w:tabs>
              <w:spacing w:line="264" w:lineRule="auto"/>
              <w:ind w:firstLine="0"/>
              <w:rPr>
                <w:lang w:val="en-US"/>
              </w:rPr>
            </w:pPr>
            <w:r>
              <w:rPr>
                <w:lang w:val="en-US"/>
              </w:rPr>
              <w:t>4.7</w:t>
            </w:r>
            <w:r w:rsidRPr="00BE50AF">
              <w:rPr>
                <w:lang w:val="en-US"/>
              </w:rPr>
              <w:t>.</w:t>
            </w:r>
            <w:r>
              <w:rPr>
                <w:lang w:val="en-US"/>
              </w:rPr>
              <w:t xml:space="preserve"> </w:t>
            </w:r>
            <w:proofErr w:type="spellStart"/>
            <w:r w:rsidRPr="00D34831">
              <w:rPr>
                <w:lang w:val="en-US"/>
              </w:rPr>
              <w:t>Antreprenorul</w:t>
            </w:r>
            <w:proofErr w:type="spellEnd"/>
            <w:r w:rsidRPr="00D34831">
              <w:rPr>
                <w:lang w:val="en-US"/>
              </w:rPr>
              <w:t xml:space="preserve">, </w:t>
            </w:r>
            <w:proofErr w:type="spellStart"/>
            <w:r w:rsidRPr="00D34831">
              <w:rPr>
                <w:lang w:val="en-US"/>
              </w:rPr>
              <w:t>prin</w:t>
            </w:r>
            <w:proofErr w:type="spellEnd"/>
            <w:r w:rsidRPr="00D34831">
              <w:rPr>
                <w:lang w:val="en-US"/>
              </w:rPr>
              <w:t xml:space="preserve"> </w:t>
            </w:r>
            <w:proofErr w:type="spellStart"/>
            <w:r w:rsidRPr="00D34831">
              <w:rPr>
                <w:lang w:val="en-US"/>
              </w:rPr>
              <w:t>atribuirea</w:t>
            </w:r>
            <w:proofErr w:type="spellEnd"/>
            <w:r w:rsidRPr="00D34831">
              <w:rPr>
                <w:lang w:val="en-US"/>
              </w:rPr>
              <w:t xml:space="preserve"> </w:t>
            </w:r>
            <w:proofErr w:type="spellStart"/>
            <w:r w:rsidRPr="00D34831">
              <w:rPr>
                <w:lang w:val="en-US"/>
              </w:rPr>
              <w:t>ofertei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favoarea</w:t>
            </w:r>
            <w:proofErr w:type="spellEnd"/>
            <w:r w:rsidRPr="00D34831">
              <w:rPr>
                <w:lang w:val="en-US"/>
              </w:rPr>
              <w:t xml:space="preserve"> </w:t>
            </w:r>
            <w:proofErr w:type="spellStart"/>
            <w:r w:rsidRPr="00D34831">
              <w:rPr>
                <w:lang w:val="en-US"/>
              </w:rPr>
              <w:t>sa</w:t>
            </w:r>
            <w:proofErr w:type="spellEnd"/>
            <w:r w:rsidRPr="00D34831">
              <w:rPr>
                <w:lang w:val="en-US"/>
              </w:rPr>
              <w:t xml:space="preserve">, se </w:t>
            </w:r>
            <w:proofErr w:type="spellStart"/>
            <w:r w:rsidRPr="00D34831">
              <w:rPr>
                <w:lang w:val="en-US"/>
              </w:rPr>
              <w:t>angajează</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prezinte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a </w:t>
            </w:r>
            <w:proofErr w:type="spellStart"/>
            <w:r w:rsidRPr="00D34831">
              <w:rPr>
                <w:lang w:val="en-US"/>
              </w:rPr>
              <w:t>contractului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cuantum</w:t>
            </w:r>
            <w:proofErr w:type="spellEnd"/>
            <w:r w:rsidRPr="00D34831">
              <w:rPr>
                <w:lang w:val="en-US"/>
              </w:rPr>
              <w:t xml:space="preserve"> de </w:t>
            </w:r>
            <w:r>
              <w:rPr>
                <w:lang w:val="en-US"/>
              </w:rPr>
              <w:t>5</w:t>
            </w:r>
            <w:r w:rsidRPr="00D34831">
              <w:rPr>
                <w:lang w:val="en-US"/>
              </w:rPr>
              <w:t xml:space="preserve">% din </w:t>
            </w:r>
            <w:proofErr w:type="spellStart"/>
            <w:r w:rsidRPr="00D34831">
              <w:rPr>
                <w:lang w:val="en-US"/>
              </w:rPr>
              <w:t>valoarea</w:t>
            </w:r>
            <w:proofErr w:type="spellEnd"/>
            <w:r w:rsidRPr="00D34831">
              <w:rPr>
                <w:lang w:val="en-US"/>
              </w:rPr>
              <w:t xml:space="preserve"> </w:t>
            </w:r>
            <w:proofErr w:type="spellStart"/>
            <w:r w:rsidRPr="00D34831">
              <w:rPr>
                <w:lang w:val="en-US"/>
              </w:rPr>
              <w:t>contractului</w:t>
            </w:r>
            <w:proofErr w:type="spellEnd"/>
            <w:r w:rsidRPr="00D34831">
              <w:rPr>
                <w:lang w:val="en-US"/>
              </w:rPr>
              <w:t xml:space="preserve"> </w:t>
            </w:r>
            <w:proofErr w:type="spellStart"/>
            <w:r w:rsidRPr="00D34831">
              <w:rPr>
                <w:lang w:val="en-US"/>
              </w:rPr>
              <w:t>atribuit</w:t>
            </w:r>
            <w:proofErr w:type="spellEnd"/>
            <w:r w:rsidRPr="00D34831">
              <w:rPr>
                <w:lang w:val="en-US"/>
              </w:rPr>
              <w:t>.</w:t>
            </w:r>
          </w:p>
          <w:p w14:paraId="2CCF5B9D" w14:textId="77777777" w:rsidR="002B7047" w:rsidRDefault="002B7047" w:rsidP="00E2214C">
            <w:pPr>
              <w:pStyle w:val="NormalWeb"/>
              <w:tabs>
                <w:tab w:val="left" w:pos="567"/>
              </w:tabs>
              <w:spacing w:line="264" w:lineRule="auto"/>
              <w:ind w:firstLine="0"/>
              <w:rPr>
                <w:lang w:val="en-US"/>
              </w:rPr>
            </w:pPr>
            <w:r w:rsidRPr="00BE50AF">
              <w:rPr>
                <w:lang w:val="en-US"/>
              </w:rPr>
              <w:t>4.</w:t>
            </w:r>
            <w:r>
              <w:rPr>
                <w:lang w:val="en-US"/>
              </w:rPr>
              <w:t>8</w:t>
            </w:r>
            <w:r w:rsidRPr="00BE50AF">
              <w:rPr>
                <w:lang w:val="en-US"/>
              </w:rPr>
              <w:t>.</w:t>
            </w:r>
            <w:r>
              <w:rPr>
                <w:lang w:val="en-US"/>
              </w:rPr>
              <w:t xml:space="preserve"> </w:t>
            </w:r>
            <w:proofErr w:type="spellStart"/>
            <w:r w:rsidRPr="00D34831">
              <w:rPr>
                <w:lang w:val="en-US"/>
              </w:rPr>
              <w:t>Autoritatea</w:t>
            </w:r>
            <w:proofErr w:type="spellEnd"/>
            <w:r w:rsidRPr="00D34831">
              <w:rPr>
                <w:lang w:val="en-US"/>
              </w:rPr>
              <w:t xml:space="preserve"> </w:t>
            </w:r>
            <w:proofErr w:type="spellStart"/>
            <w:r w:rsidRPr="00D34831">
              <w:rPr>
                <w:lang w:val="en-US"/>
              </w:rPr>
              <w:t>contractantă</w:t>
            </w:r>
            <w:proofErr w:type="spellEnd"/>
            <w:r w:rsidRPr="00D34831">
              <w:rPr>
                <w:lang w:val="en-US"/>
              </w:rPr>
              <w:t xml:space="preserve"> </w:t>
            </w:r>
            <w:proofErr w:type="spellStart"/>
            <w:r w:rsidRPr="00D34831">
              <w:rPr>
                <w:lang w:val="en-US"/>
              </w:rPr>
              <w:t>eliberează</w:t>
            </w:r>
            <w:proofErr w:type="spellEnd"/>
            <w:r w:rsidRPr="00D34831">
              <w:rPr>
                <w:lang w:val="en-US"/>
              </w:rPr>
              <w:t>/</w:t>
            </w:r>
            <w:proofErr w:type="spellStart"/>
            <w:r w:rsidRPr="00D34831">
              <w:rPr>
                <w:lang w:val="en-US"/>
              </w:rPr>
              <w:t>restituie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w:t>
            </w:r>
            <w:proofErr w:type="spellStart"/>
            <w:r w:rsidRPr="00D34831">
              <w:rPr>
                <w:lang w:val="en-US"/>
              </w:rPr>
              <w:t>Antreprenorului</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semnarea</w:t>
            </w:r>
            <w:proofErr w:type="spellEnd"/>
            <w:r w:rsidRPr="00D34831">
              <w:rPr>
                <w:lang w:val="en-US"/>
              </w:rPr>
              <w:t xml:space="preserve"> </w:t>
            </w:r>
            <w:proofErr w:type="spellStart"/>
            <w:r w:rsidRPr="00D34831">
              <w:rPr>
                <w:lang w:val="en-US"/>
              </w:rPr>
              <w:t>procesului</w:t>
            </w:r>
            <w:proofErr w:type="spellEnd"/>
            <w:r w:rsidRPr="00D34831">
              <w:rPr>
                <w:lang w:val="en-US"/>
              </w:rPr>
              <w:t xml:space="preserve">-verbal </w:t>
            </w:r>
            <w:proofErr w:type="spellStart"/>
            <w:r>
              <w:rPr>
                <w:lang w:val="en-US"/>
              </w:rPr>
              <w:t>recepției</w:t>
            </w:r>
            <w:proofErr w:type="spellEnd"/>
            <w:r>
              <w:rPr>
                <w:lang w:val="en-US"/>
              </w:rPr>
              <w:t xml:space="preserve"> </w:t>
            </w:r>
            <w:r w:rsidRPr="00D34831">
              <w:rPr>
                <w:lang w:val="en-US"/>
              </w:rPr>
              <w:t xml:space="preserve">la </w:t>
            </w:r>
            <w:proofErr w:type="spellStart"/>
            <w:r w:rsidRPr="00D34831">
              <w:rPr>
                <w:lang w:val="en-US"/>
              </w:rPr>
              <w:t>terminarea</w:t>
            </w:r>
            <w:proofErr w:type="spellEnd"/>
            <w:r w:rsidRPr="00D34831">
              <w:rPr>
                <w:lang w:val="en-US"/>
              </w:rPr>
              <w:t xml:space="preserve"> </w:t>
            </w:r>
            <w:proofErr w:type="spellStart"/>
            <w:r w:rsidRPr="00D34831">
              <w:rPr>
                <w:lang w:val="en-US"/>
              </w:rPr>
              <w:t>lucrărilor</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cel</w:t>
            </w:r>
            <w:proofErr w:type="spellEnd"/>
            <w:r w:rsidRPr="00D34831">
              <w:rPr>
                <w:lang w:val="en-US"/>
              </w:rPr>
              <w:t xml:space="preserve"> </w:t>
            </w:r>
            <w:proofErr w:type="spellStart"/>
            <w:r w:rsidRPr="00D34831">
              <w:rPr>
                <w:lang w:val="en-US"/>
              </w:rPr>
              <w:t>mult</w:t>
            </w:r>
            <w:proofErr w:type="spellEnd"/>
            <w:r w:rsidRPr="00D34831">
              <w:rPr>
                <w:lang w:val="en-US"/>
              </w:rPr>
              <w:t xml:space="preserve"> 15 </w:t>
            </w:r>
            <w:proofErr w:type="spellStart"/>
            <w:r w:rsidRPr="00D34831">
              <w:rPr>
                <w:lang w:val="en-US"/>
              </w:rPr>
              <w:t>zile</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cazul</w:t>
            </w:r>
            <w:proofErr w:type="spellEnd"/>
            <w:r w:rsidRPr="00D34831">
              <w:rPr>
                <w:lang w:val="en-US"/>
              </w:rPr>
              <w:t xml:space="preserve"> </w:t>
            </w:r>
            <w:proofErr w:type="spellStart"/>
            <w:r w:rsidRPr="00D34831">
              <w:rPr>
                <w:lang w:val="en-US"/>
              </w:rPr>
              <w:t>recepţiei</w:t>
            </w:r>
            <w:proofErr w:type="spellEnd"/>
            <w:r w:rsidRPr="00D34831">
              <w:rPr>
                <w:lang w:val="en-US"/>
              </w:rPr>
              <w:t xml:space="preserve"> cu </w:t>
            </w:r>
            <w:proofErr w:type="spellStart"/>
            <w:r w:rsidRPr="00D34831">
              <w:rPr>
                <w:lang w:val="en-US"/>
              </w:rPr>
              <w:t>obiecţii</w:t>
            </w:r>
            <w:proofErr w:type="spellEnd"/>
            <w:r w:rsidRPr="00D34831">
              <w:rPr>
                <w:lang w:val="en-US"/>
              </w:rPr>
              <w:t xml:space="preserve">, </w:t>
            </w:r>
            <w:proofErr w:type="spellStart"/>
            <w:r w:rsidRPr="00D34831">
              <w:rPr>
                <w:lang w:val="en-US"/>
              </w:rPr>
              <w:t>garanţia</w:t>
            </w:r>
            <w:proofErr w:type="spellEnd"/>
            <w:r w:rsidRPr="00D34831">
              <w:rPr>
                <w:lang w:val="en-US"/>
              </w:rPr>
              <w:t xml:space="preserve"> se </w:t>
            </w:r>
            <w:proofErr w:type="spellStart"/>
            <w:r w:rsidRPr="00D34831">
              <w:rPr>
                <w:lang w:val="en-US"/>
              </w:rPr>
              <w:t>va</w:t>
            </w:r>
            <w:proofErr w:type="spellEnd"/>
            <w:r w:rsidRPr="00D34831">
              <w:rPr>
                <w:lang w:val="en-US"/>
              </w:rPr>
              <w:t xml:space="preserve"> </w:t>
            </w:r>
            <w:proofErr w:type="spellStart"/>
            <w:r w:rsidRPr="00D34831">
              <w:rPr>
                <w:lang w:val="en-US"/>
              </w:rPr>
              <w:t>restitui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cel</w:t>
            </w:r>
            <w:proofErr w:type="spellEnd"/>
            <w:r w:rsidRPr="00D34831">
              <w:rPr>
                <w:lang w:val="en-US"/>
              </w:rPr>
              <w:t xml:space="preserve"> </w:t>
            </w:r>
            <w:proofErr w:type="spellStart"/>
            <w:r w:rsidRPr="00D34831">
              <w:rPr>
                <w:lang w:val="en-US"/>
              </w:rPr>
              <w:t>mult</w:t>
            </w:r>
            <w:proofErr w:type="spellEnd"/>
            <w:r w:rsidRPr="00D34831">
              <w:rPr>
                <w:lang w:val="en-US"/>
              </w:rPr>
              <w:t xml:space="preserve"> 15 </w:t>
            </w:r>
            <w:proofErr w:type="spellStart"/>
            <w:r w:rsidRPr="00D34831">
              <w:rPr>
                <w:lang w:val="en-US"/>
              </w:rPr>
              <w:t>zile</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înlăturarea</w:t>
            </w:r>
            <w:proofErr w:type="spellEnd"/>
            <w:r w:rsidRPr="00D34831">
              <w:rPr>
                <w:lang w:val="en-US"/>
              </w:rPr>
              <w:t xml:space="preserve"> </w:t>
            </w:r>
            <w:proofErr w:type="spellStart"/>
            <w:r w:rsidRPr="00D34831">
              <w:rPr>
                <w:lang w:val="en-US"/>
              </w:rPr>
              <w:t>acestora</w:t>
            </w:r>
            <w:proofErr w:type="spellEnd"/>
            <w:r>
              <w:rPr>
                <w:lang w:val="en-US"/>
              </w:rPr>
              <w:t>.</w:t>
            </w:r>
          </w:p>
          <w:p w14:paraId="29FA622A" w14:textId="77777777" w:rsidR="002B7047" w:rsidRPr="00BE50AF" w:rsidRDefault="002B7047" w:rsidP="00E2214C">
            <w:pPr>
              <w:pStyle w:val="NormalWeb"/>
              <w:tabs>
                <w:tab w:val="left" w:pos="567"/>
              </w:tabs>
              <w:spacing w:line="264" w:lineRule="auto"/>
              <w:ind w:firstLine="0"/>
              <w:rPr>
                <w:lang w:val="en-US"/>
              </w:rPr>
            </w:pPr>
            <w:r>
              <w:rPr>
                <w:lang w:val="en-US"/>
              </w:rPr>
              <w:t xml:space="preserve">4.9. </w:t>
            </w:r>
            <w:proofErr w:type="spellStart"/>
            <w:r w:rsidRPr="00D34831">
              <w:rPr>
                <w:lang w:val="en-US"/>
              </w:rPr>
              <w:t>Antreprenorul</w:t>
            </w:r>
            <w:proofErr w:type="spellEnd"/>
            <w:r w:rsidRPr="00D34831">
              <w:rPr>
                <w:lang w:val="en-US"/>
              </w:rPr>
              <w:t xml:space="preserve"> </w:t>
            </w:r>
            <w:proofErr w:type="spellStart"/>
            <w:r w:rsidRPr="00D34831">
              <w:rPr>
                <w:lang w:val="en-US"/>
              </w:rPr>
              <w:t>trebuie</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constituie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primirea</w:t>
            </w:r>
            <w:proofErr w:type="spellEnd"/>
            <w:r w:rsidRPr="00D34831">
              <w:rPr>
                <w:lang w:val="en-US"/>
              </w:rPr>
              <w:t xml:space="preserve"> </w:t>
            </w:r>
            <w:proofErr w:type="spellStart"/>
            <w:r w:rsidRPr="00D34831">
              <w:rPr>
                <w:lang w:val="en-US"/>
              </w:rPr>
              <w:t>scrisorii</w:t>
            </w:r>
            <w:proofErr w:type="spellEnd"/>
            <w:r w:rsidRPr="00D34831">
              <w:rPr>
                <w:lang w:val="en-US"/>
              </w:rPr>
              <w:t xml:space="preserve"> de </w:t>
            </w:r>
            <w:proofErr w:type="spellStart"/>
            <w:r w:rsidRPr="00D34831">
              <w:rPr>
                <w:lang w:val="en-US"/>
              </w:rPr>
              <w:t>acceptare</w:t>
            </w:r>
            <w:proofErr w:type="spellEnd"/>
            <w:r w:rsidRPr="00D34831">
              <w:rPr>
                <w:lang w:val="en-US"/>
              </w:rPr>
              <w:t xml:space="preserve">, </w:t>
            </w:r>
            <w:proofErr w:type="spellStart"/>
            <w:r w:rsidRPr="00D34831">
              <w:rPr>
                <w:lang w:val="en-US"/>
              </w:rPr>
              <w:t>dar</w:t>
            </w:r>
            <w:proofErr w:type="spellEnd"/>
            <w:r w:rsidRPr="00D34831">
              <w:rPr>
                <w:lang w:val="en-US"/>
              </w:rPr>
              <w:t xml:space="preserve"> nu </w:t>
            </w:r>
            <w:proofErr w:type="spellStart"/>
            <w:r w:rsidRPr="00D34831">
              <w:rPr>
                <w:lang w:val="en-US"/>
              </w:rPr>
              <w:t>mai</w:t>
            </w:r>
            <w:proofErr w:type="spellEnd"/>
            <w:r w:rsidRPr="00D34831">
              <w:rPr>
                <w:lang w:val="en-US"/>
              </w:rPr>
              <w:t xml:space="preserve"> </w:t>
            </w:r>
            <w:proofErr w:type="spellStart"/>
            <w:r w:rsidRPr="00D34831">
              <w:rPr>
                <w:lang w:val="en-US"/>
              </w:rPr>
              <w:t>târziu</w:t>
            </w:r>
            <w:proofErr w:type="spellEnd"/>
            <w:r w:rsidRPr="00D34831">
              <w:rPr>
                <w:lang w:val="en-US"/>
              </w:rPr>
              <w:t xml:space="preserve"> de data </w:t>
            </w:r>
            <w:proofErr w:type="spellStart"/>
            <w:r w:rsidRPr="00D34831">
              <w:rPr>
                <w:lang w:val="en-US"/>
              </w:rPr>
              <w:t>încheierii</w:t>
            </w:r>
            <w:proofErr w:type="spellEnd"/>
            <w:r w:rsidRPr="00D34831">
              <w:rPr>
                <w:lang w:val="en-US"/>
              </w:rPr>
              <w:t xml:space="preserve"> </w:t>
            </w:r>
            <w:proofErr w:type="spellStart"/>
            <w:r w:rsidRPr="00D34831">
              <w:rPr>
                <w:lang w:val="en-US"/>
              </w:rPr>
              <w:t>contractului</w:t>
            </w:r>
            <w:proofErr w:type="spellEnd"/>
            <w:r w:rsidRPr="00D34831">
              <w:rPr>
                <w:lang w:val="en-US"/>
              </w:rPr>
              <w:t xml:space="preserve">. </w:t>
            </w:r>
            <w:proofErr w:type="spellStart"/>
            <w:r w:rsidRPr="00D34831">
              <w:rPr>
                <w:lang w:val="en-US"/>
              </w:rPr>
              <w:t>Atât</w:t>
            </w:r>
            <w:proofErr w:type="spellEnd"/>
            <w:r w:rsidRPr="00D34831">
              <w:rPr>
                <w:lang w:val="en-US"/>
              </w:rPr>
              <w:t xml:space="preserve"> </w:t>
            </w:r>
            <w:proofErr w:type="spellStart"/>
            <w:r w:rsidRPr="00D34831">
              <w:rPr>
                <w:lang w:val="en-US"/>
              </w:rPr>
              <w:t>timp</w:t>
            </w:r>
            <w:proofErr w:type="spellEnd"/>
            <w:r w:rsidRPr="00D34831">
              <w:rPr>
                <w:lang w:val="en-US"/>
              </w:rPr>
              <w:t xml:space="preserve"> </w:t>
            </w:r>
            <w:proofErr w:type="spellStart"/>
            <w:r w:rsidRPr="00D34831">
              <w:rPr>
                <w:lang w:val="en-US"/>
              </w:rPr>
              <w:t>cât</w:t>
            </w:r>
            <w:proofErr w:type="spellEnd"/>
            <w:r w:rsidRPr="00D34831">
              <w:rPr>
                <w:lang w:val="en-US"/>
              </w:rPr>
              <w:t xml:space="preserve"> </w:t>
            </w:r>
            <w:proofErr w:type="spellStart"/>
            <w:r w:rsidRPr="00D34831">
              <w:rPr>
                <w:lang w:val="en-US"/>
              </w:rPr>
              <w:t>el</w:t>
            </w:r>
            <w:proofErr w:type="spellEnd"/>
            <w:r w:rsidRPr="00D34831">
              <w:rPr>
                <w:lang w:val="en-US"/>
              </w:rPr>
              <w:t xml:space="preserve"> nu </w:t>
            </w:r>
            <w:proofErr w:type="spellStart"/>
            <w:r w:rsidRPr="00D34831">
              <w:rPr>
                <w:lang w:val="en-US"/>
              </w:rPr>
              <w:t>şi</w:t>
            </w:r>
            <w:proofErr w:type="spellEnd"/>
            <w:r w:rsidRPr="00D34831">
              <w:rPr>
                <w:lang w:val="en-US"/>
              </w:rPr>
              <w:t xml:space="preserve">-a </w:t>
            </w:r>
            <w:proofErr w:type="spellStart"/>
            <w:r w:rsidRPr="00D34831">
              <w:rPr>
                <w:lang w:val="en-US"/>
              </w:rPr>
              <w:t>îndeplinit</w:t>
            </w:r>
            <w:proofErr w:type="spellEnd"/>
            <w:r w:rsidRPr="00D34831">
              <w:rPr>
                <w:lang w:val="en-US"/>
              </w:rPr>
              <w:t xml:space="preserve"> </w:t>
            </w:r>
            <w:proofErr w:type="spellStart"/>
            <w:r w:rsidRPr="00D34831">
              <w:rPr>
                <w:lang w:val="en-US"/>
              </w:rPr>
              <w:t>această</w:t>
            </w:r>
            <w:proofErr w:type="spellEnd"/>
            <w:r w:rsidRPr="00D34831">
              <w:rPr>
                <w:lang w:val="en-US"/>
              </w:rPr>
              <w:t xml:space="preserve"> </w:t>
            </w:r>
            <w:proofErr w:type="spellStart"/>
            <w:r w:rsidRPr="00D34831">
              <w:rPr>
                <w:lang w:val="en-US"/>
              </w:rPr>
              <w:t>obligaţiune</w:t>
            </w:r>
            <w:proofErr w:type="spellEnd"/>
            <w:r w:rsidRPr="00D34831">
              <w:rPr>
                <w:lang w:val="en-US"/>
              </w:rPr>
              <w:t xml:space="preserve">, </w:t>
            </w:r>
            <w:proofErr w:type="spellStart"/>
            <w:r w:rsidRPr="00D34831">
              <w:rPr>
                <w:lang w:val="en-US"/>
              </w:rPr>
              <w:t>Beneficiarul</w:t>
            </w:r>
            <w:proofErr w:type="spellEnd"/>
            <w:r w:rsidRPr="00D34831">
              <w:rPr>
                <w:lang w:val="en-US"/>
              </w:rPr>
              <w:t xml:space="preserve"> </w:t>
            </w:r>
            <w:proofErr w:type="spellStart"/>
            <w:r w:rsidRPr="00D34831">
              <w:rPr>
                <w:lang w:val="en-US"/>
              </w:rPr>
              <w:t>poate</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reţină</w:t>
            </w:r>
            <w:proofErr w:type="spellEnd"/>
            <w:r w:rsidRPr="00D34831">
              <w:rPr>
                <w:lang w:val="en-US"/>
              </w:rPr>
              <w:t xml:space="preserve"> </w:t>
            </w:r>
            <w:proofErr w:type="spellStart"/>
            <w:r w:rsidRPr="00D34831">
              <w:rPr>
                <w:lang w:val="en-US"/>
              </w:rPr>
              <w:t>garanţia</w:t>
            </w:r>
            <w:proofErr w:type="spellEnd"/>
            <w:r w:rsidRPr="00D34831">
              <w:rPr>
                <w:lang w:val="en-US"/>
              </w:rPr>
              <w:t xml:space="preserve"> </w:t>
            </w:r>
            <w:proofErr w:type="spellStart"/>
            <w:r w:rsidRPr="00D34831">
              <w:rPr>
                <w:lang w:val="en-US"/>
              </w:rPr>
              <w:t>Antreprenorului</w:t>
            </w:r>
            <w:proofErr w:type="spellEnd"/>
            <w:r w:rsidRPr="00D34831">
              <w:rPr>
                <w:lang w:val="en-US"/>
              </w:rPr>
              <w:t xml:space="preserve"> </w:t>
            </w:r>
            <w:proofErr w:type="spellStart"/>
            <w:r w:rsidRPr="00D34831">
              <w:rPr>
                <w:lang w:val="en-US"/>
              </w:rPr>
              <w:t>pentru</w:t>
            </w:r>
            <w:proofErr w:type="spellEnd"/>
            <w:r w:rsidRPr="00D34831">
              <w:rPr>
                <w:lang w:val="en-US"/>
              </w:rPr>
              <w:t xml:space="preserve"> </w:t>
            </w:r>
            <w:proofErr w:type="spellStart"/>
            <w:r w:rsidRPr="00D34831">
              <w:rPr>
                <w:lang w:val="en-US"/>
              </w:rPr>
              <w:t>ofertă</w:t>
            </w:r>
            <w:proofErr w:type="spellEnd"/>
          </w:p>
          <w:p w14:paraId="0594BB5B" w14:textId="77777777" w:rsidR="006F3EB6" w:rsidRPr="00BE50AF" w:rsidRDefault="002B7047" w:rsidP="00E2214C">
            <w:pPr>
              <w:pStyle w:val="NormalWeb"/>
              <w:tabs>
                <w:tab w:val="left" w:pos="567"/>
              </w:tabs>
              <w:spacing w:line="264" w:lineRule="auto"/>
              <w:ind w:firstLine="0"/>
              <w:rPr>
                <w:lang w:val="en-US"/>
              </w:rPr>
            </w:pPr>
            <w:r>
              <w:rPr>
                <w:lang w:val="en-US"/>
              </w:rPr>
              <w:t xml:space="preserve">4.10. </w:t>
            </w:r>
            <w:proofErr w:type="spellStart"/>
            <w:r w:rsidR="006F3EB6" w:rsidRPr="00BE50AF">
              <w:rPr>
                <w:lang w:val="en-US"/>
              </w:rPr>
              <w:t>Antreprenorul</w:t>
            </w:r>
            <w:proofErr w:type="spellEnd"/>
            <w:r w:rsidR="006F3EB6" w:rsidRPr="00BE50AF">
              <w:rPr>
                <w:lang w:val="en-US"/>
              </w:rPr>
              <w:t xml:space="preserve"> </w:t>
            </w:r>
            <w:proofErr w:type="spellStart"/>
            <w:r w:rsidR="006F3EB6" w:rsidRPr="00BE50AF">
              <w:rPr>
                <w:lang w:val="en-US"/>
              </w:rPr>
              <w:t>garantează</w:t>
            </w:r>
            <w:proofErr w:type="spellEnd"/>
            <w:r w:rsidR="006F3EB6" w:rsidRPr="00BE50AF">
              <w:rPr>
                <w:lang w:val="en-US"/>
              </w:rPr>
              <w:t xml:space="preserve"> </w:t>
            </w:r>
            <w:proofErr w:type="spellStart"/>
            <w:r w:rsidR="006F3EB6" w:rsidRPr="00BE50AF">
              <w:rPr>
                <w:lang w:val="en-US"/>
              </w:rPr>
              <w:t>că</w:t>
            </w:r>
            <w:proofErr w:type="spellEnd"/>
            <w:r w:rsidR="006F3EB6" w:rsidRPr="00BE50AF">
              <w:rPr>
                <w:lang w:val="en-US"/>
              </w:rPr>
              <w:t xml:space="preserve">, la data </w:t>
            </w:r>
            <w:proofErr w:type="spellStart"/>
            <w:r w:rsidR="006F3EB6" w:rsidRPr="00BE50AF">
              <w:rPr>
                <w:lang w:val="en-US"/>
              </w:rPr>
              <w:t>recepţiei</w:t>
            </w:r>
            <w:proofErr w:type="spellEnd"/>
            <w:r w:rsidR="006F3EB6" w:rsidRPr="00BE50AF">
              <w:rPr>
                <w:lang w:val="en-US"/>
              </w:rPr>
              <w:t xml:space="preserve">, </w:t>
            </w:r>
            <w:proofErr w:type="spellStart"/>
            <w:r w:rsidR="006F3EB6" w:rsidRPr="00BE50AF">
              <w:rPr>
                <w:lang w:val="en-US"/>
              </w:rPr>
              <w:t>lucrarea</w:t>
            </w:r>
            <w:proofErr w:type="spellEnd"/>
            <w:r w:rsidR="006F3EB6" w:rsidRPr="00BE50AF">
              <w:rPr>
                <w:lang w:val="en-US"/>
              </w:rPr>
              <w:t xml:space="preserve"> </w:t>
            </w:r>
            <w:proofErr w:type="spellStart"/>
            <w:r w:rsidR="006F3EB6" w:rsidRPr="00BE50AF">
              <w:rPr>
                <w:lang w:val="en-US"/>
              </w:rPr>
              <w:t>executată</w:t>
            </w:r>
            <w:proofErr w:type="spellEnd"/>
            <w:r w:rsidR="006F3EB6" w:rsidRPr="00BE50AF">
              <w:rPr>
                <w:lang w:val="en-US"/>
              </w:rPr>
              <w:t xml:space="preserve"> are </w:t>
            </w:r>
            <w:proofErr w:type="spellStart"/>
            <w:r w:rsidR="006F3EB6" w:rsidRPr="00BE50AF">
              <w:rPr>
                <w:lang w:val="en-US"/>
              </w:rPr>
              <w:t>calităţile</w:t>
            </w:r>
            <w:proofErr w:type="spellEnd"/>
            <w:r w:rsidR="006F3EB6" w:rsidRPr="00BE50AF">
              <w:rPr>
                <w:lang w:val="en-US"/>
              </w:rPr>
              <w:t xml:space="preserve"> stipulate </w:t>
            </w:r>
            <w:proofErr w:type="spellStart"/>
            <w:r w:rsidR="006F3EB6" w:rsidRPr="00BE50AF">
              <w:rPr>
                <w:lang w:val="en-US"/>
              </w:rPr>
              <w:t>în</w:t>
            </w:r>
            <w:proofErr w:type="spellEnd"/>
            <w:r w:rsidR="006F3EB6" w:rsidRPr="00BE50AF">
              <w:rPr>
                <w:lang w:val="en-US"/>
              </w:rPr>
              <w:t xml:space="preserve"> contract, </w:t>
            </w:r>
            <w:proofErr w:type="spellStart"/>
            <w:r w:rsidR="006F3EB6" w:rsidRPr="00BE50AF">
              <w:rPr>
                <w:lang w:val="en-US"/>
              </w:rPr>
              <w:t>corespunde</w:t>
            </w:r>
            <w:proofErr w:type="spellEnd"/>
            <w:r w:rsidR="006F3EB6" w:rsidRPr="00BE50AF">
              <w:rPr>
                <w:lang w:val="en-US"/>
              </w:rPr>
              <w:t xml:space="preserve"> </w:t>
            </w:r>
            <w:proofErr w:type="spellStart"/>
            <w:r w:rsidR="006F3EB6" w:rsidRPr="00BE50AF">
              <w:rPr>
                <w:lang w:val="en-US"/>
              </w:rPr>
              <w:t>reglementărilor</w:t>
            </w:r>
            <w:proofErr w:type="spellEnd"/>
            <w:r w:rsidR="006F3EB6" w:rsidRPr="00BE50AF">
              <w:rPr>
                <w:lang w:val="en-US"/>
              </w:rPr>
              <w:t xml:space="preserve"> </w:t>
            </w:r>
            <w:proofErr w:type="spellStart"/>
            <w:r w:rsidR="006F3EB6" w:rsidRPr="00BE50AF">
              <w:rPr>
                <w:lang w:val="en-US"/>
              </w:rPr>
              <w:t>tehnice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nu </w:t>
            </w:r>
            <w:proofErr w:type="spellStart"/>
            <w:r w:rsidR="006F3EB6" w:rsidRPr="00BE50AF">
              <w:rPr>
                <w:lang w:val="en-US"/>
              </w:rPr>
              <w:t>este</w:t>
            </w:r>
            <w:proofErr w:type="spellEnd"/>
            <w:r w:rsidR="006F3EB6" w:rsidRPr="00BE50AF">
              <w:rPr>
                <w:lang w:val="en-US"/>
              </w:rPr>
              <w:t xml:space="preserve"> </w:t>
            </w:r>
            <w:proofErr w:type="spellStart"/>
            <w:r w:rsidR="006F3EB6" w:rsidRPr="00BE50AF">
              <w:rPr>
                <w:lang w:val="en-US"/>
              </w:rPr>
              <w:t>afectată</w:t>
            </w:r>
            <w:proofErr w:type="spellEnd"/>
            <w:r w:rsidR="006F3EB6" w:rsidRPr="00BE50AF">
              <w:rPr>
                <w:lang w:val="en-US"/>
              </w:rPr>
              <w:t xml:space="preserve"> de </w:t>
            </w:r>
            <w:proofErr w:type="spellStart"/>
            <w:r w:rsidR="006F3EB6" w:rsidRPr="00BE50AF">
              <w:rPr>
                <w:lang w:val="en-US"/>
              </w:rPr>
              <w:t>vicii</w:t>
            </w:r>
            <w:proofErr w:type="spellEnd"/>
            <w:r w:rsidR="006F3EB6" w:rsidRPr="00BE50AF">
              <w:rPr>
                <w:lang w:val="en-US"/>
              </w:rPr>
              <w:t xml:space="preserve"> care </w:t>
            </w:r>
            <w:proofErr w:type="spellStart"/>
            <w:r w:rsidR="006F3EB6" w:rsidRPr="00BE50AF">
              <w:rPr>
                <w:lang w:val="en-US"/>
              </w:rPr>
              <w:t>ar</w:t>
            </w:r>
            <w:proofErr w:type="spellEnd"/>
            <w:r w:rsidR="006F3EB6" w:rsidRPr="00BE50AF">
              <w:rPr>
                <w:lang w:val="en-US"/>
              </w:rPr>
              <w:t xml:space="preserve"> </w:t>
            </w:r>
            <w:proofErr w:type="spellStart"/>
            <w:r w:rsidR="006F3EB6" w:rsidRPr="00BE50AF">
              <w:rPr>
                <w:lang w:val="en-US"/>
              </w:rPr>
              <w:t>diminua</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w:t>
            </w:r>
            <w:proofErr w:type="spellStart"/>
            <w:r w:rsidR="006F3EB6" w:rsidRPr="00BE50AF">
              <w:rPr>
                <w:lang w:val="en-US"/>
              </w:rPr>
              <w:t>chiar</w:t>
            </w:r>
            <w:proofErr w:type="spellEnd"/>
            <w:r w:rsidR="006F3EB6" w:rsidRPr="00BE50AF">
              <w:rPr>
                <w:lang w:val="en-US"/>
              </w:rPr>
              <w:t xml:space="preserve"> </w:t>
            </w:r>
            <w:proofErr w:type="spellStart"/>
            <w:r w:rsidR="006F3EB6" w:rsidRPr="00BE50AF">
              <w:rPr>
                <w:lang w:val="en-US"/>
              </w:rPr>
              <w:t>anula</w:t>
            </w:r>
            <w:proofErr w:type="spellEnd"/>
            <w:r w:rsidR="006F3EB6" w:rsidRPr="00BE50AF">
              <w:rPr>
                <w:lang w:val="en-US"/>
              </w:rPr>
              <w:t xml:space="preserve"> </w:t>
            </w:r>
            <w:proofErr w:type="spellStart"/>
            <w:r w:rsidR="006F3EB6" w:rsidRPr="00BE50AF">
              <w:rPr>
                <w:lang w:val="en-US"/>
              </w:rPr>
              <w:t>valoarea</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w:t>
            </w:r>
            <w:proofErr w:type="spellStart"/>
            <w:r w:rsidR="006F3EB6" w:rsidRPr="00BE50AF">
              <w:rPr>
                <w:lang w:val="en-US"/>
              </w:rPr>
              <w:t>posibilitatea</w:t>
            </w:r>
            <w:proofErr w:type="spellEnd"/>
            <w:r w:rsidR="006F3EB6" w:rsidRPr="00BE50AF">
              <w:rPr>
                <w:lang w:val="en-US"/>
              </w:rPr>
              <w:t xml:space="preserve"> de </w:t>
            </w:r>
            <w:proofErr w:type="spellStart"/>
            <w:r w:rsidR="006F3EB6" w:rsidRPr="00BE50AF">
              <w:rPr>
                <w:lang w:val="en-US"/>
              </w:rPr>
              <w:t>utilizare</w:t>
            </w:r>
            <w:proofErr w:type="spellEnd"/>
            <w:r w:rsidR="006F3EB6" w:rsidRPr="00BE50AF">
              <w:rPr>
                <w:lang w:val="en-US"/>
              </w:rPr>
              <w:t xml:space="preserve">, conform </w:t>
            </w:r>
            <w:proofErr w:type="spellStart"/>
            <w:r w:rsidR="006F3EB6" w:rsidRPr="00BE50AF">
              <w:rPr>
                <w:lang w:val="en-US"/>
              </w:rPr>
              <w:t>condiţiilor</w:t>
            </w:r>
            <w:proofErr w:type="spellEnd"/>
            <w:r w:rsidR="006F3EB6" w:rsidRPr="00BE50AF">
              <w:rPr>
                <w:lang w:val="en-US"/>
              </w:rPr>
              <w:t xml:space="preserve"> </w:t>
            </w:r>
            <w:proofErr w:type="spellStart"/>
            <w:r w:rsidR="006F3EB6" w:rsidRPr="00BE50AF">
              <w:rPr>
                <w:lang w:val="en-US"/>
              </w:rPr>
              <w:t>normale</w:t>
            </w:r>
            <w:proofErr w:type="spellEnd"/>
            <w:r w:rsidR="006F3EB6" w:rsidRPr="00BE50AF">
              <w:rPr>
                <w:lang w:val="en-US"/>
              </w:rPr>
              <w:t xml:space="preserve"> de </w:t>
            </w:r>
            <w:proofErr w:type="spellStart"/>
            <w:r w:rsidR="006F3EB6" w:rsidRPr="00BE50AF">
              <w:rPr>
                <w:lang w:val="en-US"/>
              </w:rPr>
              <w:t>folosire</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a </w:t>
            </w:r>
            <w:proofErr w:type="spellStart"/>
            <w:r w:rsidR="006F3EB6" w:rsidRPr="00BE50AF">
              <w:rPr>
                <w:lang w:val="en-US"/>
              </w:rPr>
              <w:t>celor</w:t>
            </w:r>
            <w:proofErr w:type="spellEnd"/>
            <w:r w:rsidR="006F3EB6" w:rsidRPr="00BE50AF">
              <w:rPr>
                <w:lang w:val="en-US"/>
              </w:rPr>
              <w:t xml:space="preserve"> </w:t>
            </w:r>
            <w:proofErr w:type="spellStart"/>
            <w:r w:rsidR="006F3EB6" w:rsidRPr="00BE50AF">
              <w:rPr>
                <w:lang w:val="en-US"/>
              </w:rPr>
              <w:t>explicite</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contract. </w:t>
            </w:r>
          </w:p>
          <w:p w14:paraId="35E43A39" w14:textId="77777777" w:rsidR="006F3EB6" w:rsidRPr="00BE50AF" w:rsidRDefault="002B7047" w:rsidP="00E2214C">
            <w:pPr>
              <w:pStyle w:val="NormalWeb"/>
              <w:tabs>
                <w:tab w:val="left" w:pos="567"/>
              </w:tabs>
              <w:spacing w:line="264" w:lineRule="auto"/>
              <w:ind w:firstLine="0"/>
              <w:rPr>
                <w:lang w:val="en-US"/>
              </w:rPr>
            </w:pPr>
            <w:r>
              <w:rPr>
                <w:lang w:val="en-US"/>
              </w:rPr>
              <w:t xml:space="preserve">4.11. </w:t>
            </w:r>
            <w:proofErr w:type="spellStart"/>
            <w:r w:rsidR="006F3EB6" w:rsidRPr="00BE50AF">
              <w:rPr>
                <w:lang w:val="en-US"/>
              </w:rPr>
              <w:t>Beneficiarul</w:t>
            </w:r>
            <w:proofErr w:type="spellEnd"/>
            <w:r w:rsidR="006F3EB6" w:rsidRPr="00BE50AF">
              <w:rPr>
                <w:lang w:val="en-US"/>
              </w:rPr>
              <w:t xml:space="preserve"> are </w:t>
            </w:r>
            <w:proofErr w:type="spellStart"/>
            <w:r w:rsidR="006F3EB6" w:rsidRPr="00BE50AF">
              <w:rPr>
                <w:lang w:val="en-US"/>
              </w:rPr>
              <w:t>dreptul</w:t>
            </w:r>
            <w:proofErr w:type="spellEnd"/>
            <w:r w:rsidR="006F3EB6" w:rsidRPr="00BE50AF">
              <w:rPr>
                <w:lang w:val="en-US"/>
              </w:rPr>
              <w:t xml:space="preserve"> de a </w:t>
            </w:r>
            <w:proofErr w:type="spellStart"/>
            <w:r w:rsidR="006F3EB6" w:rsidRPr="00BE50AF">
              <w:rPr>
                <w:lang w:val="en-US"/>
              </w:rPr>
              <w:t>supraveghea</w:t>
            </w:r>
            <w:proofErr w:type="spellEnd"/>
            <w:r w:rsidR="006F3EB6" w:rsidRPr="00BE50AF">
              <w:rPr>
                <w:lang w:val="en-US"/>
              </w:rPr>
              <w:t xml:space="preserve"> </w:t>
            </w:r>
            <w:proofErr w:type="spellStart"/>
            <w:r w:rsidR="006F3EB6" w:rsidRPr="00BE50AF">
              <w:rPr>
                <w:lang w:val="en-US"/>
              </w:rPr>
              <w:t>desfăşurarea</w:t>
            </w:r>
            <w:proofErr w:type="spellEnd"/>
            <w:r w:rsidR="006F3EB6" w:rsidRPr="00BE50AF">
              <w:rPr>
                <w:lang w:val="en-US"/>
              </w:rPr>
              <w:t xml:space="preserve"> </w:t>
            </w:r>
            <w:proofErr w:type="spellStart"/>
            <w:r w:rsidR="006F3EB6" w:rsidRPr="00BE50AF">
              <w:rPr>
                <w:lang w:val="en-US"/>
              </w:rPr>
              <w:t>lucrărilor</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conformitate</w:t>
            </w:r>
            <w:proofErr w:type="spellEnd"/>
            <w:r w:rsidR="006F3EB6" w:rsidRPr="00BE50AF">
              <w:rPr>
                <w:lang w:val="en-US"/>
              </w:rPr>
              <w:t xml:space="preserve"> cu </w:t>
            </w:r>
            <w:proofErr w:type="spellStart"/>
            <w:r w:rsidR="006F3EB6" w:rsidRPr="00BE50AF">
              <w:rPr>
                <w:lang w:val="en-US"/>
              </w:rPr>
              <w:t>prevederile</w:t>
            </w:r>
            <w:proofErr w:type="spellEnd"/>
            <w:r w:rsidR="006F3EB6" w:rsidRPr="00BE50AF">
              <w:rPr>
                <w:lang w:val="en-US"/>
              </w:rPr>
              <w:t xml:space="preserve"> </w:t>
            </w:r>
            <w:proofErr w:type="spellStart"/>
            <w:r w:rsidR="006F3EB6" w:rsidRPr="00BE50AF">
              <w:rPr>
                <w:lang w:val="en-US"/>
              </w:rPr>
              <w:t>contractului</w:t>
            </w:r>
            <w:proofErr w:type="spellEnd"/>
            <w:r w:rsidR="006F3EB6" w:rsidRPr="00BE50AF">
              <w:rPr>
                <w:lang w:val="en-US"/>
              </w:rPr>
              <w:t xml:space="preserve">, </w:t>
            </w:r>
            <w:proofErr w:type="spellStart"/>
            <w:r w:rsidR="006F3EB6" w:rsidRPr="00BE50AF">
              <w:rPr>
                <w:lang w:val="en-US"/>
              </w:rPr>
              <w:t>prin</w:t>
            </w:r>
            <w:proofErr w:type="spellEnd"/>
            <w:r w:rsidR="006F3EB6" w:rsidRPr="00BE50AF">
              <w:rPr>
                <w:lang w:val="en-US"/>
              </w:rPr>
              <w:t xml:space="preserve"> </w:t>
            </w:r>
            <w:proofErr w:type="spellStart"/>
            <w:r w:rsidR="006F3EB6" w:rsidRPr="00BE50AF">
              <w:rPr>
                <w:lang w:val="en-US"/>
              </w:rPr>
              <w:t>responsabilii</w:t>
            </w:r>
            <w:proofErr w:type="spellEnd"/>
            <w:r w:rsidR="006F3EB6" w:rsidRPr="00BE50AF">
              <w:rPr>
                <w:lang w:val="en-US"/>
              </w:rPr>
              <w:t xml:space="preserve"> </w:t>
            </w:r>
            <w:proofErr w:type="spellStart"/>
            <w:r w:rsidR="006F3EB6" w:rsidRPr="00BE50AF">
              <w:rPr>
                <w:lang w:val="en-US"/>
              </w:rPr>
              <w:t>tehnici</w:t>
            </w:r>
            <w:proofErr w:type="spellEnd"/>
            <w:r w:rsidR="006F3EB6" w:rsidRPr="00BE50AF">
              <w:rPr>
                <w:lang w:val="en-US"/>
              </w:rPr>
              <w:t xml:space="preserve"> </w:t>
            </w:r>
            <w:proofErr w:type="spellStart"/>
            <w:r w:rsidR="006F3EB6" w:rsidRPr="00BE50AF">
              <w:rPr>
                <w:lang w:val="en-US"/>
              </w:rPr>
              <w:t>atestaţi</w:t>
            </w:r>
            <w:proofErr w:type="spellEnd"/>
            <w:r w:rsidR="006F3EB6" w:rsidRPr="00BE50AF">
              <w:rPr>
                <w:lang w:val="en-US"/>
              </w:rPr>
              <w:t xml:space="preserve">. </w:t>
            </w:r>
            <w:proofErr w:type="spellStart"/>
            <w:r w:rsidR="006F3EB6" w:rsidRPr="00BE50AF">
              <w:rPr>
                <w:lang w:val="en-US"/>
              </w:rPr>
              <w:t>Acestora</w:t>
            </w:r>
            <w:proofErr w:type="spellEnd"/>
            <w:r w:rsidR="006F3EB6" w:rsidRPr="00BE50AF">
              <w:rPr>
                <w:lang w:val="en-US"/>
              </w:rPr>
              <w:t xml:space="preserve"> li se </w:t>
            </w:r>
            <w:proofErr w:type="spellStart"/>
            <w:r w:rsidR="006F3EB6" w:rsidRPr="00BE50AF">
              <w:rPr>
                <w:lang w:val="en-US"/>
              </w:rPr>
              <w:t>va</w:t>
            </w:r>
            <w:proofErr w:type="spellEnd"/>
            <w:r w:rsidR="006F3EB6" w:rsidRPr="00BE50AF">
              <w:rPr>
                <w:lang w:val="en-US"/>
              </w:rPr>
              <w:t xml:space="preserve"> </w:t>
            </w:r>
            <w:proofErr w:type="spellStart"/>
            <w:r w:rsidR="006F3EB6" w:rsidRPr="00BE50AF">
              <w:rPr>
                <w:lang w:val="en-US"/>
              </w:rPr>
              <w:t>asigura</w:t>
            </w:r>
            <w:proofErr w:type="spellEnd"/>
            <w:r w:rsidR="006F3EB6" w:rsidRPr="00BE50AF">
              <w:rPr>
                <w:lang w:val="en-US"/>
              </w:rPr>
              <w:t xml:space="preserve"> </w:t>
            </w:r>
            <w:proofErr w:type="spellStart"/>
            <w:r w:rsidR="006F3EB6" w:rsidRPr="00BE50AF">
              <w:rPr>
                <w:lang w:val="en-US"/>
              </w:rPr>
              <w:t>accesul</w:t>
            </w:r>
            <w:proofErr w:type="spellEnd"/>
            <w:r w:rsidR="006F3EB6" w:rsidRPr="00BE50AF">
              <w:rPr>
                <w:lang w:val="en-US"/>
              </w:rPr>
              <w:t xml:space="preserve"> la </w:t>
            </w:r>
            <w:proofErr w:type="spellStart"/>
            <w:r w:rsidR="006F3EB6" w:rsidRPr="00BE50AF">
              <w:rPr>
                <w:lang w:val="en-US"/>
              </w:rPr>
              <w:t>locul</w:t>
            </w:r>
            <w:proofErr w:type="spellEnd"/>
            <w:r w:rsidR="006F3EB6" w:rsidRPr="00BE50AF">
              <w:rPr>
                <w:lang w:val="en-US"/>
              </w:rPr>
              <w:t xml:space="preserve"> de </w:t>
            </w:r>
            <w:proofErr w:type="spellStart"/>
            <w:r w:rsidR="006F3EB6" w:rsidRPr="00BE50AF">
              <w:rPr>
                <w:lang w:val="en-US"/>
              </w:rPr>
              <w:t>muncă</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ateliere</w:t>
            </w:r>
            <w:proofErr w:type="spellEnd"/>
            <w:r w:rsidR="006F3EB6" w:rsidRPr="00BE50AF">
              <w:rPr>
                <w:lang w:val="en-US"/>
              </w:rPr>
              <w:t xml:space="preserve">, </w:t>
            </w:r>
            <w:proofErr w:type="spellStart"/>
            <w:r w:rsidR="006F3EB6" w:rsidRPr="00BE50AF">
              <w:rPr>
                <w:lang w:val="en-US"/>
              </w:rPr>
              <w:t>depozite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oriunde</w:t>
            </w:r>
            <w:proofErr w:type="spellEnd"/>
            <w:r w:rsidR="006F3EB6" w:rsidRPr="00BE50AF">
              <w:rPr>
                <w:lang w:val="en-US"/>
              </w:rPr>
              <w:t xml:space="preserve"> se </w:t>
            </w:r>
            <w:proofErr w:type="spellStart"/>
            <w:r w:rsidR="006F3EB6" w:rsidRPr="00BE50AF">
              <w:rPr>
                <w:lang w:val="en-US"/>
              </w:rPr>
              <w:t>desfăşoară</w:t>
            </w:r>
            <w:proofErr w:type="spellEnd"/>
            <w:r w:rsidR="006F3EB6" w:rsidRPr="00BE50AF">
              <w:rPr>
                <w:lang w:val="en-US"/>
              </w:rPr>
              <w:t xml:space="preserve"> </w:t>
            </w:r>
            <w:proofErr w:type="spellStart"/>
            <w:r w:rsidR="006F3EB6" w:rsidRPr="00BE50AF">
              <w:rPr>
                <w:lang w:val="en-US"/>
              </w:rPr>
              <w:t>activităţi</w:t>
            </w:r>
            <w:proofErr w:type="spellEnd"/>
            <w:r w:rsidR="006F3EB6" w:rsidRPr="00BE50AF">
              <w:rPr>
                <w:lang w:val="en-US"/>
              </w:rPr>
              <w:t xml:space="preserve"> legate de </w:t>
            </w:r>
            <w:proofErr w:type="spellStart"/>
            <w:r w:rsidR="006F3EB6" w:rsidRPr="00BE50AF">
              <w:rPr>
                <w:lang w:val="en-US"/>
              </w:rPr>
              <w:t>realizarea</w:t>
            </w:r>
            <w:proofErr w:type="spellEnd"/>
            <w:r w:rsidR="006F3EB6" w:rsidRPr="00BE50AF">
              <w:rPr>
                <w:lang w:val="en-US"/>
              </w:rPr>
              <w:t xml:space="preserve"> </w:t>
            </w:r>
            <w:proofErr w:type="spellStart"/>
            <w:r w:rsidR="006F3EB6" w:rsidRPr="00BE50AF">
              <w:rPr>
                <w:lang w:val="en-US"/>
              </w:rPr>
              <w:t>obligaţiilor</w:t>
            </w:r>
            <w:proofErr w:type="spellEnd"/>
            <w:r w:rsidR="006F3EB6" w:rsidRPr="00BE50AF">
              <w:rPr>
                <w:lang w:val="en-US"/>
              </w:rPr>
              <w:t xml:space="preserve"> </w:t>
            </w:r>
            <w:proofErr w:type="spellStart"/>
            <w:r w:rsidR="006F3EB6" w:rsidRPr="00BE50AF">
              <w:rPr>
                <w:lang w:val="en-US"/>
              </w:rPr>
              <w:t>contractuale</w:t>
            </w:r>
            <w:proofErr w:type="spellEnd"/>
            <w:r w:rsidR="006F3EB6" w:rsidRPr="00BE50AF">
              <w:rPr>
                <w:lang w:val="en-US"/>
              </w:rPr>
              <w:t xml:space="preserve">. La </w:t>
            </w:r>
            <w:proofErr w:type="spellStart"/>
            <w:r w:rsidR="006F3EB6" w:rsidRPr="00BE50AF">
              <w:rPr>
                <w:lang w:val="en-US"/>
              </w:rPr>
              <w:t>cerere</w:t>
            </w:r>
            <w:proofErr w:type="spellEnd"/>
            <w:r w:rsidR="006F3EB6" w:rsidRPr="00BE50AF">
              <w:rPr>
                <w:lang w:val="en-US"/>
              </w:rPr>
              <w:t xml:space="preserve">, </w:t>
            </w:r>
            <w:proofErr w:type="spellStart"/>
            <w:r w:rsidR="006F3EB6" w:rsidRPr="00BE50AF">
              <w:rPr>
                <w:lang w:val="en-US"/>
              </w:rPr>
              <w:t>trebuie</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w:t>
            </w:r>
            <w:proofErr w:type="spellStart"/>
            <w:r w:rsidR="006F3EB6" w:rsidRPr="00BE50AF">
              <w:rPr>
                <w:lang w:val="en-US"/>
              </w:rPr>
              <w:t>i</w:t>
            </w:r>
            <w:proofErr w:type="spellEnd"/>
            <w:r w:rsidR="006F3EB6" w:rsidRPr="00BE50AF">
              <w:rPr>
                <w:lang w:val="en-US"/>
              </w:rPr>
              <w:t xml:space="preserve"> se </w:t>
            </w:r>
            <w:proofErr w:type="spellStart"/>
            <w:r w:rsidR="006F3EB6" w:rsidRPr="00BE50AF">
              <w:rPr>
                <w:lang w:val="en-US"/>
              </w:rPr>
              <w:t>pună</w:t>
            </w:r>
            <w:proofErr w:type="spellEnd"/>
            <w:r w:rsidR="006F3EB6" w:rsidRPr="00BE50AF">
              <w:rPr>
                <w:lang w:val="en-US"/>
              </w:rPr>
              <w:t xml:space="preserve"> la </w:t>
            </w:r>
            <w:proofErr w:type="spellStart"/>
            <w:r w:rsidR="006F3EB6" w:rsidRPr="00BE50AF">
              <w:rPr>
                <w:lang w:val="en-US"/>
              </w:rPr>
              <w:t>dispoziţie</w:t>
            </w:r>
            <w:proofErr w:type="spellEnd"/>
            <w:r w:rsidR="006F3EB6" w:rsidRPr="00BE50AF">
              <w:rPr>
                <w:lang w:val="en-US"/>
              </w:rPr>
              <w:t xml:space="preserve"> </w:t>
            </w:r>
            <w:proofErr w:type="spellStart"/>
            <w:r w:rsidR="006F3EB6" w:rsidRPr="00BE50AF">
              <w:rPr>
                <w:lang w:val="en-US"/>
              </w:rPr>
              <w:t>desenele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documentaţia</w:t>
            </w:r>
            <w:proofErr w:type="spellEnd"/>
            <w:r w:rsidR="006F3EB6" w:rsidRPr="00BE50AF">
              <w:rPr>
                <w:lang w:val="en-US"/>
              </w:rPr>
              <w:t xml:space="preserve"> de </w:t>
            </w:r>
            <w:proofErr w:type="spellStart"/>
            <w:r w:rsidR="006F3EB6" w:rsidRPr="00BE50AF">
              <w:rPr>
                <w:lang w:val="en-US"/>
              </w:rPr>
              <w:t>execuţie</w:t>
            </w:r>
            <w:proofErr w:type="spellEnd"/>
            <w:r w:rsidR="006F3EB6" w:rsidRPr="00BE50AF">
              <w:rPr>
                <w:lang w:val="en-US"/>
              </w:rPr>
              <w:t xml:space="preserve"> </w:t>
            </w:r>
            <w:proofErr w:type="spellStart"/>
            <w:r w:rsidR="006F3EB6" w:rsidRPr="00BE50AF">
              <w:rPr>
                <w:lang w:val="en-US"/>
              </w:rPr>
              <w:t>pentru</w:t>
            </w:r>
            <w:proofErr w:type="spellEnd"/>
            <w:r w:rsidR="006F3EB6" w:rsidRPr="00BE50AF">
              <w:rPr>
                <w:lang w:val="en-US"/>
              </w:rPr>
              <w:t xml:space="preserve"> </w:t>
            </w:r>
            <w:proofErr w:type="spellStart"/>
            <w:r w:rsidR="006F3EB6" w:rsidRPr="00BE50AF">
              <w:rPr>
                <w:lang w:val="en-US"/>
              </w:rPr>
              <w:t>examinare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w:t>
            </w:r>
            <w:proofErr w:type="spellStart"/>
            <w:r w:rsidR="006F3EB6" w:rsidRPr="00BE50AF">
              <w:rPr>
                <w:lang w:val="en-US"/>
              </w:rPr>
              <w:t>i</w:t>
            </w:r>
            <w:proofErr w:type="spellEnd"/>
            <w:r w:rsidR="006F3EB6" w:rsidRPr="00BE50AF">
              <w:rPr>
                <w:lang w:val="en-US"/>
              </w:rPr>
              <w:t xml:space="preserve"> se </w:t>
            </w:r>
            <w:proofErr w:type="spellStart"/>
            <w:r w:rsidR="006F3EB6" w:rsidRPr="00BE50AF">
              <w:rPr>
                <w:lang w:val="en-US"/>
              </w:rPr>
              <w:t>dea</w:t>
            </w:r>
            <w:proofErr w:type="spellEnd"/>
            <w:r w:rsidR="006F3EB6" w:rsidRPr="00BE50AF">
              <w:rPr>
                <w:lang w:val="en-US"/>
              </w:rPr>
              <w:t xml:space="preserve"> </w:t>
            </w:r>
            <w:proofErr w:type="spellStart"/>
            <w:r w:rsidR="006F3EB6" w:rsidRPr="00BE50AF">
              <w:rPr>
                <w:lang w:val="en-US"/>
              </w:rPr>
              <w:t>toate</w:t>
            </w:r>
            <w:proofErr w:type="spellEnd"/>
            <w:r w:rsidR="006F3EB6" w:rsidRPr="00BE50AF">
              <w:rPr>
                <w:lang w:val="en-US"/>
              </w:rPr>
              <w:t xml:space="preserve"> </w:t>
            </w:r>
            <w:proofErr w:type="spellStart"/>
            <w:r w:rsidR="006F3EB6" w:rsidRPr="00BE50AF">
              <w:rPr>
                <w:lang w:val="en-US"/>
              </w:rPr>
              <w:t>lămuririle</w:t>
            </w:r>
            <w:proofErr w:type="spellEnd"/>
            <w:r w:rsidR="006F3EB6" w:rsidRPr="00BE50AF">
              <w:rPr>
                <w:lang w:val="en-US"/>
              </w:rPr>
              <w:t xml:space="preserve">, </w:t>
            </w:r>
            <w:proofErr w:type="spellStart"/>
            <w:r w:rsidR="006F3EB6" w:rsidRPr="00BE50AF">
              <w:rPr>
                <w:lang w:val="en-US"/>
              </w:rPr>
              <w:t>condiţia</w:t>
            </w:r>
            <w:proofErr w:type="spellEnd"/>
            <w:r w:rsidR="006F3EB6" w:rsidRPr="00BE50AF">
              <w:rPr>
                <w:lang w:val="en-US"/>
              </w:rPr>
              <w:t xml:space="preserve"> </w:t>
            </w:r>
            <w:proofErr w:type="spellStart"/>
            <w:r w:rsidR="006F3EB6" w:rsidRPr="00BE50AF">
              <w:rPr>
                <w:lang w:val="en-US"/>
              </w:rPr>
              <w:t>fiind</w:t>
            </w:r>
            <w:proofErr w:type="spellEnd"/>
            <w:r w:rsidR="006F3EB6" w:rsidRPr="00BE50AF">
              <w:rPr>
                <w:lang w:val="en-US"/>
              </w:rPr>
              <w:t xml:space="preserve"> ca </w:t>
            </w:r>
            <w:proofErr w:type="spellStart"/>
            <w:r w:rsidR="006F3EB6" w:rsidRPr="00BE50AF">
              <w:rPr>
                <w:lang w:val="en-US"/>
              </w:rPr>
              <w:t>prin</w:t>
            </w:r>
            <w:proofErr w:type="spellEnd"/>
            <w:r w:rsidR="006F3EB6" w:rsidRPr="00BE50AF">
              <w:rPr>
                <w:lang w:val="en-US"/>
              </w:rPr>
              <w:t xml:space="preserve"> </w:t>
            </w:r>
            <w:proofErr w:type="spellStart"/>
            <w:r w:rsidR="006F3EB6" w:rsidRPr="00BE50AF">
              <w:rPr>
                <w:lang w:val="en-US"/>
              </w:rPr>
              <w:t>aceasta</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nu se </w:t>
            </w:r>
            <w:proofErr w:type="spellStart"/>
            <w:r w:rsidR="006F3EB6" w:rsidRPr="00BE50AF">
              <w:rPr>
                <w:lang w:val="en-US"/>
              </w:rPr>
              <w:t>dezvăluie</w:t>
            </w:r>
            <w:proofErr w:type="spellEnd"/>
            <w:r w:rsidR="006F3EB6" w:rsidRPr="00BE50AF">
              <w:rPr>
                <w:lang w:val="en-US"/>
              </w:rPr>
              <w:t xml:space="preserve"> </w:t>
            </w:r>
            <w:proofErr w:type="spellStart"/>
            <w:r w:rsidR="006F3EB6" w:rsidRPr="00BE50AF">
              <w:rPr>
                <w:lang w:val="en-US"/>
              </w:rPr>
              <w:t>informația</w:t>
            </w:r>
            <w:proofErr w:type="spellEnd"/>
            <w:r w:rsidR="006F3EB6" w:rsidRPr="00BE50AF">
              <w:rPr>
                <w:lang w:val="en-US"/>
              </w:rPr>
              <w:t xml:space="preserve"> </w:t>
            </w:r>
            <w:proofErr w:type="spellStart"/>
            <w:r w:rsidR="006F3EB6" w:rsidRPr="00BE50AF">
              <w:rPr>
                <w:lang w:val="en-US"/>
              </w:rPr>
              <w:t>și</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nu fie </w:t>
            </w:r>
            <w:proofErr w:type="spellStart"/>
            <w:r w:rsidR="006F3EB6" w:rsidRPr="00BE50AF">
              <w:rPr>
                <w:lang w:val="en-US"/>
              </w:rPr>
              <w:t>utilizată</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scopuri</w:t>
            </w:r>
            <w:proofErr w:type="spellEnd"/>
            <w:r w:rsidR="006F3EB6" w:rsidRPr="00BE50AF">
              <w:rPr>
                <w:lang w:val="en-US"/>
              </w:rPr>
              <w:t xml:space="preserve"> </w:t>
            </w:r>
            <w:proofErr w:type="spellStart"/>
            <w:r w:rsidR="006F3EB6" w:rsidRPr="00BE50AF">
              <w:rPr>
                <w:lang w:val="en-US"/>
              </w:rPr>
              <w:t>proprii</w:t>
            </w:r>
            <w:proofErr w:type="spellEnd"/>
            <w:r w:rsidR="006F3EB6" w:rsidRPr="00BE50AF">
              <w:rPr>
                <w:lang w:val="en-US"/>
              </w:rPr>
              <w:t xml:space="preserve">, </w:t>
            </w:r>
            <w:proofErr w:type="spellStart"/>
            <w:r w:rsidR="006F3EB6" w:rsidRPr="00BE50AF">
              <w:rPr>
                <w:lang w:val="en-US"/>
              </w:rPr>
              <w:t>indiferent</w:t>
            </w:r>
            <w:proofErr w:type="spellEnd"/>
            <w:r w:rsidR="006F3EB6" w:rsidRPr="00BE50AF">
              <w:rPr>
                <w:lang w:val="en-US"/>
              </w:rPr>
              <w:t xml:space="preserve"> </w:t>
            </w:r>
            <w:proofErr w:type="spellStart"/>
            <w:r w:rsidR="006F3EB6" w:rsidRPr="00BE50AF">
              <w:rPr>
                <w:lang w:val="en-US"/>
              </w:rPr>
              <w:t>dacă</w:t>
            </w:r>
            <w:proofErr w:type="spellEnd"/>
            <w:r w:rsidR="006F3EB6" w:rsidRPr="00BE50AF">
              <w:rPr>
                <w:lang w:val="en-US"/>
              </w:rPr>
              <w:t xml:space="preserve"> </w:t>
            </w:r>
            <w:proofErr w:type="spellStart"/>
            <w:r w:rsidR="006F3EB6" w:rsidRPr="00BE50AF">
              <w:rPr>
                <w:lang w:val="en-US"/>
              </w:rPr>
              <w:t>contractul</w:t>
            </w:r>
            <w:proofErr w:type="spellEnd"/>
            <w:r w:rsidR="006F3EB6" w:rsidRPr="00BE50AF">
              <w:rPr>
                <w:lang w:val="en-US"/>
              </w:rPr>
              <w:t xml:space="preserve"> a </w:t>
            </w:r>
            <w:proofErr w:type="spellStart"/>
            <w:r w:rsidR="006F3EB6" w:rsidRPr="00BE50AF">
              <w:rPr>
                <w:lang w:val="en-US"/>
              </w:rPr>
              <w:t>fost</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nu </w:t>
            </w:r>
            <w:proofErr w:type="spellStart"/>
            <w:r w:rsidR="006F3EB6" w:rsidRPr="00BE50AF">
              <w:rPr>
                <w:lang w:val="en-US"/>
              </w:rPr>
              <w:t>încheiat</w:t>
            </w:r>
            <w:proofErr w:type="spellEnd"/>
            <w:r w:rsidR="006F3EB6" w:rsidRPr="00BE50AF">
              <w:rPr>
                <w:lang w:val="en-US"/>
              </w:rPr>
              <w:t xml:space="preserve">. </w:t>
            </w:r>
          </w:p>
          <w:p w14:paraId="0F9A5DF9" w14:textId="77777777" w:rsidR="006F3EB6" w:rsidRPr="00BE50AF" w:rsidRDefault="006F3EB6" w:rsidP="00E2214C">
            <w:pPr>
              <w:pStyle w:val="NormalWeb"/>
              <w:tabs>
                <w:tab w:val="left" w:pos="567"/>
              </w:tabs>
              <w:spacing w:line="264" w:lineRule="auto"/>
              <w:ind w:firstLine="0"/>
              <w:rPr>
                <w:lang w:val="en-US"/>
              </w:rPr>
            </w:pPr>
            <w:r>
              <w:rPr>
                <w:lang w:val="en-US"/>
              </w:rPr>
              <w:t>4.</w:t>
            </w:r>
            <w:r w:rsidR="002B7047">
              <w:rPr>
                <w:lang w:val="en-US"/>
              </w:rPr>
              <w:t>12</w:t>
            </w:r>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autorizat</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emită</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pe care le </w:t>
            </w:r>
            <w:proofErr w:type="spellStart"/>
            <w:r w:rsidRPr="00BE50AF">
              <w:rPr>
                <w:lang w:val="en-US"/>
              </w:rPr>
              <w:t>consideră</w:t>
            </w:r>
            <w:proofErr w:type="spellEnd"/>
            <w:r w:rsidRPr="00BE50AF">
              <w:rPr>
                <w:lang w:val="en-US"/>
              </w:rPr>
              <w:t xml:space="preserve"> </w:t>
            </w:r>
            <w:proofErr w:type="spellStart"/>
            <w:r w:rsidRPr="00BE50AF">
              <w:rPr>
                <w:lang w:val="en-US"/>
              </w:rPr>
              <w:t>necesare</w:t>
            </w:r>
            <w:proofErr w:type="spellEnd"/>
            <w:r w:rsidRPr="00BE50AF">
              <w:rPr>
                <w:lang w:val="en-US"/>
              </w:rPr>
              <w:t xml:space="preserve"> </w:t>
            </w:r>
            <w:proofErr w:type="spellStart"/>
            <w:r w:rsidRPr="00BE50AF">
              <w:rPr>
                <w:lang w:val="en-US"/>
              </w:rPr>
              <w:t>executării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respectarea</w:t>
            </w:r>
            <w:proofErr w:type="spellEnd"/>
            <w:r w:rsidRPr="00BE50AF">
              <w:rPr>
                <w:lang w:val="en-US"/>
              </w:rPr>
              <w:t xml:space="preserve"> </w:t>
            </w:r>
            <w:proofErr w:type="spellStart"/>
            <w:r w:rsidRPr="00BE50AF">
              <w:rPr>
                <w:lang w:val="en-US"/>
              </w:rPr>
              <w:t>drepturilor</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se </w:t>
            </w:r>
            <w:proofErr w:type="spellStart"/>
            <w:r w:rsidRPr="00BE50AF">
              <w:rPr>
                <w:lang w:val="en-US"/>
              </w:rPr>
              <w:t>adresează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principiu</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dirigintelui</w:t>
            </w:r>
            <w:proofErr w:type="spellEnd"/>
            <w:r w:rsidRPr="00BE50AF">
              <w:rPr>
                <w:lang w:val="en-US"/>
              </w:rPr>
              <w:t xml:space="preserve"> de </w:t>
            </w:r>
            <w:proofErr w:type="spellStart"/>
            <w:r w:rsidRPr="00BE50AF">
              <w:rPr>
                <w:lang w:val="en-US"/>
              </w:rPr>
              <w:t>şantier</w:t>
            </w:r>
            <w:proofErr w:type="spellEnd"/>
            <w:r w:rsidRPr="00BE50AF">
              <w:rPr>
                <w:lang w:val="en-US"/>
              </w:rPr>
              <w:t xml:space="preserve">, cu </w:t>
            </w:r>
            <w:proofErr w:type="spellStart"/>
            <w:r w:rsidRPr="00BE50AF">
              <w:rPr>
                <w:lang w:val="en-US"/>
              </w:rPr>
              <w:t>excepţia</w:t>
            </w:r>
            <w:proofErr w:type="spellEnd"/>
            <w:r w:rsidRPr="00BE50AF">
              <w:rPr>
                <w:lang w:val="en-US"/>
              </w:rPr>
              <w:t xml:space="preserve"> </w:t>
            </w:r>
            <w:proofErr w:type="spellStart"/>
            <w:r w:rsidRPr="00BE50AF">
              <w:rPr>
                <w:lang w:val="en-US"/>
              </w:rPr>
              <w:t>cazurilor</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trebuie</w:t>
            </w:r>
            <w:proofErr w:type="spellEnd"/>
            <w:r w:rsidRPr="00BE50AF">
              <w:rPr>
                <w:lang w:val="en-US"/>
              </w:rPr>
              <w:t xml:space="preserve"> de </w:t>
            </w:r>
            <w:proofErr w:type="spellStart"/>
            <w:r w:rsidRPr="00BE50AF">
              <w:rPr>
                <w:lang w:val="en-US"/>
              </w:rPr>
              <w:t>intervenit</w:t>
            </w:r>
            <w:proofErr w:type="spellEnd"/>
            <w:r w:rsidRPr="00BE50AF">
              <w:rPr>
                <w:lang w:val="en-US"/>
              </w:rPr>
              <w:t xml:space="preserve"> </w:t>
            </w:r>
            <w:proofErr w:type="spellStart"/>
            <w:r w:rsidRPr="00BE50AF">
              <w:rPr>
                <w:lang w:val="en-US"/>
              </w:rPr>
              <w:t>împotriva</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pericol</w:t>
            </w:r>
            <w:proofErr w:type="spellEnd"/>
            <w:r w:rsidRPr="00BE50AF">
              <w:rPr>
                <w:lang w:val="en-US"/>
              </w:rPr>
              <w:t xml:space="preserve"> </w:t>
            </w:r>
            <w:proofErr w:type="spellStart"/>
            <w:r w:rsidRPr="00BE50AF">
              <w:rPr>
                <w:lang w:val="en-US"/>
              </w:rPr>
              <w:t>iminent</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declarat</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i</w:t>
            </w:r>
            <w:proofErr w:type="spellEnd"/>
            <w:r w:rsidRPr="00BE50AF">
              <w:rPr>
                <w:lang w:val="en-US"/>
              </w:rPr>
              <w:t xml:space="preserve"> se </w:t>
            </w:r>
            <w:proofErr w:type="spellStart"/>
            <w:r w:rsidRPr="00BE50AF">
              <w:rPr>
                <w:lang w:val="en-US"/>
              </w:rPr>
              <w:t>comunice</w:t>
            </w:r>
            <w:proofErr w:type="spellEnd"/>
            <w:r w:rsidRPr="00BE50AF">
              <w:rPr>
                <w:lang w:val="en-US"/>
              </w:rPr>
              <w:t xml:space="preserve"> </w:t>
            </w:r>
            <w:proofErr w:type="spellStart"/>
            <w:r w:rsidRPr="00BE50AF">
              <w:rPr>
                <w:lang w:val="en-US"/>
              </w:rPr>
              <w:t>numele</w:t>
            </w:r>
            <w:proofErr w:type="spellEnd"/>
            <w:r w:rsidRPr="00BE50AF">
              <w:rPr>
                <w:lang w:val="en-US"/>
              </w:rPr>
              <w:t xml:space="preserve"> </w:t>
            </w:r>
            <w:proofErr w:type="spellStart"/>
            <w:r w:rsidRPr="00BE50AF">
              <w:rPr>
                <w:lang w:val="en-US"/>
              </w:rPr>
              <w:t>dirigintelui</w:t>
            </w:r>
            <w:proofErr w:type="spellEnd"/>
            <w:r w:rsidRPr="00BE50AF">
              <w:rPr>
                <w:lang w:val="en-US"/>
              </w:rPr>
              <w:t xml:space="preserve"> de </w:t>
            </w:r>
            <w:proofErr w:type="spellStart"/>
            <w:r w:rsidRPr="00BE50AF">
              <w:rPr>
                <w:lang w:val="en-US"/>
              </w:rPr>
              <w:t>şantier</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sidRPr="00BE50AF">
              <w:rPr>
                <w:lang w:val="en-US"/>
              </w:rPr>
              <w:t>tehnico-profesional</w:t>
            </w:r>
            <w:proofErr w:type="spellEnd"/>
            <w:r w:rsidRPr="00BE50AF">
              <w:rPr>
                <w:lang w:val="en-US"/>
              </w:rPr>
              <w:t xml:space="preserve">, care </w:t>
            </w:r>
            <w:proofErr w:type="spellStart"/>
            <w:r w:rsidRPr="00BE50AF">
              <w:rPr>
                <w:lang w:val="en-US"/>
              </w:rPr>
              <w:t>va</w:t>
            </w:r>
            <w:proofErr w:type="spellEnd"/>
            <w:r w:rsidRPr="00BE50AF">
              <w:rPr>
                <w:lang w:val="en-US"/>
              </w:rPr>
              <w:t xml:space="preserve"> </w:t>
            </w:r>
            <w:proofErr w:type="spellStart"/>
            <w:r w:rsidRPr="00BE50AF">
              <w:rPr>
                <w:lang w:val="en-US"/>
              </w:rPr>
              <w:t>dirija</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verifica</w:t>
            </w:r>
            <w:proofErr w:type="spellEnd"/>
            <w:r w:rsidRPr="00BE50AF">
              <w:rPr>
                <w:lang w:val="en-US"/>
              </w:rPr>
              <w:t xml:space="preserve"> </w:t>
            </w:r>
            <w:proofErr w:type="spellStart"/>
            <w:r w:rsidRPr="00BE50AF">
              <w:rPr>
                <w:lang w:val="en-US"/>
              </w:rPr>
              <w:t>calitatea</w:t>
            </w:r>
            <w:proofErr w:type="spellEnd"/>
            <w:r w:rsidRPr="00BE50AF">
              <w:rPr>
                <w:lang w:val="en-US"/>
              </w:rPr>
              <w:t xml:space="preserve"> lor din </w:t>
            </w:r>
            <w:proofErr w:type="spellStart"/>
            <w:r w:rsidRPr="00BE50AF">
              <w:rPr>
                <w:lang w:val="en-US"/>
              </w:rPr>
              <w:t>partea</w:t>
            </w:r>
            <w:proofErr w:type="spellEnd"/>
            <w:r w:rsidRPr="00BE50AF">
              <w:rPr>
                <w:lang w:val="en-US"/>
              </w:rPr>
              <w:t xml:space="preserve"> </w:t>
            </w:r>
            <w:proofErr w:type="spellStart"/>
            <w:r w:rsidRPr="00BE50AF">
              <w:rPr>
                <w:lang w:val="en-US"/>
              </w:rPr>
              <w:t>Antreprenorului</w:t>
            </w:r>
            <w:proofErr w:type="spellEnd"/>
            <w:r w:rsidRPr="00BE50AF">
              <w:rPr>
                <w:lang w:val="en-US"/>
              </w:rPr>
              <w:t>.</w:t>
            </w:r>
          </w:p>
          <w:p w14:paraId="3013D4F4" w14:textId="77777777" w:rsidR="006F3EB6" w:rsidRPr="00BE50AF" w:rsidRDefault="006F3EB6" w:rsidP="00E2214C">
            <w:pPr>
              <w:pStyle w:val="NormalWeb"/>
              <w:tabs>
                <w:tab w:val="left" w:pos="567"/>
              </w:tabs>
              <w:spacing w:line="264" w:lineRule="auto"/>
              <w:ind w:firstLine="0"/>
              <w:rPr>
                <w:lang w:val="en-US"/>
              </w:rPr>
            </w:pPr>
            <w:r w:rsidRPr="00BE50AF">
              <w:rPr>
                <w:lang w:val="en-US"/>
              </w:rPr>
              <w:t>4.1</w:t>
            </w:r>
            <w:r w:rsidR="002B7047">
              <w:rPr>
                <w:lang w:val="en-US"/>
              </w:rPr>
              <w:t>3</w:t>
            </w:r>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consideră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sunt </w:t>
            </w:r>
            <w:proofErr w:type="spellStart"/>
            <w:r w:rsidRPr="00BE50AF">
              <w:rPr>
                <w:lang w:val="en-US"/>
              </w:rPr>
              <w:t>nejustificate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inoportune</w:t>
            </w:r>
            <w:proofErr w:type="spellEnd"/>
            <w:r w:rsidRPr="00BE50AF">
              <w:rPr>
                <w:lang w:val="en-US"/>
              </w:rPr>
              <w:t xml:space="preserve">, </w:t>
            </w:r>
            <w:proofErr w:type="spellStart"/>
            <w:r w:rsidRPr="00BE50AF">
              <w:rPr>
                <w:lang w:val="en-US"/>
              </w:rPr>
              <w:t>el</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înainta</w:t>
            </w:r>
            <w:proofErr w:type="spellEnd"/>
            <w:r w:rsidRPr="00BE50AF">
              <w:rPr>
                <w:lang w:val="en-US"/>
              </w:rPr>
              <w:t xml:space="preserve"> </w:t>
            </w:r>
            <w:proofErr w:type="spellStart"/>
            <w:r w:rsidRPr="00BE50AF">
              <w:rPr>
                <w:lang w:val="en-US"/>
              </w:rPr>
              <w:t>obiecţii</w:t>
            </w:r>
            <w:proofErr w:type="spellEnd"/>
            <w:r w:rsidRPr="00BE50AF">
              <w:rPr>
                <w:lang w:val="en-US"/>
              </w:rPr>
              <w:t xml:space="preserve">, </w:t>
            </w:r>
            <w:proofErr w:type="spellStart"/>
            <w:r w:rsidRPr="00BE50AF">
              <w:rPr>
                <w:lang w:val="en-US"/>
              </w:rPr>
              <w:t>dar</w:t>
            </w:r>
            <w:proofErr w:type="spellEnd"/>
            <w:r w:rsidRPr="00BE50AF">
              <w:rPr>
                <w:lang w:val="en-US"/>
              </w:rPr>
              <w:t xml:space="preserve"> </w:t>
            </w:r>
            <w:proofErr w:type="spellStart"/>
            <w:r w:rsidRPr="00BE50AF">
              <w:rPr>
                <w:lang w:val="en-US"/>
              </w:rPr>
              <w:t>acestea</w:t>
            </w:r>
            <w:proofErr w:type="spellEnd"/>
            <w:r w:rsidRPr="00BE50AF">
              <w:rPr>
                <w:lang w:val="en-US"/>
              </w:rPr>
              <w:t xml:space="preserve"> nu </w:t>
            </w:r>
            <w:proofErr w:type="spellStart"/>
            <w:r w:rsidRPr="00BE50AF">
              <w:rPr>
                <w:lang w:val="en-US"/>
              </w:rPr>
              <w:t>îl</w:t>
            </w:r>
            <w:proofErr w:type="spellEnd"/>
            <w:r w:rsidRPr="00BE50AF">
              <w:rPr>
                <w:lang w:val="en-US"/>
              </w:rPr>
              <w:t xml:space="preserve"> </w:t>
            </w:r>
            <w:proofErr w:type="spellStart"/>
            <w:r w:rsidRPr="00BE50AF">
              <w:rPr>
                <w:lang w:val="en-US"/>
              </w:rPr>
              <w:t>scutește</w:t>
            </w:r>
            <w:proofErr w:type="spellEnd"/>
            <w:r w:rsidRPr="00BE50AF">
              <w:rPr>
                <w:lang w:val="en-US"/>
              </w:rPr>
              <w:t xml:space="preserve"> de </w:t>
            </w:r>
            <w:proofErr w:type="spellStart"/>
            <w:r w:rsidRPr="00BE50AF">
              <w:rPr>
                <w:lang w:val="en-US"/>
              </w:rPr>
              <w:t>obligația</w:t>
            </w:r>
            <w:proofErr w:type="spellEnd"/>
            <w:r w:rsidRPr="00BE50AF">
              <w:rPr>
                <w:lang w:val="en-US"/>
              </w:rPr>
              <w:t xml:space="preserve"> de </w:t>
            </w:r>
            <w:proofErr w:type="gramStart"/>
            <w:r w:rsidRPr="00BE50AF">
              <w:rPr>
                <w:lang w:val="en-US"/>
              </w:rPr>
              <w:t>a</w:t>
            </w:r>
            <w:proofErr w:type="gramEnd"/>
            <w:r w:rsidRPr="00BE50AF">
              <w:rPr>
                <w:lang w:val="en-US"/>
              </w:rPr>
              <w:t xml:space="preserve"> </w:t>
            </w:r>
            <w:proofErr w:type="spellStart"/>
            <w:r w:rsidRPr="00BE50AF">
              <w:rPr>
                <w:lang w:val="en-US"/>
              </w:rPr>
              <w:t>executa</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primite</w:t>
            </w:r>
            <w:proofErr w:type="spellEnd"/>
            <w:r w:rsidRPr="00BE50AF">
              <w:rPr>
                <w:lang w:val="en-US"/>
              </w:rPr>
              <w:t xml:space="preserve">, </w:t>
            </w:r>
            <w:proofErr w:type="spellStart"/>
            <w:r w:rsidRPr="00BE50AF">
              <w:rPr>
                <w:lang w:val="en-US"/>
              </w:rPr>
              <w:t>în</w:t>
            </w:r>
            <w:proofErr w:type="spellEnd"/>
            <w:r w:rsidRPr="00BE50AF">
              <w:rPr>
                <w:lang w:val="en-US"/>
              </w:rPr>
              <w:t xml:space="preserve"> afara </w:t>
            </w:r>
            <w:proofErr w:type="spellStart"/>
            <w:r w:rsidRPr="00BE50AF">
              <w:rPr>
                <w:lang w:val="en-US"/>
              </w:rPr>
              <w:t>cazului</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ele</w:t>
            </w:r>
            <w:proofErr w:type="spellEnd"/>
            <w:r w:rsidRPr="00BE50AF">
              <w:rPr>
                <w:lang w:val="en-US"/>
              </w:rPr>
              <w:t xml:space="preserve"> </w:t>
            </w:r>
            <w:proofErr w:type="spellStart"/>
            <w:r w:rsidRPr="00BE50AF">
              <w:rPr>
                <w:lang w:val="en-US"/>
              </w:rPr>
              <w:t>contravin</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dispoziţiilor</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se </w:t>
            </w:r>
            <w:proofErr w:type="spellStart"/>
            <w:r w:rsidRPr="00BE50AF">
              <w:rPr>
                <w:lang w:val="en-US"/>
              </w:rPr>
              <w:t>creează</w:t>
            </w:r>
            <w:proofErr w:type="spellEnd"/>
            <w:r w:rsidRPr="00BE50AF">
              <w:rPr>
                <w:lang w:val="en-US"/>
              </w:rPr>
              <w:t xml:space="preserve"> </w:t>
            </w:r>
            <w:proofErr w:type="spellStart"/>
            <w:r w:rsidRPr="00BE50AF">
              <w:rPr>
                <w:lang w:val="en-US"/>
              </w:rPr>
              <w:t>dificultăţi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execuţie</w:t>
            </w:r>
            <w:proofErr w:type="spellEnd"/>
            <w:r w:rsidRPr="00BE50AF">
              <w:rPr>
                <w:lang w:val="en-US"/>
              </w:rPr>
              <w:t xml:space="preserve">, care </w:t>
            </w:r>
            <w:proofErr w:type="spellStart"/>
            <w:r w:rsidRPr="00BE50AF">
              <w:rPr>
                <w:lang w:val="en-US"/>
              </w:rPr>
              <w:t>generează</w:t>
            </w:r>
            <w:proofErr w:type="spellEnd"/>
            <w:r w:rsidRPr="00BE50AF">
              <w:rPr>
                <w:lang w:val="en-US"/>
              </w:rPr>
              <w:t xml:space="preserve"> </w:t>
            </w:r>
            <w:proofErr w:type="spellStart"/>
            <w:r w:rsidRPr="00BE50AF">
              <w:rPr>
                <w:lang w:val="en-US"/>
              </w:rPr>
              <w:t>cheltuieli</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w:t>
            </w:r>
            <w:proofErr w:type="spellStart"/>
            <w:r w:rsidRPr="00BE50AF">
              <w:rPr>
                <w:lang w:val="en-US"/>
              </w:rPr>
              <w:t>acestea</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
          <w:p w14:paraId="03DD50AA"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4</w:t>
            </w:r>
            <w:r w:rsidRPr="00BE50AF">
              <w:rPr>
                <w:lang w:val="en-US"/>
              </w:rPr>
              <w:t xml:space="preserve">.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stabilească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relaţiile</w:t>
            </w:r>
            <w:proofErr w:type="spellEnd"/>
            <w:r w:rsidRPr="00BE50AF">
              <w:rPr>
                <w:lang w:val="en-US"/>
              </w:rPr>
              <w:t xml:space="preserve"> care </w:t>
            </w:r>
            <w:proofErr w:type="spellStart"/>
            <w:r w:rsidRPr="00BE50AF">
              <w:rPr>
                <w:lang w:val="en-US"/>
              </w:rPr>
              <w:t>reglementează</w:t>
            </w:r>
            <w:proofErr w:type="spellEnd"/>
            <w:r w:rsidRPr="00BE50AF">
              <w:rPr>
                <w:lang w:val="en-US"/>
              </w:rPr>
              <w:t xml:space="preserve"> </w:t>
            </w:r>
            <w:proofErr w:type="spellStart"/>
            <w:r w:rsidRPr="00BE50AF">
              <w:rPr>
                <w:lang w:val="en-US"/>
              </w:rPr>
              <w:t>raporturile</w:t>
            </w:r>
            <w:proofErr w:type="spellEnd"/>
            <w:r w:rsidRPr="00BE50AF">
              <w:rPr>
                <w:lang w:val="en-US"/>
              </w:rPr>
              <w:t xml:space="preserve"> cu </w:t>
            </w:r>
            <w:proofErr w:type="spellStart"/>
            <w:r w:rsidRPr="00BE50AF">
              <w:rPr>
                <w:lang w:val="en-US"/>
              </w:rPr>
              <w:t>subantreprenorii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răspunzător</w:t>
            </w:r>
            <w:proofErr w:type="spellEnd"/>
            <w:r w:rsidRPr="00BE50AF">
              <w:rPr>
                <w:lang w:val="en-US"/>
              </w:rPr>
              <w:t xml:space="preserve"> </w:t>
            </w:r>
            <w:proofErr w:type="spellStart"/>
            <w:r w:rsidRPr="00BE50AF">
              <w:rPr>
                <w:lang w:val="en-US"/>
              </w:rPr>
              <w:t>faţă</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respectarea</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subantreprenorii</w:t>
            </w:r>
            <w:proofErr w:type="spellEnd"/>
            <w:r w:rsidRPr="00BE50AF">
              <w:rPr>
                <w:lang w:val="en-US"/>
              </w:rPr>
              <w:t xml:space="preserve"> </w:t>
            </w:r>
            <w:r w:rsidRPr="00BE50AF">
              <w:rPr>
                <w:lang w:val="en-US"/>
              </w:rPr>
              <w:lastRenderedPageBreak/>
              <w:t xml:space="preserve">a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obligațiunilor</w:t>
            </w:r>
            <w:proofErr w:type="spellEnd"/>
            <w:r w:rsidRPr="00BE50AF">
              <w:rPr>
                <w:lang w:val="en-US"/>
              </w:rPr>
              <w:t xml:space="preserve"> </w:t>
            </w:r>
            <w:proofErr w:type="spellStart"/>
            <w:r w:rsidRPr="00BE50AF">
              <w:rPr>
                <w:lang w:val="en-US"/>
              </w:rPr>
              <w:t>contractuale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profesionale</w:t>
            </w:r>
            <w:proofErr w:type="spellEnd"/>
            <w:r w:rsidRPr="00BE50AF">
              <w:rPr>
                <w:lang w:val="en-US"/>
              </w:rPr>
              <w:t xml:space="preserve">. </w:t>
            </w:r>
          </w:p>
          <w:p w14:paraId="5C6C29D3"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5</w:t>
            </w:r>
            <w:r w:rsidRPr="00BE50AF">
              <w:rPr>
                <w:lang w:val="en-US"/>
              </w:rPr>
              <w:t xml:space="preserve">. Pe </w:t>
            </w:r>
            <w:proofErr w:type="spellStart"/>
            <w:r w:rsidRPr="00BE50AF">
              <w:rPr>
                <w:lang w:val="en-US"/>
              </w:rPr>
              <w:t>parcursul</w:t>
            </w:r>
            <w:proofErr w:type="spellEnd"/>
            <w:r w:rsidRPr="00BE50AF">
              <w:rPr>
                <w:lang w:val="en-US"/>
              </w:rPr>
              <w:t xml:space="preserve"> </w:t>
            </w:r>
            <w:proofErr w:type="spellStart"/>
            <w:r w:rsidRPr="00BE50AF">
              <w:rPr>
                <w:lang w:val="en-US"/>
              </w:rPr>
              <w:t>executării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are </w:t>
            </w:r>
            <w:proofErr w:type="spellStart"/>
            <w:r w:rsidRPr="00BE50AF">
              <w:rPr>
                <w:lang w:val="en-US"/>
              </w:rPr>
              <w:t>dreptul</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dispună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scris</w:t>
            </w:r>
            <w:proofErr w:type="spellEnd"/>
            <w:r w:rsidRPr="00BE50AF">
              <w:rPr>
                <w:lang w:val="en-US"/>
              </w:rPr>
              <w:t xml:space="preserve">: </w:t>
            </w:r>
          </w:p>
          <w:p w14:paraId="3C8D79F7"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îndepărtarea de pe şantier a oricăror materiale care sunt calitativ necorespunzătoare; </w:t>
            </w:r>
          </w:p>
          <w:p w14:paraId="1A8CCB4E"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înlocuirea materialelor necorespunzătoare calitativ cu altele corespunzătoare; </w:t>
            </w:r>
          </w:p>
          <w:p w14:paraId="26602942"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îndepărtarea sau refacerea oricărei lucrări sau părţi de lucrare necorespunzătoare din punct    de vedere calitativ. </w:t>
            </w:r>
          </w:p>
          <w:p w14:paraId="521B8C1D"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6</w:t>
            </w:r>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neexecutării</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w:t>
            </w:r>
            <w:proofErr w:type="spellEnd"/>
            <w:r w:rsidRPr="00BE50AF">
              <w:rPr>
                <w:lang w:val="en-US"/>
              </w:rPr>
              <w:t xml:space="preserve"> a </w:t>
            </w:r>
            <w:proofErr w:type="spellStart"/>
            <w:r w:rsidRPr="00BE50AF">
              <w:rPr>
                <w:lang w:val="en-US"/>
              </w:rPr>
              <w:t>dispoziţiilor</w:t>
            </w:r>
            <w:proofErr w:type="spellEnd"/>
            <w:r w:rsidRPr="00BE50AF">
              <w:rPr>
                <w:lang w:val="en-US"/>
              </w:rPr>
              <w:t xml:space="preserve"> din </w:t>
            </w:r>
            <w:proofErr w:type="spellStart"/>
            <w:r w:rsidRPr="00BE50AF">
              <w:rPr>
                <w:lang w:val="en-US"/>
              </w:rPr>
              <w:t>punctul</w:t>
            </w:r>
            <w:proofErr w:type="spellEnd"/>
            <w:r w:rsidRPr="00BE50AF">
              <w:rPr>
                <w:lang w:val="en-US"/>
              </w:rPr>
              <w:t xml:space="preserve"> 2.1.,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opri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condiţiile</w:t>
            </w:r>
            <w:proofErr w:type="spellEnd"/>
            <w:r w:rsidRPr="00BE50AF">
              <w:rPr>
                <w:lang w:val="en-US"/>
              </w:rPr>
              <w:t xml:space="preserve"> </w:t>
            </w:r>
            <w:proofErr w:type="spellStart"/>
            <w:r w:rsidRPr="00BE50AF">
              <w:rPr>
                <w:lang w:val="en-US"/>
              </w:rPr>
              <w:t>legii</w:t>
            </w:r>
            <w:proofErr w:type="spellEnd"/>
            <w:r w:rsidRPr="00BE50AF">
              <w:rPr>
                <w:lang w:val="en-US"/>
              </w:rPr>
              <w:t xml:space="preserve">, </w:t>
            </w:r>
            <w:proofErr w:type="spellStart"/>
            <w:r w:rsidRPr="00BE50AF">
              <w:rPr>
                <w:lang w:val="en-US"/>
              </w:rPr>
              <w:t>totodată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compensează</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aferente</w:t>
            </w:r>
            <w:proofErr w:type="spellEnd"/>
            <w:r w:rsidRPr="00BE50AF">
              <w:rPr>
                <w:lang w:val="en-US"/>
              </w:rPr>
              <w:t xml:space="preserve">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legătură</w:t>
            </w:r>
            <w:proofErr w:type="spellEnd"/>
            <w:r w:rsidRPr="00BE50AF">
              <w:rPr>
                <w:lang w:val="en-US"/>
              </w:rPr>
              <w:t xml:space="preserve"> cu </w:t>
            </w:r>
            <w:proofErr w:type="spellStart"/>
            <w:r w:rsidRPr="00BE50AF">
              <w:rPr>
                <w:lang w:val="en-US"/>
              </w:rPr>
              <w:t>faptul</w:t>
            </w:r>
            <w:proofErr w:type="spellEnd"/>
            <w:r w:rsidRPr="00BE50AF">
              <w:rPr>
                <w:lang w:val="en-US"/>
              </w:rPr>
              <w:t xml:space="preserve"> </w:t>
            </w:r>
            <w:proofErr w:type="spellStart"/>
            <w:r w:rsidRPr="00BE50AF">
              <w:rPr>
                <w:lang w:val="en-US"/>
              </w:rPr>
              <w:t>neexecutării</w:t>
            </w:r>
            <w:proofErr w:type="spellEnd"/>
            <w:r w:rsidRPr="00BE50AF">
              <w:rPr>
                <w:lang w:val="en-US"/>
              </w:rPr>
              <w:t xml:space="preserve">. </w:t>
            </w:r>
          </w:p>
          <w:p w14:paraId="05DB04CA"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7</w:t>
            </w:r>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timpul</w:t>
            </w:r>
            <w:proofErr w:type="spellEnd"/>
            <w:r w:rsidRPr="00BE50AF">
              <w:rPr>
                <w:lang w:val="en-US"/>
              </w:rPr>
              <w:t xml:space="preserve"> </w:t>
            </w:r>
            <w:proofErr w:type="spellStart"/>
            <w:r w:rsidRPr="00BE50AF">
              <w:rPr>
                <w:lang w:val="en-US"/>
              </w:rPr>
              <w:t>desfăşurării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menţină</w:t>
            </w:r>
            <w:proofErr w:type="spellEnd"/>
            <w:r w:rsidRPr="00BE50AF">
              <w:rPr>
                <w:lang w:val="en-US"/>
              </w:rPr>
              <w:t xml:space="preserve"> </w:t>
            </w:r>
            <w:proofErr w:type="spellStart"/>
            <w:r w:rsidRPr="00BE50AF">
              <w:rPr>
                <w:lang w:val="en-US"/>
              </w:rPr>
              <w:t>căile</w:t>
            </w:r>
            <w:proofErr w:type="spellEnd"/>
            <w:r w:rsidRPr="00BE50AF">
              <w:rPr>
                <w:lang w:val="en-US"/>
              </w:rPr>
              <w:t xml:space="preserve"> de </w:t>
            </w:r>
            <w:proofErr w:type="spellStart"/>
            <w:r w:rsidRPr="00BE50AF">
              <w:rPr>
                <w:lang w:val="en-US"/>
              </w:rPr>
              <w:t>acces</w:t>
            </w:r>
            <w:proofErr w:type="spellEnd"/>
            <w:r w:rsidRPr="00BE50AF">
              <w:rPr>
                <w:lang w:val="en-US"/>
              </w:rPr>
              <w:t xml:space="preserve"> </w:t>
            </w:r>
            <w:proofErr w:type="spellStart"/>
            <w:r w:rsidRPr="00BE50AF">
              <w:rPr>
                <w:lang w:val="en-US"/>
              </w:rPr>
              <w:t>libere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retragă</w:t>
            </w:r>
            <w:proofErr w:type="spellEnd"/>
            <w:r w:rsidRPr="00BE50AF">
              <w:rPr>
                <w:lang w:val="en-US"/>
              </w:rPr>
              <w:t xml:space="preserve"> </w:t>
            </w:r>
            <w:proofErr w:type="spellStart"/>
            <w:r w:rsidRPr="00BE50AF">
              <w:rPr>
                <w:lang w:val="en-US"/>
              </w:rPr>
              <w:t>utilajele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îndepărteze</w:t>
            </w:r>
            <w:proofErr w:type="spellEnd"/>
            <w:r w:rsidRPr="00BE50AF">
              <w:rPr>
                <w:lang w:val="en-US"/>
              </w:rPr>
              <w:t xml:space="preserve"> </w:t>
            </w:r>
            <w:proofErr w:type="spellStart"/>
            <w:r w:rsidRPr="00BE50AF">
              <w:rPr>
                <w:lang w:val="en-US"/>
              </w:rPr>
              <w:t>surplusurile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w:t>
            </w:r>
            <w:proofErr w:type="spellStart"/>
            <w:r w:rsidRPr="00BE50AF">
              <w:rPr>
                <w:lang w:val="en-US"/>
              </w:rPr>
              <w:t>deşeuri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provizorii</w:t>
            </w:r>
            <w:proofErr w:type="spellEnd"/>
            <w:r w:rsidRPr="00BE50AF">
              <w:rPr>
                <w:lang w:val="en-US"/>
              </w:rPr>
              <w:t xml:space="preserve"> de </w:t>
            </w:r>
            <w:proofErr w:type="spellStart"/>
            <w:r w:rsidRPr="00BE50AF">
              <w:rPr>
                <w:lang w:val="en-US"/>
              </w:rPr>
              <w:t>orice</w:t>
            </w:r>
            <w:proofErr w:type="spellEnd"/>
            <w:r w:rsidRPr="00BE50AF">
              <w:rPr>
                <w:lang w:val="en-US"/>
              </w:rPr>
              <w:t xml:space="preserve"> </w:t>
            </w:r>
            <w:proofErr w:type="spellStart"/>
            <w:r w:rsidRPr="00BE50AF">
              <w:rPr>
                <w:lang w:val="en-US"/>
              </w:rPr>
              <w:t>fel</w:t>
            </w:r>
            <w:proofErr w:type="spellEnd"/>
            <w:r w:rsidRPr="00BE50AF">
              <w:rPr>
                <w:lang w:val="en-US"/>
              </w:rPr>
              <w:t xml:space="preserve">, care nu sunt </w:t>
            </w:r>
            <w:proofErr w:type="spellStart"/>
            <w:r w:rsidRPr="00BE50AF">
              <w:rPr>
                <w:lang w:val="en-US"/>
              </w:rPr>
              <w:t>necesare</w:t>
            </w:r>
            <w:proofErr w:type="spellEnd"/>
            <w:r w:rsidRPr="00BE50AF">
              <w:rPr>
                <w:lang w:val="en-US"/>
              </w:rPr>
              <w:t xml:space="preserve">, </w:t>
            </w:r>
            <w:proofErr w:type="spellStart"/>
            <w:r w:rsidRPr="00BE50AF">
              <w:rPr>
                <w:lang w:val="en-US"/>
              </w:rPr>
              <w:t>iar</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evacua</w:t>
            </w:r>
            <w:proofErr w:type="spellEnd"/>
            <w:r w:rsidRPr="00BE50AF">
              <w:rPr>
                <w:lang w:val="en-US"/>
              </w:rPr>
              <w:t xml:space="preserve"> de pe </w:t>
            </w:r>
            <w:proofErr w:type="spellStart"/>
            <w:r w:rsidRPr="00BE50AF">
              <w:rPr>
                <w:lang w:val="en-US"/>
              </w:rPr>
              <w:t>şantier</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utilajele</w:t>
            </w:r>
            <w:proofErr w:type="spellEnd"/>
            <w:r w:rsidRPr="00BE50AF">
              <w:rPr>
                <w:lang w:val="en-US"/>
              </w:rPr>
              <w:t xml:space="preserve"> de </w:t>
            </w:r>
            <w:proofErr w:type="spellStart"/>
            <w:r w:rsidRPr="00BE50AF">
              <w:rPr>
                <w:lang w:val="en-US"/>
              </w:rPr>
              <w:t>construcţie</w:t>
            </w:r>
            <w:proofErr w:type="spellEnd"/>
            <w:r w:rsidRPr="00BE50AF">
              <w:rPr>
                <w:lang w:val="en-US"/>
              </w:rPr>
              <w:t xml:space="preserve">, </w:t>
            </w:r>
            <w:proofErr w:type="spellStart"/>
            <w:r w:rsidRPr="00BE50AF">
              <w:rPr>
                <w:lang w:val="en-US"/>
              </w:rPr>
              <w:t>surplusurile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w:t>
            </w:r>
            <w:proofErr w:type="spellStart"/>
            <w:r w:rsidRPr="00BE50AF">
              <w:rPr>
                <w:lang w:val="en-US"/>
              </w:rPr>
              <w:t>deşeurile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provizorii</w:t>
            </w:r>
            <w:proofErr w:type="spellEnd"/>
            <w:r w:rsidRPr="00BE50AF">
              <w:rPr>
                <w:lang w:val="en-US"/>
              </w:rPr>
              <w:t xml:space="preserve">. </w:t>
            </w:r>
          </w:p>
          <w:p w14:paraId="3E535B1A" w14:textId="77777777" w:rsidR="006F3EB6" w:rsidRPr="00BE50AF" w:rsidRDefault="006F3EB6" w:rsidP="00E2214C">
            <w:pPr>
              <w:pStyle w:val="NormalWeb"/>
              <w:tabs>
                <w:tab w:val="left" w:pos="426"/>
                <w:tab w:val="left" w:pos="3645"/>
              </w:tabs>
              <w:spacing w:line="264" w:lineRule="auto"/>
              <w:ind w:firstLine="0"/>
              <w:rPr>
                <w:lang w:val="en-US"/>
              </w:rPr>
            </w:pPr>
            <w:r w:rsidRPr="00BE50AF">
              <w:rPr>
                <w:lang w:val="en-US"/>
              </w:rPr>
              <w:t>4.</w:t>
            </w:r>
            <w:r>
              <w:rPr>
                <w:lang w:val="en-US"/>
              </w:rPr>
              <w:t>1</w:t>
            </w:r>
            <w:r w:rsidR="002B7047">
              <w:rPr>
                <w:lang w:val="en-US"/>
              </w:rPr>
              <w:t>8</w:t>
            </w:r>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obţină</w:t>
            </w:r>
            <w:proofErr w:type="spellEnd"/>
            <w:r w:rsidRPr="00BE50AF">
              <w:rPr>
                <w:lang w:val="en-US"/>
              </w:rPr>
              <w:t xml:space="preserve">, pe propria </w:t>
            </w:r>
            <w:proofErr w:type="spellStart"/>
            <w:r w:rsidRPr="00BE50AF">
              <w:rPr>
                <w:lang w:val="en-US"/>
              </w:rPr>
              <w:t>cheltuială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avizele</w:t>
            </w:r>
            <w:proofErr w:type="spellEnd"/>
            <w:r w:rsidRPr="00BE50AF">
              <w:rPr>
                <w:lang w:val="en-US"/>
              </w:rPr>
              <w:t xml:space="preserve">, </w:t>
            </w:r>
            <w:proofErr w:type="spellStart"/>
            <w:r w:rsidRPr="00BE50AF">
              <w:rPr>
                <w:lang w:val="en-US"/>
              </w:rPr>
              <w:t>autorizaţiile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aprobările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plătească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taxele</w:t>
            </w:r>
            <w:proofErr w:type="spellEnd"/>
            <w:r w:rsidRPr="00BE50AF">
              <w:rPr>
                <w:lang w:val="en-US"/>
              </w:rPr>
              <w:t xml:space="preserve"> </w:t>
            </w:r>
            <w:proofErr w:type="spellStart"/>
            <w:r w:rsidRPr="00BE50AF">
              <w:rPr>
                <w:lang w:val="en-US"/>
              </w:rPr>
              <w:t>necesare</w:t>
            </w:r>
            <w:proofErr w:type="spellEnd"/>
            <w:r w:rsidRPr="00BE50AF">
              <w:rPr>
                <w:lang w:val="en-US"/>
              </w:rPr>
              <w:t xml:space="preserve"> legate de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bunuri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drepturi</w:t>
            </w:r>
            <w:proofErr w:type="spellEnd"/>
            <w:r w:rsidRPr="00BE50AF">
              <w:rPr>
                <w:lang w:val="en-US"/>
              </w:rPr>
              <w:t xml:space="preserve"> </w:t>
            </w:r>
            <w:proofErr w:type="spellStart"/>
            <w:r w:rsidRPr="00BE50AF">
              <w:rPr>
                <w:lang w:val="en-US"/>
              </w:rPr>
              <w:t>afectate</w:t>
            </w:r>
            <w:proofErr w:type="spellEnd"/>
            <w:r w:rsidRPr="00BE50AF">
              <w:rPr>
                <w:lang w:val="en-US"/>
              </w:rPr>
              <w:t xml:space="preserve"> </w:t>
            </w:r>
            <w:proofErr w:type="spellStart"/>
            <w:r w:rsidRPr="00BE50AF">
              <w:rPr>
                <w:lang w:val="en-US"/>
              </w:rPr>
              <w:t>sau</w:t>
            </w:r>
            <w:proofErr w:type="spellEnd"/>
            <w:r w:rsidRPr="00BE50AF">
              <w:rPr>
                <w:lang w:val="en-US"/>
              </w:rPr>
              <w:t xml:space="preserve"> care pot fi </w:t>
            </w:r>
            <w:proofErr w:type="spellStart"/>
            <w:r w:rsidRPr="00BE50AF">
              <w:rPr>
                <w:lang w:val="en-US"/>
              </w:rPr>
              <w:t>afectate</w:t>
            </w:r>
            <w:proofErr w:type="spellEnd"/>
            <w:r w:rsidRPr="00BE50AF">
              <w:rPr>
                <w:lang w:val="en-US"/>
              </w:rPr>
              <w:t xml:space="preserve"> de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1EDAC43F" w14:textId="77777777" w:rsidR="006F3EB6" w:rsidRPr="009655C8" w:rsidRDefault="006F3EB6" w:rsidP="006F3EB6">
            <w:pPr>
              <w:pStyle w:val="NormalWeb"/>
              <w:tabs>
                <w:tab w:val="left" w:pos="426"/>
                <w:tab w:val="left" w:pos="3645"/>
              </w:tabs>
              <w:spacing w:line="276" w:lineRule="auto"/>
              <w:ind w:firstLine="0"/>
              <w:rPr>
                <w:sz w:val="10"/>
                <w:lang w:val="en-US"/>
              </w:rPr>
            </w:pPr>
          </w:p>
          <w:p w14:paraId="49A76985" w14:textId="77777777" w:rsidR="006F3EB6" w:rsidRPr="00FF430B" w:rsidRDefault="006F3EB6" w:rsidP="006F3EB6">
            <w:pPr>
              <w:tabs>
                <w:tab w:val="left" w:pos="3225"/>
              </w:tabs>
              <w:spacing w:after="200" w:line="276" w:lineRule="auto"/>
              <w:contextualSpacing/>
              <w:jc w:val="center"/>
            </w:pPr>
            <w:r w:rsidRPr="00FF430B">
              <w:rPr>
                <w:b/>
              </w:rPr>
              <w:t>5. AJUSTAREA VALORII CONTRACTULUI</w:t>
            </w:r>
          </w:p>
          <w:p w14:paraId="3687FBD8" w14:textId="77777777" w:rsidR="006F3EB6" w:rsidRPr="00FF430B" w:rsidRDefault="006F3EB6" w:rsidP="006F3EB6">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9D54FDC" w14:textId="77777777" w:rsidR="006F3EB6" w:rsidRPr="009655C8" w:rsidRDefault="006F3EB6" w:rsidP="006F3EB6">
            <w:pPr>
              <w:pStyle w:val="ListParagraph"/>
              <w:numPr>
                <w:ilvl w:val="0"/>
                <w:numId w:val="0"/>
              </w:numPr>
              <w:tabs>
                <w:tab w:val="left" w:pos="1755"/>
              </w:tabs>
              <w:rPr>
                <w:sz w:val="2"/>
              </w:rPr>
            </w:pPr>
          </w:p>
          <w:p w14:paraId="27655BDA" w14:textId="77777777" w:rsidR="006F3EB6" w:rsidRPr="00FF430B" w:rsidRDefault="006F3EB6" w:rsidP="006F3EB6">
            <w:pPr>
              <w:tabs>
                <w:tab w:val="left" w:pos="4365"/>
              </w:tabs>
              <w:spacing w:line="276" w:lineRule="auto"/>
              <w:contextualSpacing/>
              <w:jc w:val="center"/>
            </w:pPr>
            <w:r w:rsidRPr="00FF430B">
              <w:rPr>
                <w:b/>
              </w:rPr>
              <w:t>6. ANTREPRENORUL ŞI SUBANTREPRENORII</w:t>
            </w:r>
          </w:p>
          <w:p w14:paraId="7681851F"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6.1.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w:t>
            </w:r>
            <w:proofErr w:type="spellStart"/>
            <w:r w:rsidRPr="00BE50AF">
              <w:rPr>
                <w:lang w:val="en-US"/>
              </w:rPr>
              <w:t>să</w:t>
            </w:r>
            <w:proofErr w:type="spellEnd"/>
            <w:r w:rsidRPr="00BE50AF">
              <w:rPr>
                <w:lang w:val="en-US"/>
              </w:rPr>
              <w:t xml:space="preserve"> execute </w:t>
            </w:r>
            <w:proofErr w:type="spellStart"/>
            <w:r w:rsidRPr="00BE50AF">
              <w:rPr>
                <w:lang w:val="en-US"/>
              </w:rPr>
              <w:t>toate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prevăzute</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termenele</w:t>
            </w:r>
            <w:proofErr w:type="spellEnd"/>
            <w:r w:rsidRPr="00BE50AF">
              <w:rPr>
                <w:lang w:val="en-US"/>
              </w:rPr>
              <w:t xml:space="preserve"> </w:t>
            </w:r>
            <w:proofErr w:type="spellStart"/>
            <w:r w:rsidRPr="00BE50AF">
              <w:rPr>
                <w:lang w:val="en-US"/>
              </w:rPr>
              <w:t>stabilite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graficul</w:t>
            </w:r>
            <w:proofErr w:type="spellEnd"/>
            <w:r w:rsidRPr="00BE50AF">
              <w:rPr>
                <w:lang w:val="en-US"/>
              </w:rPr>
              <w:t xml:space="preserve"> general de </w:t>
            </w:r>
            <w:proofErr w:type="spellStart"/>
            <w:r w:rsidRPr="00BE50AF">
              <w:rPr>
                <w:lang w:val="en-US"/>
              </w:rPr>
              <w:t>realizare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graficul</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şi</w:t>
            </w:r>
            <w:proofErr w:type="spellEnd"/>
            <w:r w:rsidRPr="00BE50AF">
              <w:rPr>
                <w:lang w:val="en-US"/>
              </w:rPr>
              <w:t xml:space="preserve"> de o </w:t>
            </w:r>
            <w:proofErr w:type="spellStart"/>
            <w:r w:rsidRPr="00BE50AF">
              <w:rPr>
                <w:lang w:val="en-US"/>
              </w:rPr>
              <w:t>calitate</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actelor</w:t>
            </w:r>
            <w:proofErr w:type="spellEnd"/>
            <w:r w:rsidRPr="00BE50AF">
              <w:rPr>
                <w:lang w:val="en-US"/>
              </w:rPr>
              <w:t xml:space="preserve"> normative </w:t>
            </w:r>
            <w:proofErr w:type="spellStart"/>
            <w:proofErr w:type="gramStart"/>
            <w:r w:rsidRPr="00BE50AF">
              <w:rPr>
                <w:lang w:val="en-US"/>
              </w:rPr>
              <w:t>şi</w:t>
            </w:r>
            <w:proofErr w:type="spellEnd"/>
            <w:r w:rsidRPr="00BE50AF">
              <w:rPr>
                <w:lang w:val="en-US"/>
              </w:rPr>
              <w:t xml:space="preserve">  </w:t>
            </w:r>
            <w:proofErr w:type="spellStart"/>
            <w:r w:rsidRPr="00BE50AF">
              <w:rPr>
                <w:lang w:val="en-US"/>
              </w:rPr>
              <w:t>prezentului</w:t>
            </w:r>
            <w:proofErr w:type="spellEnd"/>
            <w:proofErr w:type="gramEnd"/>
            <w:r w:rsidRPr="00BE50AF">
              <w:rPr>
                <w:lang w:val="en-US"/>
              </w:rPr>
              <w:t xml:space="preserve"> contract.</w:t>
            </w:r>
          </w:p>
          <w:p w14:paraId="61DCE8AD"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6.2.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părţile</w:t>
            </w:r>
            <w:proofErr w:type="spellEnd"/>
            <w:r w:rsidRPr="00BE50AF">
              <w:rPr>
                <w:lang w:val="en-US"/>
              </w:rPr>
              <w:t xml:space="preserve"> din </w:t>
            </w:r>
            <w:proofErr w:type="spellStart"/>
            <w:r w:rsidRPr="00BE50AF">
              <w:rPr>
                <w:lang w:val="en-US"/>
              </w:rPr>
              <w:t>lucrarea</w:t>
            </w:r>
            <w:proofErr w:type="spellEnd"/>
            <w:r w:rsidRPr="00BE50AF">
              <w:rPr>
                <w:lang w:val="en-US"/>
              </w:rPr>
              <w:t xml:space="preserve"> </w:t>
            </w:r>
            <w:proofErr w:type="spellStart"/>
            <w:r w:rsidRPr="00BE50AF">
              <w:rPr>
                <w:lang w:val="en-US"/>
              </w:rPr>
              <w:t>ce</w:t>
            </w:r>
            <w:proofErr w:type="spellEnd"/>
            <w:r w:rsidRPr="00BE50AF">
              <w:rPr>
                <w:lang w:val="en-US"/>
              </w:rPr>
              <w:t xml:space="preserve"> se </w:t>
            </w:r>
            <w:proofErr w:type="spellStart"/>
            <w:r w:rsidRPr="00BE50AF">
              <w:rPr>
                <w:lang w:val="en-US"/>
              </w:rPr>
              <w:t>contractează</w:t>
            </w:r>
            <w:proofErr w:type="spellEnd"/>
            <w:r w:rsidRPr="00BE50AF">
              <w:rPr>
                <w:lang w:val="en-US"/>
              </w:rPr>
              <w:t xml:space="preserve"> se </w:t>
            </w:r>
            <w:proofErr w:type="spellStart"/>
            <w:r w:rsidRPr="00BE50AF">
              <w:rPr>
                <w:lang w:val="en-US"/>
              </w:rPr>
              <w:t>execută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subantrepriză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prezinte</w:t>
            </w:r>
            <w:proofErr w:type="spellEnd"/>
            <w:r w:rsidRPr="00BE50AF">
              <w:rPr>
                <w:lang w:val="en-US"/>
              </w:rPr>
              <w:t xml:space="preserve">, cu </w:t>
            </w:r>
            <w:proofErr w:type="spellStart"/>
            <w:r w:rsidRPr="00BE50AF">
              <w:rPr>
                <w:lang w:val="en-US"/>
              </w:rPr>
              <w:t>ocazia</w:t>
            </w:r>
            <w:proofErr w:type="spellEnd"/>
            <w:r w:rsidRPr="00BE50AF">
              <w:rPr>
                <w:lang w:val="en-US"/>
              </w:rPr>
              <w:t xml:space="preserve"> </w:t>
            </w:r>
            <w:proofErr w:type="spellStart"/>
            <w:r w:rsidRPr="00BE50AF">
              <w:rPr>
                <w:lang w:val="en-US"/>
              </w:rPr>
              <w:t>ofertării</w:t>
            </w:r>
            <w:proofErr w:type="spellEnd"/>
            <w:r w:rsidRPr="00BE50AF">
              <w:rPr>
                <w:lang w:val="en-US"/>
              </w:rPr>
              <w:t xml:space="preserve">, </w:t>
            </w:r>
            <w:proofErr w:type="spellStart"/>
            <w:r w:rsidRPr="00BE50AF">
              <w:rPr>
                <w:lang w:val="en-US"/>
              </w:rPr>
              <w:t>lista</w:t>
            </w:r>
            <w:proofErr w:type="spellEnd"/>
            <w:r w:rsidRPr="00BE50AF">
              <w:rPr>
                <w:lang w:val="en-US"/>
              </w:rPr>
              <w:t xml:space="preserve"> </w:t>
            </w:r>
            <w:proofErr w:type="spellStart"/>
            <w:r w:rsidRPr="00BE50AF">
              <w:rPr>
                <w:lang w:val="en-US"/>
              </w:rPr>
              <w:t>subantreprenorilor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pe care </w:t>
            </w:r>
            <w:proofErr w:type="spellStart"/>
            <w:r w:rsidRPr="00BE50AF">
              <w:rPr>
                <w:lang w:val="en-US"/>
              </w:rPr>
              <w:t>aceştia</w:t>
            </w:r>
            <w:proofErr w:type="spellEnd"/>
            <w:r w:rsidRPr="00BE50AF">
              <w:rPr>
                <w:lang w:val="en-US"/>
              </w:rPr>
              <w:t xml:space="preserve"> le </w:t>
            </w:r>
            <w:proofErr w:type="spellStart"/>
            <w:r w:rsidRPr="00BE50AF">
              <w:rPr>
                <w:lang w:val="en-US"/>
              </w:rPr>
              <w:t>vor</w:t>
            </w:r>
            <w:proofErr w:type="spellEnd"/>
            <w:r w:rsidRPr="00BE50AF">
              <w:rPr>
                <w:lang w:val="en-US"/>
              </w:rPr>
              <w:t xml:space="preserve"> </w:t>
            </w:r>
            <w:proofErr w:type="spellStart"/>
            <w:r w:rsidRPr="00BE50AF">
              <w:rPr>
                <w:lang w:val="en-US"/>
              </w:rPr>
              <w:t>executa</w:t>
            </w:r>
            <w:proofErr w:type="spellEnd"/>
            <w:r w:rsidRPr="00BE50AF">
              <w:rPr>
                <w:lang w:val="en-US"/>
              </w:rPr>
              <w:t xml:space="preserve">. </w:t>
            </w:r>
          </w:p>
          <w:p w14:paraId="72D71CC5"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6.3. Pe </w:t>
            </w:r>
            <w:proofErr w:type="spellStart"/>
            <w:r w:rsidRPr="00BE50AF">
              <w:rPr>
                <w:lang w:val="en-US"/>
              </w:rPr>
              <w:t>parcursul</w:t>
            </w:r>
            <w:proofErr w:type="spellEnd"/>
            <w:r w:rsidRPr="00BE50AF">
              <w:rPr>
                <w:lang w:val="en-US"/>
              </w:rPr>
              <w:t xml:space="preserve"> </w:t>
            </w:r>
            <w:proofErr w:type="spellStart"/>
            <w:r w:rsidRPr="00BE50AF">
              <w:rPr>
                <w:lang w:val="en-US"/>
              </w:rPr>
              <w:t>execuţiei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comunice</w:t>
            </w:r>
            <w:proofErr w:type="spellEnd"/>
            <w:r w:rsidRPr="00BE50AF">
              <w:rPr>
                <w:lang w:val="en-US"/>
              </w:rPr>
              <w:t xml:space="preserve">, la </w:t>
            </w:r>
            <w:proofErr w:type="spellStart"/>
            <w:r w:rsidRPr="00BE50AF">
              <w:rPr>
                <w:lang w:val="en-US"/>
              </w:rPr>
              <w:t>cererea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datele</w:t>
            </w:r>
            <w:proofErr w:type="spellEnd"/>
            <w:r w:rsidRPr="00BE50AF">
              <w:rPr>
                <w:lang w:val="en-US"/>
              </w:rPr>
              <w:t xml:space="preserve"> de </w:t>
            </w:r>
            <w:proofErr w:type="spellStart"/>
            <w:r w:rsidRPr="00BE50AF">
              <w:rPr>
                <w:lang w:val="en-US"/>
              </w:rPr>
              <w:t>identificare</w:t>
            </w:r>
            <w:proofErr w:type="spellEnd"/>
            <w:r w:rsidRPr="00BE50AF">
              <w:rPr>
                <w:lang w:val="en-US"/>
              </w:rPr>
              <w:t xml:space="preserve"> ale </w:t>
            </w:r>
            <w:proofErr w:type="spellStart"/>
            <w:r w:rsidRPr="00BE50AF">
              <w:rPr>
                <w:lang w:val="en-US"/>
              </w:rPr>
              <w:t>subantreprenorilor</w:t>
            </w:r>
            <w:proofErr w:type="spellEnd"/>
            <w:r w:rsidRPr="00BE50AF">
              <w:rPr>
                <w:lang w:val="en-US"/>
              </w:rPr>
              <w:t xml:space="preserve">. </w:t>
            </w:r>
          </w:p>
          <w:p w14:paraId="4177AF4C" w14:textId="77777777" w:rsidR="006F3EB6" w:rsidRPr="00BE50AF" w:rsidRDefault="006F3EB6" w:rsidP="00E2214C">
            <w:pPr>
              <w:pStyle w:val="NormalWeb"/>
              <w:tabs>
                <w:tab w:val="left" w:pos="142"/>
                <w:tab w:val="left" w:pos="284"/>
              </w:tabs>
              <w:spacing w:line="264" w:lineRule="auto"/>
              <w:ind w:firstLine="0"/>
              <w:rPr>
                <w:lang w:val="en-US"/>
              </w:rPr>
            </w:pPr>
            <w:r w:rsidRPr="00BE50AF">
              <w:rPr>
                <w:lang w:val="en-US"/>
              </w:rPr>
              <w:t xml:space="preserve">6.4. </w:t>
            </w:r>
            <w:proofErr w:type="spellStart"/>
            <w:r w:rsidRPr="00BE50AF">
              <w:rPr>
                <w:lang w:val="en-US"/>
              </w:rPr>
              <w:t>Angajarea</w:t>
            </w:r>
            <w:proofErr w:type="spellEnd"/>
            <w:r w:rsidRPr="00BE50AF">
              <w:rPr>
                <w:lang w:val="en-US"/>
              </w:rPr>
              <w:t xml:space="preserve"> </w:t>
            </w:r>
            <w:proofErr w:type="spellStart"/>
            <w:r w:rsidRPr="00BE50AF">
              <w:rPr>
                <w:lang w:val="en-US"/>
              </w:rPr>
              <w:t>forţei</w:t>
            </w:r>
            <w:proofErr w:type="spellEnd"/>
            <w:r w:rsidRPr="00BE50AF">
              <w:rPr>
                <w:lang w:val="en-US"/>
              </w:rPr>
              <w:t xml:space="preserve"> de </w:t>
            </w:r>
            <w:proofErr w:type="spellStart"/>
            <w:r w:rsidRPr="00BE50AF">
              <w:rPr>
                <w:lang w:val="en-US"/>
              </w:rPr>
              <w:t>muncă</w:t>
            </w:r>
            <w:proofErr w:type="spellEnd"/>
            <w:r w:rsidRPr="00BE50AF">
              <w:rPr>
                <w:lang w:val="en-US"/>
              </w:rPr>
              <w:t xml:space="preserve"> pe </w:t>
            </w:r>
            <w:proofErr w:type="spellStart"/>
            <w:r w:rsidRPr="00BE50AF">
              <w:rPr>
                <w:lang w:val="en-US"/>
              </w:rPr>
              <w:t>bază</w:t>
            </w:r>
            <w:proofErr w:type="spellEnd"/>
            <w:r w:rsidRPr="00BE50AF">
              <w:rPr>
                <w:lang w:val="en-US"/>
              </w:rPr>
              <w:t xml:space="preserve"> de </w:t>
            </w:r>
            <w:proofErr w:type="spellStart"/>
            <w:r w:rsidRPr="00BE50AF">
              <w:rPr>
                <w:lang w:val="en-US"/>
              </w:rPr>
              <w:t>acord</w:t>
            </w:r>
            <w:proofErr w:type="spellEnd"/>
            <w:r w:rsidRPr="00BE50AF">
              <w:rPr>
                <w:lang w:val="en-US"/>
              </w:rPr>
              <w:t xml:space="preserve"> nu </w:t>
            </w:r>
            <w:proofErr w:type="spellStart"/>
            <w:r w:rsidRPr="00BE50AF">
              <w:rPr>
                <w:lang w:val="en-US"/>
              </w:rPr>
              <w:t>este</w:t>
            </w:r>
            <w:proofErr w:type="spellEnd"/>
            <w:r w:rsidRPr="00BE50AF">
              <w:rPr>
                <w:lang w:val="en-US"/>
              </w:rPr>
              <w:t xml:space="preserve"> </w:t>
            </w:r>
            <w:proofErr w:type="spellStart"/>
            <w:r w:rsidRPr="00BE50AF">
              <w:rPr>
                <w:lang w:val="en-US"/>
              </w:rPr>
              <w:t>considerată</w:t>
            </w:r>
            <w:proofErr w:type="spellEnd"/>
            <w:r w:rsidRPr="00BE50AF">
              <w:rPr>
                <w:lang w:val="en-US"/>
              </w:rPr>
              <w:t xml:space="preserve"> </w:t>
            </w:r>
            <w:proofErr w:type="spellStart"/>
            <w:r w:rsidRPr="00BE50AF">
              <w:rPr>
                <w:lang w:val="en-US"/>
              </w:rPr>
              <w:t>obiectul</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subcontractări</w:t>
            </w:r>
            <w:proofErr w:type="spellEnd"/>
            <w:r w:rsidRPr="00BE50AF">
              <w:rPr>
                <w:lang w:val="en-US"/>
              </w:rPr>
              <w:t>.</w:t>
            </w:r>
          </w:p>
          <w:p w14:paraId="278CC8A8" w14:textId="77777777" w:rsidR="006F3EB6" w:rsidRPr="00BE50AF" w:rsidRDefault="006F3EB6" w:rsidP="006F3EB6">
            <w:pPr>
              <w:pStyle w:val="NormalWeb"/>
              <w:tabs>
                <w:tab w:val="left" w:pos="142"/>
                <w:tab w:val="left" w:pos="284"/>
              </w:tabs>
              <w:spacing w:line="276" w:lineRule="auto"/>
              <w:ind w:firstLine="0"/>
              <w:rPr>
                <w:lang w:val="en-US"/>
              </w:rPr>
            </w:pPr>
          </w:p>
          <w:p w14:paraId="5EFAAAE6" w14:textId="77777777" w:rsidR="006F3EB6" w:rsidRPr="00FF430B" w:rsidRDefault="006F3EB6" w:rsidP="006F3EB6">
            <w:pPr>
              <w:tabs>
                <w:tab w:val="left" w:pos="3645"/>
              </w:tabs>
              <w:spacing w:after="200" w:line="276" w:lineRule="auto"/>
              <w:contextualSpacing/>
              <w:jc w:val="center"/>
            </w:pPr>
            <w:r w:rsidRPr="00FF430B">
              <w:rPr>
                <w:b/>
              </w:rPr>
              <w:t>7. FORŢA DE MUNCĂ</w:t>
            </w:r>
          </w:p>
          <w:p w14:paraId="517B1989" w14:textId="77777777" w:rsidR="006F3EB6" w:rsidRPr="00FF430B" w:rsidRDefault="006F3EB6" w:rsidP="006F3EB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7A8F90C1" w14:textId="77777777" w:rsidR="006F3EB6" w:rsidRPr="00FF430B" w:rsidRDefault="006F3EB6" w:rsidP="006F3EB6">
            <w:pPr>
              <w:tabs>
                <w:tab w:val="left" w:pos="2385"/>
              </w:tabs>
              <w:jc w:val="both"/>
            </w:pPr>
          </w:p>
          <w:p w14:paraId="70B14335" w14:textId="77777777" w:rsidR="006F3EB6" w:rsidRPr="00FF430B" w:rsidRDefault="006F3EB6" w:rsidP="006F3EB6">
            <w:pPr>
              <w:tabs>
                <w:tab w:val="left" w:pos="4275"/>
              </w:tabs>
              <w:spacing w:line="276" w:lineRule="auto"/>
              <w:contextualSpacing/>
              <w:jc w:val="center"/>
            </w:pPr>
            <w:r w:rsidRPr="00FF430B">
              <w:rPr>
                <w:b/>
              </w:rPr>
              <w:t>8. MATERIALELE ŞI EXECUŢIA LUCRĂRILOR PROPRIU-ZISE</w:t>
            </w:r>
          </w:p>
          <w:p w14:paraId="5B6C3546" w14:textId="77777777" w:rsidR="006F3EB6" w:rsidRPr="00BE50AF" w:rsidRDefault="006F3EB6" w:rsidP="00E2214C">
            <w:pPr>
              <w:pStyle w:val="NormalWeb"/>
              <w:tabs>
                <w:tab w:val="left" w:pos="0"/>
              </w:tabs>
              <w:spacing w:line="264" w:lineRule="auto"/>
              <w:ind w:firstLine="0"/>
              <w:rPr>
                <w:lang w:val="en-US"/>
              </w:rPr>
            </w:pPr>
            <w:r w:rsidRPr="00BE50AF">
              <w:rPr>
                <w:lang w:val="en-US"/>
              </w:rPr>
              <w:t xml:space="preserve">8.1. </w:t>
            </w:r>
            <w:proofErr w:type="spellStart"/>
            <w:r w:rsidRPr="00BE50AF">
              <w:rPr>
                <w:lang w:val="en-US"/>
              </w:rPr>
              <w:t>Materialele</w:t>
            </w:r>
            <w:proofErr w:type="spellEnd"/>
            <w:r w:rsidRPr="00BE50AF">
              <w:rPr>
                <w:lang w:val="en-US"/>
              </w:rPr>
              <w:t xml:space="preserve"> </w:t>
            </w:r>
            <w:proofErr w:type="spellStart"/>
            <w:r w:rsidRPr="00BE50AF">
              <w:rPr>
                <w:lang w:val="en-US"/>
              </w:rPr>
              <w:t>vor</w:t>
            </w:r>
            <w:proofErr w:type="spellEnd"/>
            <w:r w:rsidRPr="00BE50AF">
              <w:rPr>
                <w:lang w:val="en-US"/>
              </w:rPr>
              <w:t xml:space="preserve"> fi de </w:t>
            </w:r>
            <w:proofErr w:type="spellStart"/>
            <w:r w:rsidRPr="00BE50AF">
              <w:rPr>
                <w:lang w:val="en-US"/>
              </w:rPr>
              <w:t>calitatea</w:t>
            </w:r>
            <w:proofErr w:type="spellEnd"/>
            <w:r w:rsidRPr="00BE50AF">
              <w:rPr>
                <w:lang w:val="en-US"/>
              </w:rPr>
              <w:t xml:space="preserve"> </w:t>
            </w:r>
            <w:proofErr w:type="spellStart"/>
            <w:r w:rsidRPr="00BE50AF">
              <w:rPr>
                <w:lang w:val="en-US"/>
              </w:rPr>
              <w:t>prevăzută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documentaţia</w:t>
            </w:r>
            <w:proofErr w:type="spellEnd"/>
            <w:r w:rsidRPr="00BE50AF">
              <w:rPr>
                <w:lang w:val="en-US"/>
              </w:rPr>
              <w:t xml:space="preserve"> de </w:t>
            </w:r>
            <w:proofErr w:type="spellStart"/>
            <w:r w:rsidRPr="00BE50AF">
              <w:rPr>
                <w:lang w:val="en-US"/>
              </w:rPr>
              <w:t>executare</w:t>
            </w:r>
            <w:proofErr w:type="spellEnd"/>
            <w:r w:rsidRPr="00BE50AF">
              <w:rPr>
                <w:lang w:val="en-US"/>
              </w:rPr>
              <w:t xml:space="preserve">, </w:t>
            </w:r>
            <w:proofErr w:type="spellStart"/>
            <w:r w:rsidRPr="00BE50AF">
              <w:rPr>
                <w:lang w:val="en-US"/>
              </w:rPr>
              <w:t>urmând</w:t>
            </w:r>
            <w:proofErr w:type="spellEnd"/>
            <w:r w:rsidRPr="00BE50AF">
              <w:rPr>
                <w:lang w:val="en-US"/>
              </w:rPr>
              <w:t xml:space="preserve"> a fi </w:t>
            </w:r>
            <w:proofErr w:type="spellStart"/>
            <w:r w:rsidRPr="00BE50AF">
              <w:rPr>
                <w:lang w:val="en-US"/>
              </w:rPr>
              <w:t>supuse</w:t>
            </w:r>
            <w:proofErr w:type="spellEnd"/>
            <w:r w:rsidRPr="00BE50AF">
              <w:rPr>
                <w:lang w:val="en-US"/>
              </w:rPr>
              <w:t xml:space="preserve"> periodic la diverse </w:t>
            </w:r>
            <w:proofErr w:type="spellStart"/>
            <w:r w:rsidRPr="00BE50AF">
              <w:rPr>
                <w:lang w:val="en-US"/>
              </w:rPr>
              <w:t>testări</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proiectantul</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ce</w:t>
            </w:r>
            <w:proofErr w:type="spellEnd"/>
            <w:r w:rsidRPr="00BE50AF">
              <w:rPr>
                <w:lang w:val="en-US"/>
              </w:rPr>
              <w:t xml:space="preserve"> le </w:t>
            </w:r>
            <w:proofErr w:type="spellStart"/>
            <w:r w:rsidRPr="00BE50AF">
              <w:rPr>
                <w:lang w:val="en-US"/>
              </w:rPr>
              <w:t>va</w:t>
            </w:r>
            <w:proofErr w:type="spellEnd"/>
            <w:r w:rsidRPr="00BE50AF">
              <w:rPr>
                <w:lang w:val="en-US"/>
              </w:rPr>
              <w:t xml:space="preserve"> </w:t>
            </w:r>
            <w:proofErr w:type="spellStart"/>
            <w:r w:rsidRPr="00BE50AF">
              <w:rPr>
                <w:lang w:val="en-US"/>
              </w:rPr>
              <w:t>solicita</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asigura</w:t>
            </w:r>
            <w:proofErr w:type="spellEnd"/>
            <w:r w:rsidRPr="00BE50AF">
              <w:rPr>
                <w:lang w:val="en-US"/>
              </w:rPr>
              <w:t xml:space="preserve">, la </w:t>
            </w:r>
            <w:proofErr w:type="spellStart"/>
            <w:r w:rsidRPr="00BE50AF">
              <w:rPr>
                <w:lang w:val="en-US"/>
              </w:rPr>
              <w:t>cerere</w:t>
            </w:r>
            <w:proofErr w:type="spellEnd"/>
            <w:r w:rsidRPr="00BE50AF">
              <w:rPr>
                <w:lang w:val="en-US"/>
              </w:rPr>
              <w:t xml:space="preserve">, </w:t>
            </w:r>
            <w:proofErr w:type="spellStart"/>
            <w:r w:rsidRPr="00BE50AF">
              <w:rPr>
                <w:lang w:val="en-US"/>
              </w:rPr>
              <w:t>forţa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t>instrumentele</w:t>
            </w:r>
            <w:proofErr w:type="spellEnd"/>
            <w:r w:rsidRPr="00BE50AF">
              <w:rPr>
                <w:lang w:val="en-US"/>
              </w:rPr>
              <w:t xml:space="preserve">, </w:t>
            </w:r>
            <w:proofErr w:type="spellStart"/>
            <w:r w:rsidRPr="00BE50AF">
              <w:rPr>
                <w:lang w:val="en-US"/>
              </w:rPr>
              <w:t>utilajul</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w:t>
            </w:r>
            <w:proofErr w:type="spellStart"/>
            <w:r w:rsidRPr="00BE50AF">
              <w:rPr>
                <w:lang w:val="en-US"/>
              </w:rPr>
              <w:t>necesare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examinarea</w:t>
            </w:r>
            <w:proofErr w:type="spellEnd"/>
            <w:r w:rsidRPr="00BE50AF">
              <w:rPr>
                <w:lang w:val="en-US"/>
              </w:rPr>
              <w:t xml:space="preserve">, </w:t>
            </w:r>
            <w:proofErr w:type="spellStart"/>
            <w:r w:rsidRPr="00BE50AF">
              <w:rPr>
                <w:lang w:val="en-US"/>
              </w:rPr>
              <w:t>măsurarea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testarea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6144A35B" w14:textId="77777777" w:rsidR="006F3EB6" w:rsidRPr="00BE50AF" w:rsidRDefault="006F3EB6" w:rsidP="00E2214C">
            <w:pPr>
              <w:pStyle w:val="NormalWeb"/>
              <w:tabs>
                <w:tab w:val="left" w:pos="284"/>
              </w:tabs>
              <w:spacing w:line="264" w:lineRule="auto"/>
              <w:ind w:firstLine="0"/>
              <w:rPr>
                <w:lang w:val="en-US"/>
              </w:rPr>
            </w:pPr>
            <w:r w:rsidRPr="00BE50AF">
              <w:rPr>
                <w:lang w:val="en-US"/>
              </w:rPr>
              <w:t>8.2.</w:t>
            </w:r>
            <w:r>
              <w:rPr>
                <w:lang w:val="en-US"/>
              </w:rPr>
              <w:t xml:space="preserve"> </w:t>
            </w:r>
            <w:proofErr w:type="spellStart"/>
            <w:r w:rsidRPr="00BE50AF">
              <w:rPr>
                <w:lang w:val="en-US"/>
              </w:rPr>
              <w:t>Costul</w:t>
            </w:r>
            <w:proofErr w:type="spellEnd"/>
            <w:r w:rsidRPr="00BE50AF">
              <w:rPr>
                <w:lang w:val="en-US"/>
              </w:rPr>
              <w:t xml:space="preserve"> </w:t>
            </w:r>
            <w:proofErr w:type="spellStart"/>
            <w:r w:rsidRPr="00BE50AF">
              <w:rPr>
                <w:lang w:val="en-US"/>
              </w:rPr>
              <w:t>probelor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încercărilor</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suportat</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prevăzut</w:t>
            </w:r>
            <w:proofErr w:type="spellEnd"/>
            <w:r w:rsidRPr="00BE50AF">
              <w:rPr>
                <w:lang w:val="en-US"/>
              </w:rPr>
              <w:t xml:space="preserve"> </w:t>
            </w:r>
            <w:proofErr w:type="spellStart"/>
            <w:r w:rsidRPr="00BE50AF">
              <w:rPr>
                <w:lang w:val="en-US"/>
              </w:rPr>
              <w:t>în</w:t>
            </w:r>
            <w:proofErr w:type="spellEnd"/>
            <w:r>
              <w:rPr>
                <w:lang w:val="en-US"/>
              </w:rPr>
              <w:t xml:space="preserve"> </w:t>
            </w:r>
            <w:proofErr w:type="spellStart"/>
            <w:r w:rsidRPr="00BE50AF">
              <w:rPr>
                <w:lang w:val="en-US"/>
              </w:rPr>
              <w:t>documentaţie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contrar</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
          <w:p w14:paraId="213BCD9A" w14:textId="77777777" w:rsidR="006F3EB6" w:rsidRPr="00FF430B" w:rsidRDefault="006F3EB6" w:rsidP="00E2214C">
            <w:pPr>
              <w:pStyle w:val="NormalWeb"/>
              <w:tabs>
                <w:tab w:val="left" w:pos="284"/>
              </w:tabs>
              <w:spacing w:line="264" w:lineRule="auto"/>
              <w:ind w:firstLine="0"/>
            </w:pPr>
            <w:r w:rsidRPr="00BE50AF">
              <w:rPr>
                <w:lang w:val="en-US"/>
              </w:rPr>
              <w:t xml:space="preserve">8.3. </w:t>
            </w:r>
            <w:proofErr w:type="spellStart"/>
            <w:r w:rsidRPr="00BE50AF">
              <w:rPr>
                <w:lang w:val="en-US"/>
              </w:rPr>
              <w:t>Probele</w:t>
            </w:r>
            <w:proofErr w:type="spellEnd"/>
            <w:r w:rsidRPr="00BE50AF">
              <w:rPr>
                <w:lang w:val="en-US"/>
              </w:rPr>
              <w:t xml:space="preserve"> </w:t>
            </w:r>
            <w:proofErr w:type="spellStart"/>
            <w:r w:rsidRPr="00BE50AF">
              <w:rPr>
                <w:lang w:val="en-US"/>
              </w:rPr>
              <w:t>neprevăzute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comandate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w:t>
            </w:r>
            <w:proofErr w:type="spellStart"/>
            <w:r w:rsidRPr="00BE50AF">
              <w:rPr>
                <w:lang w:val="en-US"/>
              </w:rPr>
              <w:t>unor</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materiale</w:t>
            </w:r>
            <w:proofErr w:type="spellEnd"/>
            <w:r w:rsidRPr="00BE50AF">
              <w:rPr>
                <w:lang w:val="en-US"/>
              </w:rPr>
              <w:t xml:space="preserve"> </w:t>
            </w:r>
            <w:proofErr w:type="spellStart"/>
            <w:r w:rsidRPr="00BE50AF">
              <w:rPr>
                <w:lang w:val="en-US"/>
              </w:rPr>
              <w:t>puse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operă</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dovedeşte</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nu sunt </w:t>
            </w:r>
            <w:proofErr w:type="spellStart"/>
            <w:r w:rsidRPr="00BE50AF">
              <w:rPr>
                <w:lang w:val="en-US"/>
              </w:rPr>
              <w:t>corespunzător</w:t>
            </w:r>
            <w:proofErr w:type="spellEnd"/>
            <w:r w:rsidRPr="00BE50AF">
              <w:rPr>
                <w:lang w:val="en-US"/>
              </w:rPr>
              <w:t xml:space="preserve"> </w:t>
            </w:r>
            <w:proofErr w:type="spellStart"/>
            <w:r w:rsidRPr="00BE50AF">
              <w:rPr>
                <w:lang w:val="en-US"/>
              </w:rPr>
              <w:t>calitative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manopera</w:t>
            </w:r>
            <w:proofErr w:type="spellEnd"/>
            <w:r w:rsidRPr="00BE50AF">
              <w:rPr>
                <w:lang w:val="en-US"/>
              </w:rPr>
              <w:t xml:space="preserve"> nu </w:t>
            </w:r>
            <w:proofErr w:type="spellStart"/>
            <w:r w:rsidRPr="00BE50AF">
              <w:rPr>
                <w:lang w:val="en-US"/>
              </w:rPr>
              <w:t>este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lastRenderedPageBreak/>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0E4B43DF"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8.4. </w:t>
            </w:r>
            <w:proofErr w:type="spellStart"/>
            <w:r>
              <w:rPr>
                <w:lang w:val="en-US"/>
              </w:rPr>
              <w:t>Beneficiarul</w:t>
            </w:r>
            <w:proofErr w:type="spellEnd"/>
            <w:r>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altă</w:t>
            </w:r>
            <w:proofErr w:type="spellEnd"/>
            <w:r w:rsidRPr="00BE50AF">
              <w:rPr>
                <w:lang w:val="en-US"/>
              </w:rPr>
              <w:t xml:space="preserve"> </w:t>
            </w:r>
            <w:proofErr w:type="spellStart"/>
            <w:r w:rsidRPr="00BE50AF">
              <w:rPr>
                <w:lang w:val="en-US"/>
              </w:rPr>
              <w:t>persoană</w:t>
            </w:r>
            <w:proofErr w:type="spellEnd"/>
            <w:r w:rsidRPr="00BE50AF">
              <w:rPr>
                <w:lang w:val="en-US"/>
              </w:rPr>
              <w:t xml:space="preserve"> </w:t>
            </w:r>
            <w:proofErr w:type="spellStart"/>
            <w:r w:rsidRPr="00BE50AF">
              <w:rPr>
                <w:lang w:val="en-US"/>
              </w:rPr>
              <w:t>autorizată</w:t>
            </w:r>
            <w:proofErr w:type="spellEnd"/>
            <w:r w:rsidRPr="00BE50AF">
              <w:rPr>
                <w:lang w:val="en-US"/>
              </w:rPr>
              <w:t xml:space="preserve"> de </w:t>
            </w:r>
            <w:proofErr w:type="spellStart"/>
            <w:r w:rsidRPr="00BE50AF">
              <w:rPr>
                <w:lang w:val="en-US"/>
              </w:rPr>
              <w:t>aceştia</w:t>
            </w:r>
            <w:proofErr w:type="spellEnd"/>
            <w:r w:rsidRPr="00BE50AF">
              <w:rPr>
                <w:lang w:val="en-US"/>
              </w:rPr>
              <w:t xml:space="preserve"> au </w:t>
            </w:r>
            <w:proofErr w:type="spellStart"/>
            <w:r w:rsidRPr="00BE50AF">
              <w:rPr>
                <w:lang w:val="en-US"/>
              </w:rPr>
              <w:t>acces</w:t>
            </w:r>
            <w:proofErr w:type="spellEnd"/>
            <w:r w:rsidRPr="00BE50AF">
              <w:rPr>
                <w:lang w:val="en-US"/>
              </w:rPr>
              <w:t xml:space="preserve"> tot </w:t>
            </w:r>
            <w:proofErr w:type="spellStart"/>
            <w:r w:rsidRPr="00BE50AF">
              <w:rPr>
                <w:lang w:val="en-US"/>
              </w:rPr>
              <w:t>timpul</w:t>
            </w:r>
            <w:proofErr w:type="spellEnd"/>
            <w:r w:rsidRPr="00BE50AF">
              <w:rPr>
                <w:lang w:val="en-US"/>
              </w:rPr>
              <w:t xml:space="preserve"> la </w:t>
            </w:r>
            <w:proofErr w:type="spellStart"/>
            <w:r w:rsidRPr="00BE50AF">
              <w:rPr>
                <w:lang w:val="en-US"/>
              </w:rPr>
              <w:t>lucrări</w:t>
            </w:r>
            <w:proofErr w:type="spellEnd"/>
            <w:r w:rsidRPr="00BE50AF">
              <w:rPr>
                <w:lang w:val="en-US"/>
              </w:rPr>
              <w:t xml:space="preserve"> pe </w:t>
            </w:r>
            <w:proofErr w:type="spellStart"/>
            <w:r w:rsidRPr="00BE50AF">
              <w:rPr>
                <w:lang w:val="en-US"/>
              </w:rPr>
              <w:t>şantier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locurile</w:t>
            </w:r>
            <w:proofErr w:type="spellEnd"/>
            <w:r w:rsidRPr="00BE50AF">
              <w:rPr>
                <w:lang w:val="en-US"/>
              </w:rPr>
              <w:t xml:space="preserve"> </w:t>
            </w:r>
            <w:proofErr w:type="spellStart"/>
            <w:r w:rsidRPr="00BE50AF">
              <w:rPr>
                <w:lang w:val="en-US"/>
              </w:rPr>
              <w:t>unde</w:t>
            </w:r>
            <w:proofErr w:type="spellEnd"/>
            <w:r w:rsidRPr="00BE50AF">
              <w:rPr>
                <w:lang w:val="en-US"/>
              </w:rPr>
              <w:t xml:space="preserve"> se </w:t>
            </w:r>
            <w:proofErr w:type="spellStart"/>
            <w:r w:rsidRPr="00BE50AF">
              <w:rPr>
                <w:lang w:val="en-US"/>
              </w:rPr>
              <w:t>pregăteşte</w:t>
            </w:r>
            <w:proofErr w:type="spellEnd"/>
            <w:r w:rsidRPr="00BE50AF">
              <w:rPr>
                <w:lang w:val="en-US"/>
              </w:rPr>
              <w:t xml:space="preserve"> </w:t>
            </w:r>
            <w:proofErr w:type="spellStart"/>
            <w:r w:rsidRPr="00BE50AF">
              <w:rPr>
                <w:lang w:val="en-US"/>
              </w:rPr>
              <w:t>lucrarea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depozite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prefabricate etc. </w:t>
            </w:r>
          </w:p>
          <w:p w14:paraId="78777AF4"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8.5. </w:t>
            </w:r>
            <w:proofErr w:type="spellStart"/>
            <w:r w:rsidRPr="00BE50AF">
              <w:rPr>
                <w:lang w:val="en-US"/>
              </w:rPr>
              <w:t>Lucrările</w:t>
            </w:r>
            <w:proofErr w:type="spellEnd"/>
            <w:r w:rsidRPr="00BE50AF">
              <w:rPr>
                <w:lang w:val="en-US"/>
              </w:rPr>
              <w:t xml:space="preserve"> care </w:t>
            </w:r>
            <w:proofErr w:type="spellStart"/>
            <w:r w:rsidRPr="00BE50AF">
              <w:rPr>
                <w:lang w:val="en-US"/>
              </w:rPr>
              <w:t>devin</w:t>
            </w:r>
            <w:proofErr w:type="spellEnd"/>
            <w:r w:rsidRPr="00BE50AF">
              <w:rPr>
                <w:lang w:val="en-US"/>
              </w:rPr>
              <w:t xml:space="preserve"> </w:t>
            </w:r>
            <w:proofErr w:type="spellStart"/>
            <w:r w:rsidRPr="00BE50AF">
              <w:rPr>
                <w:lang w:val="en-US"/>
              </w:rPr>
              <w:t>ascunse</w:t>
            </w:r>
            <w:proofErr w:type="spellEnd"/>
            <w:r w:rsidRPr="00BE50AF">
              <w:rPr>
                <w:lang w:val="en-US"/>
              </w:rPr>
              <w:t xml:space="preserve"> nu </w:t>
            </w:r>
            <w:proofErr w:type="spellStart"/>
            <w:r w:rsidRPr="00BE50AF">
              <w:rPr>
                <w:lang w:val="en-US"/>
              </w:rPr>
              <w:t>vor</w:t>
            </w:r>
            <w:proofErr w:type="spellEnd"/>
            <w:r w:rsidRPr="00BE50AF">
              <w:rPr>
                <w:lang w:val="en-US"/>
              </w:rPr>
              <w:t xml:space="preserve"> fi </w:t>
            </w:r>
            <w:proofErr w:type="spellStart"/>
            <w:r w:rsidRPr="00BE50AF">
              <w:rPr>
                <w:lang w:val="en-US"/>
              </w:rPr>
              <w:t>acoperite</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spellStart"/>
            <w:r w:rsidRPr="00BE50AF">
              <w:rPr>
                <w:lang w:val="en-US"/>
              </w:rPr>
              <w:t>aprobarea</w:t>
            </w:r>
            <w:proofErr w:type="spellEnd"/>
            <w:r w:rsidRPr="00BE50AF">
              <w:rPr>
                <w:lang w:val="en-US"/>
              </w:rPr>
              <w:t xml:space="preserve"> </w:t>
            </w:r>
            <w:proofErr w:type="spellStart"/>
            <w:r w:rsidRPr="00BE50AF">
              <w:rPr>
                <w:lang w:val="en-US"/>
              </w:rPr>
              <w:t>responsabilului</w:t>
            </w:r>
            <w:proofErr w:type="spellEnd"/>
            <w:r w:rsidRPr="00BE50AF">
              <w:rPr>
                <w:lang w:val="en-US"/>
              </w:rPr>
              <w:t xml:space="preserve"> </w:t>
            </w:r>
            <w:proofErr w:type="spellStart"/>
            <w:r w:rsidRPr="00BE50AF">
              <w:rPr>
                <w:lang w:val="en-US"/>
              </w:rPr>
              <w:t>tehnic</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caz</w:t>
            </w:r>
            <w:proofErr w:type="spellEnd"/>
            <w:r w:rsidRPr="00BE50AF">
              <w:rPr>
                <w:lang w:val="en-US"/>
              </w:rPr>
              <w:t xml:space="preserve">, a </w:t>
            </w:r>
            <w:proofErr w:type="spellStart"/>
            <w:r w:rsidRPr="00BE50AF">
              <w:rPr>
                <w:lang w:val="en-US"/>
              </w:rPr>
              <w:t>proiectantului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asigurând</w:t>
            </w:r>
            <w:proofErr w:type="spellEnd"/>
            <w:r w:rsidRPr="00BE50AF">
              <w:rPr>
                <w:lang w:val="en-US"/>
              </w:rPr>
              <w:t xml:space="preserve"> </w:t>
            </w:r>
            <w:proofErr w:type="spellStart"/>
            <w:r w:rsidRPr="00BE50AF">
              <w:rPr>
                <w:lang w:val="en-US"/>
              </w:rPr>
              <w:t>posibilitatea</w:t>
            </w:r>
            <w:proofErr w:type="spellEnd"/>
            <w:r w:rsidRPr="00BE50AF">
              <w:rPr>
                <w:lang w:val="en-US"/>
              </w:rPr>
              <w:t xml:space="preserve"> </w:t>
            </w:r>
            <w:proofErr w:type="spellStart"/>
            <w:r w:rsidRPr="00BE50AF">
              <w:rPr>
                <w:lang w:val="en-US"/>
              </w:rPr>
              <w:t>acestora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examineze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urmărească</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lucrare</w:t>
            </w:r>
            <w:proofErr w:type="spellEnd"/>
            <w:r w:rsidRPr="00BE50AF">
              <w:rPr>
                <w:lang w:val="en-US"/>
              </w:rPr>
              <w:t xml:space="preserve"> care </w:t>
            </w:r>
            <w:proofErr w:type="spellStart"/>
            <w:r w:rsidRPr="00BE50AF">
              <w:rPr>
                <w:lang w:val="en-US"/>
              </w:rPr>
              <w:t>urmează</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ascunsă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anunţa</w:t>
            </w:r>
            <w:proofErr w:type="spellEnd"/>
            <w:r w:rsidRPr="00BE50AF">
              <w:rPr>
                <w:lang w:val="en-US"/>
              </w:rPr>
              <w:t xml:space="preserve"> </w:t>
            </w:r>
            <w:proofErr w:type="spellStart"/>
            <w:r w:rsidRPr="00BE50AF">
              <w:rPr>
                <w:lang w:val="en-US"/>
              </w:rPr>
              <w:t>responsabilul</w:t>
            </w:r>
            <w:proofErr w:type="spellEnd"/>
            <w:r w:rsidRPr="00BE50AF">
              <w:rPr>
                <w:lang w:val="en-US"/>
              </w:rPr>
              <w:t xml:space="preserve"> </w:t>
            </w:r>
            <w:proofErr w:type="spellStart"/>
            <w:r w:rsidRPr="00BE50AF">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sidRPr="00BE50AF">
              <w:rPr>
                <w:lang w:val="en-US"/>
              </w:rPr>
              <w:t>ori</w:t>
            </w:r>
            <w:proofErr w:type="spellEnd"/>
            <w:r w:rsidRPr="00BE50AF">
              <w:rPr>
                <w:lang w:val="en-US"/>
              </w:rPr>
              <w:t xml:space="preserve"> de </w:t>
            </w:r>
            <w:proofErr w:type="spellStart"/>
            <w:r w:rsidRPr="00BE50AF">
              <w:rPr>
                <w:lang w:val="en-US"/>
              </w:rPr>
              <w:t>câ</w:t>
            </w:r>
            <w:r>
              <w:rPr>
                <w:lang w:val="en-US"/>
              </w:rPr>
              <w:t>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r w:rsidRPr="00BE50AF">
              <w:rPr>
                <w:lang w:val="en-US"/>
              </w:rPr>
              <w:t xml:space="preserve">sunt </w:t>
            </w:r>
            <w:proofErr w:type="spellStart"/>
            <w:r w:rsidRPr="00BE50AF">
              <w:rPr>
                <w:lang w:val="en-US"/>
              </w:rPr>
              <w:t>gata</w:t>
            </w:r>
            <w:proofErr w:type="spellEnd"/>
            <w:r w:rsidRPr="00BE50AF">
              <w:rPr>
                <w:lang w:val="en-US"/>
              </w:rPr>
              <w:t xml:space="preserve"> </w:t>
            </w:r>
            <w:proofErr w:type="spellStart"/>
            <w:r w:rsidRPr="00BE50AF">
              <w:rPr>
                <w:lang w:val="en-US"/>
              </w:rPr>
              <w:t>pentru</w:t>
            </w:r>
            <w:proofErr w:type="spellEnd"/>
            <w:r w:rsidRPr="00BE50AF">
              <w:rPr>
                <w:lang w:val="en-US"/>
              </w:rPr>
              <w:t xml:space="preserve"> a fi examinate. </w:t>
            </w:r>
            <w:proofErr w:type="spellStart"/>
            <w:r w:rsidRPr="00BE50AF">
              <w:rPr>
                <w:lang w:val="en-US"/>
              </w:rPr>
              <w:t>Responsabilul</w:t>
            </w:r>
            <w:proofErr w:type="spellEnd"/>
            <w:r w:rsidRPr="00BE50AF">
              <w:rPr>
                <w:lang w:val="en-US"/>
              </w:rPr>
              <w:t xml:space="preserve"> </w:t>
            </w:r>
            <w:proofErr w:type="spellStart"/>
            <w:r w:rsidRPr="00BE50AF">
              <w:rPr>
                <w:lang w:val="en-US"/>
              </w:rPr>
              <w:t>tehnic</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Pr>
                <w:lang w:val="en-US"/>
              </w:rPr>
              <w:t>va</w:t>
            </w:r>
            <w:proofErr w:type="spellEnd"/>
            <w:r w:rsidRPr="00BE50AF">
              <w:rPr>
                <w:lang w:val="en-US"/>
              </w:rPr>
              <w:t xml:space="preserve"> </w:t>
            </w:r>
            <w:proofErr w:type="spellStart"/>
            <w:r w:rsidRPr="00BE50AF">
              <w:rPr>
                <w:lang w:val="en-US"/>
              </w:rPr>
              <w:t>participa</w:t>
            </w:r>
            <w:proofErr w:type="spellEnd"/>
            <w:r w:rsidRPr="00BE50AF">
              <w:rPr>
                <w:lang w:val="en-US"/>
              </w:rPr>
              <w:t xml:space="preserve"> la </w:t>
            </w:r>
            <w:proofErr w:type="spellStart"/>
            <w:r w:rsidRPr="00BE50AF">
              <w:rPr>
                <w:lang w:val="en-US"/>
              </w:rPr>
              <w:t>examinarea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măsurarea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1AB4E4A5"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8.6.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dezveli</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părţi</w:t>
            </w:r>
            <w:proofErr w:type="spellEnd"/>
            <w:r w:rsidRPr="00BE50AF">
              <w:rPr>
                <w:lang w:val="en-US"/>
              </w:rPr>
              <w:t xml:space="preserve"> de </w:t>
            </w:r>
            <w:proofErr w:type="spellStart"/>
            <w:r w:rsidRPr="00BE50AF">
              <w:rPr>
                <w:lang w:val="en-US"/>
              </w:rPr>
              <w:t>lucrare</w:t>
            </w:r>
            <w:proofErr w:type="spellEnd"/>
            <w:r w:rsidRPr="00BE50AF">
              <w:rPr>
                <w:lang w:val="en-US"/>
              </w:rPr>
              <w:t xml:space="preserve"> la </w:t>
            </w:r>
            <w:proofErr w:type="spellStart"/>
            <w:r w:rsidRPr="00BE50AF">
              <w:rPr>
                <w:lang w:val="en-US"/>
              </w:rPr>
              <w:t>dispoziţia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reface </w:t>
            </w:r>
            <w:proofErr w:type="spellStart"/>
            <w:r w:rsidRPr="00BE50AF">
              <w:rPr>
                <w:lang w:val="en-US"/>
              </w:rPr>
              <w:t>această</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părţi</w:t>
            </w:r>
            <w:proofErr w:type="spellEnd"/>
            <w:r w:rsidRPr="00BE50AF">
              <w:rPr>
                <w:lang w:val="en-US"/>
              </w:rPr>
              <w:t xml:space="preserve"> de </w:t>
            </w:r>
            <w:proofErr w:type="spellStart"/>
            <w:r w:rsidRPr="00BE50AF">
              <w:rPr>
                <w:lang w:val="en-US"/>
              </w:rPr>
              <w:t>lucrare</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constată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lucrările</w:t>
            </w:r>
            <w:proofErr w:type="spellEnd"/>
            <w:r w:rsidRPr="00BE50AF">
              <w:rPr>
                <w:lang w:val="en-US"/>
              </w:rPr>
              <w:t xml:space="preserve"> au </w:t>
            </w:r>
            <w:proofErr w:type="spellStart"/>
            <w:r w:rsidRPr="00BE50AF">
              <w:rPr>
                <w:lang w:val="en-US"/>
              </w:rPr>
              <w:t>fost</w:t>
            </w:r>
            <w:proofErr w:type="spellEnd"/>
            <w:r w:rsidRPr="00BE50AF">
              <w:rPr>
                <w:lang w:val="en-US"/>
              </w:rPr>
              <w:t xml:space="preserve"> de </w:t>
            </w:r>
            <w:proofErr w:type="spellStart"/>
            <w:r w:rsidRPr="00BE50AF">
              <w:rPr>
                <w:lang w:val="en-US"/>
              </w:rPr>
              <w:t>calitate</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realizate</w:t>
            </w:r>
            <w:proofErr w:type="spellEnd"/>
            <w:r w:rsidRPr="00BE50AF">
              <w:rPr>
                <w:lang w:val="en-US"/>
              </w:rPr>
              <w:t xml:space="preserve"> conform </w:t>
            </w:r>
            <w:proofErr w:type="spellStart"/>
            <w:r w:rsidRPr="00BE50AF">
              <w:rPr>
                <w:lang w:val="en-US"/>
              </w:rPr>
              <w:t>documentaţiei</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dezvelirea</w:t>
            </w:r>
            <w:proofErr w:type="spellEnd"/>
            <w:r w:rsidRPr="00BE50AF">
              <w:rPr>
                <w:lang w:val="en-US"/>
              </w:rPr>
              <w:t xml:space="preserve">, </w:t>
            </w:r>
            <w:proofErr w:type="spellStart"/>
            <w:r w:rsidRPr="00BE50AF">
              <w:rPr>
                <w:lang w:val="en-US"/>
              </w:rPr>
              <w:t>refacerea</w:t>
            </w:r>
            <w:proofErr w:type="spellEnd"/>
            <w:r w:rsidRPr="00BE50AF">
              <w:rPr>
                <w:lang w:val="en-US"/>
              </w:rPr>
              <w:t xml:space="preserve"> </w:t>
            </w:r>
            <w:proofErr w:type="spellStart"/>
            <w:r w:rsidRPr="00BE50AF">
              <w:rPr>
                <w:lang w:val="en-US"/>
              </w:rPr>
              <w:t>şi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repararea</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contrar</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
          <w:p w14:paraId="28B4471D"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8.7. </w:t>
            </w:r>
            <w:proofErr w:type="spellStart"/>
            <w:r w:rsidRPr="00BE50AF">
              <w:rPr>
                <w:lang w:val="en-US"/>
              </w:rPr>
              <w:t>Costurile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consumul</w:t>
            </w:r>
            <w:proofErr w:type="spellEnd"/>
            <w:r w:rsidRPr="00BE50AF">
              <w:rPr>
                <w:lang w:val="en-US"/>
              </w:rPr>
              <w:t xml:space="preserve"> de </w:t>
            </w:r>
            <w:proofErr w:type="spellStart"/>
            <w:r w:rsidRPr="00BE50AF">
              <w:rPr>
                <w:lang w:val="en-US"/>
              </w:rPr>
              <w:t>utilităţi</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cel</w:t>
            </w:r>
            <w:proofErr w:type="spellEnd"/>
            <w:r w:rsidRPr="00BE50AF">
              <w:rPr>
                <w:lang w:val="en-US"/>
              </w:rPr>
              <w:t xml:space="preserve"> al </w:t>
            </w:r>
            <w:proofErr w:type="spellStart"/>
            <w:r w:rsidRPr="00BE50AF">
              <w:rPr>
                <w:lang w:val="en-US"/>
              </w:rPr>
              <w:t>contoarelor</w:t>
            </w:r>
            <w:proofErr w:type="spellEnd"/>
            <w:r w:rsidRPr="00BE50AF">
              <w:rPr>
                <w:lang w:val="en-US"/>
              </w:rPr>
              <w:t xml:space="preserve"> </w:t>
            </w:r>
            <w:proofErr w:type="spellStart"/>
            <w:r w:rsidRPr="00BE50AF">
              <w:rPr>
                <w:lang w:val="en-US"/>
              </w:rPr>
              <w:t>sau</w:t>
            </w:r>
            <w:proofErr w:type="spellEnd"/>
            <w:r w:rsidRPr="00BE50AF">
              <w:rPr>
                <w:lang w:val="en-US"/>
              </w:rPr>
              <w:t xml:space="preserve"> al </w:t>
            </w:r>
            <w:proofErr w:type="spellStart"/>
            <w:r w:rsidRPr="00BE50AF">
              <w:rPr>
                <w:lang w:val="en-US"/>
              </w:rPr>
              <w:t>altor</w:t>
            </w:r>
            <w:proofErr w:type="spellEnd"/>
            <w:r w:rsidRPr="00BE50AF">
              <w:rPr>
                <w:lang w:val="en-US"/>
              </w:rPr>
              <w:t xml:space="preserve"> </w:t>
            </w:r>
            <w:proofErr w:type="spellStart"/>
            <w:r w:rsidRPr="00BE50AF">
              <w:rPr>
                <w:lang w:val="en-US"/>
              </w:rPr>
              <w:t>aparate</w:t>
            </w:r>
            <w:proofErr w:type="spellEnd"/>
            <w:r w:rsidRPr="00BE50AF">
              <w:rPr>
                <w:lang w:val="en-US"/>
              </w:rPr>
              <w:t xml:space="preserve"> de </w:t>
            </w:r>
            <w:proofErr w:type="spellStart"/>
            <w:r w:rsidRPr="00BE50AF">
              <w:rPr>
                <w:lang w:val="en-US"/>
              </w:rPr>
              <w:t>măsurat</w:t>
            </w:r>
            <w:proofErr w:type="spellEnd"/>
            <w:r w:rsidRPr="00BE50AF">
              <w:rPr>
                <w:lang w:val="en-US"/>
              </w:rPr>
              <w:t xml:space="preserve"> se </w:t>
            </w:r>
            <w:proofErr w:type="spellStart"/>
            <w:r w:rsidRPr="00BE50AF">
              <w:rPr>
                <w:lang w:val="en-US"/>
              </w:rPr>
              <w:t>suportă</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mai</w:t>
            </w:r>
            <w:proofErr w:type="spellEnd"/>
            <w:r w:rsidRPr="00BE50AF">
              <w:rPr>
                <w:lang w:val="en-US"/>
              </w:rPr>
              <w:t xml:space="preserve"> </w:t>
            </w:r>
            <w:proofErr w:type="spellStart"/>
            <w:r w:rsidRPr="00BE50AF">
              <w:rPr>
                <w:lang w:val="en-US"/>
              </w:rPr>
              <w:t>multor</w:t>
            </w:r>
            <w:proofErr w:type="spellEnd"/>
            <w:r w:rsidRPr="00BE50AF">
              <w:rPr>
                <w:lang w:val="en-US"/>
              </w:rPr>
              <w:t xml:space="preserve"> </w:t>
            </w:r>
            <w:proofErr w:type="spellStart"/>
            <w:r w:rsidRPr="00BE50AF">
              <w:rPr>
                <w:lang w:val="en-US"/>
              </w:rPr>
              <w:t>antreprenori</w:t>
            </w:r>
            <w:proofErr w:type="spellEnd"/>
            <w:r w:rsidRPr="00BE50AF">
              <w:rPr>
                <w:lang w:val="en-US"/>
              </w:rPr>
              <w:t xml:space="preserve">, </w:t>
            </w:r>
            <w:proofErr w:type="spellStart"/>
            <w:r w:rsidRPr="00BE50AF">
              <w:rPr>
                <w:lang w:val="en-US"/>
              </w:rPr>
              <w:t>costurile</w:t>
            </w:r>
            <w:proofErr w:type="spellEnd"/>
            <w:r w:rsidRPr="00BE50AF">
              <w:rPr>
                <w:lang w:val="en-US"/>
              </w:rPr>
              <w:t xml:space="preserve"> se </w:t>
            </w:r>
            <w:proofErr w:type="spellStart"/>
            <w:r w:rsidRPr="00BE50AF">
              <w:rPr>
                <w:lang w:val="en-US"/>
              </w:rPr>
              <w:t>suportă</w:t>
            </w:r>
            <w:proofErr w:type="spellEnd"/>
            <w:r w:rsidRPr="00BE50AF">
              <w:rPr>
                <w:lang w:val="en-US"/>
              </w:rPr>
              <w:t xml:space="preserve"> </w:t>
            </w:r>
            <w:proofErr w:type="spellStart"/>
            <w:r w:rsidRPr="00BE50AF">
              <w:rPr>
                <w:lang w:val="en-US"/>
              </w:rPr>
              <w:t>proporţional</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aceştia</w:t>
            </w:r>
            <w:proofErr w:type="spellEnd"/>
            <w:r w:rsidRPr="00BE50AF">
              <w:rPr>
                <w:lang w:val="en-US"/>
              </w:rPr>
              <w:t xml:space="preserve">. </w:t>
            </w:r>
          </w:p>
          <w:p w14:paraId="2718EDB7"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8.8. </w:t>
            </w:r>
            <w:proofErr w:type="spellStart"/>
            <w:r w:rsidRPr="00BE50AF">
              <w:rPr>
                <w:lang w:val="en-US"/>
              </w:rPr>
              <w:t>Lucrările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afara </w:t>
            </w:r>
            <w:proofErr w:type="spellStart"/>
            <w:r w:rsidRPr="00BE50AF">
              <w:rPr>
                <w:lang w:val="en-US"/>
              </w:rPr>
              <w:t>celor</w:t>
            </w:r>
            <w:proofErr w:type="spellEnd"/>
            <w:r w:rsidRPr="00BE50AF">
              <w:rPr>
                <w:lang w:val="en-US"/>
              </w:rPr>
              <w:t xml:space="preserve"> </w:t>
            </w:r>
            <w:proofErr w:type="spellStart"/>
            <w:r w:rsidRPr="00BE50AF">
              <w:rPr>
                <w:lang w:val="en-US"/>
              </w:rPr>
              <w:t>prevăzute</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sau</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spellStart"/>
            <w:r w:rsidRPr="00BE50AF">
              <w:rPr>
                <w:lang w:val="en-US"/>
              </w:rPr>
              <w:t>dispoziţia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precum </w:t>
            </w:r>
            <w:proofErr w:type="spellStart"/>
            <w:r w:rsidRPr="00BE50AF">
              <w:rPr>
                <w:lang w:val="en-US"/>
              </w:rPr>
              <w:t>și</w:t>
            </w:r>
            <w:proofErr w:type="spellEnd"/>
            <w:r w:rsidRPr="00BE50AF">
              <w:rPr>
                <w:lang w:val="en-US"/>
              </w:rPr>
              <w:t xml:space="preserve"> </w:t>
            </w:r>
            <w:proofErr w:type="spellStart"/>
            <w:r w:rsidRPr="00BE50AF">
              <w:rPr>
                <w:lang w:val="en-US"/>
              </w:rPr>
              <w:t>cele</w:t>
            </w:r>
            <w:proofErr w:type="spellEnd"/>
            <w:r w:rsidRPr="00BE50AF">
              <w:rPr>
                <w:lang w:val="en-US"/>
              </w:rPr>
              <w:t xml:space="preserve"> care nu </w:t>
            </w:r>
            <w:proofErr w:type="spellStart"/>
            <w:r w:rsidRPr="00BE50AF">
              <w:rPr>
                <w:lang w:val="en-US"/>
              </w:rPr>
              <w:t>respectă</w:t>
            </w:r>
            <w:proofErr w:type="spellEnd"/>
            <w:r w:rsidRPr="00BE50AF">
              <w:rPr>
                <w:lang w:val="en-US"/>
              </w:rPr>
              <w:t xml:space="preserve">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exista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acest</w:t>
            </w:r>
            <w:proofErr w:type="spellEnd"/>
            <w:r w:rsidRPr="00BE50AF">
              <w:rPr>
                <w:lang w:val="en-US"/>
              </w:rPr>
              <w:t xml:space="preserve"> </w:t>
            </w:r>
            <w:proofErr w:type="spellStart"/>
            <w:r w:rsidRPr="00BE50AF">
              <w:rPr>
                <w:lang w:val="en-US"/>
              </w:rPr>
              <w:t>sens</w:t>
            </w:r>
            <w:proofErr w:type="spellEnd"/>
            <w:r w:rsidRPr="00BE50AF">
              <w:rPr>
                <w:lang w:val="en-US"/>
              </w:rPr>
              <w:t xml:space="preserve"> o </w:t>
            </w:r>
            <w:proofErr w:type="spellStart"/>
            <w:r w:rsidRPr="00BE50AF">
              <w:rPr>
                <w:lang w:val="en-US"/>
              </w:rPr>
              <w:t>dispoziţie</w:t>
            </w:r>
            <w:proofErr w:type="spellEnd"/>
            <w:r w:rsidRPr="00BE50AF">
              <w:rPr>
                <w:lang w:val="en-US"/>
              </w:rPr>
              <w:t xml:space="preserve"> </w:t>
            </w:r>
            <w:proofErr w:type="spellStart"/>
            <w:r w:rsidRPr="00BE50AF">
              <w:rPr>
                <w:lang w:val="en-US"/>
              </w:rPr>
              <w:t>expresă</w:t>
            </w:r>
            <w:proofErr w:type="spellEnd"/>
            <w:r w:rsidRPr="00BE50AF">
              <w:rPr>
                <w:lang w:val="en-US"/>
              </w:rPr>
              <w:t xml:space="preserve"> a </w:t>
            </w:r>
            <w:proofErr w:type="spellStart"/>
            <w:r w:rsidRPr="00BE50AF">
              <w:rPr>
                <w:lang w:val="en-US"/>
              </w:rPr>
              <w:t>Beneficiarului</w:t>
            </w:r>
            <w:proofErr w:type="spellEnd"/>
            <w:r w:rsidRPr="00BE50AF">
              <w:rPr>
                <w:lang w:val="en-US"/>
              </w:rPr>
              <w:t xml:space="preserve">, nu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înlăture</w:t>
            </w:r>
            <w:proofErr w:type="spellEnd"/>
            <w:r w:rsidRPr="00BE50AF">
              <w:rPr>
                <w:lang w:val="en-US"/>
              </w:rPr>
              <w:t xml:space="preserve"> </w:t>
            </w:r>
            <w:proofErr w:type="spellStart"/>
            <w:r w:rsidRPr="00BE50AF">
              <w:rPr>
                <w:lang w:val="en-US"/>
              </w:rPr>
              <w:t>aceste</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termenul</w:t>
            </w:r>
            <w:proofErr w:type="spellEnd"/>
            <w:r w:rsidRPr="00BE50AF">
              <w:rPr>
                <w:lang w:val="en-US"/>
              </w:rPr>
              <w:t xml:space="preserve"> </w:t>
            </w:r>
            <w:proofErr w:type="spellStart"/>
            <w:r w:rsidRPr="00BE50AF">
              <w:rPr>
                <w:lang w:val="en-US"/>
              </w:rPr>
              <w:t>stabilit</w:t>
            </w:r>
            <w:proofErr w:type="spellEnd"/>
            <w:r w:rsidRPr="00BE50AF">
              <w:rPr>
                <w:lang w:val="en-US"/>
              </w:rPr>
              <w:t xml:space="preserve"> cu </w:t>
            </w:r>
            <w:proofErr w:type="spellStart"/>
            <w:r w:rsidRPr="00BE50AF">
              <w:rPr>
                <w:lang w:val="en-US"/>
              </w:rPr>
              <w:t>Beneficiarul</w:t>
            </w:r>
            <w:proofErr w:type="spellEnd"/>
            <w:r w:rsidRPr="00BE50AF">
              <w:rPr>
                <w:lang w:val="en-US"/>
              </w:rPr>
              <w:t xml:space="preserve">. De </w:t>
            </w:r>
            <w:proofErr w:type="spellStart"/>
            <w:r w:rsidRPr="00BE50AF">
              <w:rPr>
                <w:lang w:val="en-US"/>
              </w:rPr>
              <w:t>asemenea</w:t>
            </w:r>
            <w:proofErr w:type="spellEnd"/>
            <w:r w:rsidRPr="00BE50AF">
              <w:rPr>
                <w:lang w:val="en-US"/>
              </w:rPr>
              <w:t xml:space="preserve">, </w:t>
            </w:r>
            <w:proofErr w:type="spellStart"/>
            <w:r w:rsidRPr="00BE50AF">
              <w:rPr>
                <w:lang w:val="en-US"/>
              </w:rPr>
              <w:t>el</w:t>
            </w:r>
            <w:proofErr w:type="spellEnd"/>
            <w:r w:rsidRPr="00BE50AF">
              <w:rPr>
                <w:lang w:val="en-US"/>
              </w:rPr>
              <w:t xml:space="preserve"> </w:t>
            </w:r>
            <w:proofErr w:type="spellStart"/>
            <w:r w:rsidRPr="00BE50AF">
              <w:rPr>
                <w:lang w:val="en-US"/>
              </w:rPr>
              <w:t>răspunde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faţa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de </w:t>
            </w:r>
            <w:proofErr w:type="spellStart"/>
            <w:r w:rsidRPr="00BE50AF">
              <w:rPr>
                <w:lang w:val="en-US"/>
              </w:rPr>
              <w:t>toate</w:t>
            </w:r>
            <w:proofErr w:type="spellEnd"/>
            <w:r w:rsidRPr="00BE50AF">
              <w:rPr>
                <w:lang w:val="en-US"/>
              </w:rPr>
              <w:t xml:space="preserve"> </w:t>
            </w:r>
            <w:proofErr w:type="spellStart"/>
            <w:r w:rsidRPr="00BE50AF">
              <w:rPr>
                <w:lang w:val="en-US"/>
              </w:rPr>
              <w:t>pagubele</w:t>
            </w:r>
            <w:proofErr w:type="spellEnd"/>
            <w:r w:rsidRPr="00BE50AF">
              <w:rPr>
                <w:lang w:val="en-US"/>
              </w:rPr>
              <w:t xml:space="preserve"> pe care le-a </w:t>
            </w:r>
            <w:proofErr w:type="spellStart"/>
            <w:r w:rsidRPr="00BE50AF">
              <w:rPr>
                <w:lang w:val="en-US"/>
              </w:rPr>
              <w:t>provocat</w:t>
            </w:r>
            <w:proofErr w:type="spellEnd"/>
            <w:r w:rsidRPr="00BE50AF">
              <w:rPr>
                <w:lang w:val="en-US"/>
              </w:rPr>
              <w:t xml:space="preserve"> </w:t>
            </w:r>
            <w:proofErr w:type="spellStart"/>
            <w:r w:rsidRPr="00BE50AF">
              <w:rPr>
                <w:lang w:val="en-US"/>
              </w:rPr>
              <w:t>acestuia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respective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dovedesc</w:t>
            </w:r>
            <w:proofErr w:type="spellEnd"/>
            <w:r w:rsidRPr="00BE50AF">
              <w:rPr>
                <w:lang w:val="en-US"/>
              </w:rPr>
              <w:t xml:space="preserve"> a fi </w:t>
            </w:r>
            <w:proofErr w:type="spellStart"/>
            <w:r w:rsidRPr="00BE50AF">
              <w:rPr>
                <w:lang w:val="en-US"/>
              </w:rPr>
              <w:t>necesare</w:t>
            </w:r>
            <w:proofErr w:type="spellEnd"/>
            <w:r w:rsidRPr="00BE50AF">
              <w:rPr>
                <w:lang w:val="en-US"/>
              </w:rPr>
              <w:t xml:space="preserve"> </w:t>
            </w:r>
            <w:proofErr w:type="spellStart"/>
            <w:r w:rsidRPr="00BE50AF">
              <w:rPr>
                <w:lang w:val="en-US"/>
              </w:rPr>
              <w:t>şi</w:t>
            </w:r>
            <w:proofErr w:type="spellEnd"/>
            <w:r w:rsidRPr="00BE50AF">
              <w:rPr>
                <w:lang w:val="en-US"/>
              </w:rPr>
              <w:t xml:space="preserve"> se </w:t>
            </w:r>
            <w:proofErr w:type="spellStart"/>
            <w:r w:rsidRPr="00BE50AF">
              <w:rPr>
                <w:lang w:val="en-US"/>
              </w:rPr>
              <w:t>presupune</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ele</w:t>
            </w:r>
            <w:proofErr w:type="spellEnd"/>
            <w:r w:rsidRPr="00BE50AF">
              <w:rPr>
                <w:lang w:val="en-US"/>
              </w:rPr>
              <w:t xml:space="preserve"> </w:t>
            </w:r>
            <w:proofErr w:type="spellStart"/>
            <w:r w:rsidRPr="00BE50AF">
              <w:rPr>
                <w:lang w:val="en-US"/>
              </w:rPr>
              <w:t>corespund</w:t>
            </w:r>
            <w:proofErr w:type="spellEnd"/>
            <w:r w:rsidRPr="00BE50AF">
              <w:rPr>
                <w:lang w:val="en-US"/>
              </w:rPr>
              <w:t xml:space="preserve"> </w:t>
            </w:r>
            <w:proofErr w:type="spellStart"/>
            <w:r w:rsidRPr="00BE50AF">
              <w:rPr>
                <w:lang w:val="en-US"/>
              </w:rPr>
              <w:t>voinţei</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caz</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notificate</w:t>
            </w:r>
            <w:proofErr w:type="spellEnd"/>
            <w:r w:rsidRPr="00BE50AF">
              <w:rPr>
                <w:lang w:val="en-US"/>
              </w:rPr>
              <w:t xml:space="preserve"> </w:t>
            </w:r>
            <w:proofErr w:type="spellStart"/>
            <w:r w:rsidRPr="00BE50AF">
              <w:rPr>
                <w:lang w:val="en-US"/>
              </w:rPr>
              <w:t>imediat</w:t>
            </w:r>
            <w:proofErr w:type="spellEnd"/>
            <w:r w:rsidRPr="00BE50AF">
              <w:rPr>
                <w:lang w:val="en-US"/>
              </w:rPr>
              <w:t xml:space="preserve">. </w:t>
            </w:r>
          </w:p>
          <w:p w14:paraId="02645894" w14:textId="77777777" w:rsidR="006F3EB6" w:rsidRPr="00BE50AF" w:rsidRDefault="006F3EB6" w:rsidP="00E2214C">
            <w:pPr>
              <w:pStyle w:val="NormalWeb"/>
              <w:numPr>
                <w:ilvl w:val="1"/>
                <w:numId w:val="12"/>
              </w:numPr>
              <w:tabs>
                <w:tab w:val="left" w:pos="284"/>
                <w:tab w:val="left" w:pos="426"/>
              </w:tabs>
              <w:spacing w:line="264" w:lineRule="auto"/>
              <w:ind w:left="0" w:hanging="425"/>
              <w:rPr>
                <w:lang w:val="en-US"/>
              </w:rPr>
            </w:pPr>
            <w:r w:rsidRPr="00BE50AF">
              <w:rPr>
                <w:lang w:val="en-US"/>
              </w:rPr>
              <w:t xml:space="preserve">8.9. </w:t>
            </w:r>
            <w:proofErr w:type="spellStart"/>
            <w:r w:rsidRPr="00BE50AF">
              <w:rPr>
                <w:lang w:val="en-US"/>
              </w:rPr>
              <w:t>Lucrările</w:t>
            </w:r>
            <w:proofErr w:type="spellEnd"/>
            <w:r w:rsidRPr="00BE50AF">
              <w:rPr>
                <w:lang w:val="en-US"/>
              </w:rPr>
              <w:t xml:space="preserve"> </w:t>
            </w:r>
            <w:proofErr w:type="spellStart"/>
            <w:r w:rsidRPr="00BE50AF">
              <w:rPr>
                <w:lang w:val="en-US"/>
              </w:rPr>
              <w:t>încep</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r w:rsidRPr="00C01017">
              <w:rPr>
                <w:i/>
                <w:color w:val="0000FF"/>
                <w:lang w:val="en-US"/>
              </w:rPr>
              <w:t xml:space="preserve">2 </w:t>
            </w:r>
            <w:proofErr w:type="spellStart"/>
            <w:r w:rsidRPr="00C01017">
              <w:rPr>
                <w:i/>
                <w:color w:val="0000FF"/>
                <w:lang w:val="en-US"/>
              </w:rPr>
              <w:t>zile</w:t>
            </w:r>
            <w:proofErr w:type="spellEnd"/>
            <w:r w:rsidRPr="00C01017">
              <w:rPr>
                <w:i/>
                <w:color w:val="0000FF"/>
                <w:lang w:val="en-US"/>
              </w:rPr>
              <w:t xml:space="preserve"> </w:t>
            </w:r>
            <w:r w:rsidRPr="00BE50AF">
              <w:rPr>
                <w:lang w:val="en-US"/>
              </w:rPr>
              <w:t xml:space="preserve">de la </w:t>
            </w:r>
            <w:proofErr w:type="spellStart"/>
            <w:r w:rsidRPr="00BE50AF">
              <w:rPr>
                <w:lang w:val="en-US"/>
              </w:rPr>
              <w:t>semnarea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înregistrarea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modul</w:t>
            </w:r>
            <w:proofErr w:type="spellEnd"/>
            <w:r w:rsidRPr="00BE50AF">
              <w:rPr>
                <w:lang w:val="en-US"/>
              </w:rPr>
              <w:t xml:space="preserve"> </w:t>
            </w:r>
            <w:proofErr w:type="spellStart"/>
            <w:r w:rsidRPr="00BE50AF">
              <w:rPr>
                <w:lang w:val="en-US"/>
              </w:rPr>
              <w:t>corespunzător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ordinului</w:t>
            </w:r>
            <w:proofErr w:type="spellEnd"/>
            <w:r w:rsidRPr="00BE50AF">
              <w:rPr>
                <w:lang w:val="en-US"/>
              </w:rPr>
              <w:t xml:space="preserve"> de </w:t>
            </w:r>
            <w:proofErr w:type="spellStart"/>
            <w:r w:rsidRPr="00BE50AF">
              <w:rPr>
                <w:lang w:val="en-US"/>
              </w:rPr>
              <w:t>execuţie</w:t>
            </w:r>
            <w:proofErr w:type="spellEnd"/>
            <w:r w:rsidRPr="00BE50AF">
              <w:rPr>
                <w:lang w:val="en-US"/>
              </w:rPr>
              <w:t>.</w:t>
            </w:r>
          </w:p>
          <w:p w14:paraId="5EA6EA19" w14:textId="77777777" w:rsidR="006F3EB6" w:rsidRPr="00BE50AF" w:rsidRDefault="006F3EB6" w:rsidP="006F3EB6">
            <w:pPr>
              <w:pStyle w:val="NormalWeb"/>
              <w:tabs>
                <w:tab w:val="left" w:pos="284"/>
                <w:tab w:val="left" w:pos="426"/>
              </w:tabs>
              <w:spacing w:line="276" w:lineRule="auto"/>
              <w:ind w:firstLine="0"/>
              <w:rPr>
                <w:lang w:val="en-US"/>
              </w:rPr>
            </w:pPr>
          </w:p>
          <w:p w14:paraId="446FB419" w14:textId="77777777" w:rsidR="006F3EB6" w:rsidRPr="00FF430B" w:rsidRDefault="006F3EB6" w:rsidP="006F3EB6">
            <w:pPr>
              <w:pStyle w:val="ListParagraph"/>
              <w:numPr>
                <w:ilvl w:val="0"/>
                <w:numId w:val="0"/>
              </w:numPr>
              <w:tabs>
                <w:tab w:val="clear" w:pos="1134"/>
                <w:tab w:val="left" w:pos="3255"/>
              </w:tabs>
              <w:spacing w:line="276" w:lineRule="auto"/>
              <w:contextualSpacing/>
              <w:jc w:val="center"/>
            </w:pPr>
            <w:r w:rsidRPr="00FF430B">
              <w:rPr>
                <w:b/>
              </w:rPr>
              <w:t>9. PERIOADA DE GARANŢIE ŞI REMEDIERI ÎN PERIOADA DE GARANŢIE</w:t>
            </w:r>
          </w:p>
          <w:p w14:paraId="0C5D0CF6"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9.1. </w:t>
            </w:r>
            <w:proofErr w:type="spellStart"/>
            <w:r w:rsidRPr="00BE50AF">
              <w:rPr>
                <w:lang w:val="en-US"/>
              </w:rPr>
              <w:t>Perioada</w:t>
            </w:r>
            <w:proofErr w:type="spellEnd"/>
            <w:r w:rsidRPr="00BE50AF">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este</w:t>
            </w:r>
            <w:proofErr w:type="spellEnd"/>
            <w:r>
              <w:rPr>
                <w:lang w:val="en-US"/>
              </w:rPr>
              <w:t xml:space="preserve"> de </w:t>
            </w:r>
            <w:r w:rsidRPr="00C01017">
              <w:rPr>
                <w:i/>
                <w:color w:val="0000FF"/>
                <w:u w:val="single"/>
                <w:lang w:val="en-US"/>
              </w:rPr>
              <w:t>1</w:t>
            </w:r>
            <w:r>
              <w:rPr>
                <w:i/>
                <w:color w:val="0000FF"/>
                <w:u w:val="single"/>
                <w:lang w:val="en-US"/>
              </w:rPr>
              <w:t xml:space="preserve">2 </w:t>
            </w:r>
            <w:proofErr w:type="spellStart"/>
            <w:r>
              <w:rPr>
                <w:i/>
                <w:color w:val="0000FF"/>
                <w:u w:val="single"/>
                <w:lang w:val="en-US"/>
              </w:rPr>
              <w:t>luni</w:t>
            </w:r>
            <w:proofErr w:type="spellEnd"/>
            <w:r w:rsidRPr="00BE50AF">
              <w:rPr>
                <w:lang w:val="en-US"/>
              </w:rPr>
              <w:t xml:space="preserve">. </w:t>
            </w:r>
          </w:p>
          <w:p w14:paraId="68C6DFBA"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9.2. </w:t>
            </w:r>
            <w:proofErr w:type="spellStart"/>
            <w:r w:rsidRPr="00BE50AF">
              <w:rPr>
                <w:lang w:val="en-US"/>
              </w:rPr>
              <w:t>Perioada</w:t>
            </w:r>
            <w:proofErr w:type="spellEnd"/>
            <w:r w:rsidRPr="00BE50AF">
              <w:rPr>
                <w:lang w:val="en-US"/>
              </w:rPr>
              <w:t xml:space="preserve"> de </w:t>
            </w:r>
            <w:proofErr w:type="spellStart"/>
            <w:r w:rsidRPr="00BE50AF">
              <w:rPr>
                <w:lang w:val="en-US"/>
              </w:rPr>
              <w:t>garanţie</w:t>
            </w:r>
            <w:proofErr w:type="spellEnd"/>
            <w:r w:rsidRPr="00BE50AF">
              <w:rPr>
                <w:lang w:val="en-US"/>
              </w:rPr>
              <w:t xml:space="preserve"> </w:t>
            </w:r>
            <w:proofErr w:type="spellStart"/>
            <w:r w:rsidRPr="00BE50AF">
              <w:rPr>
                <w:lang w:val="en-US"/>
              </w:rPr>
              <w:t>începe</w:t>
            </w:r>
            <w:proofErr w:type="spellEnd"/>
            <w:r w:rsidRPr="00BE50AF">
              <w:rPr>
                <w:lang w:val="en-US"/>
              </w:rPr>
              <w:t xml:space="preserve"> de la data </w:t>
            </w:r>
            <w:proofErr w:type="spellStart"/>
            <w:r w:rsidRPr="00BE50AF">
              <w:rPr>
                <w:lang w:val="en-US"/>
              </w:rPr>
              <w:t>recepţiei</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Pr>
                <w:lang w:val="en-US"/>
              </w:rPr>
              <w:t xml:space="preserve"> </w:t>
            </w:r>
            <w:proofErr w:type="spellStart"/>
            <w:r w:rsidRPr="00BE50AF">
              <w:rPr>
                <w:lang w:val="en-US"/>
              </w:rPr>
              <w:t>până</w:t>
            </w:r>
            <w:proofErr w:type="spellEnd"/>
            <w:r w:rsidRPr="00BE50AF">
              <w:rPr>
                <w:lang w:val="en-US"/>
              </w:rPr>
              <w:t xml:space="preserve"> la </w:t>
            </w:r>
            <w:proofErr w:type="spellStart"/>
            <w:r w:rsidRPr="00BE50AF">
              <w:rPr>
                <w:lang w:val="en-US"/>
              </w:rPr>
              <w:t>expirarea</w:t>
            </w:r>
            <w:proofErr w:type="spellEnd"/>
            <w:r w:rsidRPr="00BE50AF">
              <w:rPr>
                <w:lang w:val="en-US"/>
              </w:rPr>
              <w:t xml:space="preserve"> </w:t>
            </w:r>
            <w:proofErr w:type="spellStart"/>
            <w:r w:rsidRPr="00BE50AF">
              <w:rPr>
                <w:lang w:val="en-US"/>
              </w:rPr>
              <w:t>termenului</w:t>
            </w:r>
            <w:proofErr w:type="spellEnd"/>
            <w:r w:rsidRPr="00BE50AF">
              <w:rPr>
                <w:lang w:val="en-US"/>
              </w:rPr>
              <w:t xml:space="preserve"> </w:t>
            </w:r>
            <w:proofErr w:type="spellStart"/>
            <w:r w:rsidRPr="00BE50AF">
              <w:rPr>
                <w:lang w:val="en-US"/>
              </w:rPr>
              <w:t>prevăzut</w:t>
            </w:r>
            <w:proofErr w:type="spellEnd"/>
            <w:r w:rsidRPr="00BE50AF">
              <w:rPr>
                <w:lang w:val="en-US"/>
              </w:rPr>
              <w:t xml:space="preserve"> la </w:t>
            </w:r>
            <w:proofErr w:type="spellStart"/>
            <w:r w:rsidRPr="00BE50AF">
              <w:rPr>
                <w:lang w:val="en-US"/>
              </w:rPr>
              <w:t>punctul</w:t>
            </w:r>
            <w:proofErr w:type="spellEnd"/>
            <w:r w:rsidRPr="00BE50AF">
              <w:rPr>
                <w:lang w:val="en-US"/>
              </w:rPr>
              <w:t xml:space="preserve"> 9.1 din </w:t>
            </w:r>
            <w:proofErr w:type="spellStart"/>
            <w:r w:rsidRPr="00BE50AF">
              <w:rPr>
                <w:lang w:val="en-US"/>
              </w:rPr>
              <w:t>prezentul</w:t>
            </w:r>
            <w:proofErr w:type="spellEnd"/>
            <w:r w:rsidRPr="00BE50AF">
              <w:rPr>
                <w:lang w:val="en-US"/>
              </w:rPr>
              <w:t xml:space="preserve"> capitol. </w:t>
            </w:r>
          </w:p>
          <w:p w14:paraId="3081E2C6"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9.3.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ca </w:t>
            </w:r>
            <w:proofErr w:type="spellStart"/>
            <w:r w:rsidRPr="00BE50AF">
              <w:rPr>
                <w:lang w:val="en-US"/>
              </w:rPr>
              <w:t>în</w:t>
            </w:r>
            <w:proofErr w:type="spellEnd"/>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garanţie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înlăture</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defecţiunile</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ţin</w:t>
            </w:r>
            <w:proofErr w:type="spellEnd"/>
            <w:r w:rsidRPr="00BE50AF">
              <w:rPr>
                <w:lang w:val="en-US"/>
              </w:rPr>
              <w:t xml:space="preserve"> de </w:t>
            </w:r>
            <w:proofErr w:type="spellStart"/>
            <w:r w:rsidRPr="00BE50AF">
              <w:rPr>
                <w:lang w:val="en-US"/>
              </w:rPr>
              <w:t>nerespectarea</w:t>
            </w:r>
            <w:proofErr w:type="spellEnd"/>
            <w:r w:rsidRPr="00BE50AF">
              <w:rPr>
                <w:lang w:val="en-US"/>
              </w:rPr>
              <w:t xml:space="preserve"> </w:t>
            </w:r>
            <w:proofErr w:type="spellStart"/>
            <w:r w:rsidRPr="00BE50AF">
              <w:rPr>
                <w:lang w:val="en-US"/>
              </w:rPr>
              <w:t>clauzelor</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din </w:t>
            </w:r>
            <w:proofErr w:type="spellStart"/>
            <w:r w:rsidRPr="00BE50AF">
              <w:rPr>
                <w:lang w:val="en-US"/>
              </w:rPr>
              <w:t>cont</w:t>
            </w:r>
            <w:proofErr w:type="spellEnd"/>
            <w:r w:rsidRPr="00BE50AF">
              <w:rPr>
                <w:lang w:val="en-US"/>
              </w:rPr>
              <w:t xml:space="preserve"> </w:t>
            </w:r>
            <w:proofErr w:type="spellStart"/>
            <w:r w:rsidRPr="00BE50AF">
              <w:rPr>
                <w:lang w:val="en-US"/>
              </w:rPr>
              <w:t>propriu</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urma</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notificări</w:t>
            </w:r>
            <w:proofErr w:type="spellEnd"/>
            <w:r w:rsidRPr="00BE50AF">
              <w:rPr>
                <w:lang w:val="en-US"/>
              </w:rPr>
              <w:t xml:space="preserve"> </w:t>
            </w:r>
            <w:proofErr w:type="spellStart"/>
            <w:r w:rsidRPr="00BE50AF">
              <w:rPr>
                <w:lang w:val="en-US"/>
              </w:rPr>
              <w:t>transmise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
          <w:p w14:paraId="01E5979B" w14:textId="77777777" w:rsidR="006F3EB6" w:rsidRPr="00FF430B" w:rsidRDefault="006F3EB6" w:rsidP="006F3EB6">
            <w:pPr>
              <w:pStyle w:val="ListParagraph"/>
              <w:numPr>
                <w:ilvl w:val="0"/>
                <w:numId w:val="0"/>
              </w:numPr>
              <w:tabs>
                <w:tab w:val="clear" w:pos="1134"/>
                <w:tab w:val="left" w:pos="3480"/>
              </w:tabs>
              <w:spacing w:line="276" w:lineRule="auto"/>
              <w:contextualSpacing/>
              <w:jc w:val="center"/>
            </w:pPr>
            <w:r w:rsidRPr="00FF430B">
              <w:rPr>
                <w:b/>
              </w:rPr>
              <w:t>10. RĂSPUNDEREA PĂRŢILOR</w:t>
            </w:r>
          </w:p>
          <w:p w14:paraId="5FF5C855"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10.1. </w:t>
            </w:r>
            <w:proofErr w:type="spellStart"/>
            <w:r w:rsidRPr="00BE50AF">
              <w:rPr>
                <w:lang w:val="en-US"/>
              </w:rPr>
              <w:t>Părţile</w:t>
            </w:r>
            <w:proofErr w:type="spellEnd"/>
            <w:r w:rsidRPr="00BE50AF">
              <w:rPr>
                <w:lang w:val="en-US"/>
              </w:rPr>
              <w:t xml:space="preserve"> </w:t>
            </w:r>
            <w:proofErr w:type="spellStart"/>
            <w:r w:rsidRPr="00BE50AF">
              <w:rPr>
                <w:lang w:val="en-US"/>
              </w:rPr>
              <w:t>poartă</w:t>
            </w:r>
            <w:proofErr w:type="spellEnd"/>
            <w:r w:rsidRPr="00BE50AF">
              <w:rPr>
                <w:lang w:val="en-US"/>
              </w:rPr>
              <w:t xml:space="preserve"> </w:t>
            </w:r>
            <w:proofErr w:type="spellStart"/>
            <w:r w:rsidRPr="00BE50AF">
              <w:rPr>
                <w:lang w:val="en-US"/>
              </w:rPr>
              <w:t>răspundere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neexecutarea</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necorespunzătoare</w:t>
            </w:r>
            <w:proofErr w:type="spellEnd"/>
            <w:r w:rsidRPr="00BE50AF">
              <w:rPr>
                <w:lang w:val="en-US"/>
              </w:rPr>
              <w:t xml:space="preserve"> a </w:t>
            </w:r>
            <w:proofErr w:type="spellStart"/>
            <w:proofErr w:type="gramStart"/>
            <w:r w:rsidRPr="00BE50AF">
              <w:rPr>
                <w:lang w:val="en-US"/>
              </w:rPr>
              <w:t>obligaţiilor</w:t>
            </w:r>
            <w:proofErr w:type="spellEnd"/>
            <w:r w:rsidRPr="00BE50AF">
              <w:rPr>
                <w:lang w:val="en-US"/>
              </w:rPr>
              <w:t xml:space="preserve">  </w:t>
            </w:r>
            <w:proofErr w:type="spellStart"/>
            <w:r w:rsidRPr="00BE50AF">
              <w:rPr>
                <w:lang w:val="en-US"/>
              </w:rPr>
              <w:t>prevăzute</w:t>
            </w:r>
            <w:proofErr w:type="spellEnd"/>
            <w:proofErr w:type="gramEnd"/>
            <w:r w:rsidRPr="00BE50AF">
              <w:rPr>
                <w:lang w:val="en-US"/>
              </w:rPr>
              <w:t xml:space="preserve"> de </w:t>
            </w:r>
            <w:proofErr w:type="spellStart"/>
            <w:r w:rsidRPr="00BE50AF">
              <w:rPr>
                <w:lang w:val="en-US"/>
              </w:rPr>
              <w:t>prezentul</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legislaţia</w:t>
            </w:r>
            <w:proofErr w:type="spellEnd"/>
            <w:r w:rsidRPr="00BE50AF">
              <w:rPr>
                <w:lang w:val="en-US"/>
              </w:rPr>
              <w:t xml:space="preserve">  </w:t>
            </w:r>
            <w:proofErr w:type="spellStart"/>
            <w:r w:rsidRPr="00BE50AF">
              <w:rPr>
                <w:lang w:val="en-US"/>
              </w:rPr>
              <w:t>Republicii</w:t>
            </w:r>
            <w:proofErr w:type="spellEnd"/>
            <w:r w:rsidRPr="00BE50AF">
              <w:rPr>
                <w:lang w:val="en-US"/>
              </w:rPr>
              <w:t xml:space="preserve"> Moldova.</w:t>
            </w:r>
          </w:p>
          <w:p w14:paraId="73135978"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10.2. </w:t>
            </w:r>
            <w:proofErr w:type="spellStart"/>
            <w:r w:rsidRPr="00BE50AF">
              <w:rPr>
                <w:lang w:val="en-US"/>
              </w:rPr>
              <w:t>Dacă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legătură</w:t>
            </w:r>
            <w:proofErr w:type="spellEnd"/>
            <w:r w:rsidRPr="00BE50AF">
              <w:rPr>
                <w:lang w:val="en-US"/>
              </w:rPr>
              <w:t xml:space="preserve"> cu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de </w:t>
            </w:r>
            <w:proofErr w:type="spellStart"/>
            <w:r w:rsidRPr="00BE50AF">
              <w:rPr>
                <w:lang w:val="en-US"/>
              </w:rPr>
              <w:t>construcţii</w:t>
            </w:r>
            <w:proofErr w:type="spellEnd"/>
            <w:r w:rsidRPr="00BE50AF">
              <w:rPr>
                <w:lang w:val="en-US"/>
              </w:rPr>
              <w:t xml:space="preserve"> se produce o </w:t>
            </w:r>
            <w:proofErr w:type="spellStart"/>
            <w:r w:rsidRPr="00BE50AF">
              <w:rPr>
                <w:lang w:val="en-US"/>
              </w:rPr>
              <w:t>daună</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terţ</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răspund</w:t>
            </w:r>
            <w:proofErr w:type="spellEnd"/>
            <w:r w:rsidRPr="00BE50AF">
              <w:rPr>
                <w:lang w:val="en-US"/>
              </w:rPr>
              <w:t xml:space="preserve"> </w:t>
            </w:r>
            <w:proofErr w:type="spellStart"/>
            <w:r w:rsidRPr="00BE50AF">
              <w:rPr>
                <w:lang w:val="en-US"/>
              </w:rPr>
              <w:t>solidar</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stabilirea</w:t>
            </w:r>
            <w:proofErr w:type="spellEnd"/>
            <w:r w:rsidRPr="00BE50AF">
              <w:rPr>
                <w:lang w:val="en-US"/>
              </w:rPr>
              <w:t xml:space="preserve"> </w:t>
            </w:r>
            <w:proofErr w:type="spellStart"/>
            <w:r w:rsidRPr="00BE50AF">
              <w:rPr>
                <w:lang w:val="en-US"/>
              </w:rPr>
              <w:t>între</w:t>
            </w:r>
            <w:proofErr w:type="spellEnd"/>
            <w:r w:rsidRPr="00BE50AF">
              <w:rPr>
                <w:lang w:val="en-US"/>
              </w:rPr>
              <w:t xml:space="preserve"> </w:t>
            </w:r>
            <w:proofErr w:type="spellStart"/>
            <w:r w:rsidRPr="00BE50AF">
              <w:rPr>
                <w:lang w:val="en-US"/>
              </w:rPr>
              <w:t>părţi</w:t>
            </w:r>
            <w:proofErr w:type="spellEnd"/>
            <w:r w:rsidRPr="00BE50AF">
              <w:rPr>
                <w:lang w:val="en-US"/>
              </w:rPr>
              <w:t xml:space="preserve"> a </w:t>
            </w:r>
            <w:proofErr w:type="spellStart"/>
            <w:r w:rsidRPr="00BE50AF">
              <w:rPr>
                <w:lang w:val="en-US"/>
              </w:rPr>
              <w:t>cuantumului</w:t>
            </w:r>
            <w:proofErr w:type="spellEnd"/>
            <w:r w:rsidRPr="00BE50AF">
              <w:rPr>
                <w:lang w:val="en-US"/>
              </w:rPr>
              <w:t xml:space="preserve"> </w:t>
            </w:r>
            <w:proofErr w:type="spellStart"/>
            <w:r w:rsidRPr="00BE50AF">
              <w:rPr>
                <w:lang w:val="en-US"/>
              </w:rPr>
              <w:t>răspunderii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dauna</w:t>
            </w:r>
            <w:proofErr w:type="spellEnd"/>
            <w:r w:rsidRPr="00BE50AF">
              <w:rPr>
                <w:lang w:val="en-US"/>
              </w:rPr>
              <w:t xml:space="preserve"> </w:t>
            </w:r>
            <w:proofErr w:type="spellStart"/>
            <w:r w:rsidRPr="00BE50AF">
              <w:rPr>
                <w:lang w:val="en-US"/>
              </w:rPr>
              <w:t>provocată</w:t>
            </w:r>
            <w:proofErr w:type="spellEnd"/>
            <w:r w:rsidRPr="00BE50AF">
              <w:rPr>
                <w:lang w:val="en-US"/>
              </w:rPr>
              <w:t xml:space="preserve"> se </w:t>
            </w:r>
            <w:proofErr w:type="spellStart"/>
            <w:r w:rsidRPr="00BE50AF">
              <w:rPr>
                <w:lang w:val="en-US"/>
              </w:rPr>
              <w:t>va</w:t>
            </w:r>
            <w:proofErr w:type="spellEnd"/>
            <w:r w:rsidRPr="00BE50AF">
              <w:rPr>
                <w:lang w:val="en-US"/>
              </w:rPr>
              <w:t xml:space="preserve"> </w:t>
            </w:r>
            <w:proofErr w:type="spellStart"/>
            <w:r w:rsidRPr="00BE50AF">
              <w:rPr>
                <w:lang w:val="en-US"/>
              </w:rPr>
              <w:t>ţine</w:t>
            </w:r>
            <w:proofErr w:type="spellEnd"/>
            <w:r w:rsidRPr="00BE50AF">
              <w:rPr>
                <w:lang w:val="en-US"/>
              </w:rPr>
              <w:t xml:space="preserve"> </w:t>
            </w:r>
            <w:proofErr w:type="spellStart"/>
            <w:r w:rsidRPr="00BE50AF">
              <w:rPr>
                <w:lang w:val="en-US"/>
              </w:rPr>
              <w:t>seama</w:t>
            </w:r>
            <w:proofErr w:type="spellEnd"/>
            <w:r w:rsidRPr="00BE50AF">
              <w:rPr>
                <w:lang w:val="en-US"/>
              </w:rPr>
              <w:t xml:space="preserve"> de </w:t>
            </w:r>
            <w:proofErr w:type="spellStart"/>
            <w:r w:rsidRPr="00BE50AF">
              <w:rPr>
                <w:lang w:val="en-US"/>
              </w:rPr>
              <w:t>gradul</w:t>
            </w:r>
            <w:proofErr w:type="spellEnd"/>
            <w:r w:rsidRPr="00BE50AF">
              <w:rPr>
                <w:lang w:val="en-US"/>
              </w:rPr>
              <w:t xml:space="preserve"> de </w:t>
            </w:r>
            <w:proofErr w:type="spellStart"/>
            <w:r w:rsidRPr="00BE50AF">
              <w:rPr>
                <w:lang w:val="en-US"/>
              </w:rPr>
              <w:t>vinovăţie</w:t>
            </w:r>
            <w:proofErr w:type="spellEnd"/>
            <w:r w:rsidRPr="00BE50AF">
              <w:rPr>
                <w:lang w:val="en-US"/>
              </w:rPr>
              <w:t xml:space="preserve"> a </w:t>
            </w:r>
            <w:proofErr w:type="spellStart"/>
            <w:r w:rsidRPr="00BE50AF">
              <w:rPr>
                <w:lang w:val="en-US"/>
              </w:rPr>
              <w:t>fiecărui</w:t>
            </w:r>
            <w:proofErr w:type="spellEnd"/>
            <w:r w:rsidRPr="00BE50AF">
              <w:rPr>
                <w:lang w:val="en-US"/>
              </w:rPr>
              <w:t xml:space="preserve"> </w:t>
            </w:r>
            <w:proofErr w:type="spellStart"/>
            <w:r w:rsidRPr="00BE50AF">
              <w:rPr>
                <w:lang w:val="en-US"/>
              </w:rPr>
              <w:t>partener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producerea</w:t>
            </w:r>
            <w:proofErr w:type="spellEnd"/>
            <w:r w:rsidRPr="00BE50AF">
              <w:rPr>
                <w:lang w:val="en-US"/>
              </w:rPr>
              <w:t xml:space="preserve"> </w:t>
            </w:r>
            <w:proofErr w:type="spellStart"/>
            <w:r w:rsidRPr="00BE50AF">
              <w:rPr>
                <w:lang w:val="en-US"/>
              </w:rPr>
              <w:t>acesteia</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clauzele</w:t>
            </w:r>
            <w:proofErr w:type="spellEnd"/>
            <w:r w:rsidRPr="00BE50AF">
              <w:rPr>
                <w:lang w:val="en-US"/>
              </w:rPr>
              <w:t xml:space="preserve"> </w:t>
            </w:r>
            <w:proofErr w:type="spellStart"/>
            <w:r w:rsidRPr="00BE50AF">
              <w:rPr>
                <w:lang w:val="en-US"/>
              </w:rPr>
              <w:t>contractuale</w:t>
            </w:r>
            <w:proofErr w:type="spellEnd"/>
            <w:r w:rsidRPr="00BE50AF">
              <w:rPr>
                <w:lang w:val="en-US"/>
              </w:rPr>
              <w:t xml:space="preserve"> nu s-a </w:t>
            </w:r>
            <w:proofErr w:type="spellStart"/>
            <w:r w:rsidRPr="00BE50AF">
              <w:rPr>
                <w:lang w:val="en-US"/>
              </w:rPr>
              <w:t>prevăzut</w:t>
            </w:r>
            <w:proofErr w:type="spellEnd"/>
            <w:r w:rsidRPr="00BE50AF">
              <w:rPr>
                <w:lang w:val="en-US"/>
              </w:rPr>
              <w:t xml:space="preserve"> </w:t>
            </w:r>
            <w:proofErr w:type="spellStart"/>
            <w:r w:rsidRPr="00BE50AF">
              <w:rPr>
                <w:lang w:val="en-US"/>
              </w:rPr>
              <w:t>altfel</w:t>
            </w:r>
            <w:proofErr w:type="spellEnd"/>
            <w:r w:rsidRPr="00BE50AF">
              <w:rPr>
                <w:lang w:val="en-US"/>
              </w:rPr>
              <w:t xml:space="preserve">. </w:t>
            </w:r>
          </w:p>
          <w:p w14:paraId="485C3359"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10.3. </w:t>
            </w:r>
            <w:proofErr w:type="spellStart"/>
            <w:r w:rsidRPr="00BE50AF">
              <w:rPr>
                <w:lang w:val="en-US"/>
              </w:rPr>
              <w:t>Membrii</w:t>
            </w:r>
            <w:proofErr w:type="spellEnd"/>
            <w:r w:rsidRPr="00BE50AF">
              <w:rPr>
                <w:lang w:val="en-US"/>
              </w:rPr>
              <w:t xml:space="preserve"> </w:t>
            </w:r>
            <w:proofErr w:type="spellStart"/>
            <w:r w:rsidRPr="00BE50AF">
              <w:rPr>
                <w:lang w:val="en-US"/>
              </w:rPr>
              <w:t>asocierii</w:t>
            </w:r>
            <w:proofErr w:type="spellEnd"/>
            <w:r w:rsidRPr="00BE50AF">
              <w:rPr>
                <w:lang w:val="en-US"/>
              </w:rPr>
              <w:t xml:space="preserve"> </w:t>
            </w:r>
            <w:proofErr w:type="spellStart"/>
            <w:r w:rsidRPr="00BE50AF">
              <w:rPr>
                <w:lang w:val="en-US"/>
              </w:rPr>
              <w:t>își</w:t>
            </w:r>
            <w:proofErr w:type="spellEnd"/>
            <w:r w:rsidRPr="00BE50AF">
              <w:rPr>
                <w:lang w:val="en-US"/>
              </w:rPr>
              <w:t xml:space="preserve"> </w:t>
            </w:r>
            <w:proofErr w:type="spellStart"/>
            <w:r w:rsidRPr="00BE50AF">
              <w:rPr>
                <w:lang w:val="en-US"/>
              </w:rPr>
              <w:t>păstrează</w:t>
            </w:r>
            <w:proofErr w:type="spellEnd"/>
            <w:r w:rsidRPr="00BE50AF">
              <w:rPr>
                <w:lang w:val="en-US"/>
              </w:rPr>
              <w:t xml:space="preserve"> </w:t>
            </w:r>
            <w:proofErr w:type="spellStart"/>
            <w:r w:rsidRPr="00BE50AF">
              <w:rPr>
                <w:lang w:val="en-US"/>
              </w:rPr>
              <w:t>individualitatea</w:t>
            </w:r>
            <w:proofErr w:type="spellEnd"/>
            <w:r w:rsidRPr="00BE50AF">
              <w:rPr>
                <w:lang w:val="en-US"/>
              </w:rPr>
              <w:t xml:space="preserve"> ca </w:t>
            </w:r>
            <w:proofErr w:type="spellStart"/>
            <w:r w:rsidRPr="00BE50AF">
              <w:rPr>
                <w:lang w:val="en-US"/>
              </w:rPr>
              <w:t>subiecți</w:t>
            </w:r>
            <w:proofErr w:type="spellEnd"/>
            <w:r w:rsidRPr="00BE50AF">
              <w:rPr>
                <w:lang w:val="en-US"/>
              </w:rPr>
              <w:t xml:space="preserve"> de </w:t>
            </w:r>
            <w:proofErr w:type="spellStart"/>
            <w:r w:rsidRPr="00BE50AF">
              <w:rPr>
                <w:lang w:val="en-US"/>
              </w:rPr>
              <w:t>drept</w:t>
            </w:r>
            <w:proofErr w:type="spellEnd"/>
            <w:r w:rsidRPr="00BE50AF">
              <w:rPr>
                <w:lang w:val="en-US"/>
              </w:rPr>
              <w:t xml:space="preserve">, </w:t>
            </w:r>
            <w:proofErr w:type="spellStart"/>
            <w:r w:rsidRPr="00BE50AF">
              <w:rPr>
                <w:lang w:val="en-US"/>
              </w:rPr>
              <w:t>însă</w:t>
            </w:r>
            <w:proofErr w:type="spellEnd"/>
            <w:r w:rsidRPr="00BE50AF">
              <w:rPr>
                <w:lang w:val="en-US"/>
              </w:rPr>
              <w:t xml:space="preserve"> sunt </w:t>
            </w:r>
            <w:proofErr w:type="spellStart"/>
            <w:r w:rsidRPr="00BE50AF">
              <w:rPr>
                <w:lang w:val="en-US"/>
              </w:rPr>
              <w:t>obligați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răspundă</w:t>
            </w:r>
            <w:proofErr w:type="spellEnd"/>
            <w:r w:rsidRPr="00BE50AF">
              <w:rPr>
                <w:lang w:val="en-US"/>
              </w:rPr>
              <w:t xml:space="preserve"> </w:t>
            </w:r>
            <w:proofErr w:type="spellStart"/>
            <w:r w:rsidRPr="00BE50AF">
              <w:rPr>
                <w:lang w:val="en-US"/>
              </w:rPr>
              <w:t>solidar</w:t>
            </w:r>
            <w:proofErr w:type="spellEnd"/>
            <w:r w:rsidRPr="00BE50AF">
              <w:rPr>
                <w:lang w:val="en-US"/>
              </w:rPr>
              <w:t xml:space="preserve"> </w:t>
            </w:r>
            <w:proofErr w:type="spellStart"/>
            <w:r w:rsidRPr="00BE50AF">
              <w:rPr>
                <w:lang w:val="en-US"/>
              </w:rPr>
              <w:t>față</w:t>
            </w:r>
            <w:proofErr w:type="spellEnd"/>
            <w:r w:rsidRPr="00BE50AF">
              <w:rPr>
                <w:lang w:val="en-US"/>
              </w:rPr>
              <w:t xml:space="preserve"> de </w:t>
            </w:r>
            <w:proofErr w:type="spellStart"/>
            <w:r w:rsidRPr="00BE50AF">
              <w:rPr>
                <w:lang w:val="en-US"/>
              </w:rPr>
              <w:t>autoritatea</w:t>
            </w:r>
            <w:proofErr w:type="spellEnd"/>
            <w:r w:rsidRPr="00BE50AF">
              <w:rPr>
                <w:lang w:val="en-US"/>
              </w:rPr>
              <w:t xml:space="preserve"> </w:t>
            </w:r>
            <w:proofErr w:type="spellStart"/>
            <w:r w:rsidRPr="00BE50AF">
              <w:rPr>
                <w:lang w:val="en-US"/>
              </w:rPr>
              <w:t>contractantă</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modul</w:t>
            </w:r>
            <w:proofErr w:type="spellEnd"/>
            <w:r w:rsidRPr="00BE50AF">
              <w:rPr>
                <w:lang w:val="en-US"/>
              </w:rPr>
              <w:t xml:space="preserve"> de </w:t>
            </w:r>
            <w:proofErr w:type="spellStart"/>
            <w:r w:rsidRPr="00BE50AF">
              <w:rPr>
                <w:lang w:val="en-US"/>
              </w:rPr>
              <w:t>îndeplinire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obligațiilor</w:t>
            </w:r>
            <w:proofErr w:type="spellEnd"/>
            <w:r w:rsidRPr="00BE50AF">
              <w:rPr>
                <w:lang w:val="en-US"/>
              </w:rPr>
              <w:t xml:space="preserve"> </w:t>
            </w:r>
            <w:proofErr w:type="spellStart"/>
            <w:r w:rsidRPr="00BE50AF">
              <w:rPr>
                <w:lang w:val="en-US"/>
              </w:rPr>
              <w:t>contractuale</w:t>
            </w:r>
            <w:proofErr w:type="spellEnd"/>
            <w:r w:rsidRPr="00BE50AF">
              <w:rPr>
                <w:lang w:val="en-US"/>
              </w:rPr>
              <w:t>.</w:t>
            </w:r>
          </w:p>
          <w:p w14:paraId="142AC6C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10.4. </w:t>
            </w:r>
            <w:proofErr w:type="spellStart"/>
            <w:r w:rsidRPr="00BE50AF">
              <w:rPr>
                <w:lang w:val="en-US"/>
              </w:rPr>
              <w:t>Dacă</w:t>
            </w:r>
            <w:proofErr w:type="spellEnd"/>
            <w:r w:rsidRPr="00BE50AF">
              <w:rPr>
                <w:lang w:val="en-US"/>
              </w:rPr>
              <w:t xml:space="preserve"> </w:t>
            </w:r>
            <w:proofErr w:type="spellStart"/>
            <w:r w:rsidRPr="00BE50AF">
              <w:rPr>
                <w:lang w:val="en-US"/>
              </w:rPr>
              <w:t>prejudiciul</w:t>
            </w:r>
            <w:proofErr w:type="spellEnd"/>
            <w:r w:rsidRPr="00BE50AF">
              <w:rPr>
                <w:lang w:val="en-US"/>
              </w:rPr>
              <w:t xml:space="preserve"> </w:t>
            </w:r>
            <w:proofErr w:type="spellStart"/>
            <w:r w:rsidRPr="00BE50AF">
              <w:rPr>
                <w:lang w:val="en-US"/>
              </w:rPr>
              <w:t>cauzat</w:t>
            </w:r>
            <w:proofErr w:type="spellEnd"/>
            <w:r w:rsidRPr="00BE50AF">
              <w:rPr>
                <w:lang w:val="en-US"/>
              </w:rPr>
              <w:t xml:space="preserve"> </w:t>
            </w:r>
            <w:proofErr w:type="spellStart"/>
            <w:r w:rsidRPr="00BE50AF">
              <w:rPr>
                <w:lang w:val="en-US"/>
              </w:rPr>
              <w:t>terţei</w:t>
            </w:r>
            <w:proofErr w:type="spellEnd"/>
            <w:r w:rsidRPr="00BE50AF">
              <w:rPr>
                <w:lang w:val="en-US"/>
              </w:rPr>
              <w:t xml:space="preserve"> </w:t>
            </w:r>
            <w:proofErr w:type="spellStart"/>
            <w:r w:rsidRPr="00BE50AF">
              <w:rPr>
                <w:lang w:val="en-US"/>
              </w:rPr>
              <w:t>persoane</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urmare</w:t>
            </w:r>
            <w:proofErr w:type="spellEnd"/>
            <w:r w:rsidRPr="00BE50AF">
              <w:rPr>
                <w:lang w:val="en-US"/>
              </w:rPr>
              <w:t xml:space="preserve"> a </w:t>
            </w:r>
            <w:proofErr w:type="spellStart"/>
            <w:r w:rsidRPr="00BE50AF">
              <w:rPr>
                <w:lang w:val="en-US"/>
              </w:rPr>
              <w:t>unei</w:t>
            </w:r>
            <w:proofErr w:type="spellEnd"/>
            <w:r w:rsidRPr="00BE50AF">
              <w:rPr>
                <w:lang w:val="en-US"/>
              </w:rPr>
              <w:t xml:space="preserve"> </w:t>
            </w:r>
            <w:proofErr w:type="spellStart"/>
            <w:r w:rsidRPr="00BE50AF">
              <w:rPr>
                <w:lang w:val="en-US"/>
              </w:rPr>
              <w:t>măsuri</w:t>
            </w:r>
            <w:proofErr w:type="spellEnd"/>
            <w:r w:rsidRPr="00BE50AF">
              <w:rPr>
                <w:lang w:val="en-US"/>
              </w:rPr>
              <w:t xml:space="preserve"> </w:t>
            </w:r>
            <w:proofErr w:type="spellStart"/>
            <w:r w:rsidRPr="00BE50AF">
              <w:rPr>
                <w:lang w:val="en-US"/>
              </w:rPr>
              <w:t>dispuse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forma </w:t>
            </w:r>
            <w:proofErr w:type="spellStart"/>
            <w:r w:rsidRPr="00BE50AF">
              <w:rPr>
                <w:lang w:val="en-US"/>
              </w:rPr>
              <w:t>în</w:t>
            </w:r>
            <w:proofErr w:type="spellEnd"/>
            <w:r w:rsidRPr="00BE50AF">
              <w:rPr>
                <w:lang w:val="en-US"/>
              </w:rPr>
              <w:t xml:space="preserve"> care a </w:t>
            </w:r>
            <w:proofErr w:type="spellStart"/>
            <w:r w:rsidRPr="00BE50AF">
              <w:rPr>
                <w:lang w:val="en-US"/>
              </w:rPr>
              <w:t>fost</w:t>
            </w:r>
            <w:proofErr w:type="spellEnd"/>
            <w:r w:rsidRPr="00BE50AF">
              <w:rPr>
                <w:lang w:val="en-US"/>
              </w:rPr>
              <w:t xml:space="preserve"> </w:t>
            </w:r>
            <w:proofErr w:type="spellStart"/>
            <w:r w:rsidRPr="00BE50AF">
              <w:rPr>
                <w:lang w:val="en-US"/>
              </w:rPr>
              <w:t>aplicată</w:t>
            </w:r>
            <w:proofErr w:type="spellEnd"/>
            <w:r w:rsidRPr="00BE50AF">
              <w:rPr>
                <w:lang w:val="en-US"/>
              </w:rPr>
              <w:t xml:space="preserve">, </w:t>
            </w:r>
            <w:proofErr w:type="spellStart"/>
            <w:r w:rsidRPr="00BE50AF">
              <w:rPr>
                <w:lang w:val="en-US"/>
              </w:rPr>
              <w:t>atunci</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poartă</w:t>
            </w:r>
            <w:proofErr w:type="spellEnd"/>
            <w:r w:rsidRPr="00BE50AF">
              <w:rPr>
                <w:lang w:val="en-US"/>
              </w:rPr>
              <w:t xml:space="preserve"> </w:t>
            </w:r>
            <w:proofErr w:type="spellStart"/>
            <w:r w:rsidRPr="00BE50AF">
              <w:rPr>
                <w:lang w:val="en-US"/>
              </w:rPr>
              <w:t>singur</w:t>
            </w:r>
            <w:proofErr w:type="spellEnd"/>
            <w:r w:rsidRPr="00BE50AF">
              <w:rPr>
                <w:lang w:val="en-US"/>
              </w:rPr>
              <w:t xml:space="preserve"> </w:t>
            </w:r>
            <w:proofErr w:type="spellStart"/>
            <w:r w:rsidRPr="00BE50AF">
              <w:rPr>
                <w:lang w:val="en-US"/>
              </w:rPr>
              <w:t>răspunderea</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l-a </w:t>
            </w:r>
            <w:proofErr w:type="spellStart"/>
            <w:r w:rsidRPr="00BE50AF">
              <w:rPr>
                <w:lang w:val="en-US"/>
              </w:rPr>
              <w:t>înştiinţat</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prealabil</w:t>
            </w:r>
            <w:proofErr w:type="spellEnd"/>
            <w:r w:rsidRPr="00BE50AF">
              <w:rPr>
                <w:lang w:val="en-US"/>
              </w:rPr>
              <w:t xml:space="preserve"> de </w:t>
            </w:r>
            <w:proofErr w:type="spellStart"/>
            <w:r w:rsidRPr="00BE50AF">
              <w:rPr>
                <w:lang w:val="en-US"/>
              </w:rPr>
              <w:t>pericolul</w:t>
            </w:r>
            <w:proofErr w:type="spellEnd"/>
            <w:r w:rsidRPr="00BE50AF">
              <w:rPr>
                <w:lang w:val="en-US"/>
              </w:rPr>
              <w:t xml:space="preserve"> </w:t>
            </w:r>
            <w:proofErr w:type="spellStart"/>
            <w:r w:rsidRPr="00BE50AF">
              <w:rPr>
                <w:lang w:val="en-US"/>
              </w:rPr>
              <w:t>legat</w:t>
            </w:r>
            <w:proofErr w:type="spellEnd"/>
            <w:r w:rsidRPr="00BE50AF">
              <w:rPr>
                <w:lang w:val="en-US"/>
              </w:rPr>
              <w:t xml:space="preserve"> de </w:t>
            </w:r>
            <w:proofErr w:type="spellStart"/>
            <w:r w:rsidRPr="00BE50AF">
              <w:rPr>
                <w:lang w:val="en-US"/>
              </w:rPr>
              <w:t>executarea</w:t>
            </w:r>
            <w:proofErr w:type="spellEnd"/>
            <w:r w:rsidRPr="00BE50AF">
              <w:rPr>
                <w:lang w:val="en-US"/>
              </w:rPr>
              <w:t xml:space="preserve"> </w:t>
            </w:r>
            <w:proofErr w:type="spellStart"/>
            <w:r w:rsidRPr="00BE50AF">
              <w:rPr>
                <w:lang w:val="en-US"/>
              </w:rPr>
              <w:t>dispoziţiei</w:t>
            </w:r>
            <w:proofErr w:type="spellEnd"/>
            <w:r w:rsidRPr="00BE50AF">
              <w:rPr>
                <w:lang w:val="en-US"/>
              </w:rPr>
              <w:t xml:space="preserve">. </w:t>
            </w:r>
          </w:p>
          <w:p w14:paraId="4817C9C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10.5.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la </w:t>
            </w:r>
            <w:proofErr w:type="spellStart"/>
            <w:r w:rsidRPr="00BE50AF">
              <w:rPr>
                <w:lang w:val="en-US"/>
              </w:rPr>
              <w:t>plata</w:t>
            </w:r>
            <w:proofErr w:type="spellEnd"/>
            <w:r w:rsidRPr="00BE50AF">
              <w:rPr>
                <w:lang w:val="en-US"/>
              </w:rPr>
              <w:t xml:space="preserve"> </w:t>
            </w:r>
            <w:proofErr w:type="spellStart"/>
            <w:r w:rsidRPr="00BE50AF">
              <w:rPr>
                <w:lang w:val="en-US"/>
              </w:rPr>
              <w:t>daunelor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încălcarea</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deteriorarea</w:t>
            </w:r>
            <w:proofErr w:type="spellEnd"/>
            <w:r w:rsidRPr="00BE50AF">
              <w:rPr>
                <w:lang w:val="en-US"/>
              </w:rPr>
              <w:t xml:space="preserve"> </w:t>
            </w:r>
            <w:proofErr w:type="spellStart"/>
            <w:r w:rsidRPr="00BE50AF">
              <w:rPr>
                <w:lang w:val="en-US"/>
              </w:rPr>
              <w:t>drumurilor</w:t>
            </w:r>
            <w:proofErr w:type="spellEnd"/>
            <w:r w:rsidRPr="00BE50AF">
              <w:rPr>
                <w:lang w:val="en-US"/>
              </w:rPr>
              <w:t xml:space="preserve"> de </w:t>
            </w:r>
            <w:proofErr w:type="spellStart"/>
            <w:r w:rsidRPr="00BE50AF">
              <w:rPr>
                <w:lang w:val="en-US"/>
              </w:rPr>
              <w:t>acces</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reţelelor</w:t>
            </w:r>
            <w:proofErr w:type="spellEnd"/>
            <w:r w:rsidRPr="00BE50AF">
              <w:rPr>
                <w:lang w:val="en-US"/>
              </w:rPr>
              <w:t xml:space="preserve"> de </w:t>
            </w:r>
            <w:proofErr w:type="spellStart"/>
            <w:r w:rsidRPr="00BE50AF">
              <w:rPr>
                <w:lang w:val="en-US"/>
              </w:rPr>
              <w:t>utilităţi</w:t>
            </w:r>
            <w:proofErr w:type="spellEnd"/>
            <w:r w:rsidRPr="00BE50AF">
              <w:rPr>
                <w:lang w:val="en-US"/>
              </w:rPr>
              <w:t xml:space="preserve">, a </w:t>
            </w:r>
            <w:proofErr w:type="spellStart"/>
            <w:r w:rsidRPr="00BE50AF">
              <w:rPr>
                <w:lang w:val="en-US"/>
              </w:rPr>
              <w:t>terenurilor</w:t>
            </w:r>
            <w:proofErr w:type="spellEnd"/>
            <w:r w:rsidRPr="00BE50AF">
              <w:rPr>
                <w:lang w:val="en-US"/>
              </w:rPr>
              <w:t xml:space="preserve"> </w:t>
            </w:r>
            <w:proofErr w:type="spellStart"/>
            <w:r w:rsidRPr="00BE50AF">
              <w:rPr>
                <w:lang w:val="en-US"/>
              </w:rPr>
              <w:t>limitrofe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lastRenderedPageBreak/>
              <w:t>depozitarea</w:t>
            </w:r>
            <w:proofErr w:type="spellEnd"/>
            <w:r w:rsidRPr="00BE50AF">
              <w:rPr>
                <w:lang w:val="en-US"/>
              </w:rPr>
              <w:t xml:space="preserve"> de </w:t>
            </w:r>
            <w:proofErr w:type="spellStart"/>
            <w:r w:rsidRPr="00BE50AF">
              <w:rPr>
                <w:lang w:val="en-US"/>
              </w:rPr>
              <w:t>pământ</w:t>
            </w:r>
            <w:proofErr w:type="spellEnd"/>
            <w:r w:rsidRPr="00BE50AF">
              <w:rPr>
                <w:lang w:val="en-US"/>
              </w:rPr>
              <w:t xml:space="preserve">, </w:t>
            </w:r>
            <w:proofErr w:type="spellStart"/>
            <w:r w:rsidRPr="00BE50AF">
              <w:rPr>
                <w:lang w:val="en-US"/>
              </w:rPr>
              <w:t>materiale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alte</w:t>
            </w:r>
            <w:proofErr w:type="spellEnd"/>
            <w:r w:rsidRPr="00BE50AF">
              <w:rPr>
                <w:lang w:val="en-US"/>
              </w:rPr>
              <w:t xml:space="preserve"> </w:t>
            </w:r>
            <w:proofErr w:type="spellStart"/>
            <w:r w:rsidRPr="00BE50AF">
              <w:rPr>
                <w:lang w:val="en-US"/>
              </w:rPr>
              <w:t>obiecte</w:t>
            </w:r>
            <w:proofErr w:type="spellEnd"/>
            <w:r w:rsidRPr="00BE50AF">
              <w:rPr>
                <w:lang w:val="en-US"/>
              </w:rPr>
              <w:t xml:space="preserve">, precum </w:t>
            </w:r>
            <w:proofErr w:type="spellStart"/>
            <w:r w:rsidRPr="00BE50AF">
              <w:rPr>
                <w:lang w:val="en-US"/>
              </w:rPr>
              <w:t>şi</w:t>
            </w:r>
            <w:proofErr w:type="spellEnd"/>
            <w:r w:rsidRPr="00BE50AF">
              <w:rPr>
                <w:lang w:val="en-US"/>
              </w:rPr>
              <w:t xml:space="preserve"> ca </w:t>
            </w:r>
            <w:proofErr w:type="spellStart"/>
            <w:r w:rsidRPr="00BE50AF">
              <w:rPr>
                <w:lang w:val="en-US"/>
              </w:rPr>
              <w:t>urmare</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îngrădiri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limitări</w:t>
            </w:r>
            <w:proofErr w:type="spellEnd"/>
            <w:r w:rsidRPr="00BE50AF">
              <w:rPr>
                <w:lang w:val="en-US"/>
              </w:rPr>
              <w:t xml:space="preserve"> din </w:t>
            </w:r>
            <w:proofErr w:type="spellStart"/>
            <w:r w:rsidRPr="00BE50AF">
              <w:rPr>
                <w:lang w:val="en-US"/>
              </w:rPr>
              <w:t>proprie</w:t>
            </w:r>
            <w:proofErr w:type="spellEnd"/>
            <w:r w:rsidRPr="00BE50AF">
              <w:rPr>
                <w:lang w:val="en-US"/>
              </w:rPr>
              <w:t xml:space="preserve"> </w:t>
            </w:r>
            <w:proofErr w:type="spellStart"/>
            <w:r w:rsidRPr="00BE50AF">
              <w:rPr>
                <w:lang w:val="en-US"/>
              </w:rPr>
              <w:t>vină</w:t>
            </w:r>
            <w:proofErr w:type="spellEnd"/>
            <w:r w:rsidRPr="00BE50AF">
              <w:rPr>
                <w:lang w:val="en-US"/>
              </w:rPr>
              <w:t xml:space="preserve">. </w:t>
            </w:r>
          </w:p>
          <w:p w14:paraId="53A3E3AE"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10.6.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asigure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dotările</w:t>
            </w:r>
            <w:proofErr w:type="spellEnd"/>
            <w:r w:rsidRPr="00BE50AF">
              <w:rPr>
                <w:lang w:val="en-US"/>
              </w:rPr>
              <w:t xml:space="preserve"> pe care le are la </w:t>
            </w:r>
            <w:proofErr w:type="spellStart"/>
            <w:r w:rsidRPr="00BE50AF">
              <w:rPr>
                <w:lang w:val="en-US"/>
              </w:rPr>
              <w:t>dispoziţie</w:t>
            </w:r>
            <w:proofErr w:type="spellEnd"/>
            <w:r w:rsidRPr="00BE50AF">
              <w:rPr>
                <w:lang w:val="en-US"/>
              </w:rPr>
              <w:t xml:space="preserve"> </w:t>
            </w:r>
            <w:proofErr w:type="spellStart"/>
            <w:r w:rsidRPr="00BE50AF">
              <w:rPr>
                <w:lang w:val="en-US"/>
              </w:rPr>
              <w:t>împotriva</w:t>
            </w:r>
            <w:proofErr w:type="spellEnd"/>
            <w:r w:rsidRPr="00BE50AF">
              <w:rPr>
                <w:lang w:val="en-US"/>
              </w:rPr>
              <w:t xml:space="preserve"> </w:t>
            </w:r>
            <w:proofErr w:type="spellStart"/>
            <w:r w:rsidRPr="00BE50AF">
              <w:rPr>
                <w:lang w:val="en-US"/>
              </w:rPr>
              <w:t>degradării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furturilor</w:t>
            </w:r>
            <w:proofErr w:type="spellEnd"/>
            <w:r w:rsidRPr="00BE50AF">
              <w:rPr>
                <w:lang w:val="en-US"/>
              </w:rPr>
              <w:t xml:space="preserve"> </w:t>
            </w:r>
            <w:proofErr w:type="spellStart"/>
            <w:r w:rsidRPr="00BE50AF">
              <w:rPr>
                <w:lang w:val="en-US"/>
              </w:rPr>
              <w:t>până</w:t>
            </w:r>
            <w:proofErr w:type="spellEnd"/>
            <w:r w:rsidRPr="00BE50AF">
              <w:rPr>
                <w:lang w:val="en-US"/>
              </w:rPr>
              <w:t xml:space="preserve"> la </w:t>
            </w:r>
            <w:proofErr w:type="spellStart"/>
            <w:r w:rsidRPr="00BE50AF">
              <w:rPr>
                <w:lang w:val="en-US"/>
              </w:rPr>
              <w:t>predarea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El </w:t>
            </w:r>
            <w:proofErr w:type="spellStart"/>
            <w:r w:rsidRPr="00BE50AF">
              <w:rPr>
                <w:lang w:val="en-US"/>
              </w:rPr>
              <w:t>trebuie</w:t>
            </w:r>
            <w:proofErr w:type="spellEnd"/>
            <w:r w:rsidRPr="00BE50AF">
              <w:rPr>
                <w:lang w:val="en-US"/>
              </w:rPr>
              <w:t xml:space="preserve"> să </w:t>
            </w:r>
            <w:proofErr w:type="spellStart"/>
            <w:r w:rsidRPr="00BE50AF">
              <w:rPr>
                <w:lang w:val="en-US"/>
              </w:rPr>
              <w:t>ia</w:t>
            </w:r>
            <w:proofErr w:type="spellEnd"/>
            <w:r w:rsidRPr="00BE50AF">
              <w:rPr>
                <w:lang w:val="en-US"/>
              </w:rPr>
              <w:t xml:space="preserve"> </w:t>
            </w:r>
            <w:proofErr w:type="spellStart"/>
            <w:r w:rsidRPr="00BE50AF">
              <w:rPr>
                <w:lang w:val="en-US"/>
              </w:rPr>
              <w:t>măsuri</w:t>
            </w:r>
            <w:proofErr w:type="spellEnd"/>
            <w:r w:rsidRPr="00BE50AF">
              <w:rPr>
                <w:lang w:val="en-US"/>
              </w:rPr>
              <w:t xml:space="preserve"> de </w:t>
            </w:r>
            <w:proofErr w:type="spellStart"/>
            <w:r w:rsidRPr="00BE50AF">
              <w:rPr>
                <w:lang w:val="en-US"/>
              </w:rPr>
              <w:t>protecţie</w:t>
            </w:r>
            <w:proofErr w:type="spellEnd"/>
            <w:r w:rsidRPr="00BE50AF">
              <w:rPr>
                <w:lang w:val="en-US"/>
              </w:rPr>
              <w:t xml:space="preserve"> contra </w:t>
            </w:r>
            <w:proofErr w:type="spellStart"/>
            <w:r w:rsidRPr="00BE50AF">
              <w:rPr>
                <w:lang w:val="en-US"/>
              </w:rPr>
              <w:t>degradării</w:t>
            </w:r>
            <w:proofErr w:type="spellEnd"/>
            <w:r w:rsidRPr="00BE50AF">
              <w:rPr>
                <w:lang w:val="en-US"/>
              </w:rPr>
              <w:t xml:space="preserve"> </w:t>
            </w:r>
            <w:proofErr w:type="spellStart"/>
            <w:r w:rsidRPr="00BE50AF">
              <w:rPr>
                <w:lang w:val="en-US"/>
              </w:rPr>
              <w:t>lucrării</w:t>
            </w:r>
            <w:proofErr w:type="spellEnd"/>
            <w:r w:rsidRPr="00BE50AF">
              <w:rPr>
                <w:lang w:val="en-US"/>
              </w:rPr>
              <w:t xml:space="preserve"> </w:t>
            </w:r>
            <w:proofErr w:type="spellStart"/>
            <w:r w:rsidRPr="00BE50AF">
              <w:rPr>
                <w:lang w:val="en-US"/>
              </w:rPr>
              <w:t>datorită</w:t>
            </w:r>
            <w:proofErr w:type="spellEnd"/>
            <w:r w:rsidRPr="00BE50AF">
              <w:rPr>
                <w:lang w:val="en-US"/>
              </w:rPr>
              <w:t xml:space="preserve"> </w:t>
            </w:r>
            <w:proofErr w:type="spellStart"/>
            <w:r w:rsidRPr="00BE50AF">
              <w:rPr>
                <w:lang w:val="en-US"/>
              </w:rPr>
              <w:t>acţiunilor</w:t>
            </w:r>
            <w:proofErr w:type="spellEnd"/>
            <w:r w:rsidRPr="00BE50AF">
              <w:rPr>
                <w:lang w:val="en-US"/>
              </w:rPr>
              <w:t xml:space="preserve"> </w:t>
            </w:r>
            <w:proofErr w:type="spellStart"/>
            <w:r w:rsidRPr="00BE50AF">
              <w:rPr>
                <w:lang w:val="en-US"/>
              </w:rPr>
              <w:t>atmosferice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apei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îndepărteze</w:t>
            </w:r>
            <w:proofErr w:type="spellEnd"/>
            <w:r w:rsidRPr="00BE50AF">
              <w:rPr>
                <w:lang w:val="en-US"/>
              </w:rPr>
              <w:t xml:space="preserve"> </w:t>
            </w:r>
            <w:proofErr w:type="spellStart"/>
            <w:r w:rsidRPr="00BE50AF">
              <w:rPr>
                <w:lang w:val="en-US"/>
              </w:rPr>
              <w:t>zăpada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gheaţa</w:t>
            </w:r>
            <w:proofErr w:type="spellEnd"/>
            <w:r w:rsidRPr="00BE50AF">
              <w:rPr>
                <w:lang w:val="en-US"/>
              </w:rPr>
              <w:t xml:space="preserve">. </w:t>
            </w:r>
          </w:p>
          <w:p w14:paraId="516259A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10.7. </w:t>
            </w:r>
            <w:proofErr w:type="spellStart"/>
            <w:r w:rsidRPr="00BE50AF">
              <w:rPr>
                <w:lang w:val="en-US"/>
              </w:rPr>
              <w:t>Dacă</w:t>
            </w:r>
            <w:proofErr w:type="spellEnd"/>
            <w:r w:rsidRPr="00BE50AF">
              <w:rPr>
                <w:lang w:val="en-US"/>
              </w:rPr>
              <w:t xml:space="preserve"> </w:t>
            </w:r>
            <w:proofErr w:type="spellStart"/>
            <w:r w:rsidRPr="00BE50AF">
              <w:rPr>
                <w:lang w:val="en-US"/>
              </w:rPr>
              <w:t>nerespectarea</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a </w:t>
            </w:r>
            <w:proofErr w:type="spellStart"/>
            <w:r w:rsidRPr="00BE50AF">
              <w:rPr>
                <w:lang w:val="en-US"/>
              </w:rPr>
              <w:t>prevederilor</w:t>
            </w:r>
            <w:proofErr w:type="spellEnd"/>
            <w:r w:rsidRPr="00BE50AF">
              <w:rPr>
                <w:lang w:val="en-US"/>
              </w:rPr>
              <w:t xml:space="preserve"> </w:t>
            </w:r>
            <w:proofErr w:type="spellStart"/>
            <w:r w:rsidRPr="00BE50AF">
              <w:rPr>
                <w:lang w:val="en-US"/>
              </w:rPr>
              <w:t>oricărui</w:t>
            </w:r>
            <w:proofErr w:type="spellEnd"/>
            <w:r w:rsidRPr="00BE50AF">
              <w:rPr>
                <w:lang w:val="en-US"/>
              </w:rPr>
              <w:t xml:space="preserve"> </w:t>
            </w:r>
            <w:proofErr w:type="spellStart"/>
            <w:r w:rsidRPr="00BE50AF">
              <w:rPr>
                <w:lang w:val="en-US"/>
              </w:rPr>
              <w:t>regulament</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hotărâri</w:t>
            </w:r>
            <w:proofErr w:type="spellEnd"/>
            <w:r w:rsidRPr="00BE50AF">
              <w:rPr>
                <w:lang w:val="en-US"/>
              </w:rPr>
              <w:t xml:space="preserve"> ale </w:t>
            </w:r>
            <w:proofErr w:type="spellStart"/>
            <w:r w:rsidRPr="00BE50AF">
              <w:rPr>
                <w:lang w:val="en-US"/>
              </w:rPr>
              <w:t>autorităţilor</w:t>
            </w:r>
            <w:proofErr w:type="spellEnd"/>
            <w:r w:rsidRPr="00BE50AF">
              <w:rPr>
                <w:lang w:val="en-US"/>
              </w:rPr>
              <w:t xml:space="preserve"> </w:t>
            </w:r>
            <w:proofErr w:type="spellStart"/>
            <w:r w:rsidRPr="00BE50AF">
              <w:rPr>
                <w:lang w:val="en-US"/>
              </w:rPr>
              <w:t>administraţiei</w:t>
            </w:r>
            <w:proofErr w:type="spellEnd"/>
            <w:r w:rsidRPr="00BE50AF">
              <w:rPr>
                <w:lang w:val="en-US"/>
              </w:rPr>
              <w:t xml:space="preserve"> </w:t>
            </w:r>
            <w:proofErr w:type="spellStart"/>
            <w:r w:rsidRPr="00BE50AF">
              <w:rPr>
                <w:lang w:val="en-US"/>
              </w:rPr>
              <w:t>publice</w:t>
            </w:r>
            <w:proofErr w:type="spellEnd"/>
            <w:r w:rsidRPr="00BE50AF">
              <w:rPr>
                <w:lang w:val="en-US"/>
              </w:rPr>
              <w:t xml:space="preserve"> locale </w:t>
            </w:r>
            <w:proofErr w:type="spellStart"/>
            <w:r w:rsidRPr="00BE50AF">
              <w:rPr>
                <w:lang w:val="en-US"/>
              </w:rPr>
              <w:t>sau</w:t>
            </w:r>
            <w:proofErr w:type="spellEnd"/>
            <w:r w:rsidRPr="00BE50AF">
              <w:rPr>
                <w:lang w:val="en-US"/>
              </w:rPr>
              <w:t xml:space="preserve"> ale </w:t>
            </w:r>
            <w:proofErr w:type="spellStart"/>
            <w:r w:rsidRPr="00BE50AF">
              <w:rPr>
                <w:lang w:val="en-US"/>
              </w:rPr>
              <w:t>altor</w:t>
            </w:r>
            <w:proofErr w:type="spellEnd"/>
            <w:r w:rsidRPr="00BE50AF">
              <w:rPr>
                <w:lang w:val="en-US"/>
              </w:rPr>
              <w:t xml:space="preserve"> </w:t>
            </w:r>
            <w:proofErr w:type="spellStart"/>
            <w:r w:rsidRPr="00BE50AF">
              <w:rPr>
                <w:lang w:val="en-US"/>
              </w:rPr>
              <w:t>organe</w:t>
            </w:r>
            <w:proofErr w:type="spellEnd"/>
            <w:r w:rsidRPr="00BE50AF">
              <w:rPr>
                <w:lang w:val="en-US"/>
              </w:rPr>
              <w:t xml:space="preserve"> locale, legal </w:t>
            </w:r>
            <w:proofErr w:type="spellStart"/>
            <w:r w:rsidRPr="00BE50AF">
              <w:rPr>
                <w:lang w:val="en-US"/>
              </w:rPr>
              <w:t>constituite</w:t>
            </w:r>
            <w:proofErr w:type="spellEnd"/>
            <w:r w:rsidRPr="00BE50AF">
              <w:rPr>
                <w:lang w:val="en-US"/>
              </w:rPr>
              <w:t xml:space="preserve">, </w:t>
            </w:r>
            <w:proofErr w:type="spellStart"/>
            <w:r w:rsidRPr="00BE50AF">
              <w:rPr>
                <w:lang w:val="en-US"/>
              </w:rPr>
              <w:t>şi</w:t>
            </w:r>
            <w:proofErr w:type="spellEnd"/>
            <w:r w:rsidRPr="00BE50AF">
              <w:rPr>
                <w:lang w:val="en-US"/>
              </w:rPr>
              <w:t xml:space="preserve"> care au </w:t>
            </w:r>
            <w:proofErr w:type="spellStart"/>
            <w:r w:rsidRPr="00BE50AF">
              <w:rPr>
                <w:lang w:val="en-US"/>
              </w:rPr>
              <w:t>caracter</w:t>
            </w:r>
            <w:proofErr w:type="spellEnd"/>
            <w:r w:rsidRPr="00BE50AF">
              <w:rPr>
                <w:lang w:val="en-US"/>
              </w:rPr>
              <w:t xml:space="preserve"> </w:t>
            </w:r>
            <w:proofErr w:type="spellStart"/>
            <w:r w:rsidRPr="00BE50AF">
              <w:rPr>
                <w:lang w:val="en-US"/>
              </w:rPr>
              <w:t>obligatoriu</w:t>
            </w:r>
            <w:proofErr w:type="spellEnd"/>
            <w:r w:rsidRPr="00BE50AF">
              <w:rPr>
                <w:lang w:val="en-US"/>
              </w:rPr>
              <w:t xml:space="preserve"> la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provoacă</w:t>
            </w:r>
            <w:proofErr w:type="spellEnd"/>
            <w:r w:rsidRPr="00BE50AF">
              <w:rPr>
                <w:lang w:val="en-US"/>
              </w:rPr>
              <w:t xml:space="preserve"> </w:t>
            </w:r>
            <w:proofErr w:type="spellStart"/>
            <w:r w:rsidRPr="00BE50AF">
              <w:rPr>
                <w:lang w:val="en-US"/>
              </w:rPr>
              <w:t>pagube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despăgubit</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mărimea</w:t>
            </w:r>
            <w:proofErr w:type="spellEnd"/>
            <w:r w:rsidRPr="00BE50AF">
              <w:rPr>
                <w:lang w:val="en-US"/>
              </w:rPr>
              <w:t xml:space="preserve"> </w:t>
            </w:r>
            <w:proofErr w:type="spellStart"/>
            <w:r w:rsidRPr="00BE50AF">
              <w:rPr>
                <w:lang w:val="en-US"/>
              </w:rPr>
              <w:t>sumei</w:t>
            </w:r>
            <w:proofErr w:type="spellEnd"/>
            <w:r w:rsidRPr="00BE50AF">
              <w:rPr>
                <w:lang w:val="en-US"/>
              </w:rPr>
              <w:t xml:space="preserve"> </w:t>
            </w:r>
            <w:proofErr w:type="spellStart"/>
            <w:r w:rsidRPr="00BE50AF">
              <w:rPr>
                <w:lang w:val="en-US"/>
              </w:rPr>
              <w:t>prejudiciului</w:t>
            </w:r>
            <w:proofErr w:type="spellEnd"/>
            <w:r w:rsidRPr="00BE50AF">
              <w:rPr>
                <w:lang w:val="en-US"/>
              </w:rPr>
              <w:t xml:space="preserve">. </w:t>
            </w:r>
          </w:p>
          <w:p w14:paraId="45158A5F"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10.8. </w:t>
            </w:r>
            <w:proofErr w:type="spellStart"/>
            <w:r w:rsidRPr="00BE50AF">
              <w:rPr>
                <w:lang w:val="en-US"/>
              </w:rPr>
              <w:t>Dacă</w:t>
            </w:r>
            <w:proofErr w:type="spellEnd"/>
            <w:r w:rsidRPr="00BE50AF">
              <w:rPr>
                <w:lang w:val="en-US"/>
              </w:rPr>
              <w:t xml:space="preserve"> </w:t>
            </w:r>
            <w:proofErr w:type="spellStart"/>
            <w:r w:rsidRPr="00BE50AF">
              <w:rPr>
                <w:lang w:val="en-US"/>
              </w:rPr>
              <w:t>motivele</w:t>
            </w:r>
            <w:proofErr w:type="spellEnd"/>
            <w:r w:rsidRPr="00BE50AF">
              <w:rPr>
                <w:lang w:val="en-US"/>
              </w:rPr>
              <w:t xml:space="preserve"> </w:t>
            </w:r>
            <w:proofErr w:type="spellStart"/>
            <w:r w:rsidRPr="00BE50AF">
              <w:rPr>
                <w:lang w:val="en-US"/>
              </w:rPr>
              <w:t>constrângerii</w:t>
            </w:r>
            <w:proofErr w:type="spellEnd"/>
            <w:r w:rsidRPr="00BE50AF">
              <w:rPr>
                <w:lang w:val="en-US"/>
              </w:rPr>
              <w:t xml:space="preserve"> </w:t>
            </w:r>
            <w:proofErr w:type="spellStart"/>
            <w:r w:rsidRPr="00BE50AF">
              <w:rPr>
                <w:lang w:val="en-US"/>
              </w:rPr>
              <w:t>sau</w:t>
            </w:r>
            <w:proofErr w:type="spellEnd"/>
            <w:r w:rsidRPr="00BE50AF">
              <w:rPr>
                <w:lang w:val="en-US"/>
              </w:rPr>
              <w:t xml:space="preserve"> ale </w:t>
            </w:r>
            <w:proofErr w:type="spellStart"/>
            <w:r w:rsidRPr="00BE50AF">
              <w:rPr>
                <w:lang w:val="en-US"/>
              </w:rPr>
              <w:t>întreruperii</w:t>
            </w:r>
            <w:proofErr w:type="spellEnd"/>
            <w:r w:rsidRPr="00BE50AF">
              <w:rPr>
                <w:lang w:val="en-US"/>
              </w:rPr>
              <w:t xml:space="preserve"> sunt </w:t>
            </w:r>
            <w:proofErr w:type="spellStart"/>
            <w:r w:rsidRPr="00BE50AF">
              <w:rPr>
                <w:lang w:val="en-US"/>
              </w:rPr>
              <w:t>imputabile</w:t>
            </w:r>
            <w:proofErr w:type="spellEnd"/>
            <w:r w:rsidRPr="00BE50AF">
              <w:rPr>
                <w:lang w:val="en-US"/>
              </w:rPr>
              <w:t xml:space="preserve"> </w:t>
            </w:r>
            <w:proofErr w:type="spellStart"/>
            <w:r w:rsidRPr="00BE50AF">
              <w:rPr>
                <w:lang w:val="en-US"/>
              </w:rPr>
              <w:t>uneia</w:t>
            </w:r>
            <w:proofErr w:type="spellEnd"/>
            <w:r w:rsidRPr="00BE50AF">
              <w:rPr>
                <w:lang w:val="en-US"/>
              </w:rPr>
              <w:t xml:space="preserve"> </w:t>
            </w:r>
            <w:proofErr w:type="spellStart"/>
            <w:r w:rsidRPr="00BE50AF">
              <w:rPr>
                <w:lang w:val="en-US"/>
              </w:rPr>
              <w:t>dintre</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atunci</w:t>
            </w:r>
            <w:proofErr w:type="spellEnd"/>
            <w:r w:rsidRPr="00BE50AF">
              <w:rPr>
                <w:lang w:val="en-US"/>
              </w:rPr>
              <w:t xml:space="preserve"> </w:t>
            </w:r>
            <w:proofErr w:type="spellStart"/>
            <w:r w:rsidRPr="00BE50AF">
              <w:rPr>
                <w:lang w:val="en-US"/>
              </w:rPr>
              <w:t>cealaltă</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emite</w:t>
            </w:r>
            <w:proofErr w:type="spellEnd"/>
            <w:r w:rsidRPr="00BE50AF">
              <w:rPr>
                <w:lang w:val="en-US"/>
              </w:rPr>
              <w:t xml:space="preserve"> </w:t>
            </w:r>
            <w:proofErr w:type="spellStart"/>
            <w:r w:rsidRPr="00BE50AF">
              <w:rPr>
                <w:lang w:val="en-US"/>
              </w:rPr>
              <w:t>pretenţii</w:t>
            </w:r>
            <w:proofErr w:type="spellEnd"/>
            <w:r w:rsidRPr="00BE50AF">
              <w:rPr>
                <w:lang w:val="en-US"/>
              </w:rPr>
              <w:t xml:space="preserve"> </w:t>
            </w:r>
            <w:proofErr w:type="spellStart"/>
            <w:r w:rsidRPr="00BE50AF">
              <w:rPr>
                <w:lang w:val="en-US"/>
              </w:rPr>
              <w:t>privind</w:t>
            </w:r>
            <w:proofErr w:type="spellEnd"/>
            <w:r w:rsidRPr="00BE50AF">
              <w:rPr>
                <w:lang w:val="en-US"/>
              </w:rPr>
              <w:t xml:space="preserve"> </w:t>
            </w:r>
            <w:proofErr w:type="spellStart"/>
            <w:r w:rsidRPr="00BE50AF">
              <w:rPr>
                <w:lang w:val="en-US"/>
              </w:rPr>
              <w:t>despăgubirea</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daunele</w:t>
            </w:r>
            <w:proofErr w:type="spellEnd"/>
            <w:r w:rsidRPr="00BE50AF">
              <w:rPr>
                <w:lang w:val="en-US"/>
              </w:rPr>
              <w:t xml:space="preserve"> </w:t>
            </w:r>
            <w:proofErr w:type="spellStart"/>
            <w:r w:rsidRPr="00BE50AF">
              <w:rPr>
                <w:lang w:val="en-US"/>
              </w:rPr>
              <w:t>intervenite</w:t>
            </w:r>
            <w:proofErr w:type="spellEnd"/>
            <w:r w:rsidRPr="00BE50AF">
              <w:rPr>
                <w:lang w:val="en-US"/>
              </w:rPr>
              <w:t xml:space="preserve"> </w:t>
            </w:r>
            <w:proofErr w:type="spellStart"/>
            <w:r w:rsidRPr="00BE50AF">
              <w:rPr>
                <w:lang w:val="en-US"/>
              </w:rPr>
              <w:t>şi</w:t>
            </w:r>
            <w:proofErr w:type="spellEnd"/>
            <w:r w:rsidRPr="00BE50AF">
              <w:rPr>
                <w:lang w:val="en-US"/>
              </w:rPr>
              <w:t xml:space="preserve"> care pot fi </w:t>
            </w:r>
            <w:proofErr w:type="spellStart"/>
            <w:r w:rsidRPr="00BE50AF">
              <w:rPr>
                <w:lang w:val="en-US"/>
              </w:rPr>
              <w:t>dovedite</w:t>
            </w:r>
            <w:proofErr w:type="spellEnd"/>
            <w:r w:rsidRPr="00BE50AF">
              <w:rPr>
                <w:lang w:val="en-US"/>
              </w:rPr>
              <w:t xml:space="preserve">. </w:t>
            </w:r>
          </w:p>
          <w:p w14:paraId="666A3547"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10.9. </w:t>
            </w:r>
            <w:proofErr w:type="spellStart"/>
            <w:r w:rsidRPr="00BE50AF">
              <w:rPr>
                <w:lang w:val="en-US"/>
              </w:rPr>
              <w:t>Dacă</w:t>
            </w:r>
            <w:proofErr w:type="spellEnd"/>
            <w:r w:rsidRPr="00BE50AF">
              <w:rPr>
                <w:lang w:val="en-US"/>
              </w:rPr>
              <w:t xml:space="preserve"> </w:t>
            </w:r>
            <w:proofErr w:type="spellStart"/>
            <w:r w:rsidRPr="00BE50AF">
              <w:rPr>
                <w:lang w:val="en-US"/>
              </w:rPr>
              <w:t>întârzierea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este</w:t>
            </w:r>
            <w:proofErr w:type="spellEnd"/>
            <w:r w:rsidRPr="00BE50AF">
              <w:rPr>
                <w:lang w:val="en-US"/>
              </w:rPr>
              <w:t xml:space="preserve"> din culpa </w:t>
            </w:r>
            <w:proofErr w:type="spellStart"/>
            <w:r w:rsidRPr="00BE50AF">
              <w:rPr>
                <w:lang w:val="en-US"/>
              </w:rPr>
              <w:t>uneia</w:t>
            </w:r>
            <w:proofErr w:type="spellEnd"/>
            <w:r w:rsidRPr="00BE50AF">
              <w:rPr>
                <w:lang w:val="en-US"/>
              </w:rPr>
              <w:t xml:space="preserve"> </w:t>
            </w:r>
            <w:proofErr w:type="spellStart"/>
            <w:r w:rsidRPr="00BE50AF">
              <w:rPr>
                <w:lang w:val="en-US"/>
              </w:rPr>
              <w:t>dintre</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partea</w:t>
            </w:r>
            <w:proofErr w:type="spellEnd"/>
            <w:r w:rsidRPr="00BE50AF">
              <w:rPr>
                <w:lang w:val="en-US"/>
              </w:rPr>
              <w:t xml:space="preserve"> </w:t>
            </w:r>
            <w:proofErr w:type="spellStart"/>
            <w:r w:rsidRPr="00BE50AF">
              <w:rPr>
                <w:lang w:val="en-US"/>
              </w:rPr>
              <w:t>culpabilă</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plăti</w:t>
            </w:r>
            <w:proofErr w:type="spellEnd"/>
            <w:r w:rsidRPr="00BE50AF">
              <w:rPr>
                <w:lang w:val="en-US"/>
              </w:rPr>
              <w:t xml:space="preserve"> </w:t>
            </w:r>
            <w:proofErr w:type="spellStart"/>
            <w:r w:rsidRPr="00BE50AF">
              <w:rPr>
                <w:lang w:val="en-US"/>
              </w:rPr>
              <w:t>celeilalte</w:t>
            </w:r>
            <w:proofErr w:type="spellEnd"/>
            <w:r w:rsidRPr="00BE50AF">
              <w:rPr>
                <w:lang w:val="en-US"/>
              </w:rPr>
              <w:t xml:space="preserve"> </w:t>
            </w:r>
            <w:proofErr w:type="spellStart"/>
            <w:r w:rsidRPr="00BE50AF">
              <w:rPr>
                <w:lang w:val="en-US"/>
              </w:rPr>
              <w:t>părţi</w:t>
            </w:r>
            <w:proofErr w:type="spellEnd"/>
            <w:r w:rsidRPr="00BE50AF">
              <w:rPr>
                <w:lang w:val="en-US"/>
              </w:rPr>
              <w:t xml:space="preserve"> </w:t>
            </w:r>
            <w:proofErr w:type="spellStart"/>
            <w:r w:rsidRPr="00BE50AF">
              <w:rPr>
                <w:lang w:val="en-US"/>
              </w:rPr>
              <w:t>penalizări</w:t>
            </w:r>
            <w:proofErr w:type="spellEnd"/>
            <w:r w:rsidRPr="00BE50AF">
              <w:rPr>
                <w:lang w:val="en-US"/>
              </w:rPr>
              <w:t xml:space="preserve"> </w:t>
            </w:r>
            <w:proofErr w:type="spellStart"/>
            <w:r w:rsidRPr="00BE50AF">
              <w:rPr>
                <w:lang w:val="en-US"/>
              </w:rPr>
              <w:t>şi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despăgubiri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cuantum</w:t>
            </w:r>
            <w:proofErr w:type="spellEnd"/>
            <w:r w:rsidRPr="00BE50AF">
              <w:rPr>
                <w:lang w:val="en-US"/>
              </w:rPr>
              <w:t xml:space="preserve"> de </w:t>
            </w:r>
            <w:r w:rsidRPr="00AB1510">
              <w:rPr>
                <w:i/>
                <w:color w:val="0000FF"/>
                <w:lang w:val="en-US"/>
              </w:rPr>
              <w:t>0,1%</w:t>
            </w:r>
            <w:r w:rsidRPr="00BE50AF">
              <w:rPr>
                <w:lang w:val="en-US"/>
              </w:rPr>
              <w:t xml:space="preserve"> din </w:t>
            </w:r>
            <w:proofErr w:type="spellStart"/>
            <w:r w:rsidRPr="00BE50AF">
              <w:rPr>
                <w:lang w:val="en-US"/>
              </w:rPr>
              <w:t>valoarea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rămasede</w:t>
            </w:r>
            <w:proofErr w:type="spellEnd"/>
            <w:r w:rsidRPr="00BE50AF">
              <w:rPr>
                <w:lang w:val="en-US"/>
              </w:rPr>
              <w:t xml:space="preserve"> </w:t>
            </w:r>
            <w:proofErr w:type="spellStart"/>
            <w:r w:rsidRPr="00BE50AF">
              <w:rPr>
                <w:lang w:val="en-US"/>
              </w:rPr>
              <w:t>executat</w:t>
            </w:r>
            <w:proofErr w:type="spellEnd"/>
            <w:r w:rsidRPr="00BE50AF">
              <w:rPr>
                <w:lang w:val="en-US"/>
              </w:rPr>
              <w:t>/</w:t>
            </w:r>
            <w:proofErr w:type="spellStart"/>
            <w:r w:rsidRPr="00BE50AF">
              <w:rPr>
                <w:lang w:val="en-US"/>
              </w:rPr>
              <w:t>neonorate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fiecare</w:t>
            </w:r>
            <w:proofErr w:type="spellEnd"/>
            <w:r w:rsidRPr="00BE50AF">
              <w:rPr>
                <w:lang w:val="en-US"/>
              </w:rPr>
              <w:t xml:space="preserve"> zi de </w:t>
            </w:r>
            <w:proofErr w:type="spellStart"/>
            <w:r w:rsidRPr="00BE50AF">
              <w:rPr>
                <w:lang w:val="en-US"/>
              </w:rPr>
              <w:t>întârziere</w:t>
            </w:r>
            <w:proofErr w:type="spellEnd"/>
            <w:r>
              <w:rPr>
                <w:lang w:val="en-US"/>
              </w:rPr>
              <w:t xml:space="preserve">, </w:t>
            </w:r>
            <w:r w:rsidRPr="00AB1510">
              <w:rPr>
                <w:lang w:val="ro-RO"/>
              </w:rPr>
              <w:t xml:space="preserve">dar nu mai mult de </w:t>
            </w:r>
            <w:r w:rsidRPr="00AB1510">
              <w:rPr>
                <w:color w:val="0000FF"/>
                <w:lang w:val="ro-RO"/>
              </w:rPr>
              <w:t xml:space="preserve">5 % </w:t>
            </w:r>
            <w:r w:rsidRPr="00AB1510">
              <w:rPr>
                <w:lang w:val="ro-RO"/>
              </w:rPr>
              <w:t>din valoarea totală a contractului.</w:t>
            </w:r>
            <w:r w:rsidRPr="00BE50AF">
              <w:rPr>
                <w:lang w:val="en-US"/>
              </w:rPr>
              <w:t xml:space="preserve"> </w:t>
            </w:r>
            <w:proofErr w:type="spellStart"/>
            <w:r w:rsidRPr="00BE50AF">
              <w:rPr>
                <w:lang w:val="en-US"/>
              </w:rPr>
              <w:t>Penalizarea</w:t>
            </w:r>
            <w:proofErr w:type="spellEnd"/>
            <w:r w:rsidRPr="00BE50AF">
              <w:rPr>
                <w:lang w:val="en-US"/>
              </w:rPr>
              <w:t xml:space="preserve"> </w:t>
            </w:r>
            <w:proofErr w:type="spellStart"/>
            <w:r w:rsidRPr="00BE50AF">
              <w:rPr>
                <w:lang w:val="en-US"/>
              </w:rPr>
              <w:t>devine</w:t>
            </w:r>
            <w:proofErr w:type="spellEnd"/>
            <w:r w:rsidRPr="00BE50AF">
              <w:rPr>
                <w:lang w:val="en-US"/>
              </w:rPr>
              <w:t xml:space="preserve"> </w:t>
            </w:r>
            <w:proofErr w:type="spellStart"/>
            <w:r w:rsidRPr="00BE50AF">
              <w:rPr>
                <w:lang w:val="en-US"/>
              </w:rPr>
              <w:t>operantă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momentul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partea</w:t>
            </w:r>
            <w:proofErr w:type="spellEnd"/>
            <w:r w:rsidRPr="00BE50AF">
              <w:rPr>
                <w:lang w:val="en-US"/>
              </w:rPr>
              <w:t xml:space="preserve"> </w:t>
            </w:r>
            <w:proofErr w:type="spellStart"/>
            <w:r w:rsidRPr="00BE50AF">
              <w:rPr>
                <w:lang w:val="en-US"/>
              </w:rPr>
              <w:t>înculpă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intrat</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întârziere</w:t>
            </w:r>
            <w:proofErr w:type="spellEnd"/>
            <w:r w:rsidRPr="00BE50AF">
              <w:rPr>
                <w:lang w:val="en-US"/>
              </w:rPr>
              <w:t xml:space="preserve">. </w:t>
            </w:r>
          </w:p>
          <w:p w14:paraId="138ACBAC" w14:textId="77777777" w:rsidR="006F3EB6" w:rsidRPr="00BE50AF" w:rsidRDefault="006F3EB6" w:rsidP="00E2214C">
            <w:pPr>
              <w:pStyle w:val="NormalWeb"/>
              <w:numPr>
                <w:ilvl w:val="1"/>
                <w:numId w:val="12"/>
              </w:numPr>
              <w:tabs>
                <w:tab w:val="left" w:pos="567"/>
                <w:tab w:val="left" w:pos="1890"/>
              </w:tabs>
              <w:spacing w:line="264" w:lineRule="auto"/>
              <w:ind w:left="0" w:hanging="567"/>
              <w:rPr>
                <w:lang w:val="en-US"/>
              </w:rPr>
            </w:pPr>
            <w:r w:rsidRPr="00BE50AF">
              <w:rPr>
                <w:lang w:val="en-US"/>
              </w:rPr>
              <w:t xml:space="preserve">10.10. </w:t>
            </w:r>
            <w:proofErr w:type="spellStart"/>
            <w:r w:rsidRPr="00BE50AF">
              <w:rPr>
                <w:lang w:val="en-US"/>
              </w:rPr>
              <w:t>Beneficiarul</w:t>
            </w:r>
            <w:proofErr w:type="spellEnd"/>
            <w:r w:rsidRPr="00BE50AF">
              <w:rPr>
                <w:lang w:val="en-US"/>
              </w:rPr>
              <w:t xml:space="preserve"> nu </w:t>
            </w:r>
            <w:proofErr w:type="spellStart"/>
            <w:r w:rsidRPr="00BE50AF">
              <w:rPr>
                <w:lang w:val="en-US"/>
              </w:rPr>
              <w:t>va</w:t>
            </w:r>
            <w:proofErr w:type="spellEnd"/>
            <w:r w:rsidRPr="00BE50AF">
              <w:rPr>
                <w:lang w:val="en-US"/>
              </w:rPr>
              <w:t xml:space="preserve"> fi </w:t>
            </w:r>
            <w:proofErr w:type="spellStart"/>
            <w:r w:rsidRPr="00BE50AF">
              <w:rPr>
                <w:lang w:val="en-US"/>
              </w:rPr>
              <w:t>responsabil</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nici</w:t>
            </w:r>
            <w:proofErr w:type="spellEnd"/>
            <w:r w:rsidRPr="00BE50AF">
              <w:rPr>
                <w:lang w:val="en-US"/>
              </w:rPr>
              <w:t xml:space="preserve"> un </w:t>
            </w:r>
            <w:proofErr w:type="spellStart"/>
            <w:r w:rsidRPr="00BE50AF">
              <w:rPr>
                <w:lang w:val="en-US"/>
              </w:rPr>
              <w:t>fel</w:t>
            </w:r>
            <w:proofErr w:type="spellEnd"/>
            <w:r w:rsidRPr="00BE50AF">
              <w:rPr>
                <w:lang w:val="en-US"/>
              </w:rPr>
              <w:t xml:space="preserve"> de </w:t>
            </w:r>
            <w:proofErr w:type="spellStart"/>
            <w:r w:rsidRPr="00BE50AF">
              <w:rPr>
                <w:lang w:val="en-US"/>
              </w:rPr>
              <w:t>daune-interese</w:t>
            </w:r>
            <w:proofErr w:type="spellEnd"/>
            <w:r w:rsidRPr="00BE50AF">
              <w:rPr>
                <w:lang w:val="en-US"/>
              </w:rPr>
              <w:t xml:space="preserve">, </w:t>
            </w:r>
            <w:proofErr w:type="spellStart"/>
            <w:r w:rsidRPr="00BE50AF">
              <w:rPr>
                <w:lang w:val="en-US"/>
              </w:rPr>
              <w:t>compensaţii</w:t>
            </w:r>
            <w:proofErr w:type="spellEnd"/>
            <w:r w:rsidRPr="00BE50AF">
              <w:rPr>
                <w:lang w:val="en-US"/>
              </w:rPr>
              <w:t xml:space="preserve"> </w:t>
            </w:r>
            <w:proofErr w:type="spellStart"/>
            <w:r w:rsidRPr="00BE50AF">
              <w:rPr>
                <w:lang w:val="en-US"/>
              </w:rPr>
              <w:t>plătibile</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privinţa</w:t>
            </w:r>
            <w:proofErr w:type="spellEnd"/>
            <w:r w:rsidRPr="00BE50AF">
              <w:rPr>
                <w:lang w:val="en-US"/>
              </w:rPr>
              <w:t xml:space="preserve"> </w:t>
            </w:r>
            <w:proofErr w:type="spellStart"/>
            <w:r w:rsidRPr="00BE50AF">
              <w:rPr>
                <w:lang w:val="en-US"/>
              </w:rPr>
              <w:t>sau</w:t>
            </w:r>
            <w:proofErr w:type="spellEnd"/>
            <w:r w:rsidRPr="00BE50AF">
              <w:rPr>
                <w:lang w:val="en-US"/>
              </w:rPr>
              <w:t xml:space="preserve"> ca </w:t>
            </w:r>
            <w:proofErr w:type="spellStart"/>
            <w:r w:rsidRPr="00BE50AF">
              <w:rPr>
                <w:lang w:val="en-US"/>
              </w:rPr>
              <w:t>urmare</w:t>
            </w:r>
            <w:proofErr w:type="spellEnd"/>
            <w:r w:rsidRPr="00BE50AF">
              <w:rPr>
                <w:lang w:val="en-US"/>
              </w:rPr>
              <w:t xml:space="preserve"> a </w:t>
            </w:r>
            <w:proofErr w:type="spellStart"/>
            <w:r w:rsidRPr="00BE50AF">
              <w:rPr>
                <w:lang w:val="en-US"/>
              </w:rPr>
              <w:t>unui</w:t>
            </w:r>
            <w:proofErr w:type="spellEnd"/>
            <w:r w:rsidRPr="00BE50AF">
              <w:rPr>
                <w:lang w:val="en-US"/>
              </w:rPr>
              <w:t xml:space="preserve"> accident </w:t>
            </w:r>
            <w:proofErr w:type="spellStart"/>
            <w:r w:rsidRPr="00BE50AF">
              <w:rPr>
                <w:lang w:val="en-US"/>
              </w:rPr>
              <w:t>sau</w:t>
            </w:r>
            <w:proofErr w:type="spellEnd"/>
            <w:r w:rsidRPr="00BE50AF">
              <w:rPr>
                <w:lang w:val="en-US"/>
              </w:rPr>
              <w:t xml:space="preserve"> </w:t>
            </w:r>
            <w:proofErr w:type="spellStart"/>
            <w:r w:rsidRPr="00BE50AF">
              <w:rPr>
                <w:lang w:val="en-US"/>
              </w:rPr>
              <w:t>prejudiciu</w:t>
            </w:r>
            <w:proofErr w:type="spellEnd"/>
            <w:r w:rsidRPr="00BE50AF">
              <w:rPr>
                <w:lang w:val="en-US"/>
              </w:rPr>
              <w:t xml:space="preserve"> </w:t>
            </w:r>
            <w:proofErr w:type="spellStart"/>
            <w:r w:rsidRPr="00BE50AF">
              <w:rPr>
                <w:lang w:val="en-US"/>
              </w:rPr>
              <w:t>adus</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muncitor</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altei</w:t>
            </w:r>
            <w:proofErr w:type="spellEnd"/>
            <w:r w:rsidRPr="00BE50AF">
              <w:rPr>
                <w:lang w:val="en-US"/>
              </w:rPr>
              <w:t xml:space="preserve"> </w:t>
            </w:r>
            <w:proofErr w:type="spellStart"/>
            <w:r w:rsidRPr="00BE50AF">
              <w:rPr>
                <w:lang w:val="en-US"/>
              </w:rPr>
              <w:t>persoane</w:t>
            </w:r>
            <w:proofErr w:type="spellEnd"/>
            <w:r w:rsidRPr="00BE50AF">
              <w:rPr>
                <w:lang w:val="en-US"/>
              </w:rPr>
              <w:t xml:space="preserve"> </w:t>
            </w:r>
            <w:proofErr w:type="spellStart"/>
            <w:r w:rsidRPr="00BE50AF">
              <w:rPr>
                <w:lang w:val="en-US"/>
              </w:rPr>
              <w:t>angajate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cu </w:t>
            </w:r>
            <w:proofErr w:type="spellStart"/>
            <w:r w:rsidRPr="00BE50AF">
              <w:rPr>
                <w:lang w:val="en-US"/>
              </w:rPr>
              <w:t>excepţia</w:t>
            </w:r>
            <w:proofErr w:type="spellEnd"/>
            <w:r w:rsidRPr="00BE50AF">
              <w:rPr>
                <w:lang w:val="en-US"/>
              </w:rPr>
              <w:t xml:space="preserve"> </w:t>
            </w:r>
            <w:proofErr w:type="spellStart"/>
            <w:r w:rsidRPr="00BE50AF">
              <w:rPr>
                <w:lang w:val="en-US"/>
              </w:rPr>
              <w:t>unui</w:t>
            </w:r>
            <w:proofErr w:type="spellEnd"/>
            <w:r w:rsidRPr="00BE50AF">
              <w:rPr>
                <w:lang w:val="en-US"/>
              </w:rPr>
              <w:t xml:space="preserve"> accident </w:t>
            </w:r>
            <w:proofErr w:type="spellStart"/>
            <w:r w:rsidRPr="00BE50AF">
              <w:rPr>
                <w:lang w:val="en-US"/>
              </w:rPr>
              <w:t>sau</w:t>
            </w:r>
            <w:proofErr w:type="spellEnd"/>
            <w:r w:rsidRPr="00BE50AF">
              <w:rPr>
                <w:lang w:val="en-US"/>
              </w:rPr>
              <w:t xml:space="preserve"> </w:t>
            </w:r>
            <w:proofErr w:type="spellStart"/>
            <w:r w:rsidRPr="00BE50AF">
              <w:rPr>
                <w:lang w:val="en-US"/>
              </w:rPr>
              <w:t>prejudiciu</w:t>
            </w:r>
            <w:proofErr w:type="spellEnd"/>
            <w:r w:rsidRPr="00BE50AF">
              <w:rPr>
                <w:lang w:val="en-US"/>
              </w:rPr>
              <w:t xml:space="preserve"> </w:t>
            </w:r>
            <w:proofErr w:type="spellStart"/>
            <w:r w:rsidRPr="00BE50AF">
              <w:rPr>
                <w:lang w:val="en-US"/>
              </w:rPr>
              <w:t>rezultînd</w:t>
            </w:r>
            <w:proofErr w:type="spellEnd"/>
            <w:r w:rsidRPr="00BE50AF">
              <w:rPr>
                <w:lang w:val="en-US"/>
              </w:rPr>
              <w:t xml:space="preserve"> din vina </w:t>
            </w:r>
            <w:proofErr w:type="spellStart"/>
            <w:r w:rsidRPr="00BE50AF">
              <w:rPr>
                <w:lang w:val="en-US"/>
              </w:rPr>
              <w:t>Beneficiarului</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agenţilor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angajaţilor</w:t>
            </w:r>
            <w:proofErr w:type="spellEnd"/>
            <w:r w:rsidRPr="00BE50AF">
              <w:rPr>
                <w:lang w:val="en-US"/>
              </w:rPr>
              <w:t xml:space="preserve"> </w:t>
            </w:r>
            <w:proofErr w:type="spellStart"/>
            <w:r w:rsidRPr="00BE50AF">
              <w:rPr>
                <w:lang w:val="en-US"/>
              </w:rPr>
              <w:t>acestora</w:t>
            </w:r>
            <w:proofErr w:type="spellEnd"/>
            <w:r w:rsidRPr="00BE50AF">
              <w:rPr>
                <w:lang w:val="en-US"/>
              </w:rPr>
              <w:t>.</w:t>
            </w:r>
          </w:p>
          <w:p w14:paraId="4EB44805" w14:textId="77777777" w:rsidR="006F3EB6" w:rsidRPr="00BE50AF" w:rsidRDefault="006F3EB6" w:rsidP="00E2214C">
            <w:pPr>
              <w:pStyle w:val="NormalWeb"/>
              <w:numPr>
                <w:ilvl w:val="1"/>
                <w:numId w:val="12"/>
              </w:numPr>
              <w:tabs>
                <w:tab w:val="left" w:pos="567"/>
                <w:tab w:val="left" w:pos="1890"/>
              </w:tabs>
              <w:spacing w:line="264" w:lineRule="auto"/>
              <w:ind w:left="0" w:hanging="567"/>
              <w:rPr>
                <w:lang w:val="en-US"/>
              </w:rPr>
            </w:pPr>
            <w:r w:rsidRPr="00BE50AF">
              <w:rPr>
                <w:lang w:val="en-US"/>
              </w:rPr>
              <w:t xml:space="preserve">10.11. </w:t>
            </w:r>
            <w:proofErr w:type="spellStart"/>
            <w:r w:rsidRPr="00BE50AF">
              <w:rPr>
                <w:lang w:val="en-US"/>
              </w:rPr>
              <w:t>Antreprenorul</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subantreprenorii</w:t>
            </w:r>
            <w:proofErr w:type="spellEnd"/>
            <w:r w:rsidRPr="00BE50AF">
              <w:rPr>
                <w:lang w:val="en-US"/>
              </w:rPr>
              <w:t xml:space="preserve"> </w:t>
            </w:r>
            <w:proofErr w:type="spellStart"/>
            <w:r w:rsidRPr="00BE50AF">
              <w:rPr>
                <w:lang w:val="en-US"/>
              </w:rPr>
              <w:t>răspund</w:t>
            </w:r>
            <w:proofErr w:type="spellEnd"/>
            <w:r w:rsidRPr="00BE50AF">
              <w:rPr>
                <w:lang w:val="en-US"/>
              </w:rPr>
              <w:t xml:space="preserve"> </w:t>
            </w:r>
            <w:proofErr w:type="spellStart"/>
            <w:r w:rsidRPr="00BE50AF">
              <w:rPr>
                <w:lang w:val="en-US"/>
              </w:rPr>
              <w:t>solidar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neexecutarea</w:t>
            </w:r>
            <w:proofErr w:type="spellEnd"/>
            <w:r w:rsidRPr="00BE50AF">
              <w:rPr>
                <w:lang w:val="en-US"/>
              </w:rPr>
              <w:t xml:space="preserve"> </w:t>
            </w:r>
            <w:proofErr w:type="spellStart"/>
            <w:r w:rsidRPr="00BE50AF">
              <w:rPr>
                <w:lang w:val="en-US"/>
              </w:rPr>
              <w:t>obligațiilor</w:t>
            </w:r>
            <w:proofErr w:type="spellEnd"/>
            <w:r w:rsidRPr="00BE50AF">
              <w:rPr>
                <w:lang w:val="en-US"/>
              </w:rPr>
              <w:t xml:space="preserve"> </w:t>
            </w:r>
            <w:proofErr w:type="spellStart"/>
            <w:r w:rsidRPr="00BE50AF">
              <w:rPr>
                <w:lang w:val="en-US"/>
              </w:rPr>
              <w:t>contractuale</w:t>
            </w:r>
            <w:proofErr w:type="spellEnd"/>
            <w:r w:rsidRPr="00BE50AF">
              <w:rPr>
                <w:lang w:val="en-US"/>
              </w:rPr>
              <w:t>.</w:t>
            </w:r>
          </w:p>
          <w:p w14:paraId="753BCD0B" w14:textId="77777777" w:rsidR="006F3EB6" w:rsidRPr="00FF430B" w:rsidRDefault="006F3EB6" w:rsidP="006F3EB6">
            <w:pPr>
              <w:pStyle w:val="ListParagraph"/>
              <w:numPr>
                <w:ilvl w:val="0"/>
                <w:numId w:val="0"/>
              </w:numPr>
              <w:tabs>
                <w:tab w:val="clear" w:pos="1134"/>
                <w:tab w:val="left" w:pos="3465"/>
              </w:tabs>
              <w:spacing w:line="276" w:lineRule="auto"/>
              <w:contextualSpacing/>
              <w:jc w:val="center"/>
            </w:pPr>
            <w:r w:rsidRPr="00FF430B">
              <w:rPr>
                <w:b/>
              </w:rPr>
              <w:t>11. SOLUŢIONAREA LITIGIILOR</w:t>
            </w:r>
          </w:p>
          <w:p w14:paraId="1236080C" w14:textId="77777777" w:rsidR="006F3EB6" w:rsidRPr="00FF430B" w:rsidRDefault="006F3EB6" w:rsidP="007D4505">
            <w:pPr>
              <w:pStyle w:val="ListParagraph"/>
              <w:numPr>
                <w:ilvl w:val="1"/>
                <w:numId w:val="12"/>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r w:rsidRPr="00FF430B">
              <w:t>suportă</w:t>
            </w:r>
            <w:proofErr w:type="spellEnd"/>
            <w:r w:rsidRPr="00FF430B">
              <w:t xml:space="preserve"> </w:t>
            </w:r>
            <w:proofErr w:type="spellStart"/>
            <w:r w:rsidRPr="00FF430B">
              <w:t>partea</w:t>
            </w:r>
            <w:proofErr w:type="spell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3DDF8150" w14:textId="77777777" w:rsidR="006F3EB6" w:rsidRPr="00FF430B" w:rsidRDefault="006F3EB6" w:rsidP="006F3EB6">
            <w:pPr>
              <w:tabs>
                <w:tab w:val="left" w:pos="567"/>
              </w:tabs>
              <w:jc w:val="both"/>
            </w:pPr>
          </w:p>
          <w:p w14:paraId="4270A272" w14:textId="77777777" w:rsidR="006F3EB6" w:rsidRPr="00FF430B" w:rsidRDefault="006F3EB6" w:rsidP="006F3EB6">
            <w:pPr>
              <w:pStyle w:val="ListParagraph"/>
              <w:numPr>
                <w:ilvl w:val="0"/>
                <w:numId w:val="0"/>
              </w:numPr>
              <w:tabs>
                <w:tab w:val="clear" w:pos="1134"/>
                <w:tab w:val="left" w:pos="3825"/>
              </w:tabs>
              <w:spacing w:line="276" w:lineRule="auto"/>
              <w:contextualSpacing/>
              <w:jc w:val="center"/>
            </w:pPr>
            <w:r w:rsidRPr="00FF430B">
              <w:rPr>
                <w:b/>
              </w:rPr>
              <w:t>12. REZOLUȚIUNEACONTRACTULUI</w:t>
            </w:r>
          </w:p>
          <w:p w14:paraId="7614B4B8"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12.1. </w:t>
            </w:r>
            <w:proofErr w:type="spellStart"/>
            <w:r w:rsidRPr="00BE50AF">
              <w:rPr>
                <w:lang w:val="en-US"/>
              </w:rPr>
              <w:t>Antreprenorul</w:t>
            </w:r>
            <w:proofErr w:type="spellEnd"/>
            <w:r w:rsidRPr="00BE50AF">
              <w:rPr>
                <w:lang w:val="en-US"/>
              </w:rPr>
              <w:t xml:space="preserve"> </w:t>
            </w:r>
            <w:proofErr w:type="spellStart"/>
            <w:r w:rsidRPr="00BE50AF">
              <w:rPr>
                <w:lang w:val="en-US"/>
              </w:rPr>
              <w:t>poate</w:t>
            </w:r>
            <w:proofErr w:type="spellEnd"/>
            <w:r w:rsidRPr="00BE50AF">
              <w:rPr>
                <w:lang w:val="en-US"/>
              </w:rPr>
              <w:t xml:space="preserve"> cere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
          <w:p w14:paraId="1365F7B9"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a) Beneficiarul nu-şi îndeplineşte o obligaţie care este în sarcina sa şi prin aceasta pune Antreprenorul în situaţia de a nu putea executa lucrarea; </w:t>
            </w:r>
          </w:p>
          <w:p w14:paraId="49DD37DE"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b) Beneficiarul nu onorează o plată scadentă mai mult de 3 luni; </w:t>
            </w:r>
          </w:p>
          <w:p w14:paraId="46B51A50"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2CBF40A9"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12.2.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cere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
          <w:p w14:paraId="402065D1"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35EED546"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termen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2678A9CF"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7E1739B2"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w:t>
            </w:r>
            <w:proofErr w:type="gramStart"/>
            <w:r w:rsidRPr="00FF430B">
              <w:t>de a</w:t>
            </w:r>
            <w:proofErr w:type="gramEnd"/>
            <w:r w:rsidRPr="00FF430B">
              <w:t xml:space="preserve">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5C0D5726"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12.3. </w:t>
            </w:r>
            <w:proofErr w:type="spellStart"/>
            <w:r w:rsidRPr="00BE50AF">
              <w:rPr>
                <w:lang w:val="en-US"/>
              </w:rPr>
              <w:t>Contractul</w:t>
            </w:r>
            <w:proofErr w:type="spellEnd"/>
            <w:r w:rsidRPr="00BE50AF">
              <w:rPr>
                <w:lang w:val="en-US"/>
              </w:rPr>
              <w:t xml:space="preserve"> se </w:t>
            </w:r>
            <w:proofErr w:type="spellStart"/>
            <w:r w:rsidRPr="00BE50AF">
              <w:rPr>
                <w:lang w:val="en-US"/>
              </w:rPr>
              <w:t>consideră</w:t>
            </w:r>
            <w:proofErr w:type="spellEnd"/>
            <w:r w:rsidRPr="00BE50AF">
              <w:rPr>
                <w:lang w:val="en-US"/>
              </w:rPr>
              <w:t xml:space="preserve"> </w:t>
            </w:r>
            <w:proofErr w:type="spellStart"/>
            <w:r w:rsidRPr="00BE50AF">
              <w:rPr>
                <w:lang w:val="en-US"/>
              </w:rPr>
              <w:t>rezolvit</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partea</w:t>
            </w:r>
            <w:proofErr w:type="spellEnd"/>
            <w:r w:rsidRPr="00BE50AF">
              <w:rPr>
                <w:lang w:val="en-US"/>
              </w:rPr>
              <w:t xml:space="preserve"> </w:t>
            </w:r>
            <w:proofErr w:type="spellStart"/>
            <w:r w:rsidRPr="00BE50AF">
              <w:rPr>
                <w:lang w:val="en-US"/>
              </w:rPr>
              <w:t>contractantă</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comunica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scris</w:t>
            </w:r>
            <w:proofErr w:type="spellEnd"/>
            <w:r w:rsidRPr="00BE50AF">
              <w:rPr>
                <w:lang w:val="en-US"/>
              </w:rPr>
              <w:t xml:space="preserve"> </w:t>
            </w:r>
            <w:proofErr w:type="spellStart"/>
            <w:r w:rsidRPr="00BE50AF">
              <w:rPr>
                <w:lang w:val="en-US"/>
              </w:rPr>
              <w:t>celeilalte</w:t>
            </w:r>
            <w:proofErr w:type="spellEnd"/>
            <w:r w:rsidRPr="00BE50AF">
              <w:rPr>
                <w:lang w:val="en-US"/>
              </w:rPr>
              <w:t xml:space="preserve"> </w:t>
            </w:r>
            <w:proofErr w:type="spellStart"/>
            <w:r w:rsidRPr="00BE50AF">
              <w:rPr>
                <w:lang w:val="en-US"/>
              </w:rPr>
              <w:t>părţi</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în</w:t>
            </w:r>
            <w:proofErr w:type="spellEnd"/>
            <w:r w:rsidRPr="00BE50AF">
              <w:rPr>
                <w:lang w:val="en-US"/>
              </w:rPr>
              <w:t xml:space="preserve"> termen de 15 </w:t>
            </w:r>
            <w:proofErr w:type="spellStart"/>
            <w:r w:rsidRPr="00BE50AF">
              <w:rPr>
                <w:lang w:val="en-US"/>
              </w:rPr>
              <w:t>zile</w:t>
            </w:r>
            <w:proofErr w:type="spellEnd"/>
            <w:r w:rsidRPr="00BE50AF">
              <w:rPr>
                <w:lang w:val="en-US"/>
              </w:rPr>
              <w:t xml:space="preserve"> </w:t>
            </w:r>
            <w:proofErr w:type="spellStart"/>
            <w:r w:rsidRPr="00BE50AF">
              <w:rPr>
                <w:lang w:val="en-US"/>
              </w:rPr>
              <w:t>motivele</w:t>
            </w:r>
            <w:proofErr w:type="spellEnd"/>
            <w:r w:rsidRPr="00BE50AF">
              <w:rPr>
                <w:lang w:val="en-US"/>
              </w:rPr>
              <w:t xml:space="preserve"> indicate la </w:t>
            </w:r>
            <w:proofErr w:type="spellStart"/>
            <w:r w:rsidRPr="00BE50AF">
              <w:rPr>
                <w:lang w:val="en-US"/>
              </w:rPr>
              <w:t>punctele</w:t>
            </w:r>
            <w:proofErr w:type="spellEnd"/>
            <w:r w:rsidRPr="00BE50AF">
              <w:rPr>
                <w:lang w:val="en-US"/>
              </w:rPr>
              <w:t xml:space="preserve"> 12.1 </w:t>
            </w:r>
            <w:proofErr w:type="spellStart"/>
            <w:r w:rsidRPr="00BE50AF">
              <w:rPr>
                <w:lang w:val="en-US"/>
              </w:rPr>
              <w:t>şi</w:t>
            </w:r>
            <w:proofErr w:type="spellEnd"/>
            <w:r w:rsidRPr="00BE50AF">
              <w:rPr>
                <w:lang w:val="en-US"/>
              </w:rPr>
              <w:t xml:space="preserve"> 12.2 din </w:t>
            </w:r>
            <w:proofErr w:type="spellStart"/>
            <w:r w:rsidRPr="00BE50AF">
              <w:rPr>
                <w:lang w:val="en-US"/>
              </w:rPr>
              <w:t>prezentul</w:t>
            </w:r>
            <w:proofErr w:type="spellEnd"/>
            <w:r w:rsidRPr="00BE50AF">
              <w:rPr>
                <w:lang w:val="en-US"/>
              </w:rPr>
              <w:t xml:space="preserve"> contract.  </w:t>
            </w:r>
          </w:p>
          <w:p w14:paraId="06D545D1"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lastRenderedPageBreak/>
              <w:t xml:space="preserve">12.4. </w:t>
            </w:r>
            <w:proofErr w:type="spellStart"/>
            <w:r w:rsidRPr="00BE50AF">
              <w:rPr>
                <w:lang w:val="en-US"/>
              </w:rPr>
              <w:t>Beneficiarul</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de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convoca</w:t>
            </w:r>
            <w:proofErr w:type="spellEnd"/>
            <w:r w:rsidRPr="00BE50AF">
              <w:rPr>
                <w:lang w:val="en-US"/>
              </w:rPr>
              <w:t xml:space="preserv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care </w:t>
            </w:r>
            <w:proofErr w:type="spellStart"/>
            <w:r w:rsidRPr="00BE50AF">
              <w:rPr>
                <w:lang w:val="en-US"/>
              </w:rPr>
              <w:t>va</w:t>
            </w:r>
            <w:proofErr w:type="spellEnd"/>
            <w:r w:rsidRPr="00BE50AF">
              <w:rPr>
                <w:lang w:val="en-US"/>
              </w:rPr>
              <w:t xml:space="preserve"> </w:t>
            </w:r>
            <w:proofErr w:type="spellStart"/>
            <w:r w:rsidRPr="00BE50AF">
              <w:rPr>
                <w:lang w:val="en-US"/>
              </w:rPr>
              <w:t>efectua</w:t>
            </w:r>
            <w:proofErr w:type="spellEnd"/>
            <w:r w:rsidRPr="00BE50AF">
              <w:rPr>
                <w:lang w:val="en-US"/>
              </w:rPr>
              <w:t xml:space="preserve"> </w:t>
            </w:r>
            <w:proofErr w:type="spellStart"/>
            <w:r w:rsidRPr="00BE50AF">
              <w:rPr>
                <w:lang w:val="en-US"/>
              </w:rPr>
              <w:t>recepţia</w:t>
            </w:r>
            <w:proofErr w:type="spellEnd"/>
            <w:r w:rsidRPr="00BE50AF">
              <w:rPr>
                <w:lang w:val="en-US"/>
              </w:rPr>
              <w:t xml:space="preserve"> </w:t>
            </w:r>
            <w:proofErr w:type="spellStart"/>
            <w:r w:rsidRPr="00BE50AF">
              <w:rPr>
                <w:lang w:val="en-US"/>
              </w:rPr>
              <w:t>cantitativă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calitativă</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în</w:t>
            </w:r>
            <w:proofErr w:type="spellEnd"/>
            <w:r w:rsidRPr="00BE50AF">
              <w:rPr>
                <w:lang w:val="en-US"/>
              </w:rPr>
              <w:t xml:space="preserve"> maximum 15 </w:t>
            </w:r>
            <w:proofErr w:type="spellStart"/>
            <w:r w:rsidRPr="00BE50AF">
              <w:rPr>
                <w:lang w:val="en-US"/>
              </w:rPr>
              <w:t>zile</w:t>
            </w:r>
            <w:proofErr w:type="spellEnd"/>
            <w:r w:rsidRPr="00BE50AF">
              <w:rPr>
                <w:lang w:val="en-US"/>
              </w:rPr>
              <w:t xml:space="preserve"> de la data </w:t>
            </w:r>
            <w:proofErr w:type="spellStart"/>
            <w:r w:rsidRPr="00BE50AF">
              <w:rPr>
                <w:lang w:val="en-US"/>
              </w:rPr>
              <w:t>rezoluțiunii</w:t>
            </w:r>
            <w:proofErr w:type="spellEnd"/>
            <w:r w:rsidRPr="00BE50AF">
              <w:rPr>
                <w:lang w:val="en-US"/>
              </w:rPr>
              <w:t xml:space="preserve"> </w:t>
            </w:r>
            <w:proofErr w:type="spellStart"/>
            <w:r w:rsidRPr="00BE50AF">
              <w:rPr>
                <w:lang w:val="en-US"/>
              </w:rPr>
              <w:t>contractului</w:t>
            </w:r>
            <w:proofErr w:type="spellEnd"/>
            <w:r w:rsidRPr="00BE50AF">
              <w:rPr>
                <w:lang w:val="en-US"/>
              </w:rPr>
              <w:t>.</w:t>
            </w:r>
          </w:p>
          <w:p w14:paraId="3EE423D0"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12.5.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rezoluțiunii</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întocmi</w:t>
            </w:r>
            <w:proofErr w:type="spellEnd"/>
            <w:r w:rsidRPr="00BE50AF">
              <w:rPr>
                <w:lang w:val="en-US"/>
              </w:rPr>
              <w:t xml:space="preserve"> </w:t>
            </w:r>
            <w:proofErr w:type="spellStart"/>
            <w:r w:rsidRPr="00BE50AF">
              <w:rPr>
                <w:lang w:val="en-US"/>
              </w:rPr>
              <w:t>situaţia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efectiv</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inventarul</w:t>
            </w:r>
            <w:proofErr w:type="spellEnd"/>
            <w:r w:rsidRPr="00BE50AF">
              <w:rPr>
                <w:lang w:val="en-US"/>
              </w:rPr>
              <w:t xml:space="preserve"> </w:t>
            </w:r>
            <w:proofErr w:type="spellStart"/>
            <w:r w:rsidRPr="00BE50AF">
              <w:rPr>
                <w:lang w:val="en-US"/>
              </w:rPr>
              <w:t>materialelor</w:t>
            </w:r>
            <w:proofErr w:type="spellEnd"/>
            <w:r w:rsidRPr="00BE50AF">
              <w:rPr>
                <w:lang w:val="en-US"/>
              </w:rPr>
              <w:t xml:space="preserve">, </w:t>
            </w:r>
            <w:proofErr w:type="spellStart"/>
            <w:r w:rsidRPr="00BE50AF">
              <w:rPr>
                <w:lang w:val="en-US"/>
              </w:rPr>
              <w:t>utilajelor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provizorii</w:t>
            </w:r>
            <w:proofErr w:type="spellEnd"/>
            <w:r w:rsidRPr="00BE50AF">
              <w:rPr>
                <w:lang w:val="en-US"/>
              </w:rPr>
              <w:t xml:space="preserve">, </w:t>
            </w:r>
            <w:proofErr w:type="spellStart"/>
            <w:r w:rsidRPr="00BE50AF">
              <w:rPr>
                <w:lang w:val="en-US"/>
              </w:rPr>
              <w:t>după</w:t>
            </w:r>
            <w:proofErr w:type="spellEnd"/>
            <w:r w:rsidRPr="00BE50AF">
              <w:rPr>
                <w:lang w:val="en-US"/>
              </w:rPr>
              <w:t xml:space="preserve"> care se </w:t>
            </w:r>
            <w:proofErr w:type="spellStart"/>
            <w:r w:rsidRPr="00BE50AF">
              <w:rPr>
                <w:lang w:val="en-US"/>
              </w:rPr>
              <w:t>vor</w:t>
            </w:r>
            <w:proofErr w:type="spellEnd"/>
            <w:r w:rsidRPr="00BE50AF">
              <w:rPr>
                <w:lang w:val="en-US"/>
              </w:rPr>
              <w:t xml:space="preserve"> </w:t>
            </w:r>
            <w:proofErr w:type="spellStart"/>
            <w:r w:rsidRPr="00BE50AF">
              <w:rPr>
                <w:lang w:val="en-US"/>
              </w:rPr>
              <w:t>stabili</w:t>
            </w:r>
            <w:proofErr w:type="spellEnd"/>
            <w:r w:rsidRPr="00BE50AF">
              <w:rPr>
                <w:lang w:val="en-US"/>
              </w:rPr>
              <w:t xml:space="preserve"> </w:t>
            </w:r>
            <w:proofErr w:type="spellStart"/>
            <w:r w:rsidRPr="00BE50AF">
              <w:rPr>
                <w:lang w:val="en-US"/>
              </w:rPr>
              <w:t>sumele</w:t>
            </w:r>
            <w:proofErr w:type="spellEnd"/>
            <w:r w:rsidRPr="00BE50AF">
              <w:rPr>
                <w:lang w:val="en-US"/>
              </w:rPr>
              <w:t xml:space="preserve"> care </w:t>
            </w:r>
            <w:proofErr w:type="spellStart"/>
            <w:r w:rsidRPr="00BE50AF">
              <w:rPr>
                <w:lang w:val="en-US"/>
              </w:rPr>
              <w:t>urmează</w:t>
            </w:r>
            <w:proofErr w:type="spellEnd"/>
            <w:r w:rsidRPr="00BE50AF">
              <w:rPr>
                <w:lang w:val="en-US"/>
              </w:rPr>
              <w:t xml:space="preserve"> </w:t>
            </w:r>
            <w:proofErr w:type="spellStart"/>
            <w:r w:rsidRPr="00BE50AF">
              <w:rPr>
                <w:lang w:val="en-US"/>
              </w:rPr>
              <w:t>să</w:t>
            </w:r>
            <w:proofErr w:type="spellEnd"/>
            <w:r w:rsidRPr="00BE50AF">
              <w:rPr>
                <w:lang w:val="en-US"/>
              </w:rPr>
              <w:t xml:space="preserve"> le </w:t>
            </w:r>
            <w:proofErr w:type="spellStart"/>
            <w:r w:rsidRPr="00BE50AF">
              <w:rPr>
                <w:lang w:val="en-US"/>
              </w:rPr>
              <w:t>plătească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daunele</w:t>
            </w:r>
            <w:proofErr w:type="spellEnd"/>
            <w:r w:rsidRPr="00BE50AF">
              <w:rPr>
                <w:lang w:val="en-US"/>
              </w:rPr>
              <w:t xml:space="preserve"> pe care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le </w:t>
            </w:r>
            <w:proofErr w:type="spellStart"/>
            <w:r w:rsidRPr="00BE50AF">
              <w:rPr>
                <w:lang w:val="en-US"/>
              </w:rPr>
              <w:t>suporte</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din vina </w:t>
            </w:r>
            <w:proofErr w:type="spellStart"/>
            <w:r w:rsidRPr="00BE50AF">
              <w:rPr>
                <w:lang w:val="en-US"/>
              </w:rPr>
              <w:t>căruia</w:t>
            </w:r>
            <w:proofErr w:type="spellEnd"/>
            <w:r w:rsidRPr="00BE50AF">
              <w:rPr>
                <w:lang w:val="en-US"/>
              </w:rPr>
              <w:t xml:space="preserve"> s-a </w:t>
            </w:r>
            <w:proofErr w:type="spellStart"/>
            <w:r w:rsidRPr="00BE50AF">
              <w:rPr>
                <w:lang w:val="en-US"/>
              </w:rPr>
              <w:t>rezolvit</w:t>
            </w:r>
            <w:proofErr w:type="spellEnd"/>
            <w:r w:rsidRPr="00BE50AF">
              <w:rPr>
                <w:lang w:val="en-US"/>
              </w:rPr>
              <w:t xml:space="preserve"> </w:t>
            </w:r>
            <w:proofErr w:type="spellStart"/>
            <w:r w:rsidRPr="00BE50AF">
              <w:rPr>
                <w:lang w:val="en-US"/>
              </w:rPr>
              <w:t>contractul</w:t>
            </w:r>
            <w:proofErr w:type="spellEnd"/>
            <w:r w:rsidRPr="00BE50AF">
              <w:rPr>
                <w:lang w:val="en-US"/>
              </w:rPr>
              <w:t xml:space="preserve">. </w:t>
            </w:r>
          </w:p>
          <w:p w14:paraId="513EC7F1"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12.6. </w:t>
            </w:r>
            <w:proofErr w:type="spellStart"/>
            <w:r w:rsidRPr="00BE50AF">
              <w:rPr>
                <w:lang w:val="en-US"/>
              </w:rPr>
              <w:t>După</w:t>
            </w:r>
            <w:proofErr w:type="spellEnd"/>
            <w:r w:rsidRPr="00BE50AF">
              <w:rPr>
                <w:lang w:val="en-US"/>
              </w:rPr>
              <w:t xml:space="preserv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continua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respectarea</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
          <w:p w14:paraId="7089392C" w14:textId="77777777" w:rsidR="006F3EB6" w:rsidRPr="00BE50AF" w:rsidRDefault="006F3EB6" w:rsidP="00E2214C">
            <w:pPr>
              <w:pStyle w:val="NormalWeb"/>
              <w:tabs>
                <w:tab w:val="left" w:pos="567"/>
                <w:tab w:val="left" w:pos="2070"/>
              </w:tabs>
              <w:spacing w:line="264" w:lineRule="auto"/>
              <w:ind w:firstLine="0"/>
              <w:rPr>
                <w:lang w:val="en-US"/>
              </w:rPr>
            </w:pPr>
            <w:r w:rsidRPr="00BE50AF">
              <w:rPr>
                <w:lang w:val="en-US"/>
              </w:rPr>
              <w:t xml:space="preserve">12.7. </w:t>
            </w:r>
            <w:proofErr w:type="spellStart"/>
            <w:r w:rsidRPr="00BE50AF">
              <w:rPr>
                <w:lang w:val="en-US"/>
              </w:rPr>
              <w:t>Cazuri</w:t>
            </w:r>
            <w:proofErr w:type="spellEnd"/>
            <w:r w:rsidRPr="00BE50AF">
              <w:rPr>
                <w:lang w:val="en-US"/>
              </w:rPr>
              <w:t xml:space="preserve"> </w:t>
            </w:r>
            <w:proofErr w:type="spellStart"/>
            <w:r w:rsidRPr="00BE50AF">
              <w:rPr>
                <w:lang w:val="en-US"/>
              </w:rPr>
              <w:t>specifice</w:t>
            </w:r>
            <w:proofErr w:type="spellEnd"/>
            <w:r w:rsidRPr="00BE50AF">
              <w:rPr>
                <w:lang w:val="en-US"/>
              </w:rPr>
              <w:t xml:space="preserve"> de </w:t>
            </w:r>
            <w:proofErr w:type="spellStart"/>
            <w:r w:rsidRPr="00BE50AF">
              <w:rPr>
                <w:lang w:val="en-US"/>
              </w:rPr>
              <w:t>încetare</w:t>
            </w:r>
            <w:proofErr w:type="spellEnd"/>
            <w:r w:rsidRPr="00BE50AF">
              <w:rPr>
                <w:lang w:val="en-US"/>
              </w:rPr>
              <w:t xml:space="preserve"> a </w:t>
            </w:r>
            <w:proofErr w:type="spellStart"/>
            <w:r w:rsidRPr="00BE50AF">
              <w:rPr>
                <w:lang w:val="en-US"/>
              </w:rPr>
              <w:t>contractului</w:t>
            </w:r>
            <w:proofErr w:type="spellEnd"/>
            <w:r w:rsidRPr="00BE50AF">
              <w:rPr>
                <w:lang w:val="en-US"/>
              </w:rPr>
              <w:t xml:space="preserve"> de </w:t>
            </w:r>
            <w:proofErr w:type="spellStart"/>
            <w:r w:rsidRPr="00BE50AF">
              <w:rPr>
                <w:lang w:val="en-US"/>
              </w:rPr>
              <w:t>achiziţii</w:t>
            </w:r>
            <w:proofErr w:type="spellEnd"/>
            <w:r w:rsidRPr="00BE50AF">
              <w:rPr>
                <w:lang w:val="en-US"/>
              </w:rPr>
              <w:t xml:space="preserve"> </w:t>
            </w:r>
            <w:proofErr w:type="spellStart"/>
            <w:r w:rsidRPr="00BE50AF">
              <w:rPr>
                <w:lang w:val="en-US"/>
              </w:rPr>
              <w:t>publice</w:t>
            </w:r>
            <w:proofErr w:type="spellEnd"/>
            <w:r w:rsidRPr="00BE50AF">
              <w:rPr>
                <w:lang w:val="en-US"/>
              </w:rPr>
              <w:t>:</w:t>
            </w:r>
          </w:p>
          <w:p w14:paraId="5B6337E8" w14:textId="77777777" w:rsidR="006F3EB6" w:rsidRPr="00BE50AF" w:rsidRDefault="006F3EB6" w:rsidP="00E2214C">
            <w:pPr>
              <w:pStyle w:val="NormalWeb"/>
              <w:tabs>
                <w:tab w:val="left" w:pos="567"/>
                <w:tab w:val="left" w:pos="2070"/>
              </w:tabs>
              <w:spacing w:line="264" w:lineRule="auto"/>
              <w:ind w:firstLine="284"/>
              <w:rPr>
                <w:lang w:val="en-US"/>
              </w:rPr>
            </w:pPr>
            <w:r w:rsidRPr="00BE50AF">
              <w:rPr>
                <w:lang w:val="en-US"/>
              </w:rPr>
              <w:t xml:space="preserve">     </w:t>
            </w:r>
            <w:proofErr w:type="spellStart"/>
            <w:r w:rsidRPr="00BE50AF">
              <w:rPr>
                <w:lang w:val="en-US"/>
              </w:rPr>
              <w:t>Beneficiarul</w:t>
            </w:r>
            <w:proofErr w:type="spellEnd"/>
            <w:r w:rsidRPr="00BE50AF">
              <w:rPr>
                <w:lang w:val="en-US"/>
              </w:rPr>
              <w:t xml:space="preserve"> are </w:t>
            </w:r>
            <w:proofErr w:type="spellStart"/>
            <w:r w:rsidRPr="00BE50AF">
              <w:rPr>
                <w:lang w:val="en-US"/>
              </w:rPr>
              <w:t>dreptul</w:t>
            </w:r>
            <w:proofErr w:type="spellEnd"/>
            <w:r w:rsidRPr="00BE50AF">
              <w:rPr>
                <w:lang w:val="en-US"/>
              </w:rPr>
              <w:t xml:space="preserve"> de a </w:t>
            </w:r>
            <w:proofErr w:type="spellStart"/>
            <w:r w:rsidRPr="00BE50AF">
              <w:rPr>
                <w:lang w:val="en-US"/>
              </w:rPr>
              <w:t>rezolvi</w:t>
            </w:r>
            <w:proofErr w:type="spellEnd"/>
            <w:r w:rsidRPr="00BE50AF">
              <w:rPr>
                <w:lang w:val="en-US"/>
              </w:rPr>
              <w:t xml:space="preserve"> unilateral un contract de </w:t>
            </w:r>
            <w:proofErr w:type="spellStart"/>
            <w:r w:rsidRPr="00BE50AF">
              <w:rPr>
                <w:lang w:val="en-US"/>
              </w:rPr>
              <w:t>achiziţii</w:t>
            </w:r>
            <w:proofErr w:type="spellEnd"/>
            <w:r w:rsidRPr="00BE50AF">
              <w:rPr>
                <w:lang w:val="en-US"/>
              </w:rPr>
              <w:t xml:space="preserve"> </w:t>
            </w:r>
            <w:proofErr w:type="spellStart"/>
            <w:r w:rsidRPr="00BE50AF">
              <w:rPr>
                <w:lang w:val="en-US"/>
              </w:rPr>
              <w:t>publice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valabilitate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acestuia</w:t>
            </w:r>
            <w:proofErr w:type="spellEnd"/>
            <w:r w:rsidRPr="00BE50AF">
              <w:rPr>
                <w:lang w:val="en-US"/>
              </w:rPr>
              <w:t xml:space="preserve"> </w:t>
            </w:r>
            <w:proofErr w:type="spellStart"/>
            <w:r w:rsidRPr="00BE50AF">
              <w:rPr>
                <w:lang w:val="en-US"/>
              </w:rPr>
              <w:t>în</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următoarele</w:t>
            </w:r>
            <w:proofErr w:type="spellEnd"/>
            <w:r w:rsidRPr="00BE50AF">
              <w:rPr>
                <w:lang w:val="en-US"/>
              </w:rPr>
              <w:t xml:space="preserve"> </w:t>
            </w:r>
            <w:proofErr w:type="spellStart"/>
            <w:r w:rsidRPr="00BE50AF">
              <w:rPr>
                <w:lang w:val="en-US"/>
              </w:rPr>
              <w:t>situaţii</w:t>
            </w:r>
            <w:proofErr w:type="spellEnd"/>
            <w:r w:rsidRPr="00BE50AF">
              <w:rPr>
                <w:lang w:val="en-US"/>
              </w:rPr>
              <w:t>:</w:t>
            </w:r>
          </w:p>
          <w:p w14:paraId="0864A0EB"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a) </w:t>
            </w:r>
            <w:proofErr w:type="spellStart"/>
            <w:r w:rsidRPr="00BE50AF">
              <w:rPr>
                <w:lang w:val="en-US"/>
              </w:rPr>
              <w:t>contractantul</w:t>
            </w:r>
            <w:proofErr w:type="spellEnd"/>
            <w:r w:rsidRPr="00BE50AF">
              <w:rPr>
                <w:lang w:val="en-US"/>
              </w:rPr>
              <w:t xml:space="preserve"> se </w:t>
            </w:r>
            <w:proofErr w:type="spellStart"/>
            <w:r w:rsidRPr="00BE50AF">
              <w:rPr>
                <w:lang w:val="en-US"/>
              </w:rPr>
              <w:t>afla</w:t>
            </w:r>
            <w:proofErr w:type="spellEnd"/>
            <w:r w:rsidRPr="00BE50AF">
              <w:rPr>
                <w:lang w:val="en-US"/>
              </w:rPr>
              <w:t xml:space="preserve">, la </w:t>
            </w:r>
            <w:proofErr w:type="spellStart"/>
            <w:r w:rsidRPr="00BE50AF">
              <w:rPr>
                <w:lang w:val="en-US"/>
              </w:rPr>
              <w:t>momentul</w:t>
            </w:r>
            <w:proofErr w:type="spellEnd"/>
            <w:r w:rsidRPr="00BE50AF">
              <w:rPr>
                <w:lang w:val="en-US"/>
              </w:rPr>
              <w:t xml:space="preserve"> </w:t>
            </w:r>
            <w:proofErr w:type="spellStart"/>
            <w:r w:rsidRPr="00BE50AF">
              <w:rPr>
                <w:lang w:val="en-US"/>
              </w:rPr>
              <w:t>atribuirii</w:t>
            </w:r>
            <w:proofErr w:type="spellEnd"/>
            <w:r w:rsidRPr="00BE50AF">
              <w:rPr>
                <w:lang w:val="en-US"/>
              </w:rPr>
              <w:t xml:space="preserve"> </w:t>
            </w:r>
            <w:proofErr w:type="spellStart"/>
            <w:r w:rsidRPr="00BE50AF">
              <w:rPr>
                <w:lang w:val="en-US"/>
              </w:rPr>
              <w:t>lui</w:t>
            </w:r>
            <w:proofErr w:type="spellEnd"/>
            <w:r w:rsidRPr="00BE50AF">
              <w:rPr>
                <w:lang w:val="en-US"/>
              </w:rPr>
              <w:t xml:space="preserve">, </w:t>
            </w:r>
            <w:proofErr w:type="spellStart"/>
            <w:r w:rsidRPr="00BE50AF">
              <w:rPr>
                <w:lang w:val="en-US"/>
              </w:rPr>
              <w:t>în</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situaţiile</w:t>
            </w:r>
            <w:proofErr w:type="spellEnd"/>
            <w:r w:rsidRPr="00BE50AF">
              <w:rPr>
                <w:lang w:val="en-US"/>
              </w:rPr>
              <w:t xml:space="preserve"> care </w:t>
            </w:r>
            <w:proofErr w:type="spellStart"/>
            <w:r w:rsidRPr="00BE50AF">
              <w:rPr>
                <w:lang w:val="en-US"/>
              </w:rPr>
              <w:t>ar</w:t>
            </w:r>
            <w:proofErr w:type="spellEnd"/>
            <w:r w:rsidRPr="00BE50AF">
              <w:rPr>
                <w:lang w:val="en-US"/>
              </w:rPr>
              <w:t xml:space="preserve"> fi </w:t>
            </w:r>
            <w:proofErr w:type="spellStart"/>
            <w:r w:rsidRPr="00BE50AF">
              <w:rPr>
                <w:lang w:val="en-US"/>
              </w:rPr>
              <w:t>determinat</w:t>
            </w:r>
            <w:proofErr w:type="spellEnd"/>
            <w:r w:rsidRPr="00BE50AF">
              <w:rPr>
                <w:lang w:val="en-US"/>
              </w:rPr>
              <w:t xml:space="preserve"> </w:t>
            </w:r>
            <w:proofErr w:type="spellStart"/>
            <w:r w:rsidRPr="00BE50AF">
              <w:rPr>
                <w:lang w:val="en-US"/>
              </w:rPr>
              <w:t>excluderea</w:t>
            </w:r>
            <w:proofErr w:type="spellEnd"/>
            <w:r w:rsidRPr="00BE50AF">
              <w:rPr>
                <w:lang w:val="en-US"/>
              </w:rPr>
              <w:t xml:space="preserve"> </w:t>
            </w:r>
            <w:proofErr w:type="spellStart"/>
            <w:r w:rsidRPr="00BE50AF">
              <w:rPr>
                <w:lang w:val="en-US"/>
              </w:rPr>
              <w:t>sa</w:t>
            </w:r>
            <w:proofErr w:type="spellEnd"/>
            <w:r w:rsidRPr="00BE50AF">
              <w:rPr>
                <w:lang w:val="en-US"/>
              </w:rPr>
              <w:t xml:space="preserve"> din </w:t>
            </w:r>
            <w:proofErr w:type="spellStart"/>
            <w:r w:rsidRPr="00BE50AF">
              <w:rPr>
                <w:lang w:val="en-US"/>
              </w:rPr>
              <w:t>procedura</w:t>
            </w:r>
            <w:proofErr w:type="spellEnd"/>
            <w:r w:rsidRPr="00BE50AF">
              <w:rPr>
                <w:lang w:val="en-US"/>
              </w:rPr>
              <w:t xml:space="preserve"> de </w:t>
            </w:r>
            <w:proofErr w:type="spellStart"/>
            <w:r w:rsidRPr="00BE50AF">
              <w:rPr>
                <w:lang w:val="en-US"/>
              </w:rPr>
              <w:t>atribuire</w:t>
            </w:r>
            <w:proofErr w:type="spellEnd"/>
            <w:r w:rsidRPr="00BE50AF">
              <w:rPr>
                <w:lang w:val="en-US"/>
              </w:rPr>
              <w:t xml:space="preserve"> </w:t>
            </w:r>
            <w:proofErr w:type="spellStart"/>
            <w:r w:rsidRPr="00BE50AF">
              <w:rPr>
                <w:lang w:val="en-US"/>
              </w:rPr>
              <w:t>potrivit</w:t>
            </w:r>
            <w:proofErr w:type="spellEnd"/>
            <w:r w:rsidRPr="00BE50AF">
              <w:rPr>
                <w:lang w:val="en-US"/>
              </w:rPr>
              <w:t xml:space="preserve"> art. 19 al </w:t>
            </w:r>
            <w:proofErr w:type="spellStart"/>
            <w:r w:rsidRPr="00BE50AF">
              <w:rPr>
                <w:lang w:val="en-US"/>
              </w:rPr>
              <w:t>Legii</w:t>
            </w:r>
            <w:proofErr w:type="spellEnd"/>
            <w:r w:rsidRPr="00BE50AF">
              <w:rPr>
                <w:lang w:val="en-US"/>
              </w:rPr>
              <w:t xml:space="preserve"> nr. 131/2015 </w:t>
            </w:r>
            <w:proofErr w:type="spellStart"/>
            <w:r w:rsidRPr="00BE50AF">
              <w:rPr>
                <w:lang w:val="en-US"/>
              </w:rPr>
              <w:t>privind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w:t>
            </w:r>
          </w:p>
          <w:p w14:paraId="177DFE7D"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b) </w:t>
            </w:r>
            <w:proofErr w:type="spellStart"/>
            <w:r w:rsidRPr="00BE50AF">
              <w:rPr>
                <w:lang w:val="en-US"/>
              </w:rPr>
              <w:t>contractul</w:t>
            </w:r>
            <w:proofErr w:type="spellEnd"/>
            <w:r w:rsidRPr="00BE50AF">
              <w:rPr>
                <w:lang w:val="en-US"/>
              </w:rPr>
              <w:t xml:space="preserve"> a </w:t>
            </w:r>
            <w:proofErr w:type="spellStart"/>
            <w:r w:rsidRPr="00BE50AF">
              <w:rPr>
                <w:lang w:val="en-US"/>
              </w:rPr>
              <w:t>făcut</w:t>
            </w:r>
            <w:proofErr w:type="spellEnd"/>
            <w:r w:rsidRPr="00BE50AF">
              <w:rPr>
                <w:lang w:val="en-US"/>
              </w:rPr>
              <w:t xml:space="preserve"> </w:t>
            </w:r>
            <w:proofErr w:type="spellStart"/>
            <w:r w:rsidRPr="00BE50AF">
              <w:rPr>
                <w:lang w:val="en-US"/>
              </w:rPr>
              <w:t>obiectul</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modificări</w:t>
            </w:r>
            <w:proofErr w:type="spellEnd"/>
            <w:r w:rsidRPr="00BE50AF">
              <w:rPr>
                <w:lang w:val="en-US"/>
              </w:rPr>
              <w:t xml:space="preserve"> </w:t>
            </w:r>
            <w:proofErr w:type="spellStart"/>
            <w:r w:rsidRPr="00BE50AF">
              <w:rPr>
                <w:lang w:val="en-US"/>
              </w:rPr>
              <w:t>substanțiale</w:t>
            </w:r>
            <w:proofErr w:type="spellEnd"/>
            <w:r w:rsidRPr="00BE50AF">
              <w:rPr>
                <w:lang w:val="en-US"/>
              </w:rPr>
              <w:t xml:space="preserve"> care </w:t>
            </w:r>
            <w:proofErr w:type="spellStart"/>
            <w:r w:rsidRPr="00BE50AF">
              <w:rPr>
                <w:lang w:val="en-US"/>
              </w:rPr>
              <w:t>necesita</w:t>
            </w:r>
            <w:proofErr w:type="spellEnd"/>
            <w:r w:rsidRPr="00BE50AF">
              <w:rPr>
                <w:lang w:val="en-US"/>
              </w:rPr>
              <w:t xml:space="preserve"> o </w:t>
            </w:r>
            <w:proofErr w:type="spellStart"/>
            <w:r w:rsidRPr="00BE50AF">
              <w:rPr>
                <w:lang w:val="en-US"/>
              </w:rPr>
              <w:t>nouă</w:t>
            </w:r>
            <w:proofErr w:type="spellEnd"/>
            <w:r w:rsidRPr="00BE50AF">
              <w:rPr>
                <w:lang w:val="en-US"/>
              </w:rPr>
              <w:t xml:space="preserve"> </w:t>
            </w:r>
            <w:proofErr w:type="spellStart"/>
            <w:r w:rsidRPr="00BE50AF">
              <w:rPr>
                <w:lang w:val="en-US"/>
              </w:rPr>
              <w:t>procedură</w:t>
            </w:r>
            <w:proofErr w:type="spellEnd"/>
            <w:r w:rsidRPr="00BE50AF">
              <w:rPr>
                <w:lang w:val="en-US"/>
              </w:rPr>
              <w:t xml:space="preserve"> de </w:t>
            </w:r>
            <w:proofErr w:type="spellStart"/>
            <w:r w:rsidRPr="00BE50AF">
              <w:rPr>
                <w:lang w:val="en-US"/>
              </w:rPr>
              <w:t>achiziție</w:t>
            </w:r>
            <w:proofErr w:type="spellEnd"/>
            <w:r w:rsidRPr="00BE50AF">
              <w:rPr>
                <w:lang w:val="en-US"/>
              </w:rPr>
              <w:t xml:space="preserve"> </w:t>
            </w:r>
            <w:proofErr w:type="spellStart"/>
            <w:r w:rsidRPr="00BE50AF">
              <w:rPr>
                <w:lang w:val="en-US"/>
              </w:rPr>
              <w:t>publică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art. 76 al </w:t>
            </w:r>
            <w:proofErr w:type="spellStart"/>
            <w:r w:rsidRPr="00BE50AF">
              <w:rPr>
                <w:lang w:val="en-US"/>
              </w:rPr>
              <w:t>Legii</w:t>
            </w:r>
            <w:proofErr w:type="spellEnd"/>
            <w:r w:rsidRPr="00BE50AF">
              <w:rPr>
                <w:lang w:val="en-US"/>
              </w:rPr>
              <w:t xml:space="preserve"> nr. 131/2015 </w:t>
            </w:r>
            <w:proofErr w:type="spellStart"/>
            <w:r w:rsidRPr="00BE50AF">
              <w:rPr>
                <w:lang w:val="en-US"/>
              </w:rPr>
              <w:t>privind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w:t>
            </w:r>
          </w:p>
          <w:p w14:paraId="5798ADD7"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c) </w:t>
            </w:r>
            <w:proofErr w:type="spellStart"/>
            <w:r w:rsidRPr="00BE50AF">
              <w:rPr>
                <w:lang w:val="en-US"/>
              </w:rPr>
              <w:t>contractul</w:t>
            </w:r>
            <w:proofErr w:type="spellEnd"/>
            <w:r w:rsidRPr="00BE50AF">
              <w:rPr>
                <w:lang w:val="en-US"/>
              </w:rPr>
              <w:t xml:space="preserve"> nu </w:t>
            </w:r>
            <w:proofErr w:type="spellStart"/>
            <w:r w:rsidRPr="00BE50AF">
              <w:rPr>
                <w:lang w:val="en-US"/>
              </w:rPr>
              <w:t>ar</w:t>
            </w:r>
            <w:proofErr w:type="spellEnd"/>
            <w:r w:rsidRPr="00BE50AF">
              <w:rPr>
                <w:lang w:val="en-US"/>
              </w:rPr>
              <w:t xml:space="preserve"> fi </w:t>
            </w:r>
            <w:proofErr w:type="spellStart"/>
            <w:r w:rsidRPr="00BE50AF">
              <w:rPr>
                <w:lang w:val="en-US"/>
              </w:rPr>
              <w:t>trebuit</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atribuit</w:t>
            </w:r>
            <w:proofErr w:type="spellEnd"/>
            <w:r w:rsidRPr="00BE50AF">
              <w:rPr>
                <w:lang w:val="en-US"/>
              </w:rPr>
              <w:t xml:space="preserve"> </w:t>
            </w:r>
            <w:proofErr w:type="spellStart"/>
            <w:r w:rsidRPr="00BE50AF">
              <w:rPr>
                <w:lang w:val="en-US"/>
              </w:rPr>
              <w:t>contractantului</w:t>
            </w:r>
            <w:proofErr w:type="spellEnd"/>
            <w:r w:rsidRPr="00BE50AF">
              <w:rPr>
                <w:lang w:val="en-US"/>
              </w:rPr>
              <w:t xml:space="preserve"> </w:t>
            </w:r>
            <w:proofErr w:type="spellStart"/>
            <w:r w:rsidRPr="00BE50AF">
              <w:rPr>
                <w:lang w:val="en-US"/>
              </w:rPr>
              <w:t>respectiv</w:t>
            </w:r>
            <w:proofErr w:type="spellEnd"/>
            <w:r w:rsidRPr="00BE50AF">
              <w:rPr>
                <w:lang w:val="en-US"/>
              </w:rPr>
              <w:t xml:space="preserve">, </w:t>
            </w:r>
            <w:proofErr w:type="spellStart"/>
            <w:r w:rsidRPr="00BE50AF">
              <w:rPr>
                <w:lang w:val="en-US"/>
              </w:rPr>
              <w:t>având</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vedere</w:t>
            </w:r>
            <w:proofErr w:type="spellEnd"/>
            <w:r w:rsidRPr="00BE50AF">
              <w:rPr>
                <w:lang w:val="en-US"/>
              </w:rPr>
              <w:t xml:space="preserve"> o </w:t>
            </w:r>
            <w:proofErr w:type="spellStart"/>
            <w:r w:rsidRPr="00BE50AF">
              <w:rPr>
                <w:lang w:val="en-US"/>
              </w:rPr>
              <w:t>încălcare</w:t>
            </w:r>
            <w:proofErr w:type="spellEnd"/>
            <w:r w:rsidRPr="00BE50AF">
              <w:rPr>
                <w:lang w:val="en-US"/>
              </w:rPr>
              <w:t xml:space="preserve"> </w:t>
            </w:r>
            <w:proofErr w:type="spellStart"/>
            <w:r w:rsidRPr="00BE50AF">
              <w:rPr>
                <w:lang w:val="en-US"/>
              </w:rPr>
              <w:t>gravă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obligaţiilor</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rezultă</w:t>
            </w:r>
            <w:proofErr w:type="spellEnd"/>
            <w:r w:rsidRPr="00BE50AF">
              <w:rPr>
                <w:lang w:val="en-US"/>
              </w:rPr>
              <w:t xml:space="preserve"> din </w:t>
            </w:r>
            <w:proofErr w:type="spellStart"/>
            <w:r w:rsidRPr="00BE50AF">
              <w:rPr>
                <w:lang w:val="en-US"/>
              </w:rPr>
              <w:t>Legea</w:t>
            </w:r>
            <w:proofErr w:type="spellEnd"/>
            <w:r w:rsidRPr="00BE50AF">
              <w:rPr>
                <w:lang w:val="en-US"/>
              </w:rPr>
              <w:t xml:space="preserve"> nr. 131/2015 </w:t>
            </w:r>
            <w:proofErr w:type="spellStart"/>
            <w:r w:rsidRPr="00BE50AF">
              <w:rPr>
                <w:lang w:val="en-US"/>
              </w:rPr>
              <w:t>priviind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 xml:space="preserve"> </w:t>
            </w:r>
            <w:proofErr w:type="spellStart"/>
            <w:r w:rsidRPr="00BE50AF">
              <w:rPr>
                <w:lang w:val="en-US"/>
              </w:rPr>
              <w:t>și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tratatele</w:t>
            </w:r>
            <w:proofErr w:type="spellEnd"/>
            <w:r w:rsidRPr="00BE50AF">
              <w:rPr>
                <w:lang w:val="en-US"/>
              </w:rPr>
              <w:t xml:space="preserve"> </w:t>
            </w:r>
            <w:proofErr w:type="spellStart"/>
            <w:r w:rsidRPr="00BE50AF">
              <w:rPr>
                <w:lang w:val="en-US"/>
              </w:rPr>
              <w:t>internaţionale</w:t>
            </w:r>
            <w:proofErr w:type="spellEnd"/>
            <w:r w:rsidRPr="00BE50AF">
              <w:rPr>
                <w:lang w:val="en-US"/>
              </w:rPr>
              <w:t xml:space="preserve"> la care </w:t>
            </w:r>
            <w:proofErr w:type="spellStart"/>
            <w:r w:rsidRPr="00BE50AF">
              <w:rPr>
                <w:lang w:val="en-US"/>
              </w:rPr>
              <w:t>Republica</w:t>
            </w:r>
            <w:proofErr w:type="spellEnd"/>
            <w:r w:rsidRPr="00BE50AF">
              <w:rPr>
                <w:lang w:val="en-US"/>
              </w:rPr>
              <w:t xml:space="preserve"> Moldova </w:t>
            </w:r>
            <w:proofErr w:type="spellStart"/>
            <w:r w:rsidRPr="00BE50AF">
              <w:rPr>
                <w:lang w:val="en-US"/>
              </w:rPr>
              <w:t>este</w:t>
            </w:r>
            <w:proofErr w:type="spellEnd"/>
            <w:r w:rsidRPr="00BE50AF">
              <w:rPr>
                <w:lang w:val="en-US"/>
              </w:rPr>
              <w:t xml:space="preserve"> </w:t>
            </w:r>
            <w:proofErr w:type="spellStart"/>
            <w:r w:rsidRPr="00BE50AF">
              <w:rPr>
                <w:lang w:val="en-US"/>
              </w:rPr>
              <w:t>parte</w:t>
            </w:r>
            <w:proofErr w:type="spellEnd"/>
            <w:r w:rsidRPr="00BE50AF">
              <w:rPr>
                <w:lang w:val="en-US"/>
              </w:rPr>
              <w:t xml:space="preserve">, care a </w:t>
            </w:r>
            <w:proofErr w:type="spellStart"/>
            <w:r w:rsidRPr="00BE50AF">
              <w:rPr>
                <w:lang w:val="en-US"/>
              </w:rPr>
              <w:t>fost</w:t>
            </w:r>
            <w:proofErr w:type="spellEnd"/>
            <w:r w:rsidRPr="00BE50AF">
              <w:rPr>
                <w:lang w:val="en-US"/>
              </w:rPr>
              <w:t xml:space="preserve"> </w:t>
            </w:r>
            <w:proofErr w:type="spellStart"/>
            <w:r w:rsidRPr="00BE50AF">
              <w:rPr>
                <w:lang w:val="en-US"/>
              </w:rPr>
              <w:t>constatată</w:t>
            </w:r>
            <w:proofErr w:type="spellEnd"/>
            <w:r w:rsidRPr="00BE50AF">
              <w:rPr>
                <w:lang w:val="en-US"/>
              </w:rPr>
              <w:t xml:space="preserve"> </w:t>
            </w:r>
            <w:proofErr w:type="spellStart"/>
            <w:r w:rsidRPr="00BE50AF">
              <w:rPr>
                <w:lang w:val="en-US"/>
              </w:rPr>
              <w:t>printr</w:t>
            </w:r>
            <w:proofErr w:type="spellEnd"/>
            <w:r w:rsidRPr="00BE50AF">
              <w:rPr>
                <w:lang w:val="en-US"/>
              </w:rPr>
              <w:t xml:space="preserve">-o </w:t>
            </w:r>
            <w:proofErr w:type="spellStart"/>
            <w:r w:rsidRPr="00BE50AF">
              <w:rPr>
                <w:lang w:val="en-US"/>
              </w:rPr>
              <w:t>decizie</w:t>
            </w:r>
            <w:proofErr w:type="spellEnd"/>
            <w:r w:rsidRPr="00BE50AF">
              <w:rPr>
                <w:lang w:val="en-US"/>
              </w:rPr>
              <w:t xml:space="preserve"> a </w:t>
            </w:r>
            <w:proofErr w:type="spellStart"/>
            <w:r w:rsidRPr="00BE50AF">
              <w:rPr>
                <w:lang w:val="en-US"/>
              </w:rPr>
              <w:t>unei</w:t>
            </w:r>
            <w:proofErr w:type="spellEnd"/>
            <w:r w:rsidRPr="00BE50AF">
              <w:rPr>
                <w:lang w:val="en-US"/>
              </w:rPr>
              <w:t xml:space="preserve"> </w:t>
            </w:r>
            <w:proofErr w:type="spellStart"/>
            <w:r w:rsidRPr="00BE50AF">
              <w:rPr>
                <w:lang w:val="en-US"/>
              </w:rPr>
              <w:t>instanțe</w:t>
            </w:r>
            <w:proofErr w:type="spellEnd"/>
            <w:r w:rsidRPr="00BE50AF">
              <w:rPr>
                <w:lang w:val="en-US"/>
              </w:rPr>
              <w:t xml:space="preserve"> </w:t>
            </w:r>
            <w:proofErr w:type="spellStart"/>
            <w:r w:rsidRPr="00BE50AF">
              <w:rPr>
                <w:lang w:val="en-US"/>
              </w:rPr>
              <w:t>judecătorești</w:t>
            </w:r>
            <w:proofErr w:type="spellEnd"/>
            <w:r w:rsidRPr="00BE50AF">
              <w:rPr>
                <w:lang w:val="en-US"/>
              </w:rPr>
              <w:t xml:space="preserve"> </w:t>
            </w:r>
            <w:proofErr w:type="spellStart"/>
            <w:r w:rsidRPr="00BE50AF">
              <w:rPr>
                <w:lang w:val="en-US"/>
              </w:rPr>
              <w:t>naționale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internaționale</w:t>
            </w:r>
            <w:proofErr w:type="spellEnd"/>
            <w:r w:rsidRPr="00BE50AF">
              <w:rPr>
                <w:lang w:val="en-US"/>
              </w:rPr>
              <w:t>.</w:t>
            </w:r>
          </w:p>
          <w:p w14:paraId="1752064C" w14:textId="77777777" w:rsidR="006F3EB6" w:rsidRPr="00BE50AF" w:rsidRDefault="006F3EB6" w:rsidP="006F3EB6">
            <w:pPr>
              <w:pStyle w:val="NormalWeb"/>
              <w:tabs>
                <w:tab w:val="left" w:pos="567"/>
                <w:tab w:val="left" w:pos="2070"/>
              </w:tabs>
              <w:ind w:firstLine="0"/>
              <w:rPr>
                <w:lang w:val="en-US"/>
              </w:rPr>
            </w:pPr>
          </w:p>
          <w:p w14:paraId="40C84862" w14:textId="77777777" w:rsidR="006F3EB6" w:rsidRPr="00FF430B" w:rsidRDefault="006F3EB6" w:rsidP="006F3EB6">
            <w:pPr>
              <w:pStyle w:val="ListParagraph"/>
              <w:numPr>
                <w:ilvl w:val="0"/>
                <w:numId w:val="0"/>
              </w:numPr>
              <w:tabs>
                <w:tab w:val="clear" w:pos="1134"/>
                <w:tab w:val="left" w:pos="3705"/>
              </w:tabs>
              <w:contextualSpacing/>
              <w:jc w:val="center"/>
            </w:pPr>
            <w:r w:rsidRPr="00FF430B">
              <w:rPr>
                <w:b/>
              </w:rPr>
              <w:t>13. DISPOZIŢII FINALE</w:t>
            </w:r>
          </w:p>
          <w:p w14:paraId="5E8DA8F9"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13.1. </w:t>
            </w:r>
            <w:proofErr w:type="spellStart"/>
            <w:r w:rsidRPr="00BE50AF">
              <w:rPr>
                <w:lang w:val="en-US"/>
              </w:rPr>
              <w:t>Următoarele</w:t>
            </w:r>
            <w:proofErr w:type="spellEnd"/>
            <w:r w:rsidRPr="00BE50AF">
              <w:rPr>
                <w:lang w:val="en-US"/>
              </w:rPr>
              <w:t xml:space="preserve"> </w:t>
            </w:r>
            <w:proofErr w:type="spellStart"/>
            <w:r w:rsidRPr="00BE50AF">
              <w:rPr>
                <w:lang w:val="en-US"/>
              </w:rPr>
              <w:t>documente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citite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vor</w:t>
            </w:r>
            <w:proofErr w:type="spellEnd"/>
            <w:r w:rsidRPr="00BE50AF">
              <w:rPr>
                <w:lang w:val="en-US"/>
              </w:rPr>
              <w:t xml:space="preserve"> fi interpretate ca </w:t>
            </w:r>
            <w:proofErr w:type="spellStart"/>
            <w:r w:rsidRPr="00BE50AF">
              <w:rPr>
                <w:lang w:val="en-US"/>
              </w:rPr>
              <w:t>fiind</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integrantă</w:t>
            </w:r>
            <w:proofErr w:type="spellEnd"/>
            <w:r w:rsidRPr="00BE50AF">
              <w:rPr>
                <w:lang w:val="en-US"/>
              </w:rPr>
              <w:t xml:space="preserve"> a </w:t>
            </w:r>
            <w:proofErr w:type="spellStart"/>
            <w:r w:rsidRPr="00BE50AF">
              <w:rPr>
                <w:lang w:val="en-US"/>
              </w:rPr>
              <w:t>prezentului</w:t>
            </w:r>
            <w:proofErr w:type="spellEnd"/>
            <w:r w:rsidRPr="00BE50AF">
              <w:rPr>
                <w:lang w:val="en-US"/>
              </w:rPr>
              <w:t xml:space="preserve"> contract: </w:t>
            </w:r>
            <w:proofErr w:type="spellStart"/>
            <w:r w:rsidRPr="00FC29CF">
              <w:rPr>
                <w:b/>
                <w:color w:val="0000FF"/>
                <w:lang w:val="en-US"/>
              </w:rPr>
              <w:t>Anexa</w:t>
            </w:r>
            <w:proofErr w:type="spellEnd"/>
            <w:r w:rsidR="00FC29CF">
              <w:rPr>
                <w:b/>
                <w:color w:val="0000FF"/>
                <w:lang w:val="en-US"/>
              </w:rPr>
              <w:t xml:space="preserve"> nr.</w:t>
            </w:r>
            <w:r w:rsidRPr="00FC29CF">
              <w:rPr>
                <w:b/>
                <w:color w:val="0000FF"/>
                <w:lang w:val="en-US"/>
              </w:rPr>
              <w:t xml:space="preserve"> 1, 2, 3</w:t>
            </w:r>
          </w:p>
          <w:p w14:paraId="7B983C55"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13.2. </w:t>
            </w:r>
            <w:proofErr w:type="spellStart"/>
            <w:r w:rsidRPr="00BE50AF">
              <w:rPr>
                <w:lang w:val="en-US"/>
              </w:rPr>
              <w:t>Documentele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întocmite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limba</w:t>
            </w:r>
            <w:proofErr w:type="spellEnd"/>
            <w:r w:rsidRPr="00BE50AF">
              <w:rPr>
                <w:lang w:val="en-US"/>
              </w:rPr>
              <w:t xml:space="preserve"> </w:t>
            </w:r>
            <w:proofErr w:type="spellStart"/>
            <w:r w:rsidRPr="00BE50AF">
              <w:rPr>
                <w:lang w:val="en-US"/>
              </w:rPr>
              <w:t>română</w:t>
            </w:r>
            <w:proofErr w:type="spellEnd"/>
            <w:r w:rsidRPr="00BE50AF">
              <w:rPr>
                <w:lang w:val="en-US"/>
              </w:rPr>
              <w:t>.</w:t>
            </w:r>
          </w:p>
          <w:p w14:paraId="1A4F8DF4"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13.3. </w:t>
            </w:r>
            <w:proofErr w:type="spellStart"/>
            <w:r w:rsidRPr="00BE50AF">
              <w:rPr>
                <w:lang w:val="en-US"/>
              </w:rPr>
              <w:t>Prezentul</w:t>
            </w:r>
            <w:proofErr w:type="spellEnd"/>
            <w:r w:rsidRPr="00BE50AF">
              <w:rPr>
                <w:lang w:val="en-US"/>
              </w:rPr>
              <w:t xml:space="preserve"> Contract </w:t>
            </w:r>
            <w:proofErr w:type="spellStart"/>
            <w:r w:rsidRPr="00BE50AF">
              <w:rPr>
                <w:lang w:val="en-US"/>
              </w:rPr>
              <w:t>reprezintă</w:t>
            </w:r>
            <w:proofErr w:type="spellEnd"/>
            <w:r w:rsidRPr="00BE50AF">
              <w:rPr>
                <w:lang w:val="en-US"/>
              </w:rPr>
              <w:t xml:space="preserve"> </w:t>
            </w:r>
            <w:proofErr w:type="spellStart"/>
            <w:r w:rsidRPr="00BE50AF">
              <w:rPr>
                <w:lang w:val="en-US"/>
              </w:rPr>
              <w:t>acordul</w:t>
            </w:r>
            <w:proofErr w:type="spellEnd"/>
            <w:r w:rsidRPr="00BE50AF">
              <w:rPr>
                <w:lang w:val="en-US"/>
              </w:rPr>
              <w:t xml:space="preserve"> de </w:t>
            </w:r>
            <w:proofErr w:type="spellStart"/>
            <w:r w:rsidRPr="00BE50AF">
              <w:rPr>
                <w:lang w:val="en-US"/>
              </w:rPr>
              <w:t>voinţă</w:t>
            </w:r>
            <w:proofErr w:type="spellEnd"/>
            <w:r w:rsidRPr="00BE50AF">
              <w:rPr>
                <w:lang w:val="en-US"/>
              </w:rPr>
              <w:t xml:space="preserve"> al </w:t>
            </w:r>
            <w:proofErr w:type="spellStart"/>
            <w:r w:rsidRPr="00BE50AF">
              <w:rPr>
                <w:lang w:val="en-US"/>
              </w:rPr>
              <w:t>părţilor</w:t>
            </w:r>
            <w:proofErr w:type="spellEnd"/>
            <w:r w:rsidRPr="00BE50AF">
              <w:rPr>
                <w:lang w:val="en-US"/>
              </w:rPr>
              <w:t xml:space="preserve"> </w:t>
            </w:r>
            <w:proofErr w:type="spellStart"/>
            <w:r w:rsidRPr="00BE50AF">
              <w:rPr>
                <w:lang w:val="en-US"/>
              </w:rPr>
              <w:t>şi</w:t>
            </w:r>
            <w:proofErr w:type="spellEnd"/>
            <w:r w:rsidRPr="00BE50AF">
              <w:rPr>
                <w:lang w:val="en-US"/>
              </w:rPr>
              <w:t xml:space="preserve"> se </w:t>
            </w:r>
            <w:proofErr w:type="spellStart"/>
            <w:r w:rsidRPr="00BE50AF">
              <w:rPr>
                <w:lang w:val="en-US"/>
              </w:rPr>
              <w:t>consideră</w:t>
            </w:r>
            <w:proofErr w:type="spellEnd"/>
            <w:r w:rsidRPr="00BE50AF">
              <w:rPr>
                <w:lang w:val="en-US"/>
              </w:rPr>
              <w:t xml:space="preserve"> </w:t>
            </w:r>
            <w:proofErr w:type="spellStart"/>
            <w:r w:rsidRPr="00BE50AF">
              <w:rPr>
                <w:lang w:val="en-US"/>
              </w:rPr>
              <w:t>semnat</w:t>
            </w:r>
            <w:proofErr w:type="spellEnd"/>
            <w:r w:rsidRPr="00BE50AF">
              <w:rPr>
                <w:lang w:val="en-US"/>
              </w:rPr>
              <w:t xml:space="preserve"> la data </w:t>
            </w:r>
            <w:proofErr w:type="spellStart"/>
            <w:r w:rsidRPr="00BE50AF">
              <w:rPr>
                <w:lang w:val="en-US"/>
              </w:rPr>
              <w:t>aplicării</w:t>
            </w:r>
            <w:proofErr w:type="spellEnd"/>
            <w:r w:rsidRPr="00BE50AF">
              <w:rPr>
                <w:lang w:val="en-US"/>
              </w:rPr>
              <w:t xml:space="preserve"> </w:t>
            </w:r>
            <w:proofErr w:type="spellStart"/>
            <w:r w:rsidRPr="00BE50AF">
              <w:rPr>
                <w:lang w:val="en-US"/>
              </w:rPr>
              <w:t>ultimei</w:t>
            </w:r>
            <w:proofErr w:type="spellEnd"/>
            <w:r w:rsidRPr="00BE50AF">
              <w:rPr>
                <w:lang w:val="en-US"/>
              </w:rPr>
              <w:t xml:space="preserve"> </w:t>
            </w:r>
            <w:proofErr w:type="spellStart"/>
            <w:r w:rsidRPr="00BE50AF">
              <w:rPr>
                <w:lang w:val="en-US"/>
              </w:rPr>
              <w:t>semnături</w:t>
            </w:r>
            <w:proofErr w:type="spellEnd"/>
            <w:r w:rsidRPr="00BE50AF">
              <w:rPr>
                <w:lang w:val="en-US"/>
              </w:rPr>
              <w:t xml:space="preserve"> de </w:t>
            </w:r>
            <w:proofErr w:type="spellStart"/>
            <w:r w:rsidRPr="00BE50AF">
              <w:rPr>
                <w:lang w:val="en-US"/>
              </w:rPr>
              <w:t>către</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părți</w:t>
            </w:r>
            <w:proofErr w:type="spellEnd"/>
            <w:r w:rsidRPr="00BE50AF">
              <w:rPr>
                <w:lang w:val="en-US"/>
              </w:rPr>
              <w:t>.</w:t>
            </w:r>
          </w:p>
          <w:p w14:paraId="790593E4" w14:textId="3D2B6729" w:rsidR="006F3EB6" w:rsidRDefault="006F3EB6" w:rsidP="007D4505">
            <w:pPr>
              <w:pStyle w:val="NormalWeb"/>
              <w:numPr>
                <w:ilvl w:val="1"/>
                <w:numId w:val="12"/>
              </w:numPr>
              <w:tabs>
                <w:tab w:val="left" w:pos="567"/>
                <w:tab w:val="left" w:pos="4005"/>
              </w:tabs>
              <w:ind w:left="0" w:hanging="567"/>
              <w:contextualSpacing/>
              <w:rPr>
                <w:lang w:val="en-US"/>
              </w:rPr>
            </w:pPr>
            <w:r w:rsidRPr="00BE50AF">
              <w:rPr>
                <w:lang w:val="en-US"/>
              </w:rPr>
              <w:t xml:space="preserve">13.4. </w:t>
            </w:r>
            <w:proofErr w:type="spellStart"/>
            <w:r w:rsidRPr="00BE50AF">
              <w:rPr>
                <w:lang w:val="en-US"/>
              </w:rPr>
              <w:t>Pentru</w:t>
            </w:r>
            <w:proofErr w:type="spellEnd"/>
            <w:r w:rsidRPr="00BE50AF">
              <w:rPr>
                <w:lang w:val="en-US"/>
              </w:rPr>
              <w:t xml:space="preserve"> </w:t>
            </w:r>
            <w:proofErr w:type="spellStart"/>
            <w:r w:rsidRPr="00BE50AF">
              <w:rPr>
                <w:lang w:val="en-US"/>
              </w:rPr>
              <w:t>confirmarea</w:t>
            </w:r>
            <w:proofErr w:type="spellEnd"/>
            <w:r w:rsidRPr="00BE50AF">
              <w:rPr>
                <w:lang w:val="en-US"/>
              </w:rPr>
              <w:t xml:space="preserve"> </w:t>
            </w:r>
            <w:proofErr w:type="spellStart"/>
            <w:r w:rsidRPr="00BE50AF">
              <w:rPr>
                <w:lang w:val="en-US"/>
              </w:rPr>
              <w:t>celor</w:t>
            </w:r>
            <w:proofErr w:type="spellEnd"/>
            <w:r w:rsidRPr="00BE50AF">
              <w:rPr>
                <w:lang w:val="en-US"/>
              </w:rPr>
              <w:t xml:space="preserve"> </w:t>
            </w:r>
            <w:proofErr w:type="spellStart"/>
            <w:r w:rsidRPr="00BE50AF">
              <w:rPr>
                <w:lang w:val="en-US"/>
              </w:rPr>
              <w:t>menţionate</w:t>
            </w:r>
            <w:proofErr w:type="spellEnd"/>
            <w:r w:rsidRPr="00BE50AF">
              <w:rPr>
                <w:lang w:val="en-US"/>
              </w:rPr>
              <w:t xml:space="preserve">, </w:t>
            </w:r>
            <w:proofErr w:type="spellStart"/>
            <w:r w:rsidRPr="00BE50AF">
              <w:rPr>
                <w:lang w:val="en-US"/>
              </w:rPr>
              <w:t>părţile</w:t>
            </w:r>
            <w:proofErr w:type="spellEnd"/>
            <w:r w:rsidRPr="00BE50AF">
              <w:rPr>
                <w:lang w:val="en-US"/>
              </w:rPr>
              <w:t xml:space="preserve"> au </w:t>
            </w:r>
            <w:proofErr w:type="spellStart"/>
            <w:r w:rsidRPr="00BE50AF">
              <w:rPr>
                <w:lang w:val="en-US"/>
              </w:rPr>
              <w:t>semnat</w:t>
            </w:r>
            <w:proofErr w:type="spellEnd"/>
            <w:r w:rsidRPr="00BE50AF">
              <w:rPr>
                <w:lang w:val="en-US"/>
              </w:rPr>
              <w:t xml:space="preserve"> </w:t>
            </w:r>
            <w:proofErr w:type="spellStart"/>
            <w:r w:rsidRPr="00BE50AF">
              <w:rPr>
                <w:lang w:val="en-US"/>
              </w:rPr>
              <w:t>prezentul</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legislaţia</w:t>
            </w:r>
            <w:proofErr w:type="spellEnd"/>
            <w:r w:rsidRPr="00BE50AF">
              <w:rPr>
                <w:lang w:val="en-US"/>
              </w:rPr>
              <w:t xml:space="preserve"> </w:t>
            </w:r>
            <w:proofErr w:type="spellStart"/>
            <w:r w:rsidRPr="00BE50AF">
              <w:rPr>
                <w:lang w:val="en-US"/>
              </w:rPr>
              <w:t>Republicii</w:t>
            </w:r>
            <w:proofErr w:type="spellEnd"/>
            <w:r w:rsidRPr="00BE50AF">
              <w:rPr>
                <w:lang w:val="en-US"/>
              </w:rPr>
              <w:t xml:space="preserve"> Moldova, la data </w:t>
            </w:r>
            <w:proofErr w:type="spellStart"/>
            <w:r w:rsidRPr="00BE50AF">
              <w:rPr>
                <w:lang w:val="en-US"/>
              </w:rPr>
              <w:t>şi</w:t>
            </w:r>
            <w:proofErr w:type="spellEnd"/>
            <w:r w:rsidRPr="00BE50AF">
              <w:rPr>
                <w:lang w:val="en-US"/>
              </w:rPr>
              <w:t xml:space="preserve"> </w:t>
            </w:r>
            <w:proofErr w:type="spellStart"/>
            <w:r w:rsidRPr="00BE50AF">
              <w:rPr>
                <w:lang w:val="en-US"/>
              </w:rPr>
              <w:t>anul</w:t>
            </w:r>
            <w:proofErr w:type="spellEnd"/>
            <w:r w:rsidRPr="00BE50AF">
              <w:rPr>
                <w:lang w:val="en-US"/>
              </w:rPr>
              <w:t xml:space="preserve"> indicate, </w:t>
            </w:r>
            <w:proofErr w:type="spellStart"/>
            <w:r w:rsidRPr="00BE50AF">
              <w:rPr>
                <w:lang w:val="en-US"/>
              </w:rPr>
              <w:t>fiind</w:t>
            </w:r>
            <w:proofErr w:type="spellEnd"/>
            <w:r w:rsidRPr="00BE50AF">
              <w:rPr>
                <w:lang w:val="en-US"/>
              </w:rPr>
              <w:t xml:space="preserve"> </w:t>
            </w:r>
            <w:proofErr w:type="spellStart"/>
            <w:r w:rsidRPr="00BE50AF">
              <w:rPr>
                <w:lang w:val="en-US"/>
              </w:rPr>
              <w:t>valabil</w:t>
            </w:r>
            <w:proofErr w:type="spellEnd"/>
            <w:r w:rsidRPr="00BE50AF">
              <w:rPr>
                <w:lang w:val="en-US"/>
              </w:rPr>
              <w:t xml:space="preserve"> </w:t>
            </w:r>
            <w:proofErr w:type="spellStart"/>
            <w:r w:rsidRPr="00BE50AF">
              <w:rPr>
                <w:lang w:val="en-US"/>
              </w:rPr>
              <w:t>până</w:t>
            </w:r>
            <w:proofErr w:type="spellEnd"/>
            <w:r w:rsidRPr="00BE50AF">
              <w:rPr>
                <w:lang w:val="en-US"/>
              </w:rPr>
              <w:t xml:space="preserve"> la </w:t>
            </w:r>
            <w:r w:rsidR="001E5092" w:rsidRPr="001E5092">
              <w:rPr>
                <w:color w:val="0000FF"/>
                <w:lang w:val="en-US"/>
              </w:rPr>
              <w:t>31.12.202</w:t>
            </w:r>
            <w:r w:rsidR="00A70BAD">
              <w:rPr>
                <w:color w:val="0000FF"/>
                <w:lang w:val="en-US"/>
              </w:rPr>
              <w:t>6</w:t>
            </w:r>
            <w:r w:rsidRPr="00BE50AF">
              <w:rPr>
                <w:lang w:val="en-US"/>
              </w:rPr>
              <w:t>.</w:t>
            </w:r>
          </w:p>
          <w:p w14:paraId="66079241" w14:textId="77777777" w:rsidR="00FC29CF" w:rsidRPr="00253124" w:rsidRDefault="00FC29CF" w:rsidP="00FC29CF">
            <w:pPr>
              <w:pStyle w:val="NormalWeb"/>
              <w:tabs>
                <w:tab w:val="left" w:pos="567"/>
                <w:tab w:val="left" w:pos="4005"/>
              </w:tabs>
              <w:contextualSpacing/>
              <w:rPr>
                <w:color w:val="FF0000"/>
                <w:lang w:val="en-US"/>
              </w:rPr>
            </w:pPr>
          </w:p>
          <w:p w14:paraId="4B82AE57" w14:textId="77777777" w:rsidR="00FC29CF" w:rsidRPr="00FB0947" w:rsidRDefault="00FC29CF" w:rsidP="00FC29CF">
            <w:pPr>
              <w:tabs>
                <w:tab w:val="left" w:pos="2295"/>
              </w:tabs>
              <w:ind w:left="2520"/>
            </w:pPr>
            <w:r w:rsidRPr="00FB0947">
              <w:rPr>
                <w:b/>
              </w:rPr>
              <w:t xml:space="preserve">II.   PARTEA CE ȚINE DE CONDIȚIILE </w:t>
            </w:r>
          </w:p>
          <w:p w14:paraId="6F671A91" w14:textId="77777777" w:rsidR="00FC29CF" w:rsidRPr="00FB0947" w:rsidRDefault="00FC29CF" w:rsidP="00FC29CF">
            <w:pPr>
              <w:pStyle w:val="ListParagraph"/>
              <w:numPr>
                <w:ilvl w:val="0"/>
                <w:numId w:val="0"/>
              </w:numPr>
              <w:tabs>
                <w:tab w:val="left" w:pos="2295"/>
              </w:tabs>
              <w:ind w:left="3240"/>
            </w:pPr>
            <w:r w:rsidRPr="00FB0947">
              <w:rPr>
                <w:b/>
              </w:rPr>
              <w:t>SPECIALE A CONTRACTULUI</w:t>
            </w:r>
          </w:p>
          <w:p w14:paraId="61731A25" w14:textId="77777777" w:rsidR="005C44DB" w:rsidRPr="004C369E" w:rsidRDefault="005C44DB" w:rsidP="00062CFF">
            <w:pPr>
              <w:pStyle w:val="ListParagraph"/>
              <w:numPr>
                <w:ilvl w:val="0"/>
                <w:numId w:val="0"/>
              </w:numPr>
              <w:tabs>
                <w:tab w:val="clear" w:pos="1134"/>
                <w:tab w:val="left" w:pos="608"/>
              </w:tabs>
              <w:ind w:firstLine="597"/>
            </w:pPr>
          </w:p>
          <w:p w14:paraId="17BEE5D2" w14:textId="77777777" w:rsidR="005C44DB" w:rsidRPr="00FF430B" w:rsidRDefault="005C44DB" w:rsidP="005C44DB">
            <w:pPr>
              <w:pStyle w:val="cp"/>
              <w:spacing w:after="120"/>
              <w:ind w:right="-285"/>
            </w:pPr>
            <w:r w:rsidRPr="00FF430B">
              <w:t>1 . DESCRIERE GENERALĂ</w:t>
            </w:r>
          </w:p>
          <w:p w14:paraId="11835DBE" w14:textId="77777777" w:rsidR="005C44DB" w:rsidRDefault="005C44DB" w:rsidP="005C44DB">
            <w:pPr>
              <w:shd w:val="clear" w:color="auto" w:fill="FFFFFF" w:themeFill="background1"/>
              <w:spacing w:after="80"/>
              <w:ind w:right="-58"/>
              <w:jc w:val="both"/>
              <w:rPr>
                <w:bCs/>
              </w:rPr>
            </w:pPr>
            <w:r>
              <w:t xml:space="preserve">Autoritatea contractantă </w:t>
            </w:r>
            <w:r>
              <w:rPr>
                <w:bCs/>
              </w:rPr>
              <w:t xml:space="preserve">solicită oferte pentru realizarea lucrărilor de reparații la Aparatul Central al Casei Naționale de Asigurări Sociale </w:t>
            </w:r>
            <w:r w:rsidRPr="00FB7598">
              <w:rPr>
                <w:bCs/>
                <w:i/>
              </w:rPr>
              <w:t>(în continuare AC CNAS)</w:t>
            </w:r>
            <w:r>
              <w:rPr>
                <w:bCs/>
              </w:rPr>
              <w:t xml:space="preserve"> situat la adresa </w:t>
            </w:r>
            <w:r w:rsidRPr="003C5729">
              <w:rPr>
                <w:bCs/>
              </w:rPr>
              <w:t>mun. Chișinău,</w:t>
            </w:r>
            <w:r>
              <w:rPr>
                <w:bCs/>
                <w:color w:val="0000FF"/>
              </w:rPr>
              <w:t xml:space="preserve"> </w:t>
            </w:r>
            <w:r w:rsidRPr="003C5729">
              <w:rPr>
                <w:bCs/>
              </w:rPr>
              <w:t>str. Gh. Tudor, nr. 3</w:t>
            </w:r>
            <w:r>
              <w:rPr>
                <w:bCs/>
              </w:rPr>
              <w:t>.</w:t>
            </w:r>
          </w:p>
          <w:p w14:paraId="77AFFB31" w14:textId="53CB1E31" w:rsidR="005C44DB" w:rsidRPr="006B4876" w:rsidRDefault="005C44DB" w:rsidP="005C44DB">
            <w:pPr>
              <w:shd w:val="clear" w:color="auto" w:fill="FFFFFF" w:themeFill="background1"/>
              <w:spacing w:after="80"/>
              <w:ind w:right="-58"/>
              <w:jc w:val="both"/>
            </w:pPr>
            <w:r>
              <w:t xml:space="preserve">Lucrările de reparații se vor organiza în </w:t>
            </w:r>
            <w:r w:rsidR="00363101">
              <w:t>unele birouri şi coridorul et. 4.</w:t>
            </w:r>
          </w:p>
          <w:p w14:paraId="35447758" w14:textId="77777777" w:rsidR="005C44DB" w:rsidRPr="009820B0" w:rsidRDefault="005C44DB" w:rsidP="005C44DB">
            <w:pPr>
              <w:pStyle w:val="ListParagraph"/>
              <w:numPr>
                <w:ilvl w:val="0"/>
                <w:numId w:val="0"/>
              </w:numPr>
              <w:tabs>
                <w:tab w:val="clear" w:pos="1134"/>
                <w:tab w:val="left" w:pos="567"/>
              </w:tabs>
              <w:ind w:right="-58"/>
              <w:rPr>
                <w:b/>
                <w:u w:val="single"/>
                <w:lang w:val="ro-RO"/>
              </w:rPr>
            </w:pPr>
          </w:p>
          <w:p w14:paraId="1EA33E37" w14:textId="77777777" w:rsidR="005C44DB" w:rsidRPr="00DA5AB3" w:rsidRDefault="005C44DB" w:rsidP="005C44DB">
            <w:pPr>
              <w:pStyle w:val="ListParagraph"/>
              <w:numPr>
                <w:ilvl w:val="0"/>
                <w:numId w:val="0"/>
              </w:numPr>
              <w:tabs>
                <w:tab w:val="clear" w:pos="1134"/>
                <w:tab w:val="left" w:pos="567"/>
              </w:tabs>
              <w:spacing w:after="80"/>
              <w:ind w:right="-58"/>
            </w:pPr>
            <w:proofErr w:type="spellStart"/>
            <w:r>
              <w:rPr>
                <w:b/>
                <w:u w:val="single"/>
              </w:rPr>
              <w:t>Cerințe</w:t>
            </w:r>
            <w:proofErr w:type="spellEnd"/>
            <w:r>
              <w:rPr>
                <w:b/>
                <w:u w:val="single"/>
              </w:rPr>
              <w:t xml:space="preserve"> </w:t>
            </w:r>
            <w:proofErr w:type="spellStart"/>
            <w:r>
              <w:rPr>
                <w:b/>
                <w:u w:val="single"/>
              </w:rPr>
              <w:t>speciale</w:t>
            </w:r>
            <w:proofErr w:type="spellEnd"/>
            <w:r>
              <w:rPr>
                <w:b/>
                <w:u w:val="single"/>
              </w:rPr>
              <w:t xml:space="preserve"> la </w:t>
            </w:r>
            <w:proofErr w:type="spellStart"/>
            <w:r>
              <w:rPr>
                <w:b/>
                <w:u w:val="single"/>
              </w:rPr>
              <w:t>executarea</w:t>
            </w:r>
            <w:proofErr w:type="spellEnd"/>
            <w:r>
              <w:rPr>
                <w:b/>
                <w:u w:val="single"/>
              </w:rPr>
              <w:t xml:space="preserve"> </w:t>
            </w:r>
            <w:proofErr w:type="spellStart"/>
            <w:r>
              <w:rPr>
                <w:b/>
                <w:u w:val="single"/>
              </w:rPr>
              <w:t>contractului</w:t>
            </w:r>
            <w:proofErr w:type="spellEnd"/>
            <w:r>
              <w:rPr>
                <w:b/>
                <w:u w:val="single"/>
              </w:rPr>
              <w:t>:</w:t>
            </w:r>
          </w:p>
          <w:p w14:paraId="77969640" w14:textId="77777777" w:rsidR="005C44DB" w:rsidRDefault="005C44DB" w:rsidP="005C44DB">
            <w:pPr>
              <w:pStyle w:val="ListParagraph"/>
              <w:numPr>
                <w:ilvl w:val="0"/>
                <w:numId w:val="0"/>
              </w:numPr>
              <w:tabs>
                <w:tab w:val="clear" w:pos="1134"/>
                <w:tab w:val="left" w:pos="709"/>
              </w:tabs>
              <w:ind w:right="-58"/>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670F0005" w14:textId="77777777" w:rsidR="005C44DB" w:rsidRPr="003416D0" w:rsidRDefault="005C44DB" w:rsidP="005C44DB">
            <w:pPr>
              <w:pStyle w:val="ListParagraph"/>
              <w:numPr>
                <w:ilvl w:val="0"/>
                <w:numId w:val="0"/>
              </w:numPr>
              <w:tabs>
                <w:tab w:val="clear" w:pos="1134"/>
                <w:tab w:val="left" w:pos="709"/>
              </w:tabs>
              <w:ind w:right="-58"/>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w:t>
            </w:r>
          </w:p>
          <w:p w14:paraId="4580B9E0" w14:textId="77777777" w:rsidR="005C44DB" w:rsidRDefault="005C44DB" w:rsidP="005C44DB">
            <w:pPr>
              <w:pStyle w:val="ListParagraph"/>
              <w:numPr>
                <w:ilvl w:val="0"/>
                <w:numId w:val="0"/>
              </w:numPr>
              <w:tabs>
                <w:tab w:val="clear" w:pos="1134"/>
                <w:tab w:val="left" w:pos="709"/>
              </w:tabs>
              <w:ind w:right="-58"/>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lastRenderedPageBreak/>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76679C17" w14:textId="77777777" w:rsidR="005C44DB" w:rsidRDefault="005C44DB" w:rsidP="005C44DB">
            <w:pPr>
              <w:pStyle w:val="ListParagraph"/>
              <w:numPr>
                <w:ilvl w:val="0"/>
                <w:numId w:val="0"/>
              </w:numPr>
              <w:tabs>
                <w:tab w:val="clear" w:pos="1134"/>
                <w:tab w:val="left" w:pos="709"/>
              </w:tabs>
              <w:ind w:right="-58"/>
            </w:pPr>
            <w:r>
              <w:tab/>
            </w: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7FDC16C3" w14:textId="77777777" w:rsidR="005C44DB" w:rsidRDefault="005C44DB" w:rsidP="005C44DB">
            <w:pPr>
              <w:pStyle w:val="ListParagraph"/>
              <w:numPr>
                <w:ilvl w:val="0"/>
                <w:numId w:val="25"/>
              </w:numPr>
              <w:tabs>
                <w:tab w:val="clear" w:pos="1134"/>
                <w:tab w:val="left" w:pos="709"/>
              </w:tabs>
              <w:ind w:right="-58"/>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39623326" w14:textId="77777777" w:rsidR="005C44DB" w:rsidRDefault="005C44DB" w:rsidP="005C44DB">
            <w:pPr>
              <w:pStyle w:val="ListParagraph"/>
              <w:numPr>
                <w:ilvl w:val="0"/>
                <w:numId w:val="25"/>
              </w:numPr>
              <w:tabs>
                <w:tab w:val="clear" w:pos="1134"/>
                <w:tab w:val="left" w:pos="709"/>
              </w:tabs>
              <w:ind w:right="-58"/>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0750F979" w14:textId="77777777" w:rsidR="005C44DB" w:rsidRDefault="005C44DB" w:rsidP="005C44DB">
            <w:pPr>
              <w:pStyle w:val="ListParagraph"/>
              <w:numPr>
                <w:ilvl w:val="0"/>
                <w:numId w:val="25"/>
              </w:numPr>
              <w:tabs>
                <w:tab w:val="clear" w:pos="1134"/>
                <w:tab w:val="left" w:pos="709"/>
              </w:tabs>
              <w:ind w:right="-58"/>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487F4111" w14:textId="77777777" w:rsidR="005C44DB" w:rsidRPr="00313070" w:rsidRDefault="005C44DB" w:rsidP="005C44DB">
            <w:pPr>
              <w:pStyle w:val="ListParagraph"/>
              <w:numPr>
                <w:ilvl w:val="0"/>
                <w:numId w:val="0"/>
              </w:numPr>
              <w:tabs>
                <w:tab w:val="clear" w:pos="1134"/>
                <w:tab w:val="left" w:pos="709"/>
              </w:tabs>
              <w:ind w:right="-58"/>
              <w:rPr>
                <w:b/>
              </w:rPr>
            </w:pPr>
            <w:r>
              <w:tab/>
            </w:r>
            <w:r w:rsidRPr="00313070">
              <w:rPr>
                <w:b/>
              </w:rPr>
              <w:t xml:space="preserve">Se </w:t>
            </w:r>
            <w:proofErr w:type="spellStart"/>
            <w:r w:rsidRPr="00313070">
              <w:rPr>
                <w:b/>
              </w:rPr>
              <w:t>va</w:t>
            </w:r>
            <w:proofErr w:type="spellEnd"/>
            <w:r w:rsidRPr="00313070">
              <w:rPr>
                <w:b/>
              </w:rPr>
              <w:t xml:space="preserve"> </w:t>
            </w:r>
            <w:proofErr w:type="spellStart"/>
            <w:r w:rsidRPr="00313070">
              <w:rPr>
                <w:b/>
              </w:rPr>
              <w:t>ține</w:t>
            </w:r>
            <w:proofErr w:type="spellEnd"/>
            <w:r w:rsidRPr="00313070">
              <w:rPr>
                <w:b/>
              </w:rPr>
              <w:t xml:space="preserve"> </w:t>
            </w:r>
            <w:proofErr w:type="spellStart"/>
            <w:r w:rsidRPr="00313070">
              <w:rPr>
                <w:b/>
              </w:rPr>
              <w:t>cont</w:t>
            </w:r>
            <w:proofErr w:type="spellEnd"/>
            <w:r w:rsidRPr="00313070">
              <w:rPr>
                <w:b/>
              </w:rPr>
              <w:t xml:space="preserve"> de </w:t>
            </w:r>
            <w:proofErr w:type="spellStart"/>
            <w:r w:rsidRPr="00313070">
              <w:rPr>
                <w:b/>
              </w:rPr>
              <w:t>faptul</w:t>
            </w:r>
            <w:proofErr w:type="spellEnd"/>
            <w:r w:rsidRPr="00313070">
              <w:rPr>
                <w:b/>
              </w:rPr>
              <w:t xml:space="preserve"> </w:t>
            </w:r>
            <w:proofErr w:type="spellStart"/>
            <w:r w:rsidRPr="00313070">
              <w:rPr>
                <w:b/>
              </w:rPr>
              <w:t>că</w:t>
            </w:r>
            <w:proofErr w:type="spellEnd"/>
            <w:r w:rsidRPr="00313070">
              <w:rPr>
                <w:b/>
              </w:rPr>
              <w:t xml:space="preserve"> </w:t>
            </w:r>
            <w:proofErr w:type="spellStart"/>
            <w:r w:rsidRPr="00313070">
              <w:rPr>
                <w:b/>
              </w:rPr>
              <w:t>reieșind</w:t>
            </w:r>
            <w:proofErr w:type="spellEnd"/>
            <w:r w:rsidRPr="00313070">
              <w:rPr>
                <w:b/>
              </w:rPr>
              <w:t xml:space="preserve"> din </w:t>
            </w:r>
            <w:proofErr w:type="spellStart"/>
            <w:r w:rsidRPr="00313070">
              <w:rPr>
                <w:b/>
              </w:rPr>
              <w:t>activitatea</w:t>
            </w:r>
            <w:proofErr w:type="spellEnd"/>
            <w:r w:rsidRPr="00313070">
              <w:rPr>
                <w:b/>
              </w:rPr>
              <w:t xml:space="preserve"> </w:t>
            </w:r>
            <w:proofErr w:type="spellStart"/>
            <w:r w:rsidRPr="00313070">
              <w:rPr>
                <w:b/>
              </w:rPr>
              <w:t>Beneficiarului</w:t>
            </w:r>
            <w:proofErr w:type="spellEnd"/>
            <w:r w:rsidRPr="00313070">
              <w:rPr>
                <w:b/>
              </w:rPr>
              <w:t xml:space="preserve">, nu </w:t>
            </w:r>
            <w:proofErr w:type="spellStart"/>
            <w:r w:rsidRPr="00313070">
              <w:rPr>
                <w:b/>
              </w:rPr>
              <w:t>este</w:t>
            </w:r>
            <w:proofErr w:type="spellEnd"/>
            <w:r w:rsidRPr="00313070">
              <w:rPr>
                <w:b/>
              </w:rPr>
              <w:t xml:space="preserve"> </w:t>
            </w:r>
            <w:proofErr w:type="spellStart"/>
            <w:r w:rsidRPr="00313070">
              <w:rPr>
                <w:b/>
              </w:rPr>
              <w:t>posibil</w:t>
            </w:r>
            <w:proofErr w:type="spellEnd"/>
            <w:r w:rsidRPr="00313070">
              <w:rPr>
                <w:b/>
              </w:rPr>
              <w:t xml:space="preserve"> de </w:t>
            </w:r>
            <w:proofErr w:type="gramStart"/>
            <w:r w:rsidRPr="00313070">
              <w:rPr>
                <w:b/>
              </w:rPr>
              <w:t>a</w:t>
            </w:r>
            <w:proofErr w:type="gramEnd"/>
            <w:r w:rsidRPr="00313070">
              <w:rPr>
                <w:b/>
              </w:rPr>
              <w:t xml:space="preserve"> </w:t>
            </w:r>
            <w:proofErr w:type="spellStart"/>
            <w:r w:rsidRPr="00313070">
              <w:rPr>
                <w:b/>
              </w:rPr>
              <w:t>elibera</w:t>
            </w:r>
            <w:proofErr w:type="spellEnd"/>
            <w:r w:rsidRPr="00313070">
              <w:rPr>
                <w:b/>
              </w:rPr>
              <w:t xml:space="preserve"> </w:t>
            </w:r>
            <w:proofErr w:type="spellStart"/>
            <w:r w:rsidRPr="00313070">
              <w:rPr>
                <w:b/>
              </w:rPr>
              <w:t>concomitent</w:t>
            </w:r>
            <w:proofErr w:type="spellEnd"/>
            <w:r w:rsidRPr="00313070">
              <w:rPr>
                <w:b/>
              </w:rPr>
              <w:t xml:space="preserve"> </w:t>
            </w:r>
            <w:proofErr w:type="spellStart"/>
            <w:r w:rsidRPr="00313070">
              <w:rPr>
                <w:b/>
              </w:rPr>
              <w:t>toate</w:t>
            </w:r>
            <w:proofErr w:type="spellEnd"/>
            <w:r w:rsidRPr="00313070">
              <w:rPr>
                <w:b/>
              </w:rPr>
              <w:t xml:space="preserve"> </w:t>
            </w:r>
            <w:proofErr w:type="spellStart"/>
            <w:r w:rsidRPr="00313070">
              <w:rPr>
                <w:b/>
              </w:rPr>
              <w:t>spațiile</w:t>
            </w:r>
            <w:proofErr w:type="spellEnd"/>
            <w:r w:rsidRPr="00313070">
              <w:rPr>
                <w:b/>
              </w:rPr>
              <w:t xml:space="preserve"> care sunt </w:t>
            </w:r>
            <w:proofErr w:type="spellStart"/>
            <w:r w:rsidRPr="00313070">
              <w:rPr>
                <w:b/>
              </w:rPr>
              <w:t>prevăzute</w:t>
            </w:r>
            <w:proofErr w:type="spellEnd"/>
            <w:r w:rsidRPr="00313070">
              <w:rPr>
                <w:b/>
              </w:rPr>
              <w:t xml:space="preserve"> de a fi </w:t>
            </w:r>
            <w:proofErr w:type="spellStart"/>
            <w:r w:rsidRPr="00313070">
              <w:rPr>
                <w:b/>
              </w:rPr>
              <w:t>reparate</w:t>
            </w:r>
            <w:proofErr w:type="spellEnd"/>
            <w:r w:rsidRPr="00313070">
              <w:rPr>
                <w:b/>
              </w:rPr>
              <w:t xml:space="preserve">, </w:t>
            </w:r>
            <w:proofErr w:type="spellStart"/>
            <w:r w:rsidRPr="00313070">
              <w:rPr>
                <w:b/>
              </w:rPr>
              <w:t>astfel</w:t>
            </w:r>
            <w:proofErr w:type="spellEnd"/>
            <w:r w:rsidRPr="00313070">
              <w:rPr>
                <w:b/>
              </w:rPr>
              <w:t xml:space="preserve">, </w:t>
            </w:r>
            <w:proofErr w:type="spellStart"/>
            <w:r w:rsidRPr="00313070">
              <w:rPr>
                <w:b/>
              </w:rPr>
              <w:t>Antreprenorul</w:t>
            </w:r>
            <w:proofErr w:type="spellEnd"/>
            <w:r w:rsidRPr="00313070">
              <w:rPr>
                <w:b/>
              </w:rPr>
              <w:t xml:space="preserve"> </w:t>
            </w:r>
            <w:proofErr w:type="spellStart"/>
            <w:r w:rsidRPr="00313070">
              <w:rPr>
                <w:b/>
              </w:rPr>
              <w:t>va</w:t>
            </w:r>
            <w:proofErr w:type="spellEnd"/>
            <w:r w:rsidRPr="00313070">
              <w:rPr>
                <w:b/>
              </w:rPr>
              <w:t xml:space="preserve"> </w:t>
            </w:r>
            <w:proofErr w:type="spellStart"/>
            <w:r w:rsidRPr="00313070">
              <w:rPr>
                <w:b/>
              </w:rPr>
              <w:t>organiza</w:t>
            </w:r>
            <w:proofErr w:type="spellEnd"/>
            <w:r w:rsidRPr="00313070">
              <w:rPr>
                <w:b/>
              </w:rPr>
              <w:t xml:space="preserve"> </w:t>
            </w:r>
            <w:proofErr w:type="spellStart"/>
            <w:r w:rsidRPr="00313070">
              <w:rPr>
                <w:b/>
              </w:rPr>
              <w:t>lucrările</w:t>
            </w:r>
            <w:proofErr w:type="spellEnd"/>
            <w:r w:rsidRPr="00313070">
              <w:rPr>
                <w:b/>
              </w:rPr>
              <w:t xml:space="preserve"> de </w:t>
            </w:r>
            <w:proofErr w:type="spellStart"/>
            <w:r w:rsidRPr="00313070">
              <w:rPr>
                <w:b/>
              </w:rPr>
              <w:t>reparatii</w:t>
            </w:r>
            <w:proofErr w:type="spellEnd"/>
            <w:r w:rsidRPr="00313070">
              <w:rPr>
                <w:b/>
              </w:rPr>
              <w:t xml:space="preserve"> </w:t>
            </w:r>
            <w:proofErr w:type="spellStart"/>
            <w:r w:rsidRPr="00313070">
              <w:rPr>
                <w:b/>
              </w:rPr>
              <w:t>într</w:t>
            </w:r>
            <w:proofErr w:type="spellEnd"/>
            <w:r w:rsidRPr="00313070">
              <w:rPr>
                <w:b/>
              </w:rPr>
              <w:t xml:space="preserve">-un mod </w:t>
            </w:r>
            <w:proofErr w:type="spellStart"/>
            <w:r w:rsidRPr="00313070">
              <w:rPr>
                <w:b/>
              </w:rPr>
              <w:t>treptat</w:t>
            </w:r>
            <w:proofErr w:type="spellEnd"/>
            <w:r w:rsidRPr="00313070">
              <w:rPr>
                <w:b/>
              </w:rPr>
              <w:t xml:space="preserve">, </w:t>
            </w:r>
            <w:proofErr w:type="spellStart"/>
            <w:r w:rsidRPr="00313070">
              <w:rPr>
                <w:b/>
              </w:rPr>
              <w:t>în</w:t>
            </w:r>
            <w:proofErr w:type="spellEnd"/>
            <w:r w:rsidRPr="00313070">
              <w:rPr>
                <w:b/>
              </w:rPr>
              <w:t xml:space="preserve"> </w:t>
            </w:r>
            <w:proofErr w:type="spellStart"/>
            <w:r w:rsidRPr="00313070">
              <w:rPr>
                <w:b/>
              </w:rPr>
              <w:t>funcție</w:t>
            </w:r>
            <w:proofErr w:type="spellEnd"/>
            <w:r w:rsidRPr="00313070">
              <w:rPr>
                <w:b/>
              </w:rPr>
              <w:t xml:space="preserve"> de </w:t>
            </w:r>
            <w:proofErr w:type="spellStart"/>
            <w:r w:rsidRPr="00313070">
              <w:rPr>
                <w:b/>
              </w:rPr>
              <w:t>disponibilitatea</w:t>
            </w:r>
            <w:proofErr w:type="spellEnd"/>
            <w:r w:rsidRPr="00313070">
              <w:rPr>
                <w:b/>
              </w:rPr>
              <w:t xml:space="preserve"> </w:t>
            </w:r>
            <w:proofErr w:type="spellStart"/>
            <w:r w:rsidRPr="00313070">
              <w:rPr>
                <w:b/>
              </w:rPr>
              <w:t>acestora</w:t>
            </w:r>
            <w:proofErr w:type="spellEnd"/>
            <w:r w:rsidRPr="00313070">
              <w:rPr>
                <w:b/>
              </w:rPr>
              <w:t>.</w:t>
            </w:r>
          </w:p>
          <w:p w14:paraId="54F00629" w14:textId="77777777" w:rsidR="005C44DB" w:rsidRDefault="005C44DB" w:rsidP="005C44DB">
            <w:pPr>
              <w:pStyle w:val="ListParagraph"/>
              <w:numPr>
                <w:ilvl w:val="0"/>
                <w:numId w:val="0"/>
              </w:numPr>
              <w:tabs>
                <w:tab w:val="clear" w:pos="1134"/>
                <w:tab w:val="left" w:pos="709"/>
              </w:tabs>
              <w:ind w:right="-58"/>
            </w:pPr>
            <w:r>
              <w:tab/>
            </w: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17293CB2" w14:textId="77777777" w:rsidR="005C44DB" w:rsidRDefault="005C44DB" w:rsidP="005C44DB">
            <w:pPr>
              <w:pStyle w:val="ListParagraph"/>
              <w:numPr>
                <w:ilvl w:val="0"/>
                <w:numId w:val="0"/>
              </w:numPr>
              <w:tabs>
                <w:tab w:val="clear" w:pos="1134"/>
                <w:tab w:val="left" w:pos="709"/>
              </w:tabs>
              <w:ind w:right="-58"/>
            </w:pPr>
            <w:r>
              <w:tab/>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240A3E6D" w14:textId="77777777" w:rsidR="005C44DB" w:rsidRDefault="005C44DB" w:rsidP="005C44DB">
            <w:pPr>
              <w:pStyle w:val="ListParagraph"/>
              <w:numPr>
                <w:ilvl w:val="0"/>
                <w:numId w:val="0"/>
              </w:numPr>
              <w:tabs>
                <w:tab w:val="clear" w:pos="1134"/>
                <w:tab w:val="left" w:pos="709"/>
              </w:tabs>
              <w:ind w:right="-58"/>
            </w:pPr>
            <w:r>
              <w:tab/>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38099332" w14:textId="77777777" w:rsidR="005C44DB" w:rsidRDefault="005C44DB" w:rsidP="005C44DB">
            <w:pPr>
              <w:pStyle w:val="ListParagraph"/>
              <w:numPr>
                <w:ilvl w:val="0"/>
                <w:numId w:val="0"/>
              </w:numPr>
              <w:tabs>
                <w:tab w:val="clear" w:pos="1134"/>
                <w:tab w:val="left" w:pos="709"/>
              </w:tabs>
              <w:ind w:right="-58"/>
            </w:pPr>
            <w:r>
              <w:tab/>
            </w: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6260B676" w14:textId="77777777" w:rsidR="005C44DB" w:rsidRPr="00534235" w:rsidRDefault="005C44DB" w:rsidP="005C44DB">
            <w:pPr>
              <w:pStyle w:val="ListParagraph"/>
              <w:numPr>
                <w:ilvl w:val="0"/>
                <w:numId w:val="0"/>
              </w:numPr>
              <w:tabs>
                <w:tab w:val="clear" w:pos="1134"/>
                <w:tab w:val="left" w:pos="709"/>
              </w:tabs>
              <w:ind w:right="-58"/>
            </w:pPr>
            <w:r>
              <w:tab/>
            </w: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contractual de </w:t>
            </w:r>
            <w:proofErr w:type="spellStart"/>
            <w:r>
              <w:t>execuție</w:t>
            </w:r>
            <w:proofErr w:type="spellEnd"/>
            <w:r>
              <w:t>.</w:t>
            </w:r>
          </w:p>
          <w:p w14:paraId="3344A9C8" w14:textId="77777777" w:rsidR="005C44DB" w:rsidRDefault="005C44DB" w:rsidP="005C44DB">
            <w:pPr>
              <w:ind w:right="-58"/>
              <w:jc w:val="center"/>
              <w:rPr>
                <w:b/>
              </w:rPr>
            </w:pPr>
          </w:p>
          <w:p w14:paraId="6C321A1F" w14:textId="77777777" w:rsidR="005C44DB" w:rsidRDefault="005C44DB" w:rsidP="005C44DB">
            <w:pPr>
              <w:ind w:right="-58"/>
              <w:jc w:val="center"/>
              <w:rPr>
                <w:b/>
              </w:rPr>
            </w:pPr>
            <w:r>
              <w:rPr>
                <w:b/>
              </w:rPr>
              <w:t xml:space="preserve">2. </w:t>
            </w:r>
            <w:r w:rsidRPr="00FF430B">
              <w:rPr>
                <w:b/>
              </w:rPr>
              <w:t xml:space="preserve">MATERIALE, COMPATIBILITĂŢI, REGLEMENTĂRI TEHNICE </w:t>
            </w:r>
          </w:p>
          <w:p w14:paraId="59210781" w14:textId="77777777" w:rsidR="005C44DB" w:rsidRPr="00FF430B" w:rsidRDefault="005C44DB" w:rsidP="005C44DB">
            <w:pPr>
              <w:ind w:right="-58"/>
              <w:jc w:val="center"/>
              <w:rPr>
                <w:b/>
              </w:rPr>
            </w:pPr>
            <w:r w:rsidRPr="00FF430B">
              <w:rPr>
                <w:b/>
              </w:rPr>
              <w:t>ŞI STANDARDE UTILIZATE</w:t>
            </w:r>
          </w:p>
          <w:p w14:paraId="6329BD99" w14:textId="66ABAB5C" w:rsidR="005C44DB" w:rsidRPr="00D578B6" w:rsidRDefault="005C44DB" w:rsidP="005C44DB">
            <w:pPr>
              <w:pStyle w:val="ListParagraph"/>
              <w:numPr>
                <w:ilvl w:val="0"/>
                <w:numId w:val="45"/>
              </w:numPr>
            </w:pPr>
            <w:proofErr w:type="spellStart"/>
            <w:r w:rsidRPr="00D578B6">
              <w:t>Toate</w:t>
            </w:r>
            <w:proofErr w:type="spellEnd"/>
            <w:r w:rsidRPr="00D578B6">
              <w:t xml:space="preserve"> </w:t>
            </w:r>
            <w:proofErr w:type="spellStart"/>
            <w:r w:rsidRPr="00D578B6">
              <w:t>materialele</w:t>
            </w:r>
            <w:proofErr w:type="spellEnd"/>
            <w:r w:rsidRPr="00D578B6">
              <w:t xml:space="preserve"> </w:t>
            </w:r>
            <w:proofErr w:type="spellStart"/>
            <w:r w:rsidRPr="00D578B6">
              <w:t>și</w:t>
            </w:r>
            <w:proofErr w:type="spellEnd"/>
            <w:r w:rsidRPr="00D578B6">
              <w:t xml:space="preserve"> </w:t>
            </w:r>
            <w:proofErr w:type="spellStart"/>
            <w:r w:rsidRPr="00D578B6">
              <w:t>produsele</w:t>
            </w:r>
            <w:proofErr w:type="spellEnd"/>
            <w:r w:rsidRPr="00D578B6">
              <w:t xml:space="preserve"> </w:t>
            </w:r>
            <w:proofErr w:type="spellStart"/>
            <w:r w:rsidRPr="00D578B6">
              <w:t>utilizate</w:t>
            </w:r>
            <w:proofErr w:type="spellEnd"/>
            <w:r w:rsidRPr="00D578B6">
              <w:t xml:space="preserve"> la </w:t>
            </w:r>
            <w:proofErr w:type="spellStart"/>
            <w:r w:rsidRPr="00D578B6">
              <w:t>executarea</w:t>
            </w:r>
            <w:proofErr w:type="spellEnd"/>
            <w:r w:rsidRPr="00D578B6">
              <w:t xml:space="preserve"> </w:t>
            </w:r>
            <w:proofErr w:type="spellStart"/>
            <w:r w:rsidRPr="00D578B6">
              <w:t>lucrărilor</w:t>
            </w:r>
            <w:proofErr w:type="spellEnd"/>
            <w:r w:rsidRPr="00D578B6">
              <w:t xml:space="preserve"> </w:t>
            </w:r>
            <w:proofErr w:type="spellStart"/>
            <w:r w:rsidRPr="00D578B6">
              <w:t>trebuie</w:t>
            </w:r>
            <w:proofErr w:type="spellEnd"/>
            <w:r w:rsidRPr="00D578B6">
              <w:t xml:space="preserve"> </w:t>
            </w:r>
            <w:proofErr w:type="spellStart"/>
            <w:r w:rsidRPr="00D578B6">
              <w:t>să</w:t>
            </w:r>
            <w:proofErr w:type="spellEnd"/>
            <w:r w:rsidRPr="00D578B6">
              <w:t xml:space="preserve"> </w:t>
            </w:r>
            <w:proofErr w:type="spellStart"/>
            <w:r w:rsidRPr="00D578B6">
              <w:t>corespundă</w:t>
            </w:r>
            <w:proofErr w:type="spellEnd"/>
            <w:r w:rsidRPr="00D578B6">
              <w:t xml:space="preserve"> </w:t>
            </w:r>
            <w:proofErr w:type="spellStart"/>
            <w:r w:rsidRPr="00D578B6">
              <w:t>cerințelor</w:t>
            </w:r>
            <w:proofErr w:type="spellEnd"/>
            <w:r w:rsidRPr="00D578B6">
              <w:t xml:space="preserve"> </w:t>
            </w:r>
            <w:proofErr w:type="spellStart"/>
            <w:r w:rsidR="00617CE2">
              <w:t>Codului</w:t>
            </w:r>
            <w:proofErr w:type="spellEnd"/>
            <w:r w:rsidR="00617CE2">
              <w:t xml:space="preserve"> </w:t>
            </w:r>
            <w:proofErr w:type="spellStart"/>
            <w:r w:rsidR="00617CE2">
              <w:t>Urbanismului</w:t>
            </w:r>
            <w:proofErr w:type="spellEnd"/>
            <w:r w:rsidR="00617CE2">
              <w:t xml:space="preserve"> </w:t>
            </w:r>
            <w:proofErr w:type="spellStart"/>
            <w:r w:rsidR="00617CE2">
              <w:t>și</w:t>
            </w:r>
            <w:proofErr w:type="spellEnd"/>
            <w:r w:rsidR="00617CE2">
              <w:t xml:space="preserve"> </w:t>
            </w:r>
            <w:proofErr w:type="spellStart"/>
            <w:r w:rsidR="00617CE2">
              <w:t>Construcțiilor</w:t>
            </w:r>
            <w:proofErr w:type="spellEnd"/>
            <w:r w:rsidR="00617CE2">
              <w:t xml:space="preserve"> n</w:t>
            </w:r>
            <w:r w:rsidR="00617CE2" w:rsidRPr="00D578B6">
              <w:t>r.</w:t>
            </w:r>
            <w:r w:rsidR="00617CE2">
              <w:t>434 din 28.12.2023</w:t>
            </w:r>
            <w:r w:rsidRPr="00D578B6">
              <w:t>.</w:t>
            </w:r>
            <w:r w:rsidRPr="00D578B6">
              <w:br/>
            </w:r>
            <w:proofErr w:type="spellStart"/>
            <w:r w:rsidRPr="00D578B6">
              <w:t>Înlocuirea</w:t>
            </w:r>
            <w:proofErr w:type="spellEnd"/>
            <w:r w:rsidRPr="00D578B6">
              <w:t xml:space="preserve"> </w:t>
            </w:r>
            <w:proofErr w:type="spellStart"/>
            <w:r w:rsidRPr="00D578B6">
              <w:t>produselor</w:t>
            </w:r>
            <w:proofErr w:type="spellEnd"/>
            <w:r w:rsidRPr="00D578B6">
              <w:t xml:space="preserve"> </w:t>
            </w:r>
            <w:proofErr w:type="spellStart"/>
            <w:r w:rsidRPr="00D578B6">
              <w:t>și</w:t>
            </w:r>
            <w:proofErr w:type="spellEnd"/>
            <w:r w:rsidRPr="00D578B6">
              <w:t xml:space="preserve"> </w:t>
            </w:r>
            <w:proofErr w:type="spellStart"/>
            <w:r w:rsidRPr="00D578B6">
              <w:t>procedeelor</w:t>
            </w:r>
            <w:proofErr w:type="spellEnd"/>
            <w:r w:rsidRPr="00D578B6">
              <w:t xml:space="preserve"> </w:t>
            </w:r>
            <w:proofErr w:type="spellStart"/>
            <w:r w:rsidRPr="00D578B6">
              <w:t>prevăzute</w:t>
            </w:r>
            <w:proofErr w:type="spellEnd"/>
            <w:r w:rsidRPr="00D578B6">
              <w:t xml:space="preserve"> </w:t>
            </w:r>
            <w:proofErr w:type="spellStart"/>
            <w:r w:rsidRPr="00D578B6">
              <w:t>în</w:t>
            </w:r>
            <w:proofErr w:type="spellEnd"/>
            <w:r w:rsidRPr="00D578B6">
              <w:t xml:space="preserve"> </w:t>
            </w:r>
            <w:proofErr w:type="spellStart"/>
            <w:r w:rsidRPr="00D578B6">
              <w:t>contractul</w:t>
            </w:r>
            <w:proofErr w:type="spellEnd"/>
            <w:r w:rsidRPr="00D578B6">
              <w:t xml:space="preserve"> de </w:t>
            </w:r>
            <w:proofErr w:type="spellStart"/>
            <w:r w:rsidRPr="00D578B6">
              <w:t>execuție</w:t>
            </w:r>
            <w:proofErr w:type="spellEnd"/>
            <w:r w:rsidRPr="00D578B6">
              <w:t xml:space="preserve"> cu </w:t>
            </w:r>
            <w:proofErr w:type="spellStart"/>
            <w:r w:rsidRPr="00D578B6">
              <w:t>altele</w:t>
            </w:r>
            <w:proofErr w:type="spellEnd"/>
            <w:r w:rsidRPr="00D578B6">
              <w:t xml:space="preserve"> se </w:t>
            </w:r>
            <w:proofErr w:type="spellStart"/>
            <w:r w:rsidRPr="00D578B6">
              <w:t>va</w:t>
            </w:r>
            <w:proofErr w:type="spellEnd"/>
            <w:r w:rsidRPr="00D578B6">
              <w:t xml:space="preserve"> face </w:t>
            </w:r>
            <w:proofErr w:type="spellStart"/>
            <w:r w:rsidRPr="00D578B6">
              <w:t>numai</w:t>
            </w:r>
            <w:proofErr w:type="spellEnd"/>
            <w:r w:rsidRPr="00D578B6">
              <w:t xml:space="preserve"> cu </w:t>
            </w:r>
            <w:proofErr w:type="spellStart"/>
            <w:r w:rsidRPr="00D578B6">
              <w:t>acordul</w:t>
            </w:r>
            <w:proofErr w:type="spellEnd"/>
            <w:r w:rsidRPr="00D578B6">
              <w:t xml:space="preserve"> </w:t>
            </w:r>
            <w:proofErr w:type="spellStart"/>
            <w:r w:rsidRPr="00D578B6">
              <w:t>Beneficiarului</w:t>
            </w:r>
            <w:proofErr w:type="spellEnd"/>
            <w:r w:rsidRPr="00D578B6">
              <w:t>.</w:t>
            </w:r>
          </w:p>
          <w:p w14:paraId="76072A87" w14:textId="77777777" w:rsidR="00617CE2" w:rsidRDefault="005C44DB" w:rsidP="005C44DB">
            <w:pPr>
              <w:pStyle w:val="ListParagraph"/>
              <w:numPr>
                <w:ilvl w:val="0"/>
                <w:numId w:val="45"/>
              </w:numPr>
            </w:pPr>
            <w:proofErr w:type="spellStart"/>
            <w:r w:rsidRPr="00D578B6">
              <w:t>Articolele</w:t>
            </w:r>
            <w:proofErr w:type="spellEnd"/>
            <w:r w:rsidRPr="00D578B6">
              <w:t xml:space="preserve"> de </w:t>
            </w:r>
            <w:proofErr w:type="spellStart"/>
            <w:r w:rsidRPr="00D578B6">
              <w:t>tâmplărie</w:t>
            </w:r>
            <w:proofErr w:type="spellEnd"/>
            <w:r w:rsidRPr="00D578B6">
              <w:t xml:space="preserve"> </w:t>
            </w:r>
            <w:proofErr w:type="spellStart"/>
            <w:r w:rsidRPr="00D578B6">
              <w:t>vor</w:t>
            </w:r>
            <w:proofErr w:type="spellEnd"/>
            <w:r w:rsidRPr="00D578B6">
              <w:t xml:space="preserve"> </w:t>
            </w:r>
            <w:proofErr w:type="spellStart"/>
            <w:r w:rsidRPr="00D578B6">
              <w:t>corespunde</w:t>
            </w:r>
            <w:proofErr w:type="spellEnd"/>
            <w:r w:rsidRPr="00D578B6">
              <w:t xml:space="preserve"> </w:t>
            </w:r>
            <w:proofErr w:type="spellStart"/>
            <w:r w:rsidRPr="00D578B6">
              <w:t>standardelor</w:t>
            </w:r>
            <w:proofErr w:type="spellEnd"/>
            <w:r w:rsidRPr="00D578B6">
              <w:t xml:space="preserve"> </w:t>
            </w:r>
            <w:proofErr w:type="spellStart"/>
            <w:r w:rsidRPr="00D578B6">
              <w:t>în</w:t>
            </w:r>
            <w:proofErr w:type="spellEnd"/>
            <w:r w:rsidRPr="00D578B6">
              <w:t xml:space="preserve"> </w:t>
            </w:r>
            <w:proofErr w:type="spellStart"/>
            <w:r w:rsidRPr="00D578B6">
              <w:t>vigoare</w:t>
            </w:r>
            <w:proofErr w:type="spellEnd"/>
            <w:r w:rsidRPr="00D578B6">
              <w:t xml:space="preserve"> </w:t>
            </w:r>
            <w:proofErr w:type="spellStart"/>
            <w:r w:rsidRPr="00D578B6">
              <w:t>și</w:t>
            </w:r>
            <w:proofErr w:type="spellEnd"/>
            <w:r w:rsidRPr="00D578B6">
              <w:t xml:space="preserve"> se </w:t>
            </w:r>
            <w:proofErr w:type="spellStart"/>
            <w:r w:rsidRPr="00D578B6">
              <w:t>vor</w:t>
            </w:r>
            <w:proofErr w:type="spellEnd"/>
            <w:r w:rsidRPr="00D578B6">
              <w:t xml:space="preserve"> </w:t>
            </w:r>
            <w:proofErr w:type="spellStart"/>
            <w:r w:rsidRPr="00D578B6">
              <w:t>prezenta</w:t>
            </w:r>
            <w:proofErr w:type="spellEnd"/>
            <w:r w:rsidRPr="00D578B6">
              <w:t xml:space="preserve"> </w:t>
            </w:r>
            <w:proofErr w:type="spellStart"/>
            <w:r w:rsidRPr="00D578B6">
              <w:t>certificatele</w:t>
            </w:r>
            <w:proofErr w:type="spellEnd"/>
            <w:r w:rsidRPr="00D578B6">
              <w:t xml:space="preserve"> de </w:t>
            </w:r>
            <w:proofErr w:type="spellStart"/>
            <w:r w:rsidRPr="00D578B6">
              <w:t>conformitate</w:t>
            </w:r>
            <w:proofErr w:type="spellEnd"/>
            <w:r w:rsidRPr="00D578B6">
              <w:t>.</w:t>
            </w:r>
          </w:p>
          <w:p w14:paraId="535B7956" w14:textId="0BF76186" w:rsidR="005C44DB" w:rsidRPr="00D578B6" w:rsidRDefault="005C44DB" w:rsidP="005C44DB">
            <w:pPr>
              <w:pStyle w:val="ListParagraph"/>
              <w:numPr>
                <w:ilvl w:val="0"/>
                <w:numId w:val="45"/>
              </w:numPr>
            </w:pPr>
            <w:proofErr w:type="spellStart"/>
            <w:r w:rsidRPr="00D578B6">
              <w:t>Dimensiunile</w:t>
            </w:r>
            <w:proofErr w:type="spellEnd"/>
            <w:r w:rsidRPr="00D578B6">
              <w:t xml:space="preserve"> </w:t>
            </w:r>
            <w:proofErr w:type="spellStart"/>
            <w:r w:rsidRPr="00D578B6">
              <w:t>tâmplăriei</w:t>
            </w:r>
            <w:proofErr w:type="spellEnd"/>
            <w:r w:rsidRPr="00D578B6">
              <w:t xml:space="preserve"> se </w:t>
            </w:r>
            <w:proofErr w:type="spellStart"/>
            <w:r w:rsidRPr="00D578B6">
              <w:t>stabilesc</w:t>
            </w:r>
            <w:proofErr w:type="spellEnd"/>
            <w:r w:rsidRPr="00D578B6">
              <w:t xml:space="preserve"> la </w:t>
            </w:r>
            <w:proofErr w:type="spellStart"/>
            <w:r w:rsidRPr="00D578B6">
              <w:t>fața</w:t>
            </w:r>
            <w:proofErr w:type="spellEnd"/>
            <w:r w:rsidRPr="00D578B6">
              <w:t xml:space="preserve"> </w:t>
            </w:r>
            <w:proofErr w:type="spellStart"/>
            <w:r w:rsidRPr="00D578B6">
              <w:t>locului</w:t>
            </w:r>
            <w:proofErr w:type="spellEnd"/>
            <w:r w:rsidRPr="00D578B6">
              <w:t xml:space="preserve">, </w:t>
            </w:r>
            <w:proofErr w:type="spellStart"/>
            <w:r w:rsidRPr="00D578B6">
              <w:t>iar</w:t>
            </w:r>
            <w:proofErr w:type="spellEnd"/>
            <w:r w:rsidRPr="00D578B6">
              <w:t xml:space="preserve"> </w:t>
            </w:r>
            <w:proofErr w:type="spellStart"/>
            <w:r w:rsidRPr="00D578B6">
              <w:t>designul</w:t>
            </w:r>
            <w:proofErr w:type="spellEnd"/>
            <w:r w:rsidRPr="00D578B6">
              <w:t xml:space="preserve"> </w:t>
            </w:r>
            <w:proofErr w:type="spellStart"/>
            <w:r w:rsidRPr="00D578B6">
              <w:t>și</w:t>
            </w:r>
            <w:proofErr w:type="spellEnd"/>
            <w:r w:rsidRPr="00D578B6">
              <w:t xml:space="preserve"> </w:t>
            </w:r>
            <w:proofErr w:type="spellStart"/>
            <w:r w:rsidRPr="00D578B6">
              <w:t>direcția</w:t>
            </w:r>
            <w:proofErr w:type="spellEnd"/>
            <w:r w:rsidRPr="00D578B6">
              <w:t xml:space="preserve"> de </w:t>
            </w:r>
            <w:proofErr w:type="spellStart"/>
            <w:r w:rsidRPr="00D578B6">
              <w:t>deschidere</w:t>
            </w:r>
            <w:proofErr w:type="spellEnd"/>
            <w:r w:rsidRPr="00D578B6">
              <w:t xml:space="preserve"> a </w:t>
            </w:r>
            <w:proofErr w:type="spellStart"/>
            <w:r w:rsidRPr="00D578B6">
              <w:t>ușilor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774AC183" w14:textId="77777777" w:rsidR="005C44DB" w:rsidRPr="00D578B6" w:rsidRDefault="005C44DB" w:rsidP="005C44DB">
            <w:pPr>
              <w:pStyle w:val="ListParagraph"/>
              <w:numPr>
                <w:ilvl w:val="0"/>
                <w:numId w:val="45"/>
              </w:numPr>
            </w:pPr>
            <w:proofErr w:type="spellStart"/>
            <w:r w:rsidRPr="00D578B6">
              <w:t>Tavanele</w:t>
            </w:r>
            <w:proofErr w:type="spellEnd"/>
            <w:r w:rsidRPr="00D578B6">
              <w:t xml:space="preserve"> </w:t>
            </w:r>
            <w:proofErr w:type="spellStart"/>
            <w:r w:rsidRPr="00D578B6">
              <w:t>suspendate</w:t>
            </w:r>
            <w:proofErr w:type="spellEnd"/>
            <w:r w:rsidRPr="00D578B6">
              <w:t xml:space="preserve"> de tip „Armstrong” – </w:t>
            </w:r>
            <w:proofErr w:type="spellStart"/>
            <w:r w:rsidRPr="00D578B6">
              <w:t>modelul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Tipul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w:t>
            </w:r>
            <w:proofErr w:type="spellStart"/>
            <w:r w:rsidRPr="00D578B6">
              <w:t>tapetelor</w:t>
            </w:r>
            <w:proofErr w:type="spellEnd"/>
            <w:r w:rsidRPr="00D578B6">
              <w:t>/</w:t>
            </w:r>
            <w:proofErr w:type="spellStart"/>
            <w:r w:rsidRPr="00D578B6">
              <w:t>vopsitoriilor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09EEC6AA" w14:textId="77777777" w:rsidR="005C44DB" w:rsidRPr="00D578B6" w:rsidRDefault="005C44DB" w:rsidP="005C44DB">
            <w:pPr>
              <w:pStyle w:val="ListParagraph"/>
              <w:numPr>
                <w:ilvl w:val="0"/>
                <w:numId w:val="45"/>
              </w:numPr>
            </w:pPr>
            <w:proofErr w:type="spellStart"/>
            <w:r w:rsidRPr="00D578B6">
              <w:t>Pentru</w:t>
            </w:r>
            <w:proofErr w:type="spellEnd"/>
            <w:r w:rsidRPr="00D578B6">
              <w:t xml:space="preserve"> </w:t>
            </w:r>
            <w:proofErr w:type="spellStart"/>
            <w:r w:rsidRPr="00D578B6">
              <w:t>pardoselile</w:t>
            </w:r>
            <w:proofErr w:type="spellEnd"/>
            <w:r w:rsidRPr="00D578B6">
              <w:t xml:space="preserve"> din </w:t>
            </w:r>
            <w:proofErr w:type="spellStart"/>
            <w:r w:rsidRPr="00D578B6">
              <w:t>birouri</w:t>
            </w:r>
            <w:proofErr w:type="spellEnd"/>
            <w:r w:rsidRPr="00D578B6">
              <w:t xml:space="preserve"> se </w:t>
            </w:r>
            <w:proofErr w:type="spellStart"/>
            <w:r w:rsidRPr="00D578B6">
              <w:t>vor</w:t>
            </w:r>
            <w:proofErr w:type="spellEnd"/>
            <w:r w:rsidRPr="00D578B6">
              <w:t xml:space="preserve"> </w:t>
            </w:r>
            <w:proofErr w:type="spellStart"/>
            <w:r w:rsidRPr="00D578B6">
              <w:t>utiliza</w:t>
            </w:r>
            <w:proofErr w:type="spellEnd"/>
            <w:r w:rsidRPr="00D578B6">
              <w:t xml:space="preserve"> </w:t>
            </w:r>
            <w:proofErr w:type="spellStart"/>
            <w:r w:rsidRPr="00D578B6">
              <w:t>plăci</w:t>
            </w:r>
            <w:proofErr w:type="spellEnd"/>
            <w:r w:rsidRPr="00D578B6">
              <w:t xml:space="preserve"> de </w:t>
            </w:r>
            <w:proofErr w:type="spellStart"/>
            <w:r w:rsidRPr="00D578B6">
              <w:t>laminat</w:t>
            </w:r>
            <w:proofErr w:type="spellEnd"/>
            <w:r w:rsidRPr="00D578B6">
              <w:t xml:space="preserve"> cu </w:t>
            </w:r>
            <w:proofErr w:type="spellStart"/>
            <w:r w:rsidRPr="00D578B6">
              <w:t>grosimea</w:t>
            </w:r>
            <w:proofErr w:type="spellEnd"/>
            <w:r w:rsidRPr="00D578B6">
              <w:t xml:space="preserve"> de 10 mm, </w:t>
            </w:r>
            <w:proofErr w:type="spellStart"/>
            <w:r w:rsidRPr="00D578B6">
              <w:t>clasa</w:t>
            </w:r>
            <w:proofErr w:type="spellEnd"/>
            <w:r w:rsidRPr="00D578B6">
              <w:t xml:space="preserve"> 33.</w:t>
            </w:r>
            <w:r w:rsidRPr="00D578B6">
              <w:br/>
            </w:r>
            <w:proofErr w:type="spellStart"/>
            <w:r w:rsidRPr="00D578B6">
              <w:t>Calitatea</w:t>
            </w:r>
            <w:proofErr w:type="spellEnd"/>
            <w:r w:rsidRPr="00D578B6">
              <w:t xml:space="preserve"> </w:t>
            </w:r>
            <w:proofErr w:type="spellStart"/>
            <w:r w:rsidRPr="00D578B6">
              <w:t>teracotei</w:t>
            </w:r>
            <w:proofErr w:type="spellEnd"/>
            <w:r w:rsidRPr="00D578B6">
              <w:t xml:space="preserve"> nu </w:t>
            </w:r>
            <w:proofErr w:type="spellStart"/>
            <w:r w:rsidRPr="00D578B6">
              <w:t>va</w:t>
            </w:r>
            <w:proofErr w:type="spellEnd"/>
            <w:r w:rsidRPr="00D578B6">
              <w:t xml:space="preserve"> fi </w:t>
            </w:r>
            <w:proofErr w:type="spellStart"/>
            <w:r w:rsidRPr="00D578B6">
              <w:t>mai</w:t>
            </w:r>
            <w:proofErr w:type="spellEnd"/>
            <w:r w:rsidRPr="00D578B6">
              <w:t xml:space="preserve"> </w:t>
            </w:r>
            <w:proofErr w:type="spellStart"/>
            <w:r w:rsidRPr="00D578B6">
              <w:t>mică</w:t>
            </w:r>
            <w:proofErr w:type="spellEnd"/>
            <w:r w:rsidRPr="00D578B6">
              <w:t xml:space="preserve"> </w:t>
            </w:r>
            <w:proofErr w:type="spellStart"/>
            <w:r w:rsidRPr="00D578B6">
              <w:t>decât</w:t>
            </w:r>
            <w:proofErr w:type="spellEnd"/>
            <w:r w:rsidRPr="00D578B6">
              <w:t xml:space="preserve"> </w:t>
            </w:r>
            <w:proofErr w:type="spellStart"/>
            <w:r w:rsidRPr="00D578B6">
              <w:t>calitatea</w:t>
            </w:r>
            <w:proofErr w:type="spellEnd"/>
            <w:r w:rsidRPr="00D578B6">
              <w:t xml:space="preserve"> A </w:t>
            </w:r>
            <w:proofErr w:type="spellStart"/>
            <w:r w:rsidRPr="00D578B6">
              <w:t>sau</w:t>
            </w:r>
            <w:proofErr w:type="spellEnd"/>
            <w:r w:rsidRPr="00D578B6">
              <w:t xml:space="preserve"> 1; </w:t>
            </w:r>
            <w:proofErr w:type="spellStart"/>
            <w:r w:rsidRPr="00D578B6">
              <w:t>dimensiunile</w:t>
            </w:r>
            <w:proofErr w:type="spellEnd"/>
            <w:r w:rsidRPr="00D578B6">
              <w:t xml:space="preserve"> </w:t>
            </w:r>
            <w:proofErr w:type="spellStart"/>
            <w:r w:rsidRPr="00D578B6">
              <w:t>și</w:t>
            </w:r>
            <w:proofErr w:type="spellEnd"/>
            <w:r w:rsidRPr="00D578B6">
              <w:t xml:space="preserve"> </w:t>
            </w:r>
            <w:proofErr w:type="spellStart"/>
            <w:r w:rsidRPr="00D578B6">
              <w:t>coloristica</w:t>
            </w:r>
            <w:proofErr w:type="spellEnd"/>
            <w:r w:rsidRPr="00D578B6">
              <w:t xml:space="preserve"> </w:t>
            </w:r>
            <w:proofErr w:type="spellStart"/>
            <w:r w:rsidRPr="00D578B6">
              <w:t>acesteia</w:t>
            </w:r>
            <w:proofErr w:type="spellEnd"/>
            <w:r w:rsidRPr="00D578B6">
              <w:t xml:space="preserve">, </w:t>
            </w:r>
            <w:proofErr w:type="spellStart"/>
            <w:r w:rsidRPr="00D578B6">
              <w:t>atât</w:t>
            </w:r>
            <w:proofErr w:type="spellEnd"/>
            <w:r w:rsidRPr="00D578B6">
              <w:t xml:space="preserve"> </w:t>
            </w:r>
            <w:proofErr w:type="spellStart"/>
            <w:r w:rsidRPr="00D578B6">
              <w:t>pentru</w:t>
            </w:r>
            <w:proofErr w:type="spellEnd"/>
            <w:r w:rsidRPr="00D578B6">
              <w:t xml:space="preserve"> </w:t>
            </w:r>
            <w:proofErr w:type="spellStart"/>
            <w:r w:rsidRPr="00D578B6">
              <w:t>pardoseală</w:t>
            </w:r>
            <w:proofErr w:type="spellEnd"/>
            <w:r w:rsidRPr="00D578B6">
              <w:t xml:space="preserve">, </w:t>
            </w:r>
            <w:proofErr w:type="spellStart"/>
            <w:r w:rsidRPr="00D578B6">
              <w:t>cât</w:t>
            </w:r>
            <w:proofErr w:type="spellEnd"/>
            <w:r w:rsidRPr="00D578B6">
              <w:t xml:space="preserve"> </w:t>
            </w:r>
            <w:proofErr w:type="spellStart"/>
            <w:r w:rsidRPr="00D578B6">
              <w:t>și</w:t>
            </w:r>
            <w:proofErr w:type="spellEnd"/>
            <w:r w:rsidRPr="00D578B6">
              <w:t xml:space="preserve"> </w:t>
            </w:r>
            <w:proofErr w:type="spellStart"/>
            <w:r w:rsidRPr="00D578B6">
              <w:t>pentru</w:t>
            </w:r>
            <w:proofErr w:type="spellEnd"/>
            <w:r w:rsidRPr="00D578B6">
              <w:t xml:space="preserve"> </w:t>
            </w:r>
            <w:proofErr w:type="spellStart"/>
            <w:r w:rsidRPr="00D578B6">
              <w:t>pereți</w:t>
            </w:r>
            <w:proofErr w:type="spellEnd"/>
            <w:r w:rsidRPr="00D578B6">
              <w:t xml:space="preserve">, </w:t>
            </w:r>
            <w:proofErr w:type="spellStart"/>
            <w:r w:rsidRPr="00D578B6">
              <w:t>vor</w:t>
            </w:r>
            <w:proofErr w:type="spellEnd"/>
            <w:r w:rsidRPr="00D578B6">
              <w:t xml:space="preserve"> fi </w:t>
            </w:r>
            <w:proofErr w:type="spellStart"/>
            <w:r w:rsidRPr="00D578B6">
              <w:t>coordonate</w:t>
            </w:r>
            <w:proofErr w:type="spellEnd"/>
            <w:r w:rsidRPr="00D578B6">
              <w:t xml:space="preserve"> </w:t>
            </w:r>
            <w:proofErr w:type="spellStart"/>
            <w:r w:rsidRPr="00D578B6">
              <w:t>obligatoriu</w:t>
            </w:r>
            <w:proofErr w:type="spellEnd"/>
            <w:r w:rsidRPr="00D578B6">
              <w:t xml:space="preserve"> cu </w:t>
            </w:r>
            <w:proofErr w:type="spellStart"/>
            <w:r w:rsidRPr="00D578B6">
              <w:t>Beneficiarul</w:t>
            </w:r>
            <w:proofErr w:type="spellEnd"/>
            <w:r w:rsidRPr="00D578B6">
              <w:t>.</w:t>
            </w:r>
          </w:p>
          <w:p w14:paraId="09A70ABF" w14:textId="77777777" w:rsidR="00617CE2" w:rsidRDefault="005C44DB" w:rsidP="005C44DB">
            <w:pPr>
              <w:pStyle w:val="ListParagraph"/>
              <w:numPr>
                <w:ilvl w:val="0"/>
                <w:numId w:val="45"/>
              </w:numPr>
            </w:pPr>
            <w:proofErr w:type="spellStart"/>
            <w:r w:rsidRPr="00D578B6">
              <w:lastRenderedPageBreak/>
              <w:t>Corpurile</w:t>
            </w:r>
            <w:proofErr w:type="spellEnd"/>
            <w:r w:rsidRPr="00D578B6">
              <w:t xml:space="preserve"> de </w:t>
            </w:r>
            <w:proofErr w:type="spellStart"/>
            <w:r w:rsidRPr="00D578B6">
              <w:t>iluminat</w:t>
            </w:r>
            <w:proofErr w:type="spellEnd"/>
            <w:r w:rsidRPr="00D578B6">
              <w:t xml:space="preserve"> fluorescent de tip CIO 40W, </w:t>
            </w:r>
            <w:proofErr w:type="spellStart"/>
            <w:r w:rsidRPr="00D578B6">
              <w:t>fără</w:t>
            </w:r>
            <w:proofErr w:type="spellEnd"/>
            <w:r w:rsidRPr="00D578B6">
              <w:t xml:space="preserve"> tub (tip LED, 60x60, 50W), </w:t>
            </w:r>
            <w:proofErr w:type="spellStart"/>
            <w:r w:rsidRPr="00D578B6">
              <w:t>culoarea</w:t>
            </w:r>
            <w:proofErr w:type="spellEnd"/>
            <w:r w:rsidRPr="00D578B6">
              <w:t xml:space="preserve"> </w:t>
            </w:r>
            <w:proofErr w:type="spellStart"/>
            <w:r w:rsidRPr="00D578B6">
              <w:t>luminii</w:t>
            </w:r>
            <w:proofErr w:type="spellEnd"/>
            <w:r w:rsidRPr="00D578B6">
              <w:t xml:space="preserve"> – se </w:t>
            </w:r>
            <w:proofErr w:type="spellStart"/>
            <w:r w:rsidRPr="00D578B6">
              <w:t>va</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00617CE2">
              <w:t xml:space="preserve"> </w:t>
            </w:r>
          </w:p>
          <w:p w14:paraId="284815D7" w14:textId="685408A4" w:rsidR="005C44DB" w:rsidRPr="00D578B6" w:rsidRDefault="005C44DB" w:rsidP="005C44DB">
            <w:pPr>
              <w:pStyle w:val="ListParagraph"/>
              <w:numPr>
                <w:ilvl w:val="0"/>
                <w:numId w:val="45"/>
              </w:numPr>
            </w:pPr>
            <w:proofErr w:type="spellStart"/>
            <w:r w:rsidRPr="00D578B6">
              <w:t>Pentru</w:t>
            </w:r>
            <w:proofErr w:type="spellEnd"/>
            <w:r w:rsidRPr="00D578B6">
              <w:t xml:space="preserve"> </w:t>
            </w:r>
            <w:proofErr w:type="spellStart"/>
            <w:r w:rsidRPr="00D578B6">
              <w:t>vopsirea</w:t>
            </w:r>
            <w:proofErr w:type="spellEnd"/>
            <w:r w:rsidRPr="00D578B6">
              <w:t xml:space="preserve"> </w:t>
            </w:r>
            <w:proofErr w:type="spellStart"/>
            <w:r w:rsidRPr="00D578B6">
              <w:t>radiatoarelor</w:t>
            </w:r>
            <w:proofErr w:type="spellEnd"/>
            <w:r w:rsidRPr="00D578B6">
              <w:t xml:space="preserve"> din </w:t>
            </w:r>
            <w:proofErr w:type="spellStart"/>
            <w:r w:rsidRPr="00D578B6">
              <w:t>fontă</w:t>
            </w:r>
            <w:proofErr w:type="spellEnd"/>
            <w:r w:rsidRPr="00D578B6">
              <w:t xml:space="preserve"> </w:t>
            </w:r>
            <w:proofErr w:type="spellStart"/>
            <w:r w:rsidRPr="00D578B6">
              <w:t>și</w:t>
            </w:r>
            <w:proofErr w:type="spellEnd"/>
            <w:r w:rsidRPr="00D578B6">
              <w:t xml:space="preserve"> a </w:t>
            </w:r>
            <w:proofErr w:type="spellStart"/>
            <w:r w:rsidRPr="00D578B6">
              <w:t>țevilor</w:t>
            </w:r>
            <w:proofErr w:type="spellEnd"/>
            <w:r w:rsidRPr="00D578B6">
              <w:t xml:space="preserve"> se </w:t>
            </w:r>
            <w:proofErr w:type="spellStart"/>
            <w:r w:rsidRPr="00D578B6">
              <w:t>va</w:t>
            </w:r>
            <w:proofErr w:type="spellEnd"/>
            <w:r w:rsidRPr="00D578B6">
              <w:t xml:space="preserve"> </w:t>
            </w:r>
            <w:proofErr w:type="spellStart"/>
            <w:r w:rsidRPr="00D578B6">
              <w:t>utiliza</w:t>
            </w:r>
            <w:proofErr w:type="spellEnd"/>
            <w:r w:rsidRPr="00D578B6">
              <w:t xml:space="preserve"> </w:t>
            </w:r>
            <w:proofErr w:type="spellStart"/>
            <w:r w:rsidRPr="00D578B6">
              <w:t>vopsea</w:t>
            </w:r>
            <w:proofErr w:type="spellEnd"/>
            <w:r w:rsidRPr="00D578B6">
              <w:t xml:space="preserve"> </w:t>
            </w:r>
            <w:proofErr w:type="spellStart"/>
            <w:r w:rsidRPr="00D578B6">
              <w:t>acrilică</w:t>
            </w:r>
            <w:proofErr w:type="spellEnd"/>
            <w:r w:rsidRPr="00D578B6">
              <w:t xml:space="preserve">, </w:t>
            </w:r>
            <w:proofErr w:type="spellStart"/>
            <w:r w:rsidRPr="00D578B6">
              <w:t>fără</w:t>
            </w:r>
            <w:proofErr w:type="spellEnd"/>
            <w:r w:rsidRPr="00D578B6">
              <w:t xml:space="preserve"> </w:t>
            </w:r>
            <w:proofErr w:type="spellStart"/>
            <w:r w:rsidRPr="00D578B6">
              <w:t>miros</w:t>
            </w:r>
            <w:proofErr w:type="spellEnd"/>
            <w:r w:rsidRPr="00D578B6">
              <w:t>.</w:t>
            </w:r>
            <w:r w:rsidRPr="00D578B6">
              <w:br/>
              <w:t xml:space="preserve">Gama de </w:t>
            </w:r>
            <w:proofErr w:type="spellStart"/>
            <w:r w:rsidRPr="00D578B6">
              <w:t>culori</w:t>
            </w:r>
            <w:proofErr w:type="spellEnd"/>
            <w:r w:rsidRPr="00D578B6">
              <w:t xml:space="preserve"> </w:t>
            </w:r>
            <w:proofErr w:type="spellStart"/>
            <w:r w:rsidRPr="00D578B6">
              <w:t>utilizate</w:t>
            </w:r>
            <w:proofErr w:type="spellEnd"/>
            <w:r w:rsidRPr="00D578B6">
              <w:t xml:space="preserve"> </w:t>
            </w:r>
            <w:proofErr w:type="spellStart"/>
            <w:r w:rsidRPr="00D578B6">
              <w:t>pentru</w:t>
            </w:r>
            <w:proofErr w:type="spellEnd"/>
            <w:r w:rsidRPr="00D578B6">
              <w:t xml:space="preserve"> </w:t>
            </w:r>
            <w:proofErr w:type="spellStart"/>
            <w:r w:rsidRPr="00D578B6">
              <w:t>vopsitorii</w:t>
            </w:r>
            <w:proofErr w:type="spellEnd"/>
            <w:r w:rsidRPr="00D578B6">
              <w:t xml:space="preserve"> </w:t>
            </w:r>
            <w:proofErr w:type="spellStart"/>
            <w:r w:rsidRPr="00D578B6">
              <w:t>va</w:t>
            </w:r>
            <w:proofErr w:type="spellEnd"/>
            <w:r w:rsidRPr="00D578B6">
              <w:t xml:space="preserve"> fi </w:t>
            </w:r>
            <w:proofErr w:type="spellStart"/>
            <w:r w:rsidRPr="00D578B6">
              <w:t>coordonată</w:t>
            </w:r>
            <w:proofErr w:type="spellEnd"/>
            <w:r w:rsidRPr="00D578B6">
              <w:t xml:space="preserve"> cu </w:t>
            </w:r>
            <w:proofErr w:type="spellStart"/>
            <w:r w:rsidRPr="00D578B6">
              <w:t>Beneficiarul</w:t>
            </w:r>
            <w:proofErr w:type="spellEnd"/>
            <w:r w:rsidRPr="00D578B6">
              <w:t>.</w:t>
            </w:r>
          </w:p>
          <w:p w14:paraId="707AA7C7" w14:textId="77777777" w:rsidR="005C44DB" w:rsidRPr="00D578B6" w:rsidRDefault="005C44DB" w:rsidP="005C44DB">
            <w:pPr>
              <w:pStyle w:val="ListParagraph"/>
              <w:numPr>
                <w:ilvl w:val="0"/>
                <w:numId w:val="45"/>
              </w:numPr>
            </w:pPr>
            <w:proofErr w:type="spellStart"/>
            <w:r w:rsidRPr="00D578B6">
              <w:t>Deșeurile</w:t>
            </w:r>
            <w:proofErr w:type="spellEnd"/>
            <w:r w:rsidRPr="00D578B6">
              <w:t xml:space="preserve"> </w:t>
            </w:r>
            <w:proofErr w:type="spellStart"/>
            <w:r w:rsidRPr="00D578B6">
              <w:t>rezultate</w:t>
            </w:r>
            <w:proofErr w:type="spellEnd"/>
            <w:r w:rsidRPr="00D578B6">
              <w:t xml:space="preserve"> din </w:t>
            </w:r>
            <w:proofErr w:type="spellStart"/>
            <w:r w:rsidRPr="00D578B6">
              <w:t>lucrări</w:t>
            </w:r>
            <w:proofErr w:type="spellEnd"/>
            <w:r w:rsidRPr="00D578B6">
              <w:t xml:space="preserve"> </w:t>
            </w:r>
            <w:proofErr w:type="spellStart"/>
            <w:r w:rsidRPr="00D578B6">
              <w:t>vor</w:t>
            </w:r>
            <w:proofErr w:type="spellEnd"/>
            <w:r w:rsidRPr="00D578B6">
              <w:t xml:space="preserve"> fi evacuate de </w:t>
            </w:r>
            <w:proofErr w:type="spellStart"/>
            <w:r w:rsidRPr="00D578B6">
              <w:t>către</w:t>
            </w:r>
            <w:proofErr w:type="spellEnd"/>
            <w:r w:rsidRPr="00D578B6">
              <w:t xml:space="preserve"> </w:t>
            </w:r>
            <w:proofErr w:type="spellStart"/>
            <w:r w:rsidRPr="00D578B6">
              <w:t>Antreprenor</w:t>
            </w:r>
            <w:proofErr w:type="spellEnd"/>
            <w:r w:rsidRPr="00D578B6">
              <w:t>.</w:t>
            </w:r>
          </w:p>
          <w:p w14:paraId="2C8372DB" w14:textId="77777777" w:rsidR="005C44DB" w:rsidRPr="00D578B6" w:rsidRDefault="005C44DB" w:rsidP="005C44DB">
            <w:pPr>
              <w:ind w:right="-58"/>
              <w:jc w:val="center"/>
              <w:rPr>
                <w:b/>
                <w:lang w:val="en-US"/>
              </w:rPr>
            </w:pPr>
          </w:p>
          <w:p w14:paraId="49DA153F" w14:textId="77777777" w:rsidR="005C44DB" w:rsidRPr="00FF430B" w:rsidRDefault="005C44DB" w:rsidP="005C44DB">
            <w:pPr>
              <w:ind w:right="-58"/>
              <w:jc w:val="center"/>
              <w:rPr>
                <w:b/>
              </w:rPr>
            </w:pPr>
            <w:r>
              <w:rPr>
                <w:b/>
              </w:rPr>
              <w:t>3</w:t>
            </w:r>
            <w:r w:rsidRPr="00FF430B">
              <w:rPr>
                <w:b/>
              </w:rPr>
              <w:t>. REMEDIEREA VICIILOR ASCUNSE ŞI A DEFECTELOR</w:t>
            </w:r>
          </w:p>
          <w:p w14:paraId="4E6DFBFC" w14:textId="77777777" w:rsidR="005C44DB" w:rsidRPr="00AC5822" w:rsidRDefault="005C44DB" w:rsidP="005C44DB">
            <w:pPr>
              <w:ind w:right="-58"/>
              <w:jc w:val="both"/>
            </w:pPr>
            <w:r w:rsidRPr="00AC5822">
              <w:t>1. Toate viciile constatate la lucrările de reparație executate vor fi remediate de către antreprenorul general, din cont propriu.</w:t>
            </w:r>
          </w:p>
          <w:p w14:paraId="0C7A2263" w14:textId="7DCFA158" w:rsidR="002B4908" w:rsidRPr="00A70BAD" w:rsidRDefault="005C44DB" w:rsidP="00A70BAD">
            <w:pPr>
              <w:ind w:right="-58"/>
              <w:jc w:val="both"/>
            </w:pPr>
            <w:r w:rsidRPr="00AC5822">
              <w:t>2. Antreprenorul se oblgă în decurs de 3 zile să asigure disponibilitatea resurselor necesare pentru înlăturarea viciilor ascunse și a defectelor, inclusiv materiale, echipamente și forță de muncă calificată.</w:t>
            </w:r>
          </w:p>
          <w:p w14:paraId="4485E65D" w14:textId="77777777" w:rsidR="006F3EB6" w:rsidRPr="00FF430B" w:rsidRDefault="006F3EB6" w:rsidP="006F3EB6">
            <w:pPr>
              <w:tabs>
                <w:tab w:val="left" w:pos="567"/>
                <w:tab w:val="left" w:pos="4005"/>
              </w:tabs>
              <w:jc w:val="both"/>
            </w:pPr>
          </w:p>
          <w:p w14:paraId="5FE352AD" w14:textId="77777777" w:rsidR="006F3EB6" w:rsidRPr="00FF430B" w:rsidRDefault="006F3EB6" w:rsidP="00253124">
            <w:pPr>
              <w:pStyle w:val="ListParagraph"/>
              <w:numPr>
                <w:ilvl w:val="0"/>
                <w:numId w:val="0"/>
              </w:numPr>
              <w:tabs>
                <w:tab w:val="clear" w:pos="1134"/>
              </w:tabs>
              <w:spacing w:line="276" w:lineRule="auto"/>
              <w:ind w:left="183"/>
              <w:contextualSpacing/>
              <w:jc w:val="center"/>
            </w:pPr>
            <w:r w:rsidRPr="00FF430B">
              <w:rPr>
                <w:b/>
              </w:rPr>
              <w:t>RECHIZITELE JURIDICE, POŞTALE ŞI DE PLĂŢI ALE PĂRŢILOR</w:t>
            </w:r>
          </w:p>
          <w:p w14:paraId="2EE7AF55" w14:textId="77777777" w:rsidR="006F3EB6" w:rsidRPr="00FF430B" w:rsidRDefault="006F3EB6" w:rsidP="006F3EB6">
            <w:pPr>
              <w:tabs>
                <w:tab w:val="left" w:pos="2685"/>
              </w:tabs>
              <w:jc w:val="both"/>
            </w:pPr>
            <w:r w:rsidRPr="00FF430B">
              <w:tab/>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8"/>
              <w:gridCol w:w="4956"/>
            </w:tblGrid>
            <w:tr w:rsidR="006F3EB6" w:rsidRPr="00EC30C2" w14:paraId="6FB8B1F7" w14:textId="77777777" w:rsidTr="0053540F">
              <w:trPr>
                <w:trHeight w:val="302"/>
                <w:jc w:val="center"/>
              </w:trPr>
              <w:tc>
                <w:tcPr>
                  <w:tcW w:w="4498" w:type="dxa"/>
                </w:tcPr>
                <w:p w14:paraId="093E2CB8" w14:textId="77777777" w:rsidR="006F3EB6" w:rsidRPr="00FF430B" w:rsidRDefault="006F3EB6" w:rsidP="0053540F">
                  <w:pPr>
                    <w:tabs>
                      <w:tab w:val="left" w:pos="3295"/>
                    </w:tabs>
                    <w:jc w:val="center"/>
                    <w:rPr>
                      <w:b/>
                    </w:rPr>
                  </w:pPr>
                  <w:r w:rsidRPr="00FF430B">
                    <w:rPr>
                      <w:b/>
                      <w:iCs/>
                    </w:rPr>
                    <w:t>ANTREPRENORUL</w:t>
                  </w:r>
                </w:p>
              </w:tc>
              <w:tc>
                <w:tcPr>
                  <w:tcW w:w="4956" w:type="dxa"/>
                </w:tcPr>
                <w:p w14:paraId="31464458" w14:textId="77777777" w:rsidR="006F3EB6" w:rsidRPr="00FF430B" w:rsidRDefault="006F3EB6" w:rsidP="0053540F">
                  <w:pPr>
                    <w:tabs>
                      <w:tab w:val="left" w:pos="3295"/>
                    </w:tabs>
                    <w:jc w:val="center"/>
                  </w:pPr>
                  <w:r w:rsidRPr="00FF430B">
                    <w:rPr>
                      <w:b/>
                      <w:iCs/>
                    </w:rPr>
                    <w:t>BENEFICIARUL</w:t>
                  </w:r>
                </w:p>
              </w:tc>
            </w:tr>
            <w:tr w:rsidR="006F3EB6" w:rsidRPr="00EC30C2" w14:paraId="7596289A" w14:textId="77777777" w:rsidTr="0053540F">
              <w:trPr>
                <w:trHeight w:val="302"/>
                <w:jc w:val="center"/>
              </w:trPr>
              <w:tc>
                <w:tcPr>
                  <w:tcW w:w="4498" w:type="dxa"/>
                </w:tcPr>
                <w:p w14:paraId="1B90544F" w14:textId="77777777" w:rsidR="006F3EB6" w:rsidRPr="00FF430B" w:rsidRDefault="006F3EB6" w:rsidP="0053540F">
                  <w:pPr>
                    <w:tabs>
                      <w:tab w:val="left" w:pos="3295"/>
                    </w:tabs>
                    <w:jc w:val="center"/>
                    <w:rPr>
                      <w:b/>
                      <w:iCs/>
                    </w:rPr>
                  </w:pPr>
                </w:p>
              </w:tc>
              <w:tc>
                <w:tcPr>
                  <w:tcW w:w="4956" w:type="dxa"/>
                </w:tcPr>
                <w:p w14:paraId="0AFF0CAE" w14:textId="77777777" w:rsidR="006F3EB6" w:rsidRPr="00FF430B" w:rsidRDefault="006F3EB6" w:rsidP="0053540F">
                  <w:pPr>
                    <w:tabs>
                      <w:tab w:val="left" w:pos="3295"/>
                    </w:tabs>
                    <w:rPr>
                      <w:b/>
                      <w:iCs/>
                    </w:rPr>
                  </w:pPr>
                  <w:r w:rsidRPr="009655C8">
                    <w:rPr>
                      <w:b/>
                      <w:i/>
                      <w:iCs/>
                      <w:szCs w:val="28"/>
                      <w:u w:val="single"/>
                      <w:lang w:val="en-US"/>
                    </w:rPr>
                    <w:t>Casa Naţională de Asigurări Sociale</w:t>
                  </w:r>
                </w:p>
              </w:tc>
            </w:tr>
            <w:tr w:rsidR="006F3EB6" w:rsidRPr="00EC30C2" w14:paraId="48D508ED" w14:textId="77777777" w:rsidTr="0053540F">
              <w:trPr>
                <w:trHeight w:val="302"/>
                <w:jc w:val="center"/>
              </w:trPr>
              <w:tc>
                <w:tcPr>
                  <w:tcW w:w="4498" w:type="dxa"/>
                  <w:vAlign w:val="center"/>
                </w:tcPr>
                <w:p w14:paraId="1CA0A165" w14:textId="77777777" w:rsidR="006F3EB6" w:rsidRPr="00FF430B" w:rsidRDefault="006F3EB6" w:rsidP="0053540F">
                  <w:pPr>
                    <w:tabs>
                      <w:tab w:val="left" w:pos="1134"/>
                      <w:tab w:val="left" w:pos="4680"/>
                      <w:tab w:val="left" w:pos="7020"/>
                    </w:tabs>
                    <w:suppressAutoHyphens/>
                    <w:jc w:val="both"/>
                  </w:pPr>
                  <w:r w:rsidRPr="00FF430B">
                    <w:t>Adresa poştală:</w:t>
                  </w:r>
                </w:p>
              </w:tc>
              <w:tc>
                <w:tcPr>
                  <w:tcW w:w="4956" w:type="dxa"/>
                  <w:vAlign w:val="center"/>
                </w:tcPr>
                <w:p w14:paraId="595C667F" w14:textId="77777777" w:rsidR="006F3EB6" w:rsidRPr="00FF430B" w:rsidRDefault="006F3EB6" w:rsidP="0053540F">
                  <w:pPr>
                    <w:tabs>
                      <w:tab w:val="left" w:pos="1134"/>
                      <w:tab w:val="left" w:pos="4680"/>
                      <w:tab w:val="left" w:pos="7020"/>
                    </w:tabs>
                    <w:suppressAutoHyphens/>
                    <w:jc w:val="both"/>
                  </w:pPr>
                  <w:r w:rsidRPr="00FF430B">
                    <w:t>Adresa poştală:</w:t>
                  </w:r>
                  <w:r w:rsidRPr="00D4121D">
                    <w:rPr>
                      <w:i/>
                      <w:iCs/>
                      <w:u w:val="single"/>
                      <w:lang w:val="en-US"/>
                    </w:rPr>
                    <w:t xml:space="preserve"> mun. Chişinău,</w:t>
                  </w:r>
                  <w:r w:rsidRPr="00D4121D">
                    <w:rPr>
                      <w:u w:val="single"/>
                      <w:lang w:val="en-US"/>
                    </w:rPr>
                    <w:t xml:space="preserve"> str.</w:t>
                  </w:r>
                  <w:r w:rsidRPr="00D4121D">
                    <w:rPr>
                      <w:i/>
                      <w:iCs/>
                      <w:u w:val="single"/>
                      <w:lang w:val="en-US"/>
                    </w:rPr>
                    <w:t xml:space="preserve"> Gh. Tudor,3</w:t>
                  </w:r>
                </w:p>
              </w:tc>
            </w:tr>
            <w:tr w:rsidR="006F3EB6" w:rsidRPr="00EC30C2" w14:paraId="6B238F00" w14:textId="77777777" w:rsidTr="0053540F">
              <w:trPr>
                <w:trHeight w:val="302"/>
                <w:jc w:val="center"/>
              </w:trPr>
              <w:tc>
                <w:tcPr>
                  <w:tcW w:w="4498" w:type="dxa"/>
                  <w:vAlign w:val="center"/>
                </w:tcPr>
                <w:p w14:paraId="2FC4506E" w14:textId="77777777" w:rsidR="006F3EB6" w:rsidRPr="00FF430B" w:rsidRDefault="006F3EB6" w:rsidP="0053540F">
                  <w:pPr>
                    <w:tabs>
                      <w:tab w:val="left" w:pos="1134"/>
                      <w:tab w:val="left" w:pos="4680"/>
                      <w:tab w:val="left" w:pos="7020"/>
                    </w:tabs>
                    <w:suppressAutoHyphens/>
                    <w:jc w:val="both"/>
                  </w:pPr>
                  <w:r w:rsidRPr="00FF430B">
                    <w:t>Telefon:</w:t>
                  </w:r>
                </w:p>
              </w:tc>
              <w:tc>
                <w:tcPr>
                  <w:tcW w:w="4956" w:type="dxa"/>
                  <w:vAlign w:val="center"/>
                </w:tcPr>
                <w:p w14:paraId="194E47C2" w14:textId="77777777" w:rsidR="006F3EB6" w:rsidRPr="00FF430B" w:rsidRDefault="006F3EB6" w:rsidP="006F3EB6">
                  <w:pPr>
                    <w:tabs>
                      <w:tab w:val="left" w:pos="1134"/>
                      <w:tab w:val="left" w:pos="4680"/>
                      <w:tab w:val="left" w:pos="7020"/>
                    </w:tabs>
                    <w:suppressAutoHyphens/>
                    <w:jc w:val="both"/>
                  </w:pPr>
                  <w:r w:rsidRPr="00FF430B">
                    <w:t>Telefon:</w:t>
                  </w:r>
                  <w:r w:rsidRPr="00D4121D">
                    <w:rPr>
                      <w:i/>
                      <w:iCs/>
                      <w:u w:val="single"/>
                      <w:lang w:val="en-US"/>
                    </w:rPr>
                    <w:t xml:space="preserve"> 022-257-</w:t>
                  </w:r>
                  <w:r>
                    <w:rPr>
                      <w:i/>
                      <w:iCs/>
                      <w:u w:val="single"/>
                      <w:lang w:val="en-US"/>
                    </w:rPr>
                    <w:t>840</w:t>
                  </w:r>
                </w:p>
              </w:tc>
            </w:tr>
            <w:tr w:rsidR="006F3EB6" w:rsidRPr="00EC30C2" w14:paraId="4A798B18" w14:textId="77777777" w:rsidTr="0053540F">
              <w:trPr>
                <w:trHeight w:val="291"/>
                <w:jc w:val="center"/>
              </w:trPr>
              <w:tc>
                <w:tcPr>
                  <w:tcW w:w="4498" w:type="dxa"/>
                  <w:vAlign w:val="center"/>
                </w:tcPr>
                <w:p w14:paraId="4E31F5AD" w14:textId="77777777" w:rsidR="006F3EB6" w:rsidRPr="00FF430B" w:rsidRDefault="006F3EB6" w:rsidP="0053540F">
                  <w:pPr>
                    <w:tabs>
                      <w:tab w:val="left" w:pos="1134"/>
                      <w:tab w:val="left" w:pos="4680"/>
                      <w:tab w:val="left" w:pos="7020"/>
                    </w:tabs>
                    <w:suppressAutoHyphens/>
                    <w:jc w:val="both"/>
                  </w:pPr>
                  <w:r w:rsidRPr="00FF430B">
                    <w:t>Cod fiscal:</w:t>
                  </w:r>
                </w:p>
              </w:tc>
              <w:tc>
                <w:tcPr>
                  <w:tcW w:w="4956" w:type="dxa"/>
                  <w:vAlign w:val="center"/>
                </w:tcPr>
                <w:p w14:paraId="6DAABF4B" w14:textId="77777777" w:rsidR="006F3EB6" w:rsidRPr="00FF430B" w:rsidRDefault="006F3EB6" w:rsidP="0053540F">
                  <w:pPr>
                    <w:tabs>
                      <w:tab w:val="left" w:pos="1134"/>
                      <w:tab w:val="left" w:pos="4680"/>
                      <w:tab w:val="left" w:pos="7020"/>
                    </w:tabs>
                    <w:suppressAutoHyphens/>
                    <w:jc w:val="both"/>
                  </w:pPr>
                  <w:r w:rsidRPr="00FF430B">
                    <w:t>Cod fiscal:</w:t>
                  </w:r>
                  <w:r w:rsidRPr="00D4121D">
                    <w:rPr>
                      <w:i/>
                      <w:iCs/>
                      <w:u w:val="single"/>
                    </w:rPr>
                    <w:t xml:space="preserve"> 1004600030235</w:t>
                  </w:r>
                </w:p>
              </w:tc>
            </w:tr>
            <w:tr w:rsidR="006F3EB6" w:rsidRPr="00EC30C2" w14:paraId="2347BFD7" w14:textId="77777777" w:rsidTr="0053540F">
              <w:trPr>
                <w:trHeight w:val="291"/>
                <w:jc w:val="center"/>
              </w:trPr>
              <w:tc>
                <w:tcPr>
                  <w:tcW w:w="4498" w:type="dxa"/>
                  <w:vAlign w:val="center"/>
                </w:tcPr>
                <w:p w14:paraId="33D9F275" w14:textId="77777777" w:rsidR="006F3EB6" w:rsidRPr="00FF430B" w:rsidRDefault="006F3EB6" w:rsidP="0053540F">
                  <w:pPr>
                    <w:tabs>
                      <w:tab w:val="left" w:pos="1134"/>
                      <w:tab w:val="left" w:pos="4680"/>
                      <w:tab w:val="left" w:pos="7020"/>
                    </w:tabs>
                    <w:suppressAutoHyphens/>
                    <w:jc w:val="both"/>
                  </w:pPr>
                  <w:r w:rsidRPr="00FF430B">
                    <w:t>IBAN</w:t>
                  </w:r>
                </w:p>
              </w:tc>
              <w:tc>
                <w:tcPr>
                  <w:tcW w:w="4956" w:type="dxa"/>
                  <w:vAlign w:val="center"/>
                </w:tcPr>
                <w:p w14:paraId="4B374B12" w14:textId="77777777" w:rsidR="006F3EB6" w:rsidRPr="00FF430B" w:rsidRDefault="006F3EB6" w:rsidP="0053540F">
                  <w:pPr>
                    <w:tabs>
                      <w:tab w:val="left" w:pos="1134"/>
                      <w:tab w:val="left" w:pos="4680"/>
                      <w:tab w:val="left" w:pos="7020"/>
                    </w:tabs>
                    <w:suppressAutoHyphens/>
                    <w:jc w:val="both"/>
                  </w:pPr>
                  <w:r w:rsidRPr="00FF430B">
                    <w:t>IBAN</w:t>
                  </w:r>
                  <w:r w:rsidRPr="00D4121D">
                    <w:rPr>
                      <w:u w:val="single"/>
                    </w:rPr>
                    <w:t xml:space="preserve"> </w:t>
                  </w:r>
                  <w:r w:rsidRPr="00AB1510">
                    <w:rPr>
                      <w:i/>
                      <w:u w:val="single"/>
                    </w:rPr>
                    <w:t>MD84TRPFAH518710AO1691AA</w:t>
                  </w:r>
                </w:p>
              </w:tc>
            </w:tr>
          </w:tbl>
          <w:p w14:paraId="12976DD4" w14:textId="77777777" w:rsidR="006F3EB6" w:rsidRDefault="006F3EB6" w:rsidP="006F3EB6">
            <w:pPr>
              <w:pStyle w:val="ListParagraph"/>
              <w:numPr>
                <w:ilvl w:val="0"/>
                <w:numId w:val="0"/>
              </w:numPr>
              <w:tabs>
                <w:tab w:val="clear" w:pos="1134"/>
                <w:tab w:val="left" w:pos="2685"/>
              </w:tabs>
              <w:spacing w:line="276" w:lineRule="auto"/>
              <w:contextualSpacing/>
              <w:jc w:val="center"/>
              <w:rPr>
                <w:b/>
              </w:rPr>
            </w:pPr>
          </w:p>
          <w:p w14:paraId="565D25DF" w14:textId="77777777" w:rsidR="006F3EB6" w:rsidRPr="00FF430B" w:rsidRDefault="006F3EB6" w:rsidP="006F3EB6">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7"/>
              <w:gridCol w:w="4667"/>
            </w:tblGrid>
            <w:tr w:rsidR="006F3EB6" w:rsidRPr="00EC30C2" w14:paraId="0F983A38" w14:textId="77777777" w:rsidTr="0053540F">
              <w:trPr>
                <w:trHeight w:val="378"/>
                <w:jc w:val="center"/>
              </w:trPr>
              <w:tc>
                <w:tcPr>
                  <w:tcW w:w="4777" w:type="dxa"/>
                  <w:vAlign w:val="center"/>
                </w:tcPr>
                <w:p w14:paraId="4E82BD45" w14:textId="77777777" w:rsidR="006F3EB6" w:rsidRPr="00FF430B" w:rsidRDefault="006F3EB6" w:rsidP="0053540F">
                  <w:pPr>
                    <w:jc w:val="center"/>
                    <w:rPr>
                      <w:b/>
                    </w:rPr>
                  </w:pPr>
                  <w:r w:rsidRPr="00FF430B">
                    <w:rPr>
                      <w:b/>
                    </w:rPr>
                    <w:t>ANTREPRENOR</w:t>
                  </w:r>
                </w:p>
              </w:tc>
              <w:tc>
                <w:tcPr>
                  <w:tcW w:w="4667" w:type="dxa"/>
                  <w:vAlign w:val="center"/>
                </w:tcPr>
                <w:p w14:paraId="08A3D111" w14:textId="77777777" w:rsidR="006F3EB6" w:rsidRPr="00FF430B" w:rsidRDefault="006F3EB6" w:rsidP="0053540F">
                  <w:pPr>
                    <w:jc w:val="center"/>
                    <w:rPr>
                      <w:b/>
                    </w:rPr>
                  </w:pPr>
                  <w:r w:rsidRPr="00FF430B">
                    <w:rPr>
                      <w:b/>
                    </w:rPr>
                    <w:t>BENEFICIAR</w:t>
                  </w:r>
                </w:p>
              </w:tc>
            </w:tr>
            <w:tr w:rsidR="006F3EB6" w:rsidRPr="00EC30C2" w14:paraId="2D5B5D48" w14:textId="77777777" w:rsidTr="0053540F">
              <w:trPr>
                <w:trHeight w:val="378"/>
                <w:jc w:val="center"/>
              </w:trPr>
              <w:tc>
                <w:tcPr>
                  <w:tcW w:w="4777" w:type="dxa"/>
                  <w:vAlign w:val="center"/>
                </w:tcPr>
                <w:p w14:paraId="5DFE1CEE" w14:textId="77777777" w:rsidR="006F3EB6" w:rsidRPr="00FF430B" w:rsidRDefault="006F3EB6" w:rsidP="0053540F">
                  <w:pPr>
                    <w:jc w:val="both"/>
                    <w:rPr>
                      <w:b/>
                    </w:rPr>
                  </w:pPr>
                </w:p>
                <w:p w14:paraId="78A8C534" w14:textId="77777777" w:rsidR="006F3EB6" w:rsidRPr="00FF430B" w:rsidRDefault="006F3EB6" w:rsidP="0053540F">
                  <w:pPr>
                    <w:jc w:val="both"/>
                    <w:rPr>
                      <w:b/>
                    </w:rPr>
                  </w:pPr>
                </w:p>
                <w:p w14:paraId="7DA2478F" w14:textId="77777777" w:rsidR="006F3EB6" w:rsidRPr="00FF430B" w:rsidRDefault="006F3EB6" w:rsidP="0053540F">
                  <w:pPr>
                    <w:jc w:val="both"/>
                    <w:rPr>
                      <w:b/>
                    </w:rPr>
                  </w:pPr>
                </w:p>
              </w:tc>
              <w:tc>
                <w:tcPr>
                  <w:tcW w:w="4667" w:type="dxa"/>
                  <w:vAlign w:val="center"/>
                </w:tcPr>
                <w:p w14:paraId="55A039E6" w14:textId="77777777" w:rsidR="006F3EB6" w:rsidRPr="00FF430B" w:rsidRDefault="006F3EB6" w:rsidP="0053540F">
                  <w:pPr>
                    <w:jc w:val="both"/>
                    <w:rPr>
                      <w:b/>
                    </w:rPr>
                  </w:pPr>
                </w:p>
                <w:p w14:paraId="7EDA1D9E" w14:textId="77777777" w:rsidR="006F3EB6" w:rsidRPr="00FF430B" w:rsidRDefault="006F3EB6" w:rsidP="0053540F">
                  <w:pPr>
                    <w:jc w:val="both"/>
                    <w:rPr>
                      <w:b/>
                    </w:rPr>
                  </w:pPr>
                </w:p>
                <w:p w14:paraId="10AF3A47" w14:textId="77777777" w:rsidR="006F3EB6" w:rsidRPr="00FF430B" w:rsidRDefault="006F3EB6" w:rsidP="0053540F">
                  <w:pPr>
                    <w:jc w:val="both"/>
                    <w:rPr>
                      <w:b/>
                    </w:rPr>
                  </w:pPr>
                </w:p>
              </w:tc>
            </w:tr>
          </w:tbl>
          <w:p w14:paraId="2516626F" w14:textId="216DBB2F" w:rsidR="00877B36" w:rsidRDefault="00877B36" w:rsidP="00877B36">
            <w:pPr>
              <w:tabs>
                <w:tab w:val="left" w:pos="2295"/>
              </w:tabs>
              <w:jc w:val="both"/>
            </w:pPr>
          </w:p>
          <w:p w14:paraId="09B2CAA0" w14:textId="2CF4823E" w:rsidR="00A70BAD" w:rsidRDefault="00A70BAD" w:rsidP="00877B36">
            <w:pPr>
              <w:tabs>
                <w:tab w:val="left" w:pos="2295"/>
              </w:tabs>
              <w:jc w:val="both"/>
            </w:pPr>
          </w:p>
          <w:p w14:paraId="3B354616" w14:textId="05CE915D" w:rsidR="00D8606F" w:rsidRDefault="00D8606F" w:rsidP="00877B36">
            <w:pPr>
              <w:tabs>
                <w:tab w:val="left" w:pos="2295"/>
              </w:tabs>
              <w:jc w:val="both"/>
            </w:pPr>
          </w:p>
          <w:p w14:paraId="60AB4851" w14:textId="260239B9" w:rsidR="00D8606F" w:rsidRDefault="00D8606F" w:rsidP="00877B36">
            <w:pPr>
              <w:tabs>
                <w:tab w:val="left" w:pos="2295"/>
              </w:tabs>
              <w:jc w:val="both"/>
            </w:pPr>
          </w:p>
          <w:p w14:paraId="3E6D3012" w14:textId="7DD9EF69" w:rsidR="00D8606F" w:rsidRDefault="00D8606F" w:rsidP="00877B36">
            <w:pPr>
              <w:tabs>
                <w:tab w:val="left" w:pos="2295"/>
              </w:tabs>
              <w:jc w:val="both"/>
            </w:pPr>
          </w:p>
          <w:p w14:paraId="2CC29D49" w14:textId="4118C306" w:rsidR="00D8606F" w:rsidRDefault="00D8606F" w:rsidP="00877B36">
            <w:pPr>
              <w:tabs>
                <w:tab w:val="left" w:pos="2295"/>
              </w:tabs>
              <w:jc w:val="both"/>
            </w:pPr>
          </w:p>
          <w:p w14:paraId="6DFE9E49" w14:textId="5C0B3FF1" w:rsidR="00D8606F" w:rsidRDefault="00D8606F" w:rsidP="00877B36">
            <w:pPr>
              <w:tabs>
                <w:tab w:val="left" w:pos="2295"/>
              </w:tabs>
              <w:jc w:val="both"/>
            </w:pPr>
          </w:p>
          <w:p w14:paraId="36A0F045" w14:textId="572E5A3C" w:rsidR="00D8606F" w:rsidRDefault="00D8606F" w:rsidP="00877B36">
            <w:pPr>
              <w:tabs>
                <w:tab w:val="left" w:pos="2295"/>
              </w:tabs>
              <w:jc w:val="both"/>
            </w:pPr>
          </w:p>
          <w:p w14:paraId="2848A177" w14:textId="05671AC4" w:rsidR="00D8606F" w:rsidRDefault="00D8606F" w:rsidP="00877B36">
            <w:pPr>
              <w:tabs>
                <w:tab w:val="left" w:pos="2295"/>
              </w:tabs>
              <w:jc w:val="both"/>
            </w:pPr>
          </w:p>
          <w:p w14:paraId="5F7A7E15" w14:textId="7943E443" w:rsidR="00D8606F" w:rsidRDefault="00D8606F" w:rsidP="00877B36">
            <w:pPr>
              <w:tabs>
                <w:tab w:val="left" w:pos="2295"/>
              </w:tabs>
              <w:jc w:val="both"/>
            </w:pPr>
          </w:p>
          <w:p w14:paraId="3C98C91D" w14:textId="4C68313B" w:rsidR="00D8606F" w:rsidRDefault="00D8606F" w:rsidP="00877B36">
            <w:pPr>
              <w:tabs>
                <w:tab w:val="left" w:pos="2295"/>
              </w:tabs>
              <w:jc w:val="both"/>
            </w:pPr>
          </w:p>
          <w:p w14:paraId="54357A27" w14:textId="229BFC37" w:rsidR="00D8606F" w:rsidRDefault="00D8606F" w:rsidP="00877B36">
            <w:pPr>
              <w:tabs>
                <w:tab w:val="left" w:pos="2295"/>
              </w:tabs>
              <w:jc w:val="both"/>
            </w:pPr>
          </w:p>
          <w:p w14:paraId="55279FD9" w14:textId="6C2C27D0" w:rsidR="00D8606F" w:rsidRDefault="00D8606F" w:rsidP="00877B36">
            <w:pPr>
              <w:tabs>
                <w:tab w:val="left" w:pos="2295"/>
              </w:tabs>
              <w:jc w:val="both"/>
            </w:pPr>
          </w:p>
          <w:p w14:paraId="75004A8C" w14:textId="2738E3F5" w:rsidR="00D8606F" w:rsidRDefault="00D8606F" w:rsidP="00877B36">
            <w:pPr>
              <w:tabs>
                <w:tab w:val="left" w:pos="2295"/>
              </w:tabs>
              <w:jc w:val="both"/>
            </w:pPr>
          </w:p>
          <w:p w14:paraId="4C8DF4A9" w14:textId="7CEFDC3F" w:rsidR="00D8606F" w:rsidRDefault="00D8606F" w:rsidP="00877B36">
            <w:pPr>
              <w:tabs>
                <w:tab w:val="left" w:pos="2295"/>
              </w:tabs>
              <w:jc w:val="both"/>
            </w:pPr>
          </w:p>
          <w:p w14:paraId="18E14976" w14:textId="15CBEEFD" w:rsidR="00D8606F" w:rsidRDefault="00D8606F" w:rsidP="00877B36">
            <w:pPr>
              <w:tabs>
                <w:tab w:val="left" w:pos="2295"/>
              </w:tabs>
              <w:jc w:val="both"/>
            </w:pPr>
          </w:p>
          <w:p w14:paraId="4B9C1F73" w14:textId="3F6F59D1" w:rsidR="00D8606F" w:rsidRDefault="00D8606F" w:rsidP="00877B36">
            <w:pPr>
              <w:tabs>
                <w:tab w:val="left" w:pos="2295"/>
              </w:tabs>
              <w:jc w:val="both"/>
            </w:pPr>
          </w:p>
          <w:p w14:paraId="2DD57501" w14:textId="70F6652D" w:rsidR="00D8606F" w:rsidRDefault="00D8606F" w:rsidP="00877B36">
            <w:pPr>
              <w:tabs>
                <w:tab w:val="left" w:pos="2295"/>
              </w:tabs>
              <w:jc w:val="both"/>
            </w:pPr>
          </w:p>
          <w:p w14:paraId="379469EE" w14:textId="53B0AF98" w:rsidR="00D8606F" w:rsidRDefault="00D8606F" w:rsidP="00877B36">
            <w:pPr>
              <w:tabs>
                <w:tab w:val="left" w:pos="2295"/>
              </w:tabs>
              <w:jc w:val="both"/>
            </w:pPr>
          </w:p>
          <w:p w14:paraId="3C4D35C8" w14:textId="79151225" w:rsidR="00D8606F" w:rsidRDefault="00D8606F" w:rsidP="00877B36">
            <w:pPr>
              <w:tabs>
                <w:tab w:val="left" w:pos="2295"/>
              </w:tabs>
              <w:jc w:val="both"/>
            </w:pPr>
          </w:p>
          <w:p w14:paraId="38660323" w14:textId="3C932C8F" w:rsidR="00D8606F" w:rsidRDefault="00D8606F" w:rsidP="00877B36">
            <w:pPr>
              <w:tabs>
                <w:tab w:val="left" w:pos="2295"/>
              </w:tabs>
              <w:jc w:val="both"/>
            </w:pPr>
          </w:p>
          <w:p w14:paraId="58519156" w14:textId="41CF15AE" w:rsidR="00D8606F" w:rsidRDefault="00D8606F" w:rsidP="00877B36">
            <w:pPr>
              <w:tabs>
                <w:tab w:val="left" w:pos="2295"/>
              </w:tabs>
              <w:jc w:val="both"/>
            </w:pPr>
          </w:p>
          <w:p w14:paraId="407F7EB1" w14:textId="762C14E7" w:rsidR="0000094B" w:rsidRDefault="0000094B" w:rsidP="00877B36">
            <w:pPr>
              <w:tabs>
                <w:tab w:val="left" w:pos="2295"/>
              </w:tabs>
              <w:jc w:val="both"/>
            </w:pPr>
          </w:p>
          <w:p w14:paraId="142AE27F" w14:textId="4C3FF049" w:rsidR="0000094B" w:rsidRDefault="0000094B" w:rsidP="00877B36">
            <w:pPr>
              <w:tabs>
                <w:tab w:val="left" w:pos="2295"/>
              </w:tabs>
              <w:jc w:val="both"/>
            </w:pPr>
          </w:p>
          <w:p w14:paraId="4BF20BAB" w14:textId="77777777" w:rsidR="0000094B" w:rsidRPr="00FF430B" w:rsidRDefault="0000094B" w:rsidP="00877B36">
            <w:pPr>
              <w:tabs>
                <w:tab w:val="left" w:pos="2295"/>
              </w:tabs>
              <w:jc w:val="both"/>
            </w:pPr>
          </w:p>
          <w:p w14:paraId="66CAF68B" w14:textId="77777777" w:rsidR="006F3EB6" w:rsidRPr="00F90F26" w:rsidRDefault="006F3EB6" w:rsidP="006F3EB6">
            <w:pPr>
              <w:ind w:left="6840"/>
              <w:jc w:val="right"/>
              <w:rPr>
                <w:b/>
                <w:i/>
                <w:color w:val="0000FF"/>
                <w:lang w:eastAsia="ru-RU"/>
              </w:rPr>
            </w:pPr>
            <w:r>
              <w:rPr>
                <w:b/>
                <w:i/>
                <w:color w:val="0000FF"/>
                <w:lang w:eastAsia="ru-RU"/>
              </w:rPr>
              <w:t>Anexa nr.1</w:t>
            </w:r>
          </w:p>
          <w:p w14:paraId="13611182" w14:textId="77777777" w:rsidR="006F3EB6" w:rsidRPr="00F90F26" w:rsidRDefault="006F3EB6" w:rsidP="006F3EB6">
            <w:pPr>
              <w:ind w:left="6840"/>
              <w:jc w:val="right"/>
              <w:rPr>
                <w:lang w:eastAsia="ru-RU"/>
              </w:rPr>
            </w:pPr>
            <w:r w:rsidRPr="00F90F26">
              <w:rPr>
                <w:lang w:eastAsia="ru-RU"/>
              </w:rPr>
              <w:t>la contractul nr._____</w:t>
            </w:r>
          </w:p>
          <w:p w14:paraId="0DE967FE" w14:textId="755212E5" w:rsidR="006F3EB6" w:rsidRPr="004C369E" w:rsidRDefault="006F3EB6" w:rsidP="006F3EB6">
            <w:pPr>
              <w:ind w:left="6840"/>
              <w:jc w:val="right"/>
              <w:rPr>
                <w:lang w:val="en-US" w:eastAsia="ru-RU"/>
              </w:rPr>
            </w:pPr>
            <w:r w:rsidRPr="00F90F26">
              <w:rPr>
                <w:lang w:eastAsia="ru-RU"/>
              </w:rPr>
              <w:t>din __ ________ 202</w:t>
            </w:r>
            <w:r w:rsidR="00A70BAD">
              <w:rPr>
                <w:lang w:val="en-US" w:eastAsia="ru-RU"/>
              </w:rPr>
              <w:t>6</w:t>
            </w:r>
          </w:p>
          <w:p w14:paraId="4E4744DA" w14:textId="77777777" w:rsidR="006F3EB6" w:rsidRDefault="006F3EB6" w:rsidP="006F3EB6">
            <w:pPr>
              <w:jc w:val="right"/>
              <w:rPr>
                <w:sz w:val="2"/>
                <w:szCs w:val="2"/>
                <w:lang w:val="en-US"/>
              </w:rPr>
            </w:pPr>
          </w:p>
          <w:p w14:paraId="1F294746" w14:textId="77777777" w:rsidR="006F3EB6" w:rsidRDefault="006F3EB6" w:rsidP="006F3EB6">
            <w:pPr>
              <w:jc w:val="right"/>
              <w:rPr>
                <w:b/>
                <w:sz w:val="16"/>
              </w:rPr>
            </w:pPr>
          </w:p>
          <w:p w14:paraId="5C448778" w14:textId="512CC5BB" w:rsidR="006F3EB6" w:rsidRDefault="006F3EB6" w:rsidP="00A70BAD">
            <w:pPr>
              <w:jc w:val="right"/>
              <w:rPr>
                <w:b/>
              </w:rPr>
            </w:pPr>
            <w:r w:rsidRPr="006F3EB6">
              <w:rPr>
                <w:b/>
                <w:sz w:val="22"/>
                <w:szCs w:val="22"/>
              </w:rPr>
              <w:t>Forma nr 7</w:t>
            </w:r>
          </w:p>
          <w:p w14:paraId="3DAA8634" w14:textId="77777777" w:rsidR="002A57EA" w:rsidRPr="00A70BAD" w:rsidRDefault="002A57EA" w:rsidP="00A70BAD">
            <w:pPr>
              <w:jc w:val="right"/>
              <w:rPr>
                <w:b/>
              </w:rPr>
            </w:pPr>
          </w:p>
          <w:p w14:paraId="4C0DF989" w14:textId="77777777" w:rsidR="006F3EB6" w:rsidRPr="00F90F26" w:rsidRDefault="006F3EB6" w:rsidP="006F3EB6">
            <w:pPr>
              <w:ind w:left="6840"/>
              <w:jc w:val="right"/>
              <w:rPr>
                <w:b/>
                <w:i/>
                <w:color w:val="0000FF"/>
                <w:lang w:eastAsia="ru-RU"/>
              </w:rPr>
            </w:pPr>
            <w:r w:rsidRPr="00F90F26">
              <w:rPr>
                <w:b/>
                <w:i/>
                <w:color w:val="0000FF"/>
                <w:lang w:eastAsia="ru-RU"/>
              </w:rPr>
              <w:t>Anexa nr.</w:t>
            </w:r>
            <w:r>
              <w:rPr>
                <w:b/>
                <w:i/>
                <w:color w:val="0000FF"/>
                <w:lang w:eastAsia="ru-RU"/>
              </w:rPr>
              <w:t>2</w:t>
            </w:r>
          </w:p>
          <w:p w14:paraId="4F2AC8AC" w14:textId="77777777" w:rsidR="006F3EB6" w:rsidRPr="00F90F26" w:rsidRDefault="006F3EB6" w:rsidP="006F3EB6">
            <w:pPr>
              <w:ind w:left="6840"/>
              <w:jc w:val="right"/>
              <w:rPr>
                <w:lang w:eastAsia="ru-RU"/>
              </w:rPr>
            </w:pPr>
            <w:r w:rsidRPr="00F90F26">
              <w:rPr>
                <w:lang w:eastAsia="ru-RU"/>
              </w:rPr>
              <w:t>la contractul nr._____</w:t>
            </w:r>
          </w:p>
          <w:p w14:paraId="37614866" w14:textId="58F033DA" w:rsidR="006F3EB6" w:rsidRPr="004C369E" w:rsidRDefault="006F3EB6" w:rsidP="006F3EB6">
            <w:pPr>
              <w:ind w:left="6840"/>
              <w:jc w:val="right"/>
              <w:rPr>
                <w:lang w:val="en-US" w:eastAsia="ru-RU"/>
              </w:rPr>
            </w:pPr>
            <w:r w:rsidRPr="00F90F26">
              <w:rPr>
                <w:lang w:eastAsia="ru-RU"/>
              </w:rPr>
              <w:t>din __ ________ 202</w:t>
            </w:r>
            <w:r w:rsidR="00A70BAD">
              <w:rPr>
                <w:lang w:val="en-US" w:eastAsia="ru-RU"/>
              </w:rPr>
              <w:t>6</w:t>
            </w:r>
          </w:p>
          <w:p w14:paraId="2A2349B2" w14:textId="77777777" w:rsidR="006F3EB6" w:rsidRDefault="006F3EB6" w:rsidP="006F3EB6">
            <w:pPr>
              <w:jc w:val="right"/>
              <w:rPr>
                <w:sz w:val="2"/>
                <w:szCs w:val="2"/>
                <w:lang w:val="en-US"/>
              </w:rPr>
            </w:pPr>
          </w:p>
          <w:p w14:paraId="26CF06EF" w14:textId="77777777" w:rsidR="006F3EB6" w:rsidRDefault="006F3EB6" w:rsidP="006F3EB6">
            <w:pPr>
              <w:jc w:val="right"/>
              <w:rPr>
                <w:b/>
                <w:sz w:val="16"/>
              </w:rPr>
            </w:pPr>
          </w:p>
          <w:p w14:paraId="6F49CD6C" w14:textId="77777777" w:rsidR="006F3EB6" w:rsidRPr="006F3EB6" w:rsidRDefault="006F3EB6" w:rsidP="006F3EB6">
            <w:pPr>
              <w:jc w:val="right"/>
              <w:rPr>
                <w:b/>
              </w:rPr>
            </w:pPr>
            <w:r w:rsidRPr="006F3EB6">
              <w:rPr>
                <w:b/>
                <w:sz w:val="22"/>
                <w:szCs w:val="22"/>
              </w:rPr>
              <w:t>Forma nr 5</w:t>
            </w:r>
          </w:p>
          <w:p w14:paraId="778909E1" w14:textId="77777777" w:rsidR="006F3EB6" w:rsidRDefault="006F3EB6" w:rsidP="00A70BAD">
            <w:pPr>
              <w:rPr>
                <w:b/>
                <w:i/>
                <w:color w:val="0000FF"/>
                <w:lang w:eastAsia="ru-RU"/>
              </w:rPr>
            </w:pPr>
          </w:p>
          <w:p w14:paraId="5F4CEE41" w14:textId="77777777" w:rsidR="006F3EB6" w:rsidRPr="00F90F26" w:rsidRDefault="006F3EB6" w:rsidP="006F3EB6">
            <w:pPr>
              <w:ind w:left="6840"/>
              <w:jc w:val="right"/>
              <w:rPr>
                <w:b/>
                <w:i/>
                <w:color w:val="0000FF"/>
                <w:lang w:eastAsia="ru-RU"/>
              </w:rPr>
            </w:pPr>
            <w:r w:rsidRPr="00F90F26">
              <w:rPr>
                <w:b/>
                <w:i/>
                <w:color w:val="0000FF"/>
                <w:lang w:eastAsia="ru-RU"/>
              </w:rPr>
              <w:t>Anexa nr.</w:t>
            </w:r>
            <w:r>
              <w:rPr>
                <w:b/>
                <w:i/>
                <w:color w:val="0000FF"/>
                <w:lang w:eastAsia="ru-RU"/>
              </w:rPr>
              <w:t xml:space="preserve">3 </w:t>
            </w:r>
          </w:p>
          <w:p w14:paraId="255D14A6" w14:textId="77777777" w:rsidR="006F3EB6" w:rsidRPr="00F90F26" w:rsidRDefault="006F3EB6" w:rsidP="006F3EB6">
            <w:pPr>
              <w:ind w:left="6840"/>
              <w:jc w:val="right"/>
              <w:rPr>
                <w:lang w:eastAsia="ru-RU"/>
              </w:rPr>
            </w:pPr>
            <w:r w:rsidRPr="00F90F26">
              <w:rPr>
                <w:lang w:eastAsia="ru-RU"/>
              </w:rPr>
              <w:t>la contractul nr._____</w:t>
            </w:r>
          </w:p>
          <w:p w14:paraId="7EEDE065" w14:textId="49F1B157" w:rsidR="006F3EB6" w:rsidRPr="00A70BAD" w:rsidRDefault="006F3EB6" w:rsidP="006F3EB6">
            <w:pPr>
              <w:ind w:left="6840"/>
              <w:jc w:val="right"/>
              <w:rPr>
                <w:lang w:val="en-US" w:eastAsia="ru-RU"/>
              </w:rPr>
            </w:pPr>
            <w:r w:rsidRPr="00F90F26">
              <w:rPr>
                <w:lang w:eastAsia="ru-RU"/>
              </w:rPr>
              <w:t>din __ ________ 202</w:t>
            </w:r>
            <w:r w:rsidR="00A70BAD">
              <w:rPr>
                <w:lang w:val="en-US" w:eastAsia="ru-RU"/>
              </w:rPr>
              <w:t>6</w:t>
            </w:r>
          </w:p>
          <w:p w14:paraId="06C67676" w14:textId="77777777" w:rsidR="006F3EB6" w:rsidRDefault="006F3EB6" w:rsidP="006F3EB6">
            <w:pPr>
              <w:jc w:val="right"/>
              <w:rPr>
                <w:sz w:val="2"/>
                <w:szCs w:val="2"/>
                <w:lang w:val="en-US"/>
              </w:rPr>
            </w:pPr>
          </w:p>
          <w:p w14:paraId="06BB3269" w14:textId="77777777" w:rsidR="006F3EB6" w:rsidRDefault="006F3EB6" w:rsidP="006F3EB6">
            <w:pPr>
              <w:jc w:val="right"/>
              <w:rPr>
                <w:b/>
                <w:sz w:val="16"/>
              </w:rPr>
            </w:pPr>
          </w:p>
          <w:p w14:paraId="568999B2" w14:textId="77777777" w:rsidR="006F3EB6" w:rsidRPr="006F3EB6" w:rsidRDefault="006F3EB6" w:rsidP="006F3EB6">
            <w:pPr>
              <w:jc w:val="right"/>
              <w:rPr>
                <w:b/>
              </w:rPr>
            </w:pPr>
            <w:r w:rsidRPr="006F3EB6">
              <w:rPr>
                <w:b/>
                <w:sz w:val="22"/>
                <w:szCs w:val="22"/>
              </w:rPr>
              <w:t>Forma nr 3</w:t>
            </w:r>
          </w:p>
          <w:p w14:paraId="77DA1A4D" w14:textId="77777777" w:rsidR="00EC0E69" w:rsidRDefault="00EC0E69" w:rsidP="004D7C86">
            <w:pPr>
              <w:tabs>
                <w:tab w:val="left" w:pos="2295"/>
              </w:tabs>
              <w:jc w:val="right"/>
            </w:pPr>
          </w:p>
          <w:p w14:paraId="052FF79C" w14:textId="77777777" w:rsidR="00EC0E69" w:rsidRDefault="00EC0E69" w:rsidP="004D7C86">
            <w:pPr>
              <w:tabs>
                <w:tab w:val="left" w:pos="2295"/>
              </w:tabs>
              <w:jc w:val="right"/>
            </w:pPr>
          </w:p>
          <w:p w14:paraId="1C3AC410" w14:textId="77777777" w:rsidR="00233538" w:rsidRPr="00FF430B" w:rsidRDefault="00233538" w:rsidP="00196AB4">
            <w:pPr>
              <w:jc w:val="both"/>
            </w:pPr>
          </w:p>
        </w:tc>
      </w:tr>
      <w:tr w:rsidR="002A57EA" w:rsidRPr="00EC30C2" w14:paraId="5C4B55F0" w14:textId="77777777" w:rsidTr="00EC0E69">
        <w:trPr>
          <w:trHeight w:val="697"/>
        </w:trPr>
        <w:tc>
          <w:tcPr>
            <w:tcW w:w="9748" w:type="dxa"/>
            <w:vAlign w:val="center"/>
          </w:tcPr>
          <w:p w14:paraId="27D97431" w14:textId="77777777" w:rsidR="002A57EA" w:rsidRPr="00FF430B" w:rsidRDefault="002A57EA" w:rsidP="00196AB4">
            <w:pPr>
              <w:jc w:val="both"/>
              <w:rPr>
                <w:b/>
                <w:caps/>
                <w:sz w:val="28"/>
                <w:szCs w:val="28"/>
              </w:rPr>
            </w:pPr>
          </w:p>
        </w:tc>
      </w:tr>
      <w:tr w:rsidR="00253124" w:rsidRPr="00EC30C2" w14:paraId="715C9955" w14:textId="77777777" w:rsidTr="00EC0E69">
        <w:trPr>
          <w:trHeight w:val="697"/>
        </w:trPr>
        <w:tc>
          <w:tcPr>
            <w:tcW w:w="9748" w:type="dxa"/>
            <w:vAlign w:val="center"/>
          </w:tcPr>
          <w:p w14:paraId="759507E4" w14:textId="77777777" w:rsidR="00253124" w:rsidRPr="00FF430B" w:rsidRDefault="00253124" w:rsidP="00196AB4">
            <w:pPr>
              <w:jc w:val="both"/>
              <w:rPr>
                <w:b/>
                <w:caps/>
                <w:sz w:val="28"/>
                <w:szCs w:val="28"/>
              </w:rPr>
            </w:pPr>
          </w:p>
        </w:tc>
      </w:tr>
    </w:tbl>
    <w:p w14:paraId="0873341D" w14:textId="77777777" w:rsidR="001F6E5A" w:rsidRPr="00FF430B" w:rsidRDefault="001F6E5A" w:rsidP="00196AB4">
      <w:pPr>
        <w:jc w:val="both"/>
      </w:pPr>
    </w:p>
    <w:sectPr w:rsidR="001F6E5A" w:rsidRPr="00FF430B" w:rsidSect="005C7076">
      <w:footerReference w:type="default" r:id="rId2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42659" w14:textId="77777777" w:rsidR="00FB5A8E" w:rsidRDefault="00FB5A8E" w:rsidP="00A20ACF">
      <w:r>
        <w:separator/>
      </w:r>
    </w:p>
  </w:endnote>
  <w:endnote w:type="continuationSeparator" w:id="0">
    <w:p w14:paraId="4C57A86A" w14:textId="77777777" w:rsidR="00FB5A8E" w:rsidRDefault="00FB5A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7A497" w14:textId="77777777" w:rsidR="00A70BAD" w:rsidRDefault="00A70B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0EA6" w14:textId="77777777" w:rsidR="00A70BAD" w:rsidRDefault="00A70B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C7AD" w14:textId="77777777" w:rsidR="00427B64" w:rsidRDefault="00427B64" w:rsidP="001F6E5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608B3" w14:textId="77777777" w:rsidR="00427B64" w:rsidRDefault="00427B64" w:rsidP="001F6E5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225CC067" w14:textId="77777777" w:rsidR="00427B64" w:rsidRDefault="00FB7851">
        <w:pPr>
          <w:pStyle w:val="Footer"/>
          <w:jc w:val="right"/>
        </w:pPr>
        <w:r>
          <w:fldChar w:fldCharType="begin"/>
        </w:r>
        <w:r w:rsidR="00427B64">
          <w:instrText xml:space="preserve"> PAGE   \* MERGEFORMAT </w:instrText>
        </w:r>
        <w:r>
          <w:fldChar w:fldCharType="separate"/>
        </w:r>
        <w:r w:rsidR="004C369E">
          <w:t>234</w:t>
        </w:r>
        <w:r>
          <w:fldChar w:fldCharType="end"/>
        </w:r>
      </w:p>
    </w:sdtContent>
  </w:sdt>
  <w:p w14:paraId="5B4DE451" w14:textId="77777777" w:rsidR="00427B64" w:rsidRDefault="00427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F5AD5" w14:textId="77777777" w:rsidR="00FB5A8E" w:rsidRDefault="00FB5A8E" w:rsidP="00A20ACF">
      <w:r>
        <w:separator/>
      </w:r>
    </w:p>
  </w:footnote>
  <w:footnote w:type="continuationSeparator" w:id="0">
    <w:p w14:paraId="219F212F" w14:textId="77777777" w:rsidR="00FB5A8E" w:rsidRDefault="00FB5A8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00ECC" w14:textId="77777777" w:rsidR="00A70BAD" w:rsidRDefault="00A70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852F2" w14:textId="77777777" w:rsidR="00A70BAD" w:rsidRDefault="00A70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5E01" w14:textId="77777777" w:rsidR="00A70BAD" w:rsidRDefault="00A70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730F8D"/>
    <w:multiLevelType w:val="multilevel"/>
    <w:tmpl w:val="95C2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8593738"/>
    <w:multiLevelType w:val="multilevel"/>
    <w:tmpl w:val="5782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156A2"/>
    <w:multiLevelType w:val="multilevel"/>
    <w:tmpl w:val="91143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7A3635"/>
    <w:multiLevelType w:val="multilevel"/>
    <w:tmpl w:val="9BC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1C56BB"/>
    <w:multiLevelType w:val="hybridMultilevel"/>
    <w:tmpl w:val="25F0B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3316D5"/>
    <w:multiLevelType w:val="hybridMultilevel"/>
    <w:tmpl w:val="052A8C86"/>
    <w:lvl w:ilvl="0" w:tplc="660AF5F4">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174A05"/>
    <w:multiLevelType w:val="hybridMultilevel"/>
    <w:tmpl w:val="C512E44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AB0460"/>
    <w:multiLevelType w:val="multilevel"/>
    <w:tmpl w:val="115E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C2147A"/>
    <w:multiLevelType w:val="multilevel"/>
    <w:tmpl w:val="79D0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06DA2"/>
    <w:multiLevelType w:val="hybridMultilevel"/>
    <w:tmpl w:val="4E32253E"/>
    <w:lvl w:ilvl="0" w:tplc="32E6FF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3D6768"/>
    <w:multiLevelType w:val="hybridMultilevel"/>
    <w:tmpl w:val="323A24B4"/>
    <w:lvl w:ilvl="0" w:tplc="86B2C95C">
      <w:start w:val="1"/>
      <w:numFmt w:val="decimal"/>
      <w:lvlText w:val="%1."/>
      <w:lvlJc w:val="left"/>
      <w:pPr>
        <w:ind w:left="720" w:hanging="360"/>
      </w:pPr>
      <w:rPr>
        <w:rFonts w:hint="default"/>
        <w:b/>
        <w:i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47B76AC"/>
    <w:multiLevelType w:val="hybridMultilevel"/>
    <w:tmpl w:val="2190E9F6"/>
    <w:lvl w:ilvl="0" w:tplc="229C4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1C425B"/>
    <w:multiLevelType w:val="hybridMultilevel"/>
    <w:tmpl w:val="C1683CF0"/>
    <w:lvl w:ilvl="0" w:tplc="DCEAA6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802C79"/>
    <w:multiLevelType w:val="hybridMultilevel"/>
    <w:tmpl w:val="DDD6F484"/>
    <w:lvl w:ilvl="0" w:tplc="E1C0111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E233DF"/>
    <w:multiLevelType w:val="multilevel"/>
    <w:tmpl w:val="399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87D6D28"/>
    <w:multiLevelType w:val="hybridMultilevel"/>
    <w:tmpl w:val="DE8C461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7C22D9"/>
    <w:multiLevelType w:val="hybridMultilevel"/>
    <w:tmpl w:val="5A26DD7E"/>
    <w:lvl w:ilvl="0" w:tplc="C43814D6">
      <w:start w:val="1"/>
      <w:numFmt w:val="bullet"/>
      <w:lvlText w:val=""/>
      <w:lvlJc w:val="left"/>
      <w:pPr>
        <w:ind w:left="1080" w:hanging="360"/>
      </w:pPr>
      <w:rPr>
        <w:rFonts w:ascii="Symbol" w:hAnsi="Symbol" w:hint="default"/>
        <w:sz w:val="20"/>
        <w:szCs w:val="2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1" w15:restartNumberingAfterBreak="0">
    <w:nsid w:val="61F71BE0"/>
    <w:multiLevelType w:val="hybridMultilevel"/>
    <w:tmpl w:val="0D8E6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4315F2"/>
    <w:multiLevelType w:val="hybridMultilevel"/>
    <w:tmpl w:val="B2C261DC"/>
    <w:lvl w:ilvl="0" w:tplc="E1C011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BDA690C"/>
    <w:multiLevelType w:val="multilevel"/>
    <w:tmpl w:val="C6B834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E3F241F"/>
    <w:multiLevelType w:val="hybridMultilevel"/>
    <w:tmpl w:val="7758023E"/>
    <w:lvl w:ilvl="0" w:tplc="3FF4F1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693213"/>
    <w:multiLevelType w:val="hybridMultilevel"/>
    <w:tmpl w:val="2E887300"/>
    <w:lvl w:ilvl="0" w:tplc="E1C011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48"/>
  </w:num>
  <w:num w:numId="3">
    <w:abstractNumId w:val="34"/>
  </w:num>
  <w:num w:numId="4">
    <w:abstractNumId w:val="33"/>
  </w:num>
  <w:num w:numId="5">
    <w:abstractNumId w:val="12"/>
  </w:num>
  <w:num w:numId="6">
    <w:abstractNumId w:val="18"/>
  </w:num>
  <w:num w:numId="7">
    <w:abstractNumId w:val="15"/>
  </w:num>
  <w:num w:numId="8">
    <w:abstractNumId w:val="6"/>
  </w:num>
  <w:num w:numId="9">
    <w:abstractNumId w:val="22"/>
  </w:num>
  <w:num w:numId="10">
    <w:abstractNumId w:val="24"/>
  </w:num>
  <w:num w:numId="11">
    <w:abstractNumId w:val="29"/>
  </w:num>
  <w:num w:numId="12">
    <w:abstractNumId w:val="26"/>
  </w:num>
  <w:num w:numId="13">
    <w:abstractNumId w:val="8"/>
  </w:num>
  <w:num w:numId="14">
    <w:abstractNumId w:val="44"/>
  </w:num>
  <w:num w:numId="15">
    <w:abstractNumId w:val="38"/>
  </w:num>
  <w:num w:numId="16">
    <w:abstractNumId w:val="9"/>
  </w:num>
  <w:num w:numId="17">
    <w:abstractNumId w:val="35"/>
  </w:num>
  <w:num w:numId="18">
    <w:abstractNumId w:val="28"/>
  </w:num>
  <w:num w:numId="19">
    <w:abstractNumId w:val="20"/>
  </w:num>
  <w:num w:numId="20">
    <w:abstractNumId w:val="10"/>
  </w:num>
  <w:num w:numId="21">
    <w:abstractNumId w:val="7"/>
  </w:num>
  <w:num w:numId="22">
    <w:abstractNumId w:val="16"/>
  </w:num>
  <w:num w:numId="23">
    <w:abstractNumId w:val="45"/>
  </w:num>
  <w:num w:numId="24">
    <w:abstractNumId w:val="39"/>
  </w:num>
  <w:num w:numId="25">
    <w:abstractNumId w:val="49"/>
  </w:num>
  <w:num w:numId="26">
    <w:abstractNumId w:val="30"/>
  </w:num>
  <w:num w:numId="27">
    <w:abstractNumId w:val="31"/>
  </w:num>
  <w:num w:numId="28">
    <w:abstractNumId w:val="46"/>
  </w:num>
  <w:num w:numId="29">
    <w:abstractNumId w:val="27"/>
  </w:num>
  <w:num w:numId="30">
    <w:abstractNumId w:val="37"/>
  </w:num>
  <w:num w:numId="31">
    <w:abstractNumId w:val="47"/>
  </w:num>
  <w:num w:numId="32">
    <w:abstractNumId w:val="5"/>
  </w:num>
  <w:num w:numId="33">
    <w:abstractNumId w:val="11"/>
  </w:num>
  <w:num w:numId="34">
    <w:abstractNumId w:val="43"/>
  </w:num>
  <w:num w:numId="35">
    <w:abstractNumId w:val="17"/>
  </w:num>
  <w:num w:numId="36">
    <w:abstractNumId w:val="23"/>
  </w:num>
  <w:num w:numId="37">
    <w:abstractNumId w:val="13"/>
  </w:num>
  <w:num w:numId="38">
    <w:abstractNumId w:val="25"/>
  </w:num>
  <w:num w:numId="39">
    <w:abstractNumId w:val="14"/>
  </w:num>
  <w:num w:numId="40">
    <w:abstractNumId w:val="36"/>
  </w:num>
  <w:num w:numId="41">
    <w:abstractNumId w:val="21"/>
  </w:num>
  <w:num w:numId="42">
    <w:abstractNumId w:val="40"/>
  </w:num>
  <w:num w:numId="43">
    <w:abstractNumId w:val="41"/>
  </w:num>
  <w:num w:numId="44">
    <w:abstractNumId w:val="19"/>
  </w:num>
  <w:num w:numId="45">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94B"/>
    <w:rsid w:val="00000AA8"/>
    <w:rsid w:val="00002334"/>
    <w:rsid w:val="000047F9"/>
    <w:rsid w:val="00005095"/>
    <w:rsid w:val="00005268"/>
    <w:rsid w:val="0000544C"/>
    <w:rsid w:val="000061F8"/>
    <w:rsid w:val="00006D6D"/>
    <w:rsid w:val="00007454"/>
    <w:rsid w:val="00007B4F"/>
    <w:rsid w:val="00007E80"/>
    <w:rsid w:val="0001066E"/>
    <w:rsid w:val="00010CE7"/>
    <w:rsid w:val="00011320"/>
    <w:rsid w:val="00011759"/>
    <w:rsid w:val="0002022A"/>
    <w:rsid w:val="00020B40"/>
    <w:rsid w:val="00021BB8"/>
    <w:rsid w:val="00022311"/>
    <w:rsid w:val="00022B73"/>
    <w:rsid w:val="00022B7E"/>
    <w:rsid w:val="00024B7E"/>
    <w:rsid w:val="00026608"/>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27F"/>
    <w:rsid w:val="00057F3A"/>
    <w:rsid w:val="00062CFF"/>
    <w:rsid w:val="00064810"/>
    <w:rsid w:val="00065C50"/>
    <w:rsid w:val="000673B5"/>
    <w:rsid w:val="00070491"/>
    <w:rsid w:val="0007146B"/>
    <w:rsid w:val="00071859"/>
    <w:rsid w:val="00072088"/>
    <w:rsid w:val="00072940"/>
    <w:rsid w:val="00073EB7"/>
    <w:rsid w:val="00073FF9"/>
    <w:rsid w:val="00074305"/>
    <w:rsid w:val="00077A2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140"/>
    <w:rsid w:val="00096009"/>
    <w:rsid w:val="000960C1"/>
    <w:rsid w:val="00097617"/>
    <w:rsid w:val="000A0139"/>
    <w:rsid w:val="000A123F"/>
    <w:rsid w:val="000A18F0"/>
    <w:rsid w:val="000A63ED"/>
    <w:rsid w:val="000A7988"/>
    <w:rsid w:val="000A7A90"/>
    <w:rsid w:val="000B2369"/>
    <w:rsid w:val="000B5D92"/>
    <w:rsid w:val="000B70AD"/>
    <w:rsid w:val="000B73EB"/>
    <w:rsid w:val="000C00CF"/>
    <w:rsid w:val="000C1F66"/>
    <w:rsid w:val="000C32ED"/>
    <w:rsid w:val="000C3C74"/>
    <w:rsid w:val="000C470A"/>
    <w:rsid w:val="000C5DFB"/>
    <w:rsid w:val="000C6960"/>
    <w:rsid w:val="000D1C50"/>
    <w:rsid w:val="000D20B9"/>
    <w:rsid w:val="000D2298"/>
    <w:rsid w:val="000D26B9"/>
    <w:rsid w:val="000D2F5F"/>
    <w:rsid w:val="000D4488"/>
    <w:rsid w:val="000D4587"/>
    <w:rsid w:val="000D4758"/>
    <w:rsid w:val="000D5968"/>
    <w:rsid w:val="000D6DCD"/>
    <w:rsid w:val="000E3E29"/>
    <w:rsid w:val="000E4AEA"/>
    <w:rsid w:val="000E4D7D"/>
    <w:rsid w:val="000E518B"/>
    <w:rsid w:val="000E53CE"/>
    <w:rsid w:val="000F13FE"/>
    <w:rsid w:val="000F2235"/>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E1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3DF"/>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5A5"/>
    <w:rsid w:val="0016752B"/>
    <w:rsid w:val="00167ED4"/>
    <w:rsid w:val="001701DE"/>
    <w:rsid w:val="001704FB"/>
    <w:rsid w:val="001710E7"/>
    <w:rsid w:val="001718AE"/>
    <w:rsid w:val="00174C61"/>
    <w:rsid w:val="00174E5F"/>
    <w:rsid w:val="001763CD"/>
    <w:rsid w:val="0017664F"/>
    <w:rsid w:val="00177A21"/>
    <w:rsid w:val="00177F33"/>
    <w:rsid w:val="00180B87"/>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B7F"/>
    <w:rsid w:val="001B1B6D"/>
    <w:rsid w:val="001B1E45"/>
    <w:rsid w:val="001B630A"/>
    <w:rsid w:val="001C03B0"/>
    <w:rsid w:val="001C32E9"/>
    <w:rsid w:val="001C3DC4"/>
    <w:rsid w:val="001C439F"/>
    <w:rsid w:val="001C4B99"/>
    <w:rsid w:val="001C4DFD"/>
    <w:rsid w:val="001C5A47"/>
    <w:rsid w:val="001C6496"/>
    <w:rsid w:val="001C6D83"/>
    <w:rsid w:val="001D0242"/>
    <w:rsid w:val="001D0651"/>
    <w:rsid w:val="001D3039"/>
    <w:rsid w:val="001D5966"/>
    <w:rsid w:val="001D5BBA"/>
    <w:rsid w:val="001D6CE6"/>
    <w:rsid w:val="001D7219"/>
    <w:rsid w:val="001E29F8"/>
    <w:rsid w:val="001E5092"/>
    <w:rsid w:val="001E5AF6"/>
    <w:rsid w:val="001E7956"/>
    <w:rsid w:val="001F1C20"/>
    <w:rsid w:val="001F1E25"/>
    <w:rsid w:val="001F2101"/>
    <w:rsid w:val="001F24FD"/>
    <w:rsid w:val="001F309E"/>
    <w:rsid w:val="001F420F"/>
    <w:rsid w:val="001F489D"/>
    <w:rsid w:val="001F6E5A"/>
    <w:rsid w:val="001F7AEE"/>
    <w:rsid w:val="00200047"/>
    <w:rsid w:val="00200D0F"/>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BEC"/>
    <w:rsid w:val="0024699C"/>
    <w:rsid w:val="002477E2"/>
    <w:rsid w:val="00247A37"/>
    <w:rsid w:val="002514C3"/>
    <w:rsid w:val="00251B8A"/>
    <w:rsid w:val="00252D6E"/>
    <w:rsid w:val="00253124"/>
    <w:rsid w:val="00260458"/>
    <w:rsid w:val="002611DC"/>
    <w:rsid w:val="002614DE"/>
    <w:rsid w:val="00264637"/>
    <w:rsid w:val="002659BB"/>
    <w:rsid w:val="0026663C"/>
    <w:rsid w:val="00266795"/>
    <w:rsid w:val="00266F98"/>
    <w:rsid w:val="00267805"/>
    <w:rsid w:val="00267E8E"/>
    <w:rsid w:val="00271282"/>
    <w:rsid w:val="002722CC"/>
    <w:rsid w:val="00272FE9"/>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7EA"/>
    <w:rsid w:val="002A68CD"/>
    <w:rsid w:val="002A6E1C"/>
    <w:rsid w:val="002A6E99"/>
    <w:rsid w:val="002A6F0C"/>
    <w:rsid w:val="002B1143"/>
    <w:rsid w:val="002B1EFF"/>
    <w:rsid w:val="002B206B"/>
    <w:rsid w:val="002B3E6F"/>
    <w:rsid w:val="002B41C5"/>
    <w:rsid w:val="002B4280"/>
    <w:rsid w:val="002B4908"/>
    <w:rsid w:val="002B4D12"/>
    <w:rsid w:val="002B5DEF"/>
    <w:rsid w:val="002B624D"/>
    <w:rsid w:val="002B7047"/>
    <w:rsid w:val="002B7A36"/>
    <w:rsid w:val="002C07A2"/>
    <w:rsid w:val="002C2210"/>
    <w:rsid w:val="002C4803"/>
    <w:rsid w:val="002C764E"/>
    <w:rsid w:val="002C7CCD"/>
    <w:rsid w:val="002D2505"/>
    <w:rsid w:val="002D30C0"/>
    <w:rsid w:val="002D4BC7"/>
    <w:rsid w:val="002D6E71"/>
    <w:rsid w:val="002D7857"/>
    <w:rsid w:val="002E1640"/>
    <w:rsid w:val="002E20CD"/>
    <w:rsid w:val="002E3D41"/>
    <w:rsid w:val="002E4410"/>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B3E"/>
    <w:rsid w:val="003465DA"/>
    <w:rsid w:val="00350122"/>
    <w:rsid w:val="003506C9"/>
    <w:rsid w:val="00351BD8"/>
    <w:rsid w:val="0035258F"/>
    <w:rsid w:val="00352B05"/>
    <w:rsid w:val="003534BD"/>
    <w:rsid w:val="00355106"/>
    <w:rsid w:val="00355211"/>
    <w:rsid w:val="0035646C"/>
    <w:rsid w:val="00356E1C"/>
    <w:rsid w:val="00357B7D"/>
    <w:rsid w:val="0036022B"/>
    <w:rsid w:val="00360232"/>
    <w:rsid w:val="00361092"/>
    <w:rsid w:val="00361D56"/>
    <w:rsid w:val="00363101"/>
    <w:rsid w:val="0036564A"/>
    <w:rsid w:val="00366B72"/>
    <w:rsid w:val="00367377"/>
    <w:rsid w:val="003673E3"/>
    <w:rsid w:val="00371806"/>
    <w:rsid w:val="003731FD"/>
    <w:rsid w:val="00373336"/>
    <w:rsid w:val="0037335F"/>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20"/>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D09"/>
    <w:rsid w:val="003F63A0"/>
    <w:rsid w:val="003F6B9C"/>
    <w:rsid w:val="003F6EE2"/>
    <w:rsid w:val="003F734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223"/>
    <w:rsid w:val="0041672A"/>
    <w:rsid w:val="00416B3E"/>
    <w:rsid w:val="00417FBB"/>
    <w:rsid w:val="004210B8"/>
    <w:rsid w:val="0042296C"/>
    <w:rsid w:val="004236B5"/>
    <w:rsid w:val="00423A46"/>
    <w:rsid w:val="00423D4E"/>
    <w:rsid w:val="00424AE2"/>
    <w:rsid w:val="00425938"/>
    <w:rsid w:val="00426DBE"/>
    <w:rsid w:val="00426FF4"/>
    <w:rsid w:val="0042741C"/>
    <w:rsid w:val="00427553"/>
    <w:rsid w:val="00427B64"/>
    <w:rsid w:val="004331E5"/>
    <w:rsid w:val="004334FF"/>
    <w:rsid w:val="004344C6"/>
    <w:rsid w:val="0044048B"/>
    <w:rsid w:val="004409EB"/>
    <w:rsid w:val="00442351"/>
    <w:rsid w:val="00442D67"/>
    <w:rsid w:val="00443325"/>
    <w:rsid w:val="00443BED"/>
    <w:rsid w:val="00444038"/>
    <w:rsid w:val="00446E50"/>
    <w:rsid w:val="004475A2"/>
    <w:rsid w:val="0044783C"/>
    <w:rsid w:val="00450A12"/>
    <w:rsid w:val="00451A22"/>
    <w:rsid w:val="00453356"/>
    <w:rsid w:val="00453E2A"/>
    <w:rsid w:val="00453E79"/>
    <w:rsid w:val="00455A94"/>
    <w:rsid w:val="004576E2"/>
    <w:rsid w:val="00460653"/>
    <w:rsid w:val="004609C2"/>
    <w:rsid w:val="00461DAC"/>
    <w:rsid w:val="00464994"/>
    <w:rsid w:val="00464A19"/>
    <w:rsid w:val="004664EF"/>
    <w:rsid w:val="00467A64"/>
    <w:rsid w:val="004702B5"/>
    <w:rsid w:val="0047776F"/>
    <w:rsid w:val="00477FD2"/>
    <w:rsid w:val="00480CA1"/>
    <w:rsid w:val="00482E77"/>
    <w:rsid w:val="00483C4C"/>
    <w:rsid w:val="00484113"/>
    <w:rsid w:val="004856C0"/>
    <w:rsid w:val="00491A8B"/>
    <w:rsid w:val="004930F3"/>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871"/>
    <w:rsid w:val="004C12F5"/>
    <w:rsid w:val="004C23A8"/>
    <w:rsid w:val="004C30A2"/>
    <w:rsid w:val="004C369E"/>
    <w:rsid w:val="004C499F"/>
    <w:rsid w:val="004C59A0"/>
    <w:rsid w:val="004C7DFB"/>
    <w:rsid w:val="004C7FD9"/>
    <w:rsid w:val="004D0DD1"/>
    <w:rsid w:val="004D23CD"/>
    <w:rsid w:val="004D2738"/>
    <w:rsid w:val="004D3522"/>
    <w:rsid w:val="004D3D43"/>
    <w:rsid w:val="004D4433"/>
    <w:rsid w:val="004D4673"/>
    <w:rsid w:val="004D49FA"/>
    <w:rsid w:val="004D511B"/>
    <w:rsid w:val="004D6702"/>
    <w:rsid w:val="004D6DBE"/>
    <w:rsid w:val="004D7107"/>
    <w:rsid w:val="004D7C86"/>
    <w:rsid w:val="004D7FEB"/>
    <w:rsid w:val="004E1531"/>
    <w:rsid w:val="004E1B4E"/>
    <w:rsid w:val="004E25FB"/>
    <w:rsid w:val="004E4A66"/>
    <w:rsid w:val="004E5EBB"/>
    <w:rsid w:val="004E625D"/>
    <w:rsid w:val="004F0C98"/>
    <w:rsid w:val="004F77F1"/>
    <w:rsid w:val="004F7F09"/>
    <w:rsid w:val="004F7FF9"/>
    <w:rsid w:val="005005A8"/>
    <w:rsid w:val="00502EFF"/>
    <w:rsid w:val="00507348"/>
    <w:rsid w:val="005076B6"/>
    <w:rsid w:val="00510F9E"/>
    <w:rsid w:val="00510FD3"/>
    <w:rsid w:val="005113AD"/>
    <w:rsid w:val="005124FD"/>
    <w:rsid w:val="0051370B"/>
    <w:rsid w:val="005139AA"/>
    <w:rsid w:val="005157B4"/>
    <w:rsid w:val="00516840"/>
    <w:rsid w:val="00516A3C"/>
    <w:rsid w:val="005212EA"/>
    <w:rsid w:val="005229B2"/>
    <w:rsid w:val="00522B45"/>
    <w:rsid w:val="00523447"/>
    <w:rsid w:val="00524DE5"/>
    <w:rsid w:val="00527F4D"/>
    <w:rsid w:val="00530124"/>
    <w:rsid w:val="005309C1"/>
    <w:rsid w:val="00531984"/>
    <w:rsid w:val="0053238B"/>
    <w:rsid w:val="00532A46"/>
    <w:rsid w:val="0053540F"/>
    <w:rsid w:val="00536403"/>
    <w:rsid w:val="00537904"/>
    <w:rsid w:val="005413DC"/>
    <w:rsid w:val="00541DCC"/>
    <w:rsid w:val="00543226"/>
    <w:rsid w:val="005459A4"/>
    <w:rsid w:val="00546E60"/>
    <w:rsid w:val="00551783"/>
    <w:rsid w:val="00551CEC"/>
    <w:rsid w:val="00554549"/>
    <w:rsid w:val="00554651"/>
    <w:rsid w:val="00556DDC"/>
    <w:rsid w:val="005605BF"/>
    <w:rsid w:val="00560712"/>
    <w:rsid w:val="00560E37"/>
    <w:rsid w:val="00561A1F"/>
    <w:rsid w:val="0056297D"/>
    <w:rsid w:val="00563A9C"/>
    <w:rsid w:val="00563E78"/>
    <w:rsid w:val="00564463"/>
    <w:rsid w:val="00567156"/>
    <w:rsid w:val="00570670"/>
    <w:rsid w:val="0057329B"/>
    <w:rsid w:val="005805E6"/>
    <w:rsid w:val="00580D91"/>
    <w:rsid w:val="005827D9"/>
    <w:rsid w:val="00582D10"/>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4DB"/>
    <w:rsid w:val="005C5EE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1CB3"/>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CE2"/>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7B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7E2"/>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5B5"/>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756"/>
    <w:rsid w:val="006C60AD"/>
    <w:rsid w:val="006C6EDD"/>
    <w:rsid w:val="006C7008"/>
    <w:rsid w:val="006C71CA"/>
    <w:rsid w:val="006C7F79"/>
    <w:rsid w:val="006D10BA"/>
    <w:rsid w:val="006D18BA"/>
    <w:rsid w:val="006D20F4"/>
    <w:rsid w:val="006D2A20"/>
    <w:rsid w:val="006D4EE2"/>
    <w:rsid w:val="006D4F02"/>
    <w:rsid w:val="006D63A4"/>
    <w:rsid w:val="006D6D11"/>
    <w:rsid w:val="006D71EB"/>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3EB6"/>
    <w:rsid w:val="006F4A02"/>
    <w:rsid w:val="006F4DC3"/>
    <w:rsid w:val="006F78BC"/>
    <w:rsid w:val="007001BE"/>
    <w:rsid w:val="00700318"/>
    <w:rsid w:val="00702CFF"/>
    <w:rsid w:val="00702D98"/>
    <w:rsid w:val="007041C8"/>
    <w:rsid w:val="00706AD6"/>
    <w:rsid w:val="00707585"/>
    <w:rsid w:val="007075E8"/>
    <w:rsid w:val="00711A07"/>
    <w:rsid w:val="00712E40"/>
    <w:rsid w:val="007138AB"/>
    <w:rsid w:val="00713A61"/>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024"/>
    <w:rsid w:val="00736134"/>
    <w:rsid w:val="00736B8F"/>
    <w:rsid w:val="00737322"/>
    <w:rsid w:val="00740BE4"/>
    <w:rsid w:val="0074347F"/>
    <w:rsid w:val="00744C5B"/>
    <w:rsid w:val="0074736A"/>
    <w:rsid w:val="0075322C"/>
    <w:rsid w:val="00753976"/>
    <w:rsid w:val="0075524C"/>
    <w:rsid w:val="007554AE"/>
    <w:rsid w:val="0075550B"/>
    <w:rsid w:val="00755D56"/>
    <w:rsid w:val="007609AC"/>
    <w:rsid w:val="00760F7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E3"/>
    <w:rsid w:val="0078427B"/>
    <w:rsid w:val="00785412"/>
    <w:rsid w:val="00785E49"/>
    <w:rsid w:val="00792182"/>
    <w:rsid w:val="0079357E"/>
    <w:rsid w:val="007939DD"/>
    <w:rsid w:val="0079540A"/>
    <w:rsid w:val="0079597E"/>
    <w:rsid w:val="007959BF"/>
    <w:rsid w:val="007A1DFA"/>
    <w:rsid w:val="007A2F41"/>
    <w:rsid w:val="007A3165"/>
    <w:rsid w:val="007A3336"/>
    <w:rsid w:val="007A3B63"/>
    <w:rsid w:val="007A3EAB"/>
    <w:rsid w:val="007A410B"/>
    <w:rsid w:val="007A6D74"/>
    <w:rsid w:val="007A75D0"/>
    <w:rsid w:val="007B174D"/>
    <w:rsid w:val="007B1E26"/>
    <w:rsid w:val="007B392A"/>
    <w:rsid w:val="007B53EA"/>
    <w:rsid w:val="007B66A1"/>
    <w:rsid w:val="007B6E20"/>
    <w:rsid w:val="007C193B"/>
    <w:rsid w:val="007C752D"/>
    <w:rsid w:val="007C7655"/>
    <w:rsid w:val="007D16C1"/>
    <w:rsid w:val="007D2250"/>
    <w:rsid w:val="007D2982"/>
    <w:rsid w:val="007D450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16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3CF"/>
    <w:rsid w:val="00811CD9"/>
    <w:rsid w:val="008124D2"/>
    <w:rsid w:val="00812A22"/>
    <w:rsid w:val="0081429B"/>
    <w:rsid w:val="00816026"/>
    <w:rsid w:val="00817031"/>
    <w:rsid w:val="00817E55"/>
    <w:rsid w:val="008202F4"/>
    <w:rsid w:val="00821779"/>
    <w:rsid w:val="00823025"/>
    <w:rsid w:val="008259C4"/>
    <w:rsid w:val="008260DA"/>
    <w:rsid w:val="0082679F"/>
    <w:rsid w:val="0083019C"/>
    <w:rsid w:val="00830E70"/>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FB5"/>
    <w:rsid w:val="00864A45"/>
    <w:rsid w:val="00864B75"/>
    <w:rsid w:val="0086547A"/>
    <w:rsid w:val="008669C6"/>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25"/>
    <w:rsid w:val="008C182E"/>
    <w:rsid w:val="008C1AE2"/>
    <w:rsid w:val="008C32C0"/>
    <w:rsid w:val="008C756D"/>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16E"/>
    <w:rsid w:val="008E672B"/>
    <w:rsid w:val="008E7D0D"/>
    <w:rsid w:val="008E7F52"/>
    <w:rsid w:val="008F0E99"/>
    <w:rsid w:val="008F1D40"/>
    <w:rsid w:val="008F2FC3"/>
    <w:rsid w:val="008F30CF"/>
    <w:rsid w:val="008F42C5"/>
    <w:rsid w:val="008F467E"/>
    <w:rsid w:val="008F57D7"/>
    <w:rsid w:val="008F5C61"/>
    <w:rsid w:val="008F5E7D"/>
    <w:rsid w:val="00900A76"/>
    <w:rsid w:val="009050FE"/>
    <w:rsid w:val="00905255"/>
    <w:rsid w:val="00905325"/>
    <w:rsid w:val="009056E5"/>
    <w:rsid w:val="00905A43"/>
    <w:rsid w:val="00905E0C"/>
    <w:rsid w:val="00907166"/>
    <w:rsid w:val="0091097A"/>
    <w:rsid w:val="00911AC8"/>
    <w:rsid w:val="009157BF"/>
    <w:rsid w:val="00916065"/>
    <w:rsid w:val="009174E1"/>
    <w:rsid w:val="00920A78"/>
    <w:rsid w:val="00921A7C"/>
    <w:rsid w:val="00922793"/>
    <w:rsid w:val="00922F8A"/>
    <w:rsid w:val="00925DF7"/>
    <w:rsid w:val="009264E6"/>
    <w:rsid w:val="00926CDF"/>
    <w:rsid w:val="00927F7D"/>
    <w:rsid w:val="00931029"/>
    <w:rsid w:val="009324DC"/>
    <w:rsid w:val="009337E1"/>
    <w:rsid w:val="009357DB"/>
    <w:rsid w:val="0093664D"/>
    <w:rsid w:val="00940CEC"/>
    <w:rsid w:val="0094296A"/>
    <w:rsid w:val="009429D7"/>
    <w:rsid w:val="00944A6F"/>
    <w:rsid w:val="00944AC5"/>
    <w:rsid w:val="00944E16"/>
    <w:rsid w:val="009451E2"/>
    <w:rsid w:val="009453D7"/>
    <w:rsid w:val="00945428"/>
    <w:rsid w:val="00945952"/>
    <w:rsid w:val="00946421"/>
    <w:rsid w:val="00946C34"/>
    <w:rsid w:val="0094716B"/>
    <w:rsid w:val="0094737E"/>
    <w:rsid w:val="0094758C"/>
    <w:rsid w:val="0095083D"/>
    <w:rsid w:val="00950D18"/>
    <w:rsid w:val="009515DE"/>
    <w:rsid w:val="00952061"/>
    <w:rsid w:val="00952DE8"/>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84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14D"/>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7D9"/>
    <w:rsid w:val="009F3CEA"/>
    <w:rsid w:val="009F5BE7"/>
    <w:rsid w:val="009F6B02"/>
    <w:rsid w:val="009F6CFB"/>
    <w:rsid w:val="009F7ECD"/>
    <w:rsid w:val="00A01179"/>
    <w:rsid w:val="00A01A87"/>
    <w:rsid w:val="00A024A8"/>
    <w:rsid w:val="00A030F8"/>
    <w:rsid w:val="00A038F5"/>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EA"/>
    <w:rsid w:val="00A3296C"/>
    <w:rsid w:val="00A33F25"/>
    <w:rsid w:val="00A35F39"/>
    <w:rsid w:val="00A366B8"/>
    <w:rsid w:val="00A3681E"/>
    <w:rsid w:val="00A42299"/>
    <w:rsid w:val="00A441E3"/>
    <w:rsid w:val="00A4474E"/>
    <w:rsid w:val="00A45123"/>
    <w:rsid w:val="00A50D0A"/>
    <w:rsid w:val="00A52736"/>
    <w:rsid w:val="00A527D3"/>
    <w:rsid w:val="00A53EBF"/>
    <w:rsid w:val="00A54239"/>
    <w:rsid w:val="00A55E28"/>
    <w:rsid w:val="00A56446"/>
    <w:rsid w:val="00A56DD7"/>
    <w:rsid w:val="00A56E57"/>
    <w:rsid w:val="00A57290"/>
    <w:rsid w:val="00A60292"/>
    <w:rsid w:val="00A605FC"/>
    <w:rsid w:val="00A60BDD"/>
    <w:rsid w:val="00A61C31"/>
    <w:rsid w:val="00A66664"/>
    <w:rsid w:val="00A6700A"/>
    <w:rsid w:val="00A67C9F"/>
    <w:rsid w:val="00A67EEF"/>
    <w:rsid w:val="00A70BAD"/>
    <w:rsid w:val="00A74B5A"/>
    <w:rsid w:val="00A75527"/>
    <w:rsid w:val="00A75BAB"/>
    <w:rsid w:val="00A763EB"/>
    <w:rsid w:val="00A76B48"/>
    <w:rsid w:val="00A770B0"/>
    <w:rsid w:val="00A773B5"/>
    <w:rsid w:val="00A77463"/>
    <w:rsid w:val="00A77C4F"/>
    <w:rsid w:val="00A81267"/>
    <w:rsid w:val="00A81CE6"/>
    <w:rsid w:val="00A84B21"/>
    <w:rsid w:val="00A85C06"/>
    <w:rsid w:val="00A86D84"/>
    <w:rsid w:val="00A875CF"/>
    <w:rsid w:val="00A90E01"/>
    <w:rsid w:val="00A91216"/>
    <w:rsid w:val="00A93011"/>
    <w:rsid w:val="00A946E0"/>
    <w:rsid w:val="00A94DAD"/>
    <w:rsid w:val="00A953D2"/>
    <w:rsid w:val="00A96BD5"/>
    <w:rsid w:val="00AA0700"/>
    <w:rsid w:val="00AA1251"/>
    <w:rsid w:val="00AA1372"/>
    <w:rsid w:val="00AA3E12"/>
    <w:rsid w:val="00AA4C46"/>
    <w:rsid w:val="00AA633F"/>
    <w:rsid w:val="00AA698F"/>
    <w:rsid w:val="00AA712F"/>
    <w:rsid w:val="00AA7E9A"/>
    <w:rsid w:val="00AB1EC3"/>
    <w:rsid w:val="00AB6768"/>
    <w:rsid w:val="00AB70EA"/>
    <w:rsid w:val="00AB7AE2"/>
    <w:rsid w:val="00AC1F5C"/>
    <w:rsid w:val="00AC4562"/>
    <w:rsid w:val="00AC4778"/>
    <w:rsid w:val="00AC557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B99"/>
    <w:rsid w:val="00AF76C0"/>
    <w:rsid w:val="00B00190"/>
    <w:rsid w:val="00B00C2A"/>
    <w:rsid w:val="00B0183E"/>
    <w:rsid w:val="00B021CF"/>
    <w:rsid w:val="00B03165"/>
    <w:rsid w:val="00B0487F"/>
    <w:rsid w:val="00B04EB6"/>
    <w:rsid w:val="00B0532A"/>
    <w:rsid w:val="00B05985"/>
    <w:rsid w:val="00B060D4"/>
    <w:rsid w:val="00B06D9F"/>
    <w:rsid w:val="00B14173"/>
    <w:rsid w:val="00B16205"/>
    <w:rsid w:val="00B16D7C"/>
    <w:rsid w:val="00B16FE4"/>
    <w:rsid w:val="00B20484"/>
    <w:rsid w:val="00B204B0"/>
    <w:rsid w:val="00B21BEF"/>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12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3F0"/>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96C"/>
    <w:rsid w:val="00BD463A"/>
    <w:rsid w:val="00BD6E7B"/>
    <w:rsid w:val="00BD7FD5"/>
    <w:rsid w:val="00BE011C"/>
    <w:rsid w:val="00BE0A3E"/>
    <w:rsid w:val="00BE1CB3"/>
    <w:rsid w:val="00BE2C93"/>
    <w:rsid w:val="00BE32F4"/>
    <w:rsid w:val="00BE362C"/>
    <w:rsid w:val="00BE48D7"/>
    <w:rsid w:val="00BE49DD"/>
    <w:rsid w:val="00BE5129"/>
    <w:rsid w:val="00BE5425"/>
    <w:rsid w:val="00BE5A1E"/>
    <w:rsid w:val="00BE6497"/>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41C"/>
    <w:rsid w:val="00C415AE"/>
    <w:rsid w:val="00C41D86"/>
    <w:rsid w:val="00C44B96"/>
    <w:rsid w:val="00C45975"/>
    <w:rsid w:val="00C459CA"/>
    <w:rsid w:val="00C47818"/>
    <w:rsid w:val="00C50A6A"/>
    <w:rsid w:val="00C51757"/>
    <w:rsid w:val="00C5446F"/>
    <w:rsid w:val="00C545CD"/>
    <w:rsid w:val="00C546BD"/>
    <w:rsid w:val="00C54D89"/>
    <w:rsid w:val="00C55FC5"/>
    <w:rsid w:val="00C562C2"/>
    <w:rsid w:val="00C57430"/>
    <w:rsid w:val="00C60F8F"/>
    <w:rsid w:val="00C6170E"/>
    <w:rsid w:val="00C617B0"/>
    <w:rsid w:val="00C6589F"/>
    <w:rsid w:val="00C65E3D"/>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BF3"/>
    <w:rsid w:val="00C823BC"/>
    <w:rsid w:val="00C84982"/>
    <w:rsid w:val="00C84FEC"/>
    <w:rsid w:val="00C853D1"/>
    <w:rsid w:val="00C8761B"/>
    <w:rsid w:val="00C879A4"/>
    <w:rsid w:val="00C92013"/>
    <w:rsid w:val="00C94014"/>
    <w:rsid w:val="00C94CF3"/>
    <w:rsid w:val="00C96BE2"/>
    <w:rsid w:val="00C974C7"/>
    <w:rsid w:val="00C9771C"/>
    <w:rsid w:val="00C97B51"/>
    <w:rsid w:val="00CA027D"/>
    <w:rsid w:val="00CA0469"/>
    <w:rsid w:val="00CA08C6"/>
    <w:rsid w:val="00CA1E86"/>
    <w:rsid w:val="00CA2D6F"/>
    <w:rsid w:val="00CA44F4"/>
    <w:rsid w:val="00CA458B"/>
    <w:rsid w:val="00CA55D4"/>
    <w:rsid w:val="00CA5AF4"/>
    <w:rsid w:val="00CA6004"/>
    <w:rsid w:val="00CA60CC"/>
    <w:rsid w:val="00CA7EF1"/>
    <w:rsid w:val="00CB0AEA"/>
    <w:rsid w:val="00CB0CC6"/>
    <w:rsid w:val="00CB0DDA"/>
    <w:rsid w:val="00CB2BA7"/>
    <w:rsid w:val="00CB392C"/>
    <w:rsid w:val="00CB4A20"/>
    <w:rsid w:val="00CB5DEC"/>
    <w:rsid w:val="00CB71A4"/>
    <w:rsid w:val="00CB7306"/>
    <w:rsid w:val="00CC114D"/>
    <w:rsid w:val="00CC3A09"/>
    <w:rsid w:val="00CC5DF4"/>
    <w:rsid w:val="00CC6514"/>
    <w:rsid w:val="00CC6536"/>
    <w:rsid w:val="00CD0EA7"/>
    <w:rsid w:val="00CD17CC"/>
    <w:rsid w:val="00CD278A"/>
    <w:rsid w:val="00CD31E8"/>
    <w:rsid w:val="00CD74C4"/>
    <w:rsid w:val="00CE1192"/>
    <w:rsid w:val="00CE11D6"/>
    <w:rsid w:val="00CE2288"/>
    <w:rsid w:val="00CE32F1"/>
    <w:rsid w:val="00CE3D8F"/>
    <w:rsid w:val="00CE5D4B"/>
    <w:rsid w:val="00CE6337"/>
    <w:rsid w:val="00CE7128"/>
    <w:rsid w:val="00CF0710"/>
    <w:rsid w:val="00CF09D7"/>
    <w:rsid w:val="00CF2818"/>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132"/>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5E1"/>
    <w:rsid w:val="00D332C8"/>
    <w:rsid w:val="00D34BFF"/>
    <w:rsid w:val="00D372D7"/>
    <w:rsid w:val="00D379F6"/>
    <w:rsid w:val="00D37F9E"/>
    <w:rsid w:val="00D401B8"/>
    <w:rsid w:val="00D4075B"/>
    <w:rsid w:val="00D41122"/>
    <w:rsid w:val="00D41FAC"/>
    <w:rsid w:val="00D42379"/>
    <w:rsid w:val="00D43956"/>
    <w:rsid w:val="00D4504E"/>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6F"/>
    <w:rsid w:val="00D876C9"/>
    <w:rsid w:val="00D87C66"/>
    <w:rsid w:val="00D906E6"/>
    <w:rsid w:val="00D913AB"/>
    <w:rsid w:val="00D91D57"/>
    <w:rsid w:val="00D92443"/>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7B1"/>
    <w:rsid w:val="00E17AFF"/>
    <w:rsid w:val="00E2111D"/>
    <w:rsid w:val="00E2154F"/>
    <w:rsid w:val="00E218E2"/>
    <w:rsid w:val="00E2214C"/>
    <w:rsid w:val="00E22640"/>
    <w:rsid w:val="00E23636"/>
    <w:rsid w:val="00E26A0E"/>
    <w:rsid w:val="00E27B27"/>
    <w:rsid w:val="00E27E68"/>
    <w:rsid w:val="00E31263"/>
    <w:rsid w:val="00E319CD"/>
    <w:rsid w:val="00E31EDF"/>
    <w:rsid w:val="00E322C9"/>
    <w:rsid w:val="00E34F88"/>
    <w:rsid w:val="00E3512A"/>
    <w:rsid w:val="00E357B7"/>
    <w:rsid w:val="00E35862"/>
    <w:rsid w:val="00E35B9C"/>
    <w:rsid w:val="00E35E22"/>
    <w:rsid w:val="00E364D5"/>
    <w:rsid w:val="00E36D38"/>
    <w:rsid w:val="00E3793E"/>
    <w:rsid w:val="00E42584"/>
    <w:rsid w:val="00E42587"/>
    <w:rsid w:val="00E428AC"/>
    <w:rsid w:val="00E42F35"/>
    <w:rsid w:val="00E4308E"/>
    <w:rsid w:val="00E43201"/>
    <w:rsid w:val="00E44BAF"/>
    <w:rsid w:val="00E44F73"/>
    <w:rsid w:val="00E474B3"/>
    <w:rsid w:val="00E503F9"/>
    <w:rsid w:val="00E53234"/>
    <w:rsid w:val="00E5655D"/>
    <w:rsid w:val="00E577E4"/>
    <w:rsid w:val="00E57AFE"/>
    <w:rsid w:val="00E6009A"/>
    <w:rsid w:val="00E6012E"/>
    <w:rsid w:val="00E614FD"/>
    <w:rsid w:val="00E706C1"/>
    <w:rsid w:val="00E7180A"/>
    <w:rsid w:val="00E71F7B"/>
    <w:rsid w:val="00E73079"/>
    <w:rsid w:val="00E74188"/>
    <w:rsid w:val="00E80759"/>
    <w:rsid w:val="00E80C5F"/>
    <w:rsid w:val="00E81A3E"/>
    <w:rsid w:val="00E8202C"/>
    <w:rsid w:val="00E828BB"/>
    <w:rsid w:val="00E836D3"/>
    <w:rsid w:val="00E838F8"/>
    <w:rsid w:val="00E845B0"/>
    <w:rsid w:val="00E85B92"/>
    <w:rsid w:val="00E86623"/>
    <w:rsid w:val="00E874C6"/>
    <w:rsid w:val="00E92862"/>
    <w:rsid w:val="00E93A68"/>
    <w:rsid w:val="00E94F3E"/>
    <w:rsid w:val="00E9530A"/>
    <w:rsid w:val="00E95E11"/>
    <w:rsid w:val="00EA3452"/>
    <w:rsid w:val="00EA38F9"/>
    <w:rsid w:val="00EA3C96"/>
    <w:rsid w:val="00EA50A9"/>
    <w:rsid w:val="00EA5966"/>
    <w:rsid w:val="00EA64B0"/>
    <w:rsid w:val="00EA73CF"/>
    <w:rsid w:val="00EA7D8B"/>
    <w:rsid w:val="00EB080B"/>
    <w:rsid w:val="00EB12FE"/>
    <w:rsid w:val="00EB1364"/>
    <w:rsid w:val="00EB1FF8"/>
    <w:rsid w:val="00EB3636"/>
    <w:rsid w:val="00EB65F6"/>
    <w:rsid w:val="00EB66BD"/>
    <w:rsid w:val="00EC0CE6"/>
    <w:rsid w:val="00EC0E69"/>
    <w:rsid w:val="00EC11AB"/>
    <w:rsid w:val="00EC1943"/>
    <w:rsid w:val="00EC2E4B"/>
    <w:rsid w:val="00EC30C2"/>
    <w:rsid w:val="00EC4378"/>
    <w:rsid w:val="00EC5E5C"/>
    <w:rsid w:val="00EC6043"/>
    <w:rsid w:val="00EC6665"/>
    <w:rsid w:val="00EC6723"/>
    <w:rsid w:val="00EC6A5D"/>
    <w:rsid w:val="00EC751A"/>
    <w:rsid w:val="00EC7F38"/>
    <w:rsid w:val="00ED0E8A"/>
    <w:rsid w:val="00ED14CA"/>
    <w:rsid w:val="00ED1C99"/>
    <w:rsid w:val="00ED2398"/>
    <w:rsid w:val="00ED23FA"/>
    <w:rsid w:val="00ED2571"/>
    <w:rsid w:val="00ED3247"/>
    <w:rsid w:val="00ED40A7"/>
    <w:rsid w:val="00ED593B"/>
    <w:rsid w:val="00ED5AA4"/>
    <w:rsid w:val="00EE204E"/>
    <w:rsid w:val="00EE38DE"/>
    <w:rsid w:val="00EF08C9"/>
    <w:rsid w:val="00EF143F"/>
    <w:rsid w:val="00EF1B20"/>
    <w:rsid w:val="00EF3B66"/>
    <w:rsid w:val="00EF40D6"/>
    <w:rsid w:val="00EF4276"/>
    <w:rsid w:val="00EF4D0E"/>
    <w:rsid w:val="00EF6B39"/>
    <w:rsid w:val="00EF7025"/>
    <w:rsid w:val="00F00EFC"/>
    <w:rsid w:val="00F0107F"/>
    <w:rsid w:val="00F01846"/>
    <w:rsid w:val="00F023B2"/>
    <w:rsid w:val="00F02902"/>
    <w:rsid w:val="00F029BB"/>
    <w:rsid w:val="00F0331D"/>
    <w:rsid w:val="00F059B8"/>
    <w:rsid w:val="00F07EDA"/>
    <w:rsid w:val="00F12593"/>
    <w:rsid w:val="00F133B2"/>
    <w:rsid w:val="00F1442D"/>
    <w:rsid w:val="00F144A6"/>
    <w:rsid w:val="00F15AC8"/>
    <w:rsid w:val="00F168DC"/>
    <w:rsid w:val="00F1785F"/>
    <w:rsid w:val="00F21F7B"/>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1C5C"/>
    <w:rsid w:val="00F42A2A"/>
    <w:rsid w:val="00F43C82"/>
    <w:rsid w:val="00F43D02"/>
    <w:rsid w:val="00F460DA"/>
    <w:rsid w:val="00F46C00"/>
    <w:rsid w:val="00F46E0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574"/>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47"/>
    <w:rsid w:val="00FB1667"/>
    <w:rsid w:val="00FB21E6"/>
    <w:rsid w:val="00FB2F32"/>
    <w:rsid w:val="00FB2FFC"/>
    <w:rsid w:val="00FB4DDC"/>
    <w:rsid w:val="00FB5A8E"/>
    <w:rsid w:val="00FB6D29"/>
    <w:rsid w:val="00FB7598"/>
    <w:rsid w:val="00FB7851"/>
    <w:rsid w:val="00FC07E1"/>
    <w:rsid w:val="00FC1922"/>
    <w:rsid w:val="00FC29CF"/>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5C9"/>
    <w:rsid w:val="00FE5800"/>
    <w:rsid w:val="00FE6192"/>
    <w:rsid w:val="00FE6B60"/>
    <w:rsid w:val="00FF25F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44AABE"/>
  <w15:docId w15:val="{52474FC6-493F-452E-BCBC-DB5C20D2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NoList1">
    <w:name w:val="No List1"/>
    <w:next w:val="NoList"/>
    <w:uiPriority w:val="99"/>
    <w:semiHidden/>
    <w:unhideWhenUsed/>
    <w:rsid w:val="003673E3"/>
  </w:style>
  <w:style w:type="character" w:customStyle="1" w:styleId="a0">
    <w:name w:val="Основной шрифт"/>
    <w:uiPriority w:val="99"/>
    <w:rsid w:val="003673E3"/>
  </w:style>
  <w:style w:type="numbering" w:customStyle="1" w:styleId="NoList2">
    <w:name w:val="No List2"/>
    <w:next w:val="NoList"/>
    <w:uiPriority w:val="99"/>
    <w:semiHidden/>
    <w:unhideWhenUsed/>
    <w:rsid w:val="003673E3"/>
  </w:style>
  <w:style w:type="numbering" w:customStyle="1" w:styleId="NoList3">
    <w:name w:val="No List3"/>
    <w:next w:val="NoList"/>
    <w:uiPriority w:val="99"/>
    <w:semiHidden/>
    <w:unhideWhenUsed/>
    <w:rsid w:val="003673E3"/>
  </w:style>
  <w:style w:type="character" w:styleId="FollowedHyperlink">
    <w:name w:val="FollowedHyperlink"/>
    <w:basedOn w:val="DefaultParagraphFont"/>
    <w:uiPriority w:val="99"/>
    <w:semiHidden/>
    <w:unhideWhenUsed/>
    <w:rsid w:val="009264E6"/>
    <w:rPr>
      <w:color w:val="954F72" w:themeColor="followedHyperlink"/>
      <w:u w:val="single"/>
    </w:rPr>
  </w:style>
  <w:style w:type="table" w:customStyle="1" w:styleId="TableGrid1">
    <w:name w:val="Table Grid1"/>
    <w:basedOn w:val="TableNormal"/>
    <w:next w:val="TableGrid"/>
    <w:uiPriority w:val="39"/>
    <w:rsid w:val="00C81BF3"/>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NoList"/>
    <w:uiPriority w:val="99"/>
    <w:semiHidden/>
    <w:unhideWhenUsed/>
    <w:rsid w:val="007D4505"/>
  </w:style>
  <w:style w:type="numbering" w:customStyle="1" w:styleId="NoList5">
    <w:name w:val="No List5"/>
    <w:next w:val="NoList"/>
    <w:uiPriority w:val="99"/>
    <w:semiHidden/>
    <w:unhideWhenUsed/>
    <w:rsid w:val="007D4505"/>
  </w:style>
  <w:style w:type="numbering" w:customStyle="1" w:styleId="NoList6">
    <w:name w:val="No List6"/>
    <w:next w:val="NoList"/>
    <w:uiPriority w:val="99"/>
    <w:semiHidden/>
    <w:unhideWhenUsed/>
    <w:rsid w:val="007D4505"/>
  </w:style>
  <w:style w:type="numbering" w:customStyle="1" w:styleId="NoList7">
    <w:name w:val="No List7"/>
    <w:next w:val="NoList"/>
    <w:uiPriority w:val="99"/>
    <w:semiHidden/>
    <w:unhideWhenUsed/>
    <w:rsid w:val="007D4505"/>
  </w:style>
  <w:style w:type="numbering" w:customStyle="1" w:styleId="NoList8">
    <w:name w:val="No List8"/>
    <w:next w:val="NoList"/>
    <w:uiPriority w:val="99"/>
    <w:semiHidden/>
    <w:unhideWhenUsed/>
    <w:rsid w:val="00B8512E"/>
  </w:style>
  <w:style w:type="numbering" w:customStyle="1" w:styleId="NoList9">
    <w:name w:val="No List9"/>
    <w:next w:val="NoList"/>
    <w:uiPriority w:val="99"/>
    <w:semiHidden/>
    <w:unhideWhenUsed/>
    <w:rsid w:val="004D7FEB"/>
  </w:style>
  <w:style w:type="character" w:styleId="Emphasis">
    <w:name w:val="Emphasis"/>
    <w:basedOn w:val="DefaultParagraphFont"/>
    <w:uiPriority w:val="20"/>
    <w:qFormat/>
    <w:rsid w:val="00B16205"/>
    <w:rPr>
      <w:i/>
      <w:iCs/>
    </w:rPr>
  </w:style>
  <w:style w:type="numbering" w:customStyle="1" w:styleId="NoList10">
    <w:name w:val="No List10"/>
    <w:next w:val="NoList"/>
    <w:uiPriority w:val="99"/>
    <w:semiHidden/>
    <w:unhideWhenUsed/>
    <w:rsid w:val="00E35E22"/>
  </w:style>
  <w:style w:type="numbering" w:customStyle="1" w:styleId="NoList11">
    <w:name w:val="No List11"/>
    <w:next w:val="NoList"/>
    <w:uiPriority w:val="99"/>
    <w:semiHidden/>
    <w:unhideWhenUsed/>
    <w:rsid w:val="00E35E22"/>
  </w:style>
  <w:style w:type="numbering" w:customStyle="1" w:styleId="NoList12">
    <w:name w:val="No List12"/>
    <w:next w:val="NoList"/>
    <w:uiPriority w:val="99"/>
    <w:semiHidden/>
    <w:unhideWhenUsed/>
    <w:rsid w:val="00E35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2471205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309637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1409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hyperlink" Target="http://www.mtender.gov.md"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chizitiicnas@cnas.gov.m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ate.gov.md/open/company-details"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 Id="rId22" Type="http://schemas.openxmlformats.org/officeDocument/2006/relationships/footer" Target="foot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FBQkZGMDE5LTE3REItNDM1NC1CMTJBLTIzNjVEOEZDN0Iw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cuMDQuMjAyNiA5OjA2OjEy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160KSGg1fL/JJw18blqTdv4s1x1jql76oM+XA0H//l4=</DigestValue>
      </Reference>
      <Reference URI="#CLASSIFICATIONHISTORY">
        <DigestMethod Algorithm="http://www.w3.org/2001/04/xmlenc#sha256"/>
        <DigestValue>68+hO7lUhi66IKMC0ewi1mgObs1lj0TtqKLAi0jMGLU=</DigestValue>
      </Reference>
    </SignedInfo>
    <SignatureValue>SjdzjZvaEP3EZfGGfXf/x5iPK0AjrTjRuQR4wZk3z7VnzEmpYKvD3RfE3XPYLJnXBrJwQnhSJROOc2bjPWINHQ==</SignatureValue>
    <Object Id="CLASSIFICATIONHISTORY">
      <ArrayOfString xmlns:xsd="http://www.w3.org/2001/XMLSchema" xmlns:xsi="http://www.w3.org/2001/XMLSchema-instance" xmlns="">
        <string>LelIcvCTdM7LVNWTPBbfDdFaarlsCb4N</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44SmcrMHE2c0VrcXM0UEUzY2RrdmdUcHBjWU4vTUZBa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guLEvSWLxGToh2+OUv1d9u9Lu5bEQCpBsD6keKu4AQI=</DigestValue>
      </Reference>
      <Reference URI="#INFO">
        <DigestMethod Algorithm="http://www.w3.org/2001/04/xmlenc#sha256"/>
        <DigestValue>F55Eq3CDuVMpZOIz62RmIcIlBK3yFU29oHYHfKS5+Rs=</DigestValue>
      </Reference>
    </SignedInfo>
    <SignatureValue>eMipgVAPtWmNrTe5RMduAIDMVS/wj28iDCf4LsEPg+6Lfp4GUirHmY6ayIGQGZ0+W50aM+DW1YGODYoy/hqfTg==</SignatureValue>
    <Object Id="INFO">
      <ArrayOfString xmlns:xsd="http://www.w3.org/2001/XMLSchema" xmlns:xsi="http://www.w3.org/2001/XMLSchema-instance" xmlns="">
        <string>8Jg+0q6sEkqs4PE3cdkvgTppcYN/MFAj</string>
      </ArrayOfString>
    </Object>
  </Signature>
</WrappedLabelInfo>
</file>

<file path=customXml/itemProps1.xml><?xml version="1.0" encoding="utf-8"?>
<ds:datastoreItem xmlns:ds="http://schemas.openxmlformats.org/officeDocument/2006/customXml" ds:itemID="{328EAAFB-C8A1-4341-8E91-1AE3F2230AC7}">
  <ds:schemaRefs>
    <ds:schemaRef ds:uri="http://schemas.openxmlformats.org/officeDocument/2006/bibliography"/>
  </ds:schemaRefs>
</ds:datastoreItem>
</file>

<file path=customXml/itemProps2.xml><?xml version="1.0" encoding="utf-8"?>
<ds:datastoreItem xmlns:ds="http://schemas.openxmlformats.org/officeDocument/2006/customXml" ds:itemID="{AABFF019-17DB-4354-B12A-2365D8FC7B06}">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79EB98F9-2584-422F-BE62-BE72A9B226C9}">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85452722-D3D0-4B2F-B626-2A4425DC4520}">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128</Pages>
  <Words>43638</Words>
  <Characters>274487</Characters>
  <Application>Microsoft Office Word</Application>
  <DocSecurity>0</DocSecurity>
  <Lines>19606</Lines>
  <Paragraphs>13831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Solear</cp:lastModifiedBy>
  <cp:revision>162</cp:revision>
  <cp:lastPrinted>2026-08-03T07:57:00Z</cp:lastPrinted>
  <dcterms:created xsi:type="dcterms:W3CDTF">2023-07-17T15:02:00Z</dcterms:created>
  <dcterms:modified xsi:type="dcterms:W3CDTF">2026-08-03T07:58:00Z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8369a067-2c80-4834-af7e-0096b89fc63b</vt:lpwstr>
  </property>
  <property fmtid="{D5CDD505-2E9C-101B-9397-08002B2CF9AE}" pid="3"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4" name="bjDocumentLabelXML-0">
    <vt:lpwstr>ames.com/2008/01/sie/internal/label"&gt;&lt;element uid="2b6be98e-2163-4daa-9604-786028aa0e61" value="" /&gt;&lt;/sisl&gt;</vt:lpwstr>
  </property>
  <property fmtid="{D5CDD505-2E9C-101B-9397-08002B2CF9AE}" pid="5" name="bjDocumentSecurityLabel">
    <vt:lpwstr>Uz Public</vt:lpwstr>
  </property>
  <property fmtid="{D5CDD505-2E9C-101B-9397-08002B2CF9AE}" pid="6" name="bjClsUserRVM">
    <vt:lpwstr>[]</vt:lpwstr>
  </property>
  <property fmtid="{D5CDD505-2E9C-101B-9397-08002B2CF9AE}" pid="7" name="bjpmDocIH">
    <vt:lpwstr>ykt93jqyMMttu7rAgKkVMDiugSRxs67M</vt:lpwstr>
  </property>
  <property fmtid="{D5CDD505-2E9C-101B-9397-08002B2CF9AE}" pid="8" name="bjSaver">
    <vt:lpwstr>TFrEZ5pB1+6lGVXJgeThaFGKm1fVZMLE</vt:lpwstr>
  </property>
  <property fmtid="{D5CDD505-2E9C-101B-9397-08002B2CF9AE}" pid="9" name="bjLabelHistoryID">
    <vt:lpwstr>{AABFF019-17DB-4354-B12A-2365D8FC7B06}</vt:lpwstr>
  </property>
</Properties>
</file>